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sz w:val="22"/>
        </w:rPr>
        <w:t>Prezenta</w:t>
      </w:r>
      <w:proofErr w:type="spellEnd"/>
      <w:r w:rsidRPr="00897EE2">
        <w:rPr>
          <w:sz w:val="22"/>
        </w:rPr>
        <w:t xml:space="preserve"> </w:t>
      </w:r>
      <w:proofErr w:type="spellStart"/>
      <w:r w:rsidRPr="00897EE2">
        <w:rPr>
          <w:sz w:val="22"/>
        </w:rPr>
        <w:t>Documentaţie</w:t>
      </w:r>
      <w:proofErr w:type="spellEnd"/>
      <w:r w:rsidRPr="00897EE2">
        <w:rPr>
          <w:sz w:val="22"/>
        </w:rPr>
        <w:t xml:space="preserve"> </w:t>
      </w:r>
      <w:proofErr w:type="spellStart"/>
      <w:r w:rsidR="007D2250" w:rsidRPr="00897EE2">
        <w:rPr>
          <w:sz w:val="22"/>
        </w:rPr>
        <w:t>reprezintă</w:t>
      </w:r>
      <w:proofErr w:type="spellEnd"/>
      <w:r w:rsidR="007D2250" w:rsidRPr="00897EE2">
        <w:rPr>
          <w:sz w:val="22"/>
        </w:rPr>
        <w:t xml:space="preserve"> o </w:t>
      </w:r>
      <w:proofErr w:type="spellStart"/>
      <w:r w:rsidR="007D2250" w:rsidRPr="00897EE2">
        <w:rPr>
          <w:sz w:val="22"/>
        </w:rPr>
        <w:t>instrucţiune</w:t>
      </w:r>
      <w:proofErr w:type="spellEnd"/>
      <w:r w:rsidR="007D2250" w:rsidRPr="00897EE2">
        <w:rPr>
          <w:sz w:val="22"/>
        </w:rPr>
        <w:t xml:space="preserve"> </w:t>
      </w:r>
      <w:proofErr w:type="spellStart"/>
      <w:r w:rsidR="007D2250" w:rsidRPr="00897EE2">
        <w:rPr>
          <w:sz w:val="22"/>
        </w:rPr>
        <w:t>pentru</w:t>
      </w:r>
      <w:proofErr w:type="spellEnd"/>
      <w:r w:rsidR="007D2250" w:rsidRPr="00897EE2">
        <w:rPr>
          <w:sz w:val="22"/>
        </w:rPr>
        <w:t xml:space="preserve"> </w:t>
      </w:r>
      <w:proofErr w:type="spellStart"/>
      <w:r w:rsidR="007D2250" w:rsidRPr="00897EE2">
        <w:rPr>
          <w:sz w:val="22"/>
        </w:rPr>
        <w:t>autoritățile</w:t>
      </w:r>
      <w:proofErr w:type="spellEnd"/>
      <w:r w:rsidR="007D2250" w:rsidRPr="00897EE2">
        <w:rPr>
          <w:sz w:val="22"/>
        </w:rPr>
        <w:t xml:space="preserve"> </w:t>
      </w:r>
      <w:proofErr w:type="spellStart"/>
      <w:r w:rsidR="007D2250" w:rsidRPr="00897EE2">
        <w:rPr>
          <w:sz w:val="22"/>
        </w:rPr>
        <w:t>contractante</w:t>
      </w:r>
      <w:proofErr w:type="spellEnd"/>
      <w:r w:rsidR="007D2250" w:rsidRPr="00897EE2">
        <w:rPr>
          <w:sz w:val="22"/>
        </w:rPr>
        <w:t xml:space="preserve"> </w:t>
      </w:r>
      <w:proofErr w:type="spellStart"/>
      <w:r w:rsidR="007D2250" w:rsidRPr="00897EE2">
        <w:rPr>
          <w:sz w:val="22"/>
        </w:rPr>
        <w:t>și</w:t>
      </w:r>
      <w:proofErr w:type="spellEnd"/>
      <w:r w:rsidR="007D2250" w:rsidRPr="00897EE2">
        <w:rPr>
          <w:sz w:val="22"/>
        </w:rPr>
        <w:t xml:space="preserve"> </w:t>
      </w:r>
      <w:proofErr w:type="spellStart"/>
      <w:r w:rsidR="007D2250" w:rsidRPr="00897EE2">
        <w:rPr>
          <w:sz w:val="22"/>
        </w:rPr>
        <w:t>ofertanţi</w:t>
      </w:r>
      <w:proofErr w:type="spellEnd"/>
      <w:r w:rsidR="007D2250" w:rsidRPr="00897EE2">
        <w:rPr>
          <w:sz w:val="22"/>
        </w:rPr>
        <w:t xml:space="preserve">, </w:t>
      </w:r>
      <w:proofErr w:type="spellStart"/>
      <w:r w:rsidR="00A13EAE" w:rsidRPr="00897EE2">
        <w:rPr>
          <w:sz w:val="22"/>
        </w:rPr>
        <w:t>utilizată</w:t>
      </w:r>
      <w:proofErr w:type="spellEnd"/>
      <w:r w:rsidR="00A13EAE" w:rsidRPr="00897EE2">
        <w:rPr>
          <w:sz w:val="22"/>
        </w:rPr>
        <w:t xml:space="preserve"> </w:t>
      </w:r>
      <w:r w:rsidR="007D2250" w:rsidRPr="00897EE2">
        <w:rPr>
          <w:sz w:val="22"/>
        </w:rPr>
        <w:t>la</w:t>
      </w:r>
      <w:r w:rsidR="00A13EAE" w:rsidRPr="00897EE2">
        <w:rPr>
          <w:sz w:val="22"/>
          <w:lang w:eastAsia="ru-RU"/>
        </w:rPr>
        <w:t xml:space="preserve"> </w:t>
      </w:r>
      <w:proofErr w:type="spellStart"/>
      <w:r w:rsidR="00A13EAE" w:rsidRPr="00897EE2">
        <w:rPr>
          <w:sz w:val="22"/>
          <w:lang w:eastAsia="ru-RU"/>
        </w:rPr>
        <w:t>iniți</w:t>
      </w:r>
      <w:r w:rsidR="007D2250" w:rsidRPr="00897EE2">
        <w:rPr>
          <w:sz w:val="22"/>
          <w:lang w:eastAsia="ru-RU"/>
        </w:rPr>
        <w:t>erea</w:t>
      </w:r>
      <w:proofErr w:type="spellEnd"/>
      <w:r w:rsidR="007D2250" w:rsidRPr="00897EE2">
        <w:rPr>
          <w:sz w:val="22"/>
          <w:lang w:eastAsia="ru-RU"/>
        </w:rPr>
        <w:t xml:space="preserve"> </w:t>
      </w:r>
      <w:proofErr w:type="spellStart"/>
      <w:r w:rsidR="00A13EAE" w:rsidRPr="00897EE2">
        <w:rPr>
          <w:sz w:val="22"/>
          <w:lang w:eastAsia="ru-RU"/>
        </w:rPr>
        <w:t>şi</w:t>
      </w:r>
      <w:proofErr w:type="spellEnd"/>
      <w:r w:rsidR="00A13EAE" w:rsidRPr="00897EE2">
        <w:rPr>
          <w:sz w:val="22"/>
          <w:lang w:eastAsia="ru-RU"/>
        </w:rPr>
        <w:t xml:space="preserve"> </w:t>
      </w:r>
      <w:proofErr w:type="spellStart"/>
      <w:r w:rsidR="00A13EAE" w:rsidRPr="00897EE2">
        <w:rPr>
          <w:sz w:val="22"/>
          <w:lang w:eastAsia="ru-RU"/>
        </w:rPr>
        <w:t>desfăş</w:t>
      </w:r>
      <w:r w:rsidR="007D2250" w:rsidRPr="00897EE2">
        <w:rPr>
          <w:sz w:val="22"/>
          <w:lang w:eastAsia="ru-RU"/>
        </w:rPr>
        <w:t>urarea</w:t>
      </w:r>
      <w:proofErr w:type="spellEnd"/>
      <w:r w:rsidR="007D2250" w:rsidRPr="00897EE2">
        <w:rPr>
          <w:sz w:val="22"/>
          <w:lang w:eastAsia="ru-RU"/>
        </w:rPr>
        <w:t xml:space="preserve"> </w:t>
      </w:r>
      <w:proofErr w:type="spellStart"/>
      <w:r w:rsidR="00A13EAE" w:rsidRPr="00897EE2">
        <w:rPr>
          <w:sz w:val="22"/>
          <w:lang w:eastAsia="ru-RU"/>
        </w:rPr>
        <w:t>proceduril</w:t>
      </w:r>
      <w:r w:rsidR="007D2250" w:rsidRPr="00897EE2">
        <w:rPr>
          <w:sz w:val="22"/>
          <w:lang w:eastAsia="ru-RU"/>
        </w:rPr>
        <w:t>or</w:t>
      </w:r>
      <w:proofErr w:type="spellEnd"/>
      <w:r w:rsidR="00A13EAE" w:rsidRPr="00897EE2">
        <w:rPr>
          <w:sz w:val="22"/>
          <w:lang w:eastAsia="ru-RU"/>
        </w:rPr>
        <w:t xml:space="preserve"> de </w:t>
      </w:r>
      <w:proofErr w:type="spellStart"/>
      <w:r w:rsidR="00A13EAE" w:rsidRPr="00897EE2">
        <w:rPr>
          <w:sz w:val="22"/>
          <w:lang w:eastAsia="ru-RU"/>
        </w:rPr>
        <w:t>achiziţii</w:t>
      </w:r>
      <w:proofErr w:type="spellEnd"/>
      <w:r w:rsidR="00A13EAE" w:rsidRPr="00897EE2">
        <w:rPr>
          <w:sz w:val="22"/>
          <w:lang w:eastAsia="ru-RU"/>
        </w:rPr>
        <w:t xml:space="preserve"> </w:t>
      </w:r>
      <w:proofErr w:type="spellStart"/>
      <w:r w:rsidR="00A13EAE" w:rsidRPr="00897EE2">
        <w:rPr>
          <w:sz w:val="22"/>
          <w:lang w:eastAsia="ru-RU"/>
        </w:rPr>
        <w:t>publice</w:t>
      </w:r>
      <w:proofErr w:type="spellEnd"/>
      <w:r w:rsidR="00A13EAE" w:rsidRPr="00897EE2">
        <w:rPr>
          <w:sz w:val="22"/>
          <w:lang w:eastAsia="ru-RU"/>
        </w:rPr>
        <w:t xml:space="preserve"> de </w:t>
      </w:r>
      <w:proofErr w:type="spellStart"/>
      <w:r w:rsidR="00A13EAE" w:rsidRPr="00897EE2">
        <w:rPr>
          <w:sz w:val="22"/>
          <w:lang w:eastAsia="ru-RU"/>
        </w:rPr>
        <w:t>lucrări</w:t>
      </w:r>
      <w:proofErr w:type="spellEnd"/>
      <w:r w:rsidR="00A13EAE" w:rsidRPr="00897EE2">
        <w:rPr>
          <w:sz w:val="22"/>
          <w:lang w:eastAsia="ru-RU"/>
        </w:rPr>
        <w:t xml:space="preserve"> </w:t>
      </w:r>
      <w:proofErr w:type="spellStart"/>
      <w:r w:rsidR="00A13EAE" w:rsidRPr="00897EE2">
        <w:rPr>
          <w:sz w:val="22"/>
        </w:rPr>
        <w:t>sau</w:t>
      </w:r>
      <w:proofErr w:type="spellEnd"/>
      <w:r w:rsidR="00A13EAE" w:rsidRPr="00897EE2">
        <w:rPr>
          <w:sz w:val="22"/>
        </w:rPr>
        <w:t xml:space="preserve"> </w:t>
      </w:r>
      <w:proofErr w:type="spellStart"/>
      <w:r w:rsidR="002C07A2" w:rsidRPr="00897EE2">
        <w:rPr>
          <w:sz w:val="22"/>
        </w:rPr>
        <w:t>proceduril</w:t>
      </w:r>
      <w:r w:rsidR="007D2250" w:rsidRPr="00897EE2">
        <w:rPr>
          <w:sz w:val="22"/>
        </w:rPr>
        <w:t>or</w:t>
      </w:r>
      <w:proofErr w:type="spellEnd"/>
      <w:r w:rsidR="002C07A2" w:rsidRPr="00897EE2">
        <w:rPr>
          <w:sz w:val="22"/>
        </w:rPr>
        <w:t xml:space="preserve"> de </w:t>
      </w:r>
      <w:proofErr w:type="spellStart"/>
      <w:r w:rsidR="002C07A2" w:rsidRPr="00897EE2">
        <w:rPr>
          <w:sz w:val="22"/>
        </w:rPr>
        <w:t>achiziţii</w:t>
      </w:r>
      <w:proofErr w:type="spellEnd"/>
      <w:r w:rsidR="002C07A2" w:rsidRPr="00897EE2">
        <w:rPr>
          <w:sz w:val="22"/>
        </w:rPr>
        <w:t xml:space="preserve"> </w:t>
      </w:r>
      <w:proofErr w:type="spellStart"/>
      <w:r w:rsidR="002C07A2" w:rsidRPr="00897EE2">
        <w:rPr>
          <w:sz w:val="22"/>
        </w:rPr>
        <w:t>publice</w:t>
      </w:r>
      <w:proofErr w:type="spellEnd"/>
      <w:r w:rsidR="002C07A2" w:rsidRPr="00897EE2">
        <w:rPr>
          <w:sz w:val="22"/>
        </w:rPr>
        <w:t xml:space="preserve"> de </w:t>
      </w:r>
      <w:proofErr w:type="spellStart"/>
      <w:r w:rsidR="002C07A2" w:rsidRPr="00897EE2">
        <w:rPr>
          <w:sz w:val="22"/>
        </w:rPr>
        <w:t>servicii</w:t>
      </w:r>
      <w:proofErr w:type="spellEnd"/>
      <w:r w:rsidR="00A13EAE" w:rsidRPr="00897EE2">
        <w:rPr>
          <w:sz w:val="22"/>
        </w:rPr>
        <w:t xml:space="preserve"> de </w:t>
      </w:r>
      <w:proofErr w:type="spellStart"/>
      <w:r w:rsidR="00A13EAE" w:rsidRPr="00897EE2">
        <w:rPr>
          <w:sz w:val="22"/>
        </w:rPr>
        <w:t>proiectare</w:t>
      </w:r>
      <w:proofErr w:type="spellEnd"/>
      <w:r w:rsidR="00A13EAE" w:rsidRPr="00897EE2">
        <w:rPr>
          <w:sz w:val="22"/>
        </w:rPr>
        <w:t xml:space="preserve"> </w:t>
      </w:r>
      <w:proofErr w:type="spellStart"/>
      <w:r w:rsidR="00A13EAE" w:rsidRPr="00897EE2">
        <w:rPr>
          <w:sz w:val="22"/>
        </w:rPr>
        <w:t>și</w:t>
      </w:r>
      <w:proofErr w:type="spellEnd"/>
      <w:r w:rsidR="00A13EAE" w:rsidRPr="00897EE2">
        <w:rPr>
          <w:sz w:val="22"/>
        </w:rPr>
        <w:t xml:space="preserve"> de </w:t>
      </w:r>
      <w:proofErr w:type="spellStart"/>
      <w:r w:rsidR="00A13EAE" w:rsidRPr="00897EE2">
        <w:rPr>
          <w:sz w:val="22"/>
        </w:rPr>
        <w:t>lucrări</w:t>
      </w:r>
      <w:r w:rsidR="00A13EAE" w:rsidRPr="00897EE2">
        <w:rPr>
          <w:sz w:val="22"/>
          <w:lang w:eastAsia="ru-RU"/>
        </w:rPr>
        <w:t>.</w:t>
      </w:r>
      <w:r w:rsidRPr="00897EE2">
        <w:rPr>
          <w:sz w:val="22"/>
        </w:rPr>
        <w:t>La</w:t>
      </w:r>
      <w:proofErr w:type="spellEnd"/>
      <w:r w:rsidRPr="00897EE2">
        <w:rPr>
          <w:sz w:val="22"/>
        </w:rPr>
        <w:t xml:space="preserve"> </w:t>
      </w:r>
      <w:proofErr w:type="spellStart"/>
      <w:r w:rsidRPr="00897EE2">
        <w:rPr>
          <w:sz w:val="22"/>
        </w:rPr>
        <w:t>procedurile</w:t>
      </w:r>
      <w:proofErr w:type="spellEnd"/>
      <w:r w:rsidRPr="00897EE2">
        <w:rPr>
          <w:sz w:val="22"/>
        </w:rPr>
        <w:t xml:space="preserve"> de </w:t>
      </w:r>
      <w:proofErr w:type="spellStart"/>
      <w:r w:rsidRPr="00897EE2">
        <w:rPr>
          <w:sz w:val="22"/>
        </w:rPr>
        <w:t>achiziţii</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00A13EAE" w:rsidRPr="00897EE2">
        <w:rPr>
          <w:sz w:val="22"/>
        </w:rPr>
        <w:t>sau</w:t>
      </w:r>
      <w:proofErr w:type="spellEnd"/>
      <w:r w:rsidR="00A13EAE" w:rsidRPr="00897EE2">
        <w:rPr>
          <w:sz w:val="22"/>
        </w:rPr>
        <w:t xml:space="preserve"> </w:t>
      </w:r>
      <w:proofErr w:type="spellStart"/>
      <w:r w:rsidR="002C07A2" w:rsidRPr="00897EE2">
        <w:rPr>
          <w:sz w:val="22"/>
        </w:rPr>
        <w:t>procedurile</w:t>
      </w:r>
      <w:proofErr w:type="spellEnd"/>
      <w:r w:rsidR="002C07A2" w:rsidRPr="00897EE2">
        <w:rPr>
          <w:sz w:val="22"/>
        </w:rPr>
        <w:t xml:space="preserve"> de </w:t>
      </w:r>
      <w:proofErr w:type="spellStart"/>
      <w:r w:rsidR="002C07A2" w:rsidRPr="00897EE2">
        <w:rPr>
          <w:sz w:val="22"/>
        </w:rPr>
        <w:t>achiziţii</w:t>
      </w:r>
      <w:proofErr w:type="spellEnd"/>
      <w:r w:rsidR="002C07A2" w:rsidRPr="00897EE2">
        <w:rPr>
          <w:sz w:val="22"/>
        </w:rPr>
        <w:t xml:space="preserve"> </w:t>
      </w:r>
      <w:proofErr w:type="spellStart"/>
      <w:r w:rsidR="002C07A2" w:rsidRPr="00897EE2">
        <w:rPr>
          <w:sz w:val="22"/>
        </w:rPr>
        <w:t>publice</w:t>
      </w:r>
      <w:proofErr w:type="spellEnd"/>
      <w:r w:rsidR="002C07A2" w:rsidRPr="00897EE2">
        <w:rPr>
          <w:sz w:val="22"/>
        </w:rPr>
        <w:t xml:space="preserve"> de </w:t>
      </w:r>
      <w:proofErr w:type="spellStart"/>
      <w:r w:rsidR="002C07A2" w:rsidRPr="00897EE2">
        <w:rPr>
          <w:sz w:val="22"/>
        </w:rPr>
        <w:t>servicii</w:t>
      </w:r>
      <w:proofErr w:type="spellEnd"/>
      <w:r w:rsidR="00A13EAE" w:rsidRPr="00897EE2">
        <w:rPr>
          <w:sz w:val="22"/>
        </w:rPr>
        <w:t xml:space="preserve"> de </w:t>
      </w:r>
      <w:proofErr w:type="spellStart"/>
      <w:r w:rsidR="00A13EAE" w:rsidRPr="00897EE2">
        <w:rPr>
          <w:sz w:val="22"/>
        </w:rPr>
        <w:t>proiectare</w:t>
      </w:r>
      <w:proofErr w:type="spellEnd"/>
      <w:r w:rsidR="00A13EAE" w:rsidRPr="00897EE2">
        <w:rPr>
          <w:sz w:val="22"/>
        </w:rPr>
        <w:t xml:space="preserve"> </w:t>
      </w:r>
      <w:proofErr w:type="spellStart"/>
      <w:r w:rsidR="00A13EAE" w:rsidRPr="00897EE2">
        <w:rPr>
          <w:sz w:val="22"/>
        </w:rPr>
        <w:t>și</w:t>
      </w:r>
      <w:proofErr w:type="spellEnd"/>
      <w:r w:rsidR="00A13EAE" w:rsidRPr="00897EE2">
        <w:rPr>
          <w:sz w:val="22"/>
        </w:rPr>
        <w:t xml:space="preserve"> de </w:t>
      </w:r>
      <w:proofErr w:type="spellStart"/>
      <w:r w:rsidR="00A13EAE" w:rsidRPr="00897EE2">
        <w:rPr>
          <w:sz w:val="22"/>
        </w:rPr>
        <w:t>lucrări</w:t>
      </w:r>
      <w:proofErr w:type="spellEnd"/>
      <w:r w:rsidRPr="00897EE2">
        <w:rPr>
          <w:sz w:val="22"/>
        </w:rPr>
        <w:t xml:space="preserve"> </w:t>
      </w:r>
      <w:proofErr w:type="spellStart"/>
      <w:r w:rsidRPr="00897EE2">
        <w:rPr>
          <w:sz w:val="22"/>
        </w:rPr>
        <w:t>iniţiate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desfăşurate</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cererea</w:t>
      </w:r>
      <w:proofErr w:type="spellEnd"/>
      <w:r w:rsidRPr="00897EE2">
        <w:rPr>
          <w:sz w:val="22"/>
        </w:rPr>
        <w:t xml:space="preserve"> </w:t>
      </w:r>
      <w:proofErr w:type="spellStart"/>
      <w:r w:rsidRPr="00897EE2">
        <w:rPr>
          <w:sz w:val="22"/>
        </w:rPr>
        <w:t>ofertelor</w:t>
      </w:r>
      <w:proofErr w:type="spellEnd"/>
      <w:r w:rsidRPr="00897EE2">
        <w:rPr>
          <w:sz w:val="22"/>
        </w:rPr>
        <w:t xml:space="preserve"> de </w:t>
      </w:r>
      <w:proofErr w:type="spellStart"/>
      <w:r w:rsidRPr="00897EE2">
        <w:rPr>
          <w:sz w:val="22"/>
        </w:rPr>
        <w:t>preţuri</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achiziţiile</w:t>
      </w:r>
      <w:proofErr w:type="spellEnd"/>
      <w:r w:rsidRPr="00897EE2">
        <w:rPr>
          <w:sz w:val="22"/>
        </w:rPr>
        <w:t xml:space="preserve"> de </w:t>
      </w:r>
      <w:proofErr w:type="spellStart"/>
      <w:r w:rsidRPr="00897EE2">
        <w:rPr>
          <w:sz w:val="22"/>
        </w:rPr>
        <w:t>valoare</w:t>
      </w:r>
      <w:proofErr w:type="spellEnd"/>
      <w:r w:rsidRPr="00897EE2">
        <w:rPr>
          <w:sz w:val="22"/>
        </w:rPr>
        <w:t xml:space="preserve"> </w:t>
      </w:r>
      <w:proofErr w:type="spellStart"/>
      <w:r w:rsidRPr="00897EE2">
        <w:rPr>
          <w:sz w:val="22"/>
        </w:rPr>
        <w:t>mică</w:t>
      </w:r>
      <w:proofErr w:type="spellEnd"/>
      <w:r w:rsidRPr="00897EE2">
        <w:rPr>
          <w:sz w:val="22"/>
        </w:rPr>
        <w:t xml:space="preserve">, </w:t>
      </w:r>
      <w:proofErr w:type="spellStart"/>
      <w:r w:rsidRPr="00897EE2">
        <w:rPr>
          <w:sz w:val="22"/>
        </w:rPr>
        <w:t>autorităţile</w:t>
      </w:r>
      <w:proofErr w:type="spellEnd"/>
      <w:r w:rsidRPr="00897EE2">
        <w:rPr>
          <w:sz w:val="22"/>
        </w:rPr>
        <w:t xml:space="preserve"> </w:t>
      </w:r>
      <w:proofErr w:type="spellStart"/>
      <w:r w:rsidRPr="00897EE2">
        <w:rPr>
          <w:sz w:val="22"/>
        </w:rPr>
        <w:t>contractante</w:t>
      </w:r>
      <w:proofErr w:type="spellEnd"/>
      <w:r w:rsidRPr="00897EE2">
        <w:rPr>
          <w:sz w:val="22"/>
        </w:rPr>
        <w:t xml:space="preserve"> pot </w:t>
      </w:r>
      <w:proofErr w:type="spellStart"/>
      <w:r w:rsidRPr="00897EE2">
        <w:rPr>
          <w:sz w:val="22"/>
        </w:rPr>
        <w:t>simplifica</w:t>
      </w:r>
      <w:proofErr w:type="spellEnd"/>
      <w:r w:rsidRPr="00897EE2">
        <w:rPr>
          <w:sz w:val="22"/>
        </w:rPr>
        <w:t xml:space="preserve"> </w:t>
      </w:r>
      <w:proofErr w:type="spellStart"/>
      <w:r w:rsidRPr="00897EE2">
        <w:rPr>
          <w:sz w:val="22"/>
        </w:rPr>
        <w:t>formularele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dependenţă</w:t>
      </w:r>
      <w:proofErr w:type="spellEnd"/>
      <w:r w:rsidRPr="00897EE2">
        <w:rPr>
          <w:sz w:val="22"/>
        </w:rPr>
        <w:t xml:space="preserve"> de </w:t>
      </w:r>
      <w:proofErr w:type="spellStart"/>
      <w:r w:rsidRPr="00897EE2">
        <w:rPr>
          <w:sz w:val="22"/>
        </w:rPr>
        <w:t>complexitatea</w:t>
      </w:r>
      <w:proofErr w:type="spellEnd"/>
      <w:r w:rsidRPr="00897EE2">
        <w:rPr>
          <w:sz w:val="22"/>
        </w:rPr>
        <w:t xml:space="preserve"> </w:t>
      </w:r>
      <w:proofErr w:type="spellStart"/>
      <w:r w:rsidRPr="00897EE2">
        <w:rPr>
          <w:sz w:val="22"/>
        </w:rPr>
        <w:t>achiziţiei</w:t>
      </w:r>
      <w:proofErr w:type="spellEnd"/>
      <w:r w:rsidRPr="00897EE2">
        <w:rPr>
          <w:sz w:val="22"/>
        </w:rPr>
        <w:t>.</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bCs/>
          <w:color w:val="000000"/>
          <w:sz w:val="22"/>
        </w:rPr>
        <w:t>Prezenta</w:t>
      </w:r>
      <w:proofErr w:type="spellEnd"/>
      <w:r w:rsidRPr="00897EE2">
        <w:rPr>
          <w:bCs/>
          <w:color w:val="000000"/>
          <w:sz w:val="22"/>
        </w:rPr>
        <w:t xml:space="preserve"> </w:t>
      </w:r>
      <w:proofErr w:type="spellStart"/>
      <w:r w:rsidRPr="00897EE2">
        <w:rPr>
          <w:bCs/>
          <w:color w:val="000000"/>
          <w:sz w:val="22"/>
        </w:rPr>
        <w:t>D</w:t>
      </w:r>
      <w:r w:rsidR="00922F8A" w:rsidRPr="00897EE2">
        <w:rPr>
          <w:bCs/>
          <w:color w:val="000000"/>
          <w:sz w:val="22"/>
        </w:rPr>
        <w:t>ocumentație</w:t>
      </w:r>
      <w:proofErr w:type="spellEnd"/>
      <w:r w:rsidR="00922F8A" w:rsidRPr="00897EE2">
        <w:rPr>
          <w:bCs/>
          <w:color w:val="000000"/>
          <w:sz w:val="22"/>
        </w:rPr>
        <w:t xml:space="preserve"> </w:t>
      </w:r>
      <w:proofErr w:type="spellStart"/>
      <w:r w:rsidR="00922F8A" w:rsidRPr="00897EE2">
        <w:rPr>
          <w:bCs/>
          <w:color w:val="000000"/>
          <w:sz w:val="22"/>
        </w:rPr>
        <w:t>conține</w:t>
      </w:r>
      <w:proofErr w:type="spellEnd"/>
      <w:r w:rsidR="00922F8A" w:rsidRPr="00897EE2">
        <w:rPr>
          <w:bCs/>
          <w:color w:val="000000"/>
          <w:sz w:val="22"/>
        </w:rPr>
        <w:t xml:space="preserve"> </w:t>
      </w:r>
      <w:proofErr w:type="spellStart"/>
      <w:r w:rsidR="00922F8A" w:rsidRPr="00897EE2">
        <w:rPr>
          <w:bCs/>
          <w:color w:val="000000"/>
          <w:sz w:val="22"/>
        </w:rPr>
        <w:t>anexe</w:t>
      </w:r>
      <w:proofErr w:type="spellEnd"/>
      <w:r w:rsidR="00922F8A" w:rsidRPr="00897EE2">
        <w:rPr>
          <w:bCs/>
          <w:color w:val="000000"/>
          <w:sz w:val="22"/>
        </w:rPr>
        <w:t xml:space="preserve"> destinate </w:t>
      </w:r>
      <w:proofErr w:type="spellStart"/>
      <w:r w:rsidR="00922F8A" w:rsidRPr="00897EE2">
        <w:rPr>
          <w:bCs/>
          <w:color w:val="000000"/>
          <w:sz w:val="22"/>
        </w:rPr>
        <w:t>inițierii</w:t>
      </w:r>
      <w:proofErr w:type="spellEnd"/>
      <w:r w:rsidR="00922F8A" w:rsidRPr="00897EE2">
        <w:rPr>
          <w:bCs/>
          <w:color w:val="000000"/>
          <w:sz w:val="22"/>
        </w:rPr>
        <w:t xml:space="preserve">, </w:t>
      </w:r>
      <w:proofErr w:type="spellStart"/>
      <w:r w:rsidR="00922F8A" w:rsidRPr="00897EE2">
        <w:rPr>
          <w:bCs/>
          <w:color w:val="000000"/>
          <w:sz w:val="22"/>
        </w:rPr>
        <w:t>publicării</w:t>
      </w:r>
      <w:proofErr w:type="spellEnd"/>
      <w:r w:rsidR="00922F8A" w:rsidRPr="00897EE2">
        <w:rPr>
          <w:bCs/>
          <w:color w:val="000000"/>
          <w:sz w:val="22"/>
        </w:rPr>
        <w:t xml:space="preserve">, </w:t>
      </w:r>
      <w:proofErr w:type="spellStart"/>
      <w:r w:rsidR="00922F8A" w:rsidRPr="00897EE2">
        <w:rPr>
          <w:bCs/>
          <w:color w:val="000000"/>
          <w:sz w:val="22"/>
        </w:rPr>
        <w:t>atribuirii</w:t>
      </w:r>
      <w:proofErr w:type="spellEnd"/>
      <w:r w:rsidR="00922F8A" w:rsidRPr="00897EE2">
        <w:rPr>
          <w:bCs/>
          <w:color w:val="000000"/>
          <w:sz w:val="22"/>
        </w:rPr>
        <w:t xml:space="preserve"> </w:t>
      </w:r>
      <w:proofErr w:type="spellStart"/>
      <w:r w:rsidR="00922F8A" w:rsidRPr="00897EE2">
        <w:rPr>
          <w:bCs/>
          <w:color w:val="000000"/>
          <w:sz w:val="22"/>
        </w:rPr>
        <w:t>și</w:t>
      </w:r>
      <w:proofErr w:type="spellEnd"/>
      <w:r w:rsidR="00922F8A" w:rsidRPr="00897EE2">
        <w:rPr>
          <w:bCs/>
          <w:color w:val="000000"/>
          <w:sz w:val="22"/>
        </w:rPr>
        <w:t xml:space="preserve"> </w:t>
      </w:r>
      <w:proofErr w:type="spellStart"/>
      <w:r w:rsidR="00922F8A" w:rsidRPr="00897EE2">
        <w:rPr>
          <w:bCs/>
          <w:color w:val="000000"/>
          <w:sz w:val="22"/>
        </w:rPr>
        <w:t>modificării</w:t>
      </w:r>
      <w:proofErr w:type="spellEnd"/>
      <w:r w:rsidR="00922F8A" w:rsidRPr="00897EE2">
        <w:rPr>
          <w:bCs/>
          <w:color w:val="000000"/>
          <w:sz w:val="22"/>
        </w:rPr>
        <w:t xml:space="preserve"> </w:t>
      </w:r>
      <w:proofErr w:type="spellStart"/>
      <w:r w:rsidR="00922F8A" w:rsidRPr="00897EE2">
        <w:rPr>
          <w:bCs/>
          <w:color w:val="000000"/>
          <w:sz w:val="22"/>
        </w:rPr>
        <w:t>procedurilor</w:t>
      </w:r>
      <w:proofErr w:type="spellEnd"/>
      <w:r w:rsidR="00922F8A" w:rsidRPr="00897EE2">
        <w:rPr>
          <w:bCs/>
          <w:color w:val="000000"/>
          <w:sz w:val="22"/>
        </w:rPr>
        <w:t xml:space="preserve"> de </w:t>
      </w:r>
      <w:proofErr w:type="spellStart"/>
      <w:r w:rsidR="00922F8A" w:rsidRPr="00897EE2">
        <w:rPr>
          <w:bCs/>
          <w:color w:val="000000"/>
          <w:sz w:val="22"/>
        </w:rPr>
        <w:t>achiziții</w:t>
      </w:r>
      <w:proofErr w:type="spellEnd"/>
      <w:r w:rsidR="00922F8A" w:rsidRPr="00897EE2">
        <w:rPr>
          <w:bCs/>
          <w:color w:val="000000"/>
          <w:sz w:val="22"/>
        </w:rPr>
        <w:t xml:space="preserve"> </w:t>
      </w:r>
      <w:proofErr w:type="spellStart"/>
      <w:r w:rsidR="00922F8A" w:rsidRPr="00897EE2">
        <w:rPr>
          <w:bCs/>
          <w:color w:val="000000"/>
          <w:sz w:val="22"/>
        </w:rPr>
        <w:t>publice</w:t>
      </w:r>
      <w:proofErr w:type="spellEnd"/>
      <w:r w:rsidR="00922F8A" w:rsidRPr="00897EE2">
        <w:rPr>
          <w:bCs/>
          <w:color w:val="000000"/>
          <w:sz w:val="22"/>
        </w:rPr>
        <w:t xml:space="preserve">, </w:t>
      </w:r>
      <w:r w:rsidRPr="00897EE2">
        <w:rPr>
          <w:bCs/>
          <w:color w:val="000000"/>
          <w:sz w:val="22"/>
        </w:rPr>
        <w:t xml:space="preserve">precum </w:t>
      </w:r>
      <w:proofErr w:type="spellStart"/>
      <w:r w:rsidRPr="00897EE2">
        <w:rPr>
          <w:bCs/>
          <w:color w:val="000000"/>
          <w:sz w:val="22"/>
        </w:rPr>
        <w:t>și</w:t>
      </w:r>
      <w:proofErr w:type="spellEnd"/>
      <w:r w:rsidR="00922F8A" w:rsidRPr="00897EE2">
        <w:rPr>
          <w:bCs/>
          <w:color w:val="000000"/>
          <w:sz w:val="22"/>
        </w:rPr>
        <w:t xml:space="preserve"> destinate </w:t>
      </w:r>
      <w:proofErr w:type="spellStart"/>
      <w:r w:rsidR="00922F8A" w:rsidRPr="00897EE2">
        <w:rPr>
          <w:bCs/>
          <w:color w:val="000000"/>
          <w:sz w:val="22"/>
        </w:rPr>
        <w:t>să</w:t>
      </w:r>
      <w:proofErr w:type="spellEnd"/>
      <w:r w:rsidR="00922F8A" w:rsidRPr="00897EE2">
        <w:rPr>
          <w:bCs/>
          <w:color w:val="000000"/>
          <w:sz w:val="22"/>
        </w:rPr>
        <w:t xml:space="preserve"> </w:t>
      </w:r>
      <w:proofErr w:type="spellStart"/>
      <w:r w:rsidR="00922F8A" w:rsidRPr="00897EE2">
        <w:rPr>
          <w:bCs/>
          <w:color w:val="000000"/>
          <w:sz w:val="22"/>
        </w:rPr>
        <w:t>faciliteze</w:t>
      </w:r>
      <w:proofErr w:type="spellEnd"/>
      <w:r w:rsidR="00922F8A" w:rsidRPr="00897EE2">
        <w:rPr>
          <w:bCs/>
          <w:color w:val="000000"/>
          <w:sz w:val="22"/>
        </w:rPr>
        <w:t xml:space="preserve"> </w:t>
      </w:r>
      <w:proofErr w:type="spellStart"/>
      <w:r w:rsidR="00922F8A" w:rsidRPr="00897EE2">
        <w:rPr>
          <w:bCs/>
          <w:color w:val="000000"/>
          <w:sz w:val="22"/>
        </w:rPr>
        <w:t>elaborarea</w:t>
      </w:r>
      <w:proofErr w:type="spellEnd"/>
      <w:r w:rsidR="00922F8A" w:rsidRPr="00897EE2">
        <w:rPr>
          <w:bCs/>
          <w:color w:val="000000"/>
          <w:sz w:val="22"/>
        </w:rPr>
        <w:t xml:space="preserve"> </w:t>
      </w:r>
      <w:proofErr w:type="spellStart"/>
      <w:r w:rsidR="00922F8A" w:rsidRPr="00897EE2">
        <w:rPr>
          <w:bCs/>
          <w:color w:val="000000"/>
          <w:sz w:val="22"/>
        </w:rPr>
        <w:t>și</w:t>
      </w:r>
      <w:proofErr w:type="spellEnd"/>
      <w:r w:rsidR="00922F8A" w:rsidRPr="00897EE2">
        <w:rPr>
          <w:bCs/>
          <w:color w:val="000000"/>
          <w:sz w:val="22"/>
        </w:rPr>
        <w:t xml:space="preserve"> </w:t>
      </w:r>
      <w:proofErr w:type="spellStart"/>
      <w:r w:rsidR="00922F8A" w:rsidRPr="00897EE2">
        <w:rPr>
          <w:bCs/>
          <w:color w:val="000000"/>
          <w:sz w:val="22"/>
        </w:rPr>
        <w:t>prezentarea</w:t>
      </w:r>
      <w:proofErr w:type="spellEnd"/>
      <w:r w:rsidR="00922F8A" w:rsidRPr="00897EE2">
        <w:rPr>
          <w:bCs/>
          <w:color w:val="000000"/>
          <w:sz w:val="22"/>
        </w:rPr>
        <w:t xml:space="preserve"> </w:t>
      </w:r>
      <w:proofErr w:type="spellStart"/>
      <w:r w:rsidR="00922F8A" w:rsidRPr="00897EE2">
        <w:rPr>
          <w:bCs/>
          <w:color w:val="000000"/>
          <w:sz w:val="22"/>
        </w:rPr>
        <w:t>ofertei</w:t>
      </w:r>
      <w:proofErr w:type="spellEnd"/>
      <w:r w:rsidR="00922F8A" w:rsidRPr="00897EE2">
        <w:rPr>
          <w:bCs/>
          <w:color w:val="000000"/>
          <w:sz w:val="22"/>
        </w:rPr>
        <w:t xml:space="preserve">, </w:t>
      </w:r>
      <w:proofErr w:type="spellStart"/>
      <w:r w:rsidR="00922F8A" w:rsidRPr="00897EE2">
        <w:rPr>
          <w:bCs/>
          <w:color w:val="000000"/>
          <w:sz w:val="22"/>
        </w:rPr>
        <w:t>şi</w:t>
      </w:r>
      <w:proofErr w:type="spellEnd"/>
      <w:r w:rsidR="00922F8A" w:rsidRPr="00897EE2">
        <w:rPr>
          <w:bCs/>
          <w:color w:val="000000"/>
          <w:sz w:val="22"/>
        </w:rPr>
        <w:t xml:space="preserve"> a </w:t>
      </w:r>
      <w:proofErr w:type="spellStart"/>
      <w:r w:rsidR="00922F8A" w:rsidRPr="00897EE2">
        <w:rPr>
          <w:bCs/>
          <w:color w:val="000000"/>
          <w:sz w:val="22"/>
        </w:rPr>
        <w:t>documentelor</w:t>
      </w:r>
      <w:proofErr w:type="spellEnd"/>
      <w:r w:rsidR="00922F8A" w:rsidRPr="00897EE2">
        <w:rPr>
          <w:bCs/>
          <w:color w:val="000000"/>
          <w:sz w:val="22"/>
        </w:rPr>
        <w:t xml:space="preserve"> care </w:t>
      </w:r>
      <w:proofErr w:type="spellStart"/>
      <w:r w:rsidR="00922F8A" w:rsidRPr="00897EE2">
        <w:rPr>
          <w:bCs/>
          <w:color w:val="000000"/>
          <w:sz w:val="22"/>
        </w:rPr>
        <w:t>să</w:t>
      </w:r>
      <w:proofErr w:type="spellEnd"/>
      <w:r w:rsidR="00922F8A" w:rsidRPr="00897EE2">
        <w:rPr>
          <w:bCs/>
          <w:color w:val="000000"/>
          <w:sz w:val="22"/>
        </w:rPr>
        <w:t xml:space="preserve"> </w:t>
      </w:r>
      <w:proofErr w:type="spellStart"/>
      <w:r w:rsidR="00922F8A" w:rsidRPr="00897EE2">
        <w:rPr>
          <w:bCs/>
          <w:color w:val="000000"/>
          <w:sz w:val="22"/>
        </w:rPr>
        <w:t>permită</w:t>
      </w:r>
      <w:proofErr w:type="spellEnd"/>
      <w:r w:rsidR="00922F8A" w:rsidRPr="00897EE2">
        <w:rPr>
          <w:bCs/>
          <w:color w:val="000000"/>
          <w:sz w:val="22"/>
        </w:rPr>
        <w:t xml:space="preserve"> </w:t>
      </w:r>
      <w:proofErr w:type="spellStart"/>
      <w:r w:rsidR="00922F8A" w:rsidRPr="00897EE2">
        <w:rPr>
          <w:bCs/>
          <w:color w:val="000000"/>
          <w:sz w:val="22"/>
        </w:rPr>
        <w:t>grupului</w:t>
      </w:r>
      <w:proofErr w:type="spellEnd"/>
      <w:r w:rsidR="00922F8A" w:rsidRPr="00897EE2">
        <w:rPr>
          <w:bCs/>
          <w:color w:val="000000"/>
          <w:sz w:val="22"/>
        </w:rPr>
        <w:t xml:space="preserve"> de </w:t>
      </w:r>
      <w:proofErr w:type="spellStart"/>
      <w:r w:rsidR="00922F8A" w:rsidRPr="00897EE2">
        <w:rPr>
          <w:bCs/>
          <w:color w:val="000000"/>
          <w:sz w:val="22"/>
        </w:rPr>
        <w:t>lucru</w:t>
      </w:r>
      <w:proofErr w:type="spellEnd"/>
      <w:r w:rsidR="00922F8A" w:rsidRPr="00897EE2">
        <w:rPr>
          <w:bCs/>
          <w:color w:val="000000"/>
          <w:sz w:val="22"/>
        </w:rPr>
        <w:t xml:space="preserve"> </w:t>
      </w:r>
      <w:proofErr w:type="spellStart"/>
      <w:r w:rsidR="00922F8A" w:rsidRPr="00897EE2">
        <w:rPr>
          <w:bCs/>
          <w:color w:val="000000"/>
          <w:sz w:val="22"/>
        </w:rPr>
        <w:t>examinarea</w:t>
      </w:r>
      <w:proofErr w:type="spellEnd"/>
      <w:r w:rsidR="00922F8A" w:rsidRPr="00897EE2">
        <w:rPr>
          <w:bCs/>
          <w:color w:val="000000"/>
          <w:sz w:val="22"/>
        </w:rPr>
        <w:t xml:space="preserve"> </w:t>
      </w:r>
      <w:proofErr w:type="spellStart"/>
      <w:r w:rsidR="00922F8A" w:rsidRPr="00897EE2">
        <w:rPr>
          <w:bCs/>
          <w:color w:val="000000"/>
          <w:sz w:val="22"/>
        </w:rPr>
        <w:t>şi</w:t>
      </w:r>
      <w:proofErr w:type="spellEnd"/>
      <w:r w:rsidR="00922F8A" w:rsidRPr="00897EE2">
        <w:rPr>
          <w:bCs/>
          <w:color w:val="000000"/>
          <w:sz w:val="22"/>
        </w:rPr>
        <w:t xml:space="preserve"> </w:t>
      </w:r>
      <w:proofErr w:type="spellStart"/>
      <w:r w:rsidR="00922F8A" w:rsidRPr="00897EE2">
        <w:rPr>
          <w:bCs/>
          <w:color w:val="000000"/>
          <w:sz w:val="22"/>
        </w:rPr>
        <w:t>evaluarea</w:t>
      </w:r>
      <w:proofErr w:type="spellEnd"/>
      <w:r w:rsidR="00922F8A" w:rsidRPr="00897EE2">
        <w:rPr>
          <w:bCs/>
          <w:color w:val="000000"/>
          <w:sz w:val="22"/>
        </w:rPr>
        <w:t xml:space="preserve"> </w:t>
      </w:r>
      <w:proofErr w:type="spellStart"/>
      <w:r w:rsidR="00922F8A" w:rsidRPr="00897EE2">
        <w:rPr>
          <w:bCs/>
          <w:color w:val="000000"/>
          <w:sz w:val="22"/>
        </w:rPr>
        <w:t>tuturor</w:t>
      </w:r>
      <w:proofErr w:type="spellEnd"/>
      <w:r w:rsidR="00922F8A" w:rsidRPr="00897EE2">
        <w:rPr>
          <w:bCs/>
          <w:color w:val="000000"/>
          <w:sz w:val="22"/>
        </w:rPr>
        <w:t xml:space="preserve"> </w:t>
      </w:r>
      <w:proofErr w:type="spellStart"/>
      <w:r w:rsidR="00922F8A" w:rsidRPr="00897EE2">
        <w:rPr>
          <w:bCs/>
          <w:color w:val="000000"/>
          <w:sz w:val="22"/>
        </w:rPr>
        <w:t>ofertelor</w:t>
      </w:r>
      <w:proofErr w:type="spellEnd"/>
      <w:r w:rsidR="00922F8A" w:rsidRPr="00897EE2">
        <w:rPr>
          <w:bCs/>
          <w:color w:val="000000"/>
          <w:sz w:val="22"/>
        </w:rPr>
        <w:t xml:space="preserve"> </w:t>
      </w:r>
      <w:proofErr w:type="spellStart"/>
      <w:r w:rsidR="00922F8A" w:rsidRPr="00897EE2">
        <w:rPr>
          <w:bCs/>
          <w:color w:val="000000"/>
          <w:sz w:val="22"/>
        </w:rPr>
        <w:t>depuse</w:t>
      </w:r>
      <w:proofErr w:type="spellEnd"/>
      <w:r w:rsidR="00922F8A" w:rsidRPr="00897EE2">
        <w:rPr>
          <w:bCs/>
          <w:color w:val="000000"/>
          <w:sz w:val="22"/>
        </w:rPr>
        <w:t xml:space="preserve">, </w:t>
      </w:r>
      <w:proofErr w:type="spellStart"/>
      <w:r w:rsidR="00922F8A" w:rsidRPr="00897EE2">
        <w:rPr>
          <w:color w:val="000000" w:themeColor="text1"/>
          <w:sz w:val="22"/>
        </w:rPr>
        <w:t>după</w:t>
      </w:r>
      <w:proofErr w:type="spellEnd"/>
      <w:r w:rsidR="00922F8A" w:rsidRPr="00897EE2">
        <w:rPr>
          <w:color w:val="000000" w:themeColor="text1"/>
          <w:sz w:val="22"/>
        </w:rPr>
        <w:t xml:space="preserve"> cum </w:t>
      </w:r>
      <w:proofErr w:type="spellStart"/>
      <w:r w:rsidR="00922F8A" w:rsidRPr="00897EE2">
        <w:rPr>
          <w:color w:val="000000" w:themeColor="text1"/>
          <w:sz w:val="22"/>
        </w:rPr>
        <w:t>urmează</w:t>
      </w:r>
      <w:proofErr w:type="spellEnd"/>
      <w:r w:rsidR="00922F8A" w:rsidRPr="00897EE2">
        <w:rPr>
          <w:color w:val="000000" w:themeColor="text1"/>
          <w:sz w:val="22"/>
        </w:rPr>
        <w:t xml:space="preserve">: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proofErr w:type="spellStart"/>
      <w:r w:rsidRPr="00897EE2">
        <w:rPr>
          <w:sz w:val="22"/>
        </w:rPr>
        <w:t>Anunț</w:t>
      </w:r>
      <w:proofErr w:type="spellEnd"/>
      <w:r w:rsidRPr="00897EE2">
        <w:rPr>
          <w:sz w:val="22"/>
        </w:rPr>
        <w:t xml:space="preserve"> de </w:t>
      </w:r>
      <w:proofErr w:type="spellStart"/>
      <w:r w:rsidRPr="00897EE2">
        <w:rPr>
          <w:sz w:val="22"/>
        </w:rPr>
        <w:t>intenție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proofErr w:type="spellStart"/>
      <w:r w:rsidRPr="00897EE2">
        <w:rPr>
          <w:sz w:val="22"/>
        </w:rPr>
        <w:t>Anunț</w:t>
      </w:r>
      <w:proofErr w:type="spellEnd"/>
      <w:r w:rsidRPr="00897EE2">
        <w:rPr>
          <w:sz w:val="22"/>
        </w:rPr>
        <w:t xml:space="preserve"> de </w:t>
      </w:r>
      <w:proofErr w:type="spellStart"/>
      <w:r w:rsidRPr="00897EE2">
        <w:rPr>
          <w:sz w:val="22"/>
        </w:rPr>
        <w:t>participare</w:t>
      </w:r>
      <w:proofErr w:type="spellEnd"/>
      <w:r w:rsidR="00E706C1" w:rsidRPr="00897EE2">
        <w:rPr>
          <w:sz w:val="22"/>
        </w:rPr>
        <w:t>,</w:t>
      </w:r>
      <w:r w:rsidRPr="00897EE2">
        <w:rPr>
          <w:sz w:val="22"/>
        </w:rPr>
        <w:t xml:space="preserve"> </w:t>
      </w:r>
      <w:proofErr w:type="spellStart"/>
      <w:r w:rsidRPr="00897EE2">
        <w:rPr>
          <w:sz w:val="22"/>
        </w:rPr>
        <w:t>inclusiv</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procedurile</w:t>
      </w:r>
      <w:proofErr w:type="spellEnd"/>
      <w:r w:rsidRPr="00897EE2">
        <w:rPr>
          <w:sz w:val="22"/>
        </w:rPr>
        <w:t xml:space="preserve"> de </w:t>
      </w:r>
      <w:proofErr w:type="spellStart"/>
      <w:r w:rsidRPr="00897EE2">
        <w:rPr>
          <w:sz w:val="22"/>
        </w:rPr>
        <w:t>preselecție</w:t>
      </w:r>
      <w:proofErr w:type="spellEnd"/>
      <w:r w:rsidRPr="00897EE2">
        <w:rPr>
          <w:sz w:val="22"/>
        </w:rPr>
        <w:t>/</w:t>
      </w:r>
      <w:proofErr w:type="spellStart"/>
      <w:r w:rsidRPr="00897EE2">
        <w:rPr>
          <w:sz w:val="22"/>
        </w:rPr>
        <w:t>procedurile</w:t>
      </w:r>
      <w:proofErr w:type="spellEnd"/>
      <w:r w:rsidRPr="00897EE2">
        <w:rPr>
          <w:sz w:val="22"/>
        </w:rPr>
        <w:t xml:space="preserve"> </w:t>
      </w:r>
      <w:proofErr w:type="spellStart"/>
      <w:r w:rsidRPr="00897EE2">
        <w:rPr>
          <w:sz w:val="22"/>
        </w:rPr>
        <w:t>negociate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Invitație</w:t>
      </w:r>
      <w:proofErr w:type="spellEnd"/>
      <w:r w:rsidRPr="00897EE2">
        <w:rPr>
          <w:sz w:val="22"/>
        </w:rPr>
        <w:t xml:space="preserve"> de </w:t>
      </w:r>
      <w:proofErr w:type="spellStart"/>
      <w:r w:rsidRPr="00897EE2">
        <w:rPr>
          <w:sz w:val="22"/>
        </w:rPr>
        <w:t>participare</w:t>
      </w:r>
      <w:proofErr w:type="spellEnd"/>
      <w:r w:rsidRPr="00897EE2">
        <w:rPr>
          <w:sz w:val="22"/>
        </w:rPr>
        <w:t xml:space="preserve"> la </w:t>
      </w:r>
      <w:proofErr w:type="spellStart"/>
      <w:r w:rsidRPr="00897EE2">
        <w:rPr>
          <w:sz w:val="22"/>
        </w:rPr>
        <w:t>etapele</w:t>
      </w:r>
      <w:proofErr w:type="spellEnd"/>
      <w:r w:rsidRPr="00897EE2">
        <w:rPr>
          <w:sz w:val="22"/>
        </w:rPr>
        <w:t xml:space="preserve"> de </w:t>
      </w:r>
      <w:proofErr w:type="spellStart"/>
      <w:r w:rsidRPr="00897EE2">
        <w:rPr>
          <w:sz w:val="22"/>
        </w:rPr>
        <w:t>preselecție</w:t>
      </w:r>
      <w:proofErr w:type="spellEnd"/>
      <w:r w:rsidRPr="00897EE2">
        <w:rPr>
          <w:sz w:val="22"/>
        </w:rPr>
        <w:t xml:space="preserve">/la </w:t>
      </w:r>
      <w:proofErr w:type="spellStart"/>
      <w:r w:rsidRPr="00897EE2">
        <w:rPr>
          <w:sz w:val="22"/>
        </w:rPr>
        <w:t>procedurile</w:t>
      </w:r>
      <w:proofErr w:type="spellEnd"/>
      <w:r w:rsidRPr="00897EE2">
        <w:rPr>
          <w:sz w:val="22"/>
        </w:rPr>
        <w:t xml:space="preserve"> </w:t>
      </w:r>
      <w:proofErr w:type="spellStart"/>
      <w:r w:rsidRPr="00897EE2">
        <w:rPr>
          <w:sz w:val="22"/>
        </w:rPr>
        <w:t>negociate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nr.3);</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Proces</w:t>
      </w:r>
      <w:proofErr w:type="spellEnd"/>
      <w:r w:rsidRPr="00897EE2">
        <w:rPr>
          <w:sz w:val="22"/>
        </w:rPr>
        <w:t xml:space="preserve">-verbal cu </w:t>
      </w:r>
      <w:proofErr w:type="spellStart"/>
      <w:r w:rsidRPr="00897EE2">
        <w:rPr>
          <w:sz w:val="22"/>
        </w:rPr>
        <w:t>privire</w:t>
      </w:r>
      <w:proofErr w:type="spellEnd"/>
      <w:r w:rsidRPr="00897EE2">
        <w:rPr>
          <w:sz w:val="22"/>
        </w:rPr>
        <w:t xml:space="preserve"> la </w:t>
      </w:r>
      <w:proofErr w:type="spellStart"/>
      <w:r w:rsidRPr="00897EE2">
        <w:rPr>
          <w:sz w:val="22"/>
        </w:rPr>
        <w:t>rezultatele</w:t>
      </w:r>
      <w:proofErr w:type="spellEnd"/>
      <w:r w:rsidRPr="00897EE2">
        <w:rPr>
          <w:sz w:val="22"/>
        </w:rPr>
        <w:t xml:space="preserve"> </w:t>
      </w:r>
      <w:proofErr w:type="spellStart"/>
      <w:r w:rsidRPr="00897EE2">
        <w:rPr>
          <w:sz w:val="22"/>
        </w:rPr>
        <w:t>preselecției</w:t>
      </w:r>
      <w:proofErr w:type="spellEnd"/>
      <w:r w:rsidRPr="00897EE2">
        <w:rPr>
          <w:sz w:val="22"/>
        </w:rPr>
        <w:t xml:space="preserve"> </w:t>
      </w:r>
      <w:proofErr w:type="spellStart"/>
      <w:r w:rsidRPr="00897EE2">
        <w:rPr>
          <w:sz w:val="22"/>
        </w:rPr>
        <w:t>candidaților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nr.4);</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Anunț</w:t>
      </w:r>
      <w:proofErr w:type="spellEnd"/>
      <w:r w:rsidRPr="00897EE2">
        <w:rPr>
          <w:sz w:val="22"/>
        </w:rPr>
        <w:t xml:space="preserve"> de </w:t>
      </w:r>
      <w:proofErr w:type="spellStart"/>
      <w:r w:rsidR="0072565E" w:rsidRPr="00897EE2">
        <w:rPr>
          <w:sz w:val="22"/>
        </w:rPr>
        <w:t>atribuire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nr.5);</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Anunț</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modificarea</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achiziții</w:t>
      </w:r>
      <w:proofErr w:type="spellEnd"/>
      <w:r w:rsidRPr="00897EE2">
        <w:rPr>
          <w:sz w:val="22"/>
        </w:rPr>
        <w:t xml:space="preserve"> </w:t>
      </w:r>
      <w:proofErr w:type="spellStart"/>
      <w:r w:rsidRPr="00897EE2">
        <w:rPr>
          <w:sz w:val="22"/>
        </w:rPr>
        <w:t>publice</w:t>
      </w:r>
      <w:proofErr w:type="spellEnd"/>
      <w:r w:rsidRPr="00897EE2">
        <w:rPr>
          <w:sz w:val="22"/>
        </w:rPr>
        <w:t>/</w:t>
      </w:r>
      <w:proofErr w:type="spellStart"/>
      <w:r w:rsidRPr="00897EE2">
        <w:rPr>
          <w:sz w:val="22"/>
        </w:rPr>
        <w:t>acordului-</w:t>
      </w:r>
      <w:proofErr w:type="gramStart"/>
      <w:r w:rsidRPr="00897EE2">
        <w:rPr>
          <w:sz w:val="22"/>
        </w:rPr>
        <w:t>cadru</w:t>
      </w:r>
      <w:proofErr w:type="spellEnd"/>
      <w:r w:rsidR="0072565E" w:rsidRPr="00897EE2">
        <w:rPr>
          <w:sz w:val="22"/>
        </w:rPr>
        <w:t>(</w:t>
      </w:r>
      <w:proofErr w:type="spellStart"/>
      <w:proofErr w:type="gramEnd"/>
      <w:r w:rsidR="0072565E" w:rsidRPr="00897EE2">
        <w:rPr>
          <w:sz w:val="22"/>
        </w:rPr>
        <w:t>anexa</w:t>
      </w:r>
      <w:proofErr w:type="spellEnd"/>
      <w:r w:rsidR="0072565E" w:rsidRPr="00897EE2">
        <w:rPr>
          <w:sz w:val="22"/>
        </w:rPr>
        <w:t xml:space="preserve">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 xml:space="preserve">Cerere de </w:t>
      </w:r>
      <w:proofErr w:type="spellStart"/>
      <w:r w:rsidRPr="00897EE2">
        <w:rPr>
          <w:sz w:val="22"/>
        </w:rPr>
        <w:t>participare</w:t>
      </w:r>
      <w:proofErr w:type="spellEnd"/>
      <w:r w:rsidRPr="00897EE2">
        <w:rPr>
          <w:sz w:val="22"/>
        </w:rPr>
        <w:t xml:space="preserve"> (</w:t>
      </w:r>
      <w:proofErr w:type="spellStart"/>
      <w:r w:rsidRPr="00897EE2">
        <w:rPr>
          <w:sz w:val="22"/>
        </w:rPr>
        <w:t>anexa</w:t>
      </w:r>
      <w:proofErr w:type="spellEnd"/>
      <w:r w:rsidRPr="00897EE2">
        <w:rPr>
          <w:sz w:val="22"/>
        </w:rPr>
        <w:t xml:space="preserve"> nr.7);</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Declaraţi</w:t>
      </w:r>
      <w:r w:rsidR="0072565E" w:rsidRPr="00897EE2">
        <w:rPr>
          <w:sz w:val="22"/>
        </w:rPr>
        <w:t>e</w:t>
      </w:r>
      <w:proofErr w:type="spellEnd"/>
      <w:r w:rsidR="0072565E" w:rsidRPr="00897EE2">
        <w:rPr>
          <w:sz w:val="22"/>
        </w:rPr>
        <w:t xml:space="preserve"> </w:t>
      </w:r>
      <w:proofErr w:type="spellStart"/>
      <w:r w:rsidR="0072565E" w:rsidRPr="00897EE2">
        <w:rPr>
          <w:sz w:val="22"/>
        </w:rPr>
        <w:t>privind</w:t>
      </w:r>
      <w:proofErr w:type="spellEnd"/>
      <w:r w:rsidR="0072565E" w:rsidRPr="00897EE2">
        <w:rPr>
          <w:sz w:val="22"/>
        </w:rPr>
        <w:t xml:space="preserve"> </w:t>
      </w:r>
      <w:proofErr w:type="spellStart"/>
      <w:r w:rsidR="0072565E" w:rsidRPr="00897EE2">
        <w:rPr>
          <w:sz w:val="22"/>
        </w:rPr>
        <w:t>valabilitatea</w:t>
      </w:r>
      <w:proofErr w:type="spellEnd"/>
      <w:r w:rsidR="0072565E" w:rsidRPr="00897EE2">
        <w:rPr>
          <w:sz w:val="22"/>
        </w:rPr>
        <w:t xml:space="preserve"> </w:t>
      </w:r>
      <w:proofErr w:type="spellStart"/>
      <w:r w:rsidR="0072565E" w:rsidRPr="00897EE2">
        <w:rPr>
          <w:sz w:val="22"/>
        </w:rPr>
        <w:t>ofertei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nr.8);</w:t>
      </w:r>
    </w:p>
    <w:p w:rsidR="00922F8A" w:rsidRPr="00897EE2" w:rsidRDefault="00922F8A" w:rsidP="005832B7">
      <w:pPr>
        <w:pStyle w:val="a"/>
        <w:numPr>
          <w:ilvl w:val="0"/>
          <w:numId w:val="36"/>
        </w:numPr>
        <w:tabs>
          <w:tab w:val="left" w:pos="-284"/>
          <w:tab w:val="left" w:pos="426"/>
        </w:tabs>
        <w:ind w:left="-284" w:firstLine="284"/>
        <w:rPr>
          <w:sz w:val="22"/>
        </w:rPr>
      </w:pPr>
      <w:proofErr w:type="spellStart"/>
      <w:proofErr w:type="gramStart"/>
      <w:r w:rsidRPr="00897EE2">
        <w:rPr>
          <w:sz w:val="22"/>
        </w:rPr>
        <w:t>S</w:t>
      </w:r>
      <w:r w:rsidR="0072565E" w:rsidRPr="00897EE2">
        <w:rPr>
          <w:sz w:val="22"/>
        </w:rPr>
        <w:t>crisoare</w:t>
      </w:r>
      <w:proofErr w:type="spellEnd"/>
      <w:r w:rsidR="0072565E" w:rsidRPr="00897EE2">
        <w:rPr>
          <w:sz w:val="22"/>
        </w:rPr>
        <w:t xml:space="preserve">  de</w:t>
      </w:r>
      <w:proofErr w:type="gramEnd"/>
      <w:r w:rsidR="0072565E" w:rsidRPr="00897EE2">
        <w:rPr>
          <w:sz w:val="22"/>
        </w:rPr>
        <w:t xml:space="preserve">  </w:t>
      </w:r>
      <w:proofErr w:type="spellStart"/>
      <w:r w:rsidR="0072565E" w:rsidRPr="00897EE2">
        <w:rPr>
          <w:sz w:val="22"/>
        </w:rPr>
        <w:t>garanţie</w:t>
      </w:r>
      <w:proofErr w:type="spellEnd"/>
      <w:r w:rsidR="0072565E" w:rsidRPr="00897EE2">
        <w:rPr>
          <w:sz w:val="22"/>
        </w:rPr>
        <w:t xml:space="preserve">  </w:t>
      </w:r>
      <w:proofErr w:type="spellStart"/>
      <w:r w:rsidR="0072565E" w:rsidRPr="00897EE2">
        <w:rPr>
          <w:sz w:val="22"/>
        </w:rPr>
        <w:t>bancară</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nr.9);</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Grafic</w:t>
      </w:r>
      <w:proofErr w:type="spellEnd"/>
      <w:r w:rsidRPr="00897EE2">
        <w:rPr>
          <w:sz w:val="22"/>
        </w:rPr>
        <w:t xml:space="preserve"> d</w:t>
      </w:r>
      <w:r w:rsidR="0072565E" w:rsidRPr="00897EE2">
        <w:rPr>
          <w:sz w:val="22"/>
        </w:rPr>
        <w:t xml:space="preserve">e </w:t>
      </w:r>
      <w:proofErr w:type="spellStart"/>
      <w:r w:rsidR="0072565E" w:rsidRPr="00897EE2">
        <w:rPr>
          <w:sz w:val="22"/>
        </w:rPr>
        <w:t>executare</w:t>
      </w:r>
      <w:proofErr w:type="spellEnd"/>
      <w:r w:rsidR="0072565E" w:rsidRPr="00897EE2">
        <w:rPr>
          <w:sz w:val="22"/>
        </w:rPr>
        <w:t xml:space="preserve"> a </w:t>
      </w:r>
      <w:proofErr w:type="spellStart"/>
      <w:r w:rsidR="0072565E" w:rsidRPr="00897EE2">
        <w:rPr>
          <w:sz w:val="22"/>
        </w:rPr>
        <w:t>lucrărilor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Grafic</w:t>
      </w:r>
      <w:proofErr w:type="spellEnd"/>
      <w:r w:rsidRPr="00897EE2">
        <w:rPr>
          <w:sz w:val="22"/>
        </w:rPr>
        <w:t xml:space="preserve"> </w:t>
      </w:r>
      <w:proofErr w:type="gramStart"/>
      <w:r w:rsidRPr="00897EE2">
        <w:rPr>
          <w:sz w:val="22"/>
        </w:rPr>
        <w:t xml:space="preserve">de  </w:t>
      </w:r>
      <w:proofErr w:type="spellStart"/>
      <w:r w:rsidRPr="00897EE2">
        <w:rPr>
          <w:sz w:val="22"/>
        </w:rPr>
        <w:t>executare</w:t>
      </w:r>
      <w:proofErr w:type="spellEnd"/>
      <w:proofErr w:type="gramEnd"/>
      <w:r w:rsidRPr="00897EE2">
        <w:rPr>
          <w:sz w:val="22"/>
        </w:rPr>
        <w:t xml:space="preserve"> a </w:t>
      </w:r>
      <w:proofErr w:type="spellStart"/>
      <w:r w:rsidRPr="00897EE2">
        <w:rPr>
          <w:sz w:val="22"/>
        </w:rPr>
        <w:t>documentației</w:t>
      </w:r>
      <w:proofErr w:type="spellEnd"/>
      <w:r w:rsidRPr="00897EE2">
        <w:rPr>
          <w:sz w:val="22"/>
        </w:rPr>
        <w:t xml:space="preserve"> de </w:t>
      </w:r>
      <w:proofErr w:type="spellStart"/>
      <w:r w:rsidRPr="00897EE2">
        <w:rPr>
          <w:sz w:val="22"/>
        </w:rPr>
        <w:t>proiect</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w:t>
      </w:r>
      <w:r w:rsidR="0072565E" w:rsidRPr="00897EE2">
        <w:rPr>
          <w:sz w:val="22"/>
        </w:rPr>
        <w:t>ție</w:t>
      </w:r>
      <w:proofErr w:type="spellEnd"/>
      <w:r w:rsidR="0072565E" w:rsidRPr="00897EE2">
        <w:rPr>
          <w:sz w:val="22"/>
        </w:rPr>
        <w:t xml:space="preserve"> </w:t>
      </w:r>
      <w:proofErr w:type="spellStart"/>
      <w:r w:rsidR="0072565E" w:rsidRPr="00897EE2">
        <w:rPr>
          <w:sz w:val="22"/>
        </w:rPr>
        <w:t>privind</w:t>
      </w:r>
      <w:proofErr w:type="spellEnd"/>
      <w:r w:rsidR="0072565E" w:rsidRPr="00897EE2">
        <w:rPr>
          <w:sz w:val="22"/>
        </w:rPr>
        <w:t xml:space="preserve"> </w:t>
      </w:r>
      <w:proofErr w:type="spellStart"/>
      <w:r w:rsidR="0072565E" w:rsidRPr="00897EE2">
        <w:rPr>
          <w:sz w:val="22"/>
        </w:rPr>
        <w:t>experienţa</w:t>
      </w:r>
      <w:proofErr w:type="spellEnd"/>
      <w:r w:rsidR="0072565E" w:rsidRPr="00897EE2">
        <w:rPr>
          <w:sz w:val="22"/>
        </w:rPr>
        <w:t xml:space="preserve"> </w:t>
      </w:r>
      <w:proofErr w:type="spellStart"/>
      <w:r w:rsidR="0072565E" w:rsidRPr="00897EE2">
        <w:rPr>
          <w:sz w:val="22"/>
        </w:rPr>
        <w:t>similară</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Declarație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lista</w:t>
      </w:r>
      <w:proofErr w:type="spellEnd"/>
      <w:r w:rsidRPr="00897EE2">
        <w:rPr>
          <w:sz w:val="22"/>
        </w:rPr>
        <w:t xml:space="preserve"> </w:t>
      </w:r>
      <w:proofErr w:type="spellStart"/>
      <w:r w:rsidRPr="00897EE2">
        <w:rPr>
          <w:sz w:val="22"/>
        </w:rPr>
        <w:t>principalelor</w:t>
      </w:r>
      <w:proofErr w:type="spellEnd"/>
      <w:r w:rsidRPr="00897EE2">
        <w:rPr>
          <w:sz w:val="22"/>
        </w:rPr>
        <w:t xml:space="preserve"> </w:t>
      </w:r>
      <w:proofErr w:type="spellStart"/>
      <w:r w:rsidRPr="00897EE2">
        <w:rPr>
          <w:sz w:val="22"/>
        </w:rPr>
        <w:t>lucrări</w:t>
      </w:r>
      <w:proofErr w:type="spellEnd"/>
      <w:r w:rsidRPr="00897EE2">
        <w:rPr>
          <w:sz w:val="22"/>
        </w:rPr>
        <w:t xml:space="preserve"> </w:t>
      </w:r>
      <w:proofErr w:type="spellStart"/>
      <w:r w:rsidRPr="00897EE2">
        <w:rPr>
          <w:sz w:val="22"/>
        </w:rPr>
        <w:t>execut</w:t>
      </w:r>
      <w:r w:rsidR="0072565E" w:rsidRPr="00897EE2">
        <w:rPr>
          <w:sz w:val="22"/>
        </w:rPr>
        <w:t>ate</w:t>
      </w:r>
      <w:proofErr w:type="spellEnd"/>
      <w:r w:rsidR="0072565E" w:rsidRPr="00897EE2">
        <w:rPr>
          <w:sz w:val="22"/>
        </w:rPr>
        <w:t xml:space="preserve"> </w:t>
      </w:r>
      <w:proofErr w:type="spellStart"/>
      <w:r w:rsidR="0072565E" w:rsidRPr="00897EE2">
        <w:rPr>
          <w:sz w:val="22"/>
        </w:rPr>
        <w:t>în</w:t>
      </w:r>
      <w:proofErr w:type="spellEnd"/>
      <w:r w:rsidR="0072565E" w:rsidRPr="00897EE2">
        <w:rPr>
          <w:sz w:val="22"/>
        </w:rPr>
        <w:t xml:space="preserve"> </w:t>
      </w:r>
      <w:proofErr w:type="spellStart"/>
      <w:r w:rsidR="0072565E" w:rsidRPr="00897EE2">
        <w:rPr>
          <w:sz w:val="22"/>
        </w:rPr>
        <w:t>ultimul</w:t>
      </w:r>
      <w:proofErr w:type="spellEnd"/>
      <w:r w:rsidR="0072565E" w:rsidRPr="00897EE2">
        <w:rPr>
          <w:sz w:val="22"/>
        </w:rPr>
        <w:t xml:space="preserve"> an de </w:t>
      </w:r>
      <w:proofErr w:type="spellStart"/>
      <w:r w:rsidR="0072565E" w:rsidRPr="00897EE2">
        <w:rPr>
          <w:sz w:val="22"/>
        </w:rPr>
        <w:t>activitate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Declaraţie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dotările</w:t>
      </w:r>
      <w:proofErr w:type="spellEnd"/>
      <w:r w:rsidRPr="00897EE2">
        <w:rPr>
          <w:sz w:val="22"/>
        </w:rPr>
        <w:t xml:space="preserve"> </w:t>
      </w:r>
      <w:proofErr w:type="spellStart"/>
      <w:r w:rsidRPr="00897EE2">
        <w:rPr>
          <w:sz w:val="22"/>
        </w:rPr>
        <w:t>specifice</w:t>
      </w:r>
      <w:proofErr w:type="spellEnd"/>
      <w:r w:rsidRPr="00897EE2">
        <w:rPr>
          <w:sz w:val="22"/>
        </w:rPr>
        <w:t xml:space="preserve">, </w:t>
      </w:r>
      <w:proofErr w:type="spellStart"/>
      <w:r w:rsidRPr="00897EE2">
        <w:rPr>
          <w:sz w:val="22"/>
        </w:rPr>
        <w:t>utilajul</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echipamentul</w:t>
      </w:r>
      <w:proofErr w:type="spellEnd"/>
      <w:r w:rsidRPr="00897EE2">
        <w:rPr>
          <w:sz w:val="22"/>
        </w:rPr>
        <w:t xml:space="preserve"> </w:t>
      </w:r>
      <w:proofErr w:type="spellStart"/>
      <w:r w:rsidRPr="00897EE2">
        <w:rPr>
          <w:sz w:val="22"/>
        </w:rPr>
        <w:t>necesar</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îndeplinirea</w:t>
      </w:r>
      <w:proofErr w:type="spellEnd"/>
      <w:r w:rsidR="0072565E" w:rsidRPr="00897EE2">
        <w:rPr>
          <w:sz w:val="22"/>
        </w:rPr>
        <w:t xml:space="preserve"> </w:t>
      </w:r>
      <w:proofErr w:type="spellStart"/>
      <w:r w:rsidR="0072565E" w:rsidRPr="00897EE2">
        <w:rPr>
          <w:sz w:val="22"/>
        </w:rPr>
        <w:t>corespunzătoare</w:t>
      </w:r>
      <w:proofErr w:type="spellEnd"/>
      <w:r w:rsidR="0072565E" w:rsidRPr="00897EE2">
        <w:rPr>
          <w:sz w:val="22"/>
        </w:rPr>
        <w:t xml:space="preserve"> a </w:t>
      </w:r>
      <w:proofErr w:type="spellStart"/>
      <w:r w:rsidR="0072565E" w:rsidRPr="00897EE2">
        <w:rPr>
          <w:sz w:val="22"/>
        </w:rPr>
        <w:t>contractului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proofErr w:type="spellStart"/>
      <w:r w:rsidRPr="00897EE2">
        <w:rPr>
          <w:sz w:val="22"/>
        </w:rPr>
        <w:t>Declaraţie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personalul</w:t>
      </w:r>
      <w:proofErr w:type="spellEnd"/>
      <w:r w:rsidRPr="00897EE2">
        <w:rPr>
          <w:sz w:val="22"/>
        </w:rPr>
        <w:t xml:space="preserve"> de </w:t>
      </w:r>
      <w:proofErr w:type="spellStart"/>
      <w:r w:rsidRPr="00897EE2">
        <w:rPr>
          <w:sz w:val="22"/>
        </w:rPr>
        <w:t>specialitate</w:t>
      </w:r>
      <w:proofErr w:type="spellEnd"/>
      <w:r w:rsidRPr="00897EE2">
        <w:rPr>
          <w:sz w:val="22"/>
        </w:rPr>
        <w:t xml:space="preserve"> </w:t>
      </w:r>
      <w:proofErr w:type="spellStart"/>
      <w:r w:rsidRPr="00897EE2">
        <w:rPr>
          <w:sz w:val="22"/>
        </w:rPr>
        <w:t>propus</w:t>
      </w:r>
      <w:proofErr w:type="spellEnd"/>
      <w:r w:rsidRPr="00897EE2">
        <w:rPr>
          <w:sz w:val="22"/>
        </w:rPr>
        <w:t xml:space="preserve"> </w:t>
      </w:r>
      <w:proofErr w:type="spellStart"/>
      <w:r w:rsidRPr="00897EE2">
        <w:rPr>
          <w:sz w:val="22"/>
        </w:rPr>
        <w:t>pe</w:t>
      </w:r>
      <w:r w:rsidR="0072565E" w:rsidRPr="00897EE2">
        <w:rPr>
          <w:sz w:val="22"/>
        </w:rPr>
        <w:t>ntru</w:t>
      </w:r>
      <w:proofErr w:type="spellEnd"/>
      <w:r w:rsidR="0072565E" w:rsidRPr="00897EE2">
        <w:rPr>
          <w:sz w:val="22"/>
        </w:rPr>
        <w:t xml:space="preserve"> </w:t>
      </w:r>
      <w:proofErr w:type="spellStart"/>
      <w:r w:rsidR="0072565E" w:rsidRPr="00897EE2">
        <w:rPr>
          <w:sz w:val="22"/>
        </w:rPr>
        <w:t>implementarea</w:t>
      </w:r>
      <w:proofErr w:type="spellEnd"/>
      <w:r w:rsidR="0072565E" w:rsidRPr="00897EE2">
        <w:rPr>
          <w:sz w:val="22"/>
        </w:rPr>
        <w:t xml:space="preserve"> </w:t>
      </w:r>
      <w:proofErr w:type="spellStart"/>
      <w:r w:rsidR="0072565E" w:rsidRPr="00897EE2">
        <w:rPr>
          <w:sz w:val="22"/>
        </w:rPr>
        <w:t>contractului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 xml:space="preserve">Lista </w:t>
      </w:r>
      <w:proofErr w:type="spellStart"/>
      <w:r w:rsidRPr="00897EE2">
        <w:rPr>
          <w:sz w:val="22"/>
        </w:rPr>
        <w:t>subcontractanților</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partea</w:t>
      </w:r>
      <w:proofErr w:type="spellEnd"/>
      <w:r w:rsidRPr="00897EE2">
        <w:rPr>
          <w:sz w:val="22"/>
        </w:rPr>
        <w:t>/</w:t>
      </w:r>
      <w:proofErr w:type="spellStart"/>
      <w:r w:rsidRPr="00897EE2">
        <w:rPr>
          <w:sz w:val="22"/>
        </w:rPr>
        <w:t>părţile</w:t>
      </w:r>
      <w:proofErr w:type="spellEnd"/>
      <w:r w:rsidRPr="00897EE2">
        <w:rPr>
          <w:sz w:val="22"/>
        </w:rPr>
        <w:t xml:space="preserve"> din contract c</w:t>
      </w:r>
      <w:r w:rsidR="0072565E" w:rsidRPr="00897EE2">
        <w:rPr>
          <w:sz w:val="22"/>
        </w:rPr>
        <w:t xml:space="preserve">are sunt </w:t>
      </w:r>
      <w:proofErr w:type="spellStart"/>
      <w:r w:rsidR="0072565E" w:rsidRPr="00897EE2">
        <w:rPr>
          <w:sz w:val="22"/>
        </w:rPr>
        <w:t>îndeplinite</w:t>
      </w:r>
      <w:proofErr w:type="spellEnd"/>
      <w:r w:rsidR="0072565E" w:rsidRPr="00897EE2">
        <w:rPr>
          <w:sz w:val="22"/>
        </w:rPr>
        <w:t xml:space="preserve"> de </w:t>
      </w:r>
      <w:proofErr w:type="spellStart"/>
      <w:r w:rsidR="0072565E" w:rsidRPr="00897EE2">
        <w:rPr>
          <w:sz w:val="22"/>
        </w:rPr>
        <w:t>aceştia</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asocierea</w:t>
      </w:r>
      <w:proofErr w:type="spellEnd"/>
      <w:r w:rsidRPr="00897EE2">
        <w:rPr>
          <w:sz w:val="22"/>
        </w:rPr>
        <w:t xml:space="preserve"> (</w:t>
      </w:r>
      <w:proofErr w:type="spellStart"/>
      <w:r w:rsidRPr="00897EE2">
        <w:rPr>
          <w:sz w:val="22"/>
        </w:rPr>
        <w:t>anexa</w:t>
      </w:r>
      <w:proofErr w:type="spellEnd"/>
      <w:r w:rsidRPr="00897EE2">
        <w:rPr>
          <w:sz w:val="22"/>
        </w:rPr>
        <w:t xml:space="preserve">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Angajament</w:t>
      </w:r>
      <w:proofErr w:type="spellEnd"/>
      <w:r w:rsidRPr="00897EE2">
        <w:rPr>
          <w:sz w:val="22"/>
        </w:rPr>
        <w:t xml:space="preserve"> </w:t>
      </w:r>
      <w:proofErr w:type="spellStart"/>
      <w:r w:rsidRPr="00897EE2">
        <w:rPr>
          <w:sz w:val="22"/>
        </w:rPr>
        <w:t>terţ</w:t>
      </w:r>
      <w:proofErr w:type="spellEnd"/>
      <w:r w:rsidRPr="00897EE2">
        <w:rPr>
          <w:sz w:val="22"/>
        </w:rPr>
        <w:t xml:space="preserve"> </w:t>
      </w:r>
      <w:proofErr w:type="spellStart"/>
      <w:r w:rsidRPr="00897EE2">
        <w:rPr>
          <w:sz w:val="22"/>
        </w:rPr>
        <w:t>susţinător</w:t>
      </w:r>
      <w:proofErr w:type="spellEnd"/>
      <w:r w:rsidRPr="00897EE2">
        <w:rPr>
          <w:sz w:val="22"/>
        </w:rPr>
        <w:t xml:space="preserve"> </w:t>
      </w:r>
      <w:proofErr w:type="spellStart"/>
      <w:r w:rsidRPr="00897EE2">
        <w:rPr>
          <w:sz w:val="22"/>
        </w:rPr>
        <w:t>financiar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Angajament</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susţinerea</w:t>
      </w:r>
      <w:proofErr w:type="spellEnd"/>
      <w:r w:rsidRPr="00897EE2">
        <w:rPr>
          <w:sz w:val="22"/>
        </w:rPr>
        <w:t xml:space="preserve"> </w:t>
      </w:r>
      <w:proofErr w:type="spellStart"/>
      <w:r w:rsidRPr="00897EE2">
        <w:rPr>
          <w:sz w:val="22"/>
        </w:rPr>
        <w:t>tehnică</w:t>
      </w:r>
      <w:proofErr w:type="spellEnd"/>
      <w:r w:rsidRPr="00897EE2">
        <w:rPr>
          <w:sz w:val="22"/>
        </w:rPr>
        <w:t xml:space="preserve"> </w:t>
      </w:r>
      <w:proofErr w:type="spellStart"/>
      <w:r w:rsidRPr="00897EE2">
        <w:rPr>
          <w:sz w:val="22"/>
        </w:rPr>
        <w:t>și</w:t>
      </w:r>
      <w:proofErr w:type="spellEnd"/>
      <w:r w:rsidRPr="00897EE2">
        <w:rPr>
          <w:sz w:val="22"/>
        </w:rPr>
        <w:t xml:space="preserve"> </w:t>
      </w:r>
      <w:proofErr w:type="spellStart"/>
      <w:r w:rsidRPr="00897EE2">
        <w:rPr>
          <w:sz w:val="22"/>
        </w:rPr>
        <w:t>profesională</w:t>
      </w:r>
      <w:proofErr w:type="spellEnd"/>
      <w:r w:rsidRPr="00897EE2">
        <w:rPr>
          <w:sz w:val="22"/>
        </w:rPr>
        <w:t xml:space="preserve"> </w:t>
      </w:r>
      <w:proofErr w:type="gramStart"/>
      <w:r w:rsidRPr="00897EE2">
        <w:rPr>
          <w:sz w:val="22"/>
        </w:rPr>
        <w:t>a</w:t>
      </w:r>
      <w:proofErr w:type="gramEnd"/>
      <w:r w:rsidRPr="00897EE2">
        <w:rPr>
          <w:sz w:val="22"/>
        </w:rPr>
        <w:t xml:space="preserve"> </w:t>
      </w:r>
      <w:proofErr w:type="spellStart"/>
      <w:r w:rsidRPr="00897EE2">
        <w:rPr>
          <w:sz w:val="22"/>
        </w:rPr>
        <w:t>ofertantului</w:t>
      </w:r>
      <w:proofErr w:type="spellEnd"/>
      <w:r w:rsidRPr="00897EE2">
        <w:rPr>
          <w:sz w:val="22"/>
        </w:rPr>
        <w:t>/</w:t>
      </w:r>
      <w:proofErr w:type="spellStart"/>
      <w:r w:rsidRPr="00897EE2">
        <w:rPr>
          <w:sz w:val="22"/>
        </w:rPr>
        <w:t>grupului</w:t>
      </w:r>
      <w:proofErr w:type="spellEnd"/>
      <w:r w:rsidRPr="00897EE2">
        <w:rPr>
          <w:sz w:val="22"/>
        </w:rPr>
        <w:t xml:space="preserve"> d</w:t>
      </w:r>
      <w:r w:rsidR="0072565E" w:rsidRPr="00897EE2">
        <w:rPr>
          <w:sz w:val="22"/>
        </w:rPr>
        <w:t xml:space="preserve">e </w:t>
      </w:r>
      <w:proofErr w:type="spellStart"/>
      <w:r w:rsidR="0072565E" w:rsidRPr="00897EE2">
        <w:rPr>
          <w:sz w:val="22"/>
        </w:rPr>
        <w:t>operatori</w:t>
      </w:r>
      <w:proofErr w:type="spellEnd"/>
      <w:r w:rsidR="0072565E" w:rsidRPr="00897EE2">
        <w:rPr>
          <w:sz w:val="22"/>
        </w:rPr>
        <w:t xml:space="preserve"> economici (</w:t>
      </w:r>
      <w:proofErr w:type="spellStart"/>
      <w:r w:rsidR="0072565E" w:rsidRPr="00897EE2">
        <w:rPr>
          <w:sz w:val="22"/>
        </w:rPr>
        <w:t>anexa</w:t>
      </w:r>
      <w:proofErr w:type="spellEnd"/>
      <w:r w:rsidR="0072565E" w:rsidRPr="00897EE2">
        <w:rPr>
          <w:sz w:val="22"/>
        </w:rPr>
        <w:t xml:space="preserve">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w:t>
      </w:r>
      <w:r w:rsidR="0072565E" w:rsidRPr="00897EE2">
        <w:rPr>
          <w:sz w:val="22"/>
        </w:rPr>
        <w:t>claraţie</w:t>
      </w:r>
      <w:proofErr w:type="spellEnd"/>
      <w:r w:rsidR="0072565E" w:rsidRPr="00897EE2">
        <w:rPr>
          <w:sz w:val="22"/>
        </w:rPr>
        <w:t xml:space="preserve"> </w:t>
      </w:r>
      <w:proofErr w:type="spellStart"/>
      <w:r w:rsidR="0072565E" w:rsidRPr="00897EE2">
        <w:rPr>
          <w:sz w:val="22"/>
        </w:rPr>
        <w:t>terţ</w:t>
      </w:r>
      <w:proofErr w:type="spellEnd"/>
      <w:r w:rsidR="0072565E" w:rsidRPr="00897EE2">
        <w:rPr>
          <w:sz w:val="22"/>
        </w:rPr>
        <w:t xml:space="preserve"> </w:t>
      </w:r>
      <w:proofErr w:type="spellStart"/>
      <w:r w:rsidR="0072565E" w:rsidRPr="00897EE2">
        <w:rPr>
          <w:sz w:val="22"/>
        </w:rPr>
        <w:t>susţinător</w:t>
      </w:r>
      <w:proofErr w:type="spellEnd"/>
      <w:r w:rsidR="0072565E" w:rsidRPr="00897EE2">
        <w:rPr>
          <w:sz w:val="22"/>
        </w:rPr>
        <w:t xml:space="preserve"> </w:t>
      </w:r>
      <w:proofErr w:type="spellStart"/>
      <w:r w:rsidR="0072565E" w:rsidRPr="00897EE2">
        <w:rPr>
          <w:sz w:val="22"/>
        </w:rPr>
        <w:t>tehnic</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Declaraţie</w:t>
      </w:r>
      <w:proofErr w:type="spellEnd"/>
      <w:r w:rsidRPr="00897EE2">
        <w:rPr>
          <w:sz w:val="22"/>
        </w:rPr>
        <w:t xml:space="preserve"> </w:t>
      </w:r>
      <w:proofErr w:type="spellStart"/>
      <w:r w:rsidRPr="00897EE2">
        <w:rPr>
          <w:sz w:val="22"/>
        </w:rPr>
        <w:t>terţ</w:t>
      </w:r>
      <w:proofErr w:type="spellEnd"/>
      <w:r w:rsidRPr="00897EE2">
        <w:rPr>
          <w:sz w:val="22"/>
        </w:rPr>
        <w:t xml:space="preserve"> </w:t>
      </w:r>
      <w:proofErr w:type="spellStart"/>
      <w:r w:rsidRPr="00897EE2">
        <w:rPr>
          <w:sz w:val="22"/>
        </w:rPr>
        <w:t>susţinător</w:t>
      </w:r>
      <w:proofErr w:type="spellEnd"/>
      <w:r w:rsidRPr="00897EE2">
        <w:rPr>
          <w:sz w:val="22"/>
        </w:rPr>
        <w:t xml:space="preserve"> </w:t>
      </w:r>
      <w:proofErr w:type="spellStart"/>
      <w:r w:rsidRPr="00897EE2">
        <w:rPr>
          <w:sz w:val="22"/>
        </w:rPr>
        <w:t>profesional</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w:t>
      </w:r>
      <w:proofErr w:type="spellStart"/>
      <w:r w:rsidRPr="00897EE2">
        <w:rPr>
          <w:sz w:val="22"/>
        </w:rPr>
        <w:t>pentru</w:t>
      </w:r>
      <w:proofErr w:type="spellEnd"/>
      <w:r w:rsidRPr="00897EE2">
        <w:rPr>
          <w:sz w:val="22"/>
        </w:rPr>
        <w:t xml:space="preserve"> </w:t>
      </w:r>
      <w:proofErr w:type="spellStart"/>
      <w:r w:rsidRPr="00897EE2">
        <w:rPr>
          <w:sz w:val="22"/>
        </w:rPr>
        <w:t>participare</w:t>
      </w:r>
      <w:proofErr w:type="spellEnd"/>
      <w:r w:rsidRPr="00897EE2">
        <w:rPr>
          <w:sz w:val="22"/>
        </w:rPr>
        <w:t xml:space="preserve"> la </w:t>
      </w:r>
      <w:proofErr w:type="spellStart"/>
      <w:r w:rsidRPr="00897EE2">
        <w:rPr>
          <w:sz w:val="22"/>
        </w:rPr>
        <w:t>licitațiile</w:t>
      </w:r>
      <w:proofErr w:type="spellEnd"/>
      <w:r w:rsidRPr="00897EE2">
        <w:rPr>
          <w:sz w:val="22"/>
        </w:rPr>
        <w:t xml:space="preserve"> </w:t>
      </w:r>
      <w:proofErr w:type="spellStart"/>
      <w:r w:rsidRPr="00897EE2">
        <w:rPr>
          <w:sz w:val="22"/>
        </w:rPr>
        <w:t>publice</w:t>
      </w:r>
      <w:proofErr w:type="spellEnd"/>
      <w:r w:rsidRPr="00897EE2">
        <w:rPr>
          <w:sz w:val="22"/>
        </w:rPr>
        <w:t xml:space="preserve"> de </w:t>
      </w:r>
      <w:proofErr w:type="spellStart"/>
      <w:r w:rsidRPr="00897EE2">
        <w:rPr>
          <w:sz w:val="22"/>
        </w:rPr>
        <w:t>lucrări</w:t>
      </w:r>
      <w:proofErr w:type="spellEnd"/>
      <w:r w:rsidRPr="00897EE2">
        <w:rPr>
          <w:sz w:val="22"/>
        </w:rPr>
        <w:t xml:space="preserve"> din </w:t>
      </w:r>
      <w:proofErr w:type="spellStart"/>
      <w:r w:rsidRPr="00897EE2">
        <w:rPr>
          <w:sz w:val="22"/>
        </w:rPr>
        <w:t>domeniul</w:t>
      </w:r>
      <w:proofErr w:type="spellEnd"/>
      <w:r w:rsidRPr="00897EE2">
        <w:rPr>
          <w:sz w:val="22"/>
        </w:rPr>
        <w:t xml:space="preserve"> </w:t>
      </w:r>
      <w:proofErr w:type="spellStart"/>
      <w:r w:rsidR="0072565E" w:rsidRPr="00897EE2">
        <w:rPr>
          <w:sz w:val="22"/>
        </w:rPr>
        <w:t>construcțiilor</w:t>
      </w:r>
      <w:proofErr w:type="spellEnd"/>
      <w:r w:rsidR="0072565E" w:rsidRPr="00897EE2">
        <w:rPr>
          <w:sz w:val="22"/>
        </w:rPr>
        <w:t xml:space="preserve"> </w:t>
      </w:r>
      <w:proofErr w:type="spellStart"/>
      <w:r w:rsidR="0072565E" w:rsidRPr="00897EE2">
        <w:rPr>
          <w:sz w:val="22"/>
        </w:rPr>
        <w:t>și</w:t>
      </w:r>
      <w:proofErr w:type="spellEnd"/>
      <w:r w:rsidR="0072565E" w:rsidRPr="00897EE2">
        <w:rPr>
          <w:sz w:val="22"/>
        </w:rPr>
        <w:t xml:space="preserve"> </w:t>
      </w:r>
      <w:proofErr w:type="spellStart"/>
      <w:r w:rsidR="0072565E" w:rsidRPr="00897EE2">
        <w:rPr>
          <w:sz w:val="22"/>
        </w:rPr>
        <w:t>instalațiilor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Caiet</w:t>
      </w:r>
      <w:proofErr w:type="spellEnd"/>
      <w:r w:rsidRPr="00897EE2">
        <w:rPr>
          <w:sz w:val="22"/>
        </w:rPr>
        <w:t xml:space="preserve"> de </w:t>
      </w:r>
      <w:proofErr w:type="spellStart"/>
      <w:r w:rsidRPr="00897EE2">
        <w:rPr>
          <w:sz w:val="22"/>
        </w:rPr>
        <w:t>sarcini</w:t>
      </w:r>
      <w:proofErr w:type="spellEnd"/>
      <w:r w:rsidRPr="00897EE2">
        <w:rPr>
          <w:sz w:val="22"/>
        </w:rPr>
        <w:t xml:space="preserve">. </w:t>
      </w:r>
      <w:proofErr w:type="spellStart"/>
      <w:r w:rsidRPr="00897EE2">
        <w:rPr>
          <w:sz w:val="22"/>
        </w:rPr>
        <w:t>Formularul</w:t>
      </w:r>
      <w:proofErr w:type="spellEnd"/>
      <w:r w:rsidRPr="00897EE2">
        <w:rPr>
          <w:sz w:val="22"/>
        </w:rPr>
        <w:t xml:space="preserve"> de </w:t>
      </w:r>
      <w:proofErr w:type="spellStart"/>
      <w:r w:rsidRPr="00897EE2">
        <w:rPr>
          <w:sz w:val="22"/>
        </w:rPr>
        <w:t>deviz</w:t>
      </w:r>
      <w:proofErr w:type="spellEnd"/>
      <w:r w:rsidRPr="00897EE2">
        <w:rPr>
          <w:sz w:val="22"/>
        </w:rPr>
        <w:t xml:space="preserve"> nr.1 – </w:t>
      </w:r>
      <w:proofErr w:type="spellStart"/>
      <w:r w:rsidR="0072565E" w:rsidRPr="00897EE2">
        <w:rPr>
          <w:sz w:val="22"/>
        </w:rPr>
        <w:t>lista</w:t>
      </w:r>
      <w:proofErr w:type="spellEnd"/>
      <w:r w:rsidR="0072565E" w:rsidRPr="00897EE2">
        <w:rPr>
          <w:sz w:val="22"/>
        </w:rPr>
        <w:t xml:space="preserve"> cu </w:t>
      </w:r>
      <w:proofErr w:type="spellStart"/>
      <w:r w:rsidR="0072565E" w:rsidRPr="00897EE2">
        <w:rPr>
          <w:sz w:val="22"/>
        </w:rPr>
        <w:t>cantitățile</w:t>
      </w:r>
      <w:proofErr w:type="spellEnd"/>
      <w:r w:rsidR="0072565E" w:rsidRPr="00897EE2">
        <w:rPr>
          <w:sz w:val="22"/>
        </w:rPr>
        <w:t xml:space="preserve"> de </w:t>
      </w:r>
      <w:proofErr w:type="spellStart"/>
      <w:r w:rsidR="0072565E" w:rsidRPr="00897EE2">
        <w:rPr>
          <w:sz w:val="22"/>
        </w:rPr>
        <w:t>lucrări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Caiet</w:t>
      </w:r>
      <w:proofErr w:type="spellEnd"/>
      <w:r w:rsidRPr="00897EE2">
        <w:rPr>
          <w:sz w:val="22"/>
        </w:rPr>
        <w:t xml:space="preserve"> de </w:t>
      </w:r>
      <w:proofErr w:type="spellStart"/>
      <w:r w:rsidR="0072565E" w:rsidRPr="00897EE2">
        <w:rPr>
          <w:sz w:val="22"/>
        </w:rPr>
        <w:t>sarcini</w:t>
      </w:r>
      <w:proofErr w:type="spellEnd"/>
      <w:r w:rsidR="0072565E" w:rsidRPr="00897EE2">
        <w:rPr>
          <w:sz w:val="22"/>
        </w:rPr>
        <w:t xml:space="preserve">. </w:t>
      </w:r>
      <w:proofErr w:type="spellStart"/>
      <w:r w:rsidR="0072565E" w:rsidRPr="00897EE2">
        <w:rPr>
          <w:sz w:val="22"/>
        </w:rPr>
        <w:t>Servicii</w:t>
      </w:r>
      <w:proofErr w:type="spellEnd"/>
      <w:r w:rsidR="0072565E" w:rsidRPr="00897EE2">
        <w:rPr>
          <w:sz w:val="22"/>
        </w:rPr>
        <w:t xml:space="preserve"> de </w:t>
      </w:r>
      <w:proofErr w:type="spellStart"/>
      <w:r w:rsidR="0072565E" w:rsidRPr="00897EE2">
        <w:rPr>
          <w:sz w:val="22"/>
        </w:rPr>
        <w:t>proiectare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 xml:space="preserve">Contract de </w:t>
      </w:r>
      <w:proofErr w:type="spellStart"/>
      <w:r w:rsidRPr="00897EE2">
        <w:rPr>
          <w:sz w:val="22"/>
        </w:rPr>
        <w:t>antrepriză</w:t>
      </w:r>
      <w:proofErr w:type="spellEnd"/>
      <w:r w:rsidRPr="00897EE2">
        <w:rPr>
          <w:sz w:val="22"/>
        </w:rPr>
        <w:t xml:space="preserve"> (</w:t>
      </w:r>
      <w:proofErr w:type="spellStart"/>
      <w:r w:rsidRPr="00897EE2">
        <w:rPr>
          <w:sz w:val="22"/>
        </w:rPr>
        <w:t>anexa</w:t>
      </w:r>
      <w:proofErr w:type="spellEnd"/>
      <w:r w:rsidRPr="00897EE2">
        <w:rPr>
          <w:sz w:val="22"/>
        </w:rPr>
        <w:t xml:space="preserve">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Contract de </w:t>
      </w:r>
      <w:proofErr w:type="spellStart"/>
      <w:r w:rsidRPr="00897EE2">
        <w:rPr>
          <w:sz w:val="22"/>
        </w:rPr>
        <w:t>achiziţion</w:t>
      </w:r>
      <w:r w:rsidR="0072565E" w:rsidRPr="00897EE2">
        <w:rPr>
          <w:sz w:val="22"/>
        </w:rPr>
        <w:t>are</w:t>
      </w:r>
      <w:proofErr w:type="spellEnd"/>
      <w:r w:rsidR="0072565E" w:rsidRPr="00897EE2">
        <w:rPr>
          <w:sz w:val="22"/>
        </w:rPr>
        <w:t xml:space="preserve"> a </w:t>
      </w:r>
      <w:proofErr w:type="spellStart"/>
      <w:r w:rsidR="0072565E" w:rsidRPr="00897EE2">
        <w:rPr>
          <w:sz w:val="22"/>
        </w:rPr>
        <w:t>serviciilor</w:t>
      </w:r>
      <w:proofErr w:type="spellEnd"/>
      <w:r w:rsidR="0072565E" w:rsidRPr="00897EE2">
        <w:rPr>
          <w:sz w:val="22"/>
        </w:rPr>
        <w:t xml:space="preserve"> de </w:t>
      </w:r>
      <w:proofErr w:type="spellStart"/>
      <w:r w:rsidR="0072565E" w:rsidRPr="00897EE2">
        <w:rPr>
          <w:sz w:val="22"/>
        </w:rPr>
        <w:t>proiectare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Acord </w:t>
      </w:r>
      <w:proofErr w:type="spellStart"/>
      <w:r w:rsidRPr="00897EE2">
        <w:rPr>
          <w:sz w:val="22"/>
        </w:rPr>
        <w:t>a</w:t>
      </w:r>
      <w:r w:rsidR="0072565E" w:rsidRPr="00897EE2">
        <w:rPr>
          <w:sz w:val="22"/>
        </w:rPr>
        <w:t>dițional</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w:t>
      </w:r>
      <w:proofErr w:type="spellStart"/>
      <w:r w:rsidRPr="00897EE2">
        <w:rPr>
          <w:sz w:val="22"/>
        </w:rPr>
        <w:t>cadru</w:t>
      </w:r>
      <w:proofErr w:type="spellEnd"/>
      <w:r w:rsidRPr="00897EE2">
        <w:rPr>
          <w:sz w:val="22"/>
        </w:rPr>
        <w:t xml:space="preserve"> (</w:t>
      </w:r>
      <w:proofErr w:type="spellStart"/>
      <w:r w:rsidRPr="00897EE2">
        <w:rPr>
          <w:sz w:val="22"/>
        </w:rPr>
        <w:t>anexa</w:t>
      </w:r>
      <w:proofErr w:type="spellEnd"/>
      <w:r w:rsidRPr="00897EE2">
        <w:rPr>
          <w:sz w:val="22"/>
        </w:rPr>
        <w:t xml:space="preserve">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emite</w:t>
      </w:r>
      <w:proofErr w:type="spellEnd"/>
      <w:r w:rsidRPr="00897EE2">
        <w:rPr>
          <w:sz w:val="22"/>
        </w:rPr>
        <w:t xml:space="preserve"> </w:t>
      </w:r>
      <w:proofErr w:type="spellStart"/>
      <w:r w:rsidRPr="00897EE2">
        <w:rPr>
          <w:sz w:val="22"/>
        </w:rPr>
        <w:t>Documentația</w:t>
      </w:r>
      <w:proofErr w:type="spellEnd"/>
      <w:r w:rsidRPr="00897EE2">
        <w:rPr>
          <w:sz w:val="22"/>
        </w:rPr>
        <w:t xml:space="preserve"> de </w:t>
      </w:r>
      <w:proofErr w:type="spellStart"/>
      <w:r w:rsidRPr="00897EE2">
        <w:rPr>
          <w:sz w:val="22"/>
        </w:rPr>
        <w:t>atribuire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vederea</w:t>
      </w:r>
      <w:proofErr w:type="spellEnd"/>
      <w:r w:rsidRPr="00897EE2">
        <w:rPr>
          <w:sz w:val="22"/>
        </w:rPr>
        <w:t xml:space="preserve"> </w:t>
      </w:r>
      <w:proofErr w:type="spellStart"/>
      <w:r w:rsidRPr="00897EE2">
        <w:rPr>
          <w:sz w:val="22"/>
        </w:rPr>
        <w:t>achiziționării</w:t>
      </w:r>
      <w:proofErr w:type="spellEnd"/>
      <w:r w:rsidRPr="00897EE2">
        <w:rPr>
          <w:sz w:val="22"/>
        </w:rPr>
        <w:t xml:space="preserve"> </w:t>
      </w:r>
      <w:proofErr w:type="spellStart"/>
      <w:r w:rsidRPr="00897EE2">
        <w:rPr>
          <w:sz w:val="22"/>
        </w:rPr>
        <w:t>lucrărilor</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serviciilor</w:t>
      </w:r>
      <w:proofErr w:type="spellEnd"/>
      <w:r w:rsidRPr="00897EE2">
        <w:rPr>
          <w:sz w:val="22"/>
        </w:rPr>
        <w:t xml:space="preserve"> de </w:t>
      </w:r>
      <w:proofErr w:type="spellStart"/>
      <w:r w:rsidRPr="00897EE2">
        <w:rPr>
          <w:sz w:val="22"/>
        </w:rPr>
        <w:t>proiectare</w:t>
      </w:r>
      <w:proofErr w:type="spellEnd"/>
      <w:r w:rsidRPr="00897EE2">
        <w:rPr>
          <w:sz w:val="22"/>
        </w:rPr>
        <w:t xml:space="preserve"> </w:t>
      </w:r>
      <w:proofErr w:type="spellStart"/>
      <w:r w:rsidRPr="00897EE2">
        <w:rPr>
          <w:sz w:val="22"/>
        </w:rPr>
        <w:t>și</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Pr="00897EE2">
        <w:rPr>
          <w:sz w:val="22"/>
        </w:rPr>
        <w:t>după</w:t>
      </w:r>
      <w:proofErr w:type="spellEnd"/>
      <w:r w:rsidRPr="00897EE2">
        <w:rPr>
          <w:sz w:val="22"/>
        </w:rPr>
        <w:t xml:space="preserve"> cum </w:t>
      </w:r>
      <w:proofErr w:type="spellStart"/>
      <w:r w:rsidRPr="00897EE2">
        <w:rPr>
          <w:sz w:val="22"/>
        </w:rPr>
        <w:t>este</w:t>
      </w:r>
      <w:proofErr w:type="spellEnd"/>
      <w:r w:rsidRPr="00897EE2">
        <w:rPr>
          <w:sz w:val="22"/>
        </w:rPr>
        <w:t xml:space="preserve"> </w:t>
      </w:r>
      <w:proofErr w:type="spellStart"/>
      <w:r w:rsidRPr="00897EE2">
        <w:rPr>
          <w:sz w:val="22"/>
        </w:rPr>
        <w:t>specificat</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color w:val="000000" w:themeColor="text1"/>
          <w:sz w:val="22"/>
        </w:rPr>
        <w:t>documentația</w:t>
      </w:r>
      <w:proofErr w:type="spellEnd"/>
      <w:r w:rsidRPr="00897EE2">
        <w:rPr>
          <w:color w:val="000000" w:themeColor="text1"/>
          <w:sz w:val="22"/>
        </w:rPr>
        <w:t xml:space="preserve">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proofErr w:type="spellStart"/>
      <w:r w:rsidRPr="00897EE2">
        <w:rPr>
          <w:sz w:val="22"/>
        </w:rPr>
        <w:t>D</w:t>
      </w:r>
      <w:r w:rsidR="00835D86" w:rsidRPr="00897EE2">
        <w:rPr>
          <w:sz w:val="22"/>
        </w:rPr>
        <w:t>etaliile</w:t>
      </w:r>
      <w:proofErr w:type="spellEnd"/>
      <w:r w:rsidR="00835D86" w:rsidRPr="00897EE2">
        <w:rPr>
          <w:sz w:val="22"/>
        </w:rPr>
        <w:t xml:space="preserve"> din document </w:t>
      </w:r>
      <w:proofErr w:type="spellStart"/>
      <w:r w:rsidR="00835D86" w:rsidRPr="00897EE2">
        <w:rPr>
          <w:sz w:val="22"/>
        </w:rPr>
        <w:t>desenate</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scrise</w:t>
      </w:r>
      <w:proofErr w:type="spellEnd"/>
      <w:r w:rsidRPr="00897EE2">
        <w:rPr>
          <w:sz w:val="22"/>
        </w:rPr>
        <w:t xml:space="preserve"> </w:t>
      </w:r>
      <w:proofErr w:type="spellStart"/>
      <w:r w:rsidRPr="00897EE2">
        <w:rPr>
          <w:sz w:val="22"/>
        </w:rPr>
        <w:t>prin</w:t>
      </w:r>
      <w:proofErr w:type="spellEnd"/>
      <w:r w:rsidRPr="00897EE2">
        <w:rPr>
          <w:sz w:val="22"/>
        </w:rPr>
        <w:t xml:space="preserve"> care sunt d</w:t>
      </w:r>
      <w:r w:rsidR="00835D86" w:rsidRPr="00897EE2">
        <w:rPr>
          <w:sz w:val="22"/>
        </w:rPr>
        <w:t xml:space="preserve">eterminate </w:t>
      </w:r>
      <w:proofErr w:type="spellStart"/>
      <w:r w:rsidR="00835D86" w:rsidRPr="00897EE2">
        <w:rPr>
          <w:sz w:val="22"/>
        </w:rPr>
        <w:t>soluţii</w:t>
      </w:r>
      <w:proofErr w:type="spellEnd"/>
      <w:r w:rsidR="00835D86" w:rsidRPr="00897EE2">
        <w:rPr>
          <w:sz w:val="22"/>
        </w:rPr>
        <w:t xml:space="preserve"> </w:t>
      </w:r>
      <w:proofErr w:type="spellStart"/>
      <w:r w:rsidR="00835D86" w:rsidRPr="00897EE2">
        <w:rPr>
          <w:sz w:val="22"/>
        </w:rPr>
        <w:t>urbanistice</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de </w:t>
      </w:r>
      <w:proofErr w:type="spellStart"/>
      <w:r w:rsidRPr="00897EE2">
        <w:rPr>
          <w:sz w:val="22"/>
        </w:rPr>
        <w:t>amenajare</w:t>
      </w:r>
      <w:proofErr w:type="spellEnd"/>
      <w:r w:rsidRPr="00897EE2">
        <w:rPr>
          <w:sz w:val="22"/>
        </w:rPr>
        <w:t xml:space="preserve"> a </w:t>
      </w:r>
      <w:proofErr w:type="spellStart"/>
      <w:r w:rsidRPr="00897EE2">
        <w:rPr>
          <w:sz w:val="22"/>
        </w:rPr>
        <w:t>teritoriului</w:t>
      </w:r>
      <w:proofErr w:type="spellEnd"/>
      <w:r w:rsidRPr="00897EE2">
        <w:rPr>
          <w:sz w:val="22"/>
        </w:rPr>
        <w:t xml:space="preserve">, </w:t>
      </w:r>
      <w:proofErr w:type="spellStart"/>
      <w:r w:rsidRPr="00897EE2">
        <w:rPr>
          <w:sz w:val="22"/>
        </w:rPr>
        <w:t>arhitecturale</w:t>
      </w:r>
      <w:proofErr w:type="spellEnd"/>
      <w:r w:rsidRPr="00897EE2">
        <w:rPr>
          <w:sz w:val="22"/>
        </w:rPr>
        <w:t xml:space="preserve">, constructive, </w:t>
      </w:r>
      <w:proofErr w:type="spellStart"/>
      <w:r w:rsidRPr="00897EE2">
        <w:rPr>
          <w:sz w:val="22"/>
        </w:rPr>
        <w:t>tehno</w:t>
      </w:r>
      <w:r w:rsidR="00835D86" w:rsidRPr="00897EE2">
        <w:rPr>
          <w:sz w:val="22"/>
        </w:rPr>
        <w:t>logice</w:t>
      </w:r>
      <w:proofErr w:type="spellEnd"/>
      <w:r w:rsidR="00835D86" w:rsidRPr="00897EE2">
        <w:rPr>
          <w:sz w:val="22"/>
        </w:rPr>
        <w:t xml:space="preserve">, </w:t>
      </w:r>
      <w:proofErr w:type="spellStart"/>
      <w:r w:rsidR="00835D86" w:rsidRPr="00897EE2">
        <w:rPr>
          <w:sz w:val="22"/>
        </w:rPr>
        <w:t>rezultatele</w:t>
      </w:r>
      <w:proofErr w:type="spellEnd"/>
      <w:r w:rsidR="00835D86" w:rsidRPr="00897EE2">
        <w:rPr>
          <w:sz w:val="22"/>
        </w:rPr>
        <w:t xml:space="preserve"> </w:t>
      </w:r>
      <w:proofErr w:type="spellStart"/>
      <w:r w:rsidR="00835D86" w:rsidRPr="00897EE2">
        <w:rPr>
          <w:sz w:val="22"/>
        </w:rPr>
        <w:t>calculelor</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argumentării</w:t>
      </w:r>
      <w:proofErr w:type="spellEnd"/>
      <w:r w:rsidRPr="00897EE2">
        <w:rPr>
          <w:sz w:val="22"/>
        </w:rPr>
        <w:t xml:space="preserve"> </w:t>
      </w:r>
      <w:proofErr w:type="spellStart"/>
      <w:r w:rsidRPr="00897EE2">
        <w:rPr>
          <w:sz w:val="22"/>
        </w:rPr>
        <w:t>soluţiilor</w:t>
      </w:r>
      <w:proofErr w:type="spellEnd"/>
      <w:r w:rsidRPr="00897EE2">
        <w:rPr>
          <w:sz w:val="22"/>
        </w:rPr>
        <w:t xml:space="preserve"> </w:t>
      </w:r>
      <w:proofErr w:type="spellStart"/>
      <w:r w:rsidRPr="00897EE2">
        <w:rPr>
          <w:sz w:val="22"/>
        </w:rPr>
        <w:t>adoptate</w:t>
      </w:r>
      <w:proofErr w:type="spellEnd"/>
      <w:r w:rsidRPr="00897EE2">
        <w:rPr>
          <w:sz w:val="22"/>
        </w:rPr>
        <w:t xml:space="preserve">, </w:t>
      </w:r>
      <w:proofErr w:type="spellStart"/>
      <w:r w:rsidRPr="00897EE2">
        <w:rPr>
          <w:sz w:val="22"/>
        </w:rPr>
        <w:t>volumele</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Pr="00897EE2">
        <w:rPr>
          <w:sz w:val="22"/>
        </w:rPr>
        <w:t>caracteri</w:t>
      </w:r>
      <w:r w:rsidR="00835D86" w:rsidRPr="00897EE2">
        <w:rPr>
          <w:sz w:val="22"/>
        </w:rPr>
        <w:t>sticile</w:t>
      </w:r>
      <w:proofErr w:type="spellEnd"/>
      <w:r w:rsidR="00835D86" w:rsidRPr="00897EE2">
        <w:rPr>
          <w:sz w:val="22"/>
        </w:rPr>
        <w:t xml:space="preserve"> </w:t>
      </w:r>
      <w:proofErr w:type="spellStart"/>
      <w:r w:rsidR="00835D86" w:rsidRPr="00897EE2">
        <w:rPr>
          <w:sz w:val="22"/>
        </w:rPr>
        <w:t>tehnice</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alcătuirea</w:t>
      </w:r>
      <w:proofErr w:type="spellEnd"/>
      <w:r w:rsidRPr="00897EE2">
        <w:rPr>
          <w:sz w:val="22"/>
        </w:rPr>
        <w:t xml:space="preserve"> </w:t>
      </w:r>
      <w:proofErr w:type="spellStart"/>
      <w:r w:rsidRPr="00897EE2">
        <w:rPr>
          <w:sz w:val="22"/>
        </w:rPr>
        <w:t>el</w:t>
      </w:r>
      <w:r w:rsidR="00835D86" w:rsidRPr="00897EE2">
        <w:rPr>
          <w:sz w:val="22"/>
        </w:rPr>
        <w:t>ementelor</w:t>
      </w:r>
      <w:proofErr w:type="spellEnd"/>
      <w:r w:rsidR="00835D86" w:rsidRPr="00897EE2">
        <w:rPr>
          <w:sz w:val="22"/>
        </w:rPr>
        <w:t xml:space="preserve"> constructive, precum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alte</w:t>
      </w:r>
      <w:proofErr w:type="spellEnd"/>
      <w:r w:rsidRPr="00897EE2">
        <w:rPr>
          <w:sz w:val="22"/>
        </w:rPr>
        <w:t xml:space="preserve"> </w:t>
      </w:r>
      <w:proofErr w:type="spellStart"/>
      <w:r w:rsidRPr="00897EE2">
        <w:rPr>
          <w:sz w:val="22"/>
        </w:rPr>
        <w:t>soluţii</w:t>
      </w:r>
      <w:proofErr w:type="spellEnd"/>
      <w:r w:rsidRPr="00897EE2">
        <w:rPr>
          <w:sz w:val="22"/>
        </w:rPr>
        <w:t xml:space="preserve"> </w:t>
      </w:r>
      <w:proofErr w:type="spellStart"/>
      <w:r w:rsidRPr="00897EE2">
        <w:rPr>
          <w:sz w:val="22"/>
        </w:rPr>
        <w:t>tehnice</w:t>
      </w:r>
      <w:proofErr w:type="spellEnd"/>
      <w:r w:rsidRPr="00897EE2">
        <w:rPr>
          <w:sz w:val="22"/>
        </w:rPr>
        <w:t xml:space="preserve"> se </w:t>
      </w:r>
      <w:proofErr w:type="spellStart"/>
      <w:r w:rsidRPr="00897EE2">
        <w:rPr>
          <w:sz w:val="22"/>
        </w:rPr>
        <w:t>prezintă</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caietul</w:t>
      </w:r>
      <w:proofErr w:type="spellEnd"/>
      <w:r w:rsidRPr="00897EE2">
        <w:rPr>
          <w:sz w:val="22"/>
        </w:rPr>
        <w:t xml:space="preserve"> de </w:t>
      </w:r>
      <w:proofErr w:type="spellStart"/>
      <w:proofErr w:type="gramStart"/>
      <w:r w:rsidRPr="00897EE2">
        <w:rPr>
          <w:sz w:val="22"/>
        </w:rPr>
        <w:t>sarcini</w:t>
      </w:r>
      <w:proofErr w:type="spellEnd"/>
      <w:r w:rsidR="00033577" w:rsidRPr="00897EE2">
        <w:rPr>
          <w:sz w:val="22"/>
        </w:rPr>
        <w:t>(</w:t>
      </w:r>
      <w:proofErr w:type="spellStart"/>
      <w:proofErr w:type="gramEnd"/>
      <w:r w:rsidR="00E322C9" w:rsidRPr="00897EE2">
        <w:rPr>
          <w:sz w:val="22"/>
        </w:rPr>
        <w:t>a</w:t>
      </w:r>
      <w:r w:rsidR="00033577" w:rsidRPr="00897EE2">
        <w:rPr>
          <w:sz w:val="22"/>
        </w:rPr>
        <w:t>nexa</w:t>
      </w:r>
      <w:proofErr w:type="spellEnd"/>
      <w:r w:rsidR="00033577" w:rsidRPr="00897EE2">
        <w:rPr>
          <w:sz w:val="22"/>
        </w:rPr>
        <w:t xml:space="preserve"> nr.23 </w:t>
      </w:r>
      <w:proofErr w:type="spellStart"/>
      <w:r w:rsidR="00033577" w:rsidRPr="00897EE2">
        <w:rPr>
          <w:sz w:val="22"/>
        </w:rPr>
        <w:t>și</w:t>
      </w:r>
      <w:proofErr w:type="spellEnd"/>
      <w:r w:rsidR="00033577" w:rsidRPr="00897EE2">
        <w:rPr>
          <w:sz w:val="22"/>
        </w:rPr>
        <w:t xml:space="preserve"> </w:t>
      </w:r>
      <w:proofErr w:type="spellStart"/>
      <w:r w:rsidR="00E322C9" w:rsidRPr="00897EE2">
        <w:rPr>
          <w:sz w:val="22"/>
        </w:rPr>
        <w:t>a</w:t>
      </w:r>
      <w:r w:rsidR="00033577" w:rsidRPr="00897EE2">
        <w:rPr>
          <w:sz w:val="22"/>
        </w:rPr>
        <w:t>nexa</w:t>
      </w:r>
      <w:proofErr w:type="spellEnd"/>
      <w:r w:rsidR="00033577" w:rsidRPr="00897EE2">
        <w:rPr>
          <w:sz w:val="22"/>
        </w:rPr>
        <w:t xml:space="preserve">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proofErr w:type="spellStart"/>
      <w:r w:rsidRPr="00897EE2">
        <w:rPr>
          <w:sz w:val="22"/>
        </w:rPr>
        <w:t>Atribuirea</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achiziție</w:t>
      </w:r>
      <w:proofErr w:type="spellEnd"/>
      <w:r w:rsidRPr="00897EE2">
        <w:rPr>
          <w:sz w:val="22"/>
        </w:rPr>
        <w:t xml:space="preserve"> </w:t>
      </w:r>
      <w:proofErr w:type="spellStart"/>
      <w:r w:rsidRPr="00897EE2">
        <w:rPr>
          <w:sz w:val="22"/>
        </w:rPr>
        <w:t>publică</w:t>
      </w:r>
      <w:r w:rsidR="00CE6337" w:rsidRPr="00897EE2">
        <w:rPr>
          <w:sz w:val="22"/>
        </w:rPr>
        <w:t>de</w:t>
      </w:r>
      <w:r w:rsidR="00960B07" w:rsidRPr="00897EE2">
        <w:rPr>
          <w:sz w:val="22"/>
        </w:rPr>
        <w:t>lucrări</w:t>
      </w:r>
      <w:proofErr w:type="spellEnd"/>
      <w:r w:rsidR="00960B07" w:rsidRPr="00897EE2">
        <w:rPr>
          <w:sz w:val="22"/>
        </w:rPr>
        <w:t xml:space="preserve"> </w:t>
      </w:r>
      <w:proofErr w:type="spellStart"/>
      <w:r w:rsidR="00960B07" w:rsidRPr="00897EE2">
        <w:rPr>
          <w:sz w:val="22"/>
        </w:rPr>
        <w:t>sau</w:t>
      </w:r>
      <w:proofErr w:type="spellEnd"/>
      <w:r w:rsidR="00960B07" w:rsidRPr="00897EE2">
        <w:rPr>
          <w:sz w:val="22"/>
        </w:rPr>
        <w:t xml:space="preserve"> </w:t>
      </w:r>
      <w:r w:rsidR="00033577" w:rsidRPr="00897EE2">
        <w:rPr>
          <w:sz w:val="22"/>
        </w:rPr>
        <w:t xml:space="preserve">de </w:t>
      </w:r>
      <w:proofErr w:type="spellStart"/>
      <w:r w:rsidR="00960B07" w:rsidRPr="00897EE2">
        <w:rPr>
          <w:sz w:val="22"/>
        </w:rPr>
        <w:t>servicii</w:t>
      </w:r>
      <w:proofErr w:type="spellEnd"/>
      <w:r w:rsidR="00CE6337" w:rsidRPr="00897EE2">
        <w:rPr>
          <w:sz w:val="22"/>
        </w:rPr>
        <w:t xml:space="preserve"> de </w:t>
      </w:r>
      <w:proofErr w:type="spellStart"/>
      <w:r w:rsidR="00CE6337" w:rsidRPr="00897EE2">
        <w:rPr>
          <w:sz w:val="22"/>
        </w:rPr>
        <w:t>proiectare</w:t>
      </w:r>
      <w:proofErr w:type="spellEnd"/>
      <w:r w:rsidR="00CE6337" w:rsidRPr="00897EE2">
        <w:rPr>
          <w:sz w:val="22"/>
        </w:rPr>
        <w:t xml:space="preserve"> </w:t>
      </w:r>
      <w:proofErr w:type="spellStart"/>
      <w:r w:rsidR="00CE6337" w:rsidRPr="00897EE2">
        <w:rPr>
          <w:sz w:val="22"/>
        </w:rPr>
        <w:t>și</w:t>
      </w:r>
      <w:proofErr w:type="spellEnd"/>
      <w:r w:rsidR="00CE6337" w:rsidRPr="00897EE2">
        <w:rPr>
          <w:sz w:val="22"/>
        </w:rPr>
        <w:t xml:space="preserve"> de </w:t>
      </w:r>
      <w:proofErr w:type="spellStart"/>
      <w:r w:rsidR="00CE6337" w:rsidRPr="00897EE2">
        <w:rPr>
          <w:sz w:val="22"/>
        </w:rPr>
        <w:t>lucrări</w:t>
      </w:r>
      <w:r w:rsidRPr="00897EE2">
        <w:rPr>
          <w:sz w:val="22"/>
        </w:rPr>
        <w:t>se</w:t>
      </w:r>
      <w:proofErr w:type="spellEnd"/>
      <w:r w:rsidRPr="00897EE2">
        <w:rPr>
          <w:sz w:val="22"/>
        </w:rPr>
        <w:t xml:space="preserve"> </w:t>
      </w:r>
      <w:proofErr w:type="spellStart"/>
      <w:r w:rsidRPr="00897EE2">
        <w:rPr>
          <w:sz w:val="22"/>
        </w:rPr>
        <w:t>realizează</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conformitate</w:t>
      </w:r>
      <w:proofErr w:type="spellEnd"/>
      <w:r w:rsidRPr="00897EE2">
        <w:rPr>
          <w:sz w:val="22"/>
        </w:rPr>
        <w:t xml:space="preserve"> cu </w:t>
      </w:r>
      <w:proofErr w:type="spellStart"/>
      <w:r w:rsidRPr="00897EE2">
        <w:rPr>
          <w:sz w:val="22"/>
        </w:rPr>
        <w:t>prevederile</w:t>
      </w:r>
      <w:proofErr w:type="spellEnd"/>
      <w:r w:rsidRPr="00897EE2">
        <w:rPr>
          <w:sz w:val="22"/>
        </w:rPr>
        <w:t>:</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w:t>
      </w:r>
      <w:proofErr w:type="spellStart"/>
      <w:r w:rsidR="001C03B0" w:rsidRPr="00897EE2">
        <w:rPr>
          <w:sz w:val="22"/>
        </w:rPr>
        <w:t>privind</w:t>
      </w:r>
      <w:proofErr w:type="spellEnd"/>
      <w:r w:rsidR="001C03B0" w:rsidRPr="00897EE2">
        <w:rPr>
          <w:sz w:val="22"/>
        </w:rPr>
        <w:t xml:space="preserve"> </w:t>
      </w:r>
      <w:proofErr w:type="spellStart"/>
      <w:r w:rsidR="001C03B0" w:rsidRPr="00897EE2">
        <w:rPr>
          <w:sz w:val="22"/>
        </w:rPr>
        <w:t>achizițiile</w:t>
      </w:r>
      <w:proofErr w:type="spellEnd"/>
      <w:r w:rsidR="001C03B0" w:rsidRPr="00897EE2">
        <w:rPr>
          <w:sz w:val="22"/>
        </w:rPr>
        <w:t xml:space="preserve"> </w:t>
      </w:r>
      <w:proofErr w:type="spellStart"/>
      <w:r w:rsidR="00AD17E8" w:rsidRPr="00897EE2">
        <w:rPr>
          <w:sz w:val="22"/>
        </w:rPr>
        <w:t>publice</w:t>
      </w:r>
      <w:proofErr w:type="spellEnd"/>
      <w:r w:rsidR="00AD17E8" w:rsidRPr="00897EE2">
        <w:rPr>
          <w:sz w:val="22"/>
        </w:rPr>
        <w:t>;</w:t>
      </w:r>
    </w:p>
    <w:p w:rsidR="00352B05" w:rsidRPr="00897EE2" w:rsidRDefault="00000000" w:rsidP="005832B7">
      <w:pPr>
        <w:pStyle w:val="a"/>
        <w:numPr>
          <w:ilvl w:val="0"/>
          <w:numId w:val="18"/>
        </w:numPr>
        <w:tabs>
          <w:tab w:val="clear" w:pos="1134"/>
          <w:tab w:val="left" w:pos="-284"/>
          <w:tab w:val="left" w:pos="284"/>
        </w:tabs>
        <w:ind w:left="-284" w:firstLine="284"/>
        <w:rPr>
          <w:sz w:val="22"/>
        </w:rPr>
      </w:pPr>
      <w:hyperlink r:id="rId8" w:history="1">
        <w:proofErr w:type="spellStart"/>
        <w:r w:rsidR="00DA6115" w:rsidRPr="00897EE2">
          <w:rPr>
            <w:rStyle w:val="af3"/>
            <w:rFonts w:eastAsiaTheme="majorEastAsia"/>
            <w:bCs/>
            <w:color w:val="auto"/>
            <w:sz w:val="22"/>
            <w:u w:val="none"/>
            <w:bdr w:val="none" w:sz="0" w:space="0" w:color="auto" w:frame="1"/>
            <w:shd w:val="clear" w:color="auto" w:fill="FFFFFF"/>
          </w:rPr>
          <w:t>Hotărârii</w:t>
        </w:r>
        <w:proofErr w:type="spellEnd"/>
        <w:r w:rsidR="00DA6115" w:rsidRPr="00897EE2">
          <w:rPr>
            <w:rStyle w:val="af3"/>
            <w:rFonts w:eastAsiaTheme="majorEastAsia"/>
            <w:bCs/>
            <w:color w:val="auto"/>
            <w:sz w:val="22"/>
            <w:u w:val="none"/>
            <w:bdr w:val="none" w:sz="0" w:space="0" w:color="auto" w:frame="1"/>
            <w:shd w:val="clear" w:color="auto" w:fill="FFFFFF"/>
          </w:rPr>
          <w:t xml:space="preserve"> </w:t>
        </w:r>
        <w:proofErr w:type="spellStart"/>
        <w:r w:rsidR="00DA6115" w:rsidRPr="00897EE2">
          <w:rPr>
            <w:rStyle w:val="af3"/>
            <w:rFonts w:eastAsiaTheme="majorEastAsia"/>
            <w:bCs/>
            <w:color w:val="auto"/>
            <w:sz w:val="22"/>
            <w:u w:val="none"/>
            <w:bdr w:val="none" w:sz="0" w:space="0" w:color="auto" w:frame="1"/>
            <w:shd w:val="clear" w:color="auto" w:fill="FFFFFF"/>
          </w:rPr>
          <w:t>Guvernului</w:t>
        </w:r>
        <w:proofErr w:type="spellEnd"/>
        <w:r w:rsidR="00DA6115" w:rsidRPr="00897EE2">
          <w:rPr>
            <w:rStyle w:val="af3"/>
            <w:rFonts w:eastAsiaTheme="majorEastAsia"/>
            <w:bCs/>
            <w:color w:val="auto"/>
            <w:sz w:val="22"/>
            <w:u w:val="none"/>
            <w:bdr w:val="none" w:sz="0" w:space="0" w:color="auto" w:frame="1"/>
            <w:shd w:val="clear" w:color="auto" w:fill="FFFFFF"/>
          </w:rPr>
          <w:t xml:space="preserve"> nr.</w:t>
        </w:r>
        <w:r w:rsidR="004B16DD" w:rsidRPr="00897EE2">
          <w:rPr>
            <w:rStyle w:val="af3"/>
            <w:rFonts w:eastAsiaTheme="majorEastAsia"/>
            <w:bCs/>
            <w:color w:val="auto"/>
            <w:sz w:val="22"/>
            <w:u w:val="none"/>
            <w:bdr w:val="none" w:sz="0" w:space="0" w:color="auto" w:frame="1"/>
            <w:shd w:val="clear" w:color="auto" w:fill="FFFFFF"/>
          </w:rPr>
          <w:t xml:space="preserve">638/2020 </w:t>
        </w:r>
        <w:proofErr w:type="spellStart"/>
        <w:r w:rsidR="004B16DD" w:rsidRPr="00897EE2">
          <w:rPr>
            <w:rStyle w:val="af3"/>
            <w:rFonts w:eastAsiaTheme="majorEastAsia"/>
            <w:bCs/>
            <w:color w:val="auto"/>
            <w:sz w:val="22"/>
            <w:u w:val="none"/>
            <w:bdr w:val="none" w:sz="0" w:space="0" w:color="auto" w:frame="1"/>
            <w:shd w:val="clear" w:color="auto" w:fill="FFFFFF"/>
          </w:rPr>
          <w:t>pentru</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aprobarea</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Regulamentului</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privind</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achizițiile</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publice</w:t>
        </w:r>
        <w:proofErr w:type="spellEnd"/>
        <w:r w:rsidR="004B16DD" w:rsidRPr="00897EE2">
          <w:rPr>
            <w:rStyle w:val="af3"/>
            <w:rFonts w:eastAsiaTheme="majorEastAsia"/>
            <w:bCs/>
            <w:color w:val="auto"/>
            <w:sz w:val="22"/>
            <w:u w:val="none"/>
            <w:bdr w:val="none" w:sz="0" w:space="0" w:color="auto" w:frame="1"/>
            <w:shd w:val="clear" w:color="auto" w:fill="FFFFFF"/>
          </w:rPr>
          <w:t xml:space="preserve"> de </w:t>
        </w:r>
        <w:proofErr w:type="spellStart"/>
        <w:r w:rsidR="004B16DD" w:rsidRPr="00897EE2">
          <w:rPr>
            <w:rStyle w:val="af3"/>
            <w:rFonts w:eastAsiaTheme="majorEastAsia"/>
            <w:bCs/>
            <w:color w:val="auto"/>
            <w:sz w:val="22"/>
            <w:u w:val="none"/>
            <w:bdr w:val="none" w:sz="0" w:space="0" w:color="auto" w:frame="1"/>
            <w:shd w:val="clear" w:color="auto" w:fill="FFFFFF"/>
          </w:rPr>
          <w:t>lucrări</w:t>
        </w:r>
        <w:proofErr w:type="spellEnd"/>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inițiază</w:t>
      </w:r>
      <w:proofErr w:type="spellEnd"/>
      <w:r w:rsidRPr="00897EE2">
        <w:rPr>
          <w:sz w:val="22"/>
        </w:rPr>
        <w:t xml:space="preserve"> un </w:t>
      </w:r>
      <w:proofErr w:type="spellStart"/>
      <w:r w:rsidRPr="00897EE2">
        <w:rPr>
          <w:sz w:val="22"/>
        </w:rPr>
        <w:t>acord-cadru</w:t>
      </w:r>
      <w:proofErr w:type="spellEnd"/>
      <w:r w:rsidRPr="00897EE2">
        <w:rPr>
          <w:sz w:val="22"/>
        </w:rPr>
        <w:t xml:space="preserve">, ca </w:t>
      </w:r>
      <w:proofErr w:type="spellStart"/>
      <w:r w:rsidRPr="00897EE2">
        <w:rPr>
          <w:sz w:val="22"/>
        </w:rPr>
        <w:t>modalitate</w:t>
      </w:r>
      <w:proofErr w:type="spellEnd"/>
      <w:r w:rsidRPr="00897EE2">
        <w:rPr>
          <w:sz w:val="22"/>
        </w:rPr>
        <w:t xml:space="preserve"> </w:t>
      </w:r>
      <w:proofErr w:type="spellStart"/>
      <w:r w:rsidRPr="00897EE2">
        <w:rPr>
          <w:sz w:val="22"/>
        </w:rPr>
        <w:t>specială</w:t>
      </w:r>
      <w:proofErr w:type="spellEnd"/>
      <w:r w:rsidRPr="00897EE2">
        <w:rPr>
          <w:sz w:val="22"/>
        </w:rPr>
        <w:t xml:space="preserve"> de </w:t>
      </w:r>
      <w:proofErr w:type="spellStart"/>
      <w:r w:rsidRPr="00897EE2">
        <w:rPr>
          <w:sz w:val="22"/>
        </w:rPr>
        <w:t>atribuire</w:t>
      </w:r>
      <w:proofErr w:type="spellEnd"/>
      <w:r w:rsidRPr="00897EE2">
        <w:rPr>
          <w:sz w:val="22"/>
        </w:rPr>
        <w:t xml:space="preserve"> a </w:t>
      </w:r>
      <w:proofErr w:type="spellStart"/>
      <w:r w:rsidRPr="00897EE2">
        <w:rPr>
          <w:sz w:val="22"/>
        </w:rPr>
        <w:t>contractelor</w:t>
      </w:r>
      <w:proofErr w:type="spellEnd"/>
      <w:r w:rsidRPr="00897EE2">
        <w:rPr>
          <w:sz w:val="22"/>
        </w:rPr>
        <w:t xml:space="preserve"> de </w:t>
      </w:r>
      <w:proofErr w:type="spellStart"/>
      <w:r w:rsidRPr="00897EE2">
        <w:rPr>
          <w:sz w:val="22"/>
        </w:rPr>
        <w:t>achiziții</w:t>
      </w:r>
      <w:proofErr w:type="spellEnd"/>
      <w:r w:rsidRPr="00897EE2">
        <w:rPr>
          <w:sz w:val="22"/>
        </w:rPr>
        <w:t xml:space="preserve"> </w:t>
      </w:r>
      <w:proofErr w:type="spellStart"/>
      <w:r w:rsidRPr="00897EE2">
        <w:rPr>
          <w:sz w:val="22"/>
        </w:rPr>
        <w:t>publice</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004210B8" w:rsidRPr="00897EE2">
        <w:rPr>
          <w:sz w:val="22"/>
        </w:rPr>
        <w:t>sau</w:t>
      </w:r>
      <w:proofErr w:type="spellEnd"/>
      <w:r w:rsidR="004210B8" w:rsidRPr="00897EE2">
        <w:rPr>
          <w:sz w:val="22"/>
        </w:rPr>
        <w:t xml:space="preserve"> </w:t>
      </w:r>
      <w:proofErr w:type="spellStart"/>
      <w:r w:rsidR="004210B8" w:rsidRPr="00897EE2">
        <w:rPr>
          <w:sz w:val="22"/>
        </w:rPr>
        <w:t>lucrări</w:t>
      </w:r>
      <w:proofErr w:type="spellEnd"/>
      <w:r w:rsidR="004210B8" w:rsidRPr="00897EE2">
        <w:rPr>
          <w:sz w:val="22"/>
        </w:rPr>
        <w:t xml:space="preserve"> </w:t>
      </w:r>
      <w:proofErr w:type="spellStart"/>
      <w:r w:rsidRPr="00897EE2">
        <w:rPr>
          <w:sz w:val="22"/>
        </w:rPr>
        <w:t>și</w:t>
      </w:r>
      <w:proofErr w:type="spellEnd"/>
      <w:r w:rsidRPr="00897EE2">
        <w:rPr>
          <w:sz w:val="22"/>
        </w:rPr>
        <w:t xml:space="preserve"> </w:t>
      </w:r>
      <w:proofErr w:type="spellStart"/>
      <w:r w:rsidRPr="00897EE2">
        <w:rPr>
          <w:sz w:val="22"/>
        </w:rPr>
        <w:t>servicii</w:t>
      </w:r>
      <w:proofErr w:type="spellEnd"/>
      <w:r w:rsidRPr="00897EE2">
        <w:rPr>
          <w:sz w:val="22"/>
        </w:rPr>
        <w:t xml:space="preserve"> de </w:t>
      </w:r>
      <w:proofErr w:type="spellStart"/>
      <w:r w:rsidRPr="00897EE2">
        <w:rPr>
          <w:sz w:val="22"/>
        </w:rPr>
        <w:t>proiectare</w:t>
      </w:r>
      <w:proofErr w:type="spellEnd"/>
      <w:r w:rsidRPr="00897EE2">
        <w:rPr>
          <w:sz w:val="22"/>
        </w:rPr>
        <w:t xml:space="preserve">, </w:t>
      </w:r>
      <w:proofErr w:type="spellStart"/>
      <w:r w:rsidR="004B16DD" w:rsidRPr="00897EE2">
        <w:rPr>
          <w:sz w:val="22"/>
        </w:rPr>
        <w:t>procedura</w:t>
      </w:r>
      <w:proofErr w:type="spellEnd"/>
      <w:r w:rsidR="004B16DD" w:rsidRPr="00897EE2">
        <w:rPr>
          <w:sz w:val="22"/>
        </w:rPr>
        <w:t xml:space="preserve"> </w:t>
      </w:r>
      <w:proofErr w:type="gramStart"/>
      <w:r w:rsidR="00033577" w:rsidRPr="00897EE2">
        <w:rPr>
          <w:sz w:val="22"/>
        </w:rPr>
        <w:t xml:space="preserve">se  </w:t>
      </w:r>
      <w:proofErr w:type="spellStart"/>
      <w:r w:rsidR="00033577" w:rsidRPr="00897EE2">
        <w:rPr>
          <w:sz w:val="22"/>
        </w:rPr>
        <w:t>desfășoară</w:t>
      </w:r>
      <w:proofErr w:type="spellEnd"/>
      <w:proofErr w:type="gramEnd"/>
      <w:r w:rsidRPr="00897EE2">
        <w:rPr>
          <w:sz w:val="22"/>
        </w:rPr>
        <w:t xml:space="preserve"> </w:t>
      </w:r>
      <w:proofErr w:type="spellStart"/>
      <w:r w:rsidRPr="00897EE2">
        <w:rPr>
          <w:sz w:val="22"/>
        </w:rPr>
        <w:t>conform</w:t>
      </w:r>
      <w:r w:rsidR="0075550B" w:rsidRPr="00897EE2">
        <w:rPr>
          <w:color w:val="000000" w:themeColor="text1"/>
          <w:sz w:val="22"/>
        </w:rPr>
        <w:t>Regulamentului</w:t>
      </w:r>
      <w:proofErr w:type="spellEnd"/>
      <w:r w:rsidR="0075550B" w:rsidRPr="00897EE2">
        <w:rPr>
          <w:color w:val="000000" w:themeColor="text1"/>
          <w:sz w:val="22"/>
        </w:rPr>
        <w:t xml:space="preserve"> cu </w:t>
      </w:r>
      <w:proofErr w:type="spellStart"/>
      <w:r w:rsidR="0075550B" w:rsidRPr="00897EE2">
        <w:rPr>
          <w:color w:val="000000" w:themeColor="text1"/>
          <w:sz w:val="22"/>
        </w:rPr>
        <w:t>privire</w:t>
      </w:r>
      <w:proofErr w:type="spellEnd"/>
      <w:r w:rsidR="0075550B" w:rsidRPr="00897EE2">
        <w:rPr>
          <w:color w:val="000000" w:themeColor="text1"/>
          <w:sz w:val="22"/>
        </w:rPr>
        <w:t xml:space="preserve"> la </w:t>
      </w:r>
      <w:proofErr w:type="spellStart"/>
      <w:r w:rsidR="0075550B" w:rsidRPr="00897EE2">
        <w:rPr>
          <w:color w:val="000000" w:themeColor="text1"/>
          <w:sz w:val="22"/>
        </w:rPr>
        <w:t>acordul-cadru</w:t>
      </w:r>
      <w:proofErr w:type="spellEnd"/>
      <w:r w:rsidR="0075550B" w:rsidRPr="00897EE2">
        <w:rPr>
          <w:color w:val="000000" w:themeColor="text1"/>
          <w:sz w:val="22"/>
        </w:rPr>
        <w:t xml:space="preserve"> ca </w:t>
      </w:r>
      <w:proofErr w:type="spellStart"/>
      <w:r w:rsidR="0075550B" w:rsidRPr="00897EE2">
        <w:rPr>
          <w:color w:val="000000" w:themeColor="text1"/>
          <w:sz w:val="22"/>
        </w:rPr>
        <w:t>modalitate</w:t>
      </w:r>
      <w:proofErr w:type="spellEnd"/>
      <w:r w:rsidR="0075550B" w:rsidRPr="00897EE2">
        <w:rPr>
          <w:color w:val="000000" w:themeColor="text1"/>
          <w:sz w:val="22"/>
        </w:rPr>
        <w:t xml:space="preserve"> </w:t>
      </w:r>
      <w:proofErr w:type="spellStart"/>
      <w:r w:rsidR="0075550B" w:rsidRPr="00897EE2">
        <w:rPr>
          <w:color w:val="000000" w:themeColor="text1"/>
          <w:sz w:val="22"/>
        </w:rPr>
        <w:t>specială</w:t>
      </w:r>
      <w:proofErr w:type="spellEnd"/>
      <w:r w:rsidR="0075550B" w:rsidRPr="00897EE2">
        <w:rPr>
          <w:color w:val="000000" w:themeColor="text1"/>
          <w:sz w:val="22"/>
        </w:rPr>
        <w:t xml:space="preserve"> de </w:t>
      </w:r>
      <w:proofErr w:type="spellStart"/>
      <w:r w:rsidR="0075550B" w:rsidRPr="00897EE2">
        <w:rPr>
          <w:color w:val="000000" w:themeColor="text1"/>
          <w:sz w:val="22"/>
        </w:rPr>
        <w:t>atribuire</w:t>
      </w:r>
      <w:proofErr w:type="spellEnd"/>
      <w:r w:rsidR="0075550B" w:rsidRPr="00897EE2">
        <w:rPr>
          <w:color w:val="000000" w:themeColor="text1"/>
          <w:sz w:val="22"/>
        </w:rPr>
        <w:t xml:space="preserve"> a </w:t>
      </w:r>
      <w:proofErr w:type="spellStart"/>
      <w:r w:rsidR="0075550B" w:rsidRPr="00897EE2">
        <w:rPr>
          <w:color w:val="000000" w:themeColor="text1"/>
          <w:sz w:val="22"/>
        </w:rPr>
        <w:t>contractelor</w:t>
      </w:r>
      <w:proofErr w:type="spellEnd"/>
      <w:r w:rsidR="0075550B" w:rsidRPr="00897EE2">
        <w:rPr>
          <w:color w:val="000000" w:themeColor="text1"/>
          <w:sz w:val="22"/>
        </w:rPr>
        <w:t xml:space="preserve"> de </w:t>
      </w:r>
      <w:proofErr w:type="spellStart"/>
      <w:r w:rsidR="0075550B" w:rsidRPr="00897EE2">
        <w:rPr>
          <w:color w:val="000000" w:themeColor="text1"/>
          <w:sz w:val="22"/>
        </w:rPr>
        <w:t>achiziți</w:t>
      </w:r>
      <w:r w:rsidR="00FB21E6" w:rsidRPr="00897EE2">
        <w:rPr>
          <w:color w:val="000000" w:themeColor="text1"/>
          <w:sz w:val="22"/>
        </w:rPr>
        <w:t>i</w:t>
      </w:r>
      <w:r w:rsidR="00491A8B" w:rsidRPr="00897EE2">
        <w:rPr>
          <w:color w:val="000000" w:themeColor="text1"/>
          <w:sz w:val="22"/>
        </w:rPr>
        <w:t>publice</w:t>
      </w:r>
      <w:proofErr w:type="spellEnd"/>
      <w:r w:rsidR="00491A8B" w:rsidRPr="00897EE2">
        <w:rPr>
          <w:color w:val="000000" w:themeColor="text1"/>
          <w:sz w:val="22"/>
        </w:rPr>
        <w:t>,</w:t>
      </w:r>
      <w:r w:rsidR="0075550B" w:rsidRPr="00897EE2">
        <w:rPr>
          <w:color w:val="000000" w:themeColor="text1"/>
          <w:sz w:val="22"/>
        </w:rPr>
        <w:t xml:space="preserve"> </w:t>
      </w:r>
      <w:proofErr w:type="spellStart"/>
      <w:r w:rsidR="0075550B" w:rsidRPr="00897EE2">
        <w:rPr>
          <w:color w:val="000000" w:themeColor="text1"/>
          <w:sz w:val="22"/>
        </w:rPr>
        <w:t>aproba</w:t>
      </w:r>
      <w:r w:rsidR="00DA6115" w:rsidRPr="00897EE2">
        <w:rPr>
          <w:color w:val="000000" w:themeColor="text1"/>
          <w:sz w:val="22"/>
        </w:rPr>
        <w:t>t</w:t>
      </w:r>
      <w:proofErr w:type="spellEnd"/>
      <w:r w:rsidR="00DA6115" w:rsidRPr="00897EE2">
        <w:rPr>
          <w:color w:val="000000" w:themeColor="text1"/>
          <w:sz w:val="22"/>
        </w:rPr>
        <w:t xml:space="preserve"> </w:t>
      </w:r>
      <w:proofErr w:type="spellStart"/>
      <w:r w:rsidR="00DA6115" w:rsidRPr="00897EE2">
        <w:rPr>
          <w:color w:val="000000" w:themeColor="text1"/>
          <w:sz w:val="22"/>
        </w:rPr>
        <w:t>prin</w:t>
      </w:r>
      <w:proofErr w:type="spellEnd"/>
      <w:r w:rsidR="00DA6115" w:rsidRPr="00897EE2">
        <w:rPr>
          <w:color w:val="000000" w:themeColor="text1"/>
          <w:sz w:val="22"/>
        </w:rPr>
        <w:t xml:space="preserve"> </w:t>
      </w:r>
      <w:proofErr w:type="spellStart"/>
      <w:r w:rsidR="00DA6115" w:rsidRPr="00897EE2">
        <w:rPr>
          <w:color w:val="000000" w:themeColor="text1"/>
          <w:sz w:val="22"/>
        </w:rPr>
        <w:t>Hotărârea</w:t>
      </w:r>
      <w:proofErr w:type="spellEnd"/>
      <w:r w:rsidR="00DA6115" w:rsidRPr="00897EE2">
        <w:rPr>
          <w:color w:val="000000" w:themeColor="text1"/>
          <w:sz w:val="22"/>
        </w:rPr>
        <w:t xml:space="preserve"> </w:t>
      </w:r>
      <w:proofErr w:type="spellStart"/>
      <w:r w:rsidR="00DA6115" w:rsidRPr="00897EE2">
        <w:rPr>
          <w:color w:val="000000" w:themeColor="text1"/>
          <w:sz w:val="22"/>
        </w:rPr>
        <w:t>Guvernului</w:t>
      </w:r>
      <w:proofErr w:type="spellEnd"/>
      <w:r w:rsidR="00DA6115" w:rsidRPr="00897EE2">
        <w:rPr>
          <w:color w:val="000000" w:themeColor="text1"/>
          <w:sz w:val="22"/>
        </w:rPr>
        <w:t xml:space="preserve">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inițiază</w:t>
      </w:r>
      <w:proofErr w:type="spellEnd"/>
      <w:r w:rsidRPr="00897EE2">
        <w:rPr>
          <w:sz w:val="22"/>
        </w:rPr>
        <w:t xml:space="preserve"> </w:t>
      </w:r>
      <w:proofErr w:type="spellStart"/>
      <w:r w:rsidRPr="00897EE2">
        <w:rPr>
          <w:sz w:val="22"/>
        </w:rPr>
        <w:t>procedura</w:t>
      </w:r>
      <w:proofErr w:type="spellEnd"/>
      <w:r w:rsidRPr="00897EE2">
        <w:rPr>
          <w:sz w:val="22"/>
        </w:rPr>
        <w:t xml:space="preserve"> de </w:t>
      </w:r>
      <w:proofErr w:type="spellStart"/>
      <w:r w:rsidRPr="00897EE2">
        <w:rPr>
          <w:sz w:val="22"/>
        </w:rPr>
        <w:t>negociere</w:t>
      </w:r>
      <w:proofErr w:type="spellEnd"/>
      <w:r w:rsidRPr="00897EE2">
        <w:rPr>
          <w:sz w:val="22"/>
        </w:rPr>
        <w:t xml:space="preserve">, </w:t>
      </w:r>
      <w:proofErr w:type="spellStart"/>
      <w:r w:rsidR="00CA027D" w:rsidRPr="00897EE2">
        <w:rPr>
          <w:sz w:val="22"/>
        </w:rPr>
        <w:t>procedura</w:t>
      </w:r>
      <w:proofErr w:type="spellEnd"/>
      <w:r w:rsidR="00CA027D" w:rsidRPr="00897EE2">
        <w:rPr>
          <w:sz w:val="22"/>
        </w:rPr>
        <w:t xml:space="preserve"> </w:t>
      </w:r>
      <w:r w:rsidRPr="00897EE2">
        <w:rPr>
          <w:sz w:val="22"/>
        </w:rPr>
        <w:t xml:space="preserve">se </w:t>
      </w:r>
      <w:proofErr w:type="spellStart"/>
      <w:r w:rsidRPr="00897EE2">
        <w:rPr>
          <w:sz w:val="22"/>
        </w:rPr>
        <w:t>desfăș</w:t>
      </w:r>
      <w:r w:rsidR="00033577" w:rsidRPr="00897EE2">
        <w:rPr>
          <w:sz w:val="22"/>
        </w:rPr>
        <w:t>oară</w:t>
      </w:r>
      <w:proofErr w:type="spellEnd"/>
      <w:r w:rsidRPr="00897EE2">
        <w:rPr>
          <w:sz w:val="22"/>
        </w:rPr>
        <w:t xml:space="preserve"> </w:t>
      </w:r>
      <w:proofErr w:type="spellStart"/>
      <w:r w:rsidRPr="00897EE2">
        <w:rPr>
          <w:sz w:val="22"/>
        </w:rPr>
        <w:t>conformRegulamentului</w:t>
      </w:r>
      <w:proofErr w:type="spellEnd"/>
      <w:r w:rsidRPr="00897EE2">
        <w:rPr>
          <w:sz w:val="22"/>
        </w:rPr>
        <w:t xml:space="preserve"> cu </w:t>
      </w:r>
      <w:proofErr w:type="spellStart"/>
      <w:r w:rsidRPr="00897EE2">
        <w:rPr>
          <w:sz w:val="22"/>
        </w:rPr>
        <w:t>privire</w:t>
      </w:r>
      <w:proofErr w:type="spellEnd"/>
      <w:r w:rsidRPr="00897EE2">
        <w:rPr>
          <w:sz w:val="22"/>
        </w:rPr>
        <w:t xml:space="preserve"> la </w:t>
      </w:r>
      <w:proofErr w:type="spellStart"/>
      <w:r w:rsidRPr="00897EE2">
        <w:rPr>
          <w:sz w:val="22"/>
        </w:rPr>
        <w:t>achizițiile</w:t>
      </w:r>
      <w:proofErr w:type="spellEnd"/>
      <w:r w:rsidRPr="00897EE2">
        <w:rPr>
          <w:sz w:val="22"/>
        </w:rPr>
        <w:t xml:space="preserve"> </w:t>
      </w:r>
      <w:proofErr w:type="spellStart"/>
      <w:r w:rsidRPr="00897EE2">
        <w:rPr>
          <w:sz w:val="22"/>
        </w:rPr>
        <w:t>publice</w:t>
      </w:r>
      <w:proofErr w:type="spellEnd"/>
      <w:r w:rsidRPr="00897EE2">
        <w:rPr>
          <w:sz w:val="22"/>
        </w:rPr>
        <w:t xml:space="preserve"> </w:t>
      </w:r>
      <w:proofErr w:type="spellStart"/>
      <w:r w:rsidRPr="00897EE2">
        <w:rPr>
          <w:sz w:val="22"/>
        </w:rPr>
        <w:t>folosind</w:t>
      </w:r>
      <w:proofErr w:type="spellEnd"/>
      <w:r w:rsidRPr="00897EE2">
        <w:rPr>
          <w:sz w:val="22"/>
        </w:rPr>
        <w:t xml:space="preserve"> </w:t>
      </w:r>
      <w:proofErr w:type="spellStart"/>
      <w:r w:rsidRPr="00897EE2">
        <w:rPr>
          <w:sz w:val="22"/>
        </w:rPr>
        <w:t>procedura</w:t>
      </w:r>
      <w:proofErr w:type="spellEnd"/>
      <w:r w:rsidRPr="00897EE2">
        <w:rPr>
          <w:sz w:val="22"/>
        </w:rPr>
        <w:t xml:space="preserve"> de </w:t>
      </w:r>
      <w:proofErr w:type="spellStart"/>
      <w:r w:rsidRPr="00897EE2">
        <w:rPr>
          <w:sz w:val="22"/>
        </w:rPr>
        <w:t>negociere</w:t>
      </w:r>
      <w:proofErr w:type="spellEnd"/>
      <w:r w:rsidR="00E322C9" w:rsidRPr="00897EE2">
        <w:rPr>
          <w:sz w:val="22"/>
        </w:rPr>
        <w:t>,</w:t>
      </w:r>
      <w:r w:rsidR="00BB0C40" w:rsidRPr="00897EE2">
        <w:rPr>
          <w:sz w:val="22"/>
        </w:rPr>
        <w:t xml:space="preserve"> </w:t>
      </w:r>
      <w:proofErr w:type="spellStart"/>
      <w:r w:rsidR="00BB0C40" w:rsidRPr="00897EE2">
        <w:rPr>
          <w:sz w:val="22"/>
        </w:rPr>
        <w:t>aprobat</w:t>
      </w:r>
      <w:proofErr w:type="spellEnd"/>
      <w:r w:rsidR="00BB0C40" w:rsidRPr="00897EE2">
        <w:rPr>
          <w:sz w:val="22"/>
        </w:rPr>
        <w:t xml:space="preserve"> </w:t>
      </w:r>
      <w:proofErr w:type="spellStart"/>
      <w:proofErr w:type="gramStart"/>
      <w:r w:rsidR="00BB0C40" w:rsidRPr="00897EE2">
        <w:rPr>
          <w:sz w:val="22"/>
        </w:rPr>
        <w:t>prin</w:t>
      </w:r>
      <w:proofErr w:type="spellEnd"/>
      <w:r w:rsidRPr="00897EE2">
        <w:rPr>
          <w:sz w:val="22"/>
        </w:rPr>
        <w:t xml:space="preserve">  </w:t>
      </w:r>
      <w:proofErr w:type="spellStart"/>
      <w:r w:rsidRPr="00897EE2">
        <w:rPr>
          <w:sz w:val="22"/>
        </w:rPr>
        <w:t>Hotărârea</w:t>
      </w:r>
      <w:proofErr w:type="spellEnd"/>
      <w:proofErr w:type="gramEnd"/>
      <w:r w:rsidRPr="00897EE2">
        <w:rPr>
          <w:sz w:val="22"/>
        </w:rPr>
        <w:t xml:space="preserve"> </w:t>
      </w:r>
      <w:proofErr w:type="spellStart"/>
      <w:r w:rsidRPr="00897EE2">
        <w:rPr>
          <w:sz w:val="22"/>
        </w:rPr>
        <w:t>Gu</w:t>
      </w:r>
      <w:r w:rsidR="00BB0C40" w:rsidRPr="00897EE2">
        <w:rPr>
          <w:sz w:val="22"/>
        </w:rPr>
        <w:t>vernului</w:t>
      </w:r>
      <w:proofErr w:type="spellEnd"/>
      <w:r w:rsidR="00BB0C40" w:rsidRPr="00897EE2">
        <w:rPr>
          <w:sz w:val="22"/>
        </w:rPr>
        <w:t xml:space="preserve">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inițiază</w:t>
      </w:r>
      <w:proofErr w:type="spellEnd"/>
      <w:r w:rsidRPr="00897EE2">
        <w:rPr>
          <w:sz w:val="22"/>
        </w:rPr>
        <w:t xml:space="preserve"> </w:t>
      </w:r>
      <w:proofErr w:type="spellStart"/>
      <w:r w:rsidR="00341C8C" w:rsidRPr="00897EE2">
        <w:rPr>
          <w:sz w:val="22"/>
        </w:rPr>
        <w:t>proceduri</w:t>
      </w:r>
      <w:proofErr w:type="spellEnd"/>
      <w:r w:rsidR="00341C8C" w:rsidRPr="00897EE2">
        <w:rPr>
          <w:sz w:val="22"/>
        </w:rPr>
        <w:t xml:space="preserve"> cu </w:t>
      </w:r>
      <w:proofErr w:type="spellStart"/>
      <w:r w:rsidR="00341C8C" w:rsidRPr="00897EE2">
        <w:rPr>
          <w:sz w:val="22"/>
        </w:rPr>
        <w:t>preselecție</w:t>
      </w:r>
      <w:proofErr w:type="spellEnd"/>
      <w:r w:rsidR="00482E77" w:rsidRPr="00897EE2">
        <w:rPr>
          <w:sz w:val="22"/>
        </w:rPr>
        <w:t xml:space="preserve"> se </w:t>
      </w:r>
      <w:proofErr w:type="spellStart"/>
      <w:r w:rsidR="00341C8C" w:rsidRPr="00897EE2">
        <w:rPr>
          <w:sz w:val="22"/>
        </w:rPr>
        <w:t>utiliz</w:t>
      </w:r>
      <w:r w:rsidR="00482E77" w:rsidRPr="00897EE2">
        <w:rPr>
          <w:sz w:val="22"/>
        </w:rPr>
        <w:t>ează</w:t>
      </w:r>
      <w:r w:rsidR="0074736A" w:rsidRPr="00897EE2">
        <w:rPr>
          <w:sz w:val="22"/>
        </w:rPr>
        <w:t>anexele</w:t>
      </w:r>
      <w:proofErr w:type="spellEnd"/>
      <w:r w:rsidR="0074736A" w:rsidRPr="00897EE2">
        <w:rPr>
          <w:sz w:val="22"/>
        </w:rPr>
        <w:t xml:space="preserve"> </w:t>
      </w:r>
      <w:proofErr w:type="spellStart"/>
      <w:r w:rsidR="0074736A" w:rsidRPr="00897EE2">
        <w:rPr>
          <w:sz w:val="22"/>
        </w:rPr>
        <w:t>ce</w:t>
      </w:r>
      <w:proofErr w:type="spellEnd"/>
      <w:r w:rsidR="0074736A" w:rsidRPr="00897EE2">
        <w:rPr>
          <w:sz w:val="22"/>
        </w:rPr>
        <w:t xml:space="preserve"> </w:t>
      </w:r>
      <w:proofErr w:type="spellStart"/>
      <w:r w:rsidR="0074736A" w:rsidRPr="00897EE2">
        <w:rPr>
          <w:sz w:val="22"/>
        </w:rPr>
        <w:t>țin</w:t>
      </w:r>
      <w:proofErr w:type="spellEnd"/>
      <w:r w:rsidR="0074736A" w:rsidRPr="00897EE2">
        <w:rPr>
          <w:sz w:val="22"/>
        </w:rPr>
        <w:t xml:space="preserve"> de </w:t>
      </w:r>
      <w:proofErr w:type="spellStart"/>
      <w:r w:rsidR="0074736A" w:rsidRPr="00897EE2">
        <w:rPr>
          <w:sz w:val="22"/>
        </w:rPr>
        <w:t>procedurile</w:t>
      </w:r>
      <w:proofErr w:type="spellEnd"/>
      <w:r w:rsidR="0074736A" w:rsidRPr="00897EE2">
        <w:rPr>
          <w:sz w:val="22"/>
        </w:rPr>
        <w:t xml:space="preserve"> date</w:t>
      </w:r>
      <w:r w:rsidR="00482E77" w:rsidRPr="00897EE2">
        <w:rPr>
          <w:sz w:val="22"/>
        </w:rPr>
        <w:t xml:space="preserve">: </w:t>
      </w:r>
      <w:proofErr w:type="spellStart"/>
      <w:r w:rsidR="0072565E" w:rsidRPr="00897EE2">
        <w:rPr>
          <w:sz w:val="22"/>
        </w:rPr>
        <w:t>a</w:t>
      </w:r>
      <w:r w:rsidR="00482E77" w:rsidRPr="00897EE2">
        <w:rPr>
          <w:sz w:val="22"/>
        </w:rPr>
        <w:t>nex</w:t>
      </w:r>
      <w:r w:rsidR="0072565E" w:rsidRPr="00897EE2">
        <w:rPr>
          <w:sz w:val="22"/>
        </w:rPr>
        <w:t>ele</w:t>
      </w:r>
      <w:proofErr w:type="spellEnd"/>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w:t>
      </w:r>
      <w:proofErr w:type="spellStart"/>
      <w:r w:rsidR="00543226" w:rsidRPr="00897EE2">
        <w:rPr>
          <w:sz w:val="22"/>
        </w:rPr>
        <w:t>și</w:t>
      </w:r>
      <w:proofErr w:type="spellEnd"/>
      <w:r w:rsidR="00543226" w:rsidRPr="00897EE2">
        <w:rPr>
          <w:sz w:val="22"/>
        </w:rPr>
        <w:t xml:space="preserve">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Ofertantul</w:t>
      </w:r>
      <w:proofErr w:type="spellEnd"/>
      <w:r w:rsidRPr="00897EE2">
        <w:rPr>
          <w:sz w:val="22"/>
        </w:rPr>
        <w:t xml:space="preserve"> </w:t>
      </w:r>
      <w:proofErr w:type="spellStart"/>
      <w:r w:rsidRPr="00897EE2">
        <w:rPr>
          <w:sz w:val="22"/>
        </w:rPr>
        <w:t>suportă</w:t>
      </w:r>
      <w:proofErr w:type="spellEnd"/>
      <w:r w:rsidRPr="00897EE2">
        <w:rPr>
          <w:sz w:val="22"/>
        </w:rPr>
        <w:t xml:space="preserve"> </w:t>
      </w:r>
      <w:proofErr w:type="spellStart"/>
      <w:r w:rsidRPr="00897EE2">
        <w:rPr>
          <w:sz w:val="22"/>
        </w:rPr>
        <w:t>toate</w:t>
      </w:r>
      <w:proofErr w:type="spellEnd"/>
      <w:r w:rsidRPr="00897EE2">
        <w:rPr>
          <w:sz w:val="22"/>
        </w:rPr>
        <w:t xml:space="preserve"> </w:t>
      </w:r>
      <w:proofErr w:type="spellStart"/>
      <w:r w:rsidRPr="00897EE2">
        <w:rPr>
          <w:sz w:val="22"/>
        </w:rPr>
        <w:t>costurile</w:t>
      </w:r>
      <w:proofErr w:type="spellEnd"/>
      <w:r w:rsidRPr="00897EE2">
        <w:rPr>
          <w:sz w:val="22"/>
        </w:rPr>
        <w:t xml:space="preserve"> </w:t>
      </w:r>
      <w:proofErr w:type="spellStart"/>
      <w:r w:rsidR="008E672B" w:rsidRPr="00897EE2">
        <w:rPr>
          <w:sz w:val="22"/>
        </w:rPr>
        <w:t>asociate</w:t>
      </w:r>
      <w:proofErr w:type="spellEnd"/>
      <w:r w:rsidR="008E672B" w:rsidRPr="00897EE2">
        <w:rPr>
          <w:sz w:val="22"/>
        </w:rPr>
        <w:t xml:space="preserve"> </w:t>
      </w:r>
      <w:proofErr w:type="spellStart"/>
      <w:r w:rsidR="008E672B" w:rsidRPr="00897EE2">
        <w:rPr>
          <w:sz w:val="22"/>
        </w:rPr>
        <w:t>elaborării</w:t>
      </w:r>
      <w:proofErr w:type="spellEnd"/>
      <w:r w:rsidR="008E672B" w:rsidRPr="00897EE2">
        <w:rPr>
          <w:sz w:val="22"/>
        </w:rPr>
        <w:t xml:space="preserve"> </w:t>
      </w:r>
      <w:proofErr w:type="spellStart"/>
      <w:r w:rsidR="008E672B" w:rsidRPr="00897EE2">
        <w:rPr>
          <w:sz w:val="22"/>
        </w:rPr>
        <w:t>și</w:t>
      </w:r>
      <w:proofErr w:type="spellEnd"/>
      <w:r w:rsidR="008E672B" w:rsidRPr="00897EE2">
        <w:rPr>
          <w:sz w:val="22"/>
        </w:rPr>
        <w:t xml:space="preserve"> </w:t>
      </w:r>
      <w:proofErr w:type="spellStart"/>
      <w:r w:rsidR="008E672B" w:rsidRPr="00897EE2">
        <w:rPr>
          <w:sz w:val="22"/>
        </w:rPr>
        <w:t>prezentării</w:t>
      </w:r>
      <w:proofErr w:type="spellEnd"/>
      <w:r w:rsidR="008E672B" w:rsidRPr="00897EE2">
        <w:rPr>
          <w:sz w:val="22"/>
        </w:rPr>
        <w:t xml:space="preserve"> </w:t>
      </w:r>
      <w:proofErr w:type="spellStart"/>
      <w:r w:rsidR="008E672B" w:rsidRPr="00897EE2">
        <w:rPr>
          <w:sz w:val="22"/>
        </w:rPr>
        <w:t>ofertei</w:t>
      </w:r>
      <w:proofErr w:type="spellEnd"/>
      <w:r w:rsidR="008E672B" w:rsidRPr="00897EE2">
        <w:rPr>
          <w:sz w:val="22"/>
        </w:rPr>
        <w:t xml:space="preserve"> sale, precum </w:t>
      </w:r>
      <w:proofErr w:type="spellStart"/>
      <w:r w:rsidR="008E672B" w:rsidRPr="00897EE2">
        <w:rPr>
          <w:sz w:val="22"/>
        </w:rPr>
        <w:t>și</w:t>
      </w:r>
      <w:proofErr w:type="spellEnd"/>
      <w:r w:rsidR="008E672B" w:rsidRPr="00897EE2">
        <w:rPr>
          <w:sz w:val="22"/>
        </w:rPr>
        <w:t xml:space="preserve"> </w:t>
      </w:r>
      <w:proofErr w:type="spellStart"/>
      <w:r w:rsidR="008E672B" w:rsidRPr="00897EE2">
        <w:rPr>
          <w:sz w:val="22"/>
        </w:rPr>
        <w:t>documentelor</w:t>
      </w:r>
      <w:proofErr w:type="spellEnd"/>
      <w:r w:rsidR="008E672B" w:rsidRPr="00897EE2">
        <w:rPr>
          <w:sz w:val="22"/>
        </w:rPr>
        <w:t xml:space="preserve"> care o </w:t>
      </w:r>
      <w:proofErr w:type="spellStart"/>
      <w:r w:rsidR="008E672B" w:rsidRPr="00897EE2">
        <w:rPr>
          <w:sz w:val="22"/>
        </w:rPr>
        <w:t>însoțesc</w:t>
      </w:r>
      <w:proofErr w:type="spellEnd"/>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Cererea</w:t>
      </w:r>
      <w:proofErr w:type="spellEnd"/>
      <w:r w:rsidRPr="00897EE2">
        <w:rPr>
          <w:sz w:val="22"/>
        </w:rPr>
        <w:t xml:space="preserve"> de </w:t>
      </w:r>
      <w:proofErr w:type="spellStart"/>
      <w:r w:rsidR="00FC1922" w:rsidRPr="00897EE2">
        <w:rPr>
          <w:sz w:val="22"/>
        </w:rPr>
        <w:t>parti</w:t>
      </w:r>
      <w:r w:rsidRPr="00897EE2">
        <w:rPr>
          <w:sz w:val="22"/>
        </w:rPr>
        <w:t>cipare</w:t>
      </w:r>
      <w:proofErr w:type="spellEnd"/>
      <w:r w:rsidR="00590C16" w:rsidRPr="00897EE2">
        <w:rPr>
          <w:sz w:val="22"/>
        </w:rPr>
        <w:t xml:space="preserve"> (</w:t>
      </w:r>
      <w:proofErr w:type="spellStart"/>
      <w:r w:rsidR="00590C16" w:rsidRPr="00897EE2">
        <w:rPr>
          <w:sz w:val="22"/>
        </w:rPr>
        <w:t>a</w:t>
      </w:r>
      <w:r w:rsidR="00482E77" w:rsidRPr="00897EE2">
        <w:rPr>
          <w:sz w:val="22"/>
        </w:rPr>
        <w:t>nexa</w:t>
      </w:r>
      <w:proofErr w:type="spellEnd"/>
      <w:r w:rsidR="00482E77" w:rsidRPr="00897EE2">
        <w:rPr>
          <w:sz w:val="22"/>
        </w:rPr>
        <w:t xml:space="preserve"> nr.7)</w:t>
      </w:r>
      <w:r w:rsidRPr="00897EE2">
        <w:rPr>
          <w:sz w:val="22"/>
        </w:rPr>
        <w:t xml:space="preserve">, </w:t>
      </w:r>
      <w:proofErr w:type="spellStart"/>
      <w:r w:rsidR="001C03B0" w:rsidRPr="00897EE2">
        <w:rPr>
          <w:sz w:val="22"/>
        </w:rPr>
        <w:t>Oferta</w:t>
      </w:r>
      <w:proofErr w:type="spellEnd"/>
      <w:r w:rsidR="001C03B0" w:rsidRPr="00897EE2">
        <w:rPr>
          <w:sz w:val="22"/>
        </w:rPr>
        <w:t xml:space="preserve">, </w:t>
      </w:r>
      <w:proofErr w:type="spellStart"/>
      <w:r w:rsidR="001C03B0" w:rsidRPr="00897EE2">
        <w:rPr>
          <w:sz w:val="22"/>
        </w:rPr>
        <w:t>Documentul</w:t>
      </w:r>
      <w:proofErr w:type="spellEnd"/>
      <w:r w:rsidR="001C03B0" w:rsidRPr="00897EE2">
        <w:rPr>
          <w:sz w:val="22"/>
        </w:rPr>
        <w:t xml:space="preserve"> </w:t>
      </w:r>
      <w:proofErr w:type="spellStart"/>
      <w:r w:rsidR="001C03B0" w:rsidRPr="00897EE2">
        <w:rPr>
          <w:sz w:val="22"/>
        </w:rPr>
        <w:t>Unic</w:t>
      </w:r>
      <w:proofErr w:type="spellEnd"/>
      <w:r w:rsidR="001C03B0" w:rsidRPr="00897EE2">
        <w:rPr>
          <w:sz w:val="22"/>
        </w:rPr>
        <w:t xml:space="preserve"> de </w:t>
      </w:r>
      <w:proofErr w:type="spellStart"/>
      <w:r w:rsidR="001C03B0" w:rsidRPr="00897EE2">
        <w:rPr>
          <w:sz w:val="22"/>
        </w:rPr>
        <w:t>Achiziții</w:t>
      </w:r>
      <w:proofErr w:type="spellEnd"/>
      <w:r w:rsidR="001C03B0" w:rsidRPr="00897EE2">
        <w:rPr>
          <w:sz w:val="22"/>
        </w:rPr>
        <w:t xml:space="preserve"> European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continuare</w:t>
      </w:r>
      <w:proofErr w:type="spellEnd"/>
      <w:r w:rsidR="001C03B0" w:rsidRPr="00897EE2">
        <w:rPr>
          <w:sz w:val="22"/>
        </w:rPr>
        <w:t xml:space="preserve"> </w:t>
      </w:r>
      <w:r w:rsidR="00B927F6" w:rsidRPr="00897EE2">
        <w:rPr>
          <w:sz w:val="22"/>
        </w:rPr>
        <w:t xml:space="preserve">- </w:t>
      </w:r>
      <w:r w:rsidR="001C03B0" w:rsidRPr="00897EE2">
        <w:rPr>
          <w:sz w:val="22"/>
        </w:rPr>
        <w:t xml:space="preserve">DUAE), </w:t>
      </w:r>
      <w:proofErr w:type="spellStart"/>
      <w:r w:rsidR="008A42E8" w:rsidRPr="00897EE2">
        <w:rPr>
          <w:sz w:val="22"/>
        </w:rPr>
        <w:t>documentația</w:t>
      </w:r>
      <w:proofErr w:type="spellEnd"/>
      <w:r w:rsidR="008A42E8" w:rsidRPr="00897EE2">
        <w:rPr>
          <w:sz w:val="22"/>
        </w:rPr>
        <w:t xml:space="preserve"> </w:t>
      </w:r>
      <w:r w:rsidR="001C03B0" w:rsidRPr="00897EE2">
        <w:rPr>
          <w:sz w:val="22"/>
        </w:rPr>
        <w:t xml:space="preserve">de </w:t>
      </w:r>
      <w:proofErr w:type="spellStart"/>
      <w:r w:rsidR="001C03B0" w:rsidRPr="00897EE2">
        <w:rPr>
          <w:sz w:val="22"/>
        </w:rPr>
        <w:t>atribuire</w:t>
      </w:r>
      <w:proofErr w:type="spellEnd"/>
      <w:r w:rsidR="001C03B0" w:rsidRPr="00897EE2">
        <w:rPr>
          <w:sz w:val="22"/>
        </w:rPr>
        <w:t xml:space="preserve">, </w:t>
      </w:r>
      <w:proofErr w:type="spellStart"/>
      <w:r w:rsidR="001C03B0" w:rsidRPr="00897EE2">
        <w:rPr>
          <w:sz w:val="22"/>
        </w:rPr>
        <w:t>caietul</w:t>
      </w:r>
      <w:proofErr w:type="spellEnd"/>
      <w:r w:rsidR="001C03B0" w:rsidRPr="00897EE2">
        <w:rPr>
          <w:sz w:val="22"/>
        </w:rPr>
        <w:t xml:space="preserve"> de </w:t>
      </w:r>
      <w:proofErr w:type="spellStart"/>
      <w:r w:rsidR="001C03B0" w:rsidRPr="00897EE2">
        <w:rPr>
          <w:sz w:val="22"/>
        </w:rPr>
        <w:t>sarcini</w:t>
      </w:r>
      <w:proofErr w:type="spellEnd"/>
      <w:r w:rsidR="001C03B0" w:rsidRPr="00897EE2">
        <w:rPr>
          <w:sz w:val="22"/>
        </w:rPr>
        <w:t xml:space="preserve"> </w:t>
      </w:r>
      <w:proofErr w:type="spellStart"/>
      <w:r w:rsidR="001C03B0" w:rsidRPr="00897EE2">
        <w:rPr>
          <w:sz w:val="22"/>
        </w:rPr>
        <w:t>şi</w:t>
      </w:r>
      <w:proofErr w:type="spellEnd"/>
      <w:r w:rsidR="001C03B0" w:rsidRPr="00897EE2">
        <w:rPr>
          <w:sz w:val="22"/>
        </w:rPr>
        <w:t xml:space="preserve"> </w:t>
      </w:r>
      <w:proofErr w:type="spellStart"/>
      <w:r w:rsidR="001C03B0" w:rsidRPr="00897EE2">
        <w:rPr>
          <w:sz w:val="22"/>
        </w:rPr>
        <w:t>toată</w:t>
      </w:r>
      <w:proofErr w:type="spellEnd"/>
      <w:r w:rsidR="001C03B0" w:rsidRPr="00897EE2">
        <w:rPr>
          <w:sz w:val="22"/>
        </w:rPr>
        <w:t xml:space="preserve"> </w:t>
      </w:r>
      <w:proofErr w:type="spellStart"/>
      <w:r w:rsidR="001C03B0" w:rsidRPr="00897EE2">
        <w:rPr>
          <w:sz w:val="22"/>
        </w:rPr>
        <w:t>corespondenţa</w:t>
      </w:r>
      <w:proofErr w:type="spellEnd"/>
      <w:r w:rsidR="001C03B0" w:rsidRPr="00897EE2">
        <w:rPr>
          <w:sz w:val="22"/>
        </w:rPr>
        <w:t xml:space="preserve"> </w:t>
      </w:r>
      <w:proofErr w:type="spellStart"/>
      <w:r w:rsidR="001C03B0" w:rsidRPr="00897EE2">
        <w:rPr>
          <w:sz w:val="22"/>
        </w:rPr>
        <w:t>dintre</w:t>
      </w:r>
      <w:proofErr w:type="spellEnd"/>
      <w:r w:rsidR="001C03B0" w:rsidRPr="00897EE2">
        <w:rPr>
          <w:sz w:val="22"/>
        </w:rPr>
        <w:t xml:space="preserve"> </w:t>
      </w:r>
      <w:proofErr w:type="spellStart"/>
      <w:r w:rsidR="001C03B0" w:rsidRPr="00897EE2">
        <w:rPr>
          <w:sz w:val="22"/>
        </w:rPr>
        <w:t>ofertant</w:t>
      </w:r>
      <w:proofErr w:type="spellEnd"/>
      <w:r w:rsidR="001C03B0" w:rsidRPr="00897EE2">
        <w:rPr>
          <w:sz w:val="22"/>
        </w:rPr>
        <w:t xml:space="preserve"> </w:t>
      </w:r>
      <w:proofErr w:type="spellStart"/>
      <w:r w:rsidR="001C03B0" w:rsidRPr="00897EE2">
        <w:rPr>
          <w:sz w:val="22"/>
        </w:rPr>
        <w:t>şi</w:t>
      </w:r>
      <w:proofErr w:type="spellEnd"/>
      <w:r w:rsidR="001C03B0" w:rsidRPr="00897EE2">
        <w:rPr>
          <w:sz w:val="22"/>
        </w:rPr>
        <w:t xml:space="preserve"> </w:t>
      </w:r>
      <w:proofErr w:type="spellStart"/>
      <w:r w:rsidR="001C03B0" w:rsidRPr="00897EE2">
        <w:rPr>
          <w:sz w:val="22"/>
        </w:rPr>
        <w:t>autoritatea</w:t>
      </w:r>
      <w:proofErr w:type="spellEnd"/>
      <w:r w:rsidR="001C03B0" w:rsidRPr="00897EE2">
        <w:rPr>
          <w:sz w:val="22"/>
        </w:rPr>
        <w:t xml:space="preserve"> </w:t>
      </w:r>
      <w:proofErr w:type="spellStart"/>
      <w:r w:rsidR="001C03B0" w:rsidRPr="00897EE2">
        <w:rPr>
          <w:sz w:val="22"/>
        </w:rPr>
        <w:t>contractantă</w:t>
      </w:r>
      <w:proofErr w:type="spellEnd"/>
      <w:r w:rsidR="001C03B0" w:rsidRPr="00897EE2">
        <w:rPr>
          <w:sz w:val="22"/>
        </w:rPr>
        <w:t xml:space="preserve"> </w:t>
      </w:r>
      <w:r w:rsidR="008A42E8" w:rsidRPr="00897EE2">
        <w:rPr>
          <w:sz w:val="22"/>
        </w:rPr>
        <w:t xml:space="preserve">se </w:t>
      </w:r>
      <w:proofErr w:type="spellStart"/>
      <w:r w:rsidR="008A42E8" w:rsidRPr="00897EE2">
        <w:rPr>
          <w:sz w:val="22"/>
        </w:rPr>
        <w:t>întocmește</w:t>
      </w:r>
      <w:proofErr w:type="spellEnd"/>
      <w:r w:rsidR="008A42E8"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limba</w:t>
      </w:r>
      <w:proofErr w:type="spellEnd"/>
      <w:r w:rsidR="001C03B0" w:rsidRPr="00897EE2">
        <w:rPr>
          <w:sz w:val="22"/>
        </w:rPr>
        <w:t xml:space="preserve"> </w:t>
      </w:r>
      <w:proofErr w:type="spellStart"/>
      <w:r w:rsidR="001C03B0" w:rsidRPr="00897EE2">
        <w:rPr>
          <w:sz w:val="22"/>
        </w:rPr>
        <w:t>română</w:t>
      </w:r>
      <w:r w:rsidR="007D2250" w:rsidRPr="00897EE2">
        <w:rPr>
          <w:sz w:val="22"/>
        </w:rPr>
        <w:t>sau</w:t>
      </w:r>
      <w:proofErr w:type="spellEnd"/>
      <w:r w:rsidR="0089513B" w:rsidRPr="00897EE2">
        <w:rPr>
          <w:sz w:val="22"/>
        </w:rPr>
        <w:t>,</w:t>
      </w:r>
      <w:r w:rsidR="00FD1157" w:rsidRPr="00897EE2">
        <w:rPr>
          <w:sz w:val="22"/>
        </w:rPr>
        <w:t xml:space="preserve"> </w:t>
      </w:r>
      <w:proofErr w:type="spellStart"/>
      <w:r w:rsidR="00FD1157" w:rsidRPr="00897EE2">
        <w:rPr>
          <w:sz w:val="22"/>
        </w:rPr>
        <w:t>după</w:t>
      </w:r>
      <w:proofErr w:type="spellEnd"/>
      <w:r w:rsidR="00FD1157" w:rsidRPr="00897EE2">
        <w:rPr>
          <w:sz w:val="22"/>
        </w:rPr>
        <w:t xml:space="preserve"> </w:t>
      </w:r>
      <w:proofErr w:type="spellStart"/>
      <w:r w:rsidR="00FD1157" w:rsidRPr="00897EE2">
        <w:rPr>
          <w:sz w:val="22"/>
        </w:rPr>
        <w:t>caz</w:t>
      </w:r>
      <w:proofErr w:type="spellEnd"/>
      <w:r w:rsidR="00FD1157" w:rsidRPr="00897EE2">
        <w:rPr>
          <w:sz w:val="22"/>
        </w:rPr>
        <w:t xml:space="preserve">, </w:t>
      </w:r>
      <w:proofErr w:type="spellStart"/>
      <w:r w:rsidR="00FD1157" w:rsidRPr="00897EE2">
        <w:rPr>
          <w:sz w:val="22"/>
        </w:rPr>
        <w:t>toate</w:t>
      </w:r>
      <w:proofErr w:type="spellEnd"/>
      <w:r w:rsidR="00FD1157" w:rsidRPr="00897EE2">
        <w:rPr>
          <w:sz w:val="22"/>
        </w:rPr>
        <w:t xml:space="preserve"> </w:t>
      </w:r>
      <w:proofErr w:type="spellStart"/>
      <w:r w:rsidR="00FD1157" w:rsidRPr="00897EE2">
        <w:rPr>
          <w:sz w:val="22"/>
        </w:rPr>
        <w:t>documentele</w:t>
      </w:r>
      <w:proofErr w:type="spellEnd"/>
      <w:r w:rsidR="00FD1157" w:rsidRPr="00897EE2">
        <w:rPr>
          <w:sz w:val="22"/>
        </w:rPr>
        <w:t xml:space="preserve"> enumerate pot fi </w:t>
      </w:r>
      <w:proofErr w:type="spellStart"/>
      <w:r w:rsidR="00FD1157" w:rsidRPr="00897EE2">
        <w:rPr>
          <w:sz w:val="22"/>
        </w:rPr>
        <w:t>întocmite</w:t>
      </w:r>
      <w:proofErr w:type="spellEnd"/>
      <w:r w:rsidR="00FD1157" w:rsidRPr="00897EE2">
        <w:rPr>
          <w:sz w:val="22"/>
        </w:rPr>
        <w:t xml:space="preserve"> </w:t>
      </w:r>
      <w:proofErr w:type="spellStart"/>
      <w:r w:rsidR="00FD1157" w:rsidRPr="00897EE2">
        <w:rPr>
          <w:sz w:val="22"/>
        </w:rPr>
        <w:t>şi</w:t>
      </w:r>
      <w:proofErr w:type="spellEnd"/>
      <w:r w:rsidR="00FD1157" w:rsidRPr="00897EE2">
        <w:rPr>
          <w:sz w:val="22"/>
        </w:rPr>
        <w:t xml:space="preserve"> </w:t>
      </w:r>
      <w:proofErr w:type="spellStart"/>
      <w:r w:rsidR="00FD1157" w:rsidRPr="00897EE2">
        <w:rPr>
          <w:sz w:val="22"/>
        </w:rPr>
        <w:t>în</w:t>
      </w:r>
      <w:proofErr w:type="spellEnd"/>
      <w:r w:rsidR="00FD1157" w:rsidRPr="00897EE2">
        <w:rPr>
          <w:sz w:val="22"/>
        </w:rPr>
        <w:t xml:space="preserve"> </w:t>
      </w:r>
      <w:proofErr w:type="spellStart"/>
      <w:r w:rsidR="00FD1157" w:rsidRPr="00897EE2">
        <w:rPr>
          <w:sz w:val="22"/>
        </w:rPr>
        <w:t>una</w:t>
      </w:r>
      <w:proofErr w:type="spellEnd"/>
      <w:r w:rsidR="00FD1157" w:rsidRPr="00897EE2">
        <w:rPr>
          <w:sz w:val="22"/>
        </w:rPr>
        <w:t xml:space="preserve"> din </w:t>
      </w:r>
      <w:proofErr w:type="spellStart"/>
      <w:r w:rsidR="00FD1157" w:rsidRPr="00897EE2">
        <w:rPr>
          <w:sz w:val="22"/>
        </w:rPr>
        <w:t>limbile</w:t>
      </w:r>
      <w:proofErr w:type="spellEnd"/>
      <w:r w:rsidR="00FD1157" w:rsidRPr="00897EE2">
        <w:rPr>
          <w:sz w:val="22"/>
        </w:rPr>
        <w:t xml:space="preserve"> de </w:t>
      </w:r>
      <w:proofErr w:type="spellStart"/>
      <w:r w:rsidR="00FD1157" w:rsidRPr="00897EE2">
        <w:rPr>
          <w:sz w:val="22"/>
        </w:rPr>
        <w:t>circulaţie</w:t>
      </w:r>
      <w:proofErr w:type="spellEnd"/>
      <w:r w:rsidR="00FD1157" w:rsidRPr="00897EE2">
        <w:rPr>
          <w:sz w:val="22"/>
        </w:rPr>
        <w:t xml:space="preserve"> </w:t>
      </w:r>
      <w:proofErr w:type="spellStart"/>
      <w:r w:rsidR="00FD1157" w:rsidRPr="00897EE2">
        <w:rPr>
          <w:sz w:val="22"/>
        </w:rPr>
        <w:t>internaţională.</w:t>
      </w:r>
      <w:r w:rsidR="001C03B0" w:rsidRPr="00897EE2">
        <w:rPr>
          <w:sz w:val="22"/>
        </w:rPr>
        <w:t>Documentele</w:t>
      </w:r>
      <w:proofErr w:type="spellEnd"/>
      <w:r w:rsidR="001C03B0" w:rsidRPr="00897EE2">
        <w:rPr>
          <w:sz w:val="22"/>
        </w:rPr>
        <w:t xml:space="preserve"> justificative </w:t>
      </w:r>
      <w:proofErr w:type="spellStart"/>
      <w:r w:rsidR="001C03B0" w:rsidRPr="00897EE2">
        <w:rPr>
          <w:sz w:val="22"/>
        </w:rPr>
        <w:t>şi</w:t>
      </w:r>
      <w:proofErr w:type="spellEnd"/>
      <w:r w:rsidR="001C03B0" w:rsidRPr="00897EE2">
        <w:rPr>
          <w:sz w:val="22"/>
        </w:rPr>
        <w:t xml:space="preserve"> </w:t>
      </w:r>
      <w:proofErr w:type="spellStart"/>
      <w:r w:rsidR="001C03B0" w:rsidRPr="00897EE2">
        <w:rPr>
          <w:sz w:val="22"/>
        </w:rPr>
        <w:t>literatura</w:t>
      </w:r>
      <w:proofErr w:type="spellEnd"/>
      <w:r w:rsidR="001C03B0" w:rsidRPr="00897EE2">
        <w:rPr>
          <w:sz w:val="22"/>
        </w:rPr>
        <w:t xml:space="preserve"> de </w:t>
      </w:r>
      <w:proofErr w:type="spellStart"/>
      <w:r w:rsidR="001C03B0" w:rsidRPr="00897EE2">
        <w:rPr>
          <w:sz w:val="22"/>
        </w:rPr>
        <w:t>specialitate</w:t>
      </w:r>
      <w:proofErr w:type="spellEnd"/>
      <w:r w:rsidR="001C03B0" w:rsidRPr="00897EE2">
        <w:rPr>
          <w:sz w:val="22"/>
        </w:rPr>
        <w:t xml:space="preserve"> </w:t>
      </w:r>
      <w:proofErr w:type="spellStart"/>
      <w:r w:rsidR="001C03B0" w:rsidRPr="00897EE2">
        <w:rPr>
          <w:sz w:val="22"/>
        </w:rPr>
        <w:t>tipărită</w:t>
      </w:r>
      <w:proofErr w:type="spellEnd"/>
      <w:r w:rsidR="001C03B0" w:rsidRPr="00897EE2">
        <w:rPr>
          <w:sz w:val="22"/>
        </w:rPr>
        <w:t xml:space="preserve">, care fac </w:t>
      </w:r>
      <w:proofErr w:type="spellStart"/>
      <w:r w:rsidR="001C03B0" w:rsidRPr="00897EE2">
        <w:rPr>
          <w:sz w:val="22"/>
        </w:rPr>
        <w:t>parte</w:t>
      </w:r>
      <w:proofErr w:type="spellEnd"/>
      <w:r w:rsidR="001C03B0" w:rsidRPr="00897EE2">
        <w:rPr>
          <w:sz w:val="22"/>
        </w:rPr>
        <w:t xml:space="preserve"> din </w:t>
      </w:r>
      <w:proofErr w:type="spellStart"/>
      <w:r w:rsidR="001C03B0" w:rsidRPr="00897EE2">
        <w:rPr>
          <w:sz w:val="22"/>
        </w:rPr>
        <w:t>ofertă</w:t>
      </w:r>
      <w:proofErr w:type="spellEnd"/>
      <w:r w:rsidR="001C03B0" w:rsidRPr="00897EE2">
        <w:rPr>
          <w:sz w:val="22"/>
        </w:rPr>
        <w:t xml:space="preserve">, pot fi </w:t>
      </w:r>
      <w:proofErr w:type="spellStart"/>
      <w:r w:rsidR="008A42E8" w:rsidRPr="00897EE2">
        <w:rPr>
          <w:sz w:val="22"/>
        </w:rPr>
        <w:t>întocmite</w:t>
      </w:r>
      <w:proofErr w:type="spellEnd"/>
      <w:r w:rsidR="008A42E8"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altă</w:t>
      </w:r>
      <w:proofErr w:type="spellEnd"/>
      <w:r w:rsidR="001C03B0" w:rsidRPr="00897EE2">
        <w:rPr>
          <w:sz w:val="22"/>
        </w:rPr>
        <w:t xml:space="preserve"> </w:t>
      </w:r>
      <w:proofErr w:type="spellStart"/>
      <w:r w:rsidR="001C03B0" w:rsidRPr="00897EE2">
        <w:rPr>
          <w:sz w:val="22"/>
        </w:rPr>
        <w:t>limbă</w:t>
      </w:r>
      <w:proofErr w:type="spellEnd"/>
      <w:r w:rsidR="001C03B0" w:rsidRPr="00897EE2">
        <w:rPr>
          <w:sz w:val="22"/>
        </w:rPr>
        <w:t xml:space="preserve">, </w:t>
      </w:r>
      <w:proofErr w:type="spellStart"/>
      <w:r w:rsidR="00FD1157" w:rsidRPr="00897EE2">
        <w:rPr>
          <w:sz w:val="22"/>
        </w:rPr>
        <w:t>specificată</w:t>
      </w:r>
      <w:proofErr w:type="spellEnd"/>
      <w:r w:rsidR="00FD1157" w:rsidRPr="00897EE2">
        <w:rPr>
          <w:sz w:val="22"/>
        </w:rPr>
        <w:t xml:space="preserve"> </w:t>
      </w:r>
      <w:proofErr w:type="spellStart"/>
      <w:r w:rsidR="00FD1157" w:rsidRPr="00897EE2">
        <w:rPr>
          <w:sz w:val="22"/>
        </w:rPr>
        <w:t>în</w:t>
      </w:r>
      <w:proofErr w:type="spellEnd"/>
      <w:r w:rsidR="00FD1157" w:rsidRPr="00897EE2">
        <w:rPr>
          <w:sz w:val="22"/>
        </w:rPr>
        <w:t xml:space="preserve"> </w:t>
      </w:r>
      <w:proofErr w:type="spellStart"/>
      <w:r w:rsidR="00FD1157" w:rsidRPr="00897EE2">
        <w:rPr>
          <w:sz w:val="22"/>
        </w:rPr>
        <w:t>documentaţia</w:t>
      </w:r>
      <w:proofErr w:type="spellEnd"/>
      <w:r w:rsidR="00FD1157" w:rsidRPr="00897EE2">
        <w:rPr>
          <w:sz w:val="22"/>
        </w:rPr>
        <w:t xml:space="preserve"> de </w:t>
      </w:r>
      <w:proofErr w:type="spellStart"/>
      <w:r w:rsidR="00FD1157" w:rsidRPr="00897EE2">
        <w:rPr>
          <w:sz w:val="22"/>
        </w:rPr>
        <w:t>atribuire,</w:t>
      </w:r>
      <w:r w:rsidR="001C03B0" w:rsidRPr="00897EE2">
        <w:rPr>
          <w:sz w:val="22"/>
        </w:rPr>
        <w:t>cu</w:t>
      </w:r>
      <w:proofErr w:type="spellEnd"/>
      <w:r w:rsidR="001C03B0" w:rsidRPr="00897EE2">
        <w:rPr>
          <w:sz w:val="22"/>
        </w:rPr>
        <w:t xml:space="preserve"> </w:t>
      </w:r>
      <w:proofErr w:type="spellStart"/>
      <w:r w:rsidR="001C03B0" w:rsidRPr="00897EE2">
        <w:rPr>
          <w:sz w:val="22"/>
        </w:rPr>
        <w:t>condiţia</w:t>
      </w:r>
      <w:proofErr w:type="spellEnd"/>
      <w:r w:rsidR="001C03B0" w:rsidRPr="00897EE2">
        <w:rPr>
          <w:sz w:val="22"/>
        </w:rPr>
        <w:t xml:space="preserve"> ca </w:t>
      </w:r>
      <w:proofErr w:type="spellStart"/>
      <w:r w:rsidR="001C03B0" w:rsidRPr="00897EE2">
        <w:rPr>
          <w:sz w:val="22"/>
        </w:rPr>
        <w:t>acestea</w:t>
      </w:r>
      <w:proofErr w:type="spellEnd"/>
      <w:r w:rsidR="001C03B0" w:rsidRPr="00897EE2">
        <w:rPr>
          <w:sz w:val="22"/>
        </w:rPr>
        <w:t xml:space="preserve"> </w:t>
      </w:r>
      <w:proofErr w:type="spellStart"/>
      <w:r w:rsidR="001C03B0" w:rsidRPr="00897EE2">
        <w:rPr>
          <w:sz w:val="22"/>
        </w:rPr>
        <w:t>să</w:t>
      </w:r>
      <w:proofErr w:type="spellEnd"/>
      <w:r w:rsidR="001C03B0" w:rsidRPr="00897EE2">
        <w:rPr>
          <w:sz w:val="22"/>
        </w:rPr>
        <w:t xml:space="preserve"> fie </w:t>
      </w:r>
      <w:proofErr w:type="spellStart"/>
      <w:r w:rsidR="001C03B0" w:rsidRPr="00897EE2">
        <w:rPr>
          <w:sz w:val="22"/>
        </w:rPr>
        <w:t>însoţite</w:t>
      </w:r>
      <w:proofErr w:type="spellEnd"/>
      <w:r w:rsidR="001C03B0" w:rsidRPr="00897EE2">
        <w:rPr>
          <w:sz w:val="22"/>
        </w:rPr>
        <w:t xml:space="preserve"> de o </w:t>
      </w:r>
      <w:proofErr w:type="spellStart"/>
      <w:r w:rsidR="001C03B0" w:rsidRPr="00897EE2">
        <w:rPr>
          <w:sz w:val="22"/>
        </w:rPr>
        <w:t>traducere</w:t>
      </w:r>
      <w:proofErr w:type="spellEnd"/>
      <w:r w:rsidR="001C03B0" w:rsidRPr="00897EE2">
        <w:rPr>
          <w:sz w:val="22"/>
        </w:rPr>
        <w:t xml:space="preserve"> </w:t>
      </w:r>
      <w:proofErr w:type="spellStart"/>
      <w:r w:rsidR="001C03B0" w:rsidRPr="00897EE2">
        <w:rPr>
          <w:sz w:val="22"/>
        </w:rPr>
        <w:t>exactă</w:t>
      </w:r>
      <w:proofErr w:type="spellEnd"/>
      <w:r w:rsidR="001C03B0" w:rsidRPr="00897EE2">
        <w:rPr>
          <w:sz w:val="22"/>
        </w:rPr>
        <w:t xml:space="preserve"> a </w:t>
      </w:r>
      <w:proofErr w:type="spellStart"/>
      <w:r w:rsidR="001C03B0" w:rsidRPr="00897EE2">
        <w:rPr>
          <w:sz w:val="22"/>
        </w:rPr>
        <w:t>fragmentelor</w:t>
      </w:r>
      <w:proofErr w:type="spellEnd"/>
      <w:r w:rsidR="001C03B0" w:rsidRPr="00897EE2">
        <w:rPr>
          <w:sz w:val="22"/>
        </w:rPr>
        <w:t xml:space="preserve"> </w:t>
      </w:r>
      <w:proofErr w:type="spellStart"/>
      <w:r w:rsidR="001C03B0" w:rsidRPr="00897EE2">
        <w:rPr>
          <w:sz w:val="22"/>
        </w:rPr>
        <w:t>relevante</w:t>
      </w:r>
      <w:proofErr w:type="spellEnd"/>
      <w:r w:rsidR="001C03B0"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limba</w:t>
      </w:r>
      <w:proofErr w:type="spellEnd"/>
      <w:r w:rsidR="001C03B0" w:rsidRPr="00897EE2">
        <w:rPr>
          <w:sz w:val="22"/>
        </w:rPr>
        <w:t xml:space="preserve"> </w:t>
      </w:r>
      <w:proofErr w:type="spellStart"/>
      <w:r w:rsidR="001C03B0" w:rsidRPr="00897EE2">
        <w:rPr>
          <w:sz w:val="22"/>
        </w:rPr>
        <w:t>română</w:t>
      </w:r>
      <w:proofErr w:type="spellEnd"/>
      <w:r w:rsidR="001C03B0" w:rsidRPr="00897EE2">
        <w:rPr>
          <w:sz w:val="22"/>
        </w:rPr>
        <w:t>.</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La </w:t>
      </w:r>
      <w:proofErr w:type="spellStart"/>
      <w:r w:rsidRPr="00897EE2">
        <w:rPr>
          <w:sz w:val="22"/>
        </w:rPr>
        <w:t>achiziția</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Pr="00897EE2">
        <w:rPr>
          <w:sz w:val="22"/>
        </w:rPr>
        <w:t>termenul</w:t>
      </w:r>
      <w:proofErr w:type="spellEnd"/>
      <w:r w:rsidRPr="00897EE2">
        <w:rPr>
          <w:sz w:val="22"/>
        </w:rPr>
        <w:t xml:space="preserve"> de </w:t>
      </w:r>
      <w:proofErr w:type="spellStart"/>
      <w:r w:rsidRPr="00897EE2">
        <w:rPr>
          <w:sz w:val="22"/>
        </w:rPr>
        <w:t>când</w:t>
      </w:r>
      <w:proofErr w:type="spellEnd"/>
      <w:r w:rsidRPr="00897EE2">
        <w:rPr>
          <w:sz w:val="22"/>
        </w:rPr>
        <w:t xml:space="preserve"> a </w:t>
      </w:r>
      <w:proofErr w:type="spellStart"/>
      <w:r w:rsidRPr="00897EE2">
        <w:rPr>
          <w:sz w:val="22"/>
        </w:rPr>
        <w:t>fost</w:t>
      </w:r>
      <w:proofErr w:type="spellEnd"/>
      <w:r w:rsidRPr="00897EE2">
        <w:rPr>
          <w:sz w:val="22"/>
        </w:rPr>
        <w:t xml:space="preserve"> </w:t>
      </w:r>
      <w:proofErr w:type="spellStart"/>
      <w:r w:rsidRPr="00897EE2">
        <w:rPr>
          <w:sz w:val="22"/>
        </w:rPr>
        <w:t>elaborat</w:t>
      </w:r>
      <w:proofErr w:type="spellEnd"/>
      <w:r w:rsidRPr="00897EE2">
        <w:rPr>
          <w:sz w:val="22"/>
        </w:rPr>
        <w:t xml:space="preserve"> </w:t>
      </w:r>
      <w:proofErr w:type="spellStart"/>
      <w:r w:rsidRPr="00897EE2">
        <w:rPr>
          <w:sz w:val="22"/>
        </w:rPr>
        <w:t>proiectul</w:t>
      </w:r>
      <w:proofErr w:type="spellEnd"/>
      <w:r w:rsidRPr="00897EE2">
        <w:rPr>
          <w:sz w:val="22"/>
        </w:rPr>
        <w:t xml:space="preserve"> nu </w:t>
      </w:r>
      <w:proofErr w:type="spellStart"/>
      <w:r w:rsidRPr="00897EE2">
        <w:rPr>
          <w:sz w:val="22"/>
        </w:rPr>
        <w:t>trebuie</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depășească</w:t>
      </w:r>
      <w:proofErr w:type="spellEnd"/>
      <w:r w:rsidRPr="00897EE2">
        <w:rPr>
          <w:sz w:val="22"/>
        </w:rPr>
        <w:t xml:space="preserve"> </w:t>
      </w:r>
      <w:proofErr w:type="spellStart"/>
      <w:r w:rsidRPr="00897EE2">
        <w:rPr>
          <w:sz w:val="22"/>
        </w:rPr>
        <w:t>perioada</w:t>
      </w:r>
      <w:proofErr w:type="spellEnd"/>
      <w:r w:rsidRPr="00897EE2">
        <w:rPr>
          <w:sz w:val="22"/>
        </w:rPr>
        <w:t xml:space="preserve"> de </w:t>
      </w:r>
      <w:proofErr w:type="spellStart"/>
      <w:r w:rsidRPr="00897EE2">
        <w:rPr>
          <w:sz w:val="22"/>
        </w:rPr>
        <w:t>doi</w:t>
      </w:r>
      <w:proofErr w:type="spellEnd"/>
      <w:r w:rsidRPr="00897EE2">
        <w:rPr>
          <w:sz w:val="22"/>
        </w:rPr>
        <w:t xml:space="preserve"> ani, </w:t>
      </w:r>
      <w:proofErr w:type="spellStart"/>
      <w:r w:rsidRPr="00897EE2">
        <w:rPr>
          <w:sz w:val="22"/>
        </w:rPr>
        <w:t>în</w:t>
      </w:r>
      <w:proofErr w:type="spellEnd"/>
      <w:r w:rsidRPr="00897EE2">
        <w:rPr>
          <w:sz w:val="22"/>
        </w:rPr>
        <w:t xml:space="preserve"> </w:t>
      </w:r>
      <w:proofErr w:type="spellStart"/>
      <w:r w:rsidRPr="00897EE2">
        <w:rPr>
          <w:sz w:val="22"/>
        </w:rPr>
        <w:t>caz</w:t>
      </w:r>
      <w:proofErr w:type="spellEnd"/>
      <w:r w:rsidRPr="00897EE2">
        <w:rPr>
          <w:sz w:val="22"/>
        </w:rPr>
        <w:t xml:space="preserve"> </w:t>
      </w:r>
      <w:proofErr w:type="spellStart"/>
      <w:r w:rsidRPr="00897EE2">
        <w:rPr>
          <w:sz w:val="22"/>
        </w:rPr>
        <w:t>contrar</w:t>
      </w:r>
      <w:proofErr w:type="spellEnd"/>
      <w:r w:rsidRPr="00897EE2">
        <w:rPr>
          <w:sz w:val="22"/>
        </w:rPr>
        <w:t xml:space="preserv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este</w:t>
      </w:r>
      <w:proofErr w:type="spellEnd"/>
      <w:r w:rsidRPr="00897EE2">
        <w:rPr>
          <w:sz w:val="22"/>
        </w:rPr>
        <w:t xml:space="preserve"> </w:t>
      </w:r>
      <w:proofErr w:type="spellStart"/>
      <w:r w:rsidRPr="00897EE2">
        <w:rPr>
          <w:sz w:val="22"/>
        </w:rPr>
        <w:t>obligată</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actualizeze</w:t>
      </w:r>
      <w:proofErr w:type="spellEnd"/>
      <w:r w:rsidRPr="00897EE2">
        <w:rPr>
          <w:sz w:val="22"/>
        </w:rPr>
        <w:t xml:space="preserve"> </w:t>
      </w:r>
      <w:proofErr w:type="spellStart"/>
      <w:r w:rsidRPr="00897EE2">
        <w:rPr>
          <w:sz w:val="22"/>
        </w:rPr>
        <w:t>documentația</w:t>
      </w:r>
      <w:proofErr w:type="spellEnd"/>
      <w:r w:rsidRPr="00897EE2">
        <w:rPr>
          <w:sz w:val="22"/>
        </w:rPr>
        <w:t xml:space="preserve"> de </w:t>
      </w:r>
      <w:proofErr w:type="spellStart"/>
      <w:r w:rsidRPr="00897EE2">
        <w:rPr>
          <w:sz w:val="22"/>
        </w:rPr>
        <w:t>proiect</w:t>
      </w:r>
      <w:proofErr w:type="spellEnd"/>
      <w:r w:rsidRPr="00897EE2">
        <w:rPr>
          <w:sz w:val="22"/>
        </w:rPr>
        <w:t xml:space="preserve">, </w:t>
      </w:r>
      <w:proofErr w:type="spellStart"/>
      <w:r w:rsidRPr="00897EE2">
        <w:rPr>
          <w:sz w:val="22"/>
        </w:rPr>
        <w:t>înainte</w:t>
      </w:r>
      <w:proofErr w:type="spellEnd"/>
      <w:r w:rsidRPr="00897EE2">
        <w:rPr>
          <w:sz w:val="22"/>
        </w:rPr>
        <w:t xml:space="preserve"> de </w:t>
      </w:r>
      <w:proofErr w:type="spellStart"/>
      <w:r w:rsidRPr="00897EE2">
        <w:rPr>
          <w:sz w:val="22"/>
        </w:rPr>
        <w:t>inițierea</w:t>
      </w:r>
      <w:proofErr w:type="spellEnd"/>
      <w:r w:rsidRPr="00897EE2">
        <w:rPr>
          <w:sz w:val="22"/>
        </w:rPr>
        <w:t xml:space="preserve"> </w:t>
      </w:r>
      <w:proofErr w:type="spellStart"/>
      <w:r w:rsidRPr="00897EE2">
        <w:rPr>
          <w:sz w:val="22"/>
        </w:rPr>
        <w:t>procedurii</w:t>
      </w:r>
      <w:proofErr w:type="spellEnd"/>
      <w:r w:rsidRPr="00897EE2">
        <w:rPr>
          <w:sz w:val="22"/>
        </w:rPr>
        <w:t xml:space="preserve"> de </w:t>
      </w:r>
      <w:proofErr w:type="spellStart"/>
      <w:r w:rsidRPr="00897EE2">
        <w:rPr>
          <w:sz w:val="22"/>
        </w:rPr>
        <w:t>achiziție</w:t>
      </w:r>
      <w:proofErr w:type="spellEnd"/>
      <w:r w:rsidRPr="00897EE2">
        <w:rPr>
          <w:sz w:val="22"/>
        </w:rPr>
        <w:t>.</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achizițiilor</w:t>
      </w:r>
      <w:proofErr w:type="spellEnd"/>
      <w:r w:rsidRPr="00897EE2">
        <w:rPr>
          <w:sz w:val="22"/>
        </w:rPr>
        <w:t xml:space="preserve"> de </w:t>
      </w:r>
      <w:proofErr w:type="spellStart"/>
      <w:r w:rsidRPr="00897EE2">
        <w:rPr>
          <w:sz w:val="22"/>
        </w:rPr>
        <w:t>servicii</w:t>
      </w:r>
      <w:proofErr w:type="spellEnd"/>
      <w:r w:rsidRPr="00897EE2">
        <w:rPr>
          <w:sz w:val="22"/>
        </w:rPr>
        <w:t xml:space="preserve"> de </w:t>
      </w:r>
      <w:proofErr w:type="spellStart"/>
      <w:proofErr w:type="gramStart"/>
      <w:r w:rsidRPr="00897EE2">
        <w:rPr>
          <w:sz w:val="22"/>
        </w:rPr>
        <w:t>proiectare,proiectanţii</w:t>
      </w:r>
      <w:proofErr w:type="spellEnd"/>
      <w:proofErr w:type="gramEnd"/>
      <w:r w:rsidRPr="00897EE2">
        <w:rPr>
          <w:sz w:val="22"/>
        </w:rPr>
        <w:t xml:space="preserve"> de </w:t>
      </w:r>
      <w:proofErr w:type="spellStart"/>
      <w:r w:rsidRPr="00897EE2">
        <w:rPr>
          <w:sz w:val="22"/>
        </w:rPr>
        <w:t>construcţii</w:t>
      </w:r>
      <w:proofErr w:type="spellEnd"/>
      <w:r w:rsidRPr="00897EE2">
        <w:rPr>
          <w:sz w:val="22"/>
        </w:rPr>
        <w:t xml:space="preserve"> sunt </w:t>
      </w:r>
      <w:proofErr w:type="spellStart"/>
      <w:r w:rsidRPr="00897EE2">
        <w:rPr>
          <w:sz w:val="22"/>
        </w:rPr>
        <w:t>obligaţisă</w:t>
      </w:r>
      <w:proofErr w:type="spellEnd"/>
      <w:r w:rsidRPr="00897EE2">
        <w:rPr>
          <w:sz w:val="22"/>
        </w:rPr>
        <w:t xml:space="preserve"> </w:t>
      </w:r>
      <w:proofErr w:type="spellStart"/>
      <w:r w:rsidRPr="00897EE2">
        <w:rPr>
          <w:sz w:val="22"/>
        </w:rPr>
        <w:t>exercite</w:t>
      </w:r>
      <w:proofErr w:type="spellEnd"/>
      <w:r w:rsidRPr="00897EE2">
        <w:rPr>
          <w:sz w:val="22"/>
        </w:rPr>
        <w:t xml:space="preserve"> </w:t>
      </w:r>
      <w:proofErr w:type="spellStart"/>
      <w:r w:rsidRPr="00897EE2">
        <w:rPr>
          <w:sz w:val="22"/>
        </w:rPr>
        <w:t>supravegherea</w:t>
      </w:r>
      <w:proofErr w:type="spellEnd"/>
      <w:r w:rsidRPr="00897EE2">
        <w:rPr>
          <w:sz w:val="22"/>
        </w:rPr>
        <w:t xml:space="preserve"> de </w:t>
      </w:r>
      <w:proofErr w:type="spellStart"/>
      <w:r w:rsidRPr="00897EE2">
        <w:rPr>
          <w:sz w:val="22"/>
        </w:rPr>
        <w:t>autor</w:t>
      </w:r>
      <w:proofErr w:type="spellEnd"/>
      <w:r w:rsidRPr="00897EE2">
        <w:rPr>
          <w:sz w:val="22"/>
        </w:rPr>
        <w:t xml:space="preserve"> </w:t>
      </w:r>
      <w:r w:rsidR="00FE14A2" w:rsidRPr="00897EE2">
        <w:rPr>
          <w:sz w:val="22"/>
        </w:rPr>
        <w:t xml:space="preserve">pe tot </w:t>
      </w:r>
      <w:proofErr w:type="spellStart"/>
      <w:r w:rsidR="00FE14A2" w:rsidRPr="00897EE2">
        <w:rPr>
          <w:sz w:val="22"/>
        </w:rPr>
        <w:t>parcursul</w:t>
      </w:r>
      <w:proofErr w:type="spellEnd"/>
      <w:r w:rsidR="00FE14A2" w:rsidRPr="00897EE2">
        <w:rPr>
          <w:sz w:val="22"/>
        </w:rPr>
        <w:t xml:space="preserve"> </w:t>
      </w:r>
      <w:proofErr w:type="spellStart"/>
      <w:r w:rsidR="00FE14A2" w:rsidRPr="00897EE2">
        <w:rPr>
          <w:sz w:val="22"/>
        </w:rPr>
        <w:t>execuției</w:t>
      </w:r>
      <w:proofErr w:type="spellEnd"/>
      <w:r w:rsidR="00FE14A2" w:rsidRPr="00897EE2">
        <w:rPr>
          <w:sz w:val="22"/>
        </w:rPr>
        <w:t xml:space="preserve"> </w:t>
      </w:r>
      <w:proofErr w:type="spellStart"/>
      <w:r w:rsidR="00FE14A2" w:rsidRPr="00897EE2">
        <w:rPr>
          <w:sz w:val="22"/>
        </w:rPr>
        <w:t>lucrărilor</w:t>
      </w:r>
      <w:proofErr w:type="spellEnd"/>
      <w:r w:rsidR="00FE14A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are </w:t>
      </w:r>
      <w:proofErr w:type="spellStart"/>
      <w:r w:rsidRPr="00897EE2">
        <w:rPr>
          <w:sz w:val="22"/>
        </w:rPr>
        <w:t>obligaţia</w:t>
      </w:r>
      <w:proofErr w:type="spellEnd"/>
      <w:r w:rsidRPr="00897EE2">
        <w:rPr>
          <w:sz w:val="22"/>
        </w:rPr>
        <w:t xml:space="preserve"> </w:t>
      </w:r>
      <w:r w:rsidR="00537904" w:rsidRPr="00897EE2">
        <w:rPr>
          <w:sz w:val="22"/>
        </w:rPr>
        <w:t xml:space="preserve">de </w:t>
      </w:r>
      <w:proofErr w:type="gramStart"/>
      <w:r w:rsidR="00537904" w:rsidRPr="00897EE2">
        <w:rPr>
          <w:sz w:val="22"/>
        </w:rPr>
        <w:t>a</w:t>
      </w:r>
      <w:proofErr w:type="gramEnd"/>
      <w:r w:rsidR="00537904" w:rsidRPr="00897EE2">
        <w:rPr>
          <w:sz w:val="22"/>
        </w:rPr>
        <w:t xml:space="preserve"> </w:t>
      </w:r>
      <w:proofErr w:type="spellStart"/>
      <w:r w:rsidR="00537904" w:rsidRPr="00897EE2">
        <w:rPr>
          <w:sz w:val="22"/>
        </w:rPr>
        <w:t>asigura</w:t>
      </w:r>
      <w:proofErr w:type="spellEnd"/>
      <w:r w:rsidR="00537904" w:rsidRPr="00897EE2">
        <w:rPr>
          <w:sz w:val="22"/>
        </w:rPr>
        <w:t xml:space="preserve"> </w:t>
      </w:r>
      <w:proofErr w:type="spellStart"/>
      <w:r w:rsidR="00537904" w:rsidRPr="00897EE2">
        <w:rPr>
          <w:sz w:val="22"/>
        </w:rPr>
        <w:t>accesul</w:t>
      </w:r>
      <w:proofErr w:type="spellEnd"/>
      <w:r w:rsidR="00537904" w:rsidRPr="00897EE2">
        <w:rPr>
          <w:sz w:val="22"/>
        </w:rPr>
        <w:t xml:space="preserve"> </w:t>
      </w:r>
      <w:proofErr w:type="spellStart"/>
      <w:r w:rsidR="00EB65F6" w:rsidRPr="00897EE2">
        <w:rPr>
          <w:sz w:val="22"/>
        </w:rPr>
        <w:t>ofertantului</w:t>
      </w:r>
      <w:proofErr w:type="spellEnd"/>
      <w:r w:rsidR="00EB65F6" w:rsidRPr="00897EE2">
        <w:rPr>
          <w:sz w:val="22"/>
        </w:rPr>
        <w:t>/</w:t>
      </w:r>
      <w:proofErr w:type="spellStart"/>
      <w:r w:rsidR="00EB65F6" w:rsidRPr="00897EE2">
        <w:rPr>
          <w:sz w:val="22"/>
        </w:rPr>
        <w:t>ofertanţilor</w:t>
      </w:r>
      <w:proofErr w:type="spellEnd"/>
      <w:r w:rsidR="00EB65F6" w:rsidRPr="00897EE2">
        <w:rPr>
          <w:sz w:val="22"/>
        </w:rPr>
        <w:t xml:space="preserve"> </w:t>
      </w:r>
      <w:proofErr w:type="spellStart"/>
      <w:r w:rsidR="00215AC6" w:rsidRPr="00897EE2">
        <w:rPr>
          <w:sz w:val="22"/>
        </w:rPr>
        <w:t>să</w:t>
      </w:r>
      <w:proofErr w:type="spellEnd"/>
      <w:r w:rsidR="00215AC6" w:rsidRPr="00897EE2">
        <w:rPr>
          <w:sz w:val="22"/>
        </w:rPr>
        <w:t xml:space="preserve"> </w:t>
      </w:r>
      <w:proofErr w:type="spellStart"/>
      <w:r w:rsidR="00215AC6" w:rsidRPr="00897EE2">
        <w:rPr>
          <w:sz w:val="22"/>
        </w:rPr>
        <w:t>viziteze</w:t>
      </w:r>
      <w:proofErr w:type="spellEnd"/>
      <w:r w:rsidR="00215AC6" w:rsidRPr="00897EE2">
        <w:rPr>
          <w:sz w:val="22"/>
        </w:rPr>
        <w:t xml:space="preserve"> </w:t>
      </w:r>
      <w:proofErr w:type="spellStart"/>
      <w:r w:rsidR="00215AC6" w:rsidRPr="00897EE2">
        <w:rPr>
          <w:sz w:val="22"/>
        </w:rPr>
        <w:t>amplasamentul</w:t>
      </w:r>
      <w:proofErr w:type="spellEnd"/>
      <w:r w:rsidR="00215AC6" w:rsidRPr="00897EE2">
        <w:rPr>
          <w:sz w:val="22"/>
        </w:rPr>
        <w:t xml:space="preserve"> </w:t>
      </w:r>
      <w:proofErr w:type="spellStart"/>
      <w:r w:rsidR="00215AC6" w:rsidRPr="00897EE2">
        <w:rPr>
          <w:sz w:val="22"/>
        </w:rPr>
        <w:t>lucrării</w:t>
      </w:r>
      <w:proofErr w:type="spellEnd"/>
      <w:r w:rsidR="00215AC6" w:rsidRPr="00897EE2">
        <w:rPr>
          <w:sz w:val="22"/>
        </w:rPr>
        <w:t xml:space="preserve"> de </w:t>
      </w:r>
      <w:proofErr w:type="spellStart"/>
      <w:r w:rsidR="00215AC6" w:rsidRPr="00897EE2">
        <w:rPr>
          <w:sz w:val="22"/>
        </w:rPr>
        <w:t>construcţie</w:t>
      </w:r>
      <w:proofErr w:type="spellEnd"/>
      <w:r w:rsidR="00215AC6" w:rsidRPr="00897EE2">
        <w:rPr>
          <w:sz w:val="22"/>
        </w:rPr>
        <w:t xml:space="preserve"> </w:t>
      </w:r>
      <w:proofErr w:type="spellStart"/>
      <w:r w:rsidR="00215AC6" w:rsidRPr="00897EE2">
        <w:rPr>
          <w:sz w:val="22"/>
        </w:rPr>
        <w:t>sau</w:t>
      </w:r>
      <w:proofErr w:type="spellEnd"/>
      <w:r w:rsidR="00215AC6" w:rsidRPr="00897EE2">
        <w:rPr>
          <w:sz w:val="22"/>
        </w:rPr>
        <w:t xml:space="preserve"> </w:t>
      </w:r>
      <w:proofErr w:type="spellStart"/>
      <w:r w:rsidR="00215AC6" w:rsidRPr="00897EE2">
        <w:rPr>
          <w:sz w:val="22"/>
        </w:rPr>
        <w:t>obiectul</w:t>
      </w:r>
      <w:proofErr w:type="spellEnd"/>
      <w:r w:rsidR="00215AC6" w:rsidRPr="00897EE2">
        <w:rPr>
          <w:sz w:val="22"/>
        </w:rPr>
        <w:t xml:space="preserve"> </w:t>
      </w:r>
      <w:proofErr w:type="spellStart"/>
      <w:r w:rsidR="00215AC6" w:rsidRPr="00897EE2">
        <w:rPr>
          <w:sz w:val="22"/>
        </w:rPr>
        <w:t>supus</w:t>
      </w:r>
      <w:proofErr w:type="spellEnd"/>
      <w:r w:rsidR="00215AC6" w:rsidRPr="00897EE2">
        <w:rPr>
          <w:sz w:val="22"/>
        </w:rPr>
        <w:t xml:space="preserve"> </w:t>
      </w:r>
      <w:proofErr w:type="spellStart"/>
      <w:r w:rsidR="00215AC6" w:rsidRPr="00897EE2">
        <w:rPr>
          <w:sz w:val="22"/>
        </w:rPr>
        <w:t>proiectării</w:t>
      </w:r>
      <w:proofErr w:type="spellEnd"/>
      <w:r w:rsidR="00215AC6" w:rsidRPr="00897EE2">
        <w:rPr>
          <w:sz w:val="22"/>
        </w:rPr>
        <w:t xml:space="preserve"> </w:t>
      </w:r>
      <w:proofErr w:type="spellStart"/>
      <w:r w:rsidR="00215AC6" w:rsidRPr="00897EE2">
        <w:rPr>
          <w:sz w:val="22"/>
        </w:rPr>
        <w:t>în</w:t>
      </w:r>
      <w:proofErr w:type="spellEnd"/>
      <w:r w:rsidR="00215AC6" w:rsidRPr="00897EE2">
        <w:rPr>
          <w:sz w:val="22"/>
        </w:rPr>
        <w:t xml:space="preserve"> </w:t>
      </w:r>
      <w:proofErr w:type="spellStart"/>
      <w:r w:rsidR="00215AC6" w:rsidRPr="00897EE2">
        <w:rPr>
          <w:sz w:val="22"/>
        </w:rPr>
        <w:t>scopul</w:t>
      </w:r>
      <w:proofErr w:type="spellEnd"/>
      <w:r w:rsidR="00215AC6" w:rsidRPr="00897EE2">
        <w:rPr>
          <w:sz w:val="22"/>
        </w:rPr>
        <w:t xml:space="preserve"> </w:t>
      </w:r>
      <w:proofErr w:type="spellStart"/>
      <w:r w:rsidR="00215AC6" w:rsidRPr="00897EE2">
        <w:rPr>
          <w:sz w:val="22"/>
        </w:rPr>
        <w:t>elaborării</w:t>
      </w:r>
      <w:proofErr w:type="spellEnd"/>
      <w:r w:rsidR="00215AC6" w:rsidRPr="00897EE2">
        <w:rPr>
          <w:sz w:val="22"/>
        </w:rPr>
        <w:t xml:space="preserve"> </w:t>
      </w:r>
      <w:proofErr w:type="spellStart"/>
      <w:r w:rsidR="00215AC6" w:rsidRPr="00897EE2">
        <w:rPr>
          <w:sz w:val="22"/>
        </w:rPr>
        <w:t>ofertei</w:t>
      </w:r>
      <w:proofErr w:type="spellEnd"/>
      <w:r w:rsidR="00215AC6" w:rsidRPr="00897EE2">
        <w:rPr>
          <w:sz w:val="22"/>
        </w:rPr>
        <w:t xml:space="preserve"> </w:t>
      </w:r>
      <w:proofErr w:type="spellStart"/>
      <w:r w:rsidR="00215AC6" w:rsidRPr="00897EE2">
        <w:rPr>
          <w:sz w:val="22"/>
        </w:rPr>
        <w:t>pentru</w:t>
      </w:r>
      <w:proofErr w:type="spellEnd"/>
      <w:r w:rsidR="00215AC6" w:rsidRPr="00897EE2">
        <w:rPr>
          <w:sz w:val="22"/>
        </w:rPr>
        <w:t xml:space="preserve"> </w:t>
      </w:r>
      <w:proofErr w:type="spellStart"/>
      <w:r w:rsidR="00215AC6" w:rsidRPr="00897EE2">
        <w:rPr>
          <w:sz w:val="22"/>
        </w:rPr>
        <w:t>participare</w:t>
      </w:r>
      <w:proofErr w:type="spellEnd"/>
      <w:r w:rsidR="00215AC6" w:rsidRPr="00897EE2">
        <w:rPr>
          <w:sz w:val="22"/>
        </w:rPr>
        <w:t xml:space="preserve"> la </w:t>
      </w:r>
      <w:proofErr w:type="spellStart"/>
      <w:r w:rsidR="00215AC6" w:rsidRPr="00897EE2">
        <w:rPr>
          <w:sz w:val="22"/>
        </w:rPr>
        <w:t>procedura</w:t>
      </w:r>
      <w:proofErr w:type="spellEnd"/>
      <w:r w:rsidR="00215AC6" w:rsidRPr="00897EE2">
        <w:rPr>
          <w:sz w:val="22"/>
        </w:rPr>
        <w:t xml:space="preserve"> de </w:t>
      </w:r>
      <w:proofErr w:type="spellStart"/>
      <w:r w:rsidR="00215AC6" w:rsidRPr="00897EE2">
        <w:rPr>
          <w:sz w:val="22"/>
        </w:rPr>
        <w:t>atribuire</w:t>
      </w:r>
      <w:proofErr w:type="spellEnd"/>
      <w:r w:rsidR="00215AC6" w:rsidRPr="00897EE2">
        <w:rPr>
          <w:sz w:val="22"/>
        </w:rPr>
        <w:t xml:space="preserve"> a </w:t>
      </w:r>
      <w:proofErr w:type="spellStart"/>
      <w:r w:rsidR="00215AC6" w:rsidRPr="00897EE2">
        <w:rPr>
          <w:sz w:val="22"/>
        </w:rPr>
        <w:t>contractului</w:t>
      </w:r>
      <w:proofErr w:type="spellEnd"/>
      <w:r w:rsidR="00215AC6" w:rsidRPr="00897EE2">
        <w:rPr>
          <w:sz w:val="22"/>
        </w:rPr>
        <w:t xml:space="preserve"> de </w:t>
      </w:r>
      <w:proofErr w:type="spellStart"/>
      <w:r w:rsidR="00215AC6" w:rsidRPr="00897EE2">
        <w:rPr>
          <w:sz w:val="22"/>
        </w:rPr>
        <w:t>achiziție</w:t>
      </w:r>
      <w:proofErr w:type="spellEnd"/>
      <w:r w:rsidR="00215AC6" w:rsidRPr="00897EE2">
        <w:rPr>
          <w:sz w:val="22"/>
        </w:rPr>
        <w:t xml:space="preserve"> </w:t>
      </w:r>
      <w:proofErr w:type="spellStart"/>
      <w:r w:rsidR="00215AC6" w:rsidRPr="00897EE2">
        <w:rPr>
          <w:sz w:val="22"/>
        </w:rPr>
        <w:t>publică</w:t>
      </w:r>
      <w:proofErr w:type="spellEnd"/>
      <w:r w:rsidR="00215AC6" w:rsidRPr="00897EE2">
        <w:rPr>
          <w:sz w:val="22"/>
        </w:rPr>
        <w:t xml:space="preserve"> de </w:t>
      </w:r>
      <w:proofErr w:type="spellStart"/>
      <w:r w:rsidR="00215AC6" w:rsidRPr="00897EE2">
        <w:rPr>
          <w:sz w:val="22"/>
        </w:rPr>
        <w:t>lucrărisau</w:t>
      </w:r>
      <w:proofErr w:type="spellEnd"/>
      <w:r w:rsidR="00215AC6" w:rsidRPr="00897EE2">
        <w:rPr>
          <w:sz w:val="22"/>
        </w:rPr>
        <w:t xml:space="preserve"> </w:t>
      </w:r>
      <w:proofErr w:type="spellStart"/>
      <w:r w:rsidR="00491A8B" w:rsidRPr="00897EE2">
        <w:rPr>
          <w:sz w:val="22"/>
        </w:rPr>
        <w:t>procedura</w:t>
      </w:r>
      <w:proofErr w:type="spellEnd"/>
      <w:r w:rsidR="00491A8B" w:rsidRPr="00897EE2">
        <w:rPr>
          <w:sz w:val="22"/>
        </w:rPr>
        <w:t xml:space="preserve"> de </w:t>
      </w:r>
      <w:proofErr w:type="spellStart"/>
      <w:r w:rsidR="00491A8B" w:rsidRPr="00897EE2">
        <w:rPr>
          <w:sz w:val="22"/>
        </w:rPr>
        <w:t>atribuire</w:t>
      </w:r>
      <w:proofErr w:type="spellEnd"/>
      <w:r w:rsidR="00491A8B" w:rsidRPr="00897EE2">
        <w:rPr>
          <w:sz w:val="22"/>
        </w:rPr>
        <w:t xml:space="preserve"> a </w:t>
      </w:r>
      <w:proofErr w:type="spellStart"/>
      <w:r w:rsidR="00491A8B" w:rsidRPr="00897EE2">
        <w:rPr>
          <w:sz w:val="22"/>
        </w:rPr>
        <w:t>contractului</w:t>
      </w:r>
      <w:proofErr w:type="spellEnd"/>
      <w:r w:rsidR="00491A8B" w:rsidRPr="00897EE2">
        <w:rPr>
          <w:sz w:val="22"/>
        </w:rPr>
        <w:t xml:space="preserve"> de </w:t>
      </w:r>
      <w:proofErr w:type="spellStart"/>
      <w:r w:rsidR="00491A8B" w:rsidRPr="00897EE2">
        <w:rPr>
          <w:sz w:val="22"/>
        </w:rPr>
        <w:t>achiziție</w:t>
      </w:r>
      <w:proofErr w:type="spellEnd"/>
      <w:r w:rsidR="00491A8B" w:rsidRPr="00897EE2">
        <w:rPr>
          <w:sz w:val="22"/>
        </w:rPr>
        <w:t xml:space="preserve"> </w:t>
      </w:r>
      <w:proofErr w:type="spellStart"/>
      <w:r w:rsidR="00491A8B" w:rsidRPr="00897EE2">
        <w:rPr>
          <w:sz w:val="22"/>
        </w:rPr>
        <w:t>publică</w:t>
      </w:r>
      <w:proofErr w:type="spellEnd"/>
      <w:r w:rsidR="00491A8B" w:rsidRPr="00897EE2">
        <w:rPr>
          <w:sz w:val="22"/>
        </w:rPr>
        <w:t xml:space="preserve"> de </w:t>
      </w:r>
      <w:proofErr w:type="spellStart"/>
      <w:r w:rsidR="00491A8B" w:rsidRPr="00897EE2">
        <w:rPr>
          <w:sz w:val="22"/>
        </w:rPr>
        <w:t>servicii</w:t>
      </w:r>
      <w:proofErr w:type="spellEnd"/>
      <w:r w:rsidR="00215AC6" w:rsidRPr="00897EE2">
        <w:rPr>
          <w:sz w:val="22"/>
        </w:rPr>
        <w:t xml:space="preserve"> de </w:t>
      </w:r>
      <w:proofErr w:type="spellStart"/>
      <w:r w:rsidR="00215AC6" w:rsidRPr="00897EE2">
        <w:rPr>
          <w:sz w:val="22"/>
        </w:rPr>
        <w:t>proiectare</w:t>
      </w:r>
      <w:proofErr w:type="spellEnd"/>
      <w:r w:rsidR="00215AC6" w:rsidRPr="00897EE2">
        <w:rPr>
          <w:sz w:val="22"/>
        </w:rPr>
        <w:t xml:space="preserve"> </w:t>
      </w:r>
      <w:proofErr w:type="spellStart"/>
      <w:r w:rsidR="00215AC6" w:rsidRPr="00897EE2">
        <w:rPr>
          <w:sz w:val="22"/>
        </w:rPr>
        <w:t>și</w:t>
      </w:r>
      <w:proofErr w:type="spellEnd"/>
      <w:r w:rsidR="00215AC6" w:rsidRPr="00897EE2">
        <w:rPr>
          <w:sz w:val="22"/>
        </w:rPr>
        <w:t xml:space="preserve"> de </w:t>
      </w:r>
      <w:proofErr w:type="spellStart"/>
      <w:r w:rsidR="00215AC6" w:rsidRPr="00897EE2">
        <w:rPr>
          <w:sz w:val="22"/>
        </w:rPr>
        <w:t>lucrări</w:t>
      </w:r>
      <w:proofErr w:type="spellEnd"/>
      <w:r w:rsidR="00215AC6"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Ofertantului</w:t>
      </w:r>
      <w:proofErr w:type="spellEnd"/>
      <w:r w:rsidRPr="00897EE2">
        <w:rPr>
          <w:sz w:val="22"/>
        </w:rPr>
        <w:t xml:space="preserve"> </w:t>
      </w:r>
      <w:proofErr w:type="spellStart"/>
      <w:r w:rsidRPr="00897EE2">
        <w:rPr>
          <w:sz w:val="22"/>
        </w:rPr>
        <w:t>i</w:t>
      </w:r>
      <w:proofErr w:type="spellEnd"/>
      <w:r w:rsidRPr="00897EE2">
        <w:rPr>
          <w:sz w:val="22"/>
        </w:rPr>
        <w:t xml:space="preserve"> se </w:t>
      </w:r>
      <w:proofErr w:type="spellStart"/>
      <w:r w:rsidR="00177A21" w:rsidRPr="00897EE2">
        <w:rPr>
          <w:sz w:val="22"/>
        </w:rPr>
        <w:t>permite</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viziteze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examineze</w:t>
      </w:r>
      <w:proofErr w:type="spellEnd"/>
      <w:r w:rsidRPr="00897EE2">
        <w:rPr>
          <w:sz w:val="22"/>
        </w:rPr>
        <w:t xml:space="preserve"> </w:t>
      </w:r>
      <w:proofErr w:type="spellStart"/>
      <w:r w:rsidRPr="00897EE2">
        <w:rPr>
          <w:sz w:val="22"/>
        </w:rPr>
        <w:t>amplasamentul</w:t>
      </w:r>
      <w:proofErr w:type="spellEnd"/>
      <w:r w:rsidRPr="00897EE2">
        <w:rPr>
          <w:sz w:val="22"/>
        </w:rPr>
        <w:t xml:space="preserve"> </w:t>
      </w:r>
      <w:proofErr w:type="spellStart"/>
      <w:r w:rsidRPr="00897EE2">
        <w:rPr>
          <w:sz w:val="22"/>
        </w:rPr>
        <w:t>lucrării</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obiectul</w:t>
      </w:r>
      <w:proofErr w:type="spellEnd"/>
      <w:r w:rsidRPr="00897EE2">
        <w:rPr>
          <w:sz w:val="22"/>
        </w:rPr>
        <w:t xml:space="preserve"> </w:t>
      </w:r>
      <w:proofErr w:type="spellStart"/>
      <w:r w:rsidRPr="00897EE2">
        <w:rPr>
          <w:sz w:val="22"/>
        </w:rPr>
        <w:t>supus</w:t>
      </w:r>
      <w:proofErr w:type="spellEnd"/>
      <w:r w:rsidRPr="00897EE2">
        <w:rPr>
          <w:sz w:val="22"/>
        </w:rPr>
        <w:t xml:space="preserve"> </w:t>
      </w:r>
      <w:proofErr w:type="spellStart"/>
      <w:r w:rsidRPr="00897EE2">
        <w:rPr>
          <w:sz w:val="22"/>
        </w:rPr>
        <w:t>proiectării</w:t>
      </w:r>
      <w:proofErr w:type="spellEnd"/>
      <w:r w:rsidRPr="00897EE2">
        <w:rPr>
          <w:sz w:val="22"/>
        </w:rPr>
        <w:t xml:space="preserve">, </w:t>
      </w:r>
      <w:proofErr w:type="spellStart"/>
      <w:r w:rsidRPr="00897EE2">
        <w:rPr>
          <w:sz w:val="22"/>
        </w:rPr>
        <w:t>inclusiv</w:t>
      </w:r>
      <w:proofErr w:type="spellEnd"/>
      <w:r w:rsidRPr="00897EE2">
        <w:rPr>
          <w:sz w:val="22"/>
        </w:rPr>
        <w:t xml:space="preserve"> </w:t>
      </w:r>
      <w:proofErr w:type="spellStart"/>
      <w:r w:rsidRPr="00897EE2">
        <w:rPr>
          <w:sz w:val="22"/>
        </w:rPr>
        <w:t>împrejurimile</w:t>
      </w:r>
      <w:proofErr w:type="spellEnd"/>
      <w:r w:rsidR="00762C66" w:rsidRPr="00897EE2">
        <w:rPr>
          <w:sz w:val="22"/>
        </w:rPr>
        <w:t xml:space="preserve">, </w:t>
      </w:r>
      <w:proofErr w:type="spellStart"/>
      <w:r w:rsidR="00762C66" w:rsidRPr="00897EE2">
        <w:rPr>
          <w:sz w:val="22"/>
        </w:rPr>
        <w:t>și</w:t>
      </w:r>
      <w:proofErr w:type="spellEnd"/>
      <w:r w:rsidR="00762C66" w:rsidRPr="00897EE2">
        <w:rPr>
          <w:sz w:val="22"/>
        </w:rPr>
        <w:t xml:space="preserve"> </w:t>
      </w:r>
      <w:proofErr w:type="spellStart"/>
      <w:r w:rsidR="00762C66" w:rsidRPr="00897EE2">
        <w:rPr>
          <w:sz w:val="22"/>
        </w:rPr>
        <w:t>să</w:t>
      </w:r>
      <w:proofErr w:type="spellEnd"/>
      <w:r w:rsidR="00762C66" w:rsidRPr="00897EE2">
        <w:rPr>
          <w:sz w:val="22"/>
        </w:rPr>
        <w:t xml:space="preserve"> </w:t>
      </w:r>
      <w:proofErr w:type="spellStart"/>
      <w:r w:rsidR="00762C66" w:rsidRPr="00897EE2">
        <w:rPr>
          <w:sz w:val="22"/>
        </w:rPr>
        <w:t>obțină</w:t>
      </w:r>
      <w:proofErr w:type="spellEnd"/>
      <w:r w:rsidR="00762C66" w:rsidRPr="00897EE2">
        <w:rPr>
          <w:sz w:val="22"/>
        </w:rPr>
        <w:t xml:space="preserve"> </w:t>
      </w:r>
      <w:proofErr w:type="spellStart"/>
      <w:r w:rsidR="00762C66" w:rsidRPr="00897EE2">
        <w:rPr>
          <w:sz w:val="22"/>
        </w:rPr>
        <w:t>toate</w:t>
      </w:r>
      <w:proofErr w:type="spellEnd"/>
      <w:r w:rsidR="00762C66" w:rsidRPr="00897EE2">
        <w:rPr>
          <w:sz w:val="22"/>
        </w:rPr>
        <w:t xml:space="preserve"> </w:t>
      </w:r>
      <w:proofErr w:type="spellStart"/>
      <w:r w:rsidR="00762C66" w:rsidRPr="00897EE2">
        <w:rPr>
          <w:sz w:val="22"/>
        </w:rPr>
        <w:t>informațiile</w:t>
      </w:r>
      <w:proofErr w:type="spellEnd"/>
      <w:r w:rsidR="00762C66" w:rsidRPr="00897EE2">
        <w:rPr>
          <w:sz w:val="22"/>
        </w:rPr>
        <w:t xml:space="preserve"> care pot fi </w:t>
      </w:r>
      <w:proofErr w:type="spellStart"/>
      <w:r w:rsidR="00762C66" w:rsidRPr="00897EE2">
        <w:rPr>
          <w:sz w:val="22"/>
        </w:rPr>
        <w:t>necesare</w:t>
      </w:r>
      <w:proofErr w:type="spellEnd"/>
      <w:r w:rsidR="00762C66" w:rsidRPr="00897EE2">
        <w:rPr>
          <w:sz w:val="22"/>
        </w:rPr>
        <w:t xml:space="preserve"> </w:t>
      </w:r>
      <w:proofErr w:type="spellStart"/>
      <w:r w:rsidR="00762C66" w:rsidRPr="00897EE2">
        <w:rPr>
          <w:sz w:val="22"/>
        </w:rPr>
        <w:t>în</w:t>
      </w:r>
      <w:proofErr w:type="spellEnd"/>
      <w:r w:rsidR="00762C66" w:rsidRPr="00897EE2">
        <w:rPr>
          <w:sz w:val="22"/>
        </w:rPr>
        <w:t xml:space="preserve"> </w:t>
      </w:r>
      <w:proofErr w:type="spellStart"/>
      <w:r w:rsidR="00762C66" w:rsidRPr="00897EE2">
        <w:rPr>
          <w:sz w:val="22"/>
        </w:rPr>
        <w:t>vederea</w:t>
      </w:r>
      <w:proofErr w:type="spellEnd"/>
      <w:r w:rsidR="00762C66" w:rsidRPr="00897EE2">
        <w:rPr>
          <w:sz w:val="22"/>
        </w:rPr>
        <w:t xml:space="preserve"> </w:t>
      </w:r>
      <w:proofErr w:type="spellStart"/>
      <w:r w:rsidR="00762C66" w:rsidRPr="00897EE2">
        <w:rPr>
          <w:sz w:val="22"/>
        </w:rPr>
        <w:t>elaborării</w:t>
      </w:r>
      <w:proofErr w:type="spellEnd"/>
      <w:r w:rsidR="00762C66" w:rsidRPr="00897EE2">
        <w:rPr>
          <w:sz w:val="22"/>
        </w:rPr>
        <w:t xml:space="preserve"> </w:t>
      </w:r>
      <w:proofErr w:type="spellStart"/>
      <w:r w:rsidR="00762C66" w:rsidRPr="00897EE2">
        <w:rPr>
          <w:sz w:val="22"/>
        </w:rPr>
        <w:t>ofertei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cadrul</w:t>
      </w:r>
      <w:proofErr w:type="spellEnd"/>
      <w:r w:rsidRPr="00897EE2">
        <w:rPr>
          <w:sz w:val="22"/>
        </w:rPr>
        <w:t xml:space="preserve"> </w:t>
      </w:r>
      <w:proofErr w:type="spellStart"/>
      <w:r w:rsidRPr="00897EE2">
        <w:rPr>
          <w:sz w:val="22"/>
        </w:rPr>
        <w:t>vizitei</w:t>
      </w:r>
      <w:proofErr w:type="spellEnd"/>
      <w:r w:rsidRPr="00897EE2">
        <w:rPr>
          <w:sz w:val="22"/>
        </w:rPr>
        <w:t xml:space="preserve"> </w:t>
      </w:r>
      <w:proofErr w:type="spellStart"/>
      <w:r w:rsidRPr="00897EE2">
        <w:rPr>
          <w:sz w:val="22"/>
        </w:rPr>
        <w:t>ofertantul</w:t>
      </w:r>
      <w:proofErr w:type="spellEnd"/>
      <w:r w:rsidRPr="00897EE2">
        <w:rPr>
          <w:sz w:val="22"/>
        </w:rPr>
        <w:t xml:space="preserve"> </w:t>
      </w:r>
      <w:proofErr w:type="spellStart"/>
      <w:r w:rsidRPr="00897EE2">
        <w:rPr>
          <w:sz w:val="22"/>
        </w:rPr>
        <w:t>îşi</w:t>
      </w:r>
      <w:proofErr w:type="spellEnd"/>
      <w:r w:rsidRPr="00897EE2">
        <w:rPr>
          <w:sz w:val="22"/>
        </w:rPr>
        <w:t xml:space="preserve"> </w:t>
      </w:r>
      <w:proofErr w:type="spellStart"/>
      <w:r w:rsidRPr="00897EE2">
        <w:rPr>
          <w:sz w:val="22"/>
        </w:rPr>
        <w:t>asumă</w:t>
      </w:r>
      <w:proofErr w:type="spellEnd"/>
      <w:r w:rsidRPr="00897EE2">
        <w:rPr>
          <w:sz w:val="22"/>
        </w:rPr>
        <w:t xml:space="preserve"> </w:t>
      </w:r>
      <w:proofErr w:type="spellStart"/>
      <w:r w:rsidRPr="00897EE2">
        <w:rPr>
          <w:sz w:val="22"/>
        </w:rPr>
        <w:t>riscul</w:t>
      </w:r>
      <w:proofErr w:type="spellEnd"/>
      <w:r w:rsidRPr="00897EE2">
        <w:rPr>
          <w:sz w:val="22"/>
        </w:rPr>
        <w:t xml:space="preserve"> </w:t>
      </w:r>
      <w:proofErr w:type="spellStart"/>
      <w:r w:rsidRPr="00897EE2">
        <w:rPr>
          <w:sz w:val="22"/>
        </w:rPr>
        <w:t>producerii</w:t>
      </w:r>
      <w:proofErr w:type="spellEnd"/>
      <w:r w:rsidRPr="00897EE2">
        <w:rPr>
          <w:sz w:val="22"/>
        </w:rPr>
        <w:t xml:space="preserve"> </w:t>
      </w:r>
      <w:proofErr w:type="spellStart"/>
      <w:r w:rsidRPr="00897EE2">
        <w:rPr>
          <w:sz w:val="22"/>
        </w:rPr>
        <w:t>unui</w:t>
      </w:r>
      <w:proofErr w:type="spellEnd"/>
      <w:r w:rsidRPr="00897EE2">
        <w:rPr>
          <w:sz w:val="22"/>
        </w:rPr>
        <w:t xml:space="preserve"> eventual accident care s-</w:t>
      </w:r>
      <w:proofErr w:type="spellStart"/>
      <w:r w:rsidRPr="00897EE2">
        <w:rPr>
          <w:sz w:val="22"/>
        </w:rPr>
        <w:t>ar</w:t>
      </w:r>
      <w:proofErr w:type="spellEnd"/>
      <w:r w:rsidRPr="00897EE2">
        <w:rPr>
          <w:sz w:val="22"/>
        </w:rPr>
        <w:t xml:space="preserve"> </w:t>
      </w:r>
      <w:proofErr w:type="spellStart"/>
      <w:r w:rsidRPr="00897EE2">
        <w:rPr>
          <w:sz w:val="22"/>
        </w:rPr>
        <w:t>putea</w:t>
      </w:r>
      <w:proofErr w:type="spellEnd"/>
      <w:r w:rsidRPr="00897EE2">
        <w:rPr>
          <w:sz w:val="22"/>
        </w:rPr>
        <w:t xml:space="preserve"> </w:t>
      </w:r>
      <w:proofErr w:type="spellStart"/>
      <w:r w:rsidRPr="00897EE2">
        <w:rPr>
          <w:sz w:val="22"/>
        </w:rPr>
        <w:t>solda</w:t>
      </w:r>
      <w:proofErr w:type="spellEnd"/>
      <w:r w:rsidRPr="00897EE2">
        <w:rPr>
          <w:sz w:val="22"/>
        </w:rPr>
        <w:t xml:space="preserve"> cu </w:t>
      </w:r>
      <w:proofErr w:type="spellStart"/>
      <w:r w:rsidRPr="00897EE2">
        <w:rPr>
          <w:sz w:val="22"/>
        </w:rPr>
        <w:t>moartea</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rănirea</w:t>
      </w:r>
      <w:proofErr w:type="spellEnd"/>
      <w:r w:rsidRPr="00897EE2">
        <w:rPr>
          <w:sz w:val="22"/>
        </w:rPr>
        <w:t xml:space="preserve"> </w:t>
      </w:r>
      <w:proofErr w:type="spellStart"/>
      <w:r w:rsidRPr="00897EE2">
        <w:rPr>
          <w:sz w:val="22"/>
        </w:rPr>
        <w:t>fizică</w:t>
      </w:r>
      <w:proofErr w:type="spellEnd"/>
      <w:r w:rsidRPr="00897EE2">
        <w:rPr>
          <w:sz w:val="22"/>
        </w:rPr>
        <w:t xml:space="preserve"> a </w:t>
      </w:r>
      <w:proofErr w:type="spellStart"/>
      <w:r w:rsidRPr="00897EE2">
        <w:rPr>
          <w:sz w:val="22"/>
        </w:rPr>
        <w:t>unei</w:t>
      </w:r>
      <w:proofErr w:type="spellEnd"/>
      <w:r w:rsidRPr="00897EE2">
        <w:rPr>
          <w:sz w:val="22"/>
        </w:rPr>
        <w:t xml:space="preserve"> </w:t>
      </w:r>
      <w:proofErr w:type="spellStart"/>
      <w:r w:rsidRPr="00897EE2">
        <w:rPr>
          <w:sz w:val="22"/>
        </w:rPr>
        <w:t>persoane</w:t>
      </w:r>
      <w:proofErr w:type="spellEnd"/>
      <w:r w:rsidRPr="00897EE2">
        <w:rPr>
          <w:sz w:val="22"/>
        </w:rPr>
        <w:t xml:space="preserve"> </w:t>
      </w:r>
      <w:proofErr w:type="spellStart"/>
      <w:r w:rsidRPr="00897EE2">
        <w:rPr>
          <w:sz w:val="22"/>
        </w:rPr>
        <w:t>şi</w:t>
      </w:r>
      <w:proofErr w:type="spellEnd"/>
      <w:r w:rsidRPr="00897EE2">
        <w:rPr>
          <w:sz w:val="22"/>
        </w:rPr>
        <w:t>/</w:t>
      </w:r>
      <w:proofErr w:type="spellStart"/>
      <w:r w:rsidRPr="00897EE2">
        <w:rPr>
          <w:sz w:val="22"/>
        </w:rPr>
        <w:t>sau</w:t>
      </w:r>
      <w:proofErr w:type="spellEnd"/>
      <w:r w:rsidRPr="00897EE2">
        <w:rPr>
          <w:sz w:val="22"/>
        </w:rPr>
        <w:t xml:space="preserve"> cu </w:t>
      </w:r>
      <w:proofErr w:type="spellStart"/>
      <w:r w:rsidRPr="00897EE2">
        <w:rPr>
          <w:sz w:val="22"/>
        </w:rPr>
        <w:t>pierderea</w:t>
      </w:r>
      <w:proofErr w:type="spellEnd"/>
      <w:r w:rsidRPr="00897EE2">
        <w:rPr>
          <w:sz w:val="22"/>
        </w:rPr>
        <w:t xml:space="preserve"> </w:t>
      </w:r>
      <w:proofErr w:type="spellStart"/>
      <w:r w:rsidRPr="00897EE2">
        <w:rPr>
          <w:sz w:val="22"/>
        </w:rPr>
        <w:t>ori</w:t>
      </w:r>
      <w:proofErr w:type="spellEnd"/>
      <w:r w:rsidRPr="00897EE2">
        <w:rPr>
          <w:sz w:val="22"/>
        </w:rPr>
        <w:t xml:space="preserve"> </w:t>
      </w:r>
      <w:proofErr w:type="spellStart"/>
      <w:r w:rsidRPr="00897EE2">
        <w:rPr>
          <w:sz w:val="22"/>
        </w:rPr>
        <w:t>deteriorarea</w:t>
      </w:r>
      <w:proofErr w:type="spellEnd"/>
      <w:r w:rsidRPr="00897EE2">
        <w:rPr>
          <w:sz w:val="22"/>
        </w:rPr>
        <w:t xml:space="preserve"> </w:t>
      </w:r>
      <w:proofErr w:type="spellStart"/>
      <w:r w:rsidRPr="00897EE2">
        <w:rPr>
          <w:sz w:val="22"/>
        </w:rPr>
        <w:t>proprietăţii</w:t>
      </w:r>
      <w:proofErr w:type="spellEnd"/>
      <w:r w:rsidRPr="00897EE2">
        <w:rPr>
          <w:sz w:val="22"/>
        </w:rPr>
        <w:t xml:space="preserve">. </w:t>
      </w:r>
      <w:proofErr w:type="spellStart"/>
      <w:r w:rsidRPr="00897EE2">
        <w:rPr>
          <w:sz w:val="22"/>
        </w:rPr>
        <w:t>Ofertantul</w:t>
      </w:r>
      <w:proofErr w:type="spellEnd"/>
      <w:r w:rsidRPr="00897EE2">
        <w:rPr>
          <w:sz w:val="22"/>
        </w:rPr>
        <w:t xml:space="preserve"> </w:t>
      </w:r>
      <w:proofErr w:type="spellStart"/>
      <w:r w:rsidRPr="00897EE2">
        <w:rPr>
          <w:sz w:val="22"/>
        </w:rPr>
        <w:t>suport</w:t>
      </w:r>
      <w:r w:rsidR="00C32620" w:rsidRPr="00897EE2">
        <w:rPr>
          <w:sz w:val="22"/>
        </w:rPr>
        <w:t>ă</w:t>
      </w:r>
      <w:proofErr w:type="spellEnd"/>
      <w:r w:rsidRPr="00897EE2">
        <w:rPr>
          <w:sz w:val="22"/>
        </w:rPr>
        <w:t xml:space="preserve"> </w:t>
      </w:r>
      <w:proofErr w:type="spellStart"/>
      <w:r w:rsidRPr="00897EE2">
        <w:rPr>
          <w:sz w:val="22"/>
        </w:rPr>
        <w:t>orice</w:t>
      </w:r>
      <w:proofErr w:type="spellEnd"/>
      <w:r w:rsidRPr="00897EE2">
        <w:rPr>
          <w:sz w:val="22"/>
        </w:rPr>
        <w:t xml:space="preserve"> </w:t>
      </w:r>
      <w:proofErr w:type="spellStart"/>
      <w:r w:rsidRPr="00897EE2">
        <w:rPr>
          <w:sz w:val="22"/>
        </w:rPr>
        <w:t>eventuale</w:t>
      </w:r>
      <w:proofErr w:type="spellEnd"/>
      <w:r w:rsidRPr="00897EE2">
        <w:rPr>
          <w:sz w:val="22"/>
        </w:rPr>
        <w:t xml:space="preserve"> </w:t>
      </w:r>
      <w:proofErr w:type="spellStart"/>
      <w:r w:rsidRPr="00897EE2">
        <w:rPr>
          <w:sz w:val="22"/>
        </w:rPr>
        <w:t>cheltuieli</w:t>
      </w:r>
      <w:proofErr w:type="spellEnd"/>
      <w:r w:rsidRPr="00897EE2">
        <w:rPr>
          <w:sz w:val="22"/>
        </w:rPr>
        <w:t xml:space="preserve">, </w:t>
      </w:r>
      <w:proofErr w:type="spellStart"/>
      <w:r w:rsidRPr="00897EE2">
        <w:rPr>
          <w:sz w:val="22"/>
        </w:rPr>
        <w:t>pierderi</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daune</w:t>
      </w:r>
      <w:proofErr w:type="spellEnd"/>
      <w:r w:rsidRPr="00897EE2">
        <w:rPr>
          <w:sz w:val="22"/>
        </w:rPr>
        <w:t xml:space="preserve"> ca </w:t>
      </w:r>
      <w:proofErr w:type="spellStart"/>
      <w:r w:rsidRPr="00897EE2">
        <w:rPr>
          <w:sz w:val="22"/>
        </w:rPr>
        <w:t>rezultat</w:t>
      </w:r>
      <w:proofErr w:type="spellEnd"/>
      <w:r w:rsidRPr="00897EE2">
        <w:rPr>
          <w:sz w:val="22"/>
        </w:rPr>
        <w:t xml:space="preserve"> al </w:t>
      </w:r>
      <w:proofErr w:type="spellStart"/>
      <w:r w:rsidRPr="00897EE2">
        <w:rPr>
          <w:sz w:val="22"/>
        </w:rPr>
        <w:t>vizitării</w:t>
      </w:r>
      <w:proofErr w:type="spellEnd"/>
      <w:r w:rsidRPr="00897EE2">
        <w:rPr>
          <w:sz w:val="22"/>
        </w:rPr>
        <w:t xml:space="preserve"> </w:t>
      </w:r>
      <w:proofErr w:type="spellStart"/>
      <w:r w:rsidRPr="00897EE2">
        <w:rPr>
          <w:sz w:val="22"/>
        </w:rPr>
        <w:t>amplasamentului</w:t>
      </w:r>
      <w:proofErr w:type="spellEnd"/>
      <w:r w:rsidRPr="00897EE2">
        <w:rPr>
          <w:sz w:val="22"/>
        </w:rPr>
        <w:t xml:space="preserve"> </w:t>
      </w:r>
      <w:proofErr w:type="spellStart"/>
      <w:r w:rsidRPr="00897EE2">
        <w:rPr>
          <w:sz w:val="22"/>
        </w:rPr>
        <w:t>lucrării</w:t>
      </w:r>
      <w:proofErr w:type="spellEnd"/>
      <w:r w:rsidRPr="00897EE2">
        <w:rPr>
          <w:sz w:val="22"/>
        </w:rPr>
        <w:t>.</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a </w:t>
      </w:r>
      <w:proofErr w:type="spellStart"/>
      <w:r w:rsidRPr="00897EE2">
        <w:rPr>
          <w:sz w:val="22"/>
        </w:rPr>
        <w:t>depistat</w:t>
      </w:r>
      <w:proofErr w:type="spellEnd"/>
      <w:r w:rsidRPr="00897EE2">
        <w:rPr>
          <w:sz w:val="22"/>
        </w:rPr>
        <w:t xml:space="preserve"> </w:t>
      </w:r>
      <w:proofErr w:type="spellStart"/>
      <w:r w:rsidRPr="00897EE2">
        <w:rPr>
          <w:sz w:val="22"/>
        </w:rPr>
        <w:t>că</w:t>
      </w:r>
      <w:proofErr w:type="spellEnd"/>
      <w:r w:rsidRPr="00897EE2">
        <w:rPr>
          <w:sz w:val="22"/>
        </w:rPr>
        <w:t xml:space="preserve"> </w:t>
      </w:r>
      <w:proofErr w:type="spellStart"/>
      <w:r w:rsidRPr="00897EE2">
        <w:rPr>
          <w:sz w:val="22"/>
        </w:rPr>
        <w:t>ofertantul</w:t>
      </w:r>
      <w:proofErr w:type="spellEnd"/>
      <w:r w:rsidRPr="00897EE2">
        <w:rPr>
          <w:sz w:val="22"/>
        </w:rPr>
        <w:t xml:space="preserve"> a </w:t>
      </w:r>
      <w:proofErr w:type="spellStart"/>
      <w:r w:rsidRPr="00897EE2">
        <w:rPr>
          <w:sz w:val="22"/>
        </w:rPr>
        <w:t>fost</w:t>
      </w:r>
      <w:proofErr w:type="spellEnd"/>
      <w:r w:rsidRPr="00897EE2">
        <w:rPr>
          <w:sz w:val="22"/>
        </w:rPr>
        <w:t xml:space="preserve"> </w:t>
      </w:r>
      <w:proofErr w:type="spellStart"/>
      <w:r w:rsidRPr="00897EE2">
        <w:rPr>
          <w:sz w:val="22"/>
        </w:rPr>
        <w:t>implicat</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practicile</w:t>
      </w:r>
      <w:proofErr w:type="spellEnd"/>
      <w:r w:rsidRPr="00897EE2">
        <w:rPr>
          <w:sz w:val="22"/>
        </w:rPr>
        <w:t xml:space="preserve"> </w:t>
      </w:r>
      <w:proofErr w:type="spellStart"/>
      <w:r w:rsidRPr="00897EE2">
        <w:rPr>
          <w:sz w:val="22"/>
        </w:rPr>
        <w:t>descrise</w:t>
      </w:r>
      <w:proofErr w:type="spellEnd"/>
      <w:r w:rsidRPr="00897EE2">
        <w:rPr>
          <w:sz w:val="22"/>
        </w:rPr>
        <w:t xml:space="preserv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w:t>
      </w:r>
      <w:proofErr w:type="spellStart"/>
      <w:r w:rsidRPr="00897EE2">
        <w:rPr>
          <w:sz w:val="22"/>
        </w:rPr>
        <w:t>cadrul</w:t>
      </w:r>
      <w:proofErr w:type="spellEnd"/>
      <w:r w:rsidRPr="00897EE2">
        <w:rPr>
          <w:sz w:val="22"/>
        </w:rPr>
        <w:t xml:space="preserve"> </w:t>
      </w:r>
      <w:proofErr w:type="spellStart"/>
      <w:r w:rsidR="00765605" w:rsidRPr="00897EE2">
        <w:rPr>
          <w:sz w:val="22"/>
        </w:rPr>
        <w:t>procedurii</w:t>
      </w:r>
      <w:proofErr w:type="spellEnd"/>
      <w:r w:rsidR="00765605" w:rsidRPr="00897EE2">
        <w:rPr>
          <w:sz w:val="22"/>
        </w:rPr>
        <w:t xml:space="preserve"> de </w:t>
      </w:r>
      <w:proofErr w:type="spellStart"/>
      <w:r w:rsidR="00765605" w:rsidRPr="00897EE2">
        <w:rPr>
          <w:sz w:val="22"/>
        </w:rPr>
        <w:t>atribuire</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contractul</w:t>
      </w:r>
      <w:proofErr w:type="spellEnd"/>
      <w:r w:rsidRPr="00897EE2">
        <w:rPr>
          <w:sz w:val="22"/>
        </w:rPr>
        <w:t xml:space="preserve"> de </w:t>
      </w:r>
      <w:proofErr w:type="spellStart"/>
      <w:r w:rsidRPr="00897EE2">
        <w:rPr>
          <w:sz w:val="22"/>
        </w:rPr>
        <w:t>achiziție</w:t>
      </w:r>
      <w:proofErr w:type="spellEnd"/>
      <w:r w:rsidRPr="00897EE2">
        <w:rPr>
          <w:sz w:val="22"/>
        </w:rPr>
        <w:t xml:space="preserve"> </w:t>
      </w:r>
      <w:proofErr w:type="spellStart"/>
      <w:r w:rsidRPr="00897EE2">
        <w:rPr>
          <w:sz w:val="22"/>
        </w:rPr>
        <w:t>publică</w:t>
      </w:r>
      <w:proofErr w:type="spellEnd"/>
      <w:r w:rsidRPr="00897EE2">
        <w:rPr>
          <w:sz w:val="22"/>
        </w:rPr>
        <w:t xml:space="preserve"> </w:t>
      </w:r>
      <w:proofErr w:type="spellStart"/>
      <w:r w:rsidRPr="00897EE2">
        <w:rPr>
          <w:sz w:val="22"/>
        </w:rPr>
        <w:t>aceasta</w:t>
      </w:r>
      <w:proofErr w:type="spellEnd"/>
      <w:r w:rsidRPr="00897EE2">
        <w:rPr>
          <w:sz w:val="22"/>
        </w:rPr>
        <w:t xml:space="preserve">: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w:t>
      </w:r>
      <w:proofErr w:type="spellStart"/>
      <w:r w:rsidRPr="00897EE2">
        <w:rPr>
          <w:sz w:val="22"/>
        </w:rPr>
        <w:t>ofertantul</w:t>
      </w:r>
      <w:proofErr w:type="spellEnd"/>
      <w:r w:rsidRPr="00897EE2">
        <w:rPr>
          <w:sz w:val="22"/>
        </w:rPr>
        <w:t xml:space="preserve"> din </w:t>
      </w:r>
      <w:proofErr w:type="spellStart"/>
      <w:r w:rsidRPr="00897EE2">
        <w:rPr>
          <w:sz w:val="22"/>
        </w:rPr>
        <w:t>procedura</w:t>
      </w:r>
      <w:proofErr w:type="spellEnd"/>
      <w:r w:rsidRPr="00897EE2">
        <w:rPr>
          <w:sz w:val="22"/>
        </w:rPr>
        <w:t xml:space="preserve"> </w:t>
      </w:r>
      <w:proofErr w:type="spellStart"/>
      <w:r w:rsidRPr="00897EE2">
        <w:rPr>
          <w:sz w:val="22"/>
        </w:rPr>
        <w:t>respectivă</w:t>
      </w:r>
      <w:proofErr w:type="spellEnd"/>
      <w:r w:rsidRPr="00897EE2">
        <w:rPr>
          <w:sz w:val="22"/>
        </w:rPr>
        <w:t xml:space="preserve"> de </w:t>
      </w:r>
      <w:proofErr w:type="spellStart"/>
      <w:r w:rsidRPr="00897EE2">
        <w:rPr>
          <w:sz w:val="22"/>
        </w:rPr>
        <w:t>achiziţie</w:t>
      </w:r>
      <w:proofErr w:type="spellEnd"/>
      <w:r w:rsidRPr="00897EE2">
        <w:rPr>
          <w:sz w:val="22"/>
        </w:rPr>
        <w:t xml:space="preserve"> </w:t>
      </w:r>
      <w:proofErr w:type="spellStart"/>
      <w:r w:rsidR="00D02623" w:rsidRPr="00897EE2">
        <w:rPr>
          <w:sz w:val="22"/>
        </w:rPr>
        <w:t>și</w:t>
      </w:r>
      <w:proofErr w:type="spellEnd"/>
      <w:r w:rsidR="00D02623" w:rsidRPr="00897EE2">
        <w:rPr>
          <w:sz w:val="22"/>
        </w:rPr>
        <w:t xml:space="preserve"> </w:t>
      </w:r>
      <w:proofErr w:type="spellStart"/>
      <w:r w:rsidR="00D02623" w:rsidRPr="00897EE2">
        <w:rPr>
          <w:sz w:val="22"/>
        </w:rPr>
        <w:t>înaintează</w:t>
      </w:r>
      <w:proofErr w:type="spellEnd"/>
      <w:r w:rsidR="00D02623" w:rsidRPr="00897EE2">
        <w:rPr>
          <w:sz w:val="22"/>
        </w:rPr>
        <w:t xml:space="preserve"> </w:t>
      </w:r>
      <w:proofErr w:type="spellStart"/>
      <w:r w:rsidR="00D02623" w:rsidRPr="00897EE2">
        <w:rPr>
          <w:sz w:val="22"/>
        </w:rPr>
        <w:t>solicitarea</w:t>
      </w:r>
      <w:proofErr w:type="spellEnd"/>
      <w:r w:rsidR="00D02623" w:rsidRPr="00897EE2">
        <w:rPr>
          <w:sz w:val="22"/>
        </w:rPr>
        <w:t xml:space="preserve"> </w:t>
      </w:r>
      <w:proofErr w:type="spellStart"/>
      <w:r w:rsidR="00D02623" w:rsidRPr="00897EE2">
        <w:rPr>
          <w:sz w:val="22"/>
        </w:rPr>
        <w:t>către</w:t>
      </w:r>
      <w:proofErr w:type="spellEnd"/>
      <w:r w:rsidR="00D02623" w:rsidRPr="00897EE2">
        <w:rPr>
          <w:sz w:val="22"/>
        </w:rPr>
        <w:t xml:space="preserve"> </w:t>
      </w:r>
      <w:proofErr w:type="spellStart"/>
      <w:r w:rsidR="00D02623" w:rsidRPr="00897EE2">
        <w:rPr>
          <w:sz w:val="22"/>
        </w:rPr>
        <w:t>Agenția</w:t>
      </w:r>
      <w:proofErr w:type="spellEnd"/>
      <w:r w:rsidR="00D02623" w:rsidRPr="00897EE2">
        <w:rPr>
          <w:sz w:val="22"/>
        </w:rPr>
        <w:t xml:space="preserve"> </w:t>
      </w:r>
      <w:proofErr w:type="spellStart"/>
      <w:r w:rsidR="00D02623" w:rsidRPr="00897EE2">
        <w:rPr>
          <w:sz w:val="22"/>
        </w:rPr>
        <w:t>Achiziții</w:t>
      </w:r>
      <w:proofErr w:type="spellEnd"/>
      <w:r w:rsidR="00D02623" w:rsidRPr="00897EE2">
        <w:rPr>
          <w:sz w:val="22"/>
        </w:rPr>
        <w:t xml:space="preserve"> </w:t>
      </w:r>
      <w:proofErr w:type="spellStart"/>
      <w:r w:rsidR="00D02623" w:rsidRPr="00897EE2">
        <w:rPr>
          <w:sz w:val="22"/>
        </w:rPr>
        <w:t>Publice</w:t>
      </w:r>
      <w:proofErr w:type="spellEnd"/>
      <w:r w:rsidR="00D02623" w:rsidRPr="00897EE2">
        <w:rPr>
          <w:sz w:val="22"/>
        </w:rPr>
        <w:t xml:space="preserve"> </w:t>
      </w:r>
      <w:proofErr w:type="spellStart"/>
      <w:r w:rsidR="00D02623" w:rsidRPr="00897EE2">
        <w:rPr>
          <w:sz w:val="22"/>
        </w:rPr>
        <w:t>privind</w:t>
      </w:r>
      <w:proofErr w:type="spellEnd"/>
      <w:r w:rsidR="00D02623" w:rsidRPr="00897EE2">
        <w:rPr>
          <w:sz w:val="22"/>
        </w:rPr>
        <w:t xml:space="preserve"> </w:t>
      </w:r>
      <w:proofErr w:type="spellStart"/>
      <w:r w:rsidRPr="00897EE2">
        <w:rPr>
          <w:sz w:val="22"/>
        </w:rPr>
        <w:t>includerea</w:t>
      </w:r>
      <w:proofErr w:type="spellEnd"/>
      <w:r w:rsidRPr="00897EE2">
        <w:rPr>
          <w:sz w:val="22"/>
        </w:rPr>
        <w:t xml:space="preserve"> </w:t>
      </w:r>
      <w:proofErr w:type="spellStart"/>
      <w:r w:rsidRPr="00897EE2">
        <w:rPr>
          <w:sz w:val="22"/>
        </w:rPr>
        <w:t>lui</w:t>
      </w:r>
      <w:proofErr w:type="spellEnd"/>
      <w:r w:rsidRPr="00897EE2">
        <w:rPr>
          <w:sz w:val="22"/>
        </w:rPr>
        <w:t xml:space="preserve"> </w:t>
      </w:r>
      <w:proofErr w:type="spellStart"/>
      <w:r w:rsidRPr="00897EE2">
        <w:rPr>
          <w:sz w:val="22"/>
        </w:rPr>
        <w:t>în</w:t>
      </w:r>
      <w:proofErr w:type="spellEnd"/>
      <w:r w:rsidRPr="00897EE2">
        <w:rPr>
          <w:sz w:val="22"/>
        </w:rPr>
        <w:t xml:space="preserve"> Lista de </w:t>
      </w:r>
      <w:proofErr w:type="spellStart"/>
      <w:r w:rsidRPr="00897EE2">
        <w:rPr>
          <w:sz w:val="22"/>
        </w:rPr>
        <w:t>interdicție</w:t>
      </w:r>
      <w:proofErr w:type="spellEnd"/>
      <w:r w:rsidRPr="00897EE2">
        <w:rPr>
          <w:sz w:val="22"/>
        </w:rPr>
        <w:t xml:space="preserve">, conform </w:t>
      </w:r>
      <w:proofErr w:type="spellStart"/>
      <w:r w:rsidRPr="00897EE2">
        <w:rPr>
          <w:sz w:val="22"/>
        </w:rPr>
        <w:t>prevederilor</w:t>
      </w:r>
      <w:proofErr w:type="spellEnd"/>
      <w:r w:rsidRPr="00897EE2">
        <w:rPr>
          <w:sz w:val="22"/>
        </w:rPr>
        <w:t xml:space="preserve"> </w:t>
      </w:r>
      <w:proofErr w:type="spellStart"/>
      <w:r w:rsidRPr="00897EE2">
        <w:rPr>
          <w:sz w:val="22"/>
        </w:rPr>
        <w:t>Regulamentului</w:t>
      </w:r>
      <w:proofErr w:type="spellEnd"/>
      <w:r w:rsidRPr="00897EE2">
        <w:rPr>
          <w:sz w:val="22"/>
        </w:rPr>
        <w:t xml:space="preserve"> cu </w:t>
      </w:r>
      <w:proofErr w:type="spellStart"/>
      <w:r w:rsidRPr="00897EE2">
        <w:rPr>
          <w:sz w:val="22"/>
        </w:rPr>
        <w:t>privire</w:t>
      </w:r>
      <w:proofErr w:type="spellEnd"/>
      <w:r w:rsidRPr="00897EE2">
        <w:rPr>
          <w:sz w:val="22"/>
        </w:rPr>
        <w:t xml:space="preserve"> la Lista de </w:t>
      </w:r>
      <w:proofErr w:type="spellStart"/>
      <w:r w:rsidRPr="00897EE2">
        <w:rPr>
          <w:sz w:val="22"/>
        </w:rPr>
        <w:t>interdicție</w:t>
      </w:r>
      <w:proofErr w:type="spellEnd"/>
      <w:r w:rsidRPr="00897EE2">
        <w:rPr>
          <w:sz w:val="22"/>
        </w:rPr>
        <w:t xml:space="preserve"> a </w:t>
      </w:r>
      <w:proofErr w:type="spellStart"/>
      <w:r w:rsidRPr="00897EE2">
        <w:rPr>
          <w:sz w:val="22"/>
        </w:rPr>
        <w:t>operatorilor</w:t>
      </w:r>
      <w:proofErr w:type="spellEnd"/>
      <w:r w:rsidRPr="00897EE2">
        <w:rPr>
          <w:sz w:val="22"/>
        </w:rPr>
        <w:t xml:space="preserve"> economici</w:t>
      </w:r>
      <w:r w:rsidR="00FD1157" w:rsidRPr="00897EE2">
        <w:rPr>
          <w:sz w:val="22"/>
        </w:rPr>
        <w:t xml:space="preserve">, </w:t>
      </w:r>
      <w:proofErr w:type="spellStart"/>
      <w:r w:rsidR="00FD1157" w:rsidRPr="00897EE2">
        <w:rPr>
          <w:sz w:val="22"/>
        </w:rPr>
        <w:t>aprobat</w:t>
      </w:r>
      <w:proofErr w:type="spellEnd"/>
      <w:r w:rsidR="00FD1157" w:rsidRPr="00897EE2">
        <w:rPr>
          <w:sz w:val="22"/>
        </w:rPr>
        <w:t xml:space="preserve"> </w:t>
      </w:r>
      <w:proofErr w:type="spellStart"/>
      <w:r w:rsidR="00FD1157" w:rsidRPr="00897EE2">
        <w:rPr>
          <w:sz w:val="22"/>
        </w:rPr>
        <w:t>prin</w:t>
      </w:r>
      <w:proofErr w:type="spellEnd"/>
      <w:r w:rsidR="00FD1157" w:rsidRPr="00897EE2">
        <w:rPr>
          <w:sz w:val="22"/>
        </w:rPr>
        <w:t xml:space="preserve"> </w:t>
      </w:r>
      <w:proofErr w:type="spellStart"/>
      <w:r w:rsidR="00DA6115" w:rsidRPr="00897EE2">
        <w:rPr>
          <w:sz w:val="22"/>
        </w:rPr>
        <w:t>Hotărârea</w:t>
      </w:r>
      <w:proofErr w:type="spellEnd"/>
      <w:r w:rsidR="00DA6115" w:rsidRPr="00897EE2">
        <w:rPr>
          <w:sz w:val="22"/>
        </w:rPr>
        <w:t xml:space="preserve"> </w:t>
      </w:r>
      <w:proofErr w:type="spellStart"/>
      <w:proofErr w:type="gramStart"/>
      <w:r w:rsidR="00DA6115" w:rsidRPr="00897EE2">
        <w:rPr>
          <w:sz w:val="22"/>
        </w:rPr>
        <w:t>Guvernului</w:t>
      </w:r>
      <w:proofErr w:type="spellEnd"/>
      <w:r w:rsidR="00DA6115" w:rsidRPr="00897EE2">
        <w:rPr>
          <w:sz w:val="22"/>
        </w:rPr>
        <w:t xml:space="preserve">  nr</w:t>
      </w:r>
      <w:proofErr w:type="gramEnd"/>
      <w:r w:rsidR="00DA6115" w:rsidRPr="00897EE2">
        <w:rPr>
          <w:sz w:val="22"/>
        </w:rPr>
        <w:t>.</w:t>
      </w:r>
      <w:r w:rsidR="00FD1157" w:rsidRPr="00897EE2">
        <w:rPr>
          <w:sz w:val="22"/>
        </w:rPr>
        <w:t>1420/2016</w:t>
      </w:r>
      <w:r w:rsidRPr="00897EE2">
        <w:rPr>
          <w:sz w:val="22"/>
        </w:rPr>
        <w:t xml:space="preserve">; </w:t>
      </w:r>
      <w:proofErr w:type="spellStart"/>
      <w:r w:rsidRPr="00897EE2">
        <w:rPr>
          <w:sz w:val="22"/>
        </w:rPr>
        <w:t>sau</w:t>
      </w:r>
      <w:bookmarkStart w:id="3" w:name="_Toc392179964"/>
      <w:bookmarkStart w:id="4" w:name="_Toc392180135"/>
      <w:bookmarkStart w:id="5" w:name="_Toc449539025"/>
      <w:bookmarkEnd w:id="0"/>
      <w:bookmarkEnd w:id="1"/>
      <w:bookmarkEnd w:id="2"/>
      <w:proofErr w:type="spellEnd"/>
    </w:p>
    <w:p w:rsidR="005D44CE" w:rsidRPr="00897EE2" w:rsidRDefault="001C03B0" w:rsidP="005832B7">
      <w:pPr>
        <w:pStyle w:val="a"/>
        <w:numPr>
          <w:ilvl w:val="0"/>
          <w:numId w:val="19"/>
        </w:numPr>
        <w:tabs>
          <w:tab w:val="clear" w:pos="1134"/>
          <w:tab w:val="left" w:pos="-284"/>
          <w:tab w:val="left" w:pos="426"/>
        </w:tabs>
        <w:ind w:left="-284" w:firstLine="284"/>
        <w:rPr>
          <w:sz w:val="22"/>
        </w:rPr>
      </w:pPr>
      <w:proofErr w:type="spellStart"/>
      <w:r w:rsidRPr="00897EE2">
        <w:rPr>
          <w:sz w:val="22"/>
        </w:rPr>
        <w:t>întreprinde</w:t>
      </w:r>
      <w:proofErr w:type="spellEnd"/>
      <w:r w:rsidRPr="00897EE2">
        <w:rPr>
          <w:sz w:val="22"/>
        </w:rPr>
        <w:t xml:space="preserve"> </w:t>
      </w:r>
      <w:proofErr w:type="spellStart"/>
      <w:r w:rsidRPr="00897EE2">
        <w:rPr>
          <w:sz w:val="22"/>
        </w:rPr>
        <w:t>orice</w:t>
      </w:r>
      <w:proofErr w:type="spellEnd"/>
      <w:r w:rsidRPr="00897EE2">
        <w:rPr>
          <w:sz w:val="22"/>
        </w:rPr>
        <w:t xml:space="preserve"> </w:t>
      </w:r>
      <w:proofErr w:type="spellStart"/>
      <w:r w:rsidRPr="00897EE2">
        <w:rPr>
          <w:sz w:val="22"/>
        </w:rPr>
        <w:t>alte</w:t>
      </w:r>
      <w:proofErr w:type="spellEnd"/>
      <w:r w:rsidRPr="00897EE2">
        <w:rPr>
          <w:sz w:val="22"/>
        </w:rPr>
        <w:t xml:space="preserve"> </w:t>
      </w:r>
      <w:proofErr w:type="spellStart"/>
      <w:r w:rsidRPr="00897EE2">
        <w:rPr>
          <w:sz w:val="22"/>
        </w:rPr>
        <w:t>măsuri</w:t>
      </w:r>
      <w:proofErr w:type="spellEnd"/>
      <w:r w:rsidRPr="00897EE2">
        <w:rPr>
          <w:sz w:val="22"/>
        </w:rPr>
        <w:t xml:space="preserve"> </w:t>
      </w:r>
      <w:proofErr w:type="spellStart"/>
      <w:r w:rsidRPr="00897EE2">
        <w:rPr>
          <w:sz w:val="22"/>
        </w:rPr>
        <w:t>prevăzute</w:t>
      </w:r>
      <w:proofErr w:type="spellEnd"/>
      <w:r w:rsidRPr="00897EE2">
        <w:rPr>
          <w:sz w:val="22"/>
        </w:rPr>
        <w:t xml:space="preserve"> </w:t>
      </w:r>
      <w:proofErr w:type="spellStart"/>
      <w:r w:rsidRPr="00897EE2">
        <w:rPr>
          <w:sz w:val="22"/>
        </w:rPr>
        <w:t>în</w:t>
      </w:r>
      <w:proofErr w:type="spellEnd"/>
      <w:r w:rsidRPr="00897EE2">
        <w:rPr>
          <w:sz w:val="22"/>
        </w:rPr>
        <w:t xml:space="preserve"> art.42 al </w:t>
      </w:r>
      <w:proofErr w:type="spellStart"/>
      <w:r w:rsidRPr="00897EE2">
        <w:rPr>
          <w:sz w:val="22"/>
        </w:rPr>
        <w:t>Legii</w:t>
      </w:r>
      <w:proofErr w:type="spellEnd"/>
      <w:r w:rsidRPr="00897EE2">
        <w:rPr>
          <w:sz w:val="22"/>
        </w:rPr>
        <w:t xml:space="preserve"> nr.131/2015 </w:t>
      </w:r>
      <w:proofErr w:type="spellStart"/>
      <w:r w:rsidRPr="00897EE2">
        <w:rPr>
          <w:sz w:val="22"/>
        </w:rPr>
        <w:t>privind</w:t>
      </w:r>
      <w:proofErr w:type="spellEnd"/>
      <w:r w:rsidRPr="00897EE2">
        <w:rPr>
          <w:sz w:val="22"/>
        </w:rPr>
        <w:t xml:space="preserve"> </w:t>
      </w:r>
      <w:proofErr w:type="spellStart"/>
      <w:r w:rsidRPr="00897EE2">
        <w:rPr>
          <w:sz w:val="22"/>
        </w:rPr>
        <w:t>achiziţiile</w:t>
      </w:r>
      <w:proofErr w:type="spellEnd"/>
      <w:r w:rsidRPr="00897EE2">
        <w:rPr>
          <w:sz w:val="22"/>
        </w:rPr>
        <w:t xml:space="preserve"> </w:t>
      </w:r>
      <w:proofErr w:type="spellStart"/>
      <w:r w:rsidRPr="00897EE2">
        <w:rPr>
          <w:sz w:val="22"/>
        </w:rPr>
        <w:t>publice</w:t>
      </w:r>
      <w:bookmarkEnd w:id="3"/>
      <w:bookmarkEnd w:id="4"/>
      <w:bookmarkEnd w:id="5"/>
      <w:proofErr w:type="spellEnd"/>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Sunt </w:t>
      </w:r>
      <w:proofErr w:type="spellStart"/>
      <w:r w:rsidRPr="00897EE2">
        <w:rPr>
          <w:sz w:val="22"/>
        </w:rPr>
        <w:t>interzise</w:t>
      </w:r>
      <w:r w:rsidR="00DA6115" w:rsidRPr="00897EE2">
        <w:rPr>
          <w:sz w:val="22"/>
        </w:rPr>
        <w:t>următoarele</w:t>
      </w:r>
      <w:proofErr w:type="spellEnd"/>
      <w:r w:rsidR="00DA6115" w:rsidRPr="00897EE2">
        <w:rPr>
          <w:sz w:val="22"/>
        </w:rPr>
        <w:t xml:space="preserve"> </w:t>
      </w:r>
      <w:proofErr w:type="spellStart"/>
      <w:r w:rsidR="001C03B0" w:rsidRPr="00897EE2">
        <w:rPr>
          <w:sz w:val="22"/>
        </w:rPr>
        <w:t>acţiuni</w:t>
      </w:r>
      <w:proofErr w:type="spellEnd"/>
      <w:r w:rsidR="001C03B0"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cadrul</w:t>
      </w:r>
      <w:proofErr w:type="spellEnd"/>
      <w:r w:rsidR="001C03B0" w:rsidRPr="00897EE2">
        <w:rPr>
          <w:sz w:val="22"/>
        </w:rPr>
        <w:t xml:space="preserve"> </w:t>
      </w:r>
      <w:proofErr w:type="spellStart"/>
      <w:r w:rsidR="001C03B0" w:rsidRPr="00897EE2">
        <w:rPr>
          <w:sz w:val="22"/>
        </w:rPr>
        <w:t>proceduri</w:t>
      </w:r>
      <w:r w:rsidR="00DD5423" w:rsidRPr="00897EE2">
        <w:rPr>
          <w:sz w:val="22"/>
        </w:rPr>
        <w:t>i</w:t>
      </w:r>
      <w:proofErr w:type="spellEnd"/>
      <w:r w:rsidR="001C03B0" w:rsidRPr="00897EE2">
        <w:rPr>
          <w:sz w:val="22"/>
        </w:rPr>
        <w:t xml:space="preserve"> de </w:t>
      </w:r>
      <w:proofErr w:type="spellStart"/>
      <w:r w:rsidR="001C03B0" w:rsidRPr="00897EE2">
        <w:rPr>
          <w:sz w:val="22"/>
        </w:rPr>
        <w:t>achiziție</w:t>
      </w:r>
      <w:proofErr w:type="spellEnd"/>
      <w:r w:rsidR="001C03B0" w:rsidRPr="00897EE2">
        <w:rPr>
          <w:sz w:val="22"/>
        </w:rPr>
        <w:t>:</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promisiunea</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oferirea</w:t>
      </w:r>
      <w:proofErr w:type="spellEnd"/>
      <w:r w:rsidRPr="00897EE2">
        <w:rPr>
          <w:color w:val="000000" w:themeColor="text1"/>
          <w:sz w:val="22"/>
        </w:rPr>
        <w:t xml:space="preserve"> </w:t>
      </w:r>
      <w:proofErr w:type="spellStart"/>
      <w:r w:rsidRPr="00897EE2">
        <w:rPr>
          <w:color w:val="000000" w:themeColor="text1"/>
          <w:sz w:val="22"/>
        </w:rPr>
        <w:t>unei</w:t>
      </w:r>
      <w:proofErr w:type="spellEnd"/>
      <w:r w:rsidRPr="00897EE2">
        <w:rPr>
          <w:color w:val="000000" w:themeColor="text1"/>
          <w:sz w:val="22"/>
        </w:rPr>
        <w:t xml:space="preserve"> </w:t>
      </w:r>
      <w:proofErr w:type="spellStart"/>
      <w:r w:rsidRPr="00897EE2">
        <w:rPr>
          <w:color w:val="000000" w:themeColor="text1"/>
          <w:sz w:val="22"/>
        </w:rPr>
        <w:t>persoane</w:t>
      </w:r>
      <w:proofErr w:type="spellEnd"/>
      <w:r w:rsidRPr="00897EE2">
        <w:rPr>
          <w:color w:val="000000" w:themeColor="text1"/>
          <w:sz w:val="22"/>
        </w:rPr>
        <w:t xml:space="preserve"> cu </w:t>
      </w:r>
      <w:proofErr w:type="spellStart"/>
      <w:r w:rsidRPr="00897EE2">
        <w:rPr>
          <w:color w:val="000000" w:themeColor="text1"/>
          <w:sz w:val="22"/>
        </w:rPr>
        <w:t>funcție</w:t>
      </w:r>
      <w:proofErr w:type="spellEnd"/>
      <w:r w:rsidRPr="00897EE2">
        <w:rPr>
          <w:color w:val="000000" w:themeColor="text1"/>
          <w:sz w:val="22"/>
        </w:rPr>
        <w:t xml:space="preserve"> de </w:t>
      </w:r>
      <w:proofErr w:type="spellStart"/>
      <w:r w:rsidRPr="00897EE2">
        <w:rPr>
          <w:color w:val="000000" w:themeColor="text1"/>
          <w:sz w:val="22"/>
        </w:rPr>
        <w:t>răspundere</w:t>
      </w:r>
      <w:proofErr w:type="spellEnd"/>
      <w:r w:rsidRPr="00897EE2">
        <w:rPr>
          <w:color w:val="000000" w:themeColor="text1"/>
          <w:sz w:val="22"/>
        </w:rPr>
        <w:t xml:space="preserve">, personal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prin</w:t>
      </w:r>
      <w:proofErr w:type="spellEnd"/>
      <w:r w:rsidRPr="00897EE2">
        <w:rPr>
          <w:color w:val="000000" w:themeColor="text1"/>
          <w:sz w:val="22"/>
        </w:rPr>
        <w:t xml:space="preserve"> </w:t>
      </w:r>
      <w:proofErr w:type="spellStart"/>
      <w:r w:rsidRPr="00897EE2">
        <w:rPr>
          <w:color w:val="000000" w:themeColor="text1"/>
          <w:sz w:val="22"/>
        </w:rPr>
        <w:t>mijlocitor</w:t>
      </w:r>
      <w:proofErr w:type="spellEnd"/>
      <w:r w:rsidRPr="00897EE2">
        <w:rPr>
          <w:color w:val="000000" w:themeColor="text1"/>
          <w:sz w:val="22"/>
        </w:rPr>
        <w:t xml:space="preserve">, de </w:t>
      </w:r>
      <w:proofErr w:type="spellStart"/>
      <w:r w:rsidRPr="00897EE2">
        <w:rPr>
          <w:color w:val="000000" w:themeColor="text1"/>
          <w:sz w:val="22"/>
        </w:rPr>
        <w:t>bunuri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servicii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00215AC6" w:rsidRPr="00897EE2">
        <w:rPr>
          <w:color w:val="000000" w:themeColor="text1"/>
          <w:sz w:val="22"/>
        </w:rPr>
        <w:t>privilegii</w:t>
      </w:r>
      <w:proofErr w:type="spellEnd"/>
      <w:r w:rsidR="00C255B7" w:rsidRPr="00897EE2">
        <w:rPr>
          <w:color w:val="000000" w:themeColor="text1"/>
          <w:sz w:val="22"/>
        </w:rPr>
        <w:t>,</w:t>
      </w:r>
      <w:r w:rsidR="00215AC6" w:rsidRPr="00897EE2">
        <w:rPr>
          <w:color w:val="000000" w:themeColor="text1"/>
          <w:sz w:val="22"/>
        </w:rPr>
        <w:t xml:space="preserve"> </w:t>
      </w:r>
      <w:proofErr w:type="spellStart"/>
      <w:r w:rsidR="00215AC6" w:rsidRPr="00897EE2">
        <w:rPr>
          <w:color w:val="000000" w:themeColor="text1"/>
          <w:sz w:val="22"/>
        </w:rPr>
        <w:t>sau</w:t>
      </w:r>
      <w:proofErr w:type="spellEnd"/>
      <w:r w:rsidR="00215AC6" w:rsidRPr="00897EE2">
        <w:rPr>
          <w:color w:val="000000" w:themeColor="text1"/>
          <w:sz w:val="22"/>
        </w:rPr>
        <w:t xml:space="preserve"> </w:t>
      </w:r>
      <w:proofErr w:type="spellStart"/>
      <w:r w:rsidR="00215AC6" w:rsidRPr="00897EE2">
        <w:rPr>
          <w:color w:val="000000" w:themeColor="text1"/>
          <w:sz w:val="22"/>
        </w:rPr>
        <w:t>avantaje</w:t>
      </w:r>
      <w:proofErr w:type="spellEnd"/>
      <w:r w:rsidR="00215AC6" w:rsidRPr="00897EE2">
        <w:rPr>
          <w:color w:val="000000" w:themeColor="text1"/>
          <w:sz w:val="22"/>
        </w:rPr>
        <w:t xml:space="preserve"> sub </w:t>
      </w:r>
      <w:proofErr w:type="spellStart"/>
      <w:r w:rsidR="00215AC6" w:rsidRPr="00897EE2">
        <w:rPr>
          <w:color w:val="000000" w:themeColor="text1"/>
          <w:sz w:val="22"/>
        </w:rPr>
        <w:t>orice</w:t>
      </w:r>
      <w:proofErr w:type="spellEnd"/>
      <w:r w:rsidR="00215AC6" w:rsidRPr="00897EE2">
        <w:rPr>
          <w:color w:val="000000" w:themeColor="text1"/>
          <w:sz w:val="22"/>
        </w:rPr>
        <w:t xml:space="preserve"> </w:t>
      </w:r>
      <w:proofErr w:type="spellStart"/>
      <w:r w:rsidR="00215AC6" w:rsidRPr="00897EE2">
        <w:rPr>
          <w:color w:val="000000" w:themeColor="text1"/>
          <w:sz w:val="22"/>
        </w:rPr>
        <w:t>formă</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w:t>
      </w:r>
      <w:proofErr w:type="gramStart"/>
      <w:r w:rsidRPr="00897EE2">
        <w:rPr>
          <w:color w:val="000000" w:themeColor="text1"/>
          <w:sz w:val="22"/>
        </w:rPr>
        <w:t>a</w:t>
      </w:r>
      <w:proofErr w:type="gramEnd"/>
      <w:r w:rsidRPr="00897EE2">
        <w:rPr>
          <w:color w:val="000000" w:themeColor="text1"/>
          <w:sz w:val="22"/>
        </w:rPr>
        <w:t xml:space="preserve"> </w:t>
      </w:r>
      <w:proofErr w:type="spellStart"/>
      <w:r w:rsidRPr="00897EE2">
        <w:rPr>
          <w:color w:val="000000" w:themeColor="text1"/>
          <w:sz w:val="22"/>
        </w:rPr>
        <w:t>influențaacțiunile</w:t>
      </w:r>
      <w:proofErr w:type="spellEnd"/>
      <w:r w:rsidRPr="00897EE2">
        <w:rPr>
          <w:color w:val="000000" w:themeColor="text1"/>
          <w:sz w:val="22"/>
        </w:rPr>
        <w:t xml:space="preserve"> </w:t>
      </w:r>
      <w:proofErr w:type="spellStart"/>
      <w:r w:rsidRPr="00897EE2">
        <w:rPr>
          <w:color w:val="000000" w:themeColor="text1"/>
          <w:sz w:val="22"/>
        </w:rPr>
        <w:t>unei</w:t>
      </w:r>
      <w:proofErr w:type="spellEnd"/>
      <w:r w:rsidRPr="00897EE2">
        <w:rPr>
          <w:color w:val="000000" w:themeColor="text1"/>
          <w:sz w:val="22"/>
        </w:rPr>
        <w:t xml:space="preserve"> </w:t>
      </w:r>
      <w:proofErr w:type="spellStart"/>
      <w:r w:rsidRPr="00897EE2">
        <w:rPr>
          <w:color w:val="000000" w:themeColor="text1"/>
          <w:sz w:val="22"/>
        </w:rPr>
        <w:t>alte</w:t>
      </w:r>
      <w:proofErr w:type="spellEnd"/>
      <w:r w:rsidRPr="00897EE2">
        <w:rPr>
          <w:color w:val="000000" w:themeColor="text1"/>
          <w:sz w:val="22"/>
        </w:rPr>
        <w:t xml:space="preserve"> </w:t>
      </w:r>
      <w:proofErr w:type="spellStart"/>
      <w:r w:rsidRPr="00897EE2">
        <w:rPr>
          <w:color w:val="000000" w:themeColor="text1"/>
          <w:sz w:val="22"/>
        </w:rPr>
        <w:t>părți</w:t>
      </w:r>
      <w:proofErr w:type="spellEnd"/>
      <w:r w:rsidRPr="00897EE2">
        <w:rPr>
          <w:color w:val="000000" w:themeColor="text1"/>
          <w:sz w:val="22"/>
        </w:rPr>
        <w:t>;</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orice</w:t>
      </w:r>
      <w:proofErr w:type="spellEnd"/>
      <w:r w:rsidRPr="00897EE2">
        <w:rPr>
          <w:color w:val="000000" w:themeColor="text1"/>
          <w:sz w:val="22"/>
        </w:rPr>
        <w:t xml:space="preserve"> </w:t>
      </w:r>
      <w:proofErr w:type="spellStart"/>
      <w:r w:rsidRPr="00897EE2">
        <w:rPr>
          <w:color w:val="000000" w:themeColor="text1"/>
          <w:sz w:val="22"/>
        </w:rPr>
        <w:t>acțiune</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omisiune</w:t>
      </w:r>
      <w:proofErr w:type="spellEnd"/>
      <w:r w:rsidRPr="00897EE2">
        <w:rPr>
          <w:color w:val="000000" w:themeColor="text1"/>
          <w:sz w:val="22"/>
        </w:rPr>
        <w:t xml:space="preserve">, </w:t>
      </w:r>
      <w:proofErr w:type="spellStart"/>
      <w:r w:rsidRPr="00897EE2">
        <w:rPr>
          <w:color w:val="000000" w:themeColor="text1"/>
          <w:sz w:val="22"/>
        </w:rPr>
        <w:t>inclusiv</w:t>
      </w:r>
      <w:proofErr w:type="spellEnd"/>
      <w:r w:rsidR="00DD5423" w:rsidRPr="00897EE2">
        <w:rPr>
          <w:color w:val="000000" w:themeColor="text1"/>
          <w:sz w:val="22"/>
        </w:rPr>
        <w:t xml:space="preserve"> </w:t>
      </w:r>
      <w:proofErr w:type="spellStart"/>
      <w:r w:rsidR="00DD5423" w:rsidRPr="00897EE2">
        <w:rPr>
          <w:color w:val="000000" w:themeColor="text1"/>
          <w:sz w:val="22"/>
        </w:rPr>
        <w:t>interpretare</w:t>
      </w:r>
      <w:proofErr w:type="spellEnd"/>
      <w:r w:rsidR="00DD5423" w:rsidRPr="00897EE2">
        <w:rPr>
          <w:color w:val="000000" w:themeColor="text1"/>
          <w:sz w:val="22"/>
        </w:rPr>
        <w:t xml:space="preserve"> </w:t>
      </w:r>
      <w:proofErr w:type="spellStart"/>
      <w:r w:rsidR="00DD5423" w:rsidRPr="00897EE2">
        <w:rPr>
          <w:color w:val="000000" w:themeColor="text1"/>
          <w:sz w:val="22"/>
        </w:rPr>
        <w:t>eronată</w:t>
      </w:r>
      <w:proofErr w:type="spellEnd"/>
      <w:r w:rsidR="00DD5423" w:rsidRPr="00897EE2">
        <w:rPr>
          <w:color w:val="000000" w:themeColor="text1"/>
          <w:sz w:val="22"/>
        </w:rPr>
        <w:t>, care</w:t>
      </w:r>
      <w:r w:rsidRPr="00897EE2">
        <w:rPr>
          <w:color w:val="000000" w:themeColor="text1"/>
          <w:sz w:val="22"/>
        </w:rPr>
        <w:t xml:space="preserve"> </w:t>
      </w:r>
      <w:proofErr w:type="spellStart"/>
      <w:r w:rsidRPr="00897EE2">
        <w:rPr>
          <w:color w:val="000000" w:themeColor="text1"/>
          <w:sz w:val="22"/>
        </w:rPr>
        <w:t>conștient</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din </w:t>
      </w:r>
      <w:proofErr w:type="spellStart"/>
      <w:r w:rsidRPr="00897EE2">
        <w:rPr>
          <w:color w:val="000000" w:themeColor="text1"/>
          <w:sz w:val="22"/>
        </w:rPr>
        <w:t>neglijență</w:t>
      </w:r>
      <w:proofErr w:type="spellEnd"/>
      <w:r w:rsidRPr="00897EE2">
        <w:rPr>
          <w:color w:val="000000" w:themeColor="text1"/>
          <w:sz w:val="22"/>
        </w:rPr>
        <w:t xml:space="preserve">, induce </w:t>
      </w:r>
      <w:proofErr w:type="spellStart"/>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eroare</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tinde</w:t>
      </w:r>
      <w:proofErr w:type="spellEnd"/>
      <w:r w:rsidRPr="00897EE2">
        <w:rPr>
          <w:color w:val="000000" w:themeColor="text1"/>
          <w:sz w:val="22"/>
        </w:rPr>
        <w:t xml:space="preserve"> </w:t>
      </w:r>
      <w:proofErr w:type="spellStart"/>
      <w:r w:rsidRPr="00897EE2">
        <w:rPr>
          <w:color w:val="000000" w:themeColor="text1"/>
          <w:sz w:val="22"/>
        </w:rPr>
        <w:t>să</w:t>
      </w:r>
      <w:proofErr w:type="spellEnd"/>
      <w:r w:rsidRPr="00897EE2">
        <w:rPr>
          <w:color w:val="000000" w:themeColor="text1"/>
          <w:sz w:val="22"/>
        </w:rPr>
        <w:t xml:space="preserve"> </w:t>
      </w:r>
      <w:proofErr w:type="spellStart"/>
      <w:r w:rsidRPr="00897EE2">
        <w:rPr>
          <w:color w:val="000000" w:themeColor="text1"/>
          <w:sz w:val="22"/>
        </w:rPr>
        <w:t>inducă</w:t>
      </w:r>
      <w:proofErr w:type="spellEnd"/>
      <w:r w:rsidRPr="00897EE2">
        <w:rPr>
          <w:color w:val="000000" w:themeColor="text1"/>
          <w:sz w:val="22"/>
        </w:rPr>
        <w:t xml:space="preserve"> </w:t>
      </w:r>
      <w:proofErr w:type="spellStart"/>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eroare</w:t>
      </w:r>
      <w:proofErr w:type="spellEnd"/>
      <w:r w:rsidRPr="00897EE2">
        <w:rPr>
          <w:color w:val="000000" w:themeColor="text1"/>
          <w:sz w:val="22"/>
        </w:rPr>
        <w:t xml:space="preserve"> o </w:t>
      </w:r>
      <w:proofErr w:type="spellStart"/>
      <w:r w:rsidRPr="00897EE2">
        <w:rPr>
          <w:color w:val="000000" w:themeColor="text1"/>
          <w:sz w:val="22"/>
        </w:rPr>
        <w:t>parte</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w:t>
      </w:r>
      <w:proofErr w:type="spellStart"/>
      <w:r w:rsidRPr="00897EE2">
        <w:rPr>
          <w:color w:val="000000" w:themeColor="text1"/>
          <w:sz w:val="22"/>
        </w:rPr>
        <w:t>obţinerea</w:t>
      </w:r>
      <w:proofErr w:type="spellEnd"/>
      <w:r w:rsidRPr="00897EE2">
        <w:rPr>
          <w:color w:val="000000" w:themeColor="text1"/>
          <w:sz w:val="22"/>
        </w:rPr>
        <w:t xml:space="preserve"> </w:t>
      </w:r>
      <w:proofErr w:type="spellStart"/>
      <w:r w:rsidRPr="00897EE2">
        <w:rPr>
          <w:color w:val="000000" w:themeColor="text1"/>
          <w:sz w:val="22"/>
        </w:rPr>
        <w:t>unui</w:t>
      </w:r>
      <w:proofErr w:type="spellEnd"/>
      <w:r w:rsidRPr="00897EE2">
        <w:rPr>
          <w:color w:val="000000" w:themeColor="text1"/>
          <w:sz w:val="22"/>
        </w:rPr>
        <w:t xml:space="preserve"> </w:t>
      </w:r>
      <w:proofErr w:type="spellStart"/>
      <w:r w:rsidRPr="00897EE2">
        <w:rPr>
          <w:color w:val="000000" w:themeColor="text1"/>
          <w:sz w:val="22"/>
        </w:rPr>
        <w:t>beneficiu</w:t>
      </w:r>
      <w:proofErr w:type="spellEnd"/>
      <w:r w:rsidRPr="00897EE2">
        <w:rPr>
          <w:color w:val="000000" w:themeColor="text1"/>
          <w:sz w:val="22"/>
        </w:rPr>
        <w:t xml:space="preserve"> </w:t>
      </w:r>
      <w:proofErr w:type="spellStart"/>
      <w:r w:rsidRPr="00897EE2">
        <w:rPr>
          <w:color w:val="000000" w:themeColor="text1"/>
          <w:sz w:val="22"/>
        </w:rPr>
        <w:t>financiar</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de </w:t>
      </w:r>
      <w:proofErr w:type="spellStart"/>
      <w:r w:rsidRPr="00897EE2">
        <w:rPr>
          <w:color w:val="000000" w:themeColor="text1"/>
          <w:sz w:val="22"/>
        </w:rPr>
        <w:t>altă</w:t>
      </w:r>
      <w:proofErr w:type="spellEnd"/>
      <w:r w:rsidRPr="00897EE2">
        <w:rPr>
          <w:color w:val="000000" w:themeColor="text1"/>
          <w:sz w:val="22"/>
        </w:rPr>
        <w:t xml:space="preserve"> </w:t>
      </w:r>
      <w:proofErr w:type="spellStart"/>
      <w:r w:rsidRPr="00897EE2">
        <w:rPr>
          <w:color w:val="000000" w:themeColor="text1"/>
          <w:sz w:val="22"/>
        </w:rPr>
        <w:t>natură</w:t>
      </w:r>
      <w:proofErr w:type="spellEnd"/>
      <w:r w:rsidRPr="00897EE2">
        <w:rPr>
          <w:color w:val="000000" w:themeColor="text1"/>
          <w:sz w:val="22"/>
        </w:rPr>
        <w:t xml:space="preserve"> </w:t>
      </w:r>
      <w:proofErr w:type="spellStart"/>
      <w:r w:rsidRPr="00897EE2">
        <w:rPr>
          <w:color w:val="000000" w:themeColor="text1"/>
          <w:sz w:val="22"/>
        </w:rPr>
        <w:t>ori</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w:t>
      </w:r>
      <w:proofErr w:type="gramStart"/>
      <w:r w:rsidRPr="00897EE2">
        <w:rPr>
          <w:color w:val="000000" w:themeColor="text1"/>
          <w:sz w:val="22"/>
        </w:rPr>
        <w:t>a</w:t>
      </w:r>
      <w:proofErr w:type="gramEnd"/>
      <w:r w:rsidRPr="00897EE2">
        <w:rPr>
          <w:color w:val="000000" w:themeColor="text1"/>
          <w:sz w:val="22"/>
        </w:rPr>
        <w:t xml:space="preserve"> </w:t>
      </w:r>
      <w:proofErr w:type="spellStart"/>
      <w:r w:rsidRPr="00897EE2">
        <w:rPr>
          <w:color w:val="000000" w:themeColor="text1"/>
          <w:sz w:val="22"/>
        </w:rPr>
        <w:t>evita</w:t>
      </w:r>
      <w:proofErr w:type="spellEnd"/>
      <w:r w:rsidRPr="00897EE2">
        <w:rPr>
          <w:color w:val="000000" w:themeColor="text1"/>
          <w:sz w:val="22"/>
        </w:rPr>
        <w:t xml:space="preserve"> o </w:t>
      </w:r>
      <w:proofErr w:type="spellStart"/>
      <w:r w:rsidRPr="00897EE2">
        <w:rPr>
          <w:color w:val="000000" w:themeColor="text1"/>
          <w:sz w:val="22"/>
        </w:rPr>
        <w:t>obligaţie</w:t>
      </w:r>
      <w:proofErr w:type="spellEnd"/>
      <w:r w:rsidRPr="00897EE2">
        <w:rPr>
          <w:color w:val="000000" w:themeColor="text1"/>
          <w:sz w:val="22"/>
        </w:rPr>
        <w:t>;</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înţelegerea</w:t>
      </w:r>
      <w:proofErr w:type="spellEnd"/>
      <w:r w:rsidRPr="00897EE2">
        <w:rPr>
          <w:color w:val="000000" w:themeColor="text1"/>
          <w:sz w:val="22"/>
        </w:rPr>
        <w:t xml:space="preserve"> </w:t>
      </w:r>
      <w:proofErr w:type="spellStart"/>
      <w:r w:rsidRPr="00897EE2">
        <w:rPr>
          <w:color w:val="000000" w:themeColor="text1"/>
          <w:sz w:val="22"/>
        </w:rPr>
        <w:t>interzisă</w:t>
      </w:r>
      <w:proofErr w:type="spellEnd"/>
      <w:r w:rsidRPr="00897EE2">
        <w:rPr>
          <w:color w:val="000000" w:themeColor="text1"/>
          <w:sz w:val="22"/>
        </w:rPr>
        <w:t xml:space="preserve"> de </w:t>
      </w:r>
      <w:proofErr w:type="spellStart"/>
      <w:r w:rsidRPr="00897EE2">
        <w:rPr>
          <w:color w:val="000000" w:themeColor="text1"/>
          <w:sz w:val="22"/>
        </w:rPr>
        <w:t>lege</w:t>
      </w:r>
      <w:proofErr w:type="spellEnd"/>
      <w:r w:rsidRPr="00897EE2">
        <w:rPr>
          <w:color w:val="000000" w:themeColor="text1"/>
          <w:sz w:val="22"/>
        </w:rPr>
        <w:t xml:space="preserve">, </w:t>
      </w:r>
      <w:proofErr w:type="spellStart"/>
      <w:r w:rsidRPr="00897EE2">
        <w:rPr>
          <w:color w:val="000000" w:themeColor="text1"/>
          <w:sz w:val="22"/>
        </w:rPr>
        <w:t>între</w:t>
      </w:r>
      <w:proofErr w:type="spellEnd"/>
      <w:r w:rsidRPr="00897EE2">
        <w:rPr>
          <w:color w:val="000000" w:themeColor="text1"/>
          <w:sz w:val="22"/>
        </w:rPr>
        <w:t xml:space="preserve"> </w:t>
      </w:r>
      <w:proofErr w:type="spellStart"/>
      <w:r w:rsidRPr="00897EE2">
        <w:rPr>
          <w:color w:val="000000" w:themeColor="text1"/>
          <w:sz w:val="22"/>
        </w:rPr>
        <w:t>două</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mai</w:t>
      </w:r>
      <w:proofErr w:type="spellEnd"/>
      <w:r w:rsidRPr="00897EE2">
        <w:rPr>
          <w:color w:val="000000" w:themeColor="text1"/>
          <w:sz w:val="22"/>
        </w:rPr>
        <w:t xml:space="preserve"> </w:t>
      </w:r>
      <w:proofErr w:type="spellStart"/>
      <w:r w:rsidRPr="00897EE2">
        <w:rPr>
          <w:color w:val="000000" w:themeColor="text1"/>
          <w:sz w:val="22"/>
        </w:rPr>
        <w:t>multe</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realizată</w:t>
      </w:r>
      <w:proofErr w:type="spellEnd"/>
      <w:r w:rsidRPr="00897EE2">
        <w:rPr>
          <w:color w:val="000000" w:themeColor="text1"/>
          <w:sz w:val="22"/>
        </w:rPr>
        <w:t xml:space="preserve"> </w:t>
      </w:r>
      <w:proofErr w:type="spellStart"/>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scopul</w:t>
      </w:r>
      <w:proofErr w:type="spellEnd"/>
      <w:r w:rsidRPr="00897EE2">
        <w:rPr>
          <w:color w:val="000000" w:themeColor="text1"/>
          <w:sz w:val="22"/>
        </w:rPr>
        <w:t xml:space="preserve"> </w:t>
      </w:r>
      <w:proofErr w:type="spellStart"/>
      <w:r w:rsidRPr="00897EE2">
        <w:rPr>
          <w:color w:val="000000" w:themeColor="text1"/>
          <w:sz w:val="22"/>
        </w:rPr>
        <w:t>coordonării</w:t>
      </w:r>
      <w:proofErr w:type="spellEnd"/>
      <w:r w:rsidRPr="00897EE2">
        <w:rPr>
          <w:color w:val="000000" w:themeColor="text1"/>
          <w:sz w:val="22"/>
        </w:rPr>
        <w:t xml:space="preserve"> </w:t>
      </w:r>
      <w:proofErr w:type="spellStart"/>
      <w:r w:rsidRPr="00897EE2">
        <w:rPr>
          <w:color w:val="000000" w:themeColor="text1"/>
          <w:sz w:val="22"/>
        </w:rPr>
        <w:t>comportamentului</w:t>
      </w:r>
      <w:proofErr w:type="spellEnd"/>
      <w:r w:rsidRPr="00897EE2">
        <w:rPr>
          <w:color w:val="000000" w:themeColor="text1"/>
          <w:sz w:val="22"/>
        </w:rPr>
        <w:t xml:space="preserve"> lor la </w:t>
      </w:r>
      <w:proofErr w:type="spellStart"/>
      <w:r w:rsidRPr="00897EE2">
        <w:rPr>
          <w:color w:val="000000" w:themeColor="text1"/>
          <w:sz w:val="22"/>
        </w:rPr>
        <w:t>procedurile</w:t>
      </w:r>
      <w:proofErr w:type="spellEnd"/>
      <w:r w:rsidRPr="00897EE2">
        <w:rPr>
          <w:color w:val="000000" w:themeColor="text1"/>
          <w:sz w:val="22"/>
        </w:rPr>
        <w:t xml:space="preserve"> de </w:t>
      </w:r>
      <w:proofErr w:type="spellStart"/>
      <w:r w:rsidRPr="00897EE2">
        <w:rPr>
          <w:color w:val="000000" w:themeColor="text1"/>
          <w:sz w:val="22"/>
        </w:rPr>
        <w:t>achiziţii</w:t>
      </w:r>
      <w:proofErr w:type="spellEnd"/>
      <w:r w:rsidRPr="00897EE2">
        <w:rPr>
          <w:color w:val="000000" w:themeColor="text1"/>
          <w:sz w:val="22"/>
        </w:rPr>
        <w:t xml:space="preserve"> </w:t>
      </w:r>
      <w:proofErr w:type="spellStart"/>
      <w:r w:rsidRPr="00897EE2">
        <w:rPr>
          <w:color w:val="000000" w:themeColor="text1"/>
          <w:sz w:val="22"/>
        </w:rPr>
        <w:t>publice</w:t>
      </w:r>
      <w:proofErr w:type="spellEnd"/>
      <w:r w:rsidRPr="00897EE2">
        <w:rPr>
          <w:color w:val="000000" w:themeColor="text1"/>
          <w:sz w:val="22"/>
        </w:rPr>
        <w:t>;</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prejudicierea</w:t>
      </w:r>
      <w:proofErr w:type="spellEnd"/>
      <w:r w:rsidRPr="00897EE2">
        <w:rPr>
          <w:color w:val="000000" w:themeColor="text1"/>
          <w:sz w:val="22"/>
        </w:rPr>
        <w:t xml:space="preserve">, direct </w:t>
      </w:r>
      <w:proofErr w:type="spellStart"/>
      <w:r w:rsidRPr="00897EE2">
        <w:rPr>
          <w:color w:val="000000" w:themeColor="text1"/>
          <w:sz w:val="22"/>
        </w:rPr>
        <w:t>sau</w:t>
      </w:r>
      <w:proofErr w:type="spellEnd"/>
      <w:r w:rsidRPr="00897EE2">
        <w:rPr>
          <w:color w:val="000000" w:themeColor="text1"/>
          <w:sz w:val="22"/>
        </w:rPr>
        <w:t xml:space="preserve"> indirect, </w:t>
      </w:r>
      <w:proofErr w:type="gramStart"/>
      <w:r w:rsidRPr="00897EE2">
        <w:rPr>
          <w:color w:val="000000" w:themeColor="text1"/>
          <w:sz w:val="22"/>
        </w:rPr>
        <w:t>a</w:t>
      </w:r>
      <w:proofErr w:type="gramEnd"/>
      <w:r w:rsidRPr="00897EE2">
        <w:rPr>
          <w:color w:val="000000" w:themeColor="text1"/>
          <w:sz w:val="22"/>
        </w:rPr>
        <w:t xml:space="preserve"> </w:t>
      </w:r>
      <w:proofErr w:type="spellStart"/>
      <w:r w:rsidRPr="00897EE2">
        <w:rPr>
          <w:color w:val="000000" w:themeColor="text1"/>
          <w:sz w:val="22"/>
        </w:rPr>
        <w:t>oricărei</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a </w:t>
      </w:r>
      <w:proofErr w:type="spellStart"/>
      <w:r w:rsidRPr="00897EE2">
        <w:rPr>
          <w:color w:val="000000" w:themeColor="text1"/>
          <w:sz w:val="22"/>
        </w:rPr>
        <w:t>proprietăţii</w:t>
      </w:r>
      <w:proofErr w:type="spellEnd"/>
      <w:r w:rsidRPr="00897EE2">
        <w:rPr>
          <w:color w:val="000000" w:themeColor="text1"/>
          <w:sz w:val="22"/>
        </w:rPr>
        <w:t xml:space="preserve"> </w:t>
      </w:r>
      <w:proofErr w:type="spellStart"/>
      <w:r w:rsidRPr="00897EE2">
        <w:rPr>
          <w:color w:val="000000" w:themeColor="text1"/>
          <w:sz w:val="22"/>
        </w:rPr>
        <w:t>acestei</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w:t>
      </w:r>
      <w:proofErr w:type="spellStart"/>
      <w:r w:rsidRPr="00897EE2">
        <w:rPr>
          <w:color w:val="000000" w:themeColor="text1"/>
          <w:sz w:val="22"/>
        </w:rPr>
        <w:t>influenţa</w:t>
      </w:r>
      <w:proofErr w:type="spellEnd"/>
      <w:r w:rsidRPr="00897EE2">
        <w:rPr>
          <w:color w:val="000000" w:themeColor="text1"/>
          <w:sz w:val="22"/>
        </w:rPr>
        <w:t xml:space="preserve"> </w:t>
      </w:r>
      <w:proofErr w:type="spellStart"/>
      <w:r w:rsidRPr="00897EE2">
        <w:rPr>
          <w:color w:val="000000" w:themeColor="text1"/>
          <w:sz w:val="22"/>
        </w:rPr>
        <w:t>în</w:t>
      </w:r>
      <w:proofErr w:type="spellEnd"/>
      <w:r w:rsidRPr="00897EE2">
        <w:rPr>
          <w:color w:val="000000" w:themeColor="text1"/>
          <w:sz w:val="22"/>
        </w:rPr>
        <w:t xml:space="preserve"> mod </w:t>
      </w:r>
      <w:proofErr w:type="spellStart"/>
      <w:r w:rsidRPr="00897EE2">
        <w:rPr>
          <w:color w:val="000000" w:themeColor="text1"/>
          <w:sz w:val="22"/>
        </w:rPr>
        <w:t>necorespunzător</w:t>
      </w:r>
      <w:proofErr w:type="spellEnd"/>
      <w:r w:rsidRPr="00897EE2">
        <w:rPr>
          <w:color w:val="000000" w:themeColor="text1"/>
          <w:sz w:val="22"/>
        </w:rPr>
        <w:t xml:space="preserve"> </w:t>
      </w:r>
      <w:proofErr w:type="spellStart"/>
      <w:r w:rsidRPr="00897EE2">
        <w:rPr>
          <w:color w:val="000000" w:themeColor="text1"/>
          <w:sz w:val="22"/>
        </w:rPr>
        <w:t>acţiunile</w:t>
      </w:r>
      <w:proofErr w:type="spellEnd"/>
      <w:r w:rsidRPr="00897EE2">
        <w:rPr>
          <w:color w:val="000000" w:themeColor="text1"/>
          <w:sz w:val="22"/>
        </w:rPr>
        <w:t xml:space="preserve"> </w:t>
      </w:r>
      <w:proofErr w:type="spellStart"/>
      <w:r w:rsidRPr="00897EE2">
        <w:rPr>
          <w:color w:val="000000" w:themeColor="text1"/>
          <w:sz w:val="22"/>
        </w:rPr>
        <w:t>acesteia</w:t>
      </w:r>
      <w:proofErr w:type="spellEnd"/>
      <w:r w:rsidRPr="00897EE2">
        <w:rPr>
          <w:color w:val="000000" w:themeColor="text1"/>
          <w:sz w:val="22"/>
        </w:rPr>
        <w:t>;</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distrugerea</w:t>
      </w:r>
      <w:proofErr w:type="spellEnd"/>
      <w:r w:rsidRPr="00897EE2">
        <w:rPr>
          <w:color w:val="000000" w:themeColor="text1"/>
          <w:sz w:val="22"/>
        </w:rPr>
        <w:t xml:space="preserve"> </w:t>
      </w:r>
      <w:proofErr w:type="spellStart"/>
      <w:r w:rsidRPr="00897EE2">
        <w:rPr>
          <w:color w:val="000000" w:themeColor="text1"/>
          <w:sz w:val="22"/>
        </w:rPr>
        <w:t>intenţionată</w:t>
      </w:r>
      <w:proofErr w:type="spellEnd"/>
      <w:r w:rsidRPr="00897EE2">
        <w:rPr>
          <w:color w:val="000000" w:themeColor="text1"/>
          <w:sz w:val="22"/>
        </w:rPr>
        <w:t xml:space="preserve">, </w:t>
      </w:r>
      <w:proofErr w:type="spellStart"/>
      <w:r w:rsidRPr="00897EE2">
        <w:rPr>
          <w:color w:val="000000" w:themeColor="text1"/>
          <w:sz w:val="22"/>
        </w:rPr>
        <w:t>falsificarea</w:t>
      </w:r>
      <w:proofErr w:type="spellEnd"/>
      <w:r w:rsidRPr="00897EE2">
        <w:rPr>
          <w:color w:val="000000" w:themeColor="text1"/>
          <w:sz w:val="22"/>
        </w:rPr>
        <w:t xml:space="preserve">, </w:t>
      </w:r>
      <w:proofErr w:type="spellStart"/>
      <w:r w:rsidRPr="00897EE2">
        <w:rPr>
          <w:color w:val="000000" w:themeColor="text1"/>
          <w:sz w:val="22"/>
        </w:rPr>
        <w:t>contrafacerea</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ascunderea</w:t>
      </w:r>
      <w:proofErr w:type="spellEnd"/>
      <w:r w:rsidRPr="00897EE2">
        <w:rPr>
          <w:color w:val="000000" w:themeColor="text1"/>
          <w:sz w:val="22"/>
        </w:rPr>
        <w:t xml:space="preserve"> </w:t>
      </w:r>
      <w:proofErr w:type="spellStart"/>
      <w:r w:rsidRPr="00897EE2">
        <w:rPr>
          <w:color w:val="000000" w:themeColor="text1"/>
          <w:sz w:val="22"/>
        </w:rPr>
        <w:t>materialelor</w:t>
      </w:r>
      <w:proofErr w:type="spellEnd"/>
      <w:r w:rsidRPr="00897EE2">
        <w:rPr>
          <w:color w:val="000000" w:themeColor="text1"/>
          <w:sz w:val="22"/>
        </w:rPr>
        <w:t xml:space="preserve"> de </w:t>
      </w:r>
      <w:proofErr w:type="spellStart"/>
      <w:r w:rsidRPr="00897EE2">
        <w:rPr>
          <w:color w:val="000000" w:themeColor="text1"/>
          <w:sz w:val="22"/>
        </w:rPr>
        <w:t>evidenţă</w:t>
      </w:r>
      <w:proofErr w:type="spellEnd"/>
      <w:r w:rsidRPr="00897EE2">
        <w:rPr>
          <w:color w:val="000000" w:themeColor="text1"/>
          <w:sz w:val="22"/>
        </w:rPr>
        <w:t xml:space="preserve"> ale </w:t>
      </w:r>
      <w:proofErr w:type="spellStart"/>
      <w:r w:rsidRPr="00897EE2">
        <w:rPr>
          <w:color w:val="000000" w:themeColor="text1"/>
          <w:sz w:val="22"/>
        </w:rPr>
        <w:t>investigării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00215AC6" w:rsidRPr="00897EE2">
        <w:rPr>
          <w:color w:val="000000" w:themeColor="text1"/>
          <w:sz w:val="22"/>
        </w:rPr>
        <w:t>prezentarea</w:t>
      </w:r>
      <w:r w:rsidRPr="00897EE2">
        <w:rPr>
          <w:color w:val="000000" w:themeColor="text1"/>
          <w:sz w:val="22"/>
        </w:rPr>
        <w:t>unor</w:t>
      </w:r>
      <w:proofErr w:type="spellEnd"/>
      <w:r w:rsidRPr="00897EE2">
        <w:rPr>
          <w:color w:val="000000" w:themeColor="text1"/>
          <w:sz w:val="22"/>
        </w:rPr>
        <w:t xml:space="preserve"> </w:t>
      </w:r>
      <w:proofErr w:type="spellStart"/>
      <w:r w:rsidRPr="00897EE2">
        <w:rPr>
          <w:color w:val="000000" w:themeColor="text1"/>
          <w:sz w:val="22"/>
        </w:rPr>
        <w:t>informaţii</w:t>
      </w:r>
      <w:proofErr w:type="spellEnd"/>
      <w:r w:rsidRPr="00897EE2">
        <w:rPr>
          <w:color w:val="000000" w:themeColor="text1"/>
          <w:sz w:val="22"/>
        </w:rPr>
        <w:t xml:space="preserve"> false </w:t>
      </w:r>
      <w:proofErr w:type="spellStart"/>
      <w:r w:rsidR="006755A1" w:rsidRPr="00897EE2">
        <w:rPr>
          <w:color w:val="000000" w:themeColor="text1"/>
          <w:sz w:val="22"/>
        </w:rPr>
        <w:t>organelor</w:t>
      </w:r>
      <w:proofErr w:type="spellEnd"/>
      <w:r w:rsidR="006755A1" w:rsidRPr="00897EE2">
        <w:rPr>
          <w:color w:val="000000" w:themeColor="text1"/>
          <w:sz w:val="22"/>
        </w:rPr>
        <w:t xml:space="preserve"> de </w:t>
      </w:r>
      <w:proofErr w:type="spellStart"/>
      <w:r w:rsidR="006755A1" w:rsidRPr="00897EE2">
        <w:rPr>
          <w:color w:val="000000" w:themeColor="text1"/>
          <w:sz w:val="22"/>
        </w:rPr>
        <w:t>urmărire</w:t>
      </w:r>
      <w:proofErr w:type="spellEnd"/>
      <w:r w:rsidR="006755A1" w:rsidRPr="00897EE2">
        <w:rPr>
          <w:color w:val="000000" w:themeColor="text1"/>
          <w:sz w:val="22"/>
        </w:rPr>
        <w:t xml:space="preserve"> </w:t>
      </w:r>
      <w:proofErr w:type="spellStart"/>
      <w:r w:rsidR="006755A1" w:rsidRPr="00897EE2">
        <w:rPr>
          <w:color w:val="000000" w:themeColor="text1"/>
          <w:sz w:val="22"/>
        </w:rPr>
        <w:t>penală</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w:t>
      </w:r>
      <w:proofErr w:type="spellStart"/>
      <w:r w:rsidRPr="00897EE2">
        <w:rPr>
          <w:color w:val="000000" w:themeColor="text1"/>
          <w:sz w:val="22"/>
        </w:rPr>
        <w:t>împiedica</w:t>
      </w:r>
      <w:proofErr w:type="spellEnd"/>
      <w:r w:rsidRPr="00897EE2">
        <w:rPr>
          <w:color w:val="000000" w:themeColor="text1"/>
          <w:sz w:val="22"/>
        </w:rPr>
        <w:t xml:space="preserve"> </w:t>
      </w:r>
      <w:proofErr w:type="spellStart"/>
      <w:r w:rsidRPr="00897EE2">
        <w:rPr>
          <w:color w:val="000000" w:themeColor="text1"/>
          <w:sz w:val="22"/>
        </w:rPr>
        <w:t>esenţial</w:t>
      </w:r>
      <w:proofErr w:type="spellEnd"/>
      <w:r w:rsidRPr="00897EE2">
        <w:rPr>
          <w:color w:val="000000" w:themeColor="text1"/>
          <w:sz w:val="22"/>
        </w:rPr>
        <w:t xml:space="preserve"> </w:t>
      </w:r>
      <w:proofErr w:type="spellStart"/>
      <w:r w:rsidR="006755A1" w:rsidRPr="00897EE2">
        <w:rPr>
          <w:color w:val="000000" w:themeColor="text1"/>
          <w:sz w:val="22"/>
        </w:rPr>
        <w:t>urmărirea</w:t>
      </w:r>
      <w:proofErr w:type="spellEnd"/>
      <w:r w:rsidR="006755A1" w:rsidRPr="00897EE2">
        <w:rPr>
          <w:color w:val="000000" w:themeColor="text1"/>
          <w:sz w:val="22"/>
        </w:rPr>
        <w:t xml:space="preserve"> </w:t>
      </w:r>
      <w:proofErr w:type="spellStart"/>
      <w:r w:rsidR="006755A1" w:rsidRPr="00897EE2">
        <w:rPr>
          <w:color w:val="000000" w:themeColor="text1"/>
          <w:sz w:val="22"/>
        </w:rPr>
        <w:t>penală</w:t>
      </w:r>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vederea</w:t>
      </w:r>
      <w:proofErr w:type="spellEnd"/>
      <w:r w:rsidRPr="00897EE2">
        <w:rPr>
          <w:color w:val="000000" w:themeColor="text1"/>
          <w:sz w:val="22"/>
        </w:rPr>
        <w:t xml:space="preserve"> </w:t>
      </w:r>
      <w:proofErr w:type="spellStart"/>
      <w:r w:rsidRPr="00897EE2">
        <w:rPr>
          <w:color w:val="000000" w:themeColor="text1"/>
          <w:sz w:val="22"/>
        </w:rPr>
        <w:t>identificării</w:t>
      </w:r>
      <w:proofErr w:type="spellEnd"/>
      <w:r w:rsidRPr="00897EE2">
        <w:rPr>
          <w:color w:val="000000" w:themeColor="text1"/>
          <w:sz w:val="22"/>
        </w:rPr>
        <w:t xml:space="preserve"> </w:t>
      </w:r>
      <w:proofErr w:type="spellStart"/>
      <w:r w:rsidRPr="00897EE2">
        <w:rPr>
          <w:color w:val="000000" w:themeColor="text1"/>
          <w:sz w:val="22"/>
        </w:rPr>
        <w:t>unor</w:t>
      </w:r>
      <w:proofErr w:type="spellEnd"/>
      <w:r w:rsidRPr="00897EE2">
        <w:rPr>
          <w:color w:val="000000" w:themeColor="text1"/>
          <w:sz w:val="22"/>
        </w:rPr>
        <w:t xml:space="preserve"> </w:t>
      </w:r>
      <w:proofErr w:type="spellStart"/>
      <w:r w:rsidRPr="00897EE2">
        <w:rPr>
          <w:color w:val="000000" w:themeColor="text1"/>
          <w:sz w:val="22"/>
        </w:rPr>
        <w:t>practici</w:t>
      </w:r>
      <w:proofErr w:type="spellEnd"/>
      <w:r w:rsidRPr="00897EE2">
        <w:rPr>
          <w:color w:val="000000" w:themeColor="text1"/>
          <w:sz w:val="22"/>
        </w:rPr>
        <w:t xml:space="preserve"> </w:t>
      </w:r>
      <w:proofErr w:type="spellStart"/>
      <w:r w:rsidRPr="00897EE2">
        <w:rPr>
          <w:color w:val="000000" w:themeColor="text1"/>
          <w:sz w:val="22"/>
        </w:rPr>
        <w:t>frauduloase</w:t>
      </w:r>
      <w:proofErr w:type="spellEnd"/>
      <w:r w:rsidRPr="00897EE2">
        <w:rPr>
          <w:color w:val="000000" w:themeColor="text1"/>
          <w:sz w:val="22"/>
        </w:rPr>
        <w:t xml:space="preserve">, precum </w:t>
      </w:r>
      <w:proofErr w:type="spellStart"/>
      <w:r w:rsidRPr="00897EE2">
        <w:rPr>
          <w:color w:val="000000" w:themeColor="text1"/>
          <w:sz w:val="22"/>
        </w:rPr>
        <w:t>şi</w:t>
      </w:r>
      <w:proofErr w:type="spellEnd"/>
      <w:r w:rsidRPr="00897EE2">
        <w:rPr>
          <w:color w:val="000000" w:themeColor="text1"/>
          <w:sz w:val="22"/>
        </w:rPr>
        <w:t xml:space="preserve"> </w:t>
      </w:r>
      <w:proofErr w:type="spellStart"/>
      <w:r w:rsidRPr="00897EE2">
        <w:rPr>
          <w:color w:val="000000" w:themeColor="text1"/>
          <w:sz w:val="22"/>
        </w:rPr>
        <w:t>ameninţarea</w:t>
      </w:r>
      <w:proofErr w:type="spellEnd"/>
      <w:r w:rsidRPr="00897EE2">
        <w:rPr>
          <w:color w:val="000000" w:themeColor="text1"/>
          <w:sz w:val="22"/>
        </w:rPr>
        <w:t xml:space="preserve">, </w:t>
      </w:r>
      <w:proofErr w:type="spellStart"/>
      <w:r w:rsidRPr="00897EE2">
        <w:rPr>
          <w:color w:val="000000" w:themeColor="text1"/>
          <w:sz w:val="22"/>
        </w:rPr>
        <w:t>hărţuirea</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intimidarea</w:t>
      </w:r>
      <w:proofErr w:type="spellEnd"/>
      <w:r w:rsidRPr="00897EE2">
        <w:rPr>
          <w:color w:val="000000" w:themeColor="text1"/>
          <w:sz w:val="22"/>
        </w:rPr>
        <w:t xml:space="preserve"> </w:t>
      </w:r>
      <w:proofErr w:type="spellStart"/>
      <w:r w:rsidRPr="00897EE2">
        <w:rPr>
          <w:color w:val="000000" w:themeColor="text1"/>
          <w:sz w:val="22"/>
        </w:rPr>
        <w:t>oricărei</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o </w:t>
      </w:r>
      <w:proofErr w:type="spellStart"/>
      <w:r w:rsidRPr="00897EE2">
        <w:rPr>
          <w:color w:val="000000" w:themeColor="text1"/>
          <w:sz w:val="22"/>
        </w:rPr>
        <w:t>împiedica</w:t>
      </w:r>
      <w:proofErr w:type="spellEnd"/>
      <w:r w:rsidRPr="00897EE2">
        <w:rPr>
          <w:color w:val="000000" w:themeColor="text1"/>
          <w:sz w:val="22"/>
        </w:rPr>
        <w:t xml:space="preserve"> </w:t>
      </w:r>
      <w:proofErr w:type="spellStart"/>
      <w:r w:rsidRPr="00897EE2">
        <w:rPr>
          <w:color w:val="000000" w:themeColor="text1"/>
          <w:sz w:val="22"/>
        </w:rPr>
        <w:t>să</w:t>
      </w:r>
      <w:proofErr w:type="spellEnd"/>
      <w:r w:rsidRPr="00897EE2">
        <w:rPr>
          <w:color w:val="000000" w:themeColor="text1"/>
          <w:sz w:val="22"/>
        </w:rPr>
        <w:t xml:space="preserve"> divulge </w:t>
      </w:r>
      <w:proofErr w:type="spellStart"/>
      <w:r w:rsidRPr="00897EE2">
        <w:rPr>
          <w:color w:val="000000" w:themeColor="text1"/>
          <w:sz w:val="22"/>
        </w:rPr>
        <w:t>informaţia</w:t>
      </w:r>
      <w:proofErr w:type="spellEnd"/>
      <w:r w:rsidRPr="00897EE2">
        <w:rPr>
          <w:color w:val="000000" w:themeColor="text1"/>
          <w:sz w:val="22"/>
        </w:rPr>
        <w:t xml:space="preserve"> cu </w:t>
      </w:r>
      <w:proofErr w:type="spellStart"/>
      <w:r w:rsidRPr="00897EE2">
        <w:rPr>
          <w:color w:val="000000" w:themeColor="text1"/>
          <w:sz w:val="22"/>
        </w:rPr>
        <w:t>privire</w:t>
      </w:r>
      <w:proofErr w:type="spellEnd"/>
      <w:r w:rsidRPr="00897EE2">
        <w:rPr>
          <w:color w:val="000000" w:themeColor="text1"/>
          <w:sz w:val="22"/>
        </w:rPr>
        <w:t xml:space="preserve"> la </w:t>
      </w:r>
      <w:proofErr w:type="spellStart"/>
      <w:r w:rsidRPr="00897EE2">
        <w:rPr>
          <w:color w:val="000000" w:themeColor="text1"/>
          <w:sz w:val="22"/>
        </w:rPr>
        <w:t>chestiuni</w:t>
      </w:r>
      <w:proofErr w:type="spellEnd"/>
      <w:r w:rsidRPr="00897EE2">
        <w:rPr>
          <w:color w:val="000000" w:themeColor="text1"/>
          <w:sz w:val="22"/>
        </w:rPr>
        <w:t xml:space="preserve"> </w:t>
      </w:r>
      <w:proofErr w:type="spellStart"/>
      <w:r w:rsidRPr="00897EE2">
        <w:rPr>
          <w:color w:val="000000" w:themeColor="text1"/>
          <w:sz w:val="22"/>
        </w:rPr>
        <w:t>relevante</w:t>
      </w:r>
      <w:proofErr w:type="spellEnd"/>
      <w:r w:rsidRPr="00897EE2">
        <w:rPr>
          <w:color w:val="000000" w:themeColor="text1"/>
          <w:sz w:val="22"/>
        </w:rPr>
        <w:t xml:space="preserve"> </w:t>
      </w:r>
      <w:proofErr w:type="spellStart"/>
      <w:r w:rsidR="00627939" w:rsidRPr="00897EE2">
        <w:rPr>
          <w:color w:val="000000" w:themeColor="text1"/>
          <w:sz w:val="22"/>
        </w:rPr>
        <w:t>urmăririi</w:t>
      </w:r>
      <w:proofErr w:type="spellEnd"/>
      <w:r w:rsidR="00627939" w:rsidRPr="00897EE2">
        <w:rPr>
          <w:color w:val="000000" w:themeColor="text1"/>
          <w:sz w:val="22"/>
        </w:rPr>
        <w:t xml:space="preserve"> </w:t>
      </w:r>
      <w:proofErr w:type="spellStart"/>
      <w:r w:rsidR="00627939" w:rsidRPr="00897EE2">
        <w:rPr>
          <w:color w:val="000000" w:themeColor="text1"/>
          <w:sz w:val="22"/>
        </w:rPr>
        <w:t>penale</w:t>
      </w:r>
      <w:proofErr w:type="spellEnd"/>
      <w:r w:rsidR="00627939" w:rsidRPr="00897EE2">
        <w:rPr>
          <w:color w:val="000000" w:themeColor="text1"/>
          <w:sz w:val="22"/>
        </w:rPr>
        <w:t>.</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proofErr w:type="spellStart"/>
      <w:r w:rsidRPr="00897EE2">
        <w:rPr>
          <w:b/>
          <w:sz w:val="22"/>
        </w:rPr>
        <w:t>Calificarea</w:t>
      </w:r>
      <w:proofErr w:type="spellEnd"/>
      <w:r w:rsidRPr="00897EE2">
        <w:rPr>
          <w:b/>
          <w:sz w:val="22"/>
        </w:rPr>
        <w:t xml:space="preserve"> </w:t>
      </w:r>
      <w:proofErr w:type="spellStart"/>
      <w:r w:rsidRPr="00897EE2">
        <w:rPr>
          <w:b/>
          <w:sz w:val="22"/>
        </w:rPr>
        <w:t>candidaților</w:t>
      </w:r>
      <w:proofErr w:type="spellEnd"/>
      <w:r w:rsidRPr="00897EE2">
        <w:rPr>
          <w:b/>
          <w:sz w:val="22"/>
        </w:rPr>
        <w:t>/</w:t>
      </w:r>
      <w:proofErr w:type="spellStart"/>
      <w:r w:rsidRPr="00897EE2">
        <w:rPr>
          <w:b/>
          <w:sz w:val="22"/>
        </w:rPr>
        <w:t>ofertanților</w:t>
      </w:r>
      <w:proofErr w:type="spellEnd"/>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w:t>
      </w:r>
      <w:proofErr w:type="spellStart"/>
      <w:r w:rsidR="00200047" w:rsidRPr="00897EE2">
        <w:rPr>
          <w:sz w:val="22"/>
        </w:rPr>
        <w:t>rezident</w:t>
      </w:r>
      <w:proofErr w:type="spellEnd"/>
      <w:r w:rsidR="00200047" w:rsidRPr="00897EE2">
        <w:rPr>
          <w:sz w:val="22"/>
        </w:rPr>
        <w:t xml:space="preserve"> </w:t>
      </w:r>
      <w:proofErr w:type="spellStart"/>
      <w:r w:rsidR="00200047" w:rsidRPr="00897EE2">
        <w:rPr>
          <w:sz w:val="22"/>
        </w:rPr>
        <w:t>sau</w:t>
      </w:r>
      <w:proofErr w:type="spellEnd"/>
      <w:r w:rsidR="00200047" w:rsidRPr="00897EE2">
        <w:rPr>
          <w:sz w:val="22"/>
        </w:rPr>
        <w:t xml:space="preserve"> </w:t>
      </w:r>
      <w:proofErr w:type="spellStart"/>
      <w:r w:rsidR="00200047" w:rsidRPr="00897EE2">
        <w:rPr>
          <w:sz w:val="22"/>
        </w:rPr>
        <w:t>nerezident</w:t>
      </w:r>
      <w:proofErr w:type="spellEnd"/>
      <w:r w:rsidR="00200047" w:rsidRPr="00897EE2">
        <w:rPr>
          <w:sz w:val="22"/>
        </w:rPr>
        <w:t xml:space="preserve">, </w:t>
      </w:r>
      <w:proofErr w:type="spellStart"/>
      <w:r w:rsidR="007D2250" w:rsidRPr="00897EE2">
        <w:rPr>
          <w:sz w:val="22"/>
        </w:rPr>
        <w:t>persoana</w:t>
      </w:r>
      <w:proofErr w:type="spellEnd"/>
      <w:r w:rsidR="007D2250" w:rsidRPr="00897EE2">
        <w:rPr>
          <w:sz w:val="22"/>
        </w:rPr>
        <w:t xml:space="preserve"> </w:t>
      </w:r>
      <w:proofErr w:type="spellStart"/>
      <w:r w:rsidR="007D2250" w:rsidRPr="00897EE2">
        <w:rPr>
          <w:sz w:val="22"/>
        </w:rPr>
        <w:t>fizică</w:t>
      </w:r>
      <w:proofErr w:type="spellEnd"/>
      <w:r w:rsidR="007D2250" w:rsidRPr="00897EE2">
        <w:rPr>
          <w:sz w:val="22"/>
        </w:rPr>
        <w:t xml:space="preserve"> </w:t>
      </w:r>
      <w:proofErr w:type="spellStart"/>
      <w:r w:rsidR="007D2250" w:rsidRPr="00897EE2">
        <w:rPr>
          <w:sz w:val="22"/>
        </w:rPr>
        <w:t>sau</w:t>
      </w:r>
      <w:proofErr w:type="spellEnd"/>
      <w:r w:rsidR="0089513B" w:rsidRPr="00897EE2">
        <w:rPr>
          <w:sz w:val="22"/>
        </w:rPr>
        <w:t xml:space="preserve"> </w:t>
      </w:r>
      <w:proofErr w:type="spellStart"/>
      <w:r w:rsidR="0089513B" w:rsidRPr="00897EE2">
        <w:rPr>
          <w:sz w:val="22"/>
        </w:rPr>
        <w:t>persoană</w:t>
      </w:r>
      <w:r w:rsidR="00200047" w:rsidRPr="00897EE2">
        <w:rPr>
          <w:sz w:val="22"/>
        </w:rPr>
        <w:t>juridică</w:t>
      </w:r>
      <w:proofErr w:type="spellEnd"/>
      <w:r w:rsidR="00200047" w:rsidRPr="00897EE2">
        <w:rPr>
          <w:sz w:val="22"/>
        </w:rPr>
        <w:t xml:space="preserve"> de </w:t>
      </w:r>
      <w:proofErr w:type="spellStart"/>
      <w:r w:rsidR="00200047" w:rsidRPr="00897EE2">
        <w:rPr>
          <w:sz w:val="22"/>
        </w:rPr>
        <w:t>drept</w:t>
      </w:r>
      <w:proofErr w:type="spellEnd"/>
      <w:r w:rsidR="00200047" w:rsidRPr="00897EE2">
        <w:rPr>
          <w:sz w:val="22"/>
        </w:rPr>
        <w:t xml:space="preserve"> public </w:t>
      </w:r>
      <w:proofErr w:type="spellStart"/>
      <w:r w:rsidR="00200047" w:rsidRPr="00897EE2">
        <w:rPr>
          <w:sz w:val="22"/>
        </w:rPr>
        <w:t>sau</w:t>
      </w:r>
      <w:proofErr w:type="spellEnd"/>
      <w:r w:rsidR="00200047" w:rsidRPr="00897EE2">
        <w:rPr>
          <w:sz w:val="22"/>
        </w:rPr>
        <w:t xml:space="preserve"> </w:t>
      </w:r>
      <w:proofErr w:type="spellStart"/>
      <w:r w:rsidR="00200047" w:rsidRPr="00897EE2">
        <w:rPr>
          <w:sz w:val="22"/>
        </w:rPr>
        <w:t>privat</w:t>
      </w:r>
      <w:proofErr w:type="spellEnd"/>
      <w:r w:rsidR="00200047" w:rsidRPr="00897EE2">
        <w:rPr>
          <w:sz w:val="22"/>
        </w:rPr>
        <w:t xml:space="preserve"> </w:t>
      </w:r>
      <w:proofErr w:type="spellStart"/>
      <w:r w:rsidR="00200047" w:rsidRPr="00897EE2">
        <w:rPr>
          <w:sz w:val="22"/>
        </w:rPr>
        <w:t>ori</w:t>
      </w:r>
      <w:proofErr w:type="spellEnd"/>
      <w:r w:rsidR="00200047" w:rsidRPr="00897EE2">
        <w:rPr>
          <w:sz w:val="22"/>
        </w:rPr>
        <w:t xml:space="preserve"> </w:t>
      </w:r>
      <w:proofErr w:type="spellStart"/>
      <w:r w:rsidR="00200047" w:rsidRPr="00897EE2">
        <w:rPr>
          <w:sz w:val="22"/>
        </w:rPr>
        <w:t>asociație</w:t>
      </w:r>
      <w:proofErr w:type="spellEnd"/>
      <w:r w:rsidR="00200047" w:rsidRPr="00897EE2">
        <w:rPr>
          <w:sz w:val="22"/>
        </w:rPr>
        <w:t xml:space="preserve"> de </w:t>
      </w:r>
      <w:proofErr w:type="spellStart"/>
      <w:r w:rsidR="00200047" w:rsidRPr="00897EE2">
        <w:rPr>
          <w:sz w:val="22"/>
        </w:rPr>
        <w:t>astfel</w:t>
      </w:r>
      <w:proofErr w:type="spellEnd"/>
      <w:r w:rsidR="00200047" w:rsidRPr="00897EE2">
        <w:rPr>
          <w:sz w:val="22"/>
        </w:rPr>
        <w:t xml:space="preserve"> de </w:t>
      </w:r>
      <w:proofErr w:type="spellStart"/>
      <w:r w:rsidR="00200047" w:rsidRPr="00897EE2">
        <w:rPr>
          <w:sz w:val="22"/>
        </w:rPr>
        <w:t>persoane</w:t>
      </w:r>
      <w:proofErr w:type="spellEnd"/>
      <w:r w:rsidR="00200047" w:rsidRPr="00897EE2">
        <w:rPr>
          <w:sz w:val="22"/>
        </w:rPr>
        <w:t xml:space="preserve"> are </w:t>
      </w:r>
      <w:proofErr w:type="spellStart"/>
      <w:r w:rsidR="00200047" w:rsidRPr="00897EE2">
        <w:rPr>
          <w:sz w:val="22"/>
        </w:rPr>
        <w:t>dreptul</w:t>
      </w:r>
      <w:proofErr w:type="spellEnd"/>
      <w:r w:rsidR="00200047" w:rsidRPr="00897EE2">
        <w:rPr>
          <w:sz w:val="22"/>
        </w:rPr>
        <w:t xml:space="preserve"> de a </w:t>
      </w:r>
      <w:proofErr w:type="spellStart"/>
      <w:r w:rsidR="00200047" w:rsidRPr="00897EE2">
        <w:rPr>
          <w:sz w:val="22"/>
        </w:rPr>
        <w:t>participa</w:t>
      </w:r>
      <w:proofErr w:type="spellEnd"/>
      <w:r w:rsidR="00200047" w:rsidRPr="00897EE2">
        <w:rPr>
          <w:sz w:val="22"/>
        </w:rPr>
        <w:t xml:space="preserve"> la </w:t>
      </w:r>
      <w:proofErr w:type="spellStart"/>
      <w:r w:rsidR="00200047" w:rsidRPr="00897EE2">
        <w:rPr>
          <w:sz w:val="22"/>
        </w:rPr>
        <w:t>procedura</w:t>
      </w:r>
      <w:proofErr w:type="spellEnd"/>
      <w:r w:rsidR="00200047" w:rsidRPr="00897EE2">
        <w:rPr>
          <w:sz w:val="22"/>
        </w:rPr>
        <w:t xml:space="preserve"> de </w:t>
      </w:r>
      <w:proofErr w:type="spellStart"/>
      <w:r w:rsidR="00200047" w:rsidRPr="00897EE2">
        <w:rPr>
          <w:sz w:val="22"/>
        </w:rPr>
        <w:t>atribuire</w:t>
      </w:r>
      <w:proofErr w:type="spellEnd"/>
      <w:r w:rsidR="00200047" w:rsidRPr="00897EE2">
        <w:rPr>
          <w:sz w:val="22"/>
        </w:rPr>
        <w:t xml:space="preserve"> a </w:t>
      </w:r>
      <w:proofErr w:type="spellStart"/>
      <w:r w:rsidR="00200047" w:rsidRPr="00897EE2">
        <w:rPr>
          <w:sz w:val="22"/>
        </w:rPr>
        <w:t>contractului</w:t>
      </w:r>
      <w:proofErr w:type="spellEnd"/>
      <w:r w:rsidR="00200047" w:rsidRPr="00897EE2">
        <w:rPr>
          <w:sz w:val="22"/>
        </w:rPr>
        <w:t xml:space="preserve"> de </w:t>
      </w:r>
      <w:proofErr w:type="spellStart"/>
      <w:r w:rsidR="00200047" w:rsidRPr="00897EE2">
        <w:rPr>
          <w:sz w:val="22"/>
        </w:rPr>
        <w:t>achiziție</w:t>
      </w:r>
      <w:proofErr w:type="spellEnd"/>
      <w:r w:rsidR="00200047" w:rsidRPr="00897EE2">
        <w:rPr>
          <w:sz w:val="22"/>
        </w:rPr>
        <w:t xml:space="preserve"> </w:t>
      </w:r>
      <w:proofErr w:type="spellStart"/>
      <w:r w:rsidR="00200047" w:rsidRPr="00897EE2">
        <w:rPr>
          <w:sz w:val="22"/>
        </w:rPr>
        <w:t>publică</w:t>
      </w:r>
      <w:proofErr w:type="spellEnd"/>
      <w:r w:rsidR="00200047" w:rsidRPr="00897EE2">
        <w:rPr>
          <w:sz w:val="22"/>
        </w:rPr>
        <w:t xml:space="preserve"> de </w:t>
      </w:r>
      <w:proofErr w:type="spellStart"/>
      <w:r w:rsidR="00200047" w:rsidRPr="00897EE2">
        <w:rPr>
          <w:sz w:val="22"/>
        </w:rPr>
        <w:t>lucrări</w:t>
      </w:r>
      <w:proofErr w:type="spellEnd"/>
      <w:r w:rsidR="00CE6337" w:rsidRPr="00897EE2">
        <w:rPr>
          <w:sz w:val="22"/>
        </w:rPr>
        <w:t xml:space="preserve"> </w:t>
      </w:r>
      <w:proofErr w:type="spellStart"/>
      <w:r w:rsidR="00CE6337" w:rsidRPr="00897EE2">
        <w:rPr>
          <w:sz w:val="22"/>
        </w:rPr>
        <w:t>sau</w:t>
      </w:r>
      <w:proofErr w:type="spellEnd"/>
      <w:r w:rsidR="00CE6337" w:rsidRPr="00897EE2">
        <w:rPr>
          <w:sz w:val="22"/>
        </w:rPr>
        <w:t xml:space="preserve"> </w:t>
      </w:r>
      <w:r w:rsidR="009F5BE7" w:rsidRPr="00897EE2">
        <w:rPr>
          <w:sz w:val="22"/>
        </w:rPr>
        <w:t xml:space="preserve">de </w:t>
      </w:r>
      <w:proofErr w:type="spellStart"/>
      <w:r w:rsidR="00CE6337" w:rsidRPr="00897EE2">
        <w:rPr>
          <w:sz w:val="22"/>
        </w:rPr>
        <w:t>serviciide</w:t>
      </w:r>
      <w:proofErr w:type="spellEnd"/>
      <w:r w:rsidR="00CE6337" w:rsidRPr="00897EE2">
        <w:rPr>
          <w:sz w:val="22"/>
        </w:rPr>
        <w:t xml:space="preserve"> </w:t>
      </w:r>
      <w:proofErr w:type="spellStart"/>
      <w:r w:rsidR="00CE6337" w:rsidRPr="00897EE2">
        <w:rPr>
          <w:sz w:val="22"/>
        </w:rPr>
        <w:t>proiectare</w:t>
      </w:r>
      <w:proofErr w:type="spellEnd"/>
      <w:r w:rsidR="00CE6337" w:rsidRPr="00897EE2">
        <w:rPr>
          <w:sz w:val="22"/>
        </w:rPr>
        <w:t xml:space="preserve"> </w:t>
      </w:r>
      <w:proofErr w:type="spellStart"/>
      <w:r w:rsidR="00CE6337" w:rsidRPr="00897EE2">
        <w:rPr>
          <w:sz w:val="22"/>
        </w:rPr>
        <w:t>și</w:t>
      </w:r>
      <w:proofErr w:type="spellEnd"/>
      <w:r w:rsidR="00CE6337" w:rsidRPr="00897EE2">
        <w:rPr>
          <w:sz w:val="22"/>
        </w:rPr>
        <w:t xml:space="preserve"> de </w:t>
      </w:r>
      <w:proofErr w:type="spellStart"/>
      <w:r w:rsidR="00CE6337" w:rsidRPr="00897EE2">
        <w:rPr>
          <w:sz w:val="22"/>
        </w:rPr>
        <w:t>lucrări</w:t>
      </w:r>
      <w:proofErr w:type="spellEnd"/>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proofErr w:type="spellStart"/>
      <w:r w:rsidRPr="00897EE2">
        <w:rPr>
          <w:sz w:val="22"/>
        </w:rPr>
        <w:t>Persoana</w:t>
      </w:r>
      <w:proofErr w:type="spellEnd"/>
      <w:r w:rsidRPr="00897EE2">
        <w:rPr>
          <w:sz w:val="22"/>
        </w:rPr>
        <w:t xml:space="preserve"> </w:t>
      </w:r>
      <w:proofErr w:type="spellStart"/>
      <w:r w:rsidRPr="00897EE2">
        <w:rPr>
          <w:sz w:val="22"/>
        </w:rPr>
        <w:t>fizică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juridică</w:t>
      </w:r>
      <w:proofErr w:type="spellEnd"/>
      <w:r w:rsidRPr="00897EE2">
        <w:rPr>
          <w:sz w:val="22"/>
        </w:rPr>
        <w:t xml:space="preserve"> care a </w:t>
      </w:r>
      <w:proofErr w:type="spellStart"/>
      <w:r w:rsidRPr="00897EE2">
        <w:rPr>
          <w:sz w:val="22"/>
        </w:rPr>
        <w:t>participat</w:t>
      </w:r>
      <w:proofErr w:type="spellEnd"/>
      <w:r w:rsidRPr="00897EE2">
        <w:rPr>
          <w:sz w:val="22"/>
        </w:rPr>
        <w:t xml:space="preserve"> la </w:t>
      </w:r>
      <w:proofErr w:type="spellStart"/>
      <w:r w:rsidRPr="00897EE2">
        <w:rPr>
          <w:sz w:val="22"/>
        </w:rPr>
        <w:t>întocmirea</w:t>
      </w:r>
      <w:proofErr w:type="spellEnd"/>
      <w:r w:rsidRPr="00897EE2">
        <w:rPr>
          <w:sz w:val="22"/>
        </w:rPr>
        <w:t xml:space="preserve"> </w:t>
      </w:r>
      <w:proofErr w:type="spellStart"/>
      <w:r w:rsidRPr="00897EE2">
        <w:rPr>
          <w:sz w:val="22"/>
        </w:rPr>
        <w:t>documentației</w:t>
      </w:r>
      <w:proofErr w:type="spellEnd"/>
      <w:r w:rsidRPr="00897EE2">
        <w:rPr>
          <w:sz w:val="22"/>
        </w:rPr>
        <w:t xml:space="preserve"> de </w:t>
      </w:r>
      <w:proofErr w:type="spellStart"/>
      <w:r w:rsidRPr="00897EE2">
        <w:rPr>
          <w:sz w:val="22"/>
        </w:rPr>
        <w:t>atribuire</w:t>
      </w:r>
      <w:proofErr w:type="spellEnd"/>
      <w:r w:rsidRPr="00897EE2">
        <w:rPr>
          <w:sz w:val="22"/>
        </w:rPr>
        <w:t xml:space="preserve"> are </w:t>
      </w:r>
      <w:proofErr w:type="spellStart"/>
      <w:r w:rsidRPr="00897EE2">
        <w:rPr>
          <w:sz w:val="22"/>
        </w:rPr>
        <w:t>dreptul</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calitate</w:t>
      </w:r>
      <w:proofErr w:type="spellEnd"/>
      <w:r w:rsidRPr="00897EE2">
        <w:rPr>
          <w:sz w:val="22"/>
        </w:rPr>
        <w:t xml:space="preserve"> de operator economic, de a fi </w:t>
      </w:r>
      <w:proofErr w:type="spellStart"/>
      <w:r w:rsidRPr="00897EE2">
        <w:rPr>
          <w:sz w:val="22"/>
        </w:rPr>
        <w:t>ofertant</w:t>
      </w:r>
      <w:proofErr w:type="spellEnd"/>
      <w:r w:rsidRPr="00897EE2">
        <w:rPr>
          <w:sz w:val="22"/>
        </w:rPr>
        <w:t xml:space="preserve">, </w:t>
      </w:r>
      <w:proofErr w:type="spellStart"/>
      <w:r w:rsidRPr="00897EE2">
        <w:rPr>
          <w:sz w:val="22"/>
        </w:rPr>
        <w:t>ofertant</w:t>
      </w:r>
      <w:proofErr w:type="spellEnd"/>
      <w:r w:rsidRPr="00897EE2">
        <w:rPr>
          <w:sz w:val="22"/>
        </w:rPr>
        <w:t xml:space="preserve"> </w:t>
      </w:r>
      <w:proofErr w:type="spellStart"/>
      <w:r w:rsidRPr="00897EE2">
        <w:rPr>
          <w:sz w:val="22"/>
        </w:rPr>
        <w:t>asociat</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subcontractant</w:t>
      </w:r>
      <w:proofErr w:type="spellEnd"/>
      <w:r w:rsidRPr="00897EE2">
        <w:rPr>
          <w:sz w:val="22"/>
        </w:rPr>
        <w:t xml:space="preserve">, </w:t>
      </w:r>
      <w:proofErr w:type="spellStart"/>
      <w:r w:rsidRPr="00897EE2">
        <w:rPr>
          <w:sz w:val="22"/>
        </w:rPr>
        <w:t>dar</w:t>
      </w:r>
      <w:proofErr w:type="spellEnd"/>
      <w:r w:rsidRPr="00897EE2">
        <w:rPr>
          <w:sz w:val="22"/>
        </w:rPr>
        <w:t xml:space="preserve"> </w:t>
      </w:r>
      <w:proofErr w:type="spellStart"/>
      <w:r w:rsidRPr="00897EE2">
        <w:rPr>
          <w:sz w:val="22"/>
        </w:rPr>
        <w:t>numai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implicarea</w:t>
      </w:r>
      <w:proofErr w:type="spellEnd"/>
      <w:r w:rsidRPr="00897EE2">
        <w:rPr>
          <w:sz w:val="22"/>
        </w:rPr>
        <w:t xml:space="preserve"> </w:t>
      </w:r>
      <w:proofErr w:type="spellStart"/>
      <w:r w:rsidRPr="00897EE2">
        <w:rPr>
          <w:sz w:val="22"/>
        </w:rPr>
        <w:t>sa</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elaborarea</w:t>
      </w:r>
      <w:proofErr w:type="spellEnd"/>
      <w:r w:rsidRPr="00897EE2">
        <w:rPr>
          <w:sz w:val="22"/>
        </w:rPr>
        <w:t xml:space="preserve"> </w:t>
      </w:r>
      <w:proofErr w:type="spellStart"/>
      <w:r w:rsidRPr="00897EE2">
        <w:rPr>
          <w:sz w:val="22"/>
        </w:rPr>
        <w:t>documentației</w:t>
      </w:r>
      <w:proofErr w:type="spellEnd"/>
      <w:r w:rsidRPr="00897EE2">
        <w:rPr>
          <w:sz w:val="22"/>
        </w:rPr>
        <w:t xml:space="preserve"> de </w:t>
      </w:r>
      <w:proofErr w:type="spellStart"/>
      <w:r w:rsidRPr="00897EE2">
        <w:rPr>
          <w:sz w:val="22"/>
        </w:rPr>
        <w:t>atribuire</w:t>
      </w:r>
      <w:proofErr w:type="spellEnd"/>
      <w:r w:rsidRPr="00897EE2">
        <w:rPr>
          <w:sz w:val="22"/>
        </w:rPr>
        <w:t xml:space="preserve"> nu </w:t>
      </w:r>
      <w:proofErr w:type="spellStart"/>
      <w:r w:rsidRPr="00897EE2">
        <w:rPr>
          <w:sz w:val="22"/>
        </w:rPr>
        <w:t>este</w:t>
      </w:r>
      <w:proofErr w:type="spellEnd"/>
      <w:r w:rsidRPr="00897EE2">
        <w:rPr>
          <w:sz w:val="22"/>
        </w:rPr>
        <w:t xml:space="preserve"> de </w:t>
      </w:r>
      <w:proofErr w:type="spellStart"/>
      <w:r w:rsidRPr="00897EE2">
        <w:rPr>
          <w:sz w:val="22"/>
        </w:rPr>
        <w:t>natură</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distorsioneze</w:t>
      </w:r>
      <w:proofErr w:type="spellEnd"/>
      <w:r w:rsidRPr="00897EE2">
        <w:rPr>
          <w:sz w:val="22"/>
        </w:rPr>
        <w:t xml:space="preserve"> </w:t>
      </w:r>
      <w:proofErr w:type="spellStart"/>
      <w:r w:rsidRPr="00897EE2">
        <w:rPr>
          <w:sz w:val="22"/>
        </w:rPr>
        <w:t>concurența</w:t>
      </w:r>
      <w:proofErr w:type="spellEnd"/>
      <w:r w:rsidRPr="00897EE2">
        <w:rPr>
          <w:sz w:val="22"/>
        </w:rPr>
        <w:t xml:space="preserve">. </w:t>
      </w:r>
      <w:proofErr w:type="spellStart"/>
      <w:r w:rsidRPr="00897EE2">
        <w:rPr>
          <w:sz w:val="22"/>
        </w:rPr>
        <w:t>Persoana</w:t>
      </w:r>
      <w:proofErr w:type="spellEnd"/>
      <w:r w:rsidRPr="00897EE2">
        <w:rPr>
          <w:sz w:val="22"/>
        </w:rPr>
        <w:t xml:space="preserve"> </w:t>
      </w:r>
      <w:proofErr w:type="spellStart"/>
      <w:r w:rsidRPr="00897EE2">
        <w:rPr>
          <w:sz w:val="22"/>
        </w:rPr>
        <w:t>fizică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juridică</w:t>
      </w:r>
      <w:proofErr w:type="spellEnd"/>
      <w:r w:rsidRPr="00897EE2">
        <w:rPr>
          <w:sz w:val="22"/>
        </w:rPr>
        <w:t xml:space="preserve"> care </w:t>
      </w:r>
      <w:proofErr w:type="spellStart"/>
      <w:r w:rsidRPr="00897EE2">
        <w:rPr>
          <w:sz w:val="22"/>
        </w:rPr>
        <w:t>participă</w:t>
      </w:r>
      <w:proofErr w:type="spellEnd"/>
      <w:r w:rsidRPr="00897EE2">
        <w:rPr>
          <w:sz w:val="22"/>
        </w:rPr>
        <w:t xml:space="preserve"> direct </w:t>
      </w:r>
      <w:proofErr w:type="spellStart"/>
      <w:r w:rsidRPr="00897EE2">
        <w:rPr>
          <w:sz w:val="22"/>
        </w:rPr>
        <w:t>în</w:t>
      </w:r>
      <w:proofErr w:type="spellEnd"/>
      <w:r w:rsidRPr="00897EE2">
        <w:rPr>
          <w:sz w:val="22"/>
        </w:rPr>
        <w:t xml:space="preserve"> </w:t>
      </w:r>
      <w:proofErr w:type="spellStart"/>
      <w:r w:rsidRPr="00897EE2">
        <w:rPr>
          <w:sz w:val="22"/>
        </w:rPr>
        <w:t>procesul</w:t>
      </w:r>
      <w:proofErr w:type="spellEnd"/>
      <w:r w:rsidRPr="00897EE2">
        <w:rPr>
          <w:sz w:val="22"/>
        </w:rPr>
        <w:t xml:space="preserve"> de </w:t>
      </w:r>
      <w:proofErr w:type="spellStart"/>
      <w:r w:rsidRPr="00897EE2">
        <w:rPr>
          <w:sz w:val="22"/>
        </w:rPr>
        <w:t>verificare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evaluare</w:t>
      </w:r>
      <w:proofErr w:type="spellEnd"/>
      <w:r w:rsidRPr="00897EE2">
        <w:rPr>
          <w:sz w:val="22"/>
        </w:rPr>
        <w:t xml:space="preserve"> </w:t>
      </w:r>
      <w:proofErr w:type="gramStart"/>
      <w:r w:rsidRPr="00897EE2">
        <w:rPr>
          <w:sz w:val="22"/>
        </w:rPr>
        <w:t>a</w:t>
      </w:r>
      <w:proofErr w:type="gramEnd"/>
      <w:r w:rsidRPr="00897EE2">
        <w:rPr>
          <w:sz w:val="22"/>
        </w:rPr>
        <w:t xml:space="preserve"> </w:t>
      </w:r>
      <w:proofErr w:type="spellStart"/>
      <w:r w:rsidRPr="00897EE2">
        <w:rPr>
          <w:sz w:val="22"/>
        </w:rPr>
        <w:t>ofertelor</w:t>
      </w:r>
      <w:proofErr w:type="spellEnd"/>
      <w:r w:rsidRPr="00897EE2">
        <w:rPr>
          <w:sz w:val="22"/>
        </w:rPr>
        <w:t xml:space="preserve"> nu are </w:t>
      </w:r>
      <w:proofErr w:type="spellStart"/>
      <w:r w:rsidRPr="00897EE2">
        <w:rPr>
          <w:sz w:val="22"/>
        </w:rPr>
        <w:t>dreptul</w:t>
      </w:r>
      <w:proofErr w:type="spellEnd"/>
      <w:r w:rsidRPr="00897EE2">
        <w:rPr>
          <w:sz w:val="22"/>
        </w:rPr>
        <w:t xml:space="preserve"> de a fi </w:t>
      </w:r>
      <w:proofErr w:type="spellStart"/>
      <w:r w:rsidRPr="00897EE2">
        <w:rPr>
          <w:sz w:val="22"/>
        </w:rPr>
        <w:t>ofertant</w:t>
      </w:r>
      <w:proofErr w:type="spellEnd"/>
      <w:r w:rsidRPr="00897EE2">
        <w:rPr>
          <w:sz w:val="22"/>
        </w:rPr>
        <w:t xml:space="preserve">, </w:t>
      </w:r>
      <w:proofErr w:type="spellStart"/>
      <w:r w:rsidRPr="00897EE2">
        <w:rPr>
          <w:sz w:val="22"/>
        </w:rPr>
        <w:t>ofertant</w:t>
      </w:r>
      <w:proofErr w:type="spellEnd"/>
      <w:r w:rsidRPr="00897EE2">
        <w:rPr>
          <w:sz w:val="22"/>
        </w:rPr>
        <w:t xml:space="preserve"> </w:t>
      </w:r>
      <w:proofErr w:type="spellStart"/>
      <w:r w:rsidRPr="00897EE2">
        <w:rPr>
          <w:sz w:val="22"/>
        </w:rPr>
        <w:t>asociat</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subcontractant</w:t>
      </w:r>
      <w:proofErr w:type="spellEnd"/>
      <w:r w:rsidRPr="00897EE2">
        <w:rPr>
          <w:sz w:val="22"/>
        </w:rPr>
        <w:t xml:space="preserve">, sub </w:t>
      </w:r>
      <w:proofErr w:type="spellStart"/>
      <w:r w:rsidRPr="00897EE2">
        <w:rPr>
          <w:sz w:val="22"/>
        </w:rPr>
        <w:t>sancțiunea</w:t>
      </w:r>
      <w:proofErr w:type="spellEnd"/>
      <w:r w:rsidRPr="00897EE2">
        <w:rPr>
          <w:sz w:val="22"/>
        </w:rPr>
        <w:t xml:space="preserve"> </w:t>
      </w:r>
      <w:proofErr w:type="spellStart"/>
      <w:r w:rsidRPr="00897EE2">
        <w:rPr>
          <w:sz w:val="22"/>
        </w:rPr>
        <w:t>excluderii</w:t>
      </w:r>
      <w:proofErr w:type="spellEnd"/>
      <w:r w:rsidRPr="00897EE2">
        <w:rPr>
          <w:sz w:val="22"/>
        </w:rPr>
        <w:t xml:space="preserve"> din </w:t>
      </w:r>
      <w:proofErr w:type="spellStart"/>
      <w:r w:rsidRPr="00897EE2">
        <w:rPr>
          <w:sz w:val="22"/>
        </w:rPr>
        <w:t>procedura</w:t>
      </w:r>
      <w:proofErr w:type="spellEnd"/>
      <w:r w:rsidRPr="00897EE2">
        <w:rPr>
          <w:sz w:val="22"/>
        </w:rPr>
        <w:t xml:space="preserve"> de </w:t>
      </w:r>
      <w:proofErr w:type="spellStart"/>
      <w:r w:rsidRPr="00897EE2">
        <w:rPr>
          <w:sz w:val="22"/>
        </w:rPr>
        <w:t>atribuire</w:t>
      </w:r>
      <w:proofErr w:type="spellEnd"/>
      <w:r w:rsidRPr="00897EE2">
        <w:rPr>
          <w:sz w:val="22"/>
        </w:rPr>
        <w:t>.</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 xml:space="preserve">Mai </w:t>
      </w:r>
      <w:proofErr w:type="spellStart"/>
      <w:r w:rsidR="001A6043" w:rsidRPr="00897EE2">
        <w:rPr>
          <w:sz w:val="22"/>
        </w:rPr>
        <w:t>multe</w:t>
      </w:r>
      <w:proofErr w:type="spellEnd"/>
      <w:r w:rsidR="001A6043" w:rsidRPr="00897EE2">
        <w:rPr>
          <w:sz w:val="22"/>
        </w:rPr>
        <w:t xml:space="preserve"> </w:t>
      </w:r>
      <w:proofErr w:type="spellStart"/>
      <w:r w:rsidR="001A6043" w:rsidRPr="00897EE2">
        <w:rPr>
          <w:sz w:val="22"/>
        </w:rPr>
        <w:t>persoane</w:t>
      </w:r>
      <w:proofErr w:type="spellEnd"/>
      <w:r w:rsidR="001A6043" w:rsidRPr="00897EE2">
        <w:rPr>
          <w:sz w:val="22"/>
        </w:rPr>
        <w:t xml:space="preserve"> </w:t>
      </w:r>
      <w:proofErr w:type="spellStart"/>
      <w:r w:rsidR="001A6043" w:rsidRPr="00897EE2">
        <w:rPr>
          <w:sz w:val="22"/>
        </w:rPr>
        <w:t>juridice</w:t>
      </w:r>
      <w:proofErr w:type="spellEnd"/>
      <w:r w:rsidR="001A6043" w:rsidRPr="00897EE2">
        <w:rPr>
          <w:sz w:val="22"/>
        </w:rPr>
        <w:t xml:space="preserve"> au </w:t>
      </w:r>
      <w:proofErr w:type="spellStart"/>
      <w:r w:rsidR="001A6043" w:rsidRPr="00897EE2">
        <w:rPr>
          <w:sz w:val="22"/>
        </w:rPr>
        <w:t>dreptul</w:t>
      </w:r>
      <w:proofErr w:type="spellEnd"/>
      <w:r w:rsidR="001A6043" w:rsidRPr="00897EE2">
        <w:rPr>
          <w:sz w:val="22"/>
        </w:rPr>
        <w:t xml:space="preserve"> </w:t>
      </w:r>
      <w:proofErr w:type="spellStart"/>
      <w:r w:rsidR="001A6043" w:rsidRPr="00897EE2">
        <w:rPr>
          <w:sz w:val="22"/>
        </w:rPr>
        <w:t>să</w:t>
      </w:r>
      <w:proofErr w:type="spellEnd"/>
      <w:r w:rsidR="001A6043" w:rsidRPr="00897EE2">
        <w:rPr>
          <w:sz w:val="22"/>
        </w:rPr>
        <w:t xml:space="preserve"> se </w:t>
      </w:r>
      <w:proofErr w:type="spellStart"/>
      <w:r w:rsidR="001A6043" w:rsidRPr="00897EE2">
        <w:rPr>
          <w:sz w:val="22"/>
        </w:rPr>
        <w:t>asocieze</w:t>
      </w:r>
      <w:proofErr w:type="spellEnd"/>
      <w:r w:rsidR="001A6043" w:rsidRPr="00897EE2">
        <w:rPr>
          <w:sz w:val="22"/>
        </w:rPr>
        <w:t xml:space="preserve"> </w:t>
      </w:r>
      <w:proofErr w:type="spellStart"/>
      <w:r w:rsidR="001A6043" w:rsidRPr="00897EE2">
        <w:rPr>
          <w:sz w:val="22"/>
        </w:rPr>
        <w:t>în</w:t>
      </w:r>
      <w:proofErr w:type="spellEnd"/>
      <w:r w:rsidR="001A6043" w:rsidRPr="00897EE2">
        <w:rPr>
          <w:sz w:val="22"/>
        </w:rPr>
        <w:t xml:space="preserve"> </w:t>
      </w:r>
      <w:proofErr w:type="spellStart"/>
      <w:r w:rsidR="001A6043" w:rsidRPr="00897EE2">
        <w:rPr>
          <w:sz w:val="22"/>
        </w:rPr>
        <w:t>scop</w:t>
      </w:r>
      <w:r w:rsidR="00022B73" w:rsidRPr="00897EE2">
        <w:rPr>
          <w:sz w:val="22"/>
        </w:rPr>
        <w:t>ul</w:t>
      </w:r>
      <w:proofErr w:type="spellEnd"/>
      <w:r w:rsidR="00022B73" w:rsidRPr="00897EE2">
        <w:rPr>
          <w:sz w:val="22"/>
        </w:rPr>
        <w:t xml:space="preserve"> </w:t>
      </w:r>
      <w:proofErr w:type="spellStart"/>
      <w:r w:rsidR="00022B73" w:rsidRPr="00897EE2">
        <w:rPr>
          <w:sz w:val="22"/>
        </w:rPr>
        <w:t>depunerii</w:t>
      </w:r>
      <w:proofErr w:type="spellEnd"/>
      <w:r w:rsidR="00022B73" w:rsidRPr="00897EE2">
        <w:rPr>
          <w:sz w:val="22"/>
        </w:rPr>
        <w:t xml:space="preserve"> </w:t>
      </w:r>
      <w:proofErr w:type="spellStart"/>
      <w:r w:rsidR="00022B73" w:rsidRPr="00897EE2">
        <w:rPr>
          <w:sz w:val="22"/>
        </w:rPr>
        <w:t>unei</w:t>
      </w:r>
      <w:proofErr w:type="spellEnd"/>
      <w:r w:rsidR="00022B73" w:rsidRPr="00897EE2">
        <w:rPr>
          <w:sz w:val="22"/>
        </w:rPr>
        <w:t xml:space="preserve"> </w:t>
      </w:r>
      <w:proofErr w:type="spellStart"/>
      <w:r w:rsidR="00022B73" w:rsidRPr="00897EE2">
        <w:rPr>
          <w:sz w:val="22"/>
        </w:rPr>
        <w:t>oferte</w:t>
      </w:r>
      <w:proofErr w:type="spellEnd"/>
      <w:r w:rsidR="00022B73" w:rsidRPr="00897EE2">
        <w:rPr>
          <w:sz w:val="22"/>
        </w:rPr>
        <w:t xml:space="preserve"> </w:t>
      </w:r>
      <w:proofErr w:type="spellStart"/>
      <w:r w:rsidR="00022B73" w:rsidRPr="00897EE2">
        <w:rPr>
          <w:sz w:val="22"/>
        </w:rPr>
        <w:t>comune</w:t>
      </w:r>
      <w:proofErr w:type="spellEnd"/>
      <w:r w:rsidR="00A773B5" w:rsidRPr="00897EE2">
        <w:rPr>
          <w:sz w:val="22"/>
        </w:rPr>
        <w:t xml:space="preserve">, </w:t>
      </w:r>
      <w:r w:rsidR="00A14C96" w:rsidRPr="00897EE2">
        <w:rPr>
          <w:sz w:val="22"/>
        </w:rPr>
        <w:t xml:space="preserve">cu </w:t>
      </w:r>
      <w:proofErr w:type="spellStart"/>
      <w:r w:rsidR="00A14C96" w:rsidRPr="00897EE2">
        <w:rPr>
          <w:sz w:val="22"/>
        </w:rPr>
        <w:t>condiția</w:t>
      </w:r>
      <w:proofErr w:type="spellEnd"/>
      <w:r w:rsidR="00A14C96" w:rsidRPr="00897EE2">
        <w:rPr>
          <w:sz w:val="22"/>
        </w:rPr>
        <w:t xml:space="preserve"> </w:t>
      </w:r>
      <w:proofErr w:type="spellStart"/>
      <w:r w:rsidR="00A14C96" w:rsidRPr="00897EE2">
        <w:rPr>
          <w:sz w:val="22"/>
        </w:rPr>
        <w:t>că</w:t>
      </w:r>
      <w:proofErr w:type="spellEnd"/>
      <w:r w:rsidR="00CA55D4" w:rsidRPr="00897EE2">
        <w:rPr>
          <w:sz w:val="22"/>
        </w:rPr>
        <w:t xml:space="preserve">, </w:t>
      </w:r>
      <w:proofErr w:type="spellStart"/>
      <w:r w:rsidR="00CA55D4" w:rsidRPr="00897EE2">
        <w:rPr>
          <w:sz w:val="22"/>
        </w:rPr>
        <w:t>fiecare</w:t>
      </w:r>
      <w:proofErr w:type="spellEnd"/>
      <w:r w:rsidR="00CA55D4" w:rsidRPr="00897EE2">
        <w:rPr>
          <w:sz w:val="22"/>
        </w:rPr>
        <w:t xml:space="preserve"> </w:t>
      </w:r>
      <w:proofErr w:type="spellStart"/>
      <w:r w:rsidR="00CA55D4" w:rsidRPr="00897EE2">
        <w:rPr>
          <w:sz w:val="22"/>
        </w:rPr>
        <w:t>asociat</w:t>
      </w:r>
      <w:proofErr w:type="spellEnd"/>
      <w:r w:rsidR="00CA55D4" w:rsidRPr="00897EE2">
        <w:rPr>
          <w:sz w:val="22"/>
        </w:rPr>
        <w:t xml:space="preserve"> </w:t>
      </w:r>
      <w:proofErr w:type="spellStart"/>
      <w:r w:rsidR="00A773B5" w:rsidRPr="00897EE2">
        <w:rPr>
          <w:sz w:val="22"/>
        </w:rPr>
        <w:t>urmează</w:t>
      </w:r>
      <w:proofErr w:type="spellEnd"/>
      <w:r w:rsidR="00A773B5" w:rsidRPr="00897EE2">
        <w:rPr>
          <w:sz w:val="22"/>
        </w:rPr>
        <w:t xml:space="preserve"> </w:t>
      </w:r>
      <w:proofErr w:type="spellStart"/>
      <w:r w:rsidR="00A773B5" w:rsidRPr="00897EE2">
        <w:rPr>
          <w:sz w:val="22"/>
        </w:rPr>
        <w:t>să</w:t>
      </w:r>
      <w:proofErr w:type="spellEnd"/>
      <w:r w:rsidR="00A773B5" w:rsidRPr="00897EE2">
        <w:rPr>
          <w:sz w:val="22"/>
        </w:rPr>
        <w:t xml:space="preserve"> </w:t>
      </w:r>
      <w:proofErr w:type="spellStart"/>
      <w:r w:rsidR="00A773B5" w:rsidRPr="00897EE2">
        <w:rPr>
          <w:sz w:val="22"/>
        </w:rPr>
        <w:t>prezinte</w:t>
      </w:r>
      <w:proofErr w:type="spellEnd"/>
      <w:r w:rsidR="00A773B5" w:rsidRPr="00897EE2">
        <w:rPr>
          <w:sz w:val="22"/>
        </w:rPr>
        <w:t xml:space="preserve"> DUAE-</w:t>
      </w:r>
      <w:proofErr w:type="spellStart"/>
      <w:r w:rsidR="00A773B5" w:rsidRPr="00897EE2">
        <w:rPr>
          <w:sz w:val="22"/>
        </w:rPr>
        <w:t>ul</w:t>
      </w:r>
      <w:proofErr w:type="spellEnd"/>
      <w:r w:rsidR="00A773B5" w:rsidRPr="00897EE2">
        <w:rPr>
          <w:sz w:val="22"/>
        </w:rPr>
        <w:t xml:space="preserve"> </w:t>
      </w:r>
      <w:proofErr w:type="spellStart"/>
      <w:proofErr w:type="gramStart"/>
      <w:r w:rsidR="00CA55D4" w:rsidRPr="00897EE2">
        <w:rPr>
          <w:sz w:val="22"/>
        </w:rPr>
        <w:t>separat</w:t>
      </w:r>
      <w:r w:rsidR="00022B73" w:rsidRPr="00897EE2">
        <w:rPr>
          <w:sz w:val="22"/>
        </w:rPr>
        <w:t>.Asocierea</w:t>
      </w:r>
      <w:proofErr w:type="spellEnd"/>
      <w:proofErr w:type="gramEnd"/>
      <w:r w:rsidR="00022B73" w:rsidRPr="00897EE2">
        <w:rPr>
          <w:sz w:val="22"/>
        </w:rPr>
        <w:t xml:space="preserve"> </w:t>
      </w:r>
      <w:proofErr w:type="spellStart"/>
      <w:r w:rsidR="00022B73" w:rsidRPr="00897EE2">
        <w:rPr>
          <w:sz w:val="22"/>
        </w:rPr>
        <w:t>trebuie</w:t>
      </w:r>
      <w:proofErr w:type="spellEnd"/>
      <w:r w:rsidR="00022B73" w:rsidRPr="00897EE2">
        <w:rPr>
          <w:sz w:val="22"/>
        </w:rPr>
        <w:t xml:space="preserve"> </w:t>
      </w:r>
      <w:proofErr w:type="spellStart"/>
      <w:r w:rsidR="00022B73" w:rsidRPr="00897EE2">
        <w:rPr>
          <w:sz w:val="22"/>
        </w:rPr>
        <w:t>prezentată</w:t>
      </w:r>
      <w:proofErr w:type="spellEnd"/>
      <w:r w:rsidR="00022B73" w:rsidRPr="00897EE2">
        <w:rPr>
          <w:sz w:val="22"/>
        </w:rPr>
        <w:t xml:space="preserve"> </w:t>
      </w:r>
      <w:proofErr w:type="spellStart"/>
      <w:r w:rsidR="00022B73" w:rsidRPr="00897EE2">
        <w:rPr>
          <w:sz w:val="22"/>
        </w:rPr>
        <w:t>în</w:t>
      </w:r>
      <w:proofErr w:type="spellEnd"/>
      <w:r w:rsidR="00022B73" w:rsidRPr="00897EE2">
        <w:rPr>
          <w:sz w:val="22"/>
        </w:rPr>
        <w:t xml:space="preserve"> </w:t>
      </w:r>
      <w:proofErr w:type="spellStart"/>
      <w:r w:rsidR="00022B73" w:rsidRPr="00897EE2">
        <w:rPr>
          <w:sz w:val="22"/>
        </w:rPr>
        <w:t>formă</w:t>
      </w:r>
      <w:proofErr w:type="spellEnd"/>
      <w:r w:rsidR="00022B73" w:rsidRPr="00897EE2">
        <w:rPr>
          <w:sz w:val="22"/>
        </w:rPr>
        <w:t xml:space="preserve"> </w:t>
      </w:r>
      <w:proofErr w:type="spellStart"/>
      <w:r w:rsidR="00022B73" w:rsidRPr="00897EE2">
        <w:rPr>
          <w:sz w:val="22"/>
        </w:rPr>
        <w:t>scrisă</w:t>
      </w:r>
      <w:r w:rsidR="0099678E" w:rsidRPr="00897EE2">
        <w:rPr>
          <w:sz w:val="22"/>
        </w:rPr>
        <w:t>la</w:t>
      </w:r>
      <w:proofErr w:type="spellEnd"/>
      <w:r w:rsidR="0099678E" w:rsidRPr="00897EE2">
        <w:rPr>
          <w:sz w:val="22"/>
        </w:rPr>
        <w:t xml:space="preserve"> </w:t>
      </w:r>
      <w:proofErr w:type="spellStart"/>
      <w:r w:rsidR="0099678E" w:rsidRPr="00897EE2">
        <w:rPr>
          <w:sz w:val="22"/>
        </w:rPr>
        <w:t>solicitarea</w:t>
      </w:r>
      <w:proofErr w:type="spellEnd"/>
      <w:r w:rsidR="0099678E" w:rsidRPr="00897EE2">
        <w:rPr>
          <w:sz w:val="22"/>
        </w:rPr>
        <w:t xml:space="preserve"> </w:t>
      </w:r>
      <w:proofErr w:type="spellStart"/>
      <w:r w:rsidR="0099678E" w:rsidRPr="00897EE2">
        <w:rPr>
          <w:sz w:val="22"/>
        </w:rPr>
        <w:t>autorității</w:t>
      </w:r>
      <w:proofErr w:type="spellEnd"/>
      <w:r w:rsidR="0099678E" w:rsidRPr="00897EE2">
        <w:rPr>
          <w:sz w:val="22"/>
        </w:rPr>
        <w:t xml:space="preserve"> </w:t>
      </w:r>
      <w:proofErr w:type="spellStart"/>
      <w:r w:rsidR="0099678E" w:rsidRPr="00897EE2">
        <w:rPr>
          <w:sz w:val="22"/>
        </w:rPr>
        <w:t>contractante</w:t>
      </w:r>
      <w:proofErr w:type="spellEnd"/>
      <w:r w:rsidR="0099678E" w:rsidRPr="00897EE2">
        <w:rPr>
          <w:sz w:val="22"/>
        </w:rPr>
        <w:t xml:space="preserve"> </w:t>
      </w:r>
      <w:proofErr w:type="spellStart"/>
      <w:r w:rsidR="0099678E" w:rsidRPr="00897EE2">
        <w:rPr>
          <w:sz w:val="22"/>
        </w:rPr>
        <w:t>odată</w:t>
      </w:r>
      <w:proofErr w:type="spellEnd"/>
      <w:r w:rsidR="0099678E" w:rsidRPr="00897EE2">
        <w:rPr>
          <w:sz w:val="22"/>
        </w:rPr>
        <w:t xml:space="preserve"> </w:t>
      </w:r>
      <w:proofErr w:type="spellStart"/>
      <w:r w:rsidR="0099678E" w:rsidRPr="00897EE2">
        <w:rPr>
          <w:sz w:val="22"/>
        </w:rPr>
        <w:t>ce</w:t>
      </w:r>
      <w:proofErr w:type="spellEnd"/>
      <w:r w:rsidR="0099678E" w:rsidRPr="00897EE2">
        <w:rPr>
          <w:sz w:val="22"/>
        </w:rPr>
        <w:t xml:space="preserve"> a </w:t>
      </w:r>
      <w:proofErr w:type="spellStart"/>
      <w:r w:rsidR="0099678E" w:rsidRPr="00897EE2">
        <w:rPr>
          <w:sz w:val="22"/>
        </w:rPr>
        <w:t>fost</w:t>
      </w:r>
      <w:proofErr w:type="spellEnd"/>
      <w:r w:rsidR="0099678E" w:rsidRPr="00897EE2">
        <w:rPr>
          <w:sz w:val="22"/>
        </w:rPr>
        <w:t xml:space="preserve"> </w:t>
      </w:r>
      <w:proofErr w:type="spellStart"/>
      <w:r w:rsidR="0099678E" w:rsidRPr="00897EE2">
        <w:rPr>
          <w:sz w:val="22"/>
        </w:rPr>
        <w:t>declarat</w:t>
      </w:r>
      <w:proofErr w:type="spellEnd"/>
      <w:r w:rsidR="0099678E" w:rsidRPr="00897EE2">
        <w:rPr>
          <w:sz w:val="22"/>
        </w:rPr>
        <w:t xml:space="preserve"> </w:t>
      </w:r>
      <w:proofErr w:type="spellStart"/>
      <w:r w:rsidR="0099678E" w:rsidRPr="00897EE2">
        <w:rPr>
          <w:sz w:val="22"/>
        </w:rPr>
        <w:t>în</w:t>
      </w:r>
      <w:proofErr w:type="spellEnd"/>
      <w:r w:rsidR="0099678E" w:rsidRPr="00897EE2">
        <w:rPr>
          <w:sz w:val="22"/>
        </w:rPr>
        <w:t xml:space="preserve">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 xml:space="preserve">Filialele </w:t>
      </w:r>
      <w:proofErr w:type="spellStart"/>
      <w:r w:rsidR="006F3B8E" w:rsidRPr="00897EE2">
        <w:rPr>
          <w:sz w:val="22"/>
        </w:rPr>
        <w:t>agenților</w:t>
      </w:r>
      <w:proofErr w:type="spellEnd"/>
      <w:r w:rsidR="006F3B8E" w:rsidRPr="00897EE2">
        <w:rPr>
          <w:sz w:val="22"/>
        </w:rPr>
        <w:t xml:space="preserve"> economici, cu </w:t>
      </w:r>
      <w:proofErr w:type="spellStart"/>
      <w:r w:rsidR="006F3B8E" w:rsidRPr="00897EE2">
        <w:rPr>
          <w:sz w:val="22"/>
        </w:rPr>
        <w:t>personalitate</w:t>
      </w:r>
      <w:proofErr w:type="spellEnd"/>
      <w:r w:rsidR="006F3B8E" w:rsidRPr="00897EE2">
        <w:rPr>
          <w:sz w:val="22"/>
        </w:rPr>
        <w:t xml:space="preserve"> </w:t>
      </w:r>
      <w:proofErr w:type="spellStart"/>
      <w:r w:rsidR="006F3B8E" w:rsidRPr="00897EE2">
        <w:rPr>
          <w:sz w:val="22"/>
        </w:rPr>
        <w:t>juridică</w:t>
      </w:r>
      <w:proofErr w:type="spellEnd"/>
      <w:r w:rsidR="006F3B8E" w:rsidRPr="00897EE2">
        <w:rPr>
          <w:sz w:val="22"/>
        </w:rPr>
        <w:t xml:space="preserve"> </w:t>
      </w:r>
      <w:proofErr w:type="spellStart"/>
      <w:r w:rsidR="006F3B8E" w:rsidRPr="00897EE2">
        <w:rPr>
          <w:sz w:val="22"/>
        </w:rPr>
        <w:t>şi</w:t>
      </w:r>
      <w:proofErr w:type="spellEnd"/>
      <w:r w:rsidR="006F3B8E" w:rsidRPr="00897EE2">
        <w:rPr>
          <w:sz w:val="22"/>
        </w:rPr>
        <w:t xml:space="preserve"> </w:t>
      </w:r>
      <w:proofErr w:type="spellStart"/>
      <w:r w:rsidR="006F3B8E" w:rsidRPr="00897EE2">
        <w:rPr>
          <w:sz w:val="22"/>
        </w:rPr>
        <w:t>înregistrate</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conformitate</w:t>
      </w:r>
      <w:proofErr w:type="spellEnd"/>
      <w:r w:rsidR="006F3B8E" w:rsidRPr="00897EE2">
        <w:rPr>
          <w:sz w:val="22"/>
        </w:rPr>
        <w:t xml:space="preserve"> cu </w:t>
      </w:r>
      <w:proofErr w:type="spellStart"/>
      <w:r w:rsidR="006F3B8E" w:rsidRPr="00897EE2">
        <w:rPr>
          <w:sz w:val="22"/>
        </w:rPr>
        <w:t>prevederile</w:t>
      </w:r>
      <w:proofErr w:type="spellEnd"/>
      <w:r w:rsidR="006F3B8E" w:rsidRPr="00897EE2">
        <w:rPr>
          <w:sz w:val="22"/>
        </w:rPr>
        <w:t xml:space="preserve"> pct.3</w:t>
      </w:r>
      <w:r w:rsidR="00DA6115" w:rsidRPr="00897EE2">
        <w:rPr>
          <w:sz w:val="22"/>
        </w:rPr>
        <w:t>5</w:t>
      </w:r>
      <w:r w:rsidR="006F3B8E" w:rsidRPr="00897EE2">
        <w:rPr>
          <w:sz w:val="22"/>
        </w:rPr>
        <w:t xml:space="preserve">, au </w:t>
      </w:r>
      <w:proofErr w:type="spellStart"/>
      <w:r w:rsidR="006F3B8E" w:rsidRPr="00897EE2">
        <w:rPr>
          <w:sz w:val="22"/>
        </w:rPr>
        <w:t>dreptul</w:t>
      </w:r>
      <w:proofErr w:type="spellEnd"/>
      <w:r w:rsidR="006F3B8E" w:rsidRPr="00897EE2">
        <w:rPr>
          <w:sz w:val="22"/>
        </w:rPr>
        <w:t xml:space="preserve"> de a </w:t>
      </w:r>
      <w:proofErr w:type="spellStart"/>
      <w:r w:rsidR="006F3B8E" w:rsidRPr="00897EE2">
        <w:rPr>
          <w:sz w:val="22"/>
        </w:rPr>
        <w:t>participa</w:t>
      </w:r>
      <w:proofErr w:type="spellEnd"/>
      <w:r w:rsidR="006F3B8E" w:rsidRPr="00897EE2">
        <w:rPr>
          <w:sz w:val="22"/>
        </w:rPr>
        <w:t xml:space="preserve"> la </w:t>
      </w:r>
      <w:proofErr w:type="spellStart"/>
      <w:r w:rsidR="006F3B8E" w:rsidRPr="00897EE2">
        <w:rPr>
          <w:sz w:val="22"/>
        </w:rPr>
        <w:t>procedura</w:t>
      </w:r>
      <w:proofErr w:type="spellEnd"/>
      <w:r w:rsidR="006F3B8E" w:rsidRPr="00897EE2">
        <w:rPr>
          <w:sz w:val="22"/>
        </w:rPr>
        <w:t xml:space="preserve"> de </w:t>
      </w:r>
      <w:proofErr w:type="spellStart"/>
      <w:r w:rsidR="006F3B8E" w:rsidRPr="00897EE2">
        <w:rPr>
          <w:sz w:val="22"/>
        </w:rPr>
        <w:t>atribuire</w:t>
      </w:r>
      <w:proofErr w:type="spellEnd"/>
      <w:r w:rsidR="006F3B8E" w:rsidRPr="00897EE2">
        <w:rPr>
          <w:sz w:val="22"/>
        </w:rPr>
        <w:t xml:space="preserve"> a </w:t>
      </w:r>
      <w:proofErr w:type="spellStart"/>
      <w:r w:rsidR="006F3B8E" w:rsidRPr="00897EE2">
        <w:rPr>
          <w:sz w:val="22"/>
        </w:rPr>
        <w:t>contractului</w:t>
      </w:r>
      <w:proofErr w:type="spellEnd"/>
      <w:r w:rsidR="006F3B8E" w:rsidRPr="00897EE2">
        <w:rPr>
          <w:sz w:val="22"/>
        </w:rPr>
        <w:t xml:space="preserve"> de </w:t>
      </w:r>
      <w:proofErr w:type="spellStart"/>
      <w:r w:rsidR="006F3B8E" w:rsidRPr="00897EE2">
        <w:rPr>
          <w:sz w:val="22"/>
        </w:rPr>
        <w:t>achiziție</w:t>
      </w:r>
      <w:proofErr w:type="spellEnd"/>
      <w:r w:rsidR="006F3B8E" w:rsidRPr="00897EE2">
        <w:rPr>
          <w:sz w:val="22"/>
        </w:rPr>
        <w:t xml:space="preserve"> </w:t>
      </w:r>
      <w:proofErr w:type="spellStart"/>
      <w:r w:rsidR="006F3B8E" w:rsidRPr="00897EE2">
        <w:rPr>
          <w:sz w:val="22"/>
        </w:rPr>
        <w:t>publică</w:t>
      </w:r>
      <w:proofErr w:type="spellEnd"/>
      <w:r w:rsidR="006F3B8E" w:rsidRPr="00897EE2">
        <w:rPr>
          <w:sz w:val="22"/>
        </w:rPr>
        <w:t xml:space="preserve"> de </w:t>
      </w:r>
      <w:proofErr w:type="spellStart"/>
      <w:r w:rsidR="006F3B8E" w:rsidRPr="00897EE2">
        <w:rPr>
          <w:sz w:val="22"/>
        </w:rPr>
        <w:t>lucrări</w:t>
      </w:r>
      <w:r w:rsidR="00325B75" w:rsidRPr="00897EE2">
        <w:rPr>
          <w:sz w:val="22"/>
        </w:rPr>
        <w:t>sau</w:t>
      </w:r>
      <w:proofErr w:type="spellEnd"/>
      <w:r w:rsidR="00325B75" w:rsidRPr="00897EE2">
        <w:rPr>
          <w:sz w:val="22"/>
        </w:rPr>
        <w:t xml:space="preserve"> </w:t>
      </w:r>
      <w:r w:rsidR="009F5BE7" w:rsidRPr="00897EE2">
        <w:rPr>
          <w:sz w:val="22"/>
        </w:rPr>
        <w:t xml:space="preserve">de </w:t>
      </w:r>
      <w:proofErr w:type="spellStart"/>
      <w:r w:rsidR="009F5BE7" w:rsidRPr="00897EE2">
        <w:rPr>
          <w:sz w:val="22"/>
        </w:rPr>
        <w:t>servicii</w:t>
      </w:r>
      <w:proofErr w:type="spellEnd"/>
      <w:r w:rsidR="00325B75" w:rsidRPr="00897EE2">
        <w:rPr>
          <w:sz w:val="22"/>
        </w:rPr>
        <w:t xml:space="preserve"> de </w:t>
      </w:r>
      <w:proofErr w:type="spellStart"/>
      <w:r w:rsidR="00325B75" w:rsidRPr="00897EE2">
        <w:rPr>
          <w:sz w:val="22"/>
        </w:rPr>
        <w:t>proiectare</w:t>
      </w:r>
      <w:proofErr w:type="spellEnd"/>
      <w:r w:rsidR="00325B75" w:rsidRPr="00897EE2">
        <w:rPr>
          <w:sz w:val="22"/>
        </w:rPr>
        <w:t xml:space="preserve"> </w:t>
      </w:r>
      <w:proofErr w:type="spellStart"/>
      <w:r w:rsidR="00325B75" w:rsidRPr="00897EE2">
        <w:rPr>
          <w:sz w:val="22"/>
        </w:rPr>
        <w:t>și</w:t>
      </w:r>
      <w:proofErr w:type="spellEnd"/>
      <w:r w:rsidR="00325B75" w:rsidRPr="00897EE2">
        <w:rPr>
          <w:sz w:val="22"/>
        </w:rPr>
        <w:t xml:space="preserve"> de </w:t>
      </w:r>
      <w:proofErr w:type="spellStart"/>
      <w:r w:rsidR="00325B75" w:rsidRPr="00897EE2">
        <w:rPr>
          <w:sz w:val="22"/>
        </w:rPr>
        <w:t>lucrări</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nume</w:t>
      </w:r>
      <w:proofErr w:type="spellEnd"/>
      <w:r w:rsidR="006F3B8E" w:rsidRPr="00897EE2">
        <w:rPr>
          <w:sz w:val="22"/>
        </w:rPr>
        <w:t xml:space="preserve"> </w:t>
      </w:r>
      <w:proofErr w:type="spellStart"/>
      <w:r w:rsidR="006F3B8E" w:rsidRPr="00897EE2">
        <w:rPr>
          <w:sz w:val="22"/>
        </w:rPr>
        <w:t>propriu</w:t>
      </w:r>
      <w:proofErr w:type="spellEnd"/>
      <w:r w:rsidR="006F3B8E" w:rsidRPr="00897EE2">
        <w:rPr>
          <w:sz w:val="22"/>
        </w:rPr>
        <w:t xml:space="preserve"> </w:t>
      </w:r>
      <w:proofErr w:type="spellStart"/>
      <w:r w:rsidR="006F3B8E" w:rsidRPr="00897EE2">
        <w:rPr>
          <w:sz w:val="22"/>
        </w:rPr>
        <w:t>și</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acest</w:t>
      </w:r>
      <w:proofErr w:type="spellEnd"/>
      <w:r w:rsidR="006F3B8E" w:rsidRPr="00897EE2">
        <w:rPr>
          <w:sz w:val="22"/>
        </w:rPr>
        <w:t xml:space="preserve"> scop, </w:t>
      </w:r>
      <w:proofErr w:type="spellStart"/>
      <w:r w:rsidR="006F3B8E" w:rsidRPr="00897EE2">
        <w:rPr>
          <w:sz w:val="22"/>
        </w:rPr>
        <w:t>trebuie</w:t>
      </w:r>
      <w:proofErr w:type="spellEnd"/>
      <w:r w:rsidR="006F3B8E" w:rsidRPr="00897EE2">
        <w:rPr>
          <w:sz w:val="22"/>
        </w:rPr>
        <w:t xml:space="preserve"> </w:t>
      </w:r>
      <w:proofErr w:type="spellStart"/>
      <w:r w:rsidR="006F3B8E" w:rsidRPr="00897EE2">
        <w:rPr>
          <w:sz w:val="22"/>
        </w:rPr>
        <w:t>să</w:t>
      </w:r>
      <w:proofErr w:type="spellEnd"/>
      <w:r w:rsidR="006F3B8E" w:rsidRPr="00897EE2">
        <w:rPr>
          <w:sz w:val="22"/>
        </w:rPr>
        <w:t xml:space="preserve"> </w:t>
      </w:r>
      <w:proofErr w:type="spellStart"/>
      <w:r w:rsidR="006F3B8E" w:rsidRPr="00897EE2">
        <w:rPr>
          <w:sz w:val="22"/>
        </w:rPr>
        <w:t>prezinte</w:t>
      </w:r>
      <w:proofErr w:type="spellEnd"/>
      <w:r w:rsidR="006F3B8E" w:rsidRPr="00897EE2">
        <w:rPr>
          <w:sz w:val="22"/>
        </w:rPr>
        <w:t xml:space="preserve"> </w:t>
      </w:r>
      <w:proofErr w:type="spellStart"/>
      <w:r w:rsidR="006F3B8E" w:rsidRPr="00897EE2">
        <w:rPr>
          <w:sz w:val="22"/>
        </w:rPr>
        <w:t>documente</w:t>
      </w:r>
      <w:proofErr w:type="spellEnd"/>
      <w:r w:rsidR="006F3B8E" w:rsidRPr="00897EE2">
        <w:rPr>
          <w:sz w:val="22"/>
        </w:rPr>
        <w:t xml:space="preserve"> care </w:t>
      </w:r>
      <w:proofErr w:type="spellStart"/>
      <w:r w:rsidR="006F3B8E" w:rsidRPr="00897EE2">
        <w:rPr>
          <w:sz w:val="22"/>
        </w:rPr>
        <w:t>dovedesc</w:t>
      </w:r>
      <w:proofErr w:type="spellEnd"/>
      <w:r w:rsidR="006F3B8E" w:rsidRPr="00897EE2">
        <w:rPr>
          <w:sz w:val="22"/>
        </w:rPr>
        <w:t xml:space="preserve"> </w:t>
      </w:r>
      <w:proofErr w:type="spellStart"/>
      <w:r w:rsidR="006F3B8E" w:rsidRPr="00897EE2">
        <w:rPr>
          <w:sz w:val="22"/>
        </w:rPr>
        <w:t>eligibilitatea</w:t>
      </w:r>
      <w:proofErr w:type="spellEnd"/>
      <w:r w:rsidR="006F3B8E" w:rsidRPr="00897EE2">
        <w:rPr>
          <w:sz w:val="22"/>
        </w:rPr>
        <w:t xml:space="preserve">, </w:t>
      </w:r>
      <w:proofErr w:type="spellStart"/>
      <w:r w:rsidR="006F3B8E" w:rsidRPr="00897EE2">
        <w:rPr>
          <w:sz w:val="22"/>
        </w:rPr>
        <w:t>înregistrarea</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tehnică</w:t>
      </w:r>
      <w:proofErr w:type="spellEnd"/>
      <w:r w:rsidR="006F3B8E" w:rsidRPr="00897EE2">
        <w:rPr>
          <w:sz w:val="22"/>
        </w:rPr>
        <w:t xml:space="preserve"> </w:t>
      </w:r>
      <w:proofErr w:type="spellStart"/>
      <w:r w:rsidR="006F3B8E" w:rsidRPr="00897EE2">
        <w:rPr>
          <w:sz w:val="22"/>
        </w:rPr>
        <w:t>și</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economico-financiară</w:t>
      </w:r>
      <w:proofErr w:type="spellEnd"/>
      <w:r w:rsidR="006F3B8E" w:rsidRPr="00897EE2">
        <w:rPr>
          <w:sz w:val="22"/>
        </w:rPr>
        <w:t>.</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w:t>
      </w:r>
      <w:proofErr w:type="spellStart"/>
      <w:r w:rsidR="006F3B8E" w:rsidRPr="00897EE2">
        <w:rPr>
          <w:sz w:val="22"/>
        </w:rPr>
        <w:t>Sucursalele</w:t>
      </w:r>
      <w:proofErr w:type="spellEnd"/>
      <w:r w:rsidR="006F3B8E" w:rsidRPr="00897EE2">
        <w:rPr>
          <w:sz w:val="22"/>
        </w:rPr>
        <w:t xml:space="preserve"> au </w:t>
      </w:r>
      <w:proofErr w:type="spellStart"/>
      <w:r w:rsidR="006F3B8E" w:rsidRPr="00897EE2">
        <w:rPr>
          <w:sz w:val="22"/>
        </w:rPr>
        <w:t>dreptul</w:t>
      </w:r>
      <w:proofErr w:type="spellEnd"/>
      <w:r w:rsidR="006F3B8E" w:rsidRPr="00897EE2">
        <w:rPr>
          <w:sz w:val="22"/>
        </w:rPr>
        <w:t xml:space="preserve"> de a </w:t>
      </w:r>
      <w:proofErr w:type="spellStart"/>
      <w:r w:rsidR="006F3B8E" w:rsidRPr="00897EE2">
        <w:rPr>
          <w:sz w:val="22"/>
        </w:rPr>
        <w:t>participa</w:t>
      </w:r>
      <w:proofErr w:type="spellEnd"/>
      <w:r w:rsidR="006F3B8E" w:rsidRPr="00897EE2">
        <w:rPr>
          <w:sz w:val="22"/>
        </w:rPr>
        <w:t xml:space="preserve"> la </w:t>
      </w:r>
      <w:proofErr w:type="spellStart"/>
      <w:r w:rsidR="006F3B8E" w:rsidRPr="00897EE2">
        <w:rPr>
          <w:sz w:val="22"/>
        </w:rPr>
        <w:t>procedura</w:t>
      </w:r>
      <w:proofErr w:type="spellEnd"/>
      <w:r w:rsidR="006F3B8E" w:rsidRPr="00897EE2">
        <w:rPr>
          <w:sz w:val="22"/>
        </w:rPr>
        <w:t xml:space="preserve"> de </w:t>
      </w:r>
      <w:proofErr w:type="spellStart"/>
      <w:r w:rsidR="006F3B8E" w:rsidRPr="00897EE2">
        <w:rPr>
          <w:sz w:val="22"/>
        </w:rPr>
        <w:t>atribuire</w:t>
      </w:r>
      <w:proofErr w:type="spellEnd"/>
      <w:r w:rsidR="006F3B8E" w:rsidRPr="00897EE2">
        <w:rPr>
          <w:sz w:val="22"/>
        </w:rPr>
        <w:t xml:space="preserve"> a </w:t>
      </w:r>
      <w:proofErr w:type="spellStart"/>
      <w:r w:rsidR="006F3B8E" w:rsidRPr="00897EE2">
        <w:rPr>
          <w:sz w:val="22"/>
        </w:rPr>
        <w:t>contractului</w:t>
      </w:r>
      <w:proofErr w:type="spellEnd"/>
      <w:r w:rsidR="006F3B8E" w:rsidRPr="00897EE2">
        <w:rPr>
          <w:sz w:val="22"/>
        </w:rPr>
        <w:t xml:space="preserve"> de </w:t>
      </w:r>
      <w:proofErr w:type="spellStart"/>
      <w:r w:rsidR="006F3B8E" w:rsidRPr="00897EE2">
        <w:rPr>
          <w:sz w:val="22"/>
        </w:rPr>
        <w:t>achiziţie</w:t>
      </w:r>
      <w:proofErr w:type="spellEnd"/>
      <w:r w:rsidR="006F3B8E" w:rsidRPr="00897EE2">
        <w:rPr>
          <w:sz w:val="22"/>
        </w:rPr>
        <w:t xml:space="preserve"> </w:t>
      </w:r>
      <w:proofErr w:type="spellStart"/>
      <w:r w:rsidR="006F3B8E" w:rsidRPr="00897EE2">
        <w:rPr>
          <w:sz w:val="22"/>
        </w:rPr>
        <w:t>publică</w:t>
      </w:r>
      <w:proofErr w:type="spellEnd"/>
      <w:r w:rsidR="006F3B8E" w:rsidRPr="00897EE2">
        <w:rPr>
          <w:sz w:val="22"/>
        </w:rPr>
        <w:t xml:space="preserve"> de </w:t>
      </w:r>
      <w:proofErr w:type="spellStart"/>
      <w:r w:rsidR="006F3B8E" w:rsidRPr="00897EE2">
        <w:rPr>
          <w:sz w:val="22"/>
        </w:rPr>
        <w:t>lucrări</w:t>
      </w:r>
      <w:proofErr w:type="spellEnd"/>
      <w:r w:rsidR="006F3B8E" w:rsidRPr="00897EE2">
        <w:rPr>
          <w:sz w:val="22"/>
        </w:rPr>
        <w:t xml:space="preserve"> </w:t>
      </w:r>
      <w:proofErr w:type="spellStart"/>
      <w:r w:rsidR="00325B75" w:rsidRPr="00897EE2">
        <w:rPr>
          <w:sz w:val="22"/>
        </w:rPr>
        <w:t>sau</w:t>
      </w:r>
      <w:proofErr w:type="spellEnd"/>
      <w:r w:rsidR="00325B75" w:rsidRPr="00897EE2">
        <w:rPr>
          <w:sz w:val="22"/>
        </w:rPr>
        <w:t xml:space="preserve"> </w:t>
      </w:r>
      <w:r w:rsidR="009F5BE7" w:rsidRPr="00897EE2">
        <w:rPr>
          <w:sz w:val="22"/>
        </w:rPr>
        <w:t xml:space="preserve">de </w:t>
      </w:r>
      <w:proofErr w:type="spellStart"/>
      <w:r w:rsidR="009F5BE7" w:rsidRPr="00897EE2">
        <w:rPr>
          <w:sz w:val="22"/>
        </w:rPr>
        <w:t>servicii</w:t>
      </w:r>
      <w:proofErr w:type="spellEnd"/>
      <w:r w:rsidR="00325B75" w:rsidRPr="00897EE2">
        <w:rPr>
          <w:sz w:val="22"/>
        </w:rPr>
        <w:t xml:space="preserve"> de </w:t>
      </w:r>
      <w:proofErr w:type="spellStart"/>
      <w:r w:rsidR="00325B75" w:rsidRPr="00897EE2">
        <w:rPr>
          <w:sz w:val="22"/>
        </w:rPr>
        <w:t>proiectare</w:t>
      </w:r>
      <w:proofErr w:type="spellEnd"/>
      <w:r w:rsidR="00325B75" w:rsidRPr="00897EE2">
        <w:rPr>
          <w:sz w:val="22"/>
        </w:rPr>
        <w:t xml:space="preserve"> </w:t>
      </w:r>
      <w:proofErr w:type="spellStart"/>
      <w:r w:rsidR="00325B75" w:rsidRPr="00897EE2">
        <w:rPr>
          <w:sz w:val="22"/>
        </w:rPr>
        <w:t>și</w:t>
      </w:r>
      <w:proofErr w:type="spellEnd"/>
      <w:r w:rsidR="00325B75" w:rsidRPr="00897EE2">
        <w:rPr>
          <w:sz w:val="22"/>
        </w:rPr>
        <w:t xml:space="preserve"> de </w:t>
      </w:r>
      <w:proofErr w:type="spellStart"/>
      <w:r w:rsidR="00325B75" w:rsidRPr="00897EE2">
        <w:rPr>
          <w:sz w:val="22"/>
        </w:rPr>
        <w:t>lucrări</w:t>
      </w:r>
      <w:r w:rsidR="006F3B8E" w:rsidRPr="00897EE2">
        <w:rPr>
          <w:sz w:val="22"/>
        </w:rPr>
        <w:t>şi</w:t>
      </w:r>
      <w:proofErr w:type="spellEnd"/>
      <w:r w:rsidR="006F3B8E" w:rsidRPr="00897EE2">
        <w:rPr>
          <w:sz w:val="22"/>
        </w:rPr>
        <w:t xml:space="preserve"> de a </w:t>
      </w:r>
      <w:proofErr w:type="spellStart"/>
      <w:r w:rsidR="006F3B8E" w:rsidRPr="00897EE2">
        <w:rPr>
          <w:sz w:val="22"/>
        </w:rPr>
        <w:t>încheia</w:t>
      </w:r>
      <w:proofErr w:type="spellEnd"/>
      <w:r w:rsidR="006F3B8E" w:rsidRPr="00897EE2">
        <w:rPr>
          <w:sz w:val="22"/>
        </w:rPr>
        <w:t xml:space="preserve"> </w:t>
      </w:r>
      <w:proofErr w:type="spellStart"/>
      <w:r w:rsidR="006F3B8E" w:rsidRPr="00897EE2">
        <w:rPr>
          <w:sz w:val="22"/>
        </w:rPr>
        <w:t>contractul</w:t>
      </w:r>
      <w:proofErr w:type="spellEnd"/>
      <w:r w:rsidR="006F3B8E" w:rsidRPr="00897EE2">
        <w:rPr>
          <w:sz w:val="22"/>
        </w:rPr>
        <w:t xml:space="preserve"> </w:t>
      </w:r>
      <w:proofErr w:type="spellStart"/>
      <w:r w:rsidR="006F3B8E" w:rsidRPr="00897EE2">
        <w:rPr>
          <w:sz w:val="22"/>
        </w:rPr>
        <w:t>respectiv</w:t>
      </w:r>
      <w:proofErr w:type="spellEnd"/>
      <w:r w:rsidR="006F3B8E" w:rsidRPr="00897EE2">
        <w:rPr>
          <w:sz w:val="22"/>
        </w:rPr>
        <w:t xml:space="preserve"> </w:t>
      </w:r>
      <w:proofErr w:type="spellStart"/>
      <w:r w:rsidR="006F3B8E" w:rsidRPr="00897EE2">
        <w:rPr>
          <w:sz w:val="22"/>
        </w:rPr>
        <w:t>numai</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numele</w:t>
      </w:r>
      <w:proofErr w:type="spellEnd"/>
      <w:r w:rsidR="006F3B8E" w:rsidRPr="00897EE2">
        <w:rPr>
          <w:sz w:val="22"/>
        </w:rPr>
        <w:t xml:space="preserve"> </w:t>
      </w:r>
      <w:proofErr w:type="spellStart"/>
      <w:r w:rsidR="006F3B8E" w:rsidRPr="00897EE2">
        <w:rPr>
          <w:sz w:val="22"/>
        </w:rPr>
        <w:t>persoanei</w:t>
      </w:r>
      <w:proofErr w:type="spellEnd"/>
      <w:r w:rsidR="006F3B8E" w:rsidRPr="00897EE2">
        <w:rPr>
          <w:sz w:val="22"/>
        </w:rPr>
        <w:t xml:space="preserve"> </w:t>
      </w:r>
      <w:proofErr w:type="spellStart"/>
      <w:r w:rsidR="006F3B8E" w:rsidRPr="00897EE2">
        <w:rPr>
          <w:sz w:val="22"/>
        </w:rPr>
        <w:t>juridice</w:t>
      </w:r>
      <w:proofErr w:type="spellEnd"/>
      <w:r w:rsidR="006F3B8E" w:rsidRPr="00897EE2">
        <w:rPr>
          <w:sz w:val="22"/>
        </w:rPr>
        <w:t xml:space="preserve">, </w:t>
      </w:r>
      <w:proofErr w:type="spellStart"/>
      <w:r w:rsidR="006F3B8E" w:rsidRPr="00897EE2">
        <w:rPr>
          <w:sz w:val="22"/>
        </w:rPr>
        <w:t>prin</w:t>
      </w:r>
      <w:proofErr w:type="spellEnd"/>
      <w:r w:rsidR="006F3B8E" w:rsidRPr="00897EE2">
        <w:rPr>
          <w:sz w:val="22"/>
        </w:rPr>
        <w:t xml:space="preserve"> </w:t>
      </w:r>
      <w:proofErr w:type="spellStart"/>
      <w:r w:rsidR="006F3B8E" w:rsidRPr="00897EE2">
        <w:rPr>
          <w:sz w:val="22"/>
        </w:rPr>
        <w:t>împuternicire</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acest</w:t>
      </w:r>
      <w:proofErr w:type="spellEnd"/>
      <w:r w:rsidR="006F3B8E" w:rsidRPr="00897EE2">
        <w:rPr>
          <w:sz w:val="22"/>
        </w:rPr>
        <w:t xml:space="preserve"> </w:t>
      </w:r>
      <w:proofErr w:type="spellStart"/>
      <w:r w:rsidR="006F3B8E" w:rsidRPr="00897EE2">
        <w:rPr>
          <w:sz w:val="22"/>
        </w:rPr>
        <w:t>caz</w:t>
      </w:r>
      <w:proofErr w:type="spellEnd"/>
      <w:r w:rsidR="006F3B8E" w:rsidRPr="00897EE2">
        <w:rPr>
          <w:sz w:val="22"/>
        </w:rPr>
        <w:t xml:space="preserve"> </w:t>
      </w:r>
      <w:proofErr w:type="spellStart"/>
      <w:r w:rsidR="006F3B8E" w:rsidRPr="00897EE2">
        <w:rPr>
          <w:sz w:val="22"/>
        </w:rPr>
        <w:t>documentele</w:t>
      </w:r>
      <w:proofErr w:type="spellEnd"/>
      <w:r w:rsidR="006F3B8E" w:rsidRPr="00897EE2">
        <w:rPr>
          <w:sz w:val="22"/>
        </w:rPr>
        <w:t xml:space="preserve"> </w:t>
      </w:r>
      <w:proofErr w:type="spellStart"/>
      <w:r w:rsidR="006F3B8E" w:rsidRPr="00897EE2">
        <w:rPr>
          <w:sz w:val="22"/>
        </w:rPr>
        <w:t>prezentate</w:t>
      </w:r>
      <w:proofErr w:type="spellEnd"/>
      <w:r w:rsidR="006F3B8E" w:rsidRPr="00897EE2">
        <w:rPr>
          <w:sz w:val="22"/>
        </w:rPr>
        <w:t xml:space="preserve">, care </w:t>
      </w:r>
      <w:proofErr w:type="spellStart"/>
      <w:r w:rsidR="006F3B8E" w:rsidRPr="00897EE2">
        <w:rPr>
          <w:sz w:val="22"/>
        </w:rPr>
        <w:t>dovedesc</w:t>
      </w:r>
      <w:proofErr w:type="spellEnd"/>
      <w:r w:rsidR="006F3B8E" w:rsidRPr="00897EE2">
        <w:rPr>
          <w:sz w:val="22"/>
        </w:rPr>
        <w:t xml:space="preserve"> </w:t>
      </w:r>
      <w:proofErr w:type="spellStart"/>
      <w:r w:rsidR="006F3B8E" w:rsidRPr="00897EE2">
        <w:rPr>
          <w:sz w:val="22"/>
        </w:rPr>
        <w:t>eligibilitatea</w:t>
      </w:r>
      <w:proofErr w:type="spellEnd"/>
      <w:r w:rsidR="006F3B8E" w:rsidRPr="00897EE2">
        <w:rPr>
          <w:sz w:val="22"/>
        </w:rPr>
        <w:t xml:space="preserve">, </w:t>
      </w:r>
      <w:proofErr w:type="spellStart"/>
      <w:r w:rsidR="006F3B8E" w:rsidRPr="00897EE2">
        <w:rPr>
          <w:sz w:val="22"/>
        </w:rPr>
        <w:t>înregistrarea</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tehnică</w:t>
      </w:r>
      <w:proofErr w:type="spellEnd"/>
      <w:r w:rsidR="006F3B8E" w:rsidRPr="00897EE2">
        <w:rPr>
          <w:sz w:val="22"/>
        </w:rPr>
        <w:t xml:space="preserve"> </w:t>
      </w:r>
      <w:proofErr w:type="spellStart"/>
      <w:r w:rsidR="006F3B8E" w:rsidRPr="00897EE2">
        <w:rPr>
          <w:sz w:val="22"/>
        </w:rPr>
        <w:t>şi</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economico-financiară</w:t>
      </w:r>
      <w:proofErr w:type="spellEnd"/>
      <w:r w:rsidR="006F3B8E" w:rsidRPr="00897EE2">
        <w:rPr>
          <w:sz w:val="22"/>
        </w:rPr>
        <w:t xml:space="preserve">, </w:t>
      </w:r>
      <w:proofErr w:type="spellStart"/>
      <w:r w:rsidR="006F3B8E" w:rsidRPr="00897EE2">
        <w:rPr>
          <w:sz w:val="22"/>
        </w:rPr>
        <w:t>trebuie</w:t>
      </w:r>
      <w:proofErr w:type="spellEnd"/>
      <w:r w:rsidR="006F3B8E" w:rsidRPr="00897EE2">
        <w:rPr>
          <w:sz w:val="22"/>
        </w:rPr>
        <w:t xml:space="preserve"> </w:t>
      </w:r>
      <w:proofErr w:type="spellStart"/>
      <w:r w:rsidR="006F3B8E" w:rsidRPr="00897EE2">
        <w:rPr>
          <w:sz w:val="22"/>
        </w:rPr>
        <w:t>să</w:t>
      </w:r>
      <w:proofErr w:type="spellEnd"/>
      <w:r w:rsidR="006F3B8E" w:rsidRPr="00897EE2">
        <w:rPr>
          <w:sz w:val="22"/>
        </w:rPr>
        <w:t xml:space="preserve"> fie </w:t>
      </w:r>
      <w:proofErr w:type="spellStart"/>
      <w:r w:rsidR="006F3B8E" w:rsidRPr="00897EE2">
        <w:rPr>
          <w:sz w:val="22"/>
        </w:rPr>
        <w:t>cele</w:t>
      </w:r>
      <w:proofErr w:type="spellEnd"/>
      <w:r w:rsidR="006F3B8E" w:rsidRPr="00897EE2">
        <w:rPr>
          <w:sz w:val="22"/>
        </w:rPr>
        <w:t xml:space="preserve"> ale </w:t>
      </w:r>
      <w:proofErr w:type="spellStart"/>
      <w:r w:rsidR="006F3B8E" w:rsidRPr="00897EE2">
        <w:rPr>
          <w:sz w:val="22"/>
        </w:rPr>
        <w:t>persoanei</w:t>
      </w:r>
      <w:proofErr w:type="spellEnd"/>
      <w:r w:rsidR="006F3B8E" w:rsidRPr="00897EE2">
        <w:rPr>
          <w:sz w:val="22"/>
        </w:rPr>
        <w:t xml:space="preserve"> </w:t>
      </w:r>
      <w:proofErr w:type="spellStart"/>
      <w:r w:rsidR="006F3B8E" w:rsidRPr="00897EE2">
        <w:rPr>
          <w:sz w:val="22"/>
        </w:rPr>
        <w:t>juridice</w:t>
      </w:r>
      <w:proofErr w:type="spellEnd"/>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 xml:space="preserve">Pentru </w:t>
      </w:r>
      <w:proofErr w:type="spellStart"/>
      <w:r w:rsidR="007167E4" w:rsidRPr="00897EE2">
        <w:rPr>
          <w:color w:val="000000" w:themeColor="text1"/>
          <w:sz w:val="22"/>
        </w:rPr>
        <w:t>confirmarea</w:t>
      </w:r>
      <w:proofErr w:type="spellEnd"/>
      <w:r w:rsidR="007167E4" w:rsidRPr="00897EE2">
        <w:rPr>
          <w:color w:val="000000" w:themeColor="text1"/>
          <w:sz w:val="22"/>
        </w:rPr>
        <w:t xml:space="preserve"> </w:t>
      </w:r>
      <w:proofErr w:type="spellStart"/>
      <w:r w:rsidR="007167E4" w:rsidRPr="00897EE2">
        <w:rPr>
          <w:color w:val="000000" w:themeColor="text1"/>
          <w:sz w:val="22"/>
        </w:rPr>
        <w:t>datelor</w:t>
      </w:r>
      <w:proofErr w:type="spellEnd"/>
      <w:r w:rsidR="007167E4" w:rsidRPr="00897EE2">
        <w:rPr>
          <w:color w:val="000000" w:themeColor="text1"/>
          <w:sz w:val="22"/>
        </w:rPr>
        <w:t xml:space="preserve"> de </w:t>
      </w:r>
      <w:proofErr w:type="spellStart"/>
      <w:r w:rsidR="007167E4" w:rsidRPr="00897EE2">
        <w:rPr>
          <w:color w:val="000000" w:themeColor="text1"/>
          <w:sz w:val="22"/>
        </w:rPr>
        <w:t>calificare</w:t>
      </w:r>
      <w:proofErr w:type="spellEnd"/>
      <w:r w:rsidR="007167E4" w:rsidRPr="00897EE2">
        <w:rPr>
          <w:color w:val="000000" w:themeColor="text1"/>
          <w:sz w:val="22"/>
        </w:rPr>
        <w:t xml:space="preserve"> </w:t>
      </w:r>
      <w:proofErr w:type="spellStart"/>
      <w:r w:rsidR="007167E4" w:rsidRPr="00897EE2">
        <w:rPr>
          <w:color w:val="000000" w:themeColor="text1"/>
          <w:sz w:val="22"/>
        </w:rPr>
        <w:t>în</w:t>
      </w:r>
      <w:proofErr w:type="spellEnd"/>
      <w:r w:rsidR="007167E4" w:rsidRPr="00897EE2">
        <w:rPr>
          <w:color w:val="000000" w:themeColor="text1"/>
          <w:sz w:val="22"/>
        </w:rPr>
        <w:t xml:space="preserve"> </w:t>
      </w:r>
      <w:proofErr w:type="spellStart"/>
      <w:r w:rsidR="007167E4" w:rsidRPr="00897EE2">
        <w:rPr>
          <w:color w:val="000000" w:themeColor="text1"/>
          <w:sz w:val="22"/>
        </w:rPr>
        <w:t>cadrul</w:t>
      </w:r>
      <w:proofErr w:type="spellEnd"/>
      <w:r w:rsidR="007167E4" w:rsidRPr="00897EE2">
        <w:rPr>
          <w:color w:val="000000" w:themeColor="text1"/>
          <w:sz w:val="22"/>
        </w:rPr>
        <w:t xml:space="preserve"> </w:t>
      </w:r>
      <w:proofErr w:type="spellStart"/>
      <w:r w:rsidR="007167E4" w:rsidRPr="00897EE2">
        <w:rPr>
          <w:color w:val="000000" w:themeColor="text1"/>
          <w:sz w:val="22"/>
        </w:rPr>
        <w:t>procedurii</w:t>
      </w:r>
      <w:proofErr w:type="spellEnd"/>
      <w:r w:rsidR="007167E4" w:rsidRPr="00897EE2">
        <w:rPr>
          <w:color w:val="000000" w:themeColor="text1"/>
          <w:sz w:val="22"/>
        </w:rPr>
        <w:t xml:space="preserve"> de </w:t>
      </w:r>
      <w:proofErr w:type="spellStart"/>
      <w:r w:rsidR="007167E4" w:rsidRPr="00897EE2">
        <w:rPr>
          <w:color w:val="000000" w:themeColor="text1"/>
          <w:sz w:val="22"/>
        </w:rPr>
        <w:t>achiziți</w:t>
      </w:r>
      <w:r w:rsidR="009F5BE7" w:rsidRPr="00897EE2">
        <w:rPr>
          <w:color w:val="000000" w:themeColor="text1"/>
          <w:sz w:val="22"/>
        </w:rPr>
        <w:t>e</w:t>
      </w:r>
      <w:proofErr w:type="spellEnd"/>
      <w:r w:rsidR="007167E4" w:rsidRPr="00897EE2">
        <w:rPr>
          <w:color w:val="000000" w:themeColor="text1"/>
          <w:sz w:val="22"/>
        </w:rPr>
        <w:t xml:space="preserve"> </w:t>
      </w:r>
      <w:proofErr w:type="spellStart"/>
      <w:r w:rsidR="007167E4" w:rsidRPr="00897EE2">
        <w:rPr>
          <w:color w:val="000000" w:themeColor="text1"/>
          <w:sz w:val="22"/>
        </w:rPr>
        <w:t>public</w:t>
      </w:r>
      <w:r w:rsidR="009F5BE7" w:rsidRPr="00897EE2">
        <w:rPr>
          <w:color w:val="000000" w:themeColor="text1"/>
          <w:sz w:val="22"/>
        </w:rPr>
        <w:t>ă</w:t>
      </w:r>
      <w:proofErr w:type="spellEnd"/>
      <w:r w:rsidR="007167E4" w:rsidRPr="00897EE2">
        <w:rPr>
          <w:color w:val="000000" w:themeColor="text1"/>
          <w:sz w:val="22"/>
        </w:rPr>
        <w:t xml:space="preserve">, </w:t>
      </w:r>
      <w:proofErr w:type="spellStart"/>
      <w:r w:rsidR="007167E4" w:rsidRPr="00897EE2">
        <w:rPr>
          <w:color w:val="000000" w:themeColor="text1"/>
          <w:sz w:val="22"/>
        </w:rPr>
        <w:t>operatorul</w:t>
      </w:r>
      <w:proofErr w:type="spellEnd"/>
      <w:r w:rsidR="007167E4" w:rsidRPr="00897EE2">
        <w:rPr>
          <w:color w:val="000000" w:themeColor="text1"/>
          <w:sz w:val="22"/>
        </w:rPr>
        <w:t xml:space="preserve"> economic </w:t>
      </w:r>
      <w:proofErr w:type="spellStart"/>
      <w:r w:rsidR="007167E4" w:rsidRPr="00897EE2">
        <w:rPr>
          <w:color w:val="000000" w:themeColor="text1"/>
          <w:sz w:val="22"/>
        </w:rPr>
        <w:t>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proofErr w:type="spellEnd"/>
      <w:r w:rsidR="007167E4" w:rsidRPr="00897EE2">
        <w:rPr>
          <w:color w:val="000000" w:themeColor="text1"/>
          <w:sz w:val="22"/>
        </w:rPr>
        <w:t xml:space="preserve"> </w:t>
      </w:r>
      <w:proofErr w:type="spellStart"/>
      <w:r w:rsidR="007167E4" w:rsidRPr="00897EE2">
        <w:rPr>
          <w:color w:val="000000" w:themeColor="text1"/>
          <w:sz w:val="22"/>
        </w:rPr>
        <w:t>și</w:t>
      </w:r>
      <w:proofErr w:type="spellEnd"/>
      <w:r w:rsidR="007167E4" w:rsidRPr="00897EE2">
        <w:rPr>
          <w:color w:val="000000" w:themeColor="text1"/>
          <w:sz w:val="22"/>
        </w:rPr>
        <w:t xml:space="preserve"> </w:t>
      </w:r>
      <w:proofErr w:type="spellStart"/>
      <w:r w:rsidR="007167E4" w:rsidRPr="00897EE2">
        <w:rPr>
          <w:color w:val="000000" w:themeColor="text1"/>
          <w:sz w:val="22"/>
        </w:rPr>
        <w:t>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proofErr w:type="spellEnd"/>
      <w:r w:rsidR="007167E4" w:rsidRPr="00897EE2">
        <w:rPr>
          <w:color w:val="000000" w:themeColor="text1"/>
          <w:sz w:val="22"/>
        </w:rPr>
        <w:t xml:space="preserve"> DUAE</w:t>
      </w:r>
      <w:r w:rsidR="00627939" w:rsidRPr="00897EE2">
        <w:rPr>
          <w:color w:val="000000" w:themeColor="text1"/>
          <w:sz w:val="22"/>
        </w:rPr>
        <w:t xml:space="preserve">, </w:t>
      </w:r>
      <w:proofErr w:type="spellStart"/>
      <w:r w:rsidR="00627939" w:rsidRPr="00897EE2">
        <w:rPr>
          <w:color w:val="000000" w:themeColor="text1"/>
          <w:sz w:val="22"/>
        </w:rPr>
        <w:t>conform</w:t>
      </w:r>
      <w:r w:rsidR="00817E55" w:rsidRPr="00897EE2">
        <w:rPr>
          <w:color w:val="000000" w:themeColor="text1"/>
          <w:sz w:val="22"/>
        </w:rPr>
        <w:t>formularul</w:t>
      </w:r>
      <w:r w:rsidR="00627939" w:rsidRPr="00897EE2">
        <w:rPr>
          <w:color w:val="000000" w:themeColor="text1"/>
          <w:sz w:val="22"/>
        </w:rPr>
        <w:t>ui</w:t>
      </w:r>
      <w:proofErr w:type="spellEnd"/>
      <w:r w:rsidR="0072565E" w:rsidRPr="00897EE2">
        <w:rPr>
          <w:color w:val="000000" w:themeColor="text1"/>
          <w:sz w:val="22"/>
        </w:rPr>
        <w:t>,</w:t>
      </w:r>
      <w:r w:rsidR="00817E55" w:rsidRPr="00897EE2">
        <w:rPr>
          <w:color w:val="000000" w:themeColor="text1"/>
          <w:sz w:val="22"/>
        </w:rPr>
        <w:t xml:space="preserve"> </w:t>
      </w:r>
      <w:proofErr w:type="spellStart"/>
      <w:r w:rsidR="00817E55" w:rsidRPr="00897EE2">
        <w:rPr>
          <w:color w:val="000000" w:themeColor="text1"/>
          <w:sz w:val="22"/>
        </w:rPr>
        <w:t>aprobat</w:t>
      </w:r>
      <w:proofErr w:type="spellEnd"/>
      <w:r w:rsidR="00817E55" w:rsidRPr="00897EE2">
        <w:rPr>
          <w:color w:val="000000" w:themeColor="text1"/>
          <w:sz w:val="22"/>
        </w:rPr>
        <w:t xml:space="preserve"> </w:t>
      </w:r>
      <w:proofErr w:type="spellStart"/>
      <w:r w:rsidR="00817E55" w:rsidRPr="00897EE2">
        <w:rPr>
          <w:color w:val="000000" w:themeColor="text1"/>
          <w:sz w:val="22"/>
        </w:rPr>
        <w:t>prin</w:t>
      </w:r>
      <w:proofErr w:type="spellEnd"/>
      <w:r w:rsidR="00817E55" w:rsidRPr="00897EE2">
        <w:rPr>
          <w:color w:val="000000" w:themeColor="text1"/>
          <w:sz w:val="22"/>
        </w:rPr>
        <w:t xml:space="preserve"> </w:t>
      </w:r>
      <w:proofErr w:type="spellStart"/>
      <w:r w:rsidR="005157B4" w:rsidRPr="00897EE2">
        <w:rPr>
          <w:color w:val="000000" w:themeColor="text1"/>
          <w:sz w:val="22"/>
        </w:rPr>
        <w:t>O</w:t>
      </w:r>
      <w:r w:rsidR="00817E55" w:rsidRPr="00897EE2">
        <w:rPr>
          <w:color w:val="000000" w:themeColor="text1"/>
          <w:sz w:val="22"/>
        </w:rPr>
        <w:t>rdinul</w:t>
      </w:r>
      <w:proofErr w:type="spellEnd"/>
      <w:r w:rsidR="00817E55" w:rsidRPr="00897EE2">
        <w:rPr>
          <w:color w:val="000000" w:themeColor="text1"/>
          <w:sz w:val="22"/>
        </w:rPr>
        <w:t xml:space="preserve"> </w:t>
      </w:r>
      <w:proofErr w:type="spellStart"/>
      <w:r w:rsidR="00627939" w:rsidRPr="00897EE2">
        <w:rPr>
          <w:color w:val="000000" w:themeColor="text1"/>
          <w:sz w:val="22"/>
        </w:rPr>
        <w:t>m</w:t>
      </w:r>
      <w:r w:rsidR="00817E55" w:rsidRPr="00897EE2">
        <w:rPr>
          <w:color w:val="000000" w:themeColor="text1"/>
          <w:sz w:val="22"/>
        </w:rPr>
        <w:t>inistrului</w:t>
      </w:r>
      <w:proofErr w:type="spellEnd"/>
      <w:r w:rsidR="00817E55" w:rsidRPr="00897EE2">
        <w:rPr>
          <w:color w:val="000000" w:themeColor="text1"/>
          <w:sz w:val="22"/>
        </w:rPr>
        <w:t xml:space="preserve">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xml:space="preserve">, </w:t>
      </w:r>
      <w:proofErr w:type="spellStart"/>
      <w:r w:rsidR="007167E4" w:rsidRPr="00897EE2">
        <w:rPr>
          <w:color w:val="000000" w:themeColor="text1"/>
          <w:sz w:val="22"/>
        </w:rPr>
        <w:t>în</w:t>
      </w:r>
      <w:proofErr w:type="spellEnd"/>
      <w:r w:rsidR="007167E4" w:rsidRPr="00897EE2">
        <w:rPr>
          <w:color w:val="000000" w:themeColor="text1"/>
          <w:sz w:val="22"/>
        </w:rPr>
        <w:t xml:space="preserve"> </w:t>
      </w:r>
      <w:proofErr w:type="spellStart"/>
      <w:r w:rsidR="007167E4" w:rsidRPr="00897EE2">
        <w:rPr>
          <w:color w:val="000000" w:themeColor="text1"/>
          <w:sz w:val="22"/>
        </w:rPr>
        <w:t>conformitate</w:t>
      </w:r>
      <w:proofErr w:type="spellEnd"/>
      <w:r w:rsidR="007167E4" w:rsidRPr="00897EE2">
        <w:rPr>
          <w:color w:val="000000" w:themeColor="text1"/>
          <w:sz w:val="22"/>
        </w:rPr>
        <w:t xml:space="preserve"> cu </w:t>
      </w:r>
      <w:proofErr w:type="spellStart"/>
      <w:r w:rsidR="007167E4" w:rsidRPr="00897EE2">
        <w:rPr>
          <w:color w:val="000000" w:themeColor="text1"/>
          <w:sz w:val="22"/>
        </w:rPr>
        <w:t>cerințele</w:t>
      </w:r>
      <w:proofErr w:type="spellEnd"/>
      <w:r w:rsidR="007167E4" w:rsidRPr="00897EE2">
        <w:rPr>
          <w:color w:val="000000" w:themeColor="text1"/>
          <w:sz w:val="22"/>
        </w:rPr>
        <w:t xml:space="preserve"> </w:t>
      </w:r>
      <w:proofErr w:type="spellStart"/>
      <w:r w:rsidR="007167E4" w:rsidRPr="00897EE2">
        <w:rPr>
          <w:color w:val="000000" w:themeColor="text1"/>
          <w:sz w:val="22"/>
        </w:rPr>
        <w:t>stabilite</w:t>
      </w:r>
      <w:proofErr w:type="spellEnd"/>
      <w:r w:rsidR="007167E4" w:rsidRPr="00897EE2">
        <w:rPr>
          <w:color w:val="000000" w:themeColor="text1"/>
          <w:sz w:val="22"/>
        </w:rPr>
        <w:t xml:space="preserve"> de </w:t>
      </w:r>
      <w:proofErr w:type="spellStart"/>
      <w:r w:rsidR="007167E4" w:rsidRPr="00897EE2">
        <w:rPr>
          <w:color w:val="000000" w:themeColor="text1"/>
          <w:sz w:val="22"/>
        </w:rPr>
        <w:t>autoritatea</w:t>
      </w:r>
      <w:proofErr w:type="spellEnd"/>
      <w:r w:rsidR="007167E4" w:rsidRPr="00897EE2">
        <w:rPr>
          <w:color w:val="000000" w:themeColor="text1"/>
          <w:sz w:val="22"/>
        </w:rPr>
        <w:t xml:space="preserve"> </w:t>
      </w:r>
      <w:proofErr w:type="spellStart"/>
      <w:r w:rsidR="007167E4" w:rsidRPr="00897EE2">
        <w:rPr>
          <w:color w:val="000000" w:themeColor="text1"/>
          <w:sz w:val="22"/>
        </w:rPr>
        <w:t>contractantă</w:t>
      </w:r>
      <w:proofErr w:type="spellEnd"/>
      <w:r w:rsidR="007167E4" w:rsidRPr="00897EE2">
        <w:rPr>
          <w:color w:val="000000" w:themeColor="text1"/>
          <w:sz w:val="22"/>
        </w:rPr>
        <w:t>.</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 xml:space="preserve">Prezentarea </w:t>
      </w:r>
      <w:proofErr w:type="spellStart"/>
      <w:r w:rsidR="007167E4" w:rsidRPr="00897EE2">
        <w:rPr>
          <w:color w:val="000000" w:themeColor="text1"/>
          <w:sz w:val="22"/>
        </w:rPr>
        <w:t>oricărui</w:t>
      </w:r>
      <w:proofErr w:type="spellEnd"/>
      <w:r w:rsidR="007167E4" w:rsidRPr="00897EE2">
        <w:rPr>
          <w:color w:val="000000" w:themeColor="text1"/>
          <w:sz w:val="22"/>
        </w:rPr>
        <w:t xml:space="preserve"> alt formular DUAE </w:t>
      </w:r>
      <w:proofErr w:type="spellStart"/>
      <w:r w:rsidR="007167E4" w:rsidRPr="00897EE2">
        <w:rPr>
          <w:color w:val="000000" w:themeColor="text1"/>
          <w:sz w:val="22"/>
        </w:rPr>
        <w:t>este</w:t>
      </w:r>
      <w:proofErr w:type="spellEnd"/>
      <w:r w:rsidR="007167E4" w:rsidRPr="00897EE2">
        <w:rPr>
          <w:color w:val="000000" w:themeColor="text1"/>
          <w:sz w:val="22"/>
        </w:rPr>
        <w:t xml:space="preserve"> </w:t>
      </w:r>
      <w:proofErr w:type="spellStart"/>
      <w:r w:rsidR="007167E4" w:rsidRPr="00897EE2">
        <w:rPr>
          <w:color w:val="000000" w:themeColor="text1"/>
          <w:sz w:val="22"/>
        </w:rPr>
        <w:t>temei</w:t>
      </w:r>
      <w:proofErr w:type="spellEnd"/>
      <w:r w:rsidR="007167E4" w:rsidRPr="00897EE2">
        <w:rPr>
          <w:color w:val="000000" w:themeColor="text1"/>
          <w:sz w:val="22"/>
        </w:rPr>
        <w:t xml:space="preserve"> de </w:t>
      </w:r>
      <w:proofErr w:type="spellStart"/>
      <w:r w:rsidR="007167E4" w:rsidRPr="00897EE2">
        <w:rPr>
          <w:color w:val="000000" w:themeColor="text1"/>
          <w:sz w:val="22"/>
        </w:rPr>
        <w:t>descalificare</w:t>
      </w:r>
      <w:proofErr w:type="spellEnd"/>
      <w:r w:rsidR="007167E4" w:rsidRPr="00897EE2">
        <w:rPr>
          <w:color w:val="000000" w:themeColor="text1"/>
          <w:sz w:val="22"/>
        </w:rPr>
        <w:t xml:space="preserve"> de la </w:t>
      </w:r>
      <w:proofErr w:type="spellStart"/>
      <w:r w:rsidR="007167E4" w:rsidRPr="00897EE2">
        <w:rPr>
          <w:color w:val="000000" w:themeColor="text1"/>
          <w:sz w:val="22"/>
        </w:rPr>
        <w:t>procedura</w:t>
      </w:r>
      <w:proofErr w:type="spellEnd"/>
      <w:r w:rsidR="007167E4" w:rsidRPr="00897EE2">
        <w:rPr>
          <w:color w:val="000000" w:themeColor="text1"/>
          <w:sz w:val="22"/>
        </w:rPr>
        <w:t xml:space="preserve"> de </w:t>
      </w:r>
      <w:proofErr w:type="spellStart"/>
      <w:r w:rsidR="007167E4" w:rsidRPr="00897EE2">
        <w:rPr>
          <w:color w:val="000000" w:themeColor="text1"/>
          <w:sz w:val="22"/>
        </w:rPr>
        <w:t>achiziție</w:t>
      </w:r>
      <w:proofErr w:type="spellEnd"/>
      <w:r w:rsidR="007167E4" w:rsidRPr="00897EE2">
        <w:rPr>
          <w:color w:val="000000" w:themeColor="text1"/>
          <w:sz w:val="22"/>
        </w:rPr>
        <w:t xml:space="preserve"> </w:t>
      </w:r>
      <w:proofErr w:type="spellStart"/>
      <w:r w:rsidR="007167E4" w:rsidRPr="00897EE2">
        <w:rPr>
          <w:color w:val="000000" w:themeColor="text1"/>
          <w:sz w:val="22"/>
        </w:rPr>
        <w:t>publică</w:t>
      </w:r>
      <w:proofErr w:type="spellEnd"/>
      <w:r w:rsidR="007167E4" w:rsidRPr="00897EE2">
        <w:rPr>
          <w:color w:val="000000" w:themeColor="text1"/>
          <w:sz w:val="22"/>
        </w:rPr>
        <w:t>.</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 xml:space="preserve">În </w:t>
      </w:r>
      <w:proofErr w:type="spellStart"/>
      <w:r w:rsidR="00AC4778" w:rsidRPr="00897EE2">
        <w:rPr>
          <w:sz w:val="22"/>
        </w:rPr>
        <w:t>dependență</w:t>
      </w:r>
      <w:proofErr w:type="spellEnd"/>
      <w:r w:rsidR="00AC4778" w:rsidRPr="00897EE2">
        <w:rPr>
          <w:sz w:val="22"/>
        </w:rPr>
        <w:t xml:space="preserve"> de </w:t>
      </w:r>
      <w:proofErr w:type="spellStart"/>
      <w:r w:rsidR="00AC4778" w:rsidRPr="00897EE2">
        <w:rPr>
          <w:sz w:val="22"/>
        </w:rPr>
        <w:t>specificul</w:t>
      </w:r>
      <w:proofErr w:type="spellEnd"/>
      <w:r w:rsidR="00AC4778" w:rsidRPr="00897EE2">
        <w:rPr>
          <w:sz w:val="22"/>
        </w:rPr>
        <w:t xml:space="preserve"> </w:t>
      </w:r>
      <w:proofErr w:type="spellStart"/>
      <w:r w:rsidR="00AC4778" w:rsidRPr="00897EE2">
        <w:rPr>
          <w:sz w:val="22"/>
        </w:rPr>
        <w:t>achiziției</w:t>
      </w:r>
      <w:proofErr w:type="spellEnd"/>
      <w:r w:rsidR="00AC4778" w:rsidRPr="00897EE2">
        <w:rPr>
          <w:sz w:val="22"/>
        </w:rPr>
        <w:t xml:space="preserve"> </w:t>
      </w:r>
      <w:proofErr w:type="spellStart"/>
      <w:r w:rsidR="00AC4778" w:rsidRPr="00897EE2">
        <w:rPr>
          <w:sz w:val="22"/>
        </w:rPr>
        <w:t>și</w:t>
      </w:r>
      <w:proofErr w:type="spellEnd"/>
      <w:r w:rsidR="00AC4778" w:rsidRPr="00897EE2">
        <w:rPr>
          <w:sz w:val="22"/>
        </w:rPr>
        <w:t xml:space="preserve"> </w:t>
      </w:r>
      <w:proofErr w:type="spellStart"/>
      <w:r w:rsidR="00AC4778" w:rsidRPr="00897EE2">
        <w:rPr>
          <w:sz w:val="22"/>
        </w:rPr>
        <w:t>procedura</w:t>
      </w:r>
      <w:proofErr w:type="spellEnd"/>
      <w:r w:rsidR="00AC4778" w:rsidRPr="00897EE2">
        <w:rPr>
          <w:sz w:val="22"/>
        </w:rPr>
        <w:t xml:space="preserve"> </w:t>
      </w:r>
      <w:proofErr w:type="spellStart"/>
      <w:r w:rsidR="00AC4778" w:rsidRPr="00897EE2">
        <w:rPr>
          <w:sz w:val="22"/>
        </w:rPr>
        <w:t>aleasă</w:t>
      </w:r>
      <w:proofErr w:type="spellEnd"/>
      <w:r w:rsidR="00AC4778" w:rsidRPr="00897EE2">
        <w:rPr>
          <w:sz w:val="22"/>
        </w:rPr>
        <w:t xml:space="preserve">, </w:t>
      </w:r>
      <w:proofErr w:type="spellStart"/>
      <w:r w:rsidR="00AC4778" w:rsidRPr="00897EE2">
        <w:rPr>
          <w:sz w:val="22"/>
        </w:rPr>
        <w:t>autoritatea</w:t>
      </w:r>
      <w:proofErr w:type="spellEnd"/>
      <w:r w:rsidR="00AC4778" w:rsidRPr="00897EE2">
        <w:rPr>
          <w:sz w:val="22"/>
        </w:rPr>
        <w:t xml:space="preserve"> </w:t>
      </w:r>
      <w:proofErr w:type="spellStart"/>
      <w:r w:rsidR="00AC4778" w:rsidRPr="00897EE2">
        <w:rPr>
          <w:sz w:val="22"/>
        </w:rPr>
        <w:t>contractantă</w:t>
      </w:r>
      <w:proofErr w:type="spellEnd"/>
      <w:r w:rsidR="00AC4778" w:rsidRPr="00897EE2">
        <w:rPr>
          <w:sz w:val="22"/>
        </w:rPr>
        <w:t xml:space="preserve"> are </w:t>
      </w:r>
      <w:proofErr w:type="spellStart"/>
      <w:r w:rsidR="00AC4778" w:rsidRPr="00897EE2">
        <w:rPr>
          <w:sz w:val="22"/>
        </w:rPr>
        <w:t>obligația</w:t>
      </w:r>
      <w:proofErr w:type="spellEnd"/>
      <w:r w:rsidR="00AC4778" w:rsidRPr="00897EE2">
        <w:rPr>
          <w:sz w:val="22"/>
        </w:rPr>
        <w:t xml:space="preserve"> de a </w:t>
      </w:r>
      <w:proofErr w:type="spellStart"/>
      <w:r w:rsidR="00AC4778" w:rsidRPr="00897EE2">
        <w:rPr>
          <w:sz w:val="22"/>
        </w:rPr>
        <w:t>stabili</w:t>
      </w:r>
      <w:proofErr w:type="spellEnd"/>
      <w:r w:rsidR="00AC4778" w:rsidRPr="00897EE2">
        <w:rPr>
          <w:sz w:val="22"/>
        </w:rPr>
        <w:t xml:space="preserve"> </w:t>
      </w:r>
      <w:proofErr w:type="spellStart"/>
      <w:r w:rsidR="00AC4778" w:rsidRPr="00897EE2">
        <w:rPr>
          <w:sz w:val="22"/>
        </w:rPr>
        <w:t>pentru</w:t>
      </w:r>
      <w:proofErr w:type="spellEnd"/>
      <w:r w:rsidR="00AC4778" w:rsidRPr="00897EE2">
        <w:rPr>
          <w:sz w:val="22"/>
        </w:rPr>
        <w:t xml:space="preserve"> </w:t>
      </w:r>
      <w:proofErr w:type="spellStart"/>
      <w:r w:rsidR="00AC4778" w:rsidRPr="00897EE2">
        <w:rPr>
          <w:sz w:val="22"/>
        </w:rPr>
        <w:t>fiecare</w:t>
      </w:r>
      <w:proofErr w:type="spellEnd"/>
      <w:r w:rsidR="00AC4778" w:rsidRPr="00897EE2">
        <w:rPr>
          <w:sz w:val="22"/>
        </w:rPr>
        <w:t xml:space="preserve"> </w:t>
      </w:r>
      <w:proofErr w:type="spellStart"/>
      <w:r w:rsidR="00AC4778" w:rsidRPr="00897EE2">
        <w:rPr>
          <w:sz w:val="22"/>
        </w:rPr>
        <w:t>procedură</w:t>
      </w:r>
      <w:proofErr w:type="spellEnd"/>
      <w:r w:rsidR="00AC4778" w:rsidRPr="00897EE2">
        <w:rPr>
          <w:sz w:val="22"/>
        </w:rPr>
        <w:t xml:space="preserve"> </w:t>
      </w:r>
      <w:proofErr w:type="spellStart"/>
      <w:r w:rsidR="00AC4778" w:rsidRPr="00897EE2">
        <w:rPr>
          <w:sz w:val="22"/>
        </w:rPr>
        <w:t>în</w:t>
      </w:r>
      <w:proofErr w:type="spellEnd"/>
      <w:r w:rsidR="00AC4778" w:rsidRPr="00897EE2">
        <w:rPr>
          <w:sz w:val="22"/>
        </w:rPr>
        <w:t xml:space="preserve"> </w:t>
      </w:r>
      <w:proofErr w:type="spellStart"/>
      <w:r w:rsidR="00AC4778" w:rsidRPr="00897EE2">
        <w:rPr>
          <w:sz w:val="22"/>
        </w:rPr>
        <w:t>parte</w:t>
      </w:r>
      <w:proofErr w:type="spellEnd"/>
      <w:r w:rsidR="00AC4778" w:rsidRPr="00897EE2">
        <w:rPr>
          <w:sz w:val="22"/>
        </w:rPr>
        <w:t xml:space="preserve"> </w:t>
      </w:r>
      <w:proofErr w:type="spellStart"/>
      <w:r w:rsidR="00AC4778" w:rsidRPr="00897EE2">
        <w:rPr>
          <w:sz w:val="22"/>
        </w:rPr>
        <w:t>criteriile</w:t>
      </w:r>
      <w:proofErr w:type="spellEnd"/>
      <w:r w:rsidR="00AC4778" w:rsidRPr="00897EE2">
        <w:rPr>
          <w:sz w:val="22"/>
        </w:rPr>
        <w:t xml:space="preserve"> de </w:t>
      </w:r>
      <w:proofErr w:type="spellStart"/>
      <w:r w:rsidR="00AC4778" w:rsidRPr="00897EE2">
        <w:rPr>
          <w:sz w:val="22"/>
        </w:rPr>
        <w:t>calificare</w:t>
      </w:r>
      <w:proofErr w:type="spellEnd"/>
      <w:r w:rsidR="00AC4778" w:rsidRPr="00897EE2">
        <w:rPr>
          <w:sz w:val="22"/>
        </w:rPr>
        <w:t xml:space="preserve"> </w:t>
      </w:r>
      <w:proofErr w:type="spellStart"/>
      <w:r w:rsidR="00AC4778" w:rsidRPr="00897EE2">
        <w:rPr>
          <w:sz w:val="22"/>
        </w:rPr>
        <w:t>cât</w:t>
      </w:r>
      <w:proofErr w:type="spellEnd"/>
      <w:r w:rsidR="00AC4778" w:rsidRPr="00897EE2">
        <w:rPr>
          <w:sz w:val="22"/>
        </w:rPr>
        <w:t xml:space="preserve"> </w:t>
      </w:r>
      <w:proofErr w:type="spellStart"/>
      <w:r w:rsidR="00AC4778" w:rsidRPr="00897EE2">
        <w:rPr>
          <w:sz w:val="22"/>
        </w:rPr>
        <w:t>și</w:t>
      </w:r>
      <w:proofErr w:type="spellEnd"/>
      <w:r w:rsidR="00AC4778" w:rsidRPr="00897EE2">
        <w:rPr>
          <w:sz w:val="22"/>
        </w:rPr>
        <w:t xml:space="preserve"> </w:t>
      </w:r>
      <w:proofErr w:type="spellStart"/>
      <w:r w:rsidR="00AC4778" w:rsidRPr="00897EE2">
        <w:rPr>
          <w:sz w:val="22"/>
        </w:rPr>
        <w:t>documentele</w:t>
      </w:r>
      <w:proofErr w:type="spellEnd"/>
      <w:r w:rsidR="00AC4778" w:rsidRPr="00897EE2">
        <w:rPr>
          <w:sz w:val="22"/>
        </w:rPr>
        <w:t xml:space="preserve"> </w:t>
      </w:r>
      <w:proofErr w:type="spellStart"/>
      <w:r w:rsidR="00AC4778" w:rsidRPr="00897EE2">
        <w:rPr>
          <w:sz w:val="22"/>
        </w:rPr>
        <w:t>suport</w:t>
      </w:r>
      <w:proofErr w:type="spellEnd"/>
      <w:r w:rsidR="00AC4778" w:rsidRPr="00897EE2">
        <w:rPr>
          <w:sz w:val="22"/>
        </w:rPr>
        <w:t xml:space="preserve"> </w:t>
      </w:r>
      <w:proofErr w:type="spellStart"/>
      <w:r w:rsidR="00AC4778" w:rsidRPr="00897EE2">
        <w:rPr>
          <w:sz w:val="22"/>
        </w:rPr>
        <w:t>necesare</w:t>
      </w:r>
      <w:proofErr w:type="spellEnd"/>
      <w:r w:rsidR="00AC4778" w:rsidRPr="00897EE2">
        <w:rPr>
          <w:sz w:val="22"/>
        </w:rPr>
        <w:t xml:space="preserve"> </w:t>
      </w:r>
      <w:proofErr w:type="spellStart"/>
      <w:r w:rsidR="00AC4778" w:rsidRPr="00897EE2">
        <w:rPr>
          <w:sz w:val="22"/>
        </w:rPr>
        <w:t>pentru</w:t>
      </w:r>
      <w:proofErr w:type="spellEnd"/>
      <w:r w:rsidR="00AC4778" w:rsidRPr="00897EE2">
        <w:rPr>
          <w:sz w:val="22"/>
        </w:rPr>
        <w:t xml:space="preserve"> a fi </w:t>
      </w:r>
      <w:proofErr w:type="spellStart"/>
      <w:r w:rsidR="00AC4778" w:rsidRPr="00897EE2">
        <w:rPr>
          <w:sz w:val="22"/>
        </w:rPr>
        <w:t>prezentate</w:t>
      </w:r>
      <w:proofErr w:type="spellEnd"/>
      <w:r w:rsidR="00AC4778" w:rsidRPr="00897EE2">
        <w:rPr>
          <w:sz w:val="22"/>
        </w:rPr>
        <w:t xml:space="preserve"> de </w:t>
      </w:r>
      <w:proofErr w:type="spellStart"/>
      <w:r w:rsidR="00AC4778" w:rsidRPr="00897EE2">
        <w:rPr>
          <w:sz w:val="22"/>
        </w:rPr>
        <w:t>către</w:t>
      </w:r>
      <w:proofErr w:type="spellEnd"/>
      <w:r w:rsidR="00AC4778" w:rsidRPr="00897EE2">
        <w:rPr>
          <w:sz w:val="22"/>
        </w:rPr>
        <w:t xml:space="preserve"> </w:t>
      </w:r>
      <w:proofErr w:type="spellStart"/>
      <w:r w:rsidR="00AC4778" w:rsidRPr="00897EE2">
        <w:rPr>
          <w:sz w:val="22"/>
        </w:rPr>
        <w:t>operatorii</w:t>
      </w:r>
      <w:proofErr w:type="spellEnd"/>
      <w:r w:rsidR="00AC4778" w:rsidRPr="00897EE2">
        <w:rPr>
          <w:sz w:val="22"/>
        </w:rPr>
        <w:t xml:space="preserve">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 xml:space="preserve">Autoritatea </w:t>
      </w:r>
      <w:proofErr w:type="spellStart"/>
      <w:r w:rsidR="004C23A8" w:rsidRPr="00897EE2">
        <w:rPr>
          <w:sz w:val="22"/>
        </w:rPr>
        <w:t>contractantă</w:t>
      </w:r>
      <w:proofErr w:type="spellEnd"/>
      <w:r w:rsidR="004C23A8" w:rsidRPr="00897EE2">
        <w:rPr>
          <w:sz w:val="22"/>
        </w:rPr>
        <w:t xml:space="preserve"> </w:t>
      </w:r>
      <w:proofErr w:type="spellStart"/>
      <w:r w:rsidR="004C23A8" w:rsidRPr="00897EE2">
        <w:rPr>
          <w:sz w:val="22"/>
        </w:rPr>
        <w:t>aplică</w:t>
      </w:r>
      <w:proofErr w:type="spellEnd"/>
      <w:r w:rsidR="004C23A8" w:rsidRPr="00897EE2">
        <w:rPr>
          <w:sz w:val="22"/>
        </w:rPr>
        <w:t xml:space="preserve"> </w:t>
      </w:r>
      <w:proofErr w:type="spellStart"/>
      <w:r w:rsidR="004C23A8" w:rsidRPr="00897EE2">
        <w:rPr>
          <w:sz w:val="22"/>
        </w:rPr>
        <w:t>criterii</w:t>
      </w:r>
      <w:proofErr w:type="spellEnd"/>
      <w:r w:rsidR="004C23A8" w:rsidRPr="00897EE2">
        <w:rPr>
          <w:sz w:val="22"/>
        </w:rPr>
        <w:t xml:space="preserve"> </w:t>
      </w:r>
      <w:proofErr w:type="spellStart"/>
      <w:r w:rsidR="004C23A8" w:rsidRPr="00897EE2">
        <w:rPr>
          <w:sz w:val="22"/>
        </w:rPr>
        <w:t>și</w:t>
      </w:r>
      <w:proofErr w:type="spellEnd"/>
      <w:r w:rsidR="004C23A8" w:rsidRPr="00897EE2">
        <w:rPr>
          <w:sz w:val="22"/>
        </w:rPr>
        <w:t xml:space="preserve"> </w:t>
      </w:r>
      <w:proofErr w:type="spellStart"/>
      <w:r w:rsidR="004C23A8" w:rsidRPr="00897EE2">
        <w:rPr>
          <w:sz w:val="22"/>
        </w:rPr>
        <w:t>cerințe</w:t>
      </w:r>
      <w:proofErr w:type="spellEnd"/>
      <w:r w:rsidR="004C23A8" w:rsidRPr="00897EE2">
        <w:rPr>
          <w:sz w:val="22"/>
        </w:rPr>
        <w:t xml:space="preserve"> de </w:t>
      </w:r>
      <w:proofErr w:type="spellStart"/>
      <w:r w:rsidR="004C23A8" w:rsidRPr="00897EE2">
        <w:rPr>
          <w:sz w:val="22"/>
        </w:rPr>
        <w:t>calificare</w:t>
      </w:r>
      <w:proofErr w:type="spellEnd"/>
      <w:r w:rsidR="004C23A8" w:rsidRPr="00897EE2">
        <w:rPr>
          <w:sz w:val="22"/>
        </w:rPr>
        <w:t xml:space="preserve"> </w:t>
      </w:r>
      <w:proofErr w:type="spellStart"/>
      <w:r w:rsidR="004C23A8" w:rsidRPr="00897EE2">
        <w:rPr>
          <w:sz w:val="22"/>
        </w:rPr>
        <w:t>numai</w:t>
      </w:r>
      <w:proofErr w:type="spellEnd"/>
      <w:r w:rsidR="004C23A8" w:rsidRPr="00897EE2">
        <w:rPr>
          <w:sz w:val="22"/>
        </w:rPr>
        <w:t xml:space="preserve"> </w:t>
      </w:r>
      <w:proofErr w:type="spellStart"/>
      <w:r w:rsidR="004C23A8" w:rsidRPr="00897EE2">
        <w:rPr>
          <w:sz w:val="22"/>
        </w:rPr>
        <w:t>referitoare</w:t>
      </w:r>
      <w:proofErr w:type="spellEnd"/>
      <w:r w:rsidR="004C23A8" w:rsidRPr="00897EE2">
        <w:rPr>
          <w:sz w:val="22"/>
        </w:rPr>
        <w:t xml:space="preserv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 xml:space="preserve">3) </w:t>
      </w:r>
      <w:proofErr w:type="spellStart"/>
      <w:r w:rsidRPr="00897EE2">
        <w:rPr>
          <w:sz w:val="22"/>
        </w:rPr>
        <w:t>capacitatea</w:t>
      </w:r>
      <w:proofErr w:type="spellEnd"/>
      <w:r w:rsidRPr="00897EE2">
        <w:rPr>
          <w:sz w:val="22"/>
        </w:rPr>
        <w:t xml:space="preserve"> </w:t>
      </w:r>
      <w:proofErr w:type="spellStart"/>
      <w:r w:rsidRPr="00897EE2">
        <w:rPr>
          <w:sz w:val="22"/>
        </w:rPr>
        <w:t>economică</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financiară</w:t>
      </w:r>
      <w:proofErr w:type="spellEnd"/>
      <w:r w:rsidRPr="00897EE2">
        <w:rPr>
          <w:sz w:val="22"/>
        </w:rPr>
        <w:t>;</w:t>
      </w:r>
    </w:p>
    <w:p w:rsidR="004C23A8" w:rsidRPr="00897EE2" w:rsidRDefault="004C23A8" w:rsidP="00A54239">
      <w:pPr>
        <w:pStyle w:val="a"/>
        <w:numPr>
          <w:ilvl w:val="0"/>
          <w:numId w:val="0"/>
        </w:numPr>
        <w:tabs>
          <w:tab w:val="clear" w:pos="1134"/>
          <w:tab w:val="left" w:pos="0"/>
        </w:tabs>
        <w:ind w:left="142"/>
        <w:rPr>
          <w:sz w:val="22"/>
        </w:rPr>
      </w:pPr>
      <w:r w:rsidRPr="00897EE2">
        <w:rPr>
          <w:sz w:val="22"/>
        </w:rPr>
        <w:t xml:space="preserve">4) </w:t>
      </w:r>
      <w:proofErr w:type="spellStart"/>
      <w:r w:rsidRPr="00897EE2">
        <w:rPr>
          <w:sz w:val="22"/>
        </w:rPr>
        <w:t>capacitatea</w:t>
      </w:r>
      <w:proofErr w:type="spellEnd"/>
      <w:r w:rsidRPr="00897EE2">
        <w:rPr>
          <w:sz w:val="22"/>
        </w:rPr>
        <w:t xml:space="preserve"> </w:t>
      </w:r>
      <w:proofErr w:type="spellStart"/>
      <w:r w:rsidRPr="00897EE2">
        <w:rPr>
          <w:sz w:val="22"/>
        </w:rPr>
        <w:t>tehnică</w:t>
      </w:r>
      <w:proofErr w:type="spellEnd"/>
      <w:r w:rsidRPr="00897EE2">
        <w:rPr>
          <w:sz w:val="22"/>
        </w:rPr>
        <w:t>;</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 xml:space="preserve">5) </w:t>
      </w:r>
      <w:proofErr w:type="spellStart"/>
      <w:r w:rsidRPr="00897EE2">
        <w:rPr>
          <w:sz w:val="22"/>
        </w:rPr>
        <w:t>standarde</w:t>
      </w:r>
      <w:proofErr w:type="spellEnd"/>
      <w:r w:rsidRPr="00897EE2">
        <w:rPr>
          <w:sz w:val="22"/>
        </w:rPr>
        <w:t xml:space="preserve"> de </w:t>
      </w:r>
      <w:proofErr w:type="spellStart"/>
      <w:r w:rsidRPr="00897EE2">
        <w:rPr>
          <w:sz w:val="22"/>
        </w:rPr>
        <w:t>asigurare</w:t>
      </w:r>
      <w:proofErr w:type="spellEnd"/>
      <w:r w:rsidRPr="00897EE2">
        <w:rPr>
          <w:sz w:val="22"/>
        </w:rPr>
        <w:t xml:space="preserve"> a </w:t>
      </w:r>
      <w:proofErr w:type="spellStart"/>
      <w:r w:rsidRPr="00897EE2">
        <w:rPr>
          <w:sz w:val="22"/>
        </w:rPr>
        <w:t>calității</w:t>
      </w:r>
      <w:proofErr w:type="spellEnd"/>
      <w:r w:rsidRPr="00897EE2">
        <w:rPr>
          <w:sz w:val="22"/>
        </w:rPr>
        <w:t>;</w:t>
      </w:r>
    </w:p>
    <w:p w:rsidR="004C23A8" w:rsidRPr="00897EE2" w:rsidRDefault="004C23A8" w:rsidP="00A54239">
      <w:pPr>
        <w:pStyle w:val="a"/>
        <w:numPr>
          <w:ilvl w:val="0"/>
          <w:numId w:val="0"/>
        </w:numPr>
        <w:tabs>
          <w:tab w:val="clear" w:pos="1134"/>
          <w:tab w:val="left" w:pos="0"/>
        </w:tabs>
        <w:ind w:left="142"/>
        <w:rPr>
          <w:sz w:val="22"/>
        </w:rPr>
      </w:pPr>
      <w:r w:rsidRPr="00897EE2">
        <w:rPr>
          <w:sz w:val="22"/>
        </w:rPr>
        <w:t xml:space="preserve">6) </w:t>
      </w:r>
      <w:proofErr w:type="spellStart"/>
      <w:r w:rsidRPr="00897EE2">
        <w:rPr>
          <w:sz w:val="22"/>
        </w:rPr>
        <w:t>standarde</w:t>
      </w:r>
      <w:proofErr w:type="spellEnd"/>
      <w:r w:rsidRPr="00897EE2">
        <w:rPr>
          <w:sz w:val="22"/>
        </w:rPr>
        <w:t xml:space="preserve"> de </w:t>
      </w:r>
      <w:proofErr w:type="spellStart"/>
      <w:r w:rsidRPr="00897EE2">
        <w:rPr>
          <w:sz w:val="22"/>
        </w:rPr>
        <w:t>protecție</w:t>
      </w:r>
      <w:proofErr w:type="spellEnd"/>
      <w:r w:rsidRPr="00897EE2">
        <w:rPr>
          <w:sz w:val="22"/>
        </w:rPr>
        <w:t xml:space="preserve"> a </w:t>
      </w:r>
      <w:proofErr w:type="spellStart"/>
      <w:r w:rsidRPr="00897EE2">
        <w:rPr>
          <w:sz w:val="22"/>
        </w:rPr>
        <w:t>mediului</w:t>
      </w:r>
      <w:proofErr w:type="spellEnd"/>
      <w:r w:rsidRPr="00897EE2">
        <w:rPr>
          <w:sz w:val="22"/>
        </w:rPr>
        <w:t>.</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 xml:space="preserve">Pentru </w:t>
      </w:r>
      <w:proofErr w:type="spellStart"/>
      <w:r w:rsidR="004C23A8" w:rsidRPr="00897EE2">
        <w:rPr>
          <w:sz w:val="22"/>
        </w:rPr>
        <w:t>constatarea</w:t>
      </w:r>
      <w:proofErr w:type="spellEnd"/>
      <w:r w:rsidR="004C23A8" w:rsidRPr="00897EE2">
        <w:rPr>
          <w:sz w:val="22"/>
        </w:rPr>
        <w:t xml:space="preserve"> </w:t>
      </w:r>
      <w:proofErr w:type="spellStart"/>
      <w:r w:rsidR="004C23A8" w:rsidRPr="00897EE2">
        <w:rPr>
          <w:sz w:val="22"/>
        </w:rPr>
        <w:t>datelor</w:t>
      </w:r>
      <w:proofErr w:type="spellEnd"/>
      <w:r w:rsidR="004C23A8" w:rsidRPr="00897EE2">
        <w:rPr>
          <w:sz w:val="22"/>
        </w:rPr>
        <w:t xml:space="preserve"> de </w:t>
      </w:r>
      <w:proofErr w:type="spellStart"/>
      <w:r w:rsidR="004C23A8" w:rsidRPr="00897EE2">
        <w:rPr>
          <w:sz w:val="22"/>
        </w:rPr>
        <w:t>calificare</w:t>
      </w:r>
      <w:proofErr w:type="spellEnd"/>
      <w:r w:rsidR="004C23A8" w:rsidRPr="00897EE2">
        <w:rPr>
          <w:sz w:val="22"/>
        </w:rPr>
        <w:t xml:space="preserve"> </w:t>
      </w:r>
      <w:proofErr w:type="spellStart"/>
      <w:r w:rsidR="004C23A8" w:rsidRPr="00897EE2">
        <w:rPr>
          <w:sz w:val="22"/>
        </w:rPr>
        <w:t>în</w:t>
      </w:r>
      <w:proofErr w:type="spellEnd"/>
      <w:r w:rsidR="004C23A8" w:rsidRPr="00897EE2">
        <w:rPr>
          <w:sz w:val="22"/>
        </w:rPr>
        <w:t xml:space="preserve"> </w:t>
      </w:r>
      <w:proofErr w:type="spellStart"/>
      <w:r w:rsidR="004C23A8" w:rsidRPr="00897EE2">
        <w:rPr>
          <w:sz w:val="22"/>
        </w:rPr>
        <w:t>cadrul</w:t>
      </w:r>
      <w:proofErr w:type="spellEnd"/>
      <w:r w:rsidR="004C23A8" w:rsidRPr="00897EE2">
        <w:rPr>
          <w:sz w:val="22"/>
        </w:rPr>
        <w:t xml:space="preserve"> </w:t>
      </w:r>
      <w:proofErr w:type="spellStart"/>
      <w:r w:rsidR="004C23A8" w:rsidRPr="00897EE2">
        <w:rPr>
          <w:sz w:val="22"/>
        </w:rPr>
        <w:t>procedurilor</w:t>
      </w:r>
      <w:proofErr w:type="spellEnd"/>
      <w:r w:rsidR="004C23A8" w:rsidRPr="00897EE2">
        <w:rPr>
          <w:sz w:val="22"/>
        </w:rPr>
        <w:t xml:space="preserve"> de </w:t>
      </w:r>
      <w:proofErr w:type="spellStart"/>
      <w:r w:rsidR="004C23A8" w:rsidRPr="00897EE2">
        <w:rPr>
          <w:sz w:val="22"/>
        </w:rPr>
        <w:t>achiziții</w:t>
      </w:r>
      <w:proofErr w:type="spellEnd"/>
      <w:r w:rsidR="004C23A8" w:rsidRPr="00897EE2">
        <w:rPr>
          <w:sz w:val="22"/>
        </w:rPr>
        <w:t xml:space="preserve"> </w:t>
      </w:r>
      <w:proofErr w:type="spellStart"/>
      <w:r w:rsidR="004C23A8" w:rsidRPr="00897EE2">
        <w:rPr>
          <w:sz w:val="22"/>
        </w:rPr>
        <w:t>publice</w:t>
      </w:r>
      <w:proofErr w:type="spellEnd"/>
      <w:r w:rsidR="004C23A8" w:rsidRPr="00897EE2">
        <w:rPr>
          <w:sz w:val="22"/>
        </w:rPr>
        <w:t xml:space="preserve">, </w:t>
      </w:r>
      <w:proofErr w:type="spellStart"/>
      <w:r w:rsidR="004C23A8" w:rsidRPr="00897EE2">
        <w:rPr>
          <w:sz w:val="22"/>
        </w:rPr>
        <w:t>operatorul</w:t>
      </w:r>
      <w:proofErr w:type="spellEnd"/>
      <w:r w:rsidR="004C23A8" w:rsidRPr="00897EE2">
        <w:rPr>
          <w:sz w:val="22"/>
        </w:rPr>
        <w:t xml:space="preserve"> economic </w:t>
      </w:r>
      <w:proofErr w:type="spellStart"/>
      <w:r w:rsidR="004C23A8" w:rsidRPr="00897EE2">
        <w:rPr>
          <w:sz w:val="22"/>
        </w:rPr>
        <w:t>prez</w:t>
      </w:r>
      <w:r w:rsidR="009C59B3" w:rsidRPr="00897EE2">
        <w:rPr>
          <w:sz w:val="22"/>
        </w:rPr>
        <w:t>i</w:t>
      </w:r>
      <w:r w:rsidR="004C23A8" w:rsidRPr="00897EE2">
        <w:rPr>
          <w:sz w:val="22"/>
        </w:rPr>
        <w:t>ntă</w:t>
      </w:r>
      <w:proofErr w:type="spellEnd"/>
      <w:r w:rsidR="004C23A8" w:rsidRPr="00897EE2">
        <w:rPr>
          <w:sz w:val="22"/>
        </w:rPr>
        <w:t xml:space="preserve"> la </w:t>
      </w:r>
      <w:proofErr w:type="spellStart"/>
      <w:r w:rsidR="004C23A8" w:rsidRPr="00897EE2">
        <w:rPr>
          <w:sz w:val="22"/>
        </w:rPr>
        <w:t>momentul</w:t>
      </w:r>
      <w:proofErr w:type="spellEnd"/>
      <w:r w:rsidR="004C23A8" w:rsidRPr="00897EE2">
        <w:rPr>
          <w:sz w:val="22"/>
        </w:rPr>
        <w:t xml:space="preserve"> </w:t>
      </w:r>
      <w:proofErr w:type="spellStart"/>
      <w:r w:rsidR="004C23A8" w:rsidRPr="00897EE2">
        <w:rPr>
          <w:sz w:val="22"/>
        </w:rPr>
        <w:t>evaluării</w:t>
      </w:r>
      <w:proofErr w:type="spellEnd"/>
      <w:r w:rsidR="004C23A8" w:rsidRPr="00897EE2">
        <w:rPr>
          <w:sz w:val="22"/>
        </w:rPr>
        <w:t xml:space="preserve"> </w:t>
      </w:r>
      <w:proofErr w:type="spellStart"/>
      <w:r w:rsidR="004C23A8" w:rsidRPr="00897EE2">
        <w:rPr>
          <w:sz w:val="22"/>
        </w:rPr>
        <w:t>documentele</w:t>
      </w:r>
      <w:proofErr w:type="spellEnd"/>
      <w:r w:rsidR="004C23A8" w:rsidRPr="00897EE2">
        <w:rPr>
          <w:sz w:val="22"/>
        </w:rPr>
        <w:t xml:space="preserve"> solicitate de </w:t>
      </w:r>
      <w:proofErr w:type="spellStart"/>
      <w:r w:rsidR="004C23A8" w:rsidRPr="00897EE2">
        <w:rPr>
          <w:sz w:val="22"/>
        </w:rPr>
        <w:t>către</w:t>
      </w:r>
      <w:proofErr w:type="spellEnd"/>
      <w:r w:rsidR="004C23A8" w:rsidRPr="00897EE2">
        <w:rPr>
          <w:sz w:val="22"/>
        </w:rPr>
        <w:t xml:space="preserve"> </w:t>
      </w:r>
      <w:proofErr w:type="spellStart"/>
      <w:r w:rsidR="004C23A8" w:rsidRPr="00897EE2">
        <w:rPr>
          <w:sz w:val="22"/>
        </w:rPr>
        <w:t>autoritatea</w:t>
      </w:r>
      <w:proofErr w:type="spellEnd"/>
      <w:r w:rsidR="004C23A8" w:rsidRPr="00897EE2">
        <w:rPr>
          <w:sz w:val="22"/>
        </w:rPr>
        <w:t xml:space="preserve"> </w:t>
      </w:r>
      <w:proofErr w:type="spellStart"/>
      <w:r w:rsidR="004C23A8" w:rsidRPr="00897EE2">
        <w:rPr>
          <w:sz w:val="22"/>
        </w:rPr>
        <w:t>contractantă</w:t>
      </w:r>
      <w:proofErr w:type="spellEnd"/>
      <w:r w:rsidR="004C23A8" w:rsidRPr="00897EE2">
        <w:rPr>
          <w:sz w:val="22"/>
        </w:rPr>
        <w:t xml:space="preserve"> </w:t>
      </w:r>
      <w:proofErr w:type="spellStart"/>
      <w:r w:rsidR="004C23A8" w:rsidRPr="00897EE2">
        <w:rPr>
          <w:sz w:val="22"/>
        </w:rPr>
        <w:t>în</w:t>
      </w:r>
      <w:proofErr w:type="spellEnd"/>
      <w:r w:rsidR="004C23A8" w:rsidRPr="00897EE2">
        <w:rPr>
          <w:sz w:val="22"/>
        </w:rPr>
        <w:t xml:space="preserve"> </w:t>
      </w:r>
      <w:proofErr w:type="spellStart"/>
      <w:r w:rsidR="004C23A8" w:rsidRPr="00897EE2">
        <w:rPr>
          <w:sz w:val="22"/>
        </w:rPr>
        <w:t>cadrul</w:t>
      </w:r>
      <w:proofErr w:type="spellEnd"/>
      <w:r w:rsidR="004C23A8" w:rsidRPr="00897EE2">
        <w:rPr>
          <w:sz w:val="22"/>
        </w:rPr>
        <w:t xml:space="preserve"> </w:t>
      </w:r>
      <w:proofErr w:type="spellStart"/>
      <w:r w:rsidR="004C23A8" w:rsidRPr="00897EE2">
        <w:rPr>
          <w:sz w:val="22"/>
        </w:rPr>
        <w:t>procedurilor</w:t>
      </w:r>
      <w:proofErr w:type="spellEnd"/>
      <w:r w:rsidR="004C23A8" w:rsidRPr="00897EE2">
        <w:rPr>
          <w:sz w:val="22"/>
        </w:rPr>
        <w:t xml:space="preserve"> de </w:t>
      </w:r>
      <w:proofErr w:type="spellStart"/>
      <w:r w:rsidR="004C23A8" w:rsidRPr="00897EE2">
        <w:rPr>
          <w:sz w:val="22"/>
        </w:rPr>
        <w:t>achiziții</w:t>
      </w:r>
      <w:proofErr w:type="spellEnd"/>
      <w:r w:rsidR="004C23A8" w:rsidRPr="00897EE2">
        <w:rPr>
          <w:sz w:val="22"/>
        </w:rPr>
        <w:t xml:space="preserve"> </w:t>
      </w:r>
      <w:proofErr w:type="spellStart"/>
      <w:r w:rsidR="004C23A8" w:rsidRPr="00897EE2">
        <w:rPr>
          <w:sz w:val="22"/>
        </w:rPr>
        <w:t>publice</w:t>
      </w:r>
      <w:r w:rsidR="00AC4778" w:rsidRPr="00897EE2">
        <w:rPr>
          <w:sz w:val="22"/>
        </w:rPr>
        <w:t>.</w:t>
      </w:r>
      <w:r w:rsidR="00113B5E" w:rsidRPr="00897EE2">
        <w:rPr>
          <w:sz w:val="22"/>
        </w:rPr>
        <w:t>Documentele</w:t>
      </w:r>
      <w:proofErr w:type="spellEnd"/>
      <w:r w:rsidR="00113B5E" w:rsidRPr="00897EE2">
        <w:rPr>
          <w:sz w:val="22"/>
        </w:rPr>
        <w:t xml:space="preserve"> </w:t>
      </w:r>
      <w:r w:rsidR="004C23A8" w:rsidRPr="00897EE2">
        <w:rPr>
          <w:sz w:val="22"/>
        </w:rPr>
        <w:t xml:space="preserve">se </w:t>
      </w:r>
      <w:proofErr w:type="spellStart"/>
      <w:r w:rsidR="004C23A8" w:rsidRPr="00897EE2">
        <w:rPr>
          <w:sz w:val="22"/>
        </w:rPr>
        <w:t>prezintă</w:t>
      </w:r>
      <w:proofErr w:type="spellEnd"/>
      <w:r w:rsidR="004C23A8" w:rsidRPr="00897EE2">
        <w:rPr>
          <w:sz w:val="22"/>
        </w:rPr>
        <w:t xml:space="preserve"> </w:t>
      </w:r>
      <w:proofErr w:type="spellStart"/>
      <w:r w:rsidR="004C23A8" w:rsidRPr="00897EE2">
        <w:rPr>
          <w:sz w:val="22"/>
        </w:rPr>
        <w:t>în</w:t>
      </w:r>
      <w:proofErr w:type="spellEnd"/>
      <w:r w:rsidR="004C23A8" w:rsidRPr="00897EE2">
        <w:rPr>
          <w:sz w:val="22"/>
        </w:rPr>
        <w:t xml:space="preserve"> format electronic, </w:t>
      </w:r>
      <w:proofErr w:type="spellStart"/>
      <w:r w:rsidR="004C23A8" w:rsidRPr="00897EE2">
        <w:rPr>
          <w:sz w:val="22"/>
        </w:rPr>
        <w:t>utilizînd</w:t>
      </w:r>
      <w:r w:rsidR="00B45370" w:rsidRPr="00897EE2">
        <w:rPr>
          <w:color w:val="000000" w:themeColor="text1"/>
          <w:sz w:val="22"/>
        </w:rPr>
        <w:t>Sistemul</w:t>
      </w:r>
      <w:proofErr w:type="spellEnd"/>
      <w:r w:rsidR="00B45370" w:rsidRPr="00897EE2">
        <w:rPr>
          <w:color w:val="000000" w:themeColor="text1"/>
          <w:sz w:val="22"/>
        </w:rPr>
        <w:t xml:space="preserve"> </w:t>
      </w:r>
      <w:proofErr w:type="spellStart"/>
      <w:r w:rsidR="00B45370" w:rsidRPr="00897EE2">
        <w:rPr>
          <w:color w:val="000000" w:themeColor="text1"/>
          <w:sz w:val="22"/>
        </w:rPr>
        <w:t>informaţional</w:t>
      </w:r>
      <w:proofErr w:type="spellEnd"/>
      <w:r w:rsidR="00B45370" w:rsidRPr="00897EE2">
        <w:rPr>
          <w:color w:val="000000" w:themeColor="text1"/>
          <w:sz w:val="22"/>
        </w:rPr>
        <w:t xml:space="preserve"> </w:t>
      </w:r>
      <w:proofErr w:type="spellStart"/>
      <w:r w:rsidR="00B45370" w:rsidRPr="00897EE2">
        <w:rPr>
          <w:color w:val="000000" w:themeColor="text1"/>
          <w:sz w:val="22"/>
        </w:rPr>
        <w:t>automatizat</w:t>
      </w:r>
      <w:proofErr w:type="spellEnd"/>
      <w:r w:rsidR="00B45370" w:rsidRPr="00897EE2">
        <w:rPr>
          <w:color w:val="000000" w:themeColor="text1"/>
          <w:sz w:val="22"/>
        </w:rPr>
        <w:t xml:space="preserve"> </w:t>
      </w:r>
      <w:r w:rsidR="00113B5E" w:rsidRPr="00897EE2">
        <w:rPr>
          <w:color w:val="000000" w:themeColor="text1"/>
          <w:sz w:val="22"/>
        </w:rPr>
        <w:t>„</w:t>
      </w:r>
      <w:proofErr w:type="spellStart"/>
      <w:r w:rsidR="00B45370" w:rsidRPr="00897EE2">
        <w:rPr>
          <w:color w:val="000000" w:themeColor="text1"/>
          <w:sz w:val="22"/>
        </w:rPr>
        <w:t>Registrul</w:t>
      </w:r>
      <w:proofErr w:type="spellEnd"/>
      <w:r w:rsidR="00B45370" w:rsidRPr="00897EE2">
        <w:rPr>
          <w:color w:val="000000" w:themeColor="text1"/>
          <w:sz w:val="22"/>
        </w:rPr>
        <w:t xml:space="preserve"> de stat al </w:t>
      </w:r>
      <w:proofErr w:type="spellStart"/>
      <w:r w:rsidR="00B45370" w:rsidRPr="00897EE2">
        <w:rPr>
          <w:color w:val="000000" w:themeColor="text1"/>
          <w:sz w:val="22"/>
        </w:rPr>
        <w:t>achiziţiilor</w:t>
      </w:r>
      <w:proofErr w:type="spellEnd"/>
      <w:r w:rsidR="00B45370" w:rsidRPr="00897EE2">
        <w:rPr>
          <w:color w:val="000000" w:themeColor="text1"/>
          <w:sz w:val="22"/>
        </w:rPr>
        <w:t xml:space="preserve"> </w:t>
      </w:r>
      <w:proofErr w:type="spellStart"/>
      <w:r w:rsidR="00B45370" w:rsidRPr="00897EE2">
        <w:rPr>
          <w:color w:val="000000" w:themeColor="text1"/>
          <w:sz w:val="22"/>
        </w:rPr>
        <w:t>publice</w:t>
      </w:r>
      <w:proofErr w:type="spellEnd"/>
      <w:r w:rsidR="00B45370" w:rsidRPr="00897EE2">
        <w:rPr>
          <w:color w:val="000000" w:themeColor="text1"/>
          <w:sz w:val="22"/>
        </w:rPr>
        <w:t>” (</w:t>
      </w:r>
      <w:proofErr w:type="spellStart"/>
      <w:r w:rsidR="00B45370" w:rsidRPr="00897EE2">
        <w:rPr>
          <w:color w:val="000000" w:themeColor="text1"/>
          <w:sz w:val="22"/>
        </w:rPr>
        <w:t>în</w:t>
      </w:r>
      <w:proofErr w:type="spellEnd"/>
      <w:r w:rsidR="00B45370" w:rsidRPr="00897EE2">
        <w:rPr>
          <w:color w:val="000000" w:themeColor="text1"/>
          <w:sz w:val="22"/>
        </w:rPr>
        <w:t xml:space="preserve"> </w:t>
      </w:r>
      <w:proofErr w:type="spellStart"/>
      <w:r w:rsidR="00B45370" w:rsidRPr="00897EE2">
        <w:rPr>
          <w:color w:val="000000" w:themeColor="text1"/>
          <w:sz w:val="22"/>
        </w:rPr>
        <w:t>continuare</w:t>
      </w:r>
      <w:proofErr w:type="spellEnd"/>
      <w:r w:rsidR="00B45370" w:rsidRPr="00897EE2">
        <w:rPr>
          <w:color w:val="000000" w:themeColor="text1"/>
          <w:sz w:val="22"/>
        </w:rPr>
        <w:t xml:space="preserve"> - SIA RSAP)</w:t>
      </w:r>
      <w:r w:rsidR="005157B4" w:rsidRPr="00897EE2">
        <w:rPr>
          <w:sz w:val="22"/>
        </w:rPr>
        <w:t>,</w:t>
      </w:r>
      <w:r w:rsidR="004C23A8" w:rsidRPr="00897EE2">
        <w:rPr>
          <w:sz w:val="22"/>
        </w:rPr>
        <w:t xml:space="preserve">cu </w:t>
      </w:r>
      <w:proofErr w:type="spellStart"/>
      <w:r w:rsidR="004C23A8" w:rsidRPr="00897EE2">
        <w:rPr>
          <w:sz w:val="22"/>
        </w:rPr>
        <w:t>excepția</w:t>
      </w:r>
      <w:proofErr w:type="spellEnd"/>
      <w:r w:rsidR="004C23A8" w:rsidRPr="00897EE2">
        <w:rPr>
          <w:sz w:val="22"/>
        </w:rPr>
        <w:t xml:space="preserve"> </w:t>
      </w:r>
      <w:proofErr w:type="spellStart"/>
      <w:r w:rsidR="004C23A8" w:rsidRPr="00897EE2">
        <w:rPr>
          <w:sz w:val="22"/>
        </w:rPr>
        <w:t>cazurilor</w:t>
      </w:r>
      <w:proofErr w:type="spellEnd"/>
      <w:r w:rsidR="004C23A8" w:rsidRPr="00897EE2">
        <w:rPr>
          <w:sz w:val="22"/>
        </w:rPr>
        <w:t xml:space="preserve"> </w:t>
      </w:r>
      <w:proofErr w:type="spellStart"/>
      <w:r w:rsidR="004C23A8" w:rsidRPr="00897EE2">
        <w:rPr>
          <w:sz w:val="22"/>
        </w:rPr>
        <w:t>prevăzute</w:t>
      </w:r>
      <w:proofErr w:type="spellEnd"/>
      <w:r w:rsidR="004C23A8" w:rsidRPr="00897EE2">
        <w:rPr>
          <w:sz w:val="22"/>
        </w:rPr>
        <w:t xml:space="preserve"> la art.33 </w:t>
      </w:r>
      <w:proofErr w:type="spellStart"/>
      <w:r w:rsidR="004C23A8" w:rsidRPr="00897EE2">
        <w:rPr>
          <w:sz w:val="22"/>
        </w:rPr>
        <w:t>alin</w:t>
      </w:r>
      <w:proofErr w:type="spellEnd"/>
      <w:r w:rsidR="004C23A8" w:rsidRPr="00897EE2">
        <w:rPr>
          <w:sz w:val="22"/>
        </w:rPr>
        <w:t xml:space="preserve">.(7) </w:t>
      </w:r>
      <w:proofErr w:type="spellStart"/>
      <w:r w:rsidR="004C23A8" w:rsidRPr="00897EE2">
        <w:rPr>
          <w:sz w:val="22"/>
        </w:rPr>
        <w:t>și</w:t>
      </w:r>
      <w:proofErr w:type="spellEnd"/>
      <w:r w:rsidR="004C23A8" w:rsidRPr="00897EE2">
        <w:rPr>
          <w:sz w:val="22"/>
        </w:rPr>
        <w:t xml:space="preserve"> </w:t>
      </w:r>
      <w:proofErr w:type="spellStart"/>
      <w:r w:rsidR="004C23A8" w:rsidRPr="00897EE2">
        <w:rPr>
          <w:sz w:val="22"/>
        </w:rPr>
        <w:t>alin</w:t>
      </w:r>
      <w:proofErr w:type="spellEnd"/>
      <w:r w:rsidR="004C23A8" w:rsidRPr="00897EE2">
        <w:rPr>
          <w:sz w:val="22"/>
        </w:rPr>
        <w:t xml:space="preserve">.(11) din </w:t>
      </w:r>
      <w:proofErr w:type="spellStart"/>
      <w:r w:rsidR="004C23A8" w:rsidRPr="00897EE2">
        <w:rPr>
          <w:sz w:val="22"/>
        </w:rPr>
        <w:t>Legea</w:t>
      </w:r>
      <w:proofErr w:type="spellEnd"/>
      <w:r w:rsidR="004C23A8" w:rsidRPr="00897EE2">
        <w:rPr>
          <w:sz w:val="22"/>
        </w:rPr>
        <w:t xml:space="preserve"> </w:t>
      </w:r>
      <w:r w:rsidR="00DA6115" w:rsidRPr="00897EE2">
        <w:rPr>
          <w:sz w:val="22"/>
        </w:rPr>
        <w:t>nr.</w:t>
      </w:r>
      <w:r w:rsidR="004C23A8" w:rsidRPr="00897EE2">
        <w:rPr>
          <w:sz w:val="22"/>
        </w:rPr>
        <w:t xml:space="preserve">131/2015 </w:t>
      </w:r>
      <w:proofErr w:type="spellStart"/>
      <w:r w:rsidR="004C23A8" w:rsidRPr="00897EE2">
        <w:rPr>
          <w:sz w:val="22"/>
        </w:rPr>
        <w:t>privind</w:t>
      </w:r>
      <w:proofErr w:type="spellEnd"/>
      <w:r w:rsidR="004C23A8" w:rsidRPr="00897EE2">
        <w:rPr>
          <w:sz w:val="22"/>
        </w:rPr>
        <w:t xml:space="preserve"> </w:t>
      </w:r>
      <w:proofErr w:type="spellStart"/>
      <w:r w:rsidR="004C23A8" w:rsidRPr="00897EE2">
        <w:rPr>
          <w:sz w:val="22"/>
        </w:rPr>
        <w:t>achizițiile</w:t>
      </w:r>
      <w:proofErr w:type="spellEnd"/>
      <w:r w:rsidR="004C23A8" w:rsidRPr="00897EE2">
        <w:rPr>
          <w:sz w:val="22"/>
        </w:rPr>
        <w:t xml:space="preserve"> </w:t>
      </w:r>
      <w:proofErr w:type="spellStart"/>
      <w:r w:rsidR="004C23A8" w:rsidRPr="00897EE2">
        <w:rPr>
          <w:sz w:val="22"/>
        </w:rPr>
        <w:t>publice</w:t>
      </w:r>
      <w:proofErr w:type="spellEnd"/>
      <w:r w:rsidR="004C23A8" w:rsidRPr="00897EE2">
        <w:rPr>
          <w:sz w:val="22"/>
        </w:rPr>
        <w:t xml:space="preserv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xml:space="preserve">. Se exclude de la </w:t>
      </w:r>
      <w:proofErr w:type="spellStart"/>
      <w:r w:rsidR="007167E4" w:rsidRPr="00897EE2">
        <w:rPr>
          <w:sz w:val="22"/>
          <w:lang w:eastAsia="ro-RO"/>
        </w:rPr>
        <w:t>procedura</w:t>
      </w:r>
      <w:proofErr w:type="spellEnd"/>
      <w:r w:rsidR="007167E4" w:rsidRPr="00897EE2">
        <w:rPr>
          <w:sz w:val="22"/>
          <w:lang w:eastAsia="ro-RO"/>
        </w:rPr>
        <w:t xml:space="preserve"> de </w:t>
      </w:r>
      <w:proofErr w:type="spellStart"/>
      <w:r w:rsidR="007167E4" w:rsidRPr="00897EE2">
        <w:rPr>
          <w:sz w:val="22"/>
          <w:lang w:eastAsia="ro-RO"/>
        </w:rPr>
        <w:t>atribuire</w:t>
      </w:r>
      <w:proofErr w:type="spellEnd"/>
      <w:r w:rsidR="007167E4" w:rsidRPr="00897EE2">
        <w:rPr>
          <w:sz w:val="22"/>
          <w:lang w:eastAsia="ro-RO"/>
        </w:rPr>
        <w:t xml:space="preserve"> a </w:t>
      </w:r>
      <w:proofErr w:type="spellStart"/>
      <w:r w:rsidR="007167E4" w:rsidRPr="00897EE2">
        <w:rPr>
          <w:sz w:val="22"/>
          <w:lang w:eastAsia="ro-RO"/>
        </w:rPr>
        <w:t>contractului</w:t>
      </w:r>
      <w:proofErr w:type="spellEnd"/>
      <w:r w:rsidR="007167E4" w:rsidRPr="00897EE2">
        <w:rPr>
          <w:sz w:val="22"/>
          <w:lang w:eastAsia="ro-RO"/>
        </w:rPr>
        <w:t xml:space="preserve"> de </w:t>
      </w:r>
      <w:proofErr w:type="spellStart"/>
      <w:r w:rsidR="007167E4" w:rsidRPr="00897EE2">
        <w:rPr>
          <w:sz w:val="22"/>
          <w:lang w:eastAsia="ro-RO"/>
        </w:rPr>
        <w:t>achiziții</w:t>
      </w:r>
      <w:proofErr w:type="spellEnd"/>
      <w:r w:rsidR="007167E4" w:rsidRPr="00897EE2">
        <w:rPr>
          <w:sz w:val="22"/>
          <w:lang w:eastAsia="ro-RO"/>
        </w:rPr>
        <w:t xml:space="preserve"> </w:t>
      </w:r>
      <w:proofErr w:type="spellStart"/>
      <w:r w:rsidR="007167E4" w:rsidRPr="00897EE2">
        <w:rPr>
          <w:sz w:val="22"/>
          <w:lang w:eastAsia="ro-RO"/>
        </w:rPr>
        <w:t>publice</w:t>
      </w:r>
      <w:proofErr w:type="spellEnd"/>
      <w:r w:rsidR="007167E4" w:rsidRPr="00897EE2">
        <w:rPr>
          <w:sz w:val="22"/>
          <w:lang w:eastAsia="ro-RO"/>
        </w:rPr>
        <w:t xml:space="preserve"> </w:t>
      </w:r>
      <w:proofErr w:type="spellStart"/>
      <w:r w:rsidR="007167E4" w:rsidRPr="00897EE2">
        <w:rPr>
          <w:sz w:val="22"/>
          <w:lang w:eastAsia="ro-RO"/>
        </w:rPr>
        <w:t>orice</w:t>
      </w:r>
      <w:proofErr w:type="spellEnd"/>
      <w:r w:rsidR="007167E4" w:rsidRPr="00897EE2">
        <w:rPr>
          <w:sz w:val="22"/>
          <w:lang w:eastAsia="ro-RO"/>
        </w:rPr>
        <w:t xml:space="preserve"> </w:t>
      </w:r>
      <w:proofErr w:type="spellStart"/>
      <w:r w:rsidR="007167E4" w:rsidRPr="00897EE2">
        <w:rPr>
          <w:sz w:val="22"/>
          <w:lang w:eastAsia="ro-RO"/>
        </w:rPr>
        <w:t>ofertant</w:t>
      </w:r>
      <w:proofErr w:type="spellEnd"/>
      <w:r w:rsidR="007167E4" w:rsidRPr="00897EE2">
        <w:rPr>
          <w:sz w:val="22"/>
          <w:lang w:eastAsia="ro-RO"/>
        </w:rPr>
        <w:t xml:space="preserve"> </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candidat</w:t>
      </w:r>
      <w:proofErr w:type="spellEnd"/>
      <w:r w:rsidR="007167E4" w:rsidRPr="00897EE2">
        <w:rPr>
          <w:sz w:val="22"/>
          <w:lang w:eastAsia="ro-RO"/>
        </w:rPr>
        <w:t xml:space="preserve"> </w:t>
      </w:r>
      <w:proofErr w:type="spellStart"/>
      <w:r w:rsidR="007167E4" w:rsidRPr="00897EE2">
        <w:rPr>
          <w:sz w:val="22"/>
          <w:lang w:eastAsia="ro-RO"/>
        </w:rPr>
        <w:t>despre</w:t>
      </w:r>
      <w:proofErr w:type="spellEnd"/>
      <w:r w:rsidR="007167E4" w:rsidRPr="00897EE2">
        <w:rPr>
          <w:sz w:val="22"/>
          <w:lang w:eastAsia="ro-RO"/>
        </w:rPr>
        <w:t xml:space="preserve"> care se </w:t>
      </w:r>
      <w:proofErr w:type="spellStart"/>
      <w:r w:rsidR="007167E4" w:rsidRPr="00897EE2">
        <w:rPr>
          <w:sz w:val="22"/>
          <w:lang w:eastAsia="ro-RO"/>
        </w:rPr>
        <w:t>confirmă</w:t>
      </w:r>
      <w:proofErr w:type="spellEnd"/>
      <w:r w:rsidR="007167E4" w:rsidRPr="00897EE2">
        <w:rPr>
          <w:sz w:val="22"/>
          <w:lang w:eastAsia="ro-RO"/>
        </w:rPr>
        <w:t xml:space="preserve"> </w:t>
      </w:r>
      <w:proofErr w:type="spellStart"/>
      <w:r w:rsidR="007167E4" w:rsidRPr="00897EE2">
        <w:rPr>
          <w:sz w:val="22"/>
          <w:lang w:eastAsia="ro-RO"/>
        </w:rPr>
        <w:t>că</w:t>
      </w:r>
      <w:proofErr w:type="spellEnd"/>
      <w:r w:rsidR="007167E4" w:rsidRPr="00897EE2">
        <w:rPr>
          <w:sz w:val="22"/>
          <w:lang w:eastAsia="ro-RO"/>
        </w:rPr>
        <w:t xml:space="preserve">, </w:t>
      </w:r>
      <w:proofErr w:type="spellStart"/>
      <w:r w:rsidR="007167E4" w:rsidRPr="00897EE2">
        <w:rPr>
          <w:sz w:val="22"/>
          <w:lang w:eastAsia="ro-RO"/>
        </w:rPr>
        <w:t>în</w:t>
      </w:r>
      <w:proofErr w:type="spellEnd"/>
      <w:r w:rsidR="007167E4" w:rsidRPr="00897EE2">
        <w:rPr>
          <w:sz w:val="22"/>
          <w:lang w:eastAsia="ro-RO"/>
        </w:rPr>
        <w:t xml:space="preserve"> </w:t>
      </w:r>
      <w:proofErr w:type="spellStart"/>
      <w:r w:rsidR="007167E4" w:rsidRPr="00897EE2">
        <w:rPr>
          <w:sz w:val="22"/>
          <w:lang w:eastAsia="ro-RO"/>
        </w:rPr>
        <w:t>ultimii</w:t>
      </w:r>
      <w:proofErr w:type="spellEnd"/>
      <w:r w:rsidR="007167E4" w:rsidRPr="00897EE2">
        <w:rPr>
          <w:sz w:val="22"/>
          <w:lang w:eastAsia="ro-RO"/>
        </w:rPr>
        <w:t xml:space="preserve"> 5 ani, a </w:t>
      </w:r>
      <w:proofErr w:type="spellStart"/>
      <w:r w:rsidR="007167E4" w:rsidRPr="00897EE2">
        <w:rPr>
          <w:sz w:val="22"/>
          <w:lang w:eastAsia="ro-RO"/>
        </w:rPr>
        <w:t>fost</w:t>
      </w:r>
      <w:proofErr w:type="spellEnd"/>
      <w:r w:rsidR="007167E4" w:rsidRPr="00897EE2">
        <w:rPr>
          <w:sz w:val="22"/>
          <w:lang w:eastAsia="ro-RO"/>
        </w:rPr>
        <w:t xml:space="preserve"> </w:t>
      </w:r>
      <w:proofErr w:type="spellStart"/>
      <w:r w:rsidR="007167E4" w:rsidRPr="00897EE2">
        <w:rPr>
          <w:sz w:val="22"/>
          <w:lang w:eastAsia="ro-RO"/>
        </w:rPr>
        <w:t>condamnat</w:t>
      </w:r>
      <w:proofErr w:type="spellEnd"/>
      <w:r w:rsidR="007167E4" w:rsidRPr="00897EE2">
        <w:rPr>
          <w:sz w:val="22"/>
          <w:lang w:eastAsia="ro-RO"/>
        </w:rPr>
        <w:t xml:space="preserve">, </w:t>
      </w:r>
      <w:proofErr w:type="spellStart"/>
      <w:r w:rsidR="007167E4" w:rsidRPr="00897EE2">
        <w:rPr>
          <w:sz w:val="22"/>
          <w:lang w:eastAsia="ro-RO"/>
        </w:rPr>
        <w:t>prin</w:t>
      </w:r>
      <w:proofErr w:type="spellEnd"/>
      <w:r w:rsidR="007167E4" w:rsidRPr="00897EE2">
        <w:rPr>
          <w:sz w:val="22"/>
          <w:lang w:eastAsia="ro-RO"/>
        </w:rPr>
        <w:t xml:space="preserve"> </w:t>
      </w:r>
      <w:proofErr w:type="spellStart"/>
      <w:r w:rsidR="007167E4" w:rsidRPr="00897EE2">
        <w:rPr>
          <w:sz w:val="22"/>
          <w:lang w:eastAsia="ro-RO"/>
        </w:rPr>
        <w:t>hotărârea</w:t>
      </w:r>
      <w:proofErr w:type="spellEnd"/>
      <w:r w:rsidR="007167E4" w:rsidRPr="00897EE2">
        <w:rPr>
          <w:sz w:val="22"/>
          <w:lang w:eastAsia="ro-RO"/>
        </w:rPr>
        <w:t xml:space="preserve"> </w:t>
      </w:r>
      <w:proofErr w:type="spellStart"/>
      <w:r w:rsidR="007167E4" w:rsidRPr="00897EE2">
        <w:rPr>
          <w:sz w:val="22"/>
          <w:lang w:eastAsia="ro-RO"/>
        </w:rPr>
        <w:t>definitivă</w:t>
      </w:r>
      <w:proofErr w:type="spellEnd"/>
      <w:r w:rsidR="007167E4" w:rsidRPr="00897EE2">
        <w:rPr>
          <w:sz w:val="22"/>
          <w:lang w:eastAsia="ro-RO"/>
        </w:rPr>
        <w:t xml:space="preserve"> a </w:t>
      </w:r>
      <w:proofErr w:type="spellStart"/>
      <w:r w:rsidR="007167E4" w:rsidRPr="00897EE2">
        <w:rPr>
          <w:sz w:val="22"/>
          <w:lang w:eastAsia="ro-RO"/>
        </w:rPr>
        <w:t>unei</w:t>
      </w:r>
      <w:proofErr w:type="spellEnd"/>
      <w:r w:rsidR="007167E4" w:rsidRPr="00897EE2">
        <w:rPr>
          <w:sz w:val="22"/>
          <w:lang w:eastAsia="ro-RO"/>
        </w:rPr>
        <w:t xml:space="preserve"> </w:t>
      </w:r>
      <w:proofErr w:type="spellStart"/>
      <w:r w:rsidR="007167E4" w:rsidRPr="00897EE2">
        <w:rPr>
          <w:sz w:val="22"/>
          <w:lang w:eastAsia="ro-RO"/>
        </w:rPr>
        <w:t>instanțe</w:t>
      </w:r>
      <w:proofErr w:type="spellEnd"/>
      <w:r w:rsidR="007167E4" w:rsidRPr="00897EE2">
        <w:rPr>
          <w:sz w:val="22"/>
          <w:lang w:eastAsia="ro-RO"/>
        </w:rPr>
        <w:t xml:space="preserve"> </w:t>
      </w:r>
      <w:proofErr w:type="spellStart"/>
      <w:r w:rsidR="007167E4" w:rsidRPr="00897EE2">
        <w:rPr>
          <w:sz w:val="22"/>
          <w:lang w:eastAsia="ro-RO"/>
        </w:rPr>
        <w:t>judecătorești</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participare</w:t>
      </w:r>
      <w:proofErr w:type="spellEnd"/>
      <w:r w:rsidR="007167E4" w:rsidRPr="00897EE2">
        <w:rPr>
          <w:sz w:val="22"/>
          <w:lang w:eastAsia="ro-RO"/>
        </w:rPr>
        <w:t xml:space="preserve"> la </w:t>
      </w:r>
      <w:proofErr w:type="spellStart"/>
      <w:r w:rsidR="007167E4" w:rsidRPr="00897EE2">
        <w:rPr>
          <w:sz w:val="22"/>
          <w:lang w:eastAsia="ro-RO"/>
        </w:rPr>
        <w:t>activități</w:t>
      </w:r>
      <w:proofErr w:type="spellEnd"/>
      <w:r w:rsidR="007167E4" w:rsidRPr="00897EE2">
        <w:rPr>
          <w:sz w:val="22"/>
          <w:lang w:eastAsia="ro-RO"/>
        </w:rPr>
        <w:t xml:space="preserve"> ale </w:t>
      </w:r>
      <w:proofErr w:type="spellStart"/>
      <w:r w:rsidR="007167E4" w:rsidRPr="00897EE2">
        <w:rPr>
          <w:sz w:val="22"/>
          <w:lang w:eastAsia="ro-RO"/>
        </w:rPr>
        <w:t>unei</w:t>
      </w:r>
      <w:proofErr w:type="spellEnd"/>
      <w:r w:rsidR="007167E4" w:rsidRPr="00897EE2">
        <w:rPr>
          <w:sz w:val="22"/>
          <w:lang w:eastAsia="ro-RO"/>
        </w:rPr>
        <w:t xml:space="preserve"> </w:t>
      </w:r>
      <w:proofErr w:type="spellStart"/>
      <w:r w:rsidR="007167E4" w:rsidRPr="00897EE2">
        <w:rPr>
          <w:sz w:val="22"/>
          <w:lang w:eastAsia="ro-RO"/>
        </w:rPr>
        <w:t>organizații</w:t>
      </w:r>
      <w:proofErr w:type="spellEnd"/>
      <w:r w:rsidR="007167E4" w:rsidRPr="00897EE2">
        <w:rPr>
          <w:sz w:val="22"/>
          <w:lang w:eastAsia="ro-RO"/>
        </w:rPr>
        <w:t xml:space="preserve"> </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grupări</w:t>
      </w:r>
      <w:proofErr w:type="spellEnd"/>
      <w:r w:rsidR="007167E4" w:rsidRPr="00897EE2">
        <w:rPr>
          <w:sz w:val="22"/>
          <w:lang w:eastAsia="ro-RO"/>
        </w:rPr>
        <w:t xml:space="preserve"> </w:t>
      </w:r>
      <w:proofErr w:type="spellStart"/>
      <w:r w:rsidR="007167E4" w:rsidRPr="00897EE2">
        <w:rPr>
          <w:sz w:val="22"/>
          <w:lang w:eastAsia="ro-RO"/>
        </w:rPr>
        <w:t>criminale</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corupție</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fraudă</w:t>
      </w:r>
      <w:proofErr w:type="spellEnd"/>
      <w:r w:rsidR="007167E4" w:rsidRPr="00897EE2">
        <w:rPr>
          <w:sz w:val="22"/>
          <w:lang w:eastAsia="ro-RO"/>
        </w:rPr>
        <w:t xml:space="preserve"> </w:t>
      </w:r>
      <w:proofErr w:type="spellStart"/>
      <w:r w:rsidR="007167E4" w:rsidRPr="00897EE2">
        <w:rPr>
          <w:sz w:val="22"/>
          <w:lang w:eastAsia="ro-RO"/>
        </w:rPr>
        <w:t>și</w:t>
      </w:r>
      <w:proofErr w:type="spellEnd"/>
      <w:r w:rsidR="007167E4" w:rsidRPr="00897EE2">
        <w:rPr>
          <w:sz w:val="22"/>
          <w:lang w:eastAsia="ro-RO"/>
        </w:rPr>
        <w:t>/</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spălare</w:t>
      </w:r>
      <w:proofErr w:type="spellEnd"/>
      <w:r w:rsidR="007167E4" w:rsidRPr="00897EE2">
        <w:rPr>
          <w:sz w:val="22"/>
          <w:lang w:eastAsia="ro-RO"/>
        </w:rPr>
        <w:t xml:space="preserve"> de </w:t>
      </w:r>
      <w:proofErr w:type="spellStart"/>
      <w:r w:rsidR="007167E4" w:rsidRPr="00897EE2">
        <w:rPr>
          <w:sz w:val="22"/>
          <w:lang w:eastAsia="ro-RO"/>
        </w:rPr>
        <w:t>bani</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infracțiuni</w:t>
      </w:r>
      <w:proofErr w:type="spellEnd"/>
      <w:r w:rsidR="007167E4" w:rsidRPr="00897EE2">
        <w:rPr>
          <w:sz w:val="22"/>
          <w:lang w:eastAsia="ro-RO"/>
        </w:rPr>
        <w:t xml:space="preserve"> de </w:t>
      </w:r>
      <w:proofErr w:type="spellStart"/>
      <w:r w:rsidR="007167E4" w:rsidRPr="00897EE2">
        <w:rPr>
          <w:sz w:val="22"/>
          <w:lang w:eastAsia="ro-RO"/>
        </w:rPr>
        <w:t>terorism</w:t>
      </w:r>
      <w:proofErr w:type="spellEnd"/>
      <w:r w:rsidR="007167E4" w:rsidRPr="00897EE2">
        <w:rPr>
          <w:sz w:val="22"/>
          <w:lang w:eastAsia="ro-RO"/>
        </w:rPr>
        <w:t xml:space="preserve"> </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infracțiuni</w:t>
      </w:r>
      <w:proofErr w:type="spellEnd"/>
      <w:r w:rsidR="007167E4" w:rsidRPr="00897EE2">
        <w:rPr>
          <w:sz w:val="22"/>
          <w:lang w:eastAsia="ro-RO"/>
        </w:rPr>
        <w:t xml:space="preserve"> legate de </w:t>
      </w:r>
      <w:proofErr w:type="spellStart"/>
      <w:r w:rsidR="007167E4" w:rsidRPr="00897EE2">
        <w:rPr>
          <w:sz w:val="22"/>
          <w:lang w:eastAsia="ro-RO"/>
        </w:rPr>
        <w:t>activități</w:t>
      </w:r>
      <w:proofErr w:type="spellEnd"/>
      <w:r w:rsidR="007167E4" w:rsidRPr="00897EE2">
        <w:rPr>
          <w:sz w:val="22"/>
          <w:lang w:eastAsia="ro-RO"/>
        </w:rPr>
        <w:t xml:space="preserve"> </w:t>
      </w:r>
      <w:proofErr w:type="spellStart"/>
      <w:r w:rsidR="007167E4" w:rsidRPr="00897EE2">
        <w:rPr>
          <w:sz w:val="22"/>
          <w:lang w:eastAsia="ro-RO"/>
        </w:rPr>
        <w:t>teroriste</w:t>
      </w:r>
      <w:proofErr w:type="spellEnd"/>
      <w:r w:rsidR="007167E4" w:rsidRPr="00897EE2">
        <w:rPr>
          <w:sz w:val="22"/>
          <w:lang w:eastAsia="ro-RO"/>
        </w:rPr>
        <w:t xml:space="preserve">, </w:t>
      </w:r>
      <w:proofErr w:type="spellStart"/>
      <w:r w:rsidR="007167E4" w:rsidRPr="00897EE2">
        <w:rPr>
          <w:sz w:val="22"/>
          <w:lang w:eastAsia="ro-RO"/>
        </w:rPr>
        <w:t>finanțarea</w:t>
      </w:r>
      <w:proofErr w:type="spellEnd"/>
      <w:r w:rsidR="007167E4" w:rsidRPr="00897EE2">
        <w:rPr>
          <w:sz w:val="22"/>
          <w:lang w:eastAsia="ro-RO"/>
        </w:rPr>
        <w:t xml:space="preserve"> </w:t>
      </w:r>
      <w:proofErr w:type="spellStart"/>
      <w:r w:rsidR="007167E4" w:rsidRPr="00897EE2">
        <w:rPr>
          <w:sz w:val="22"/>
          <w:lang w:eastAsia="ro-RO"/>
        </w:rPr>
        <w:t>terorismului</w:t>
      </w:r>
      <w:proofErr w:type="spellEnd"/>
      <w:r w:rsidR="007167E4" w:rsidRPr="00897EE2">
        <w:rPr>
          <w:sz w:val="22"/>
          <w:lang w:eastAsia="ro-RO"/>
        </w:rPr>
        <w:t xml:space="preserve">, </w:t>
      </w:r>
      <w:proofErr w:type="spellStart"/>
      <w:r w:rsidR="007167E4" w:rsidRPr="00897EE2">
        <w:rPr>
          <w:sz w:val="22"/>
          <w:lang w:eastAsia="ro-RO"/>
        </w:rPr>
        <w:t>exploatarea</w:t>
      </w:r>
      <w:proofErr w:type="spellEnd"/>
      <w:r w:rsidR="007167E4" w:rsidRPr="00897EE2">
        <w:rPr>
          <w:sz w:val="22"/>
          <w:lang w:eastAsia="ro-RO"/>
        </w:rPr>
        <w:t xml:space="preserve"> </w:t>
      </w:r>
      <w:proofErr w:type="spellStart"/>
      <w:r w:rsidR="007167E4" w:rsidRPr="00897EE2">
        <w:rPr>
          <w:sz w:val="22"/>
          <w:lang w:eastAsia="ro-RO"/>
        </w:rPr>
        <w:t>prin</w:t>
      </w:r>
      <w:proofErr w:type="spellEnd"/>
      <w:r w:rsidR="007167E4" w:rsidRPr="00897EE2">
        <w:rPr>
          <w:sz w:val="22"/>
          <w:lang w:eastAsia="ro-RO"/>
        </w:rPr>
        <w:t xml:space="preserve"> </w:t>
      </w:r>
      <w:proofErr w:type="spellStart"/>
      <w:r w:rsidR="007167E4" w:rsidRPr="00897EE2">
        <w:rPr>
          <w:sz w:val="22"/>
          <w:lang w:eastAsia="ro-RO"/>
        </w:rPr>
        <w:t>muncă</w:t>
      </w:r>
      <w:proofErr w:type="spellEnd"/>
      <w:r w:rsidR="007167E4" w:rsidRPr="00897EE2">
        <w:rPr>
          <w:sz w:val="22"/>
          <w:lang w:eastAsia="ro-RO"/>
        </w:rPr>
        <w:t xml:space="preserve"> a </w:t>
      </w:r>
      <w:proofErr w:type="spellStart"/>
      <w:r w:rsidR="007167E4" w:rsidRPr="00897EE2">
        <w:rPr>
          <w:sz w:val="22"/>
          <w:lang w:eastAsia="ro-RO"/>
        </w:rPr>
        <w:t>copiilor</w:t>
      </w:r>
      <w:proofErr w:type="spellEnd"/>
      <w:r w:rsidR="007167E4" w:rsidRPr="00897EE2">
        <w:rPr>
          <w:sz w:val="22"/>
          <w:lang w:eastAsia="ro-RO"/>
        </w:rPr>
        <w:t xml:space="preserve"> </w:t>
      </w:r>
      <w:proofErr w:type="spellStart"/>
      <w:r w:rsidR="007167E4" w:rsidRPr="00897EE2">
        <w:rPr>
          <w:sz w:val="22"/>
          <w:lang w:eastAsia="ro-RO"/>
        </w:rPr>
        <w:t>și</w:t>
      </w:r>
      <w:proofErr w:type="spellEnd"/>
      <w:r w:rsidR="007167E4" w:rsidRPr="00897EE2">
        <w:rPr>
          <w:sz w:val="22"/>
          <w:lang w:eastAsia="ro-RO"/>
        </w:rPr>
        <w:t xml:space="preserve"> </w:t>
      </w:r>
      <w:proofErr w:type="spellStart"/>
      <w:r w:rsidR="007167E4" w:rsidRPr="00897EE2">
        <w:rPr>
          <w:sz w:val="22"/>
          <w:lang w:eastAsia="ro-RO"/>
        </w:rPr>
        <w:t>alte</w:t>
      </w:r>
      <w:proofErr w:type="spellEnd"/>
      <w:r w:rsidR="007167E4" w:rsidRPr="00897EE2">
        <w:rPr>
          <w:sz w:val="22"/>
          <w:lang w:eastAsia="ro-RO"/>
        </w:rPr>
        <w:t xml:space="preserve"> </w:t>
      </w:r>
      <w:proofErr w:type="spellStart"/>
      <w:r w:rsidR="007167E4" w:rsidRPr="00897EE2">
        <w:rPr>
          <w:sz w:val="22"/>
          <w:lang w:eastAsia="ro-RO"/>
        </w:rPr>
        <w:t>forme</w:t>
      </w:r>
      <w:proofErr w:type="spellEnd"/>
      <w:r w:rsidR="007167E4" w:rsidRPr="00897EE2">
        <w:rPr>
          <w:sz w:val="22"/>
          <w:lang w:eastAsia="ro-RO"/>
        </w:rPr>
        <w:t xml:space="preserve"> de </w:t>
      </w:r>
      <w:proofErr w:type="spellStart"/>
      <w:r w:rsidR="007167E4" w:rsidRPr="00897EE2">
        <w:rPr>
          <w:sz w:val="22"/>
          <w:lang w:eastAsia="ro-RO"/>
        </w:rPr>
        <w:t>trafic</w:t>
      </w:r>
      <w:proofErr w:type="spellEnd"/>
      <w:r w:rsidR="007167E4" w:rsidRPr="00897EE2">
        <w:rPr>
          <w:sz w:val="22"/>
          <w:lang w:eastAsia="ro-RO"/>
        </w:rPr>
        <w:t xml:space="preserve"> de </w:t>
      </w:r>
      <w:proofErr w:type="spellStart"/>
      <w:r w:rsidR="007167E4" w:rsidRPr="00897EE2">
        <w:rPr>
          <w:sz w:val="22"/>
          <w:lang w:eastAsia="ro-RO"/>
        </w:rPr>
        <w:t>persoane</w:t>
      </w:r>
      <w:proofErr w:type="spellEnd"/>
      <w:r w:rsidR="007167E4" w:rsidRPr="00897EE2">
        <w:rPr>
          <w:sz w:val="22"/>
          <w:lang w:eastAsia="ro-RO"/>
        </w:rPr>
        <w:t>.</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w:t>
      </w:r>
      <w:proofErr w:type="spellStart"/>
      <w:r w:rsidR="007167E4" w:rsidRPr="00897EE2">
        <w:rPr>
          <w:sz w:val="22"/>
        </w:rPr>
        <w:t>procedura</w:t>
      </w:r>
      <w:proofErr w:type="spellEnd"/>
      <w:r w:rsidR="007167E4" w:rsidRPr="00897EE2">
        <w:rPr>
          <w:sz w:val="22"/>
        </w:rPr>
        <w:t xml:space="preserve"> </w:t>
      </w:r>
      <w:r w:rsidR="00113B5E" w:rsidRPr="00897EE2">
        <w:rPr>
          <w:sz w:val="22"/>
        </w:rPr>
        <w:t>de</w:t>
      </w:r>
      <w:r w:rsidR="007167E4" w:rsidRPr="00897EE2">
        <w:rPr>
          <w:sz w:val="22"/>
        </w:rPr>
        <w:t xml:space="preserve"> </w:t>
      </w:r>
      <w:proofErr w:type="spellStart"/>
      <w:r w:rsidR="007167E4" w:rsidRPr="00897EE2">
        <w:rPr>
          <w:sz w:val="22"/>
        </w:rPr>
        <w:t>atribuire</w:t>
      </w:r>
      <w:proofErr w:type="spellEnd"/>
      <w:r w:rsidR="007167E4" w:rsidRPr="00897EE2">
        <w:rPr>
          <w:sz w:val="22"/>
        </w:rPr>
        <w:t xml:space="preserve"> a </w:t>
      </w:r>
      <w:proofErr w:type="spellStart"/>
      <w:r w:rsidR="007167E4" w:rsidRPr="00897EE2">
        <w:rPr>
          <w:sz w:val="22"/>
        </w:rPr>
        <w:t>contractului</w:t>
      </w:r>
      <w:proofErr w:type="spellEnd"/>
      <w:r w:rsidR="007167E4" w:rsidRPr="00897EE2">
        <w:rPr>
          <w:sz w:val="22"/>
        </w:rPr>
        <w:t xml:space="preserve"> de </w:t>
      </w:r>
      <w:proofErr w:type="spellStart"/>
      <w:r w:rsidR="007167E4" w:rsidRPr="00897EE2">
        <w:rPr>
          <w:sz w:val="22"/>
        </w:rPr>
        <w:t>achiziţie</w:t>
      </w:r>
      <w:proofErr w:type="spellEnd"/>
      <w:r w:rsidR="007167E4" w:rsidRPr="00897EE2">
        <w:rPr>
          <w:sz w:val="22"/>
        </w:rPr>
        <w:t xml:space="preserve"> </w:t>
      </w:r>
      <w:proofErr w:type="spellStart"/>
      <w:r w:rsidR="007167E4" w:rsidRPr="00897EE2">
        <w:rPr>
          <w:sz w:val="22"/>
        </w:rPr>
        <w:t>publică</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w:t>
      </w:r>
      <w:proofErr w:type="spellStart"/>
      <w:r w:rsidR="007167E4" w:rsidRPr="00897EE2">
        <w:rPr>
          <w:sz w:val="22"/>
        </w:rPr>
        <w:t>respectiv</w:t>
      </w:r>
      <w:proofErr w:type="spellEnd"/>
      <w:r w:rsidR="007167E4" w:rsidRPr="00897EE2">
        <w:rPr>
          <w:sz w:val="22"/>
        </w:rPr>
        <w:t xml:space="preserve"> nu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eligibil</w:t>
      </w:r>
      <w:proofErr w:type="spellEnd"/>
      <w:r w:rsidR="007167E4" w:rsidRPr="00897EE2">
        <w:rPr>
          <w:sz w:val="22"/>
        </w:rPr>
        <w:t xml:space="preserve">,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ofertant</w:t>
      </w:r>
      <w:proofErr w:type="spellEnd"/>
      <w:r w:rsidR="007167E4" w:rsidRPr="00897EE2">
        <w:rPr>
          <w:sz w:val="22"/>
        </w:rPr>
        <w:t xml:space="preserve"> care se </w:t>
      </w:r>
      <w:proofErr w:type="spellStart"/>
      <w:r w:rsidR="007167E4" w:rsidRPr="00897EE2">
        <w:rPr>
          <w:sz w:val="22"/>
        </w:rPr>
        <w:t>află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oricare</w:t>
      </w:r>
      <w:proofErr w:type="spellEnd"/>
      <w:r w:rsidR="007167E4" w:rsidRPr="00897EE2">
        <w:rPr>
          <w:sz w:val="22"/>
        </w:rPr>
        <w:t xml:space="preserve"> </w:t>
      </w:r>
      <w:proofErr w:type="spellStart"/>
      <w:r w:rsidR="007167E4" w:rsidRPr="00897EE2">
        <w:rPr>
          <w:sz w:val="22"/>
        </w:rPr>
        <w:t>dintre</w:t>
      </w:r>
      <w:proofErr w:type="spellEnd"/>
      <w:r w:rsidR="007167E4" w:rsidRPr="00897EE2">
        <w:rPr>
          <w:sz w:val="22"/>
        </w:rPr>
        <w:t xml:space="preserve"> </w:t>
      </w:r>
      <w:proofErr w:type="spellStart"/>
      <w:r w:rsidR="007167E4" w:rsidRPr="00897EE2">
        <w:rPr>
          <w:sz w:val="22"/>
        </w:rPr>
        <w:t>situaţii</w:t>
      </w:r>
      <w:r w:rsidR="0026663C" w:rsidRPr="00897EE2">
        <w:rPr>
          <w:sz w:val="22"/>
        </w:rPr>
        <w:t>le</w:t>
      </w:r>
      <w:proofErr w:type="spellEnd"/>
      <w:r w:rsidR="0026663C" w:rsidRPr="00897EE2">
        <w:rPr>
          <w:sz w:val="22"/>
        </w:rPr>
        <w:t xml:space="preserve"> </w:t>
      </w:r>
      <w:proofErr w:type="spellStart"/>
      <w:r w:rsidR="0026663C" w:rsidRPr="00897EE2">
        <w:rPr>
          <w:sz w:val="22"/>
        </w:rPr>
        <w:t>prevăzute</w:t>
      </w:r>
      <w:proofErr w:type="spellEnd"/>
      <w:r w:rsidR="0026663C" w:rsidRPr="00897EE2">
        <w:rPr>
          <w:sz w:val="22"/>
        </w:rPr>
        <w:t xml:space="preserve"> la art.19 </w:t>
      </w:r>
      <w:proofErr w:type="spellStart"/>
      <w:proofErr w:type="gramStart"/>
      <w:r w:rsidR="0026663C" w:rsidRPr="00897EE2">
        <w:rPr>
          <w:sz w:val="22"/>
        </w:rPr>
        <w:t>alin</w:t>
      </w:r>
      <w:proofErr w:type="spellEnd"/>
      <w:r w:rsidR="0026663C" w:rsidRPr="00897EE2">
        <w:rPr>
          <w:sz w:val="22"/>
        </w:rPr>
        <w:t>.(</w:t>
      </w:r>
      <w:proofErr w:type="gramEnd"/>
      <w:r w:rsidR="0026663C" w:rsidRPr="00897EE2">
        <w:rPr>
          <w:sz w:val="22"/>
        </w:rPr>
        <w:t xml:space="preserve">2) </w:t>
      </w:r>
      <w:proofErr w:type="spellStart"/>
      <w:r w:rsidR="0026663C" w:rsidRPr="00897EE2">
        <w:rPr>
          <w:sz w:val="22"/>
        </w:rPr>
        <w:t>și</w:t>
      </w:r>
      <w:proofErr w:type="spellEnd"/>
      <w:r w:rsidR="00881F14" w:rsidRPr="00897EE2">
        <w:rPr>
          <w:sz w:val="22"/>
        </w:rPr>
        <w:t xml:space="preserve"> </w:t>
      </w:r>
      <w:proofErr w:type="spellStart"/>
      <w:r w:rsidR="00881F14" w:rsidRPr="00897EE2">
        <w:rPr>
          <w:sz w:val="22"/>
        </w:rPr>
        <w:t>alin</w:t>
      </w:r>
      <w:proofErr w:type="spellEnd"/>
      <w:r w:rsidR="00881F14" w:rsidRPr="00897EE2">
        <w:rPr>
          <w:sz w:val="22"/>
        </w:rPr>
        <w:t xml:space="preserve">.(3) </w:t>
      </w:r>
      <w:proofErr w:type="spellStart"/>
      <w:r w:rsidR="00B04EB6" w:rsidRPr="00897EE2">
        <w:rPr>
          <w:sz w:val="22"/>
        </w:rPr>
        <w:t>și</w:t>
      </w:r>
      <w:proofErr w:type="spellEnd"/>
      <w:r w:rsidR="00B04EB6" w:rsidRPr="00897EE2">
        <w:rPr>
          <w:sz w:val="22"/>
        </w:rPr>
        <w:t xml:space="preserve"> art.16 </w:t>
      </w:r>
      <w:proofErr w:type="spellStart"/>
      <w:r w:rsidR="00B04EB6" w:rsidRPr="00897EE2">
        <w:rPr>
          <w:sz w:val="22"/>
        </w:rPr>
        <w:t>alin</w:t>
      </w:r>
      <w:proofErr w:type="spellEnd"/>
      <w:r w:rsidR="00B04EB6" w:rsidRPr="00897EE2">
        <w:rPr>
          <w:sz w:val="22"/>
        </w:rPr>
        <w:t xml:space="preserve">.(6) </w:t>
      </w:r>
      <w:r w:rsidR="00881F14" w:rsidRPr="00897EE2">
        <w:rPr>
          <w:sz w:val="22"/>
        </w:rPr>
        <w:t xml:space="preserve">al </w:t>
      </w:r>
      <w:proofErr w:type="spellStart"/>
      <w:r w:rsidR="00881F14" w:rsidRPr="00897EE2">
        <w:rPr>
          <w:sz w:val="22"/>
        </w:rPr>
        <w:t>Legii</w:t>
      </w:r>
      <w:proofErr w:type="spellEnd"/>
      <w:r w:rsidR="00881F14" w:rsidRPr="00897EE2">
        <w:rPr>
          <w:sz w:val="22"/>
        </w:rPr>
        <w:t xml:space="preserve"> nr.131/2015 </w:t>
      </w:r>
      <w:proofErr w:type="spellStart"/>
      <w:r w:rsidR="00881F14" w:rsidRPr="00897EE2">
        <w:rPr>
          <w:sz w:val="22"/>
        </w:rPr>
        <w:t>privind</w:t>
      </w:r>
      <w:proofErr w:type="spellEnd"/>
      <w:r w:rsidR="00881F14" w:rsidRPr="00897EE2">
        <w:rPr>
          <w:sz w:val="22"/>
        </w:rPr>
        <w:t xml:space="preserve"> </w:t>
      </w:r>
      <w:proofErr w:type="spellStart"/>
      <w:r w:rsidR="00881F14" w:rsidRPr="00897EE2">
        <w:rPr>
          <w:sz w:val="22"/>
        </w:rPr>
        <w:t>achizițiile</w:t>
      </w:r>
      <w:proofErr w:type="spellEnd"/>
      <w:r w:rsidR="00881F14" w:rsidRPr="00897EE2">
        <w:rPr>
          <w:sz w:val="22"/>
        </w:rPr>
        <w:t xml:space="preserve"> </w:t>
      </w:r>
      <w:proofErr w:type="spellStart"/>
      <w:r w:rsidR="00881F14" w:rsidRPr="00897EE2">
        <w:rPr>
          <w:sz w:val="22"/>
        </w:rPr>
        <w:t>publice</w:t>
      </w:r>
      <w:proofErr w:type="spellEnd"/>
      <w:r w:rsidR="00881F14" w:rsidRPr="00897EE2">
        <w:rPr>
          <w:sz w:val="22"/>
        </w:rPr>
        <w:t>.</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 xml:space="preserve">Orice </w:t>
      </w:r>
      <w:proofErr w:type="spellStart"/>
      <w:r w:rsidR="00183358" w:rsidRPr="00897EE2">
        <w:rPr>
          <w:sz w:val="22"/>
        </w:rPr>
        <w:t>ofertant</w:t>
      </w:r>
      <w:proofErr w:type="spellEnd"/>
      <w:r w:rsidR="00183358" w:rsidRPr="00897EE2">
        <w:rPr>
          <w:sz w:val="22"/>
        </w:rPr>
        <w:t>/</w:t>
      </w:r>
      <w:proofErr w:type="spellStart"/>
      <w:r w:rsidR="00183358" w:rsidRPr="00897EE2">
        <w:rPr>
          <w:sz w:val="22"/>
        </w:rPr>
        <w:t>candidat</w:t>
      </w:r>
      <w:proofErr w:type="spellEnd"/>
      <w:r w:rsidR="00183358" w:rsidRPr="00897EE2">
        <w:rPr>
          <w:sz w:val="22"/>
        </w:rPr>
        <w:t xml:space="preserve"> care se </w:t>
      </w:r>
      <w:proofErr w:type="spellStart"/>
      <w:r w:rsidR="00183358" w:rsidRPr="00897EE2">
        <w:rPr>
          <w:sz w:val="22"/>
        </w:rPr>
        <w:t>află</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w:t>
      </w:r>
      <w:proofErr w:type="spellStart"/>
      <w:r w:rsidR="00183358" w:rsidRPr="00897EE2">
        <w:rPr>
          <w:sz w:val="22"/>
        </w:rPr>
        <w:t>una</w:t>
      </w:r>
      <w:proofErr w:type="spellEnd"/>
      <w:r w:rsidR="00183358" w:rsidRPr="00897EE2">
        <w:rPr>
          <w:sz w:val="22"/>
        </w:rPr>
        <w:t xml:space="preserve"> di</w:t>
      </w:r>
      <w:r w:rsidR="0026663C" w:rsidRPr="00897EE2">
        <w:rPr>
          <w:sz w:val="22"/>
        </w:rPr>
        <w:t xml:space="preserve">n </w:t>
      </w:r>
      <w:proofErr w:type="spellStart"/>
      <w:r w:rsidR="0026663C" w:rsidRPr="00897EE2">
        <w:rPr>
          <w:sz w:val="22"/>
        </w:rPr>
        <w:t>situațiile</w:t>
      </w:r>
      <w:proofErr w:type="spellEnd"/>
      <w:r w:rsidR="0026663C" w:rsidRPr="00897EE2">
        <w:rPr>
          <w:sz w:val="22"/>
        </w:rPr>
        <w:t xml:space="preserve"> </w:t>
      </w:r>
      <w:proofErr w:type="spellStart"/>
      <w:r w:rsidR="0026663C" w:rsidRPr="00897EE2">
        <w:rPr>
          <w:sz w:val="22"/>
        </w:rPr>
        <w:t>menționate</w:t>
      </w:r>
      <w:proofErr w:type="spellEnd"/>
      <w:r w:rsidR="0026663C" w:rsidRPr="00897EE2">
        <w:rPr>
          <w:sz w:val="22"/>
        </w:rPr>
        <w:t xml:space="preserve"> la pct.</w:t>
      </w:r>
      <w:r w:rsidR="00183358" w:rsidRPr="00897EE2">
        <w:rPr>
          <w:sz w:val="22"/>
        </w:rPr>
        <w:t>2</w:t>
      </w:r>
      <w:r w:rsidR="005D672E" w:rsidRPr="00897EE2">
        <w:rPr>
          <w:sz w:val="22"/>
        </w:rPr>
        <w:t>8</w:t>
      </w:r>
      <w:r w:rsidR="0026663C" w:rsidRPr="00897EE2">
        <w:rPr>
          <w:sz w:val="22"/>
        </w:rPr>
        <w:t xml:space="preserve"> </w:t>
      </w:r>
      <w:proofErr w:type="spellStart"/>
      <w:r w:rsidR="0026663C" w:rsidRPr="00897EE2">
        <w:rPr>
          <w:sz w:val="22"/>
        </w:rPr>
        <w:t>și</w:t>
      </w:r>
      <w:proofErr w:type="spellEnd"/>
      <w:r w:rsidR="0026663C" w:rsidRPr="00897EE2">
        <w:rPr>
          <w:sz w:val="22"/>
        </w:rPr>
        <w:t xml:space="preserve"> pct.</w:t>
      </w:r>
      <w:r w:rsidR="00183358" w:rsidRPr="00897EE2">
        <w:rPr>
          <w:sz w:val="22"/>
        </w:rPr>
        <w:t>2</w:t>
      </w:r>
      <w:r w:rsidR="005D672E" w:rsidRPr="00897EE2">
        <w:rPr>
          <w:sz w:val="22"/>
        </w:rPr>
        <w:t>9</w:t>
      </w:r>
      <w:r w:rsidR="00183358" w:rsidRPr="00897EE2">
        <w:rPr>
          <w:sz w:val="22"/>
        </w:rPr>
        <w:t xml:space="preserve"> </w:t>
      </w:r>
      <w:proofErr w:type="spellStart"/>
      <w:r w:rsidR="00183358" w:rsidRPr="00897EE2">
        <w:rPr>
          <w:sz w:val="22"/>
        </w:rPr>
        <w:t>furnizează</w:t>
      </w:r>
      <w:proofErr w:type="spellEnd"/>
      <w:r w:rsidR="00183358" w:rsidRPr="00897EE2">
        <w:rPr>
          <w:sz w:val="22"/>
        </w:rPr>
        <w:t xml:space="preserve"> </w:t>
      </w:r>
      <w:proofErr w:type="spellStart"/>
      <w:r w:rsidR="00183358" w:rsidRPr="00897EE2">
        <w:rPr>
          <w:sz w:val="22"/>
        </w:rPr>
        <w:t>dovezi</w:t>
      </w:r>
      <w:proofErr w:type="spellEnd"/>
      <w:r w:rsidR="00183358" w:rsidRPr="00897EE2">
        <w:rPr>
          <w:sz w:val="22"/>
        </w:rPr>
        <w:t xml:space="preserve"> care </w:t>
      </w:r>
      <w:proofErr w:type="spellStart"/>
      <w:r w:rsidR="00183358" w:rsidRPr="00897EE2">
        <w:rPr>
          <w:sz w:val="22"/>
        </w:rPr>
        <w:t>să</w:t>
      </w:r>
      <w:proofErr w:type="spellEnd"/>
      <w:r w:rsidR="00183358" w:rsidRPr="00897EE2">
        <w:rPr>
          <w:sz w:val="22"/>
        </w:rPr>
        <w:t xml:space="preserve"> </w:t>
      </w:r>
      <w:proofErr w:type="spellStart"/>
      <w:r w:rsidR="00183358" w:rsidRPr="00897EE2">
        <w:rPr>
          <w:sz w:val="22"/>
        </w:rPr>
        <w:t>arate</w:t>
      </w:r>
      <w:proofErr w:type="spellEnd"/>
      <w:r w:rsidR="00183358" w:rsidRPr="00897EE2">
        <w:rPr>
          <w:sz w:val="22"/>
        </w:rPr>
        <w:t xml:space="preserve"> </w:t>
      </w:r>
      <w:proofErr w:type="spellStart"/>
      <w:r w:rsidR="00183358" w:rsidRPr="00897EE2">
        <w:rPr>
          <w:sz w:val="22"/>
        </w:rPr>
        <w:t>că</w:t>
      </w:r>
      <w:proofErr w:type="spellEnd"/>
      <w:r w:rsidR="00183358" w:rsidRPr="00897EE2">
        <w:rPr>
          <w:sz w:val="22"/>
        </w:rPr>
        <w:t xml:space="preserve"> </w:t>
      </w:r>
      <w:proofErr w:type="spellStart"/>
      <w:r w:rsidR="00183358" w:rsidRPr="00897EE2">
        <w:rPr>
          <w:sz w:val="22"/>
        </w:rPr>
        <w:t>măsurile</w:t>
      </w:r>
      <w:proofErr w:type="spellEnd"/>
      <w:r w:rsidR="00183358" w:rsidRPr="00897EE2">
        <w:rPr>
          <w:sz w:val="22"/>
        </w:rPr>
        <w:t xml:space="preserve"> </w:t>
      </w:r>
      <w:proofErr w:type="spellStart"/>
      <w:r w:rsidR="00183358" w:rsidRPr="00897EE2">
        <w:rPr>
          <w:sz w:val="22"/>
        </w:rPr>
        <w:t>luate</w:t>
      </w:r>
      <w:proofErr w:type="spellEnd"/>
      <w:r w:rsidR="00183358" w:rsidRPr="00897EE2">
        <w:rPr>
          <w:sz w:val="22"/>
        </w:rPr>
        <w:t xml:space="preserve"> de </w:t>
      </w:r>
      <w:proofErr w:type="spellStart"/>
      <w:r w:rsidR="00183358" w:rsidRPr="00897EE2">
        <w:rPr>
          <w:sz w:val="22"/>
        </w:rPr>
        <w:t>el</w:t>
      </w:r>
      <w:proofErr w:type="spellEnd"/>
      <w:r w:rsidR="00183358" w:rsidRPr="00897EE2">
        <w:rPr>
          <w:sz w:val="22"/>
        </w:rPr>
        <w:t xml:space="preserve"> sunt </w:t>
      </w:r>
      <w:proofErr w:type="spellStart"/>
      <w:r w:rsidR="00183358" w:rsidRPr="00897EE2">
        <w:rPr>
          <w:sz w:val="22"/>
        </w:rPr>
        <w:t>suficiente</w:t>
      </w:r>
      <w:proofErr w:type="spellEnd"/>
      <w:r w:rsidR="00183358" w:rsidRPr="00897EE2">
        <w:rPr>
          <w:sz w:val="22"/>
        </w:rPr>
        <w:t xml:space="preserve"> </w:t>
      </w:r>
      <w:proofErr w:type="spellStart"/>
      <w:r w:rsidR="00183358" w:rsidRPr="00897EE2">
        <w:rPr>
          <w:sz w:val="22"/>
        </w:rPr>
        <w:t>pentru</w:t>
      </w:r>
      <w:proofErr w:type="spellEnd"/>
      <w:r w:rsidR="00183358" w:rsidRPr="00897EE2">
        <w:rPr>
          <w:sz w:val="22"/>
        </w:rPr>
        <w:t xml:space="preserve"> a </w:t>
      </w:r>
      <w:proofErr w:type="spellStart"/>
      <w:r w:rsidR="00183358" w:rsidRPr="00897EE2">
        <w:rPr>
          <w:sz w:val="22"/>
        </w:rPr>
        <w:t>demonstra</w:t>
      </w:r>
      <w:proofErr w:type="spellEnd"/>
      <w:r w:rsidR="00183358" w:rsidRPr="00897EE2">
        <w:rPr>
          <w:sz w:val="22"/>
        </w:rPr>
        <w:t xml:space="preserve"> </w:t>
      </w:r>
      <w:proofErr w:type="spellStart"/>
      <w:r w:rsidR="00183358" w:rsidRPr="00897EE2">
        <w:rPr>
          <w:sz w:val="22"/>
        </w:rPr>
        <w:t>fiabilitatea</w:t>
      </w:r>
      <w:proofErr w:type="spellEnd"/>
      <w:r w:rsidR="00183358" w:rsidRPr="00897EE2">
        <w:rPr>
          <w:sz w:val="22"/>
        </w:rPr>
        <w:t xml:space="preserve"> </w:t>
      </w:r>
      <w:proofErr w:type="spellStart"/>
      <w:r w:rsidR="00183358" w:rsidRPr="00897EE2">
        <w:rPr>
          <w:sz w:val="22"/>
        </w:rPr>
        <w:t>și</w:t>
      </w:r>
      <w:proofErr w:type="spellEnd"/>
      <w:r w:rsidR="00183358" w:rsidRPr="00897EE2">
        <w:rPr>
          <w:sz w:val="22"/>
        </w:rPr>
        <w:t xml:space="preserve"> </w:t>
      </w:r>
      <w:proofErr w:type="spellStart"/>
      <w:r w:rsidR="00183358" w:rsidRPr="00897EE2">
        <w:rPr>
          <w:sz w:val="22"/>
        </w:rPr>
        <w:t>credibilitatea</w:t>
      </w:r>
      <w:proofErr w:type="spellEnd"/>
      <w:r w:rsidR="00183358" w:rsidRPr="00897EE2">
        <w:rPr>
          <w:sz w:val="22"/>
        </w:rPr>
        <w:t xml:space="preserve"> </w:t>
      </w:r>
      <w:proofErr w:type="spellStart"/>
      <w:r w:rsidR="00183358" w:rsidRPr="00897EE2">
        <w:rPr>
          <w:sz w:val="22"/>
        </w:rPr>
        <w:t>sa</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w:t>
      </w:r>
      <w:proofErr w:type="spellStart"/>
      <w:r w:rsidR="00183358" w:rsidRPr="00897EE2">
        <w:rPr>
          <w:sz w:val="22"/>
        </w:rPr>
        <w:t>pofida</w:t>
      </w:r>
      <w:proofErr w:type="spellEnd"/>
      <w:r w:rsidR="00183358" w:rsidRPr="00897EE2">
        <w:rPr>
          <w:sz w:val="22"/>
        </w:rPr>
        <w:t xml:space="preserve"> </w:t>
      </w:r>
      <w:proofErr w:type="spellStart"/>
      <w:r w:rsidR="00183358" w:rsidRPr="00897EE2">
        <w:rPr>
          <w:sz w:val="22"/>
        </w:rPr>
        <w:t>existenței</w:t>
      </w:r>
      <w:proofErr w:type="spellEnd"/>
      <w:r w:rsidR="00183358" w:rsidRPr="00897EE2">
        <w:rPr>
          <w:sz w:val="22"/>
        </w:rPr>
        <w:t xml:space="preserve"> </w:t>
      </w:r>
      <w:proofErr w:type="spellStart"/>
      <w:r w:rsidR="00183358" w:rsidRPr="00897EE2">
        <w:rPr>
          <w:sz w:val="22"/>
        </w:rPr>
        <w:t>unui</w:t>
      </w:r>
      <w:proofErr w:type="spellEnd"/>
      <w:r w:rsidR="00183358" w:rsidRPr="00897EE2">
        <w:rPr>
          <w:sz w:val="22"/>
        </w:rPr>
        <w:t xml:space="preserve"> </w:t>
      </w:r>
      <w:proofErr w:type="spellStart"/>
      <w:r w:rsidR="00183358" w:rsidRPr="00897EE2">
        <w:rPr>
          <w:sz w:val="22"/>
        </w:rPr>
        <w:t>motiv</w:t>
      </w:r>
      <w:proofErr w:type="spellEnd"/>
      <w:r w:rsidR="00183358" w:rsidRPr="00897EE2">
        <w:rPr>
          <w:sz w:val="22"/>
        </w:rPr>
        <w:t xml:space="preserve"> de </w:t>
      </w:r>
      <w:proofErr w:type="spellStart"/>
      <w:r w:rsidR="00183358" w:rsidRPr="00897EE2">
        <w:rPr>
          <w:sz w:val="22"/>
        </w:rPr>
        <w:t>excludere</w:t>
      </w:r>
      <w:proofErr w:type="spellEnd"/>
      <w:r w:rsidR="00183358" w:rsidRPr="00897EE2">
        <w:rPr>
          <w:sz w:val="22"/>
        </w:rPr>
        <w:t xml:space="preserve">. </w:t>
      </w:r>
      <w:proofErr w:type="spellStart"/>
      <w:r w:rsidR="00183358" w:rsidRPr="00897EE2">
        <w:rPr>
          <w:sz w:val="22"/>
        </w:rPr>
        <w:t>Dacă</w:t>
      </w:r>
      <w:proofErr w:type="spellEnd"/>
      <w:r w:rsidR="00183358" w:rsidRPr="00897EE2">
        <w:rPr>
          <w:sz w:val="22"/>
        </w:rPr>
        <w:t xml:space="preserve"> </w:t>
      </w:r>
      <w:proofErr w:type="spellStart"/>
      <w:r w:rsidR="00183358" w:rsidRPr="00897EE2">
        <w:rPr>
          <w:sz w:val="22"/>
        </w:rPr>
        <w:t>autoritatea</w:t>
      </w:r>
      <w:proofErr w:type="spellEnd"/>
      <w:r w:rsidR="00183358" w:rsidRPr="00897EE2">
        <w:rPr>
          <w:sz w:val="22"/>
        </w:rPr>
        <w:t xml:space="preserve"> </w:t>
      </w:r>
      <w:proofErr w:type="spellStart"/>
      <w:r w:rsidR="00183358" w:rsidRPr="00897EE2">
        <w:rPr>
          <w:sz w:val="22"/>
        </w:rPr>
        <w:t>contractantă</w:t>
      </w:r>
      <w:proofErr w:type="spellEnd"/>
      <w:r w:rsidR="00183358" w:rsidRPr="00897EE2">
        <w:rPr>
          <w:sz w:val="22"/>
        </w:rPr>
        <w:t xml:space="preserve"> </w:t>
      </w:r>
      <w:proofErr w:type="spellStart"/>
      <w:r w:rsidR="00183358" w:rsidRPr="00897EE2">
        <w:rPr>
          <w:sz w:val="22"/>
        </w:rPr>
        <w:t>consideră</w:t>
      </w:r>
      <w:proofErr w:type="spellEnd"/>
      <w:r w:rsidR="00183358" w:rsidRPr="00897EE2">
        <w:rPr>
          <w:sz w:val="22"/>
        </w:rPr>
        <w:t xml:space="preserve"> </w:t>
      </w:r>
      <w:proofErr w:type="spellStart"/>
      <w:r w:rsidR="00183358" w:rsidRPr="00897EE2">
        <w:rPr>
          <w:sz w:val="22"/>
        </w:rPr>
        <w:t>astfel</w:t>
      </w:r>
      <w:proofErr w:type="spellEnd"/>
      <w:r w:rsidR="00183358" w:rsidRPr="00897EE2">
        <w:rPr>
          <w:sz w:val="22"/>
        </w:rPr>
        <w:t xml:space="preserve"> de </w:t>
      </w:r>
      <w:proofErr w:type="spellStart"/>
      <w:r w:rsidR="00183358" w:rsidRPr="00897EE2">
        <w:rPr>
          <w:sz w:val="22"/>
        </w:rPr>
        <w:t>dovezi</w:t>
      </w:r>
      <w:proofErr w:type="spellEnd"/>
      <w:r w:rsidR="00183358" w:rsidRPr="00897EE2">
        <w:rPr>
          <w:sz w:val="22"/>
        </w:rPr>
        <w:t xml:space="preserve"> </w:t>
      </w:r>
      <w:proofErr w:type="spellStart"/>
      <w:r w:rsidR="00183358" w:rsidRPr="00897EE2">
        <w:rPr>
          <w:sz w:val="22"/>
        </w:rPr>
        <w:t>suficiente</w:t>
      </w:r>
      <w:proofErr w:type="spellEnd"/>
      <w:r w:rsidR="00183358" w:rsidRPr="00897EE2">
        <w:rPr>
          <w:sz w:val="22"/>
        </w:rPr>
        <w:t xml:space="preserve">, </w:t>
      </w:r>
      <w:proofErr w:type="spellStart"/>
      <w:r w:rsidR="00183358" w:rsidRPr="00897EE2">
        <w:rPr>
          <w:sz w:val="22"/>
        </w:rPr>
        <w:t>ofertantul</w:t>
      </w:r>
      <w:proofErr w:type="spellEnd"/>
      <w:r w:rsidR="00183358" w:rsidRPr="00897EE2">
        <w:rPr>
          <w:sz w:val="22"/>
        </w:rPr>
        <w:t>/</w:t>
      </w:r>
      <w:proofErr w:type="spellStart"/>
      <w:r w:rsidR="00183358" w:rsidRPr="00897EE2">
        <w:rPr>
          <w:sz w:val="22"/>
        </w:rPr>
        <w:t>candidatul</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w:t>
      </w:r>
      <w:proofErr w:type="spellStart"/>
      <w:r w:rsidR="00183358" w:rsidRPr="00897EE2">
        <w:rPr>
          <w:sz w:val="22"/>
        </w:rPr>
        <w:t>cauză</w:t>
      </w:r>
      <w:proofErr w:type="spellEnd"/>
      <w:r w:rsidR="00183358" w:rsidRPr="00897EE2">
        <w:rPr>
          <w:sz w:val="22"/>
        </w:rPr>
        <w:t xml:space="preserve"> nu </w:t>
      </w:r>
      <w:proofErr w:type="spellStart"/>
      <w:r w:rsidR="00183358" w:rsidRPr="00897EE2">
        <w:rPr>
          <w:sz w:val="22"/>
        </w:rPr>
        <w:t>este</w:t>
      </w:r>
      <w:proofErr w:type="spellEnd"/>
      <w:r w:rsidR="00183358" w:rsidRPr="00897EE2">
        <w:rPr>
          <w:sz w:val="22"/>
        </w:rPr>
        <w:t xml:space="preserve"> </w:t>
      </w:r>
      <w:proofErr w:type="spellStart"/>
      <w:r w:rsidR="00183358" w:rsidRPr="00897EE2">
        <w:rPr>
          <w:sz w:val="22"/>
        </w:rPr>
        <w:t>exclus</w:t>
      </w:r>
      <w:proofErr w:type="spellEnd"/>
      <w:r w:rsidR="00183358" w:rsidRPr="00897EE2">
        <w:rPr>
          <w:sz w:val="22"/>
        </w:rPr>
        <w:t xml:space="preserve"> de la </w:t>
      </w:r>
      <w:proofErr w:type="spellStart"/>
      <w:r w:rsidR="00183358" w:rsidRPr="00897EE2">
        <w:rPr>
          <w:sz w:val="22"/>
        </w:rPr>
        <w:t>procedura</w:t>
      </w:r>
      <w:proofErr w:type="spellEnd"/>
      <w:r w:rsidR="00183358" w:rsidRPr="00897EE2">
        <w:rPr>
          <w:sz w:val="22"/>
        </w:rPr>
        <w:t xml:space="preserve"> de </w:t>
      </w:r>
      <w:proofErr w:type="spellStart"/>
      <w:r w:rsidR="00183358" w:rsidRPr="00897EE2">
        <w:rPr>
          <w:sz w:val="22"/>
        </w:rPr>
        <w:t>achiziție</w:t>
      </w:r>
      <w:proofErr w:type="spellEnd"/>
      <w:r w:rsidR="00183358" w:rsidRPr="00897EE2">
        <w:rPr>
          <w:sz w:val="22"/>
        </w:rPr>
        <w:t xml:space="preserve"> </w:t>
      </w:r>
      <w:proofErr w:type="spellStart"/>
      <w:r w:rsidR="00183358" w:rsidRPr="00897EE2">
        <w:rPr>
          <w:sz w:val="22"/>
        </w:rPr>
        <w:t>publică</w:t>
      </w:r>
      <w:proofErr w:type="spellEnd"/>
      <w:r w:rsidR="00183358" w:rsidRPr="00897EE2">
        <w:rPr>
          <w:sz w:val="22"/>
        </w:rPr>
        <w:t xml:space="preserve">, cu </w:t>
      </w:r>
      <w:proofErr w:type="spellStart"/>
      <w:r w:rsidR="00183358" w:rsidRPr="00897EE2">
        <w:rPr>
          <w:sz w:val="22"/>
        </w:rPr>
        <w:t>excepția</w:t>
      </w:r>
      <w:proofErr w:type="spellEnd"/>
      <w:r w:rsidR="00183358" w:rsidRPr="00897EE2">
        <w:rPr>
          <w:sz w:val="22"/>
        </w:rPr>
        <w:t xml:space="preserve"> </w:t>
      </w:r>
      <w:proofErr w:type="spellStart"/>
      <w:r w:rsidR="00183358" w:rsidRPr="00897EE2">
        <w:rPr>
          <w:sz w:val="22"/>
        </w:rPr>
        <w:t>cazului</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care </w:t>
      </w:r>
      <w:proofErr w:type="spellStart"/>
      <w:r w:rsidR="00183358" w:rsidRPr="00897EE2">
        <w:rPr>
          <w:sz w:val="22"/>
        </w:rPr>
        <w:t>operatorul</w:t>
      </w:r>
      <w:proofErr w:type="spellEnd"/>
      <w:r w:rsidR="00183358" w:rsidRPr="00897EE2">
        <w:rPr>
          <w:sz w:val="22"/>
        </w:rPr>
        <w:t xml:space="preserve"> economic a </w:t>
      </w:r>
      <w:proofErr w:type="spellStart"/>
      <w:r w:rsidR="00183358" w:rsidRPr="00897EE2">
        <w:rPr>
          <w:sz w:val="22"/>
        </w:rPr>
        <w:t>fost</w:t>
      </w:r>
      <w:proofErr w:type="spellEnd"/>
      <w:r w:rsidR="00183358" w:rsidRPr="00897EE2">
        <w:rPr>
          <w:sz w:val="22"/>
        </w:rPr>
        <w:t xml:space="preserve"> </w:t>
      </w:r>
      <w:proofErr w:type="spellStart"/>
      <w:r w:rsidR="00183358" w:rsidRPr="00897EE2">
        <w:rPr>
          <w:sz w:val="22"/>
        </w:rPr>
        <w:t>exclus</w:t>
      </w:r>
      <w:proofErr w:type="spellEnd"/>
      <w:r w:rsidR="00183358" w:rsidRPr="00897EE2">
        <w:rPr>
          <w:sz w:val="22"/>
        </w:rPr>
        <w:t xml:space="preserve"> </w:t>
      </w:r>
      <w:proofErr w:type="spellStart"/>
      <w:r w:rsidR="00183358" w:rsidRPr="00897EE2">
        <w:rPr>
          <w:sz w:val="22"/>
        </w:rPr>
        <w:t>prin</w:t>
      </w:r>
      <w:proofErr w:type="spellEnd"/>
      <w:r w:rsidR="00183358" w:rsidRPr="00897EE2">
        <w:rPr>
          <w:sz w:val="22"/>
        </w:rPr>
        <w:t xml:space="preserve"> </w:t>
      </w:r>
      <w:proofErr w:type="spellStart"/>
      <w:r w:rsidR="00183358" w:rsidRPr="00897EE2">
        <w:rPr>
          <w:sz w:val="22"/>
        </w:rPr>
        <w:t>hotărâre</w:t>
      </w:r>
      <w:proofErr w:type="spellEnd"/>
      <w:r w:rsidR="00183358" w:rsidRPr="00897EE2">
        <w:rPr>
          <w:sz w:val="22"/>
        </w:rPr>
        <w:t xml:space="preserve"> </w:t>
      </w:r>
      <w:proofErr w:type="spellStart"/>
      <w:r w:rsidR="00183358" w:rsidRPr="00897EE2">
        <w:rPr>
          <w:sz w:val="22"/>
        </w:rPr>
        <w:t>definitivă</w:t>
      </w:r>
      <w:proofErr w:type="spellEnd"/>
      <w:r w:rsidR="00183358" w:rsidRPr="00897EE2">
        <w:rPr>
          <w:sz w:val="22"/>
        </w:rPr>
        <w:t xml:space="preserve"> a </w:t>
      </w:r>
      <w:proofErr w:type="spellStart"/>
      <w:r w:rsidR="00183358" w:rsidRPr="00897EE2">
        <w:rPr>
          <w:sz w:val="22"/>
        </w:rPr>
        <w:t>unei</w:t>
      </w:r>
      <w:proofErr w:type="spellEnd"/>
      <w:r w:rsidR="00183358" w:rsidRPr="00897EE2">
        <w:rPr>
          <w:sz w:val="22"/>
        </w:rPr>
        <w:t xml:space="preserve"> </w:t>
      </w:r>
      <w:proofErr w:type="spellStart"/>
      <w:r w:rsidR="00183358" w:rsidRPr="00897EE2">
        <w:rPr>
          <w:sz w:val="22"/>
        </w:rPr>
        <w:t>instanțe</w:t>
      </w:r>
      <w:proofErr w:type="spellEnd"/>
      <w:r w:rsidR="00183358" w:rsidRPr="00897EE2">
        <w:rPr>
          <w:sz w:val="22"/>
        </w:rPr>
        <w:t xml:space="preserve"> de </w:t>
      </w:r>
      <w:proofErr w:type="spellStart"/>
      <w:r w:rsidR="00183358" w:rsidRPr="00897EE2">
        <w:rPr>
          <w:sz w:val="22"/>
        </w:rPr>
        <w:t>judecată</w:t>
      </w:r>
      <w:proofErr w:type="spellEnd"/>
      <w:r w:rsidR="00183358" w:rsidRPr="00897EE2">
        <w:rPr>
          <w:sz w:val="22"/>
        </w:rPr>
        <w:t xml:space="preserve"> de la </w:t>
      </w:r>
      <w:proofErr w:type="spellStart"/>
      <w:r w:rsidR="00183358" w:rsidRPr="00897EE2">
        <w:rPr>
          <w:sz w:val="22"/>
        </w:rPr>
        <w:t>participarea</w:t>
      </w:r>
      <w:proofErr w:type="spellEnd"/>
      <w:r w:rsidR="00183358" w:rsidRPr="00897EE2">
        <w:rPr>
          <w:sz w:val="22"/>
        </w:rPr>
        <w:t xml:space="preserve"> la </w:t>
      </w:r>
      <w:proofErr w:type="spellStart"/>
      <w:r w:rsidR="00183358" w:rsidRPr="00897EE2">
        <w:rPr>
          <w:sz w:val="22"/>
        </w:rPr>
        <w:t>procedurile</w:t>
      </w:r>
      <w:proofErr w:type="spellEnd"/>
      <w:r w:rsidR="00183358" w:rsidRPr="00897EE2">
        <w:rPr>
          <w:sz w:val="22"/>
        </w:rPr>
        <w:t xml:space="preserve"> de </w:t>
      </w:r>
      <w:proofErr w:type="spellStart"/>
      <w:r w:rsidR="00183358" w:rsidRPr="00897EE2">
        <w:rPr>
          <w:sz w:val="22"/>
        </w:rPr>
        <w:t>achiziții</w:t>
      </w:r>
      <w:proofErr w:type="spellEnd"/>
      <w:r w:rsidR="00183358" w:rsidRPr="00897EE2">
        <w:rPr>
          <w:sz w:val="22"/>
        </w:rPr>
        <w:t xml:space="preserve"> </w:t>
      </w:r>
      <w:proofErr w:type="spellStart"/>
      <w:r w:rsidR="00183358" w:rsidRPr="00897EE2">
        <w:rPr>
          <w:sz w:val="22"/>
        </w:rPr>
        <w:t>publice</w:t>
      </w:r>
      <w:proofErr w:type="spellEnd"/>
      <w:r w:rsidR="00183358" w:rsidRPr="00897EE2">
        <w:rPr>
          <w:sz w:val="22"/>
        </w:rPr>
        <w:t>.</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extrage</w:t>
      </w:r>
      <w:proofErr w:type="spellEnd"/>
      <w:r w:rsidR="00700404" w:rsidRPr="00897EE2">
        <w:rPr>
          <w:sz w:val="22"/>
        </w:rPr>
        <w:t xml:space="preserve"> </w:t>
      </w:r>
      <w:proofErr w:type="spellStart"/>
      <w:r w:rsidR="007167E4" w:rsidRPr="00897EE2">
        <w:rPr>
          <w:sz w:val="22"/>
        </w:rPr>
        <w:t>informaţia</w:t>
      </w:r>
      <w:proofErr w:type="spellEnd"/>
      <w:r w:rsidR="00700404" w:rsidRPr="00897EE2">
        <w:rPr>
          <w:sz w:val="22"/>
        </w:rPr>
        <w:t xml:space="preserve"> </w:t>
      </w:r>
      <w:proofErr w:type="spellStart"/>
      <w:r w:rsidR="007167E4" w:rsidRPr="00897EE2">
        <w:rPr>
          <w:sz w:val="22"/>
        </w:rPr>
        <w:t>necesară</w:t>
      </w:r>
      <w:proofErr w:type="spellEnd"/>
      <w:r w:rsidR="007167E4" w:rsidRPr="00897EE2">
        <w:rPr>
          <w:sz w:val="22"/>
        </w:rPr>
        <w:t xml:space="preserve"> </w:t>
      </w:r>
      <w:proofErr w:type="spellStart"/>
      <w:r w:rsidR="007167E4" w:rsidRPr="00897EE2">
        <w:rPr>
          <w:sz w:val="22"/>
        </w:rPr>
        <w:t>pentru</w:t>
      </w:r>
      <w:proofErr w:type="spellEnd"/>
      <w:r w:rsidR="00700404" w:rsidRPr="00897EE2">
        <w:rPr>
          <w:sz w:val="22"/>
        </w:rPr>
        <w:t xml:space="preserve"> </w:t>
      </w:r>
      <w:proofErr w:type="spellStart"/>
      <w:r w:rsidR="007167E4" w:rsidRPr="00897EE2">
        <w:rPr>
          <w:sz w:val="22"/>
        </w:rPr>
        <w:t>constatarea</w:t>
      </w:r>
      <w:proofErr w:type="spellEnd"/>
      <w:r w:rsidR="00700404" w:rsidRPr="00897EE2">
        <w:rPr>
          <w:sz w:val="22"/>
        </w:rPr>
        <w:t xml:space="preserve"> </w:t>
      </w:r>
      <w:proofErr w:type="spellStart"/>
      <w:r w:rsidR="007167E4" w:rsidRPr="00897EE2">
        <w:rPr>
          <w:sz w:val="22"/>
        </w:rPr>
        <w:t>existenţei</w:t>
      </w:r>
      <w:proofErr w:type="spellEnd"/>
      <w:r w:rsidR="00700404" w:rsidRPr="00897EE2">
        <w:rPr>
          <w:sz w:val="22"/>
        </w:rPr>
        <w:t xml:space="preserve"> </w:t>
      </w:r>
      <w:proofErr w:type="spellStart"/>
      <w:r w:rsidR="007167E4" w:rsidRPr="00897EE2">
        <w:rPr>
          <w:sz w:val="22"/>
        </w:rPr>
        <w:t>sau</w:t>
      </w:r>
      <w:proofErr w:type="spellEnd"/>
      <w:r w:rsidR="00700404" w:rsidRPr="00897EE2">
        <w:rPr>
          <w:sz w:val="22"/>
        </w:rPr>
        <w:t xml:space="preserve"> </w:t>
      </w:r>
      <w:proofErr w:type="spellStart"/>
      <w:r w:rsidR="007167E4" w:rsidRPr="00897EE2">
        <w:rPr>
          <w:sz w:val="22"/>
        </w:rPr>
        <w:t>inexistenţei</w:t>
      </w:r>
      <w:proofErr w:type="spellEnd"/>
      <w:r w:rsidR="00700404" w:rsidRPr="00897EE2">
        <w:rPr>
          <w:sz w:val="22"/>
        </w:rPr>
        <w:t xml:space="preserve"> </w:t>
      </w:r>
      <w:proofErr w:type="spellStart"/>
      <w:r w:rsidR="007167E4" w:rsidRPr="00897EE2">
        <w:rPr>
          <w:sz w:val="22"/>
        </w:rPr>
        <w:t>circumstanţelor</w:t>
      </w:r>
      <w:proofErr w:type="spellEnd"/>
      <w:r w:rsidR="00700404" w:rsidRPr="00897EE2">
        <w:rPr>
          <w:sz w:val="22"/>
        </w:rPr>
        <w:t xml:space="preserve"> </w:t>
      </w:r>
      <w:proofErr w:type="spellStart"/>
      <w:r w:rsidR="003943B8" w:rsidRPr="00897EE2">
        <w:rPr>
          <w:sz w:val="22"/>
        </w:rPr>
        <w:t>menționate</w:t>
      </w:r>
      <w:proofErr w:type="spellEnd"/>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proofErr w:type="spellStart"/>
      <w:r w:rsidR="007167E4" w:rsidRPr="00897EE2">
        <w:rPr>
          <w:sz w:val="22"/>
        </w:rPr>
        <w:t>și</w:t>
      </w:r>
      <w:proofErr w:type="spellEnd"/>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proofErr w:type="spellStart"/>
      <w:r w:rsidR="007167E4" w:rsidRPr="00897EE2">
        <w:rPr>
          <w:sz w:val="22"/>
        </w:rPr>
        <w:t>bazele</w:t>
      </w:r>
      <w:proofErr w:type="spellEnd"/>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proofErr w:type="spellStart"/>
      <w:r w:rsidR="007167E4" w:rsidRPr="00897EE2">
        <w:rPr>
          <w:sz w:val="22"/>
        </w:rPr>
        <w:t>disponibile</w:t>
      </w:r>
      <w:proofErr w:type="spellEnd"/>
      <w:r w:rsidR="00700404" w:rsidRPr="00897EE2">
        <w:rPr>
          <w:sz w:val="22"/>
        </w:rPr>
        <w:t xml:space="preserve"> </w:t>
      </w:r>
      <w:r w:rsidR="007167E4" w:rsidRPr="00897EE2">
        <w:rPr>
          <w:sz w:val="22"/>
        </w:rPr>
        <w:t>ale</w:t>
      </w:r>
      <w:r w:rsidR="00700404" w:rsidRPr="00897EE2">
        <w:rPr>
          <w:sz w:val="22"/>
        </w:rPr>
        <w:t xml:space="preserve"> </w:t>
      </w:r>
      <w:proofErr w:type="spellStart"/>
      <w:r w:rsidR="007167E4" w:rsidRPr="00897EE2">
        <w:rPr>
          <w:sz w:val="22"/>
        </w:rPr>
        <w:t>autorităţilor</w:t>
      </w:r>
      <w:proofErr w:type="spellEnd"/>
      <w:r w:rsidR="0026663C" w:rsidRPr="00897EE2">
        <w:rPr>
          <w:sz w:val="22"/>
        </w:rPr>
        <w:t xml:space="preserve"> </w:t>
      </w:r>
      <w:proofErr w:type="spellStart"/>
      <w:r w:rsidR="0026663C" w:rsidRPr="00897EE2">
        <w:rPr>
          <w:sz w:val="22"/>
        </w:rPr>
        <w:t>public</w:t>
      </w:r>
      <w:r w:rsidR="005D672E" w:rsidRPr="00897EE2">
        <w:rPr>
          <w:sz w:val="22"/>
        </w:rPr>
        <w:t>e</w:t>
      </w:r>
      <w:proofErr w:type="spellEnd"/>
      <w:r w:rsidR="00700404" w:rsidRPr="00897EE2">
        <w:rPr>
          <w:sz w:val="22"/>
        </w:rPr>
        <w:t xml:space="preserve"> </w:t>
      </w:r>
      <w:proofErr w:type="spellStart"/>
      <w:r w:rsidR="007167E4" w:rsidRPr="00897EE2">
        <w:rPr>
          <w:sz w:val="22"/>
        </w:rPr>
        <w:t>sau</w:t>
      </w:r>
      <w:proofErr w:type="spellEnd"/>
      <w:r w:rsidR="00700404" w:rsidRPr="00897EE2">
        <w:rPr>
          <w:sz w:val="22"/>
        </w:rPr>
        <w:t xml:space="preserve"> </w:t>
      </w:r>
      <w:r w:rsidR="007167E4" w:rsidRPr="00897EE2">
        <w:rPr>
          <w:sz w:val="22"/>
        </w:rPr>
        <w:t>ale</w:t>
      </w:r>
      <w:r w:rsidR="00700404" w:rsidRPr="00897EE2">
        <w:rPr>
          <w:sz w:val="22"/>
        </w:rPr>
        <w:t xml:space="preserve"> </w:t>
      </w:r>
      <w:proofErr w:type="spellStart"/>
      <w:r w:rsidR="007167E4" w:rsidRPr="00897EE2">
        <w:rPr>
          <w:sz w:val="22"/>
        </w:rPr>
        <w:t>părţilor</w:t>
      </w:r>
      <w:proofErr w:type="spellEnd"/>
      <w:r w:rsidR="00700404" w:rsidRPr="00897EE2">
        <w:rPr>
          <w:sz w:val="22"/>
        </w:rPr>
        <w:t xml:space="preserve"> </w:t>
      </w:r>
      <w:proofErr w:type="spellStart"/>
      <w:r w:rsidR="007167E4" w:rsidRPr="00897EE2">
        <w:rPr>
          <w:sz w:val="22"/>
        </w:rPr>
        <w:t>terţe</w:t>
      </w:r>
      <w:proofErr w:type="spellEnd"/>
      <w:r w:rsidR="007167E4" w:rsidRPr="00897EE2">
        <w:rPr>
          <w:sz w:val="22"/>
        </w:rPr>
        <w:t xml:space="preserve">. </w:t>
      </w:r>
      <w:proofErr w:type="spellStart"/>
      <w:r w:rsidR="007167E4" w:rsidRPr="00897EE2">
        <w:rPr>
          <w:sz w:val="22"/>
        </w:rPr>
        <w:t>Dacă</w:t>
      </w:r>
      <w:proofErr w:type="spellEnd"/>
      <w:r w:rsidR="007167E4" w:rsidRPr="00897EE2">
        <w:rPr>
          <w:sz w:val="22"/>
        </w:rPr>
        <w:t xml:space="preserve"> </w:t>
      </w:r>
      <w:proofErr w:type="spellStart"/>
      <w:r w:rsidR="007167E4" w:rsidRPr="00897EE2">
        <w:rPr>
          <w:sz w:val="22"/>
        </w:rPr>
        <w:t>acest</w:t>
      </w:r>
      <w:proofErr w:type="spellEnd"/>
      <w:r w:rsidR="007167E4" w:rsidRPr="00897EE2">
        <w:rPr>
          <w:sz w:val="22"/>
        </w:rPr>
        <w:t xml:space="preserve"> </w:t>
      </w:r>
      <w:proofErr w:type="spellStart"/>
      <w:r w:rsidR="007167E4" w:rsidRPr="00897EE2">
        <w:rPr>
          <w:sz w:val="22"/>
        </w:rPr>
        <w:t>lucru</w:t>
      </w:r>
      <w:proofErr w:type="spellEnd"/>
      <w:r w:rsidR="007167E4" w:rsidRPr="00897EE2">
        <w:rPr>
          <w:sz w:val="22"/>
        </w:rPr>
        <w:t xml:space="preserve"> nu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posibil</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w:t>
      </w:r>
      <w:proofErr w:type="gramStart"/>
      <w:r w:rsidR="007167E4" w:rsidRPr="00897EE2">
        <w:rPr>
          <w:sz w:val="22"/>
        </w:rPr>
        <w:t>a</w:t>
      </w:r>
      <w:proofErr w:type="gramEnd"/>
      <w:r w:rsidR="007167E4" w:rsidRPr="00897EE2">
        <w:rPr>
          <w:sz w:val="22"/>
        </w:rPr>
        <w:t xml:space="preserve"> </w:t>
      </w:r>
      <w:proofErr w:type="spellStart"/>
      <w:r w:rsidR="007167E4" w:rsidRPr="00897EE2">
        <w:rPr>
          <w:sz w:val="22"/>
        </w:rPr>
        <w:t>accepta</w:t>
      </w:r>
      <w:proofErr w:type="spellEnd"/>
      <w:r w:rsidR="007167E4" w:rsidRPr="00897EE2">
        <w:rPr>
          <w:sz w:val="22"/>
        </w:rPr>
        <w:t xml:space="preserve"> ca </w:t>
      </w:r>
      <w:proofErr w:type="spellStart"/>
      <w:r w:rsidR="007167E4" w:rsidRPr="00897EE2">
        <w:rPr>
          <w:sz w:val="22"/>
        </w:rPr>
        <w:t>fiind</w:t>
      </w:r>
      <w:proofErr w:type="spellEnd"/>
      <w:r w:rsidR="007167E4" w:rsidRPr="00897EE2">
        <w:rPr>
          <w:sz w:val="22"/>
        </w:rPr>
        <w:t xml:space="preserve"> </w:t>
      </w:r>
      <w:proofErr w:type="spellStart"/>
      <w:r w:rsidR="007167E4" w:rsidRPr="00897EE2">
        <w:rPr>
          <w:sz w:val="22"/>
        </w:rPr>
        <w:t>suficient</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relevant </w:t>
      </w:r>
      <w:proofErr w:type="spellStart"/>
      <w:r w:rsidR="007167E4" w:rsidRPr="00897EE2">
        <w:rPr>
          <w:sz w:val="22"/>
        </w:rPr>
        <w:t>pentru</w:t>
      </w:r>
      <w:proofErr w:type="spellEnd"/>
      <w:r w:rsidR="007167E4" w:rsidRPr="00897EE2">
        <w:rPr>
          <w:sz w:val="22"/>
        </w:rPr>
        <w:t xml:space="preserve"> </w:t>
      </w:r>
      <w:proofErr w:type="spellStart"/>
      <w:r w:rsidR="007167E4" w:rsidRPr="00897EE2">
        <w:rPr>
          <w:sz w:val="22"/>
        </w:rPr>
        <w:t>demonstrarea</w:t>
      </w:r>
      <w:proofErr w:type="spellEnd"/>
      <w:r w:rsidR="007167E4" w:rsidRPr="00897EE2">
        <w:rPr>
          <w:sz w:val="22"/>
        </w:rPr>
        <w:t xml:space="preserve"> </w:t>
      </w:r>
      <w:proofErr w:type="spellStart"/>
      <w:r w:rsidR="007167E4" w:rsidRPr="00897EE2">
        <w:rPr>
          <w:sz w:val="22"/>
        </w:rPr>
        <w:t>faptului</w:t>
      </w:r>
      <w:proofErr w:type="spellEnd"/>
      <w:r w:rsidR="007167E4" w:rsidRPr="00897EE2">
        <w:rPr>
          <w:sz w:val="22"/>
        </w:rPr>
        <w:t xml:space="preserve"> </w:t>
      </w:r>
      <w:proofErr w:type="spellStart"/>
      <w:r w:rsidR="007167E4" w:rsidRPr="00897EE2">
        <w:rPr>
          <w:sz w:val="22"/>
        </w:rPr>
        <w:t>că</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nu se </w:t>
      </w:r>
      <w:proofErr w:type="spellStart"/>
      <w:r w:rsidR="007167E4" w:rsidRPr="00897EE2">
        <w:rPr>
          <w:sz w:val="22"/>
        </w:rPr>
        <w:t>încadrează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una</w:t>
      </w:r>
      <w:proofErr w:type="spellEnd"/>
      <w:r w:rsidR="007167E4" w:rsidRPr="00897EE2">
        <w:rPr>
          <w:sz w:val="22"/>
        </w:rPr>
        <w:t xml:space="preserve"> </w:t>
      </w:r>
      <w:proofErr w:type="spellStart"/>
      <w:r w:rsidR="007167E4" w:rsidRPr="00897EE2">
        <w:rPr>
          <w:sz w:val="22"/>
        </w:rPr>
        <w:t>dint</w:t>
      </w:r>
      <w:r w:rsidR="00D21F85" w:rsidRPr="00897EE2">
        <w:rPr>
          <w:sz w:val="22"/>
        </w:rPr>
        <w:t>re</w:t>
      </w:r>
      <w:proofErr w:type="spellEnd"/>
      <w:r w:rsidR="00D21F85" w:rsidRPr="00897EE2">
        <w:rPr>
          <w:sz w:val="22"/>
        </w:rPr>
        <w:t xml:space="preserve"> </w:t>
      </w:r>
      <w:proofErr w:type="spellStart"/>
      <w:r w:rsidR="00D21F85" w:rsidRPr="00897EE2">
        <w:rPr>
          <w:sz w:val="22"/>
        </w:rPr>
        <w:t>situaţiile</w:t>
      </w:r>
      <w:proofErr w:type="spellEnd"/>
      <w:r w:rsidR="00D21F85" w:rsidRPr="00897EE2">
        <w:rPr>
          <w:sz w:val="22"/>
        </w:rPr>
        <w:t xml:space="preserve"> </w:t>
      </w:r>
      <w:proofErr w:type="spellStart"/>
      <w:r w:rsidR="00D21F85" w:rsidRPr="00897EE2">
        <w:rPr>
          <w:sz w:val="22"/>
        </w:rPr>
        <w:t>prevăzute</w:t>
      </w:r>
      <w:proofErr w:type="spellEnd"/>
      <w:r w:rsidR="00D21F85" w:rsidRPr="00897EE2">
        <w:rPr>
          <w:sz w:val="22"/>
        </w:rPr>
        <w:t xml:space="preserve"> la pct.</w:t>
      </w:r>
      <w:r w:rsidR="007167E4" w:rsidRPr="00897EE2">
        <w:rPr>
          <w:sz w:val="22"/>
        </w:rPr>
        <w:t>2</w:t>
      </w:r>
      <w:r w:rsidR="005D672E" w:rsidRPr="00897EE2">
        <w:rPr>
          <w:sz w:val="22"/>
        </w:rPr>
        <w:t>8</w:t>
      </w:r>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w:t>
      </w:r>
      <w:proofErr w:type="spellStart"/>
      <w:r w:rsidR="007167E4" w:rsidRPr="00897EE2">
        <w:rPr>
          <w:sz w:val="22"/>
        </w:rPr>
        <w:t>orice</w:t>
      </w:r>
      <w:proofErr w:type="spellEnd"/>
      <w:r w:rsidR="007167E4" w:rsidRPr="00897EE2">
        <w:rPr>
          <w:sz w:val="22"/>
        </w:rPr>
        <w:t xml:space="preserve"> document </w:t>
      </w:r>
      <w:proofErr w:type="spellStart"/>
      <w:r w:rsidR="007167E4" w:rsidRPr="00897EE2">
        <w:rPr>
          <w:sz w:val="22"/>
        </w:rPr>
        <w:t>considerat</w:t>
      </w:r>
      <w:proofErr w:type="spellEnd"/>
      <w:r w:rsidR="007167E4" w:rsidRPr="00897EE2">
        <w:rPr>
          <w:sz w:val="22"/>
        </w:rPr>
        <w:t xml:space="preserve"> </w:t>
      </w:r>
      <w:proofErr w:type="spellStart"/>
      <w:r w:rsidR="007167E4" w:rsidRPr="00897EE2">
        <w:rPr>
          <w:sz w:val="22"/>
        </w:rPr>
        <w:t>edificator</w:t>
      </w:r>
      <w:proofErr w:type="spellEnd"/>
      <w:r w:rsidR="007167E4" w:rsidRPr="00897EE2">
        <w:rPr>
          <w:sz w:val="22"/>
        </w:rPr>
        <w:t xml:space="preserve">, din </w:t>
      </w:r>
      <w:proofErr w:type="spellStart"/>
      <w:r w:rsidR="007167E4" w:rsidRPr="00897EE2">
        <w:rPr>
          <w:sz w:val="22"/>
        </w:rPr>
        <w:t>acest</w:t>
      </w:r>
      <w:proofErr w:type="spellEnd"/>
      <w:r w:rsidR="007167E4" w:rsidRPr="00897EE2">
        <w:rPr>
          <w:sz w:val="22"/>
        </w:rPr>
        <w:t xml:space="preserve"> </w:t>
      </w:r>
      <w:proofErr w:type="spellStart"/>
      <w:r w:rsidR="007167E4" w:rsidRPr="00897EE2">
        <w:rPr>
          <w:sz w:val="22"/>
        </w:rPr>
        <w:t>punct</w:t>
      </w:r>
      <w:proofErr w:type="spellEnd"/>
      <w:r w:rsidR="007167E4" w:rsidRPr="00897EE2">
        <w:rPr>
          <w:sz w:val="22"/>
        </w:rPr>
        <w:t xml:space="preserve"> de </w:t>
      </w:r>
      <w:proofErr w:type="spellStart"/>
      <w:r w:rsidR="007167E4" w:rsidRPr="00897EE2">
        <w:rPr>
          <w:sz w:val="22"/>
        </w:rPr>
        <w:t>vedere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de </w:t>
      </w:r>
      <w:proofErr w:type="spellStart"/>
      <w:r w:rsidR="007167E4" w:rsidRPr="00897EE2">
        <w:rPr>
          <w:sz w:val="22"/>
        </w:rPr>
        <w:t>origine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ofertantul</w:t>
      </w:r>
      <w:proofErr w:type="spellEnd"/>
      <w:r w:rsidR="007167E4" w:rsidRPr="00897EE2">
        <w:rPr>
          <w:sz w:val="22"/>
        </w:rPr>
        <w:t xml:space="preserv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stabilit</w:t>
      </w:r>
      <w:proofErr w:type="spellEnd"/>
      <w:r w:rsidR="007167E4" w:rsidRPr="00897EE2">
        <w:rPr>
          <w:sz w:val="22"/>
        </w:rPr>
        <w:t xml:space="preserve">, cum </w:t>
      </w:r>
      <w:proofErr w:type="spellStart"/>
      <w:r w:rsidR="007167E4" w:rsidRPr="00897EE2">
        <w:rPr>
          <w:sz w:val="22"/>
        </w:rPr>
        <w:t>ar</w:t>
      </w:r>
      <w:proofErr w:type="spellEnd"/>
      <w:r w:rsidR="007167E4" w:rsidRPr="00897EE2">
        <w:rPr>
          <w:sz w:val="22"/>
        </w:rPr>
        <w:t xml:space="preserve"> fi certificate, </w:t>
      </w:r>
      <w:proofErr w:type="spellStart"/>
      <w:r w:rsidR="007167E4" w:rsidRPr="00897EE2">
        <w:rPr>
          <w:sz w:val="22"/>
        </w:rPr>
        <w:t>caziere</w:t>
      </w:r>
      <w:proofErr w:type="spellEnd"/>
      <w:r w:rsidR="007167E4" w:rsidRPr="00897EE2">
        <w:rPr>
          <w:sz w:val="22"/>
        </w:rPr>
        <w:t xml:space="preserve"> </w:t>
      </w:r>
      <w:proofErr w:type="spellStart"/>
      <w:r w:rsidR="007167E4" w:rsidRPr="00897EE2">
        <w:rPr>
          <w:sz w:val="22"/>
        </w:rPr>
        <w:t>judiciare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w:t>
      </w:r>
      <w:proofErr w:type="spellStart"/>
      <w:r w:rsidR="007167E4" w:rsidRPr="00897EE2">
        <w:rPr>
          <w:sz w:val="22"/>
        </w:rPr>
        <w:t>echivalente</w:t>
      </w:r>
      <w:proofErr w:type="spellEnd"/>
      <w:r w:rsidR="007167E4" w:rsidRPr="00897EE2">
        <w:rPr>
          <w:sz w:val="22"/>
        </w:rPr>
        <w:t xml:space="preserv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autorităţi</w:t>
      </w:r>
      <w:proofErr w:type="spellEnd"/>
      <w:r w:rsidR="007167E4" w:rsidRPr="00897EE2">
        <w:rPr>
          <w:sz w:val="22"/>
        </w:rPr>
        <w:t xml:space="preserve"> </w:t>
      </w:r>
      <w:proofErr w:type="spellStart"/>
      <w:r w:rsidR="007167E4" w:rsidRPr="00897EE2">
        <w:rPr>
          <w:sz w:val="22"/>
        </w:rPr>
        <w:t>competente</w:t>
      </w:r>
      <w:proofErr w:type="spellEnd"/>
      <w:r w:rsidR="007167E4" w:rsidRPr="00897EE2">
        <w:rPr>
          <w:sz w:val="22"/>
        </w:rPr>
        <w:t xml:space="preserve"> din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respectivă</w:t>
      </w:r>
      <w:proofErr w:type="spellEnd"/>
      <w:r w:rsidR="007167E4" w:rsidRPr="00897EE2">
        <w:rPr>
          <w:sz w:val="22"/>
        </w:rPr>
        <w:t>.</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 xml:space="preserve">În </w:t>
      </w:r>
      <w:proofErr w:type="spellStart"/>
      <w:r w:rsidR="00D21F85" w:rsidRPr="00897EE2">
        <w:rPr>
          <w:sz w:val="22"/>
        </w:rPr>
        <w:t>ceea</w:t>
      </w:r>
      <w:proofErr w:type="spellEnd"/>
      <w:r w:rsidR="00D21F85" w:rsidRPr="00897EE2">
        <w:rPr>
          <w:sz w:val="22"/>
        </w:rPr>
        <w:t xml:space="preserve"> </w:t>
      </w:r>
      <w:proofErr w:type="spellStart"/>
      <w:r w:rsidR="00D21F85" w:rsidRPr="00897EE2">
        <w:rPr>
          <w:sz w:val="22"/>
        </w:rPr>
        <w:t>ce</w:t>
      </w:r>
      <w:proofErr w:type="spellEnd"/>
      <w:r w:rsidR="00D21F85" w:rsidRPr="00897EE2">
        <w:rPr>
          <w:sz w:val="22"/>
        </w:rPr>
        <w:t xml:space="preserve"> </w:t>
      </w:r>
      <w:proofErr w:type="spellStart"/>
      <w:r w:rsidR="00D21F85" w:rsidRPr="00897EE2">
        <w:rPr>
          <w:sz w:val="22"/>
        </w:rPr>
        <w:t>privesc</w:t>
      </w:r>
      <w:proofErr w:type="spellEnd"/>
      <w:r w:rsidR="00700404" w:rsidRPr="00897EE2">
        <w:rPr>
          <w:sz w:val="22"/>
        </w:rPr>
        <w:t xml:space="preserve"> </w:t>
      </w:r>
      <w:proofErr w:type="spellStart"/>
      <w:r w:rsidR="003943B8" w:rsidRPr="00897EE2">
        <w:rPr>
          <w:bCs/>
          <w:sz w:val="22"/>
        </w:rPr>
        <w:t>referințele</w:t>
      </w:r>
      <w:proofErr w:type="spellEnd"/>
      <w:r w:rsidR="003943B8" w:rsidRPr="00897EE2">
        <w:rPr>
          <w:bCs/>
          <w:sz w:val="22"/>
        </w:rPr>
        <w:t xml:space="preserve"> de</w:t>
      </w:r>
      <w:r w:rsidR="007167E4" w:rsidRPr="00897EE2">
        <w:rPr>
          <w:sz w:val="22"/>
        </w:rPr>
        <w:t xml:space="preserve"> la pct.2</w:t>
      </w:r>
      <w:r w:rsidR="005D672E" w:rsidRPr="00897EE2">
        <w:rPr>
          <w:sz w:val="22"/>
        </w:rPr>
        <w:t>9</w:t>
      </w:r>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conformitate</w:t>
      </w:r>
      <w:proofErr w:type="spellEnd"/>
      <w:r w:rsidR="007167E4" w:rsidRPr="00897EE2">
        <w:rPr>
          <w:sz w:val="22"/>
        </w:rPr>
        <w:t xml:space="preserve"> cu </w:t>
      </w:r>
      <w:proofErr w:type="spellStart"/>
      <w:r w:rsidR="007167E4" w:rsidRPr="00897EE2">
        <w:rPr>
          <w:sz w:val="22"/>
        </w:rPr>
        <w:t>legislaţia</w:t>
      </w:r>
      <w:proofErr w:type="spellEnd"/>
      <w:r w:rsidR="007167E4" w:rsidRPr="00897EE2">
        <w:rPr>
          <w:sz w:val="22"/>
        </w:rPr>
        <w:t xml:space="preserve"> </w:t>
      </w:r>
      <w:proofErr w:type="spellStart"/>
      <w:r w:rsidR="007167E4" w:rsidRPr="00897EE2">
        <w:rPr>
          <w:sz w:val="22"/>
        </w:rPr>
        <w:t>internă</w:t>
      </w:r>
      <w:proofErr w:type="spellEnd"/>
      <w:r w:rsidR="007167E4" w:rsidRPr="00897EE2">
        <w:rPr>
          <w:sz w:val="22"/>
        </w:rPr>
        <w:t xml:space="preserve"> a </w:t>
      </w:r>
      <w:proofErr w:type="spellStart"/>
      <w:r w:rsidR="007167E4" w:rsidRPr="00897EE2">
        <w:rPr>
          <w:sz w:val="22"/>
        </w:rPr>
        <w:t>statului</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sunt </w:t>
      </w:r>
      <w:proofErr w:type="spellStart"/>
      <w:r w:rsidR="007167E4" w:rsidRPr="00897EE2">
        <w:rPr>
          <w:sz w:val="22"/>
        </w:rPr>
        <w:t>stabiliţi</w:t>
      </w:r>
      <w:proofErr w:type="spellEnd"/>
      <w:r w:rsidR="007167E4" w:rsidRPr="00897EE2">
        <w:rPr>
          <w:sz w:val="22"/>
        </w:rPr>
        <w:t xml:space="preserve"> </w:t>
      </w:r>
      <w:proofErr w:type="spellStart"/>
      <w:r w:rsidR="007167E4" w:rsidRPr="00897EE2">
        <w:rPr>
          <w:sz w:val="22"/>
        </w:rPr>
        <w:t>ofertanţii</w:t>
      </w:r>
      <w:proofErr w:type="spellEnd"/>
      <w:r w:rsidR="007167E4" w:rsidRPr="00897EE2">
        <w:rPr>
          <w:sz w:val="22"/>
        </w:rPr>
        <w:t xml:space="preserve">, </w:t>
      </w:r>
      <w:proofErr w:type="spellStart"/>
      <w:r w:rsidR="007167E4" w:rsidRPr="00897EE2">
        <w:rPr>
          <w:sz w:val="22"/>
        </w:rPr>
        <w:t>aceste</w:t>
      </w:r>
      <w:proofErr w:type="spellEnd"/>
      <w:r w:rsidR="007167E4" w:rsidRPr="00897EE2">
        <w:rPr>
          <w:sz w:val="22"/>
        </w:rPr>
        <w:t xml:space="preserve"> </w:t>
      </w:r>
      <w:proofErr w:type="spellStart"/>
      <w:r w:rsidR="007167E4" w:rsidRPr="00897EE2">
        <w:rPr>
          <w:sz w:val="22"/>
        </w:rPr>
        <w:t>solicitări</w:t>
      </w:r>
      <w:proofErr w:type="spellEnd"/>
      <w:r w:rsidR="007167E4" w:rsidRPr="00897EE2">
        <w:rPr>
          <w:sz w:val="22"/>
        </w:rPr>
        <w:t xml:space="preserve"> se </w:t>
      </w:r>
      <w:proofErr w:type="spellStart"/>
      <w:r w:rsidR="007167E4" w:rsidRPr="00897EE2">
        <w:rPr>
          <w:sz w:val="22"/>
        </w:rPr>
        <w:t>referă</w:t>
      </w:r>
      <w:proofErr w:type="spellEnd"/>
      <w:r w:rsidR="007167E4" w:rsidRPr="00897EE2">
        <w:rPr>
          <w:sz w:val="22"/>
        </w:rPr>
        <w:t xml:space="preserve"> la </w:t>
      </w:r>
      <w:proofErr w:type="spellStart"/>
      <w:r w:rsidR="007167E4" w:rsidRPr="00897EE2">
        <w:rPr>
          <w:sz w:val="22"/>
        </w:rPr>
        <w:t>persoanele</w:t>
      </w:r>
      <w:proofErr w:type="spellEnd"/>
      <w:r w:rsidR="007167E4" w:rsidRPr="00897EE2">
        <w:rPr>
          <w:sz w:val="22"/>
        </w:rPr>
        <w:t xml:space="preserve"> </w:t>
      </w:r>
      <w:proofErr w:type="spellStart"/>
      <w:r w:rsidR="007167E4" w:rsidRPr="00897EE2">
        <w:rPr>
          <w:sz w:val="22"/>
        </w:rPr>
        <w:t>fizice</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w:t>
      </w:r>
      <w:proofErr w:type="spellStart"/>
      <w:r w:rsidR="007167E4" w:rsidRPr="00897EE2">
        <w:rPr>
          <w:sz w:val="22"/>
        </w:rPr>
        <w:t>persoanele</w:t>
      </w:r>
      <w:proofErr w:type="spellEnd"/>
      <w:r w:rsidR="007167E4" w:rsidRPr="00897EE2">
        <w:rPr>
          <w:sz w:val="22"/>
        </w:rPr>
        <w:t xml:space="preserve"> </w:t>
      </w:r>
      <w:proofErr w:type="spellStart"/>
      <w:r w:rsidR="007167E4" w:rsidRPr="00897EE2">
        <w:rPr>
          <w:sz w:val="22"/>
        </w:rPr>
        <w:t>juridice</w:t>
      </w:r>
      <w:proofErr w:type="spellEnd"/>
      <w:r w:rsidR="007167E4" w:rsidRPr="00897EE2">
        <w:rPr>
          <w:sz w:val="22"/>
        </w:rPr>
        <w:t xml:space="preserve">, </w:t>
      </w:r>
      <w:proofErr w:type="spellStart"/>
      <w:r w:rsidR="007167E4" w:rsidRPr="00897EE2">
        <w:rPr>
          <w:sz w:val="22"/>
        </w:rPr>
        <w:t>inclusiv</w:t>
      </w:r>
      <w:proofErr w:type="spellEnd"/>
      <w:r w:rsidR="007167E4" w:rsidRPr="00897EE2">
        <w:rPr>
          <w:sz w:val="22"/>
        </w:rPr>
        <w:t xml:space="preserve">, </w:t>
      </w:r>
      <w:proofErr w:type="spellStart"/>
      <w:r w:rsidR="007167E4" w:rsidRPr="00897EE2">
        <w:rPr>
          <w:sz w:val="22"/>
        </w:rPr>
        <w:t>după</w:t>
      </w:r>
      <w:proofErr w:type="spellEnd"/>
      <w:r w:rsidR="007167E4" w:rsidRPr="00897EE2">
        <w:rPr>
          <w:sz w:val="22"/>
        </w:rPr>
        <w:t xml:space="preserve"> </w:t>
      </w:r>
      <w:proofErr w:type="spellStart"/>
      <w:r w:rsidR="007167E4" w:rsidRPr="00897EE2">
        <w:rPr>
          <w:sz w:val="22"/>
        </w:rPr>
        <w:t>caz</w:t>
      </w:r>
      <w:proofErr w:type="spellEnd"/>
      <w:r w:rsidR="007167E4" w:rsidRPr="00897EE2">
        <w:rPr>
          <w:sz w:val="22"/>
        </w:rPr>
        <w:t xml:space="preserve">, la </w:t>
      </w:r>
      <w:proofErr w:type="spellStart"/>
      <w:r w:rsidR="007167E4" w:rsidRPr="00897EE2">
        <w:rPr>
          <w:sz w:val="22"/>
        </w:rPr>
        <w:t>directori</w:t>
      </w:r>
      <w:proofErr w:type="spellEnd"/>
      <w:r w:rsidR="007167E4" w:rsidRPr="00897EE2">
        <w:rPr>
          <w:sz w:val="22"/>
        </w:rPr>
        <w:t xml:space="preserve"> de </w:t>
      </w:r>
      <w:proofErr w:type="spellStart"/>
      <w:r w:rsidR="007167E4" w:rsidRPr="00897EE2">
        <w:rPr>
          <w:sz w:val="22"/>
        </w:rPr>
        <w:t>companii</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la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persoană</w:t>
      </w:r>
      <w:proofErr w:type="spellEnd"/>
      <w:r w:rsidR="007167E4" w:rsidRPr="00897EE2">
        <w:rPr>
          <w:sz w:val="22"/>
        </w:rPr>
        <w:t xml:space="preserve"> cu </w:t>
      </w:r>
      <w:proofErr w:type="spellStart"/>
      <w:r w:rsidR="007167E4" w:rsidRPr="00897EE2">
        <w:rPr>
          <w:sz w:val="22"/>
        </w:rPr>
        <w:t>putere</w:t>
      </w:r>
      <w:proofErr w:type="spellEnd"/>
      <w:r w:rsidR="007167E4" w:rsidRPr="00897EE2">
        <w:rPr>
          <w:sz w:val="22"/>
        </w:rPr>
        <w:t xml:space="preserve"> de </w:t>
      </w:r>
      <w:proofErr w:type="spellStart"/>
      <w:r w:rsidR="007167E4" w:rsidRPr="00897EE2">
        <w:rPr>
          <w:sz w:val="22"/>
        </w:rPr>
        <w:t>reprezentare</w:t>
      </w:r>
      <w:proofErr w:type="spellEnd"/>
      <w:r w:rsidR="007167E4" w:rsidRPr="00897EE2">
        <w:rPr>
          <w:sz w:val="22"/>
        </w:rPr>
        <w:t xml:space="preserve">, de </w:t>
      </w:r>
      <w:proofErr w:type="spellStart"/>
      <w:r w:rsidR="007167E4" w:rsidRPr="00897EE2">
        <w:rPr>
          <w:sz w:val="22"/>
        </w:rPr>
        <w:t>decizie</w:t>
      </w:r>
      <w:proofErr w:type="spellEnd"/>
      <w:r w:rsidR="007167E4" w:rsidRPr="00897EE2">
        <w:rPr>
          <w:sz w:val="22"/>
        </w:rPr>
        <w:t xml:space="preserve"> </w:t>
      </w:r>
      <w:proofErr w:type="spellStart"/>
      <w:r w:rsidR="007167E4" w:rsidRPr="00897EE2">
        <w:rPr>
          <w:sz w:val="22"/>
        </w:rPr>
        <w:t>ori</w:t>
      </w:r>
      <w:proofErr w:type="spellEnd"/>
      <w:r w:rsidR="007167E4" w:rsidRPr="00897EE2">
        <w:rPr>
          <w:sz w:val="22"/>
        </w:rPr>
        <w:t xml:space="preserve"> de control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ceea</w:t>
      </w:r>
      <w:proofErr w:type="spellEnd"/>
      <w:r w:rsidR="007167E4" w:rsidRPr="00897EE2">
        <w:rPr>
          <w:sz w:val="22"/>
        </w:rPr>
        <w:t xml:space="preserve"> </w:t>
      </w:r>
      <w:proofErr w:type="spellStart"/>
      <w:r w:rsidR="007167E4" w:rsidRPr="00897EE2">
        <w:rPr>
          <w:sz w:val="22"/>
        </w:rPr>
        <w:t>ce</w:t>
      </w:r>
      <w:proofErr w:type="spellEnd"/>
      <w:r w:rsidR="007167E4" w:rsidRPr="00897EE2">
        <w:rPr>
          <w:sz w:val="22"/>
        </w:rPr>
        <w:t xml:space="preserve"> </w:t>
      </w:r>
      <w:proofErr w:type="spellStart"/>
      <w:r w:rsidR="007167E4" w:rsidRPr="00897EE2">
        <w:rPr>
          <w:sz w:val="22"/>
        </w:rPr>
        <w:t>priveşte</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 xml:space="preserve"> 3</w:t>
      </w:r>
      <w:r w:rsidR="00113B5E" w:rsidRPr="00897EE2">
        <w:rPr>
          <w:b/>
          <w:sz w:val="22"/>
        </w:rPr>
        <w:t>3</w:t>
      </w:r>
      <w:r w:rsidR="007167E4" w:rsidRPr="00897EE2">
        <w:rPr>
          <w:b/>
          <w:sz w:val="22"/>
        </w:rPr>
        <w:t>.</w:t>
      </w:r>
      <w:r w:rsidR="007167E4" w:rsidRPr="00897EE2">
        <w:rPr>
          <w:sz w:val="22"/>
        </w:rPr>
        <w:t xml:space="preserve">În </w:t>
      </w:r>
      <w:proofErr w:type="spellStart"/>
      <w:r w:rsidR="007167E4" w:rsidRPr="00897EE2">
        <w:rPr>
          <w:sz w:val="22"/>
        </w:rPr>
        <w:t>cazul</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de </w:t>
      </w:r>
      <w:proofErr w:type="spellStart"/>
      <w:r w:rsidR="007167E4" w:rsidRPr="00897EE2">
        <w:rPr>
          <w:sz w:val="22"/>
        </w:rPr>
        <w:t>origine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stabilit</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nu se emit </w:t>
      </w:r>
      <w:proofErr w:type="spellStart"/>
      <w:r w:rsidR="007167E4" w:rsidRPr="00897EE2">
        <w:rPr>
          <w:sz w:val="22"/>
        </w:rPr>
        <w:t>documente</w:t>
      </w:r>
      <w:proofErr w:type="spellEnd"/>
      <w:r w:rsidR="007167E4" w:rsidRPr="00897EE2">
        <w:rPr>
          <w:sz w:val="22"/>
        </w:rPr>
        <w:t xml:space="preserve"> de natura </w:t>
      </w:r>
      <w:proofErr w:type="spellStart"/>
      <w:r w:rsidR="007167E4" w:rsidRPr="00897EE2">
        <w:rPr>
          <w:sz w:val="22"/>
        </w:rPr>
        <w:t>celor</w:t>
      </w:r>
      <w:proofErr w:type="spellEnd"/>
      <w:r w:rsidR="007167E4" w:rsidRPr="00897EE2">
        <w:rPr>
          <w:sz w:val="22"/>
        </w:rPr>
        <w:t xml:space="preserve"> </w:t>
      </w:r>
      <w:proofErr w:type="spellStart"/>
      <w:r w:rsidR="007167E4" w:rsidRPr="00897EE2">
        <w:rPr>
          <w:sz w:val="22"/>
        </w:rPr>
        <w:t>prevăzute</w:t>
      </w:r>
      <w:proofErr w:type="spellEnd"/>
      <w:r w:rsidR="007167E4" w:rsidRPr="00897EE2">
        <w:rPr>
          <w:sz w:val="22"/>
        </w:rPr>
        <w:t xml:space="preserve"> la pct.2</w:t>
      </w:r>
      <w:r w:rsidR="005D672E" w:rsidRPr="00897EE2">
        <w:rPr>
          <w:sz w:val="22"/>
        </w:rPr>
        <w:t>8</w:t>
      </w:r>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respectivele</w:t>
      </w:r>
      <w:proofErr w:type="spellEnd"/>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nu </w:t>
      </w:r>
      <w:proofErr w:type="spellStart"/>
      <w:r w:rsidR="007167E4" w:rsidRPr="00897EE2">
        <w:rPr>
          <w:sz w:val="22"/>
        </w:rPr>
        <w:t>vizează</w:t>
      </w:r>
      <w:proofErr w:type="spellEnd"/>
      <w:r w:rsidR="007167E4" w:rsidRPr="00897EE2">
        <w:rPr>
          <w:sz w:val="22"/>
        </w:rPr>
        <w:t xml:space="preserve"> </w:t>
      </w:r>
      <w:proofErr w:type="spellStart"/>
      <w:r w:rsidR="007167E4" w:rsidRPr="00897EE2">
        <w:rPr>
          <w:sz w:val="22"/>
        </w:rPr>
        <w:t>toate</w:t>
      </w:r>
      <w:proofErr w:type="spellEnd"/>
      <w:r w:rsidR="007167E4" w:rsidRPr="00897EE2">
        <w:rPr>
          <w:sz w:val="22"/>
        </w:rPr>
        <w:t xml:space="preserve"> </w:t>
      </w:r>
      <w:proofErr w:type="spellStart"/>
      <w:r w:rsidR="007167E4" w:rsidRPr="00897EE2">
        <w:rPr>
          <w:sz w:val="22"/>
        </w:rPr>
        <w:t>situaţiile</w:t>
      </w:r>
      <w:proofErr w:type="spellEnd"/>
      <w:r w:rsidR="007167E4" w:rsidRPr="00897EE2">
        <w:rPr>
          <w:sz w:val="22"/>
        </w:rPr>
        <w:t xml:space="preserve"> </w:t>
      </w:r>
      <w:proofErr w:type="spellStart"/>
      <w:r w:rsidR="00AE1523" w:rsidRPr="00897EE2">
        <w:rPr>
          <w:sz w:val="22"/>
        </w:rPr>
        <w:t>referitoare</w:t>
      </w:r>
      <w:proofErr w:type="spellEnd"/>
      <w:r w:rsidR="00AE1523" w:rsidRPr="00897EE2">
        <w:rPr>
          <w:sz w:val="22"/>
        </w:rPr>
        <w:t xml:space="preserve"> de</w:t>
      </w:r>
      <w:r w:rsidR="007167E4" w:rsidRPr="00897EE2">
        <w:rPr>
          <w:sz w:val="22"/>
        </w:rPr>
        <w:t>la pct.2</w:t>
      </w:r>
      <w:r w:rsidR="005D672E" w:rsidRPr="00897EE2">
        <w:rPr>
          <w:sz w:val="22"/>
        </w:rPr>
        <w:t>9</w:t>
      </w:r>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a </w:t>
      </w:r>
      <w:proofErr w:type="spellStart"/>
      <w:r w:rsidR="007167E4" w:rsidRPr="00897EE2">
        <w:rPr>
          <w:sz w:val="22"/>
        </w:rPr>
        <w:t>accepta</w:t>
      </w:r>
      <w:proofErr w:type="spellEnd"/>
      <w:r w:rsidR="007167E4" w:rsidRPr="00897EE2">
        <w:rPr>
          <w:sz w:val="22"/>
        </w:rPr>
        <w:t xml:space="preserve"> o </w:t>
      </w:r>
      <w:proofErr w:type="spellStart"/>
      <w:r w:rsidR="007167E4" w:rsidRPr="00897EE2">
        <w:rPr>
          <w:sz w:val="22"/>
        </w:rPr>
        <w:t>declaraţie</w:t>
      </w:r>
      <w:proofErr w:type="spellEnd"/>
      <w:r w:rsidR="007167E4" w:rsidRPr="00897EE2">
        <w:rPr>
          <w:sz w:val="22"/>
        </w:rPr>
        <w:t xml:space="preserve"> pe propria </w:t>
      </w:r>
      <w:proofErr w:type="spellStart"/>
      <w:r w:rsidR="007167E4" w:rsidRPr="00897EE2">
        <w:rPr>
          <w:sz w:val="22"/>
        </w:rPr>
        <w:t>răspundere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dacă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respectivă</w:t>
      </w:r>
      <w:proofErr w:type="spellEnd"/>
      <w:r w:rsidR="007167E4" w:rsidRPr="00897EE2">
        <w:rPr>
          <w:sz w:val="22"/>
        </w:rPr>
        <w:t xml:space="preserve"> nu </w:t>
      </w:r>
      <w:proofErr w:type="spellStart"/>
      <w:r w:rsidR="007167E4" w:rsidRPr="00897EE2">
        <w:rPr>
          <w:sz w:val="22"/>
        </w:rPr>
        <w:t>există</w:t>
      </w:r>
      <w:proofErr w:type="spellEnd"/>
      <w:r w:rsidR="007167E4" w:rsidRPr="00897EE2">
        <w:rPr>
          <w:sz w:val="22"/>
        </w:rPr>
        <w:t xml:space="preserve"> </w:t>
      </w:r>
      <w:proofErr w:type="spellStart"/>
      <w:r w:rsidR="007167E4" w:rsidRPr="00897EE2">
        <w:rPr>
          <w:sz w:val="22"/>
        </w:rPr>
        <w:t>prevederi</w:t>
      </w:r>
      <w:proofErr w:type="spellEnd"/>
      <w:r w:rsidR="007167E4" w:rsidRPr="00897EE2">
        <w:rPr>
          <w:sz w:val="22"/>
        </w:rPr>
        <w:t xml:space="preserve"> </w:t>
      </w:r>
      <w:proofErr w:type="spellStart"/>
      <w:r w:rsidR="007167E4" w:rsidRPr="00897EE2">
        <w:rPr>
          <w:sz w:val="22"/>
        </w:rPr>
        <w:t>legale</w:t>
      </w:r>
      <w:proofErr w:type="spellEnd"/>
      <w:r w:rsidR="007167E4" w:rsidRPr="00897EE2">
        <w:rPr>
          <w:sz w:val="22"/>
        </w:rPr>
        <w:t xml:space="preserve"> </w:t>
      </w:r>
      <w:proofErr w:type="spellStart"/>
      <w:r w:rsidR="007167E4" w:rsidRPr="00897EE2">
        <w:rPr>
          <w:sz w:val="22"/>
        </w:rPr>
        <w:t>referitoare</w:t>
      </w:r>
      <w:proofErr w:type="spellEnd"/>
      <w:r w:rsidR="007167E4" w:rsidRPr="00897EE2">
        <w:rPr>
          <w:sz w:val="22"/>
        </w:rPr>
        <w:t xml:space="preserve"> la </w:t>
      </w:r>
      <w:proofErr w:type="spellStart"/>
      <w:r w:rsidR="007167E4" w:rsidRPr="00897EE2">
        <w:rPr>
          <w:sz w:val="22"/>
        </w:rPr>
        <w:t>declaraţia</w:t>
      </w:r>
      <w:proofErr w:type="spellEnd"/>
      <w:r w:rsidR="007167E4" w:rsidRPr="00897EE2">
        <w:rPr>
          <w:sz w:val="22"/>
        </w:rPr>
        <w:t xml:space="preserve"> pe propria </w:t>
      </w:r>
      <w:proofErr w:type="spellStart"/>
      <w:r w:rsidR="007167E4" w:rsidRPr="00897EE2">
        <w:rPr>
          <w:sz w:val="22"/>
        </w:rPr>
        <w:t>răspundere</w:t>
      </w:r>
      <w:proofErr w:type="spellEnd"/>
      <w:r w:rsidR="007167E4" w:rsidRPr="00897EE2">
        <w:rPr>
          <w:sz w:val="22"/>
        </w:rPr>
        <w:t xml:space="preserve">, o </w:t>
      </w:r>
      <w:proofErr w:type="spellStart"/>
      <w:r w:rsidR="007167E4" w:rsidRPr="00897EE2">
        <w:rPr>
          <w:sz w:val="22"/>
        </w:rPr>
        <w:t>declaraţie</w:t>
      </w:r>
      <w:proofErr w:type="spellEnd"/>
      <w:r w:rsidR="007167E4" w:rsidRPr="00897EE2">
        <w:rPr>
          <w:sz w:val="22"/>
        </w:rPr>
        <w:t xml:space="preserve"> </w:t>
      </w:r>
      <w:proofErr w:type="spellStart"/>
      <w:r w:rsidR="007167E4" w:rsidRPr="00897EE2">
        <w:rPr>
          <w:sz w:val="22"/>
        </w:rPr>
        <w:t>autentică</w:t>
      </w:r>
      <w:proofErr w:type="spellEnd"/>
      <w:r w:rsidR="007167E4" w:rsidRPr="00897EE2">
        <w:rPr>
          <w:sz w:val="22"/>
        </w:rPr>
        <w:t xml:space="preserve"> </w:t>
      </w:r>
      <w:proofErr w:type="spellStart"/>
      <w:r w:rsidR="007167E4" w:rsidRPr="00897EE2">
        <w:rPr>
          <w:sz w:val="22"/>
        </w:rPr>
        <w:t>dată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faţa</w:t>
      </w:r>
      <w:proofErr w:type="spellEnd"/>
      <w:r w:rsidR="007167E4" w:rsidRPr="00897EE2">
        <w:rPr>
          <w:sz w:val="22"/>
        </w:rPr>
        <w:t xml:space="preserve"> </w:t>
      </w:r>
      <w:proofErr w:type="spellStart"/>
      <w:r w:rsidR="007167E4" w:rsidRPr="00897EE2">
        <w:rPr>
          <w:sz w:val="22"/>
        </w:rPr>
        <w:t>unui</w:t>
      </w:r>
      <w:proofErr w:type="spellEnd"/>
      <w:r w:rsidR="007167E4" w:rsidRPr="00897EE2">
        <w:rPr>
          <w:sz w:val="22"/>
        </w:rPr>
        <w:t xml:space="preserve"> </w:t>
      </w:r>
      <w:proofErr w:type="spellStart"/>
      <w:r w:rsidR="007167E4" w:rsidRPr="00897EE2">
        <w:rPr>
          <w:sz w:val="22"/>
        </w:rPr>
        <w:t>notar</w:t>
      </w:r>
      <w:proofErr w:type="spellEnd"/>
      <w:r w:rsidR="007167E4" w:rsidRPr="00897EE2">
        <w:rPr>
          <w:sz w:val="22"/>
        </w:rPr>
        <w:t xml:space="preserve">, a </w:t>
      </w:r>
      <w:proofErr w:type="spellStart"/>
      <w:r w:rsidR="007167E4" w:rsidRPr="00897EE2">
        <w:rPr>
          <w:sz w:val="22"/>
        </w:rPr>
        <w:t>unei</w:t>
      </w:r>
      <w:proofErr w:type="spellEnd"/>
      <w:r w:rsidR="007167E4" w:rsidRPr="00897EE2">
        <w:rPr>
          <w:sz w:val="22"/>
        </w:rPr>
        <w:t xml:space="preserve"> </w:t>
      </w:r>
      <w:proofErr w:type="spellStart"/>
      <w:r w:rsidR="007167E4" w:rsidRPr="00897EE2">
        <w:rPr>
          <w:sz w:val="22"/>
        </w:rPr>
        <w:t>autorităţi</w:t>
      </w:r>
      <w:proofErr w:type="spellEnd"/>
      <w:r w:rsidR="007167E4" w:rsidRPr="00897EE2">
        <w:rPr>
          <w:sz w:val="22"/>
        </w:rPr>
        <w:t xml:space="preserve"> administrative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judiciare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a </w:t>
      </w:r>
      <w:proofErr w:type="spellStart"/>
      <w:r w:rsidR="007167E4" w:rsidRPr="00897EE2">
        <w:rPr>
          <w:sz w:val="22"/>
        </w:rPr>
        <w:t>unei</w:t>
      </w:r>
      <w:proofErr w:type="spellEnd"/>
      <w:r w:rsidR="007167E4" w:rsidRPr="00897EE2">
        <w:rPr>
          <w:sz w:val="22"/>
        </w:rPr>
        <w:t xml:space="preserve"> </w:t>
      </w:r>
      <w:proofErr w:type="spellStart"/>
      <w:r w:rsidR="007167E4" w:rsidRPr="00897EE2">
        <w:rPr>
          <w:sz w:val="22"/>
        </w:rPr>
        <w:t>asociaţii</w:t>
      </w:r>
      <w:proofErr w:type="spellEnd"/>
      <w:r w:rsidR="007167E4" w:rsidRPr="00897EE2">
        <w:rPr>
          <w:sz w:val="22"/>
        </w:rPr>
        <w:t xml:space="preserve"> </w:t>
      </w:r>
      <w:proofErr w:type="spellStart"/>
      <w:r w:rsidR="007167E4" w:rsidRPr="00897EE2">
        <w:rPr>
          <w:sz w:val="22"/>
        </w:rPr>
        <w:t>profesionale</w:t>
      </w:r>
      <w:proofErr w:type="spellEnd"/>
      <w:r w:rsidR="007167E4" w:rsidRPr="00897EE2">
        <w:rPr>
          <w:sz w:val="22"/>
        </w:rPr>
        <w:t xml:space="preserve"> care are </w:t>
      </w:r>
      <w:proofErr w:type="spellStart"/>
      <w:r w:rsidR="007167E4" w:rsidRPr="00897EE2">
        <w:rPr>
          <w:sz w:val="22"/>
        </w:rPr>
        <w:t>competenţe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acest</w:t>
      </w:r>
      <w:proofErr w:type="spellEnd"/>
      <w:r w:rsidR="007167E4" w:rsidRPr="00897EE2">
        <w:rPr>
          <w:sz w:val="22"/>
        </w:rPr>
        <w:t xml:space="preserve"> </w:t>
      </w:r>
      <w:proofErr w:type="spellStart"/>
      <w:r w:rsidR="007167E4" w:rsidRPr="00897EE2">
        <w:rPr>
          <w:sz w:val="22"/>
        </w:rPr>
        <w:t>sens.</w:t>
      </w:r>
      <w:proofErr w:type="spellEnd"/>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 xml:space="preserve">Autoritatea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evaluează</w:t>
      </w:r>
      <w:proofErr w:type="spellEnd"/>
      <w:r w:rsidR="007167E4" w:rsidRPr="00897EE2">
        <w:rPr>
          <w:sz w:val="22"/>
        </w:rPr>
        <w:t xml:space="preserve"> </w:t>
      </w:r>
      <w:proofErr w:type="spellStart"/>
      <w:r w:rsidR="007167E4" w:rsidRPr="00897EE2">
        <w:rPr>
          <w:sz w:val="22"/>
        </w:rPr>
        <w:t>măsurile</w:t>
      </w:r>
      <w:proofErr w:type="spellEnd"/>
      <w:r w:rsidR="007167E4" w:rsidRPr="00897EE2">
        <w:rPr>
          <w:sz w:val="22"/>
        </w:rPr>
        <w:t xml:space="preserve"> </w:t>
      </w:r>
      <w:proofErr w:type="spellStart"/>
      <w:r w:rsidR="007167E4" w:rsidRPr="00897EE2">
        <w:rPr>
          <w:sz w:val="22"/>
        </w:rPr>
        <w:t>întreprinse</w:t>
      </w:r>
      <w:proofErr w:type="spellEnd"/>
      <w:r w:rsidR="007167E4" w:rsidRPr="00897EE2">
        <w:rPr>
          <w:sz w:val="22"/>
        </w:rPr>
        <w:t xml:space="preserve"> de </w:t>
      </w:r>
      <w:proofErr w:type="spellStart"/>
      <w:r w:rsidR="007167E4" w:rsidRPr="00897EE2">
        <w:rPr>
          <w:sz w:val="22"/>
        </w:rPr>
        <w:t>către</w:t>
      </w:r>
      <w:proofErr w:type="spellEnd"/>
      <w:r w:rsidR="007167E4" w:rsidRPr="00897EE2">
        <w:rPr>
          <w:sz w:val="22"/>
        </w:rPr>
        <w:t xml:space="preserve"> </w:t>
      </w:r>
      <w:proofErr w:type="spellStart"/>
      <w:r w:rsidR="007167E4" w:rsidRPr="00897EE2">
        <w:rPr>
          <w:sz w:val="22"/>
        </w:rPr>
        <w:t>operatorii</w:t>
      </w:r>
      <w:proofErr w:type="spellEnd"/>
      <w:r w:rsidR="007167E4" w:rsidRPr="00897EE2">
        <w:rPr>
          <w:sz w:val="22"/>
        </w:rPr>
        <w:t xml:space="preserve"> economici </w:t>
      </w:r>
      <w:proofErr w:type="spellStart"/>
      <w:r w:rsidR="007167E4" w:rsidRPr="00897EE2">
        <w:rPr>
          <w:sz w:val="22"/>
        </w:rPr>
        <w:t>ținând</w:t>
      </w:r>
      <w:proofErr w:type="spellEnd"/>
      <w:r w:rsidR="007167E4" w:rsidRPr="00897EE2">
        <w:rPr>
          <w:sz w:val="22"/>
        </w:rPr>
        <w:t xml:space="preserve"> </w:t>
      </w:r>
      <w:proofErr w:type="spellStart"/>
      <w:r w:rsidR="007167E4" w:rsidRPr="00897EE2">
        <w:rPr>
          <w:sz w:val="22"/>
        </w:rPr>
        <w:t>seama</w:t>
      </w:r>
      <w:proofErr w:type="spellEnd"/>
      <w:r w:rsidR="007167E4" w:rsidRPr="00897EE2">
        <w:rPr>
          <w:sz w:val="22"/>
        </w:rPr>
        <w:t xml:space="preserve"> de </w:t>
      </w:r>
      <w:proofErr w:type="spellStart"/>
      <w:r w:rsidR="007167E4" w:rsidRPr="00897EE2">
        <w:rPr>
          <w:sz w:val="22"/>
        </w:rPr>
        <w:t>gravitatea</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proofErr w:type="spellStart"/>
      <w:r w:rsidR="007167E4" w:rsidRPr="00897EE2">
        <w:rPr>
          <w:sz w:val="22"/>
        </w:rPr>
        <w:t>circumstanțele</w:t>
      </w:r>
      <w:proofErr w:type="spellEnd"/>
      <w:r w:rsidR="007167E4" w:rsidRPr="00897EE2">
        <w:rPr>
          <w:sz w:val="22"/>
        </w:rPr>
        <w:t xml:space="preserve"> </w:t>
      </w:r>
      <w:proofErr w:type="spellStart"/>
      <w:r w:rsidR="007167E4" w:rsidRPr="00897EE2">
        <w:rPr>
          <w:sz w:val="22"/>
        </w:rPr>
        <w:t>particulare</w:t>
      </w:r>
      <w:proofErr w:type="spellEnd"/>
      <w:r w:rsidR="007167E4" w:rsidRPr="00897EE2">
        <w:rPr>
          <w:sz w:val="22"/>
        </w:rPr>
        <w:t xml:space="preserve"> ale </w:t>
      </w:r>
      <w:proofErr w:type="spellStart"/>
      <w:r w:rsidR="007167E4" w:rsidRPr="00897EE2">
        <w:rPr>
          <w:sz w:val="22"/>
        </w:rPr>
        <w:t>infracțiunii</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ale </w:t>
      </w:r>
      <w:proofErr w:type="spellStart"/>
      <w:r w:rsidR="007167E4" w:rsidRPr="00897EE2">
        <w:rPr>
          <w:sz w:val="22"/>
        </w:rPr>
        <w:t>abaterii</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cazul</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consideră</w:t>
      </w:r>
      <w:proofErr w:type="spellEnd"/>
      <w:r w:rsidR="007167E4" w:rsidRPr="00897EE2">
        <w:rPr>
          <w:sz w:val="22"/>
        </w:rPr>
        <w:t xml:space="preserve"> </w:t>
      </w:r>
      <w:proofErr w:type="spellStart"/>
      <w:r w:rsidR="007167E4" w:rsidRPr="00897EE2">
        <w:rPr>
          <w:sz w:val="22"/>
        </w:rPr>
        <w:t>că</w:t>
      </w:r>
      <w:proofErr w:type="spellEnd"/>
      <w:r w:rsidR="007167E4" w:rsidRPr="00897EE2">
        <w:rPr>
          <w:sz w:val="22"/>
        </w:rPr>
        <w:t xml:space="preserve"> </w:t>
      </w:r>
      <w:proofErr w:type="spellStart"/>
      <w:r w:rsidR="007167E4" w:rsidRPr="00897EE2">
        <w:rPr>
          <w:sz w:val="22"/>
        </w:rPr>
        <w:t>măsurile</w:t>
      </w:r>
      <w:proofErr w:type="spellEnd"/>
      <w:r w:rsidR="007167E4" w:rsidRPr="00897EE2">
        <w:rPr>
          <w:sz w:val="22"/>
        </w:rPr>
        <w:t xml:space="preserve"> </w:t>
      </w:r>
      <w:proofErr w:type="spellStart"/>
      <w:r w:rsidR="007167E4" w:rsidRPr="00897EE2">
        <w:rPr>
          <w:sz w:val="22"/>
        </w:rPr>
        <w:t>întreprinse</w:t>
      </w:r>
      <w:proofErr w:type="spellEnd"/>
      <w:r w:rsidR="007167E4" w:rsidRPr="00897EE2">
        <w:rPr>
          <w:sz w:val="22"/>
        </w:rPr>
        <w:t xml:space="preserve"> sunt </w:t>
      </w:r>
      <w:proofErr w:type="spellStart"/>
      <w:r w:rsidR="007167E4" w:rsidRPr="00897EE2">
        <w:rPr>
          <w:sz w:val="22"/>
        </w:rPr>
        <w:t>insuficiente</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informează</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w:t>
      </w:r>
      <w:proofErr w:type="spellStart"/>
      <w:r w:rsidR="007167E4" w:rsidRPr="00897EE2">
        <w:rPr>
          <w:sz w:val="22"/>
        </w:rPr>
        <w:t>despre</w:t>
      </w:r>
      <w:proofErr w:type="spellEnd"/>
      <w:r w:rsidR="007167E4" w:rsidRPr="00897EE2">
        <w:rPr>
          <w:sz w:val="22"/>
        </w:rPr>
        <w:t xml:space="preserve"> </w:t>
      </w:r>
      <w:proofErr w:type="spellStart"/>
      <w:r w:rsidR="007167E4" w:rsidRPr="00897EE2">
        <w:rPr>
          <w:sz w:val="22"/>
        </w:rPr>
        <w:t>motivele</w:t>
      </w:r>
      <w:proofErr w:type="spellEnd"/>
      <w:r w:rsidR="007167E4" w:rsidRPr="00897EE2">
        <w:rPr>
          <w:sz w:val="22"/>
        </w:rPr>
        <w:t xml:space="preserve"> </w:t>
      </w:r>
      <w:proofErr w:type="spellStart"/>
      <w:r w:rsidR="007167E4" w:rsidRPr="00897EE2">
        <w:rPr>
          <w:sz w:val="22"/>
        </w:rPr>
        <w:t>excluderii</w:t>
      </w:r>
      <w:proofErr w:type="spellEnd"/>
      <w:r w:rsidR="007167E4" w:rsidRPr="00897EE2">
        <w:rPr>
          <w:sz w:val="22"/>
        </w:rPr>
        <w:t>.</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solicită</w:t>
      </w:r>
      <w:proofErr w:type="spellEnd"/>
      <w:r w:rsidR="007167E4" w:rsidRPr="00897EE2">
        <w:rPr>
          <w:sz w:val="22"/>
        </w:rPr>
        <w:t xml:space="preserve"> </w:t>
      </w:r>
      <w:proofErr w:type="spellStart"/>
      <w:r w:rsidR="007167E4" w:rsidRPr="00897EE2">
        <w:rPr>
          <w:sz w:val="22"/>
        </w:rPr>
        <w:t>oricărui</w:t>
      </w:r>
      <w:proofErr w:type="spellEnd"/>
      <w:r w:rsidR="007167E4" w:rsidRPr="00897EE2">
        <w:rPr>
          <w:sz w:val="22"/>
        </w:rPr>
        <w:t xml:space="preserve"> </w:t>
      </w:r>
      <w:proofErr w:type="spellStart"/>
      <w:r w:rsidR="007167E4" w:rsidRPr="00897EE2">
        <w:rPr>
          <w:sz w:val="22"/>
        </w:rPr>
        <w:t>ofertant</w:t>
      </w:r>
      <w:proofErr w:type="spellEnd"/>
      <w:r w:rsidR="007167E4" w:rsidRPr="00897EE2">
        <w:rPr>
          <w:sz w:val="22"/>
        </w:rPr>
        <w:t xml:space="preserve"> </w:t>
      </w:r>
      <w:proofErr w:type="spellStart"/>
      <w:r w:rsidR="007167E4" w:rsidRPr="00897EE2">
        <w:rPr>
          <w:sz w:val="22"/>
        </w:rPr>
        <w:t>să</w:t>
      </w:r>
      <w:proofErr w:type="spellEnd"/>
      <w:r w:rsidR="007167E4" w:rsidRPr="00897EE2">
        <w:rPr>
          <w:sz w:val="22"/>
        </w:rPr>
        <w:t xml:space="preserve"> </w:t>
      </w:r>
      <w:proofErr w:type="spellStart"/>
      <w:r w:rsidR="007167E4" w:rsidRPr="00897EE2">
        <w:rPr>
          <w:sz w:val="22"/>
        </w:rPr>
        <w:t>prezinte</w:t>
      </w:r>
      <w:proofErr w:type="spellEnd"/>
      <w:r w:rsidR="007167E4" w:rsidRPr="00897EE2">
        <w:rPr>
          <w:sz w:val="22"/>
        </w:rPr>
        <w:t xml:space="preserve"> </w:t>
      </w:r>
      <w:proofErr w:type="spellStart"/>
      <w:r w:rsidR="007167E4" w:rsidRPr="00897EE2">
        <w:rPr>
          <w:sz w:val="22"/>
        </w:rPr>
        <w:t>dovada</w:t>
      </w:r>
      <w:proofErr w:type="spellEnd"/>
      <w:r w:rsidR="007167E4" w:rsidRPr="00897EE2">
        <w:rPr>
          <w:sz w:val="22"/>
        </w:rPr>
        <w:t xml:space="preserve"> din care </w:t>
      </w:r>
      <w:proofErr w:type="spellStart"/>
      <w:r w:rsidR="007167E4" w:rsidRPr="00897EE2">
        <w:rPr>
          <w:sz w:val="22"/>
        </w:rPr>
        <w:t>să</w:t>
      </w:r>
      <w:proofErr w:type="spellEnd"/>
      <w:r w:rsidR="007167E4" w:rsidRPr="00897EE2">
        <w:rPr>
          <w:sz w:val="22"/>
        </w:rPr>
        <w:t xml:space="preserve"> </w:t>
      </w:r>
      <w:proofErr w:type="spellStart"/>
      <w:r w:rsidR="007167E4" w:rsidRPr="00897EE2">
        <w:rPr>
          <w:sz w:val="22"/>
        </w:rPr>
        <w:t>rezulte</w:t>
      </w:r>
      <w:proofErr w:type="spellEnd"/>
      <w:r w:rsidR="007167E4" w:rsidRPr="00897EE2">
        <w:rPr>
          <w:sz w:val="22"/>
        </w:rPr>
        <w:t xml:space="preserve"> o </w:t>
      </w:r>
      <w:proofErr w:type="spellStart"/>
      <w:r w:rsidR="007167E4" w:rsidRPr="00897EE2">
        <w:rPr>
          <w:sz w:val="22"/>
        </w:rPr>
        <w:t>formă</w:t>
      </w:r>
      <w:proofErr w:type="spellEnd"/>
      <w:r w:rsidR="007167E4" w:rsidRPr="00897EE2">
        <w:rPr>
          <w:sz w:val="22"/>
        </w:rPr>
        <w:t xml:space="preserve"> de </w:t>
      </w:r>
      <w:proofErr w:type="spellStart"/>
      <w:r w:rsidR="007167E4" w:rsidRPr="00897EE2">
        <w:rPr>
          <w:sz w:val="22"/>
        </w:rPr>
        <w:t>înregistrare</w:t>
      </w:r>
      <w:proofErr w:type="spellEnd"/>
      <w:r w:rsidR="007167E4" w:rsidRPr="00897EE2">
        <w:rPr>
          <w:sz w:val="22"/>
        </w:rPr>
        <w:t xml:space="preserve"> </w:t>
      </w:r>
      <w:proofErr w:type="spellStart"/>
      <w:r w:rsidR="00881F14" w:rsidRPr="00897EE2">
        <w:rPr>
          <w:sz w:val="22"/>
        </w:rPr>
        <w:t>în</w:t>
      </w:r>
      <w:proofErr w:type="spellEnd"/>
      <w:r w:rsidR="00881F14" w:rsidRPr="00897EE2">
        <w:rPr>
          <w:sz w:val="22"/>
        </w:rPr>
        <w:t xml:space="preserve"> </w:t>
      </w:r>
      <w:proofErr w:type="spellStart"/>
      <w:r w:rsidR="00881F14" w:rsidRPr="00897EE2">
        <w:rPr>
          <w:sz w:val="22"/>
        </w:rPr>
        <w:t>cazul</w:t>
      </w:r>
      <w:r w:rsidR="007167E4" w:rsidRPr="00897EE2">
        <w:rPr>
          <w:sz w:val="22"/>
        </w:rPr>
        <w:t>persoan</w:t>
      </w:r>
      <w:r w:rsidR="00881F14" w:rsidRPr="00897EE2">
        <w:rPr>
          <w:sz w:val="22"/>
        </w:rPr>
        <w:t>ei</w:t>
      </w:r>
      <w:proofErr w:type="spellEnd"/>
      <w:r w:rsidR="007167E4" w:rsidRPr="00897EE2">
        <w:rPr>
          <w:sz w:val="22"/>
        </w:rPr>
        <w:t xml:space="preserve"> </w:t>
      </w:r>
      <w:proofErr w:type="spellStart"/>
      <w:r w:rsidR="007167E4" w:rsidRPr="00897EE2">
        <w:rPr>
          <w:sz w:val="22"/>
        </w:rPr>
        <w:t>juridic</w:t>
      </w:r>
      <w:r w:rsidR="00881F14" w:rsidRPr="00897EE2">
        <w:rPr>
          <w:sz w:val="22"/>
        </w:rPr>
        <w:t>e</w:t>
      </w:r>
      <w:proofErr w:type="spellEnd"/>
      <w:r w:rsidR="007167E4" w:rsidRPr="00897EE2">
        <w:rPr>
          <w:sz w:val="22"/>
        </w:rPr>
        <w:t xml:space="preserve">, </w:t>
      </w:r>
      <w:proofErr w:type="spellStart"/>
      <w:r w:rsidR="007167E4" w:rsidRPr="00897EE2">
        <w:rPr>
          <w:sz w:val="22"/>
        </w:rPr>
        <w:t>capacitatea</w:t>
      </w:r>
      <w:proofErr w:type="spellEnd"/>
      <w:r w:rsidR="007167E4" w:rsidRPr="00897EE2">
        <w:rPr>
          <w:sz w:val="22"/>
        </w:rPr>
        <w:t xml:space="preserve"> </w:t>
      </w:r>
      <w:proofErr w:type="spellStart"/>
      <w:r w:rsidR="007167E4" w:rsidRPr="00897EE2">
        <w:rPr>
          <w:sz w:val="22"/>
        </w:rPr>
        <w:t>legală</w:t>
      </w:r>
      <w:proofErr w:type="spellEnd"/>
      <w:r w:rsidR="007167E4" w:rsidRPr="00897EE2">
        <w:rPr>
          <w:sz w:val="22"/>
        </w:rPr>
        <w:t xml:space="preserve"> de </w:t>
      </w:r>
      <w:proofErr w:type="gramStart"/>
      <w:r w:rsidR="007167E4" w:rsidRPr="00897EE2">
        <w:rPr>
          <w:sz w:val="22"/>
        </w:rPr>
        <w:t>a</w:t>
      </w:r>
      <w:proofErr w:type="gramEnd"/>
      <w:r w:rsidR="007167E4" w:rsidRPr="00897EE2">
        <w:rPr>
          <w:sz w:val="22"/>
        </w:rPr>
        <w:t xml:space="preserve"> </w:t>
      </w:r>
      <w:proofErr w:type="spellStart"/>
      <w:r w:rsidR="007167E4" w:rsidRPr="00897EE2">
        <w:rPr>
          <w:sz w:val="22"/>
        </w:rPr>
        <w:t>executa</w:t>
      </w:r>
      <w:proofErr w:type="spellEnd"/>
      <w:r w:rsidR="007167E4" w:rsidRPr="00897EE2">
        <w:rPr>
          <w:sz w:val="22"/>
        </w:rPr>
        <w:t xml:space="preserve"> </w:t>
      </w:r>
      <w:proofErr w:type="spellStart"/>
      <w:r w:rsidR="007167E4" w:rsidRPr="00897EE2">
        <w:rPr>
          <w:sz w:val="22"/>
        </w:rPr>
        <w:t>documentați</w:t>
      </w:r>
      <w:r w:rsidR="00153412" w:rsidRPr="00897EE2">
        <w:rPr>
          <w:sz w:val="22"/>
        </w:rPr>
        <w:t>a</w:t>
      </w:r>
      <w:proofErr w:type="spellEnd"/>
      <w:r w:rsidR="007167E4" w:rsidRPr="00897EE2">
        <w:rPr>
          <w:sz w:val="22"/>
        </w:rPr>
        <w:t xml:space="preserve"> de </w:t>
      </w:r>
      <w:proofErr w:type="spellStart"/>
      <w:r w:rsidR="007167E4" w:rsidRPr="00897EE2">
        <w:rPr>
          <w:sz w:val="22"/>
        </w:rPr>
        <w:t>proiect</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r w:rsidR="00153412" w:rsidRPr="00897EE2">
        <w:rPr>
          <w:sz w:val="22"/>
        </w:rPr>
        <w:t xml:space="preserve">de a </w:t>
      </w:r>
      <w:proofErr w:type="spellStart"/>
      <w:r w:rsidR="007167E4" w:rsidRPr="00897EE2">
        <w:rPr>
          <w:sz w:val="22"/>
        </w:rPr>
        <w:t>realiza</w:t>
      </w:r>
      <w:proofErr w:type="spellEnd"/>
      <w:r w:rsidR="007167E4" w:rsidRPr="00897EE2">
        <w:rPr>
          <w:sz w:val="22"/>
        </w:rPr>
        <w:t xml:space="preserve"> </w:t>
      </w:r>
      <w:proofErr w:type="spellStart"/>
      <w:r w:rsidR="007167E4" w:rsidRPr="00897EE2">
        <w:rPr>
          <w:sz w:val="22"/>
        </w:rPr>
        <w:t>lucrări</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conformitate</w:t>
      </w:r>
      <w:proofErr w:type="spellEnd"/>
      <w:r w:rsidR="007167E4" w:rsidRPr="00897EE2">
        <w:rPr>
          <w:sz w:val="22"/>
        </w:rPr>
        <w:t xml:space="preserve"> cu </w:t>
      </w:r>
      <w:proofErr w:type="spellStart"/>
      <w:r w:rsidR="007167E4" w:rsidRPr="00897EE2">
        <w:rPr>
          <w:sz w:val="22"/>
        </w:rPr>
        <w:t>prevederile</w:t>
      </w:r>
      <w:proofErr w:type="spellEnd"/>
      <w:r w:rsidR="007167E4" w:rsidRPr="00897EE2">
        <w:rPr>
          <w:sz w:val="22"/>
        </w:rPr>
        <w:t xml:space="preserve"> </w:t>
      </w:r>
      <w:proofErr w:type="spellStart"/>
      <w:r w:rsidR="007167E4" w:rsidRPr="00897EE2">
        <w:rPr>
          <w:sz w:val="22"/>
        </w:rPr>
        <w:t>legale</w:t>
      </w:r>
      <w:proofErr w:type="spellEnd"/>
      <w:r w:rsidR="007167E4" w:rsidRPr="00897EE2">
        <w:rPr>
          <w:sz w:val="22"/>
        </w:rPr>
        <w:t xml:space="preserve"> din </w:t>
      </w:r>
      <w:proofErr w:type="spellStart"/>
      <w:r w:rsidR="007167E4" w:rsidRPr="00897EE2">
        <w:rPr>
          <w:sz w:val="22"/>
        </w:rPr>
        <w:t>țara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stabilit</w:t>
      </w:r>
      <w:proofErr w:type="spellEnd"/>
      <w:r w:rsidR="007167E4" w:rsidRPr="00897EE2">
        <w:rPr>
          <w:sz w:val="22"/>
        </w:rPr>
        <w: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proofErr w:type="spellStart"/>
      <w:r w:rsidR="006A7DEC" w:rsidRPr="00897EE2">
        <w:rPr>
          <w:sz w:val="22"/>
        </w:rPr>
        <w:t>urmează</w:t>
      </w:r>
      <w:proofErr w:type="spellEnd"/>
      <w:r w:rsidR="006A7DEC" w:rsidRPr="00897EE2">
        <w:rPr>
          <w:sz w:val="22"/>
        </w:rPr>
        <w:t xml:space="preserve"> </w:t>
      </w:r>
      <w:proofErr w:type="spellStart"/>
      <w:r w:rsidR="006A7DEC" w:rsidRPr="00897EE2">
        <w:rPr>
          <w:sz w:val="22"/>
        </w:rPr>
        <w:t>să</w:t>
      </w:r>
      <w:proofErr w:type="spellEnd"/>
      <w:r w:rsidR="006A7DEC" w:rsidRPr="00897EE2">
        <w:rPr>
          <w:sz w:val="22"/>
        </w:rPr>
        <w:t xml:space="preserve"> </w:t>
      </w:r>
      <w:proofErr w:type="spellStart"/>
      <w:r w:rsidR="007167E4" w:rsidRPr="00897EE2">
        <w:rPr>
          <w:sz w:val="22"/>
        </w:rPr>
        <w:t>dispun</w:t>
      </w:r>
      <w:r w:rsidR="006A7DEC" w:rsidRPr="00897EE2">
        <w:rPr>
          <w:sz w:val="22"/>
        </w:rPr>
        <w:t>ă</w:t>
      </w:r>
      <w:proofErr w:type="spellEnd"/>
      <w:r w:rsidR="007167E4" w:rsidRPr="00897EE2">
        <w:rPr>
          <w:sz w:val="22"/>
        </w:rPr>
        <w:t xml:space="preserve"> de un </w:t>
      </w:r>
      <w:proofErr w:type="spellStart"/>
      <w:r w:rsidR="007167E4" w:rsidRPr="00897EE2">
        <w:rPr>
          <w:sz w:val="22"/>
        </w:rPr>
        <w:t>nivel</w:t>
      </w:r>
      <w:proofErr w:type="spellEnd"/>
      <w:r w:rsidR="007167E4" w:rsidRPr="00897EE2">
        <w:rPr>
          <w:sz w:val="22"/>
        </w:rPr>
        <w:t xml:space="preserve"> minim de capacitate </w:t>
      </w:r>
      <w:proofErr w:type="spellStart"/>
      <w:r w:rsidR="00DD4A09" w:rsidRPr="00897EE2">
        <w:rPr>
          <w:sz w:val="22"/>
        </w:rPr>
        <w:t>economică</w:t>
      </w:r>
      <w:proofErr w:type="spellEnd"/>
      <w:r w:rsidR="00DD4A09" w:rsidRPr="00897EE2">
        <w:rPr>
          <w:sz w:val="22"/>
        </w:rPr>
        <w:t xml:space="preserve"> </w:t>
      </w:r>
      <w:proofErr w:type="spellStart"/>
      <w:r w:rsidR="00DD4A09" w:rsidRPr="00897EE2">
        <w:rPr>
          <w:sz w:val="22"/>
        </w:rPr>
        <w:t>și</w:t>
      </w:r>
      <w:proofErr w:type="spellEnd"/>
      <w:r w:rsidR="00DD4A09" w:rsidRPr="00897EE2">
        <w:rPr>
          <w:sz w:val="22"/>
        </w:rPr>
        <w:t>/</w:t>
      </w:r>
      <w:proofErr w:type="spellStart"/>
      <w:r w:rsidR="00DD4A09" w:rsidRPr="00897EE2">
        <w:rPr>
          <w:sz w:val="22"/>
        </w:rPr>
        <w:t>sau</w:t>
      </w:r>
      <w:proofErr w:type="spellEnd"/>
      <w:r w:rsidR="00DD4A09" w:rsidRPr="00897EE2">
        <w:rPr>
          <w:sz w:val="22"/>
        </w:rPr>
        <w:t xml:space="preserve"> </w:t>
      </w:r>
      <w:proofErr w:type="spellStart"/>
      <w:r w:rsidR="007167E4" w:rsidRPr="00897EE2">
        <w:rPr>
          <w:sz w:val="22"/>
        </w:rPr>
        <w:t>financiară</w:t>
      </w:r>
      <w:proofErr w:type="spellEnd"/>
      <w:r w:rsidR="00416B3E" w:rsidRPr="00897EE2">
        <w:rPr>
          <w:sz w:val="22"/>
        </w:rPr>
        <w:t xml:space="preserve"> </w:t>
      </w:r>
      <w:proofErr w:type="spellStart"/>
      <w:r w:rsidR="00416B3E" w:rsidRPr="00897EE2">
        <w:rPr>
          <w:sz w:val="22"/>
        </w:rPr>
        <w:t>și</w:t>
      </w:r>
      <w:proofErr w:type="spellEnd"/>
      <w:r w:rsidR="00416B3E" w:rsidRPr="00897EE2">
        <w:rPr>
          <w:sz w:val="22"/>
        </w:rPr>
        <w:t xml:space="preserve"> </w:t>
      </w:r>
      <w:proofErr w:type="spellStart"/>
      <w:r w:rsidR="006A7DEC" w:rsidRPr="00897EE2">
        <w:rPr>
          <w:sz w:val="22"/>
        </w:rPr>
        <w:t>să</w:t>
      </w:r>
      <w:proofErr w:type="spellEnd"/>
      <w:r w:rsidR="006A7DEC" w:rsidRPr="00897EE2">
        <w:rPr>
          <w:sz w:val="22"/>
        </w:rPr>
        <w:t xml:space="preserve"> </w:t>
      </w:r>
      <w:proofErr w:type="spellStart"/>
      <w:r w:rsidR="00416B3E" w:rsidRPr="00897EE2">
        <w:rPr>
          <w:sz w:val="22"/>
        </w:rPr>
        <w:t>prezint</w:t>
      </w:r>
      <w:r w:rsidR="006A7DEC" w:rsidRPr="00897EE2">
        <w:rPr>
          <w:sz w:val="22"/>
        </w:rPr>
        <w:t>e</w:t>
      </w:r>
      <w:proofErr w:type="spellEnd"/>
      <w:r w:rsidR="00416B3E" w:rsidRPr="00897EE2">
        <w:rPr>
          <w:sz w:val="22"/>
        </w:rPr>
        <w:t xml:space="preserve"> </w:t>
      </w:r>
      <w:proofErr w:type="spellStart"/>
      <w:r w:rsidR="00416B3E" w:rsidRPr="00897EE2">
        <w:rPr>
          <w:sz w:val="22"/>
        </w:rPr>
        <w:t>informații</w:t>
      </w:r>
      <w:proofErr w:type="spellEnd"/>
      <w:r w:rsidR="00416B3E" w:rsidRPr="00897EE2">
        <w:rPr>
          <w:sz w:val="22"/>
        </w:rPr>
        <w:t>/</w:t>
      </w:r>
      <w:proofErr w:type="spellStart"/>
      <w:r w:rsidR="00416B3E" w:rsidRPr="00897EE2">
        <w:rPr>
          <w:sz w:val="22"/>
        </w:rPr>
        <w:t>documente</w:t>
      </w:r>
      <w:proofErr w:type="spellEnd"/>
      <w:r w:rsidR="00416B3E" w:rsidRPr="00897EE2">
        <w:rPr>
          <w:sz w:val="22"/>
        </w:rPr>
        <w:t xml:space="preserve"> </w:t>
      </w:r>
      <w:proofErr w:type="spellStart"/>
      <w:r w:rsidR="00416B3E" w:rsidRPr="00897EE2">
        <w:rPr>
          <w:sz w:val="22"/>
        </w:rPr>
        <w:t>privind</w:t>
      </w:r>
      <w:proofErr w:type="spellEnd"/>
      <w:r w:rsidR="00416B3E" w:rsidRPr="00897EE2">
        <w:rPr>
          <w:sz w:val="22"/>
        </w:rPr>
        <w:t xml:space="preserve"> </w:t>
      </w:r>
      <w:proofErr w:type="spellStart"/>
      <w:r w:rsidR="00416B3E" w:rsidRPr="00897EE2">
        <w:rPr>
          <w:sz w:val="22"/>
        </w:rPr>
        <w:t>capacitatea</w:t>
      </w:r>
      <w:proofErr w:type="spellEnd"/>
      <w:r w:rsidR="00416B3E" w:rsidRPr="00897EE2">
        <w:rPr>
          <w:sz w:val="22"/>
        </w:rPr>
        <w:t xml:space="preserve"> </w:t>
      </w:r>
      <w:proofErr w:type="spellStart"/>
      <w:r w:rsidR="00416B3E" w:rsidRPr="00897EE2">
        <w:rPr>
          <w:sz w:val="22"/>
        </w:rPr>
        <w:t>economică</w:t>
      </w:r>
      <w:proofErr w:type="spellEnd"/>
      <w:r w:rsidR="00416B3E" w:rsidRPr="00897EE2">
        <w:rPr>
          <w:sz w:val="22"/>
        </w:rPr>
        <w:t xml:space="preserve"> </w:t>
      </w:r>
      <w:proofErr w:type="spellStart"/>
      <w:r w:rsidR="00416B3E" w:rsidRPr="00897EE2">
        <w:rPr>
          <w:sz w:val="22"/>
        </w:rPr>
        <w:t>și</w:t>
      </w:r>
      <w:proofErr w:type="spellEnd"/>
      <w:r w:rsidR="00416B3E" w:rsidRPr="00897EE2">
        <w:rPr>
          <w:sz w:val="22"/>
        </w:rPr>
        <w:t>/</w:t>
      </w:r>
      <w:proofErr w:type="spellStart"/>
      <w:r w:rsidR="00416B3E" w:rsidRPr="00897EE2">
        <w:rPr>
          <w:sz w:val="22"/>
        </w:rPr>
        <w:t>sau</w:t>
      </w:r>
      <w:proofErr w:type="spellEnd"/>
      <w:r w:rsidR="00416B3E" w:rsidRPr="00897EE2">
        <w:rPr>
          <w:sz w:val="22"/>
        </w:rPr>
        <w:t xml:space="preserve"> </w:t>
      </w:r>
      <w:proofErr w:type="spellStart"/>
      <w:r w:rsidR="00416B3E" w:rsidRPr="00897EE2">
        <w:rPr>
          <w:sz w:val="22"/>
        </w:rPr>
        <w:t>financiară</w:t>
      </w:r>
      <w:r w:rsidR="007167E4" w:rsidRPr="00897EE2">
        <w:rPr>
          <w:sz w:val="22"/>
        </w:rPr>
        <w:t>pentru</w:t>
      </w:r>
      <w:proofErr w:type="spellEnd"/>
      <w:r w:rsidR="007167E4" w:rsidRPr="00897EE2">
        <w:rPr>
          <w:sz w:val="22"/>
        </w:rPr>
        <w:t xml:space="preserve"> a se </w:t>
      </w:r>
      <w:proofErr w:type="spellStart"/>
      <w:r w:rsidR="007167E4" w:rsidRPr="00897EE2">
        <w:rPr>
          <w:sz w:val="22"/>
        </w:rPr>
        <w:t>califica</w:t>
      </w:r>
      <w:proofErr w:type="spellEnd"/>
      <w:r w:rsidR="007167E4" w:rsidRPr="00897EE2">
        <w:rPr>
          <w:sz w:val="22"/>
        </w:rPr>
        <w:t xml:space="preserve"> conform </w:t>
      </w:r>
      <w:proofErr w:type="spellStart"/>
      <w:r w:rsidR="007167E4" w:rsidRPr="00897EE2">
        <w:rPr>
          <w:sz w:val="22"/>
        </w:rPr>
        <w:t>cerinţelor</w:t>
      </w:r>
      <w:proofErr w:type="spellEnd"/>
      <w:r w:rsidR="007167E4" w:rsidRPr="00897EE2">
        <w:rPr>
          <w:sz w:val="22"/>
        </w:rPr>
        <w:t xml:space="preserve"> de </w:t>
      </w:r>
      <w:proofErr w:type="spellStart"/>
      <w:r w:rsidR="007167E4" w:rsidRPr="00897EE2">
        <w:rPr>
          <w:sz w:val="22"/>
        </w:rPr>
        <w:t>îndeplinire</w:t>
      </w:r>
      <w:proofErr w:type="spellEnd"/>
      <w:r w:rsidR="007167E4" w:rsidRPr="00897EE2">
        <w:rPr>
          <w:sz w:val="22"/>
        </w:rPr>
        <w:t xml:space="preserve"> a </w:t>
      </w:r>
      <w:proofErr w:type="spellStart"/>
      <w:r w:rsidR="007167E4" w:rsidRPr="00897EE2">
        <w:rPr>
          <w:sz w:val="22"/>
        </w:rPr>
        <w:t>contractului</w:t>
      </w:r>
      <w:proofErr w:type="spellEnd"/>
      <w:r w:rsidR="00153412" w:rsidRPr="00897EE2">
        <w:rPr>
          <w:sz w:val="22"/>
        </w:rPr>
        <w:t xml:space="preserve">, cum </w:t>
      </w:r>
      <w:proofErr w:type="spellStart"/>
      <w:r w:rsidR="00153412" w:rsidRPr="00897EE2">
        <w:rPr>
          <w:sz w:val="22"/>
        </w:rPr>
        <w:t>ar</w:t>
      </w:r>
      <w:proofErr w:type="spellEnd"/>
      <w:r w:rsidR="00153412" w:rsidRPr="00897EE2">
        <w:rPr>
          <w:sz w:val="22"/>
        </w:rPr>
        <w:t xml:space="preserve">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1)</w:t>
      </w:r>
      <w:proofErr w:type="spellStart"/>
      <w:r w:rsidRPr="00897EE2">
        <w:rPr>
          <w:sz w:val="22"/>
        </w:rPr>
        <w:t>realizarea</w:t>
      </w:r>
      <w:proofErr w:type="spellEnd"/>
      <w:r w:rsidRPr="00897EE2">
        <w:rPr>
          <w:sz w:val="22"/>
        </w:rPr>
        <w:t xml:space="preserve"> </w:t>
      </w:r>
      <w:proofErr w:type="spellStart"/>
      <w:r w:rsidRPr="00897EE2">
        <w:rPr>
          <w:sz w:val="22"/>
        </w:rPr>
        <w:t>unei</w:t>
      </w:r>
      <w:proofErr w:type="spellEnd"/>
      <w:r w:rsidRPr="00897EE2">
        <w:rPr>
          <w:sz w:val="22"/>
        </w:rPr>
        <w:t xml:space="preserve"> </w:t>
      </w:r>
      <w:proofErr w:type="spellStart"/>
      <w:r w:rsidRPr="00897EE2">
        <w:rPr>
          <w:sz w:val="22"/>
        </w:rPr>
        <w:t>cifre</w:t>
      </w:r>
      <w:proofErr w:type="spellEnd"/>
      <w:r w:rsidRPr="00897EE2">
        <w:rPr>
          <w:sz w:val="22"/>
        </w:rPr>
        <w:t xml:space="preserve"> </w:t>
      </w:r>
      <w:proofErr w:type="spellStart"/>
      <w:r w:rsidRPr="00897EE2">
        <w:rPr>
          <w:sz w:val="22"/>
        </w:rPr>
        <w:t>medii</w:t>
      </w:r>
      <w:proofErr w:type="spellEnd"/>
      <w:r w:rsidRPr="00897EE2">
        <w:rPr>
          <w:sz w:val="22"/>
        </w:rPr>
        <w:t xml:space="preserve"> </w:t>
      </w:r>
      <w:proofErr w:type="spellStart"/>
      <w:r w:rsidRPr="00897EE2">
        <w:rPr>
          <w:sz w:val="22"/>
        </w:rPr>
        <w:t>anuale</w:t>
      </w:r>
      <w:proofErr w:type="spellEnd"/>
      <w:r w:rsidRPr="00897EE2">
        <w:rPr>
          <w:sz w:val="22"/>
        </w:rPr>
        <w:t xml:space="preserve"> de </w:t>
      </w:r>
      <w:proofErr w:type="spellStart"/>
      <w:r w:rsidRPr="00897EE2">
        <w:rPr>
          <w:sz w:val="22"/>
        </w:rPr>
        <w:t>afaceri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ultimii</w:t>
      </w:r>
      <w:proofErr w:type="spellEnd"/>
      <w:r w:rsidRPr="00897EE2">
        <w:rPr>
          <w:sz w:val="22"/>
        </w:rPr>
        <w:t xml:space="preserve"> 3 ani </w:t>
      </w:r>
      <w:proofErr w:type="spellStart"/>
      <w:r w:rsidRPr="00897EE2">
        <w:rPr>
          <w:sz w:val="22"/>
        </w:rPr>
        <w:t>egală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mai</w:t>
      </w:r>
      <w:proofErr w:type="spellEnd"/>
      <w:r w:rsidRPr="00897EE2">
        <w:rPr>
          <w:sz w:val="22"/>
        </w:rPr>
        <w:t xml:space="preserve"> mare </w:t>
      </w:r>
      <w:proofErr w:type="spellStart"/>
      <w:r w:rsidRPr="00897EE2">
        <w:rPr>
          <w:sz w:val="22"/>
        </w:rPr>
        <w:t>decât</w:t>
      </w:r>
      <w:proofErr w:type="spellEnd"/>
      <w:r w:rsidRPr="00897EE2">
        <w:rPr>
          <w:sz w:val="22"/>
        </w:rPr>
        <w:t xml:space="preserve"> </w:t>
      </w:r>
      <w:proofErr w:type="spellStart"/>
      <w:r w:rsidRPr="00897EE2">
        <w:rPr>
          <w:sz w:val="22"/>
        </w:rPr>
        <w:t>suma</w:t>
      </w:r>
      <w:proofErr w:type="spellEnd"/>
      <w:r w:rsidRPr="00897EE2">
        <w:rPr>
          <w:sz w:val="22"/>
        </w:rPr>
        <w:t xml:space="preserve"> </w:t>
      </w:r>
      <w:proofErr w:type="spellStart"/>
      <w:r w:rsidRPr="00897EE2">
        <w:rPr>
          <w:sz w:val="22"/>
        </w:rPr>
        <w:t>stabilită</w:t>
      </w:r>
      <w:proofErr w:type="spellEnd"/>
      <w:r w:rsidRPr="00897EE2">
        <w:rPr>
          <w:sz w:val="22"/>
        </w:rPr>
        <w:t xml:space="preserve"> </w:t>
      </w:r>
      <w:proofErr w:type="spellStart"/>
      <w:r w:rsidRPr="00897EE2">
        <w:rPr>
          <w:sz w:val="22"/>
        </w:rPr>
        <w:t>în</w:t>
      </w:r>
      <w:proofErr w:type="spellEnd"/>
      <w:r w:rsidRPr="00897EE2">
        <w:rPr>
          <w:sz w:val="22"/>
        </w:rPr>
        <w:t xml:space="preserve"> </w:t>
      </w:r>
      <w:r w:rsidR="00222AFE" w:rsidRPr="00897EE2">
        <w:rPr>
          <w:sz w:val="22"/>
        </w:rPr>
        <w:t xml:space="preserve">pct.16 din </w:t>
      </w:r>
      <w:proofErr w:type="spellStart"/>
      <w:r w:rsidR="00073FF9" w:rsidRPr="00897EE2">
        <w:rPr>
          <w:sz w:val="22"/>
        </w:rPr>
        <w:t>anexa</w:t>
      </w:r>
      <w:proofErr w:type="spellEnd"/>
      <w:r w:rsidR="00073FF9" w:rsidRPr="00897EE2">
        <w:rPr>
          <w:sz w:val="22"/>
        </w:rPr>
        <w:t xml:space="preserve"> nr</w:t>
      </w:r>
      <w:r w:rsidR="008944D9" w:rsidRPr="00897EE2">
        <w:rPr>
          <w:sz w:val="22"/>
        </w:rPr>
        <w:t>.2</w:t>
      </w:r>
      <w:r w:rsidR="0026663C" w:rsidRPr="00897EE2">
        <w:rPr>
          <w:sz w:val="22"/>
        </w:rPr>
        <w:t xml:space="preserve">, </w:t>
      </w:r>
      <w:r w:rsidR="006C2551" w:rsidRPr="00897EE2">
        <w:rPr>
          <w:sz w:val="22"/>
        </w:rPr>
        <w:t xml:space="preserve">care nu </w:t>
      </w:r>
      <w:proofErr w:type="spellStart"/>
      <w:r w:rsidR="006C2551" w:rsidRPr="00897EE2">
        <w:rPr>
          <w:sz w:val="22"/>
        </w:rPr>
        <w:t>trebuie</w:t>
      </w:r>
      <w:proofErr w:type="spellEnd"/>
      <w:r w:rsidR="006C2551" w:rsidRPr="00897EE2">
        <w:rPr>
          <w:sz w:val="22"/>
        </w:rPr>
        <w:t xml:space="preserve"> </w:t>
      </w:r>
      <w:proofErr w:type="spellStart"/>
      <w:r w:rsidR="006C2551" w:rsidRPr="00897EE2">
        <w:rPr>
          <w:sz w:val="22"/>
        </w:rPr>
        <w:t>să</w:t>
      </w:r>
      <w:proofErr w:type="spellEnd"/>
      <w:r w:rsidR="006C2551" w:rsidRPr="00897EE2">
        <w:rPr>
          <w:sz w:val="22"/>
        </w:rPr>
        <w:t xml:space="preserve"> </w:t>
      </w:r>
      <w:proofErr w:type="spellStart"/>
      <w:r w:rsidR="006C2551" w:rsidRPr="00897EE2">
        <w:rPr>
          <w:sz w:val="22"/>
        </w:rPr>
        <w:t>depășească</w:t>
      </w:r>
      <w:proofErr w:type="spellEnd"/>
      <w:r w:rsidR="006C2551" w:rsidRPr="00897EE2">
        <w:rPr>
          <w:sz w:val="22"/>
        </w:rPr>
        <w:t xml:space="preserve"> de </w:t>
      </w:r>
      <w:proofErr w:type="spellStart"/>
      <w:r w:rsidR="006C2551" w:rsidRPr="00897EE2">
        <w:rPr>
          <w:sz w:val="22"/>
        </w:rPr>
        <w:t>două</w:t>
      </w:r>
      <w:proofErr w:type="spellEnd"/>
      <w:r w:rsidR="006C2551" w:rsidRPr="00897EE2">
        <w:rPr>
          <w:sz w:val="22"/>
        </w:rPr>
        <w:t xml:space="preserve"> </w:t>
      </w:r>
      <w:proofErr w:type="spellStart"/>
      <w:r w:rsidR="006C2551" w:rsidRPr="00897EE2">
        <w:rPr>
          <w:sz w:val="22"/>
        </w:rPr>
        <w:t>ori</w:t>
      </w:r>
      <w:proofErr w:type="spellEnd"/>
      <w:r w:rsidR="006C2551" w:rsidRPr="00897EE2">
        <w:rPr>
          <w:sz w:val="22"/>
        </w:rPr>
        <w:t xml:space="preserve"> </w:t>
      </w:r>
      <w:proofErr w:type="spellStart"/>
      <w:r w:rsidR="006C2551" w:rsidRPr="00897EE2">
        <w:rPr>
          <w:sz w:val="22"/>
        </w:rPr>
        <w:t>valoarea</w:t>
      </w:r>
      <w:proofErr w:type="spellEnd"/>
      <w:r w:rsidR="006C2551" w:rsidRPr="00897EE2">
        <w:rPr>
          <w:sz w:val="22"/>
        </w:rPr>
        <w:t xml:space="preserve"> </w:t>
      </w:r>
      <w:proofErr w:type="spellStart"/>
      <w:r w:rsidR="006C2551" w:rsidRPr="00897EE2">
        <w:rPr>
          <w:sz w:val="22"/>
        </w:rPr>
        <w:t>estimată</w:t>
      </w:r>
      <w:proofErr w:type="spellEnd"/>
      <w:r w:rsidR="006C2551" w:rsidRPr="00897EE2">
        <w:rPr>
          <w:sz w:val="22"/>
        </w:rPr>
        <w:t xml:space="preserve"> a </w:t>
      </w:r>
      <w:proofErr w:type="spellStart"/>
      <w:r w:rsidR="006C2551" w:rsidRPr="00897EE2">
        <w:rPr>
          <w:sz w:val="22"/>
        </w:rPr>
        <w:t>contractului</w:t>
      </w:r>
      <w:proofErr w:type="spellEnd"/>
      <w:r w:rsidR="006C2551" w:rsidRPr="00897EE2">
        <w:rPr>
          <w:sz w:val="22"/>
        </w:rPr>
        <w:t xml:space="preserve">, cu </w:t>
      </w:r>
      <w:proofErr w:type="spellStart"/>
      <w:r w:rsidR="006C2551" w:rsidRPr="00897EE2">
        <w:rPr>
          <w:sz w:val="22"/>
        </w:rPr>
        <w:t>excepția</w:t>
      </w:r>
      <w:proofErr w:type="spellEnd"/>
      <w:r w:rsidR="006C2551" w:rsidRPr="00897EE2">
        <w:rPr>
          <w:sz w:val="22"/>
        </w:rPr>
        <w:t xml:space="preserve"> </w:t>
      </w:r>
      <w:proofErr w:type="spellStart"/>
      <w:r w:rsidR="006C2551" w:rsidRPr="00897EE2">
        <w:rPr>
          <w:sz w:val="22"/>
        </w:rPr>
        <w:t>cazurilor</w:t>
      </w:r>
      <w:proofErr w:type="spellEnd"/>
      <w:r w:rsidR="006C2551" w:rsidRPr="00897EE2">
        <w:rPr>
          <w:sz w:val="22"/>
        </w:rPr>
        <w:t xml:space="preserve"> bine </w:t>
      </w:r>
      <w:proofErr w:type="spellStart"/>
      <w:r w:rsidR="006C2551" w:rsidRPr="00897EE2">
        <w:rPr>
          <w:sz w:val="22"/>
        </w:rPr>
        <w:t>justificate</w:t>
      </w:r>
      <w:proofErr w:type="spellEnd"/>
      <w:r w:rsidR="006C2551" w:rsidRPr="00897EE2">
        <w:rPr>
          <w:sz w:val="22"/>
        </w:rPr>
        <w:t xml:space="preserve">, precum </w:t>
      </w:r>
      <w:proofErr w:type="spellStart"/>
      <w:r w:rsidR="006C2551" w:rsidRPr="00897EE2">
        <w:rPr>
          <w:sz w:val="22"/>
        </w:rPr>
        <w:t>cele</w:t>
      </w:r>
      <w:proofErr w:type="spellEnd"/>
      <w:r w:rsidR="006C2551" w:rsidRPr="00897EE2">
        <w:rPr>
          <w:sz w:val="22"/>
        </w:rPr>
        <w:t xml:space="preserve"> legate de </w:t>
      </w:r>
      <w:proofErr w:type="spellStart"/>
      <w:r w:rsidR="006C2551" w:rsidRPr="00897EE2">
        <w:rPr>
          <w:sz w:val="22"/>
        </w:rPr>
        <w:t>riscurile</w:t>
      </w:r>
      <w:proofErr w:type="spellEnd"/>
      <w:r w:rsidR="006C2551" w:rsidRPr="00897EE2">
        <w:rPr>
          <w:sz w:val="22"/>
        </w:rPr>
        <w:t xml:space="preserve"> </w:t>
      </w:r>
      <w:proofErr w:type="spellStart"/>
      <w:r w:rsidR="006C2551" w:rsidRPr="00897EE2">
        <w:rPr>
          <w:sz w:val="22"/>
        </w:rPr>
        <w:t>speciale</w:t>
      </w:r>
      <w:proofErr w:type="spellEnd"/>
      <w:r w:rsidR="006C2551" w:rsidRPr="00897EE2">
        <w:rPr>
          <w:sz w:val="22"/>
        </w:rPr>
        <w:t xml:space="preserve"> </w:t>
      </w:r>
      <w:proofErr w:type="spellStart"/>
      <w:r w:rsidR="006C2551" w:rsidRPr="00897EE2">
        <w:rPr>
          <w:sz w:val="22"/>
        </w:rPr>
        <w:t>aferente</w:t>
      </w:r>
      <w:proofErr w:type="spellEnd"/>
      <w:r w:rsidR="006C2551" w:rsidRPr="00897EE2">
        <w:rPr>
          <w:sz w:val="22"/>
        </w:rPr>
        <w:t xml:space="preserve"> </w:t>
      </w:r>
      <w:proofErr w:type="spellStart"/>
      <w:r w:rsidR="006C2551" w:rsidRPr="00897EE2">
        <w:rPr>
          <w:sz w:val="22"/>
        </w:rPr>
        <w:t>naturii</w:t>
      </w:r>
      <w:proofErr w:type="spellEnd"/>
      <w:r w:rsidR="006C2551" w:rsidRPr="00897EE2">
        <w:rPr>
          <w:sz w:val="22"/>
        </w:rPr>
        <w:t xml:space="preserve"> </w:t>
      </w:r>
      <w:proofErr w:type="spellStart"/>
      <w:r w:rsidR="006C2551" w:rsidRPr="00897EE2">
        <w:rPr>
          <w:sz w:val="22"/>
        </w:rPr>
        <w:t>lucrărilor</w:t>
      </w:r>
      <w:proofErr w:type="spellEnd"/>
      <w:r w:rsidR="006C2551" w:rsidRPr="00897EE2">
        <w:rPr>
          <w:sz w:val="22"/>
        </w:rPr>
        <w:t xml:space="preserve"> </w:t>
      </w:r>
      <w:proofErr w:type="spellStart"/>
      <w:r w:rsidR="006C2551" w:rsidRPr="00897EE2">
        <w:rPr>
          <w:sz w:val="22"/>
        </w:rPr>
        <w:t>sau</w:t>
      </w:r>
      <w:proofErr w:type="spellEnd"/>
      <w:r w:rsidR="006C2551" w:rsidRPr="00897EE2">
        <w:rPr>
          <w:sz w:val="22"/>
        </w:rPr>
        <w:t xml:space="preserve"> </w:t>
      </w:r>
      <w:proofErr w:type="spellStart"/>
      <w:r w:rsidR="006C2551" w:rsidRPr="00897EE2">
        <w:rPr>
          <w:sz w:val="22"/>
        </w:rPr>
        <w:t>serviciilor</w:t>
      </w:r>
      <w:proofErr w:type="spellEnd"/>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w:t>
      </w:r>
      <w:proofErr w:type="spellStart"/>
      <w:r w:rsidRPr="00897EE2">
        <w:rPr>
          <w:sz w:val="22"/>
        </w:rPr>
        <w:t>lichiditate</w:t>
      </w:r>
      <w:proofErr w:type="spellEnd"/>
      <w:r w:rsidRPr="00897EE2">
        <w:rPr>
          <w:sz w:val="22"/>
        </w:rPr>
        <w:t xml:space="preserve"> </w:t>
      </w:r>
      <w:proofErr w:type="spellStart"/>
      <w:r w:rsidRPr="00897EE2">
        <w:rPr>
          <w:sz w:val="22"/>
        </w:rPr>
        <w:t>generală</w:t>
      </w:r>
      <w:proofErr w:type="spellEnd"/>
      <w:r w:rsidRPr="00897EE2">
        <w:rPr>
          <w:sz w:val="22"/>
        </w:rPr>
        <w:t xml:space="preserve"> (active </w:t>
      </w:r>
      <w:proofErr w:type="spellStart"/>
      <w:r w:rsidRPr="00897EE2">
        <w:rPr>
          <w:sz w:val="22"/>
        </w:rPr>
        <w:t>circulante</w:t>
      </w:r>
      <w:proofErr w:type="spellEnd"/>
      <w:r w:rsidRPr="00897EE2">
        <w:rPr>
          <w:sz w:val="22"/>
        </w:rPr>
        <w:t>/</w:t>
      </w:r>
      <w:proofErr w:type="spellStart"/>
      <w:r w:rsidRPr="00897EE2">
        <w:rPr>
          <w:sz w:val="22"/>
        </w:rPr>
        <w:t>datorii</w:t>
      </w:r>
      <w:proofErr w:type="spellEnd"/>
      <w:r w:rsidRPr="00897EE2">
        <w:rPr>
          <w:sz w:val="22"/>
        </w:rPr>
        <w:t xml:space="preserve"> </w:t>
      </w:r>
      <w:proofErr w:type="spellStart"/>
      <w:r w:rsidRPr="00897EE2">
        <w:rPr>
          <w:sz w:val="22"/>
        </w:rPr>
        <w:t>curente</w:t>
      </w:r>
      <w:proofErr w:type="spellEnd"/>
      <w:r w:rsidRPr="00897EE2">
        <w:rPr>
          <w:sz w:val="22"/>
        </w:rPr>
        <w:t xml:space="preserve">) </w:t>
      </w:r>
      <w:proofErr w:type="spellStart"/>
      <w:r w:rsidR="00FE14A2" w:rsidRPr="00897EE2">
        <w:rPr>
          <w:sz w:val="22"/>
        </w:rPr>
        <w:t>și</w:t>
      </w:r>
      <w:proofErr w:type="spellEnd"/>
      <w:r w:rsidR="00FE14A2" w:rsidRPr="00897EE2">
        <w:rPr>
          <w:sz w:val="22"/>
        </w:rPr>
        <w:t xml:space="preserve"> </w:t>
      </w:r>
      <w:proofErr w:type="spellStart"/>
      <w:r w:rsidR="00FE14A2" w:rsidRPr="00897EE2">
        <w:rPr>
          <w:sz w:val="22"/>
        </w:rPr>
        <w:t>nivelul</w:t>
      </w:r>
      <w:proofErr w:type="spellEnd"/>
      <w:r w:rsidR="00FE14A2" w:rsidRPr="00897EE2">
        <w:rPr>
          <w:sz w:val="22"/>
        </w:rPr>
        <w:t xml:space="preserve"> minim de </w:t>
      </w:r>
      <w:proofErr w:type="spellStart"/>
      <w:r w:rsidR="00FE14A2" w:rsidRPr="00897EE2">
        <w:rPr>
          <w:sz w:val="22"/>
        </w:rPr>
        <w:t>lichiditate</w:t>
      </w:r>
      <w:proofErr w:type="spellEnd"/>
      <w:r w:rsidR="00FE14A2" w:rsidRPr="00897EE2">
        <w:rPr>
          <w:sz w:val="22"/>
        </w:rPr>
        <w:t xml:space="preserve"> (nu </w:t>
      </w:r>
      <w:proofErr w:type="spellStart"/>
      <w:r w:rsidR="00FE14A2" w:rsidRPr="00897EE2">
        <w:rPr>
          <w:sz w:val="22"/>
        </w:rPr>
        <w:t>mai</w:t>
      </w:r>
      <w:proofErr w:type="spellEnd"/>
      <w:r w:rsidR="00FE14A2" w:rsidRPr="00897EE2">
        <w:rPr>
          <w:sz w:val="22"/>
        </w:rPr>
        <w:t xml:space="preserve"> </w:t>
      </w:r>
      <w:proofErr w:type="spellStart"/>
      <w:r w:rsidR="00FE14A2" w:rsidRPr="00897EE2">
        <w:rPr>
          <w:sz w:val="22"/>
        </w:rPr>
        <w:t>puțin</w:t>
      </w:r>
      <w:proofErr w:type="spellEnd"/>
      <w:r w:rsidR="00FE14A2" w:rsidRPr="00897EE2">
        <w:rPr>
          <w:sz w:val="22"/>
        </w:rPr>
        <w:t xml:space="preserve">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proofErr w:type="spellStart"/>
      <w:r w:rsidR="007167E4" w:rsidRPr="00897EE2">
        <w:rPr>
          <w:sz w:val="22"/>
        </w:rPr>
        <w:t>declarații</w:t>
      </w:r>
      <w:proofErr w:type="spellEnd"/>
      <w:r w:rsidR="007167E4" w:rsidRPr="00897EE2">
        <w:rPr>
          <w:sz w:val="22"/>
        </w:rPr>
        <w:t xml:space="preserve"> </w:t>
      </w:r>
      <w:proofErr w:type="spellStart"/>
      <w:r w:rsidR="007167E4" w:rsidRPr="00897EE2">
        <w:rPr>
          <w:sz w:val="22"/>
        </w:rPr>
        <w:t>bancare</w:t>
      </w:r>
      <w:proofErr w:type="spellEnd"/>
      <w:r w:rsidR="007167E4" w:rsidRPr="00897EE2">
        <w:rPr>
          <w:sz w:val="22"/>
        </w:rPr>
        <w:t xml:space="preserve"> </w:t>
      </w:r>
      <w:proofErr w:type="spellStart"/>
      <w:r w:rsidR="007167E4" w:rsidRPr="00897EE2">
        <w:rPr>
          <w:sz w:val="22"/>
        </w:rPr>
        <w:t>corespunzătoare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după</w:t>
      </w:r>
      <w:proofErr w:type="spellEnd"/>
      <w:r w:rsidR="007167E4" w:rsidRPr="00897EE2">
        <w:rPr>
          <w:sz w:val="22"/>
        </w:rPr>
        <w:t xml:space="preserve"> </w:t>
      </w:r>
      <w:proofErr w:type="spellStart"/>
      <w:r w:rsidR="007167E4" w:rsidRPr="00897EE2">
        <w:rPr>
          <w:sz w:val="22"/>
        </w:rPr>
        <w:t>caz</w:t>
      </w:r>
      <w:proofErr w:type="spellEnd"/>
      <w:r w:rsidR="007167E4" w:rsidRPr="00897EE2">
        <w:rPr>
          <w:sz w:val="22"/>
        </w:rPr>
        <w:t xml:space="preserve">, </w:t>
      </w:r>
      <w:proofErr w:type="spellStart"/>
      <w:r w:rsidR="007167E4" w:rsidRPr="00897EE2">
        <w:rPr>
          <w:sz w:val="22"/>
        </w:rPr>
        <w:t>dovezi</w:t>
      </w:r>
      <w:proofErr w:type="spellEnd"/>
      <w:r w:rsidR="007167E4" w:rsidRPr="00897EE2">
        <w:rPr>
          <w:sz w:val="22"/>
        </w:rPr>
        <w:t xml:space="preserve"> </w:t>
      </w:r>
      <w:proofErr w:type="spellStart"/>
      <w:r w:rsidR="007167E4" w:rsidRPr="00897EE2">
        <w:rPr>
          <w:sz w:val="22"/>
        </w:rPr>
        <w:t>privind</w:t>
      </w:r>
      <w:proofErr w:type="spellEnd"/>
      <w:r w:rsidR="007167E4" w:rsidRPr="00897EE2">
        <w:rPr>
          <w:sz w:val="22"/>
        </w:rPr>
        <w:t xml:space="preserve"> </w:t>
      </w:r>
      <w:proofErr w:type="spellStart"/>
      <w:r w:rsidR="00E31EDF" w:rsidRPr="00897EE2">
        <w:rPr>
          <w:sz w:val="22"/>
        </w:rPr>
        <w:t>asigurarea</w:t>
      </w:r>
      <w:proofErr w:type="spellEnd"/>
      <w:r w:rsidR="00E31EDF" w:rsidRPr="00897EE2">
        <w:rPr>
          <w:sz w:val="22"/>
        </w:rPr>
        <w:t xml:space="preserve"> </w:t>
      </w:r>
      <w:proofErr w:type="spellStart"/>
      <w:r w:rsidR="00E31EDF" w:rsidRPr="00897EE2">
        <w:rPr>
          <w:sz w:val="22"/>
        </w:rPr>
        <w:t>riscului</w:t>
      </w:r>
      <w:proofErr w:type="spellEnd"/>
      <w:r w:rsidR="00E31EDF" w:rsidRPr="00897EE2">
        <w:rPr>
          <w:sz w:val="22"/>
        </w:rPr>
        <w:t xml:space="preserve"> </w:t>
      </w:r>
      <w:proofErr w:type="spellStart"/>
      <w:r w:rsidR="00E31EDF" w:rsidRPr="00897EE2">
        <w:rPr>
          <w:sz w:val="22"/>
        </w:rPr>
        <w:t>profesional</w:t>
      </w:r>
      <w:proofErr w:type="spellEnd"/>
      <w:r w:rsidR="00E31EDF" w:rsidRPr="00897EE2">
        <w:rPr>
          <w:sz w:val="22"/>
        </w:rPr>
        <w:t>;</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proofErr w:type="spellStart"/>
      <w:r w:rsidR="00BA6F95" w:rsidRPr="00897EE2">
        <w:rPr>
          <w:sz w:val="22"/>
        </w:rPr>
        <w:t>situația</w:t>
      </w:r>
      <w:proofErr w:type="spellEnd"/>
      <w:r w:rsidR="00BA6F95" w:rsidRPr="00897EE2">
        <w:rPr>
          <w:sz w:val="22"/>
        </w:rPr>
        <w:t xml:space="preserve"> </w:t>
      </w:r>
      <w:proofErr w:type="spellStart"/>
      <w:r w:rsidR="00BA6F95" w:rsidRPr="00897EE2">
        <w:rPr>
          <w:sz w:val="22"/>
        </w:rPr>
        <w:t>financiară</w:t>
      </w:r>
      <w:proofErr w:type="spellEnd"/>
      <w:r w:rsidR="00BA6F95" w:rsidRPr="00897EE2">
        <w:rPr>
          <w:sz w:val="22"/>
        </w:rPr>
        <w:t xml:space="preserve"> </w:t>
      </w:r>
      <w:proofErr w:type="spellStart"/>
      <w:r w:rsidR="00BA6F95" w:rsidRPr="00897EE2">
        <w:rPr>
          <w:sz w:val="22"/>
        </w:rPr>
        <w:t>pentru</w:t>
      </w:r>
      <w:proofErr w:type="spellEnd"/>
      <w:r w:rsidR="00BA6F95" w:rsidRPr="00897EE2">
        <w:rPr>
          <w:sz w:val="22"/>
        </w:rPr>
        <w:t xml:space="preserve"> </w:t>
      </w:r>
      <w:proofErr w:type="spellStart"/>
      <w:r w:rsidR="00BA6F95" w:rsidRPr="00897EE2">
        <w:rPr>
          <w:sz w:val="22"/>
        </w:rPr>
        <w:t>perioada</w:t>
      </w:r>
      <w:proofErr w:type="spellEnd"/>
      <w:r w:rsidR="00BA6F95" w:rsidRPr="00897EE2">
        <w:rPr>
          <w:sz w:val="22"/>
        </w:rPr>
        <w:t xml:space="preserve"> de </w:t>
      </w:r>
      <w:proofErr w:type="spellStart"/>
      <w:r w:rsidR="00BA6F95" w:rsidRPr="00897EE2">
        <w:rPr>
          <w:sz w:val="22"/>
        </w:rPr>
        <w:t>gestiune</w:t>
      </w:r>
      <w:proofErr w:type="spellEnd"/>
      <w:r w:rsidR="00BA6F95" w:rsidRPr="00897EE2">
        <w:rPr>
          <w:sz w:val="22"/>
        </w:rPr>
        <w:t xml:space="preserve"> </w:t>
      </w:r>
      <w:proofErr w:type="spellStart"/>
      <w:r w:rsidR="00BA6F95" w:rsidRPr="00897EE2">
        <w:rPr>
          <w:sz w:val="22"/>
        </w:rPr>
        <w:t>anterioară</w:t>
      </w:r>
      <w:proofErr w:type="spellEnd"/>
      <w:r w:rsidR="007167E4" w:rsidRPr="00897EE2">
        <w:rPr>
          <w:sz w:val="22"/>
        </w:rPr>
        <w:t xml:space="preserve">, </w:t>
      </w:r>
      <w:proofErr w:type="spellStart"/>
      <w:r w:rsidR="007167E4" w:rsidRPr="00897EE2">
        <w:rPr>
          <w:sz w:val="22"/>
        </w:rPr>
        <w:t>avizat</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w:t>
      </w:r>
      <w:proofErr w:type="spellStart"/>
      <w:r w:rsidR="007167E4" w:rsidRPr="00897EE2">
        <w:rPr>
          <w:sz w:val="22"/>
        </w:rPr>
        <w:t>înregistrat</w:t>
      </w:r>
      <w:proofErr w:type="spellEnd"/>
      <w:r w:rsidR="007167E4" w:rsidRPr="00897EE2">
        <w:rPr>
          <w:sz w:val="22"/>
        </w:rPr>
        <w:t xml:space="preserve"> de </w:t>
      </w:r>
      <w:proofErr w:type="spellStart"/>
      <w:r w:rsidR="007167E4" w:rsidRPr="00897EE2">
        <w:rPr>
          <w:sz w:val="22"/>
        </w:rPr>
        <w:t>organele</w:t>
      </w:r>
      <w:proofErr w:type="spellEnd"/>
      <w:r w:rsidR="007167E4" w:rsidRPr="00897EE2">
        <w:rPr>
          <w:sz w:val="22"/>
        </w:rPr>
        <w:t xml:space="preserve"> </w:t>
      </w:r>
      <w:proofErr w:type="spellStart"/>
      <w:r w:rsidR="007167E4" w:rsidRPr="00897EE2">
        <w:rPr>
          <w:sz w:val="22"/>
        </w:rPr>
        <w:t>competente</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w:t>
      </w:r>
      <w:proofErr w:type="spellStart"/>
      <w:r w:rsidR="007167E4" w:rsidRPr="00897EE2">
        <w:rPr>
          <w:sz w:val="22"/>
        </w:rPr>
        <w:t>legale</w:t>
      </w:r>
      <w:proofErr w:type="spellEnd"/>
      <w:r w:rsidR="007167E4" w:rsidRPr="00897EE2">
        <w:rPr>
          <w:sz w:val="22"/>
        </w:rPr>
        <w:t xml:space="preserve"> </w:t>
      </w:r>
      <w:proofErr w:type="spellStart"/>
      <w:r w:rsidR="007167E4" w:rsidRPr="00897EE2">
        <w:rPr>
          <w:sz w:val="22"/>
        </w:rPr>
        <w:t>edificatoare</w:t>
      </w:r>
      <w:proofErr w:type="spellEnd"/>
      <w:r w:rsidR="007167E4" w:rsidRPr="00897EE2">
        <w:rPr>
          <w:sz w:val="22"/>
        </w:rPr>
        <w:t xml:space="preserve"> </w:t>
      </w:r>
      <w:proofErr w:type="spellStart"/>
      <w:r w:rsidR="007167E4" w:rsidRPr="00897EE2">
        <w:rPr>
          <w:sz w:val="22"/>
        </w:rPr>
        <w:t>prin</w:t>
      </w:r>
      <w:proofErr w:type="spellEnd"/>
      <w:r w:rsidR="007167E4" w:rsidRPr="00897EE2">
        <w:rPr>
          <w:sz w:val="22"/>
        </w:rPr>
        <w:t xml:space="preserve"> care </w:t>
      </w:r>
      <w:proofErr w:type="spellStart"/>
      <w:r w:rsidR="007167E4" w:rsidRPr="00897EE2">
        <w:rPr>
          <w:sz w:val="22"/>
        </w:rPr>
        <w:t>ofertantul</w:t>
      </w:r>
      <w:proofErr w:type="spellEnd"/>
      <w:r w:rsidR="007167E4" w:rsidRPr="00897EE2">
        <w:rPr>
          <w:sz w:val="22"/>
        </w:rPr>
        <w:t xml:space="preserve"> </w:t>
      </w:r>
      <w:proofErr w:type="spellStart"/>
      <w:r w:rsidR="007167E4" w:rsidRPr="00897EE2">
        <w:rPr>
          <w:sz w:val="22"/>
        </w:rPr>
        <w:t>își</w:t>
      </w:r>
      <w:proofErr w:type="spellEnd"/>
      <w:r w:rsidR="007167E4" w:rsidRPr="00897EE2">
        <w:rPr>
          <w:sz w:val="22"/>
        </w:rPr>
        <w:t xml:space="preserve"> </w:t>
      </w:r>
      <w:proofErr w:type="spellStart"/>
      <w:r w:rsidR="007167E4" w:rsidRPr="00897EE2">
        <w:rPr>
          <w:sz w:val="22"/>
        </w:rPr>
        <w:t>poate</w:t>
      </w:r>
      <w:proofErr w:type="spellEnd"/>
      <w:r w:rsidR="007167E4" w:rsidRPr="00897EE2">
        <w:rPr>
          <w:sz w:val="22"/>
        </w:rPr>
        <w:t xml:space="preserve"> </w:t>
      </w:r>
      <w:proofErr w:type="spellStart"/>
      <w:r w:rsidR="007167E4" w:rsidRPr="00897EE2">
        <w:rPr>
          <w:sz w:val="22"/>
        </w:rPr>
        <w:t>dovedi</w:t>
      </w:r>
      <w:proofErr w:type="spellEnd"/>
      <w:r w:rsidR="007167E4" w:rsidRPr="00897EE2">
        <w:rPr>
          <w:sz w:val="22"/>
        </w:rPr>
        <w:t xml:space="preserve"> </w:t>
      </w:r>
      <w:proofErr w:type="spellStart"/>
      <w:r w:rsidR="007167E4" w:rsidRPr="00897EE2">
        <w:rPr>
          <w:sz w:val="22"/>
        </w:rPr>
        <w:t>capacitatea</w:t>
      </w:r>
      <w:proofErr w:type="spellEnd"/>
      <w:r w:rsidR="007167E4" w:rsidRPr="00897EE2">
        <w:rPr>
          <w:sz w:val="22"/>
        </w:rPr>
        <w:t xml:space="preserve"> </w:t>
      </w:r>
      <w:proofErr w:type="spellStart"/>
      <w:r w:rsidR="007167E4" w:rsidRPr="00897EE2">
        <w:rPr>
          <w:sz w:val="22"/>
        </w:rPr>
        <w:t>economico-financiară</w:t>
      </w:r>
      <w:proofErr w:type="spellEnd"/>
      <w:r w:rsidR="007167E4" w:rsidRPr="00897EE2">
        <w:rPr>
          <w:sz w:val="22"/>
        </w:rPr>
        <w:t>.</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w:t>
      </w:r>
      <w:proofErr w:type="spellStart"/>
      <w:r w:rsidR="007167E4" w:rsidRPr="00897EE2">
        <w:rPr>
          <w:sz w:val="22"/>
        </w:rPr>
        <w:t>când</w:t>
      </w:r>
      <w:proofErr w:type="spellEnd"/>
      <w:r w:rsidR="007167E4" w:rsidRPr="00897EE2">
        <w:rPr>
          <w:sz w:val="22"/>
        </w:rPr>
        <w:t xml:space="preserve"> un contract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împărțit</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loturi</w:t>
      </w:r>
      <w:proofErr w:type="spellEnd"/>
      <w:r w:rsidR="007167E4" w:rsidRPr="00897EE2">
        <w:rPr>
          <w:sz w:val="22"/>
        </w:rPr>
        <w:t xml:space="preserve">, </w:t>
      </w:r>
      <w:proofErr w:type="spellStart"/>
      <w:r w:rsidR="007167E4" w:rsidRPr="00897EE2">
        <w:rPr>
          <w:sz w:val="22"/>
        </w:rPr>
        <w:t>indicele</w:t>
      </w:r>
      <w:proofErr w:type="spellEnd"/>
      <w:r w:rsidR="007167E4" w:rsidRPr="00897EE2">
        <w:rPr>
          <w:sz w:val="22"/>
        </w:rPr>
        <w:t xml:space="preserve"> </w:t>
      </w:r>
      <w:proofErr w:type="spellStart"/>
      <w:r w:rsidR="007167E4" w:rsidRPr="00897EE2">
        <w:rPr>
          <w:sz w:val="22"/>
        </w:rPr>
        <w:t>cifrei</w:t>
      </w:r>
      <w:proofErr w:type="spellEnd"/>
      <w:r w:rsidR="007167E4" w:rsidRPr="00897EE2">
        <w:rPr>
          <w:sz w:val="22"/>
        </w:rPr>
        <w:t xml:space="preserve"> de </w:t>
      </w:r>
      <w:proofErr w:type="spellStart"/>
      <w:r w:rsidR="007167E4" w:rsidRPr="00897EE2">
        <w:rPr>
          <w:sz w:val="22"/>
        </w:rPr>
        <w:t>afaceri</w:t>
      </w:r>
      <w:proofErr w:type="spellEnd"/>
      <w:r w:rsidR="007167E4" w:rsidRPr="00897EE2">
        <w:rPr>
          <w:sz w:val="22"/>
        </w:rPr>
        <w:t xml:space="preserve"> se </w:t>
      </w:r>
      <w:proofErr w:type="spellStart"/>
      <w:r w:rsidR="007167E4" w:rsidRPr="00897EE2">
        <w:rPr>
          <w:sz w:val="22"/>
        </w:rPr>
        <w:t>aplică</w:t>
      </w:r>
      <w:proofErr w:type="spellEnd"/>
      <w:r w:rsidR="007167E4" w:rsidRPr="00897EE2">
        <w:rPr>
          <w:sz w:val="22"/>
        </w:rPr>
        <w:t xml:space="preserve"> </w:t>
      </w:r>
      <w:proofErr w:type="spellStart"/>
      <w:r w:rsidR="007167E4" w:rsidRPr="00897EE2">
        <w:rPr>
          <w:sz w:val="22"/>
        </w:rPr>
        <w:t>pentru</w:t>
      </w:r>
      <w:proofErr w:type="spellEnd"/>
      <w:r w:rsidR="007167E4" w:rsidRPr="00897EE2">
        <w:rPr>
          <w:sz w:val="22"/>
        </w:rPr>
        <w:t xml:space="preserve"> </w:t>
      </w:r>
      <w:proofErr w:type="spellStart"/>
      <w:r w:rsidR="007167E4" w:rsidRPr="00897EE2">
        <w:rPr>
          <w:sz w:val="22"/>
        </w:rPr>
        <w:t>fiecare</w:t>
      </w:r>
      <w:proofErr w:type="spellEnd"/>
      <w:r w:rsidR="007167E4" w:rsidRPr="00897EE2">
        <w:rPr>
          <w:sz w:val="22"/>
        </w:rPr>
        <w:t xml:space="preserve"> lot individual. Cu </w:t>
      </w:r>
      <w:proofErr w:type="spellStart"/>
      <w:r w:rsidR="007167E4" w:rsidRPr="00897EE2">
        <w:rPr>
          <w:sz w:val="22"/>
        </w:rPr>
        <w:t>toate</w:t>
      </w:r>
      <w:proofErr w:type="spellEnd"/>
      <w:r w:rsidR="007167E4" w:rsidRPr="00897EE2">
        <w:rPr>
          <w:sz w:val="22"/>
        </w:rPr>
        <w:t xml:space="preserve"> </w:t>
      </w:r>
      <w:proofErr w:type="spellStart"/>
      <w:r w:rsidR="007167E4" w:rsidRPr="00897EE2">
        <w:rPr>
          <w:sz w:val="22"/>
        </w:rPr>
        <w:t>acestea</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D81B72" w:rsidRPr="00897EE2">
        <w:rPr>
          <w:sz w:val="22"/>
        </w:rPr>
        <w:t>urmează</w:t>
      </w:r>
      <w:proofErr w:type="spellEnd"/>
      <w:r w:rsidR="00D81B72" w:rsidRPr="00897EE2">
        <w:rPr>
          <w:sz w:val="22"/>
        </w:rPr>
        <w:t xml:space="preserve"> </w:t>
      </w:r>
      <w:proofErr w:type="spellStart"/>
      <w:r w:rsidR="00D81B72" w:rsidRPr="00897EE2">
        <w:rPr>
          <w:sz w:val="22"/>
        </w:rPr>
        <w:t>să</w:t>
      </w:r>
      <w:proofErr w:type="spellEnd"/>
      <w:r w:rsidR="00D81B72" w:rsidRPr="00897EE2">
        <w:rPr>
          <w:sz w:val="22"/>
        </w:rPr>
        <w:t xml:space="preserve"> </w:t>
      </w:r>
      <w:proofErr w:type="spellStart"/>
      <w:r w:rsidR="00D81B72" w:rsidRPr="00897EE2">
        <w:rPr>
          <w:sz w:val="22"/>
        </w:rPr>
        <w:t>stabilească</w:t>
      </w:r>
      <w:r w:rsidR="007167E4" w:rsidRPr="00897EE2">
        <w:rPr>
          <w:sz w:val="22"/>
        </w:rPr>
        <w:t>cifra</w:t>
      </w:r>
      <w:proofErr w:type="spellEnd"/>
      <w:r w:rsidR="007167E4" w:rsidRPr="00897EE2">
        <w:rPr>
          <w:sz w:val="22"/>
        </w:rPr>
        <w:t xml:space="preserve"> de </w:t>
      </w:r>
      <w:proofErr w:type="spellStart"/>
      <w:r w:rsidR="007167E4" w:rsidRPr="00897EE2">
        <w:rPr>
          <w:sz w:val="22"/>
        </w:rPr>
        <w:t>afaceri</w:t>
      </w:r>
      <w:proofErr w:type="spellEnd"/>
      <w:r w:rsidR="007167E4" w:rsidRPr="00897EE2">
        <w:rPr>
          <w:sz w:val="22"/>
        </w:rPr>
        <w:t xml:space="preserve"> </w:t>
      </w:r>
      <w:proofErr w:type="spellStart"/>
      <w:r w:rsidR="007167E4" w:rsidRPr="00897EE2">
        <w:rPr>
          <w:sz w:val="22"/>
        </w:rPr>
        <w:t>anuală</w:t>
      </w:r>
      <w:proofErr w:type="spellEnd"/>
      <w:r w:rsidR="007167E4" w:rsidRPr="00897EE2">
        <w:rPr>
          <w:sz w:val="22"/>
        </w:rPr>
        <w:t xml:space="preserve"> </w:t>
      </w:r>
      <w:proofErr w:type="spellStart"/>
      <w:r w:rsidR="007167E4" w:rsidRPr="00897EE2">
        <w:rPr>
          <w:sz w:val="22"/>
        </w:rPr>
        <w:t>minimă</w:t>
      </w:r>
      <w:proofErr w:type="spellEnd"/>
      <w:r w:rsidR="007167E4" w:rsidRPr="00897EE2">
        <w:rPr>
          <w:sz w:val="22"/>
        </w:rPr>
        <w:t xml:space="preserve"> </w:t>
      </w:r>
      <w:proofErr w:type="spellStart"/>
      <w:r w:rsidR="007167E4" w:rsidRPr="00897EE2">
        <w:rPr>
          <w:sz w:val="22"/>
        </w:rPr>
        <w:t>impusă</w:t>
      </w:r>
      <w:proofErr w:type="spellEnd"/>
      <w:r w:rsidR="007167E4" w:rsidRPr="00897EE2">
        <w:rPr>
          <w:sz w:val="22"/>
        </w:rPr>
        <w:t xml:space="preserve"> </w:t>
      </w:r>
      <w:proofErr w:type="spellStart"/>
      <w:r w:rsidR="007167E4" w:rsidRPr="00897EE2">
        <w:rPr>
          <w:sz w:val="22"/>
        </w:rPr>
        <w:t>operatorilor</w:t>
      </w:r>
      <w:proofErr w:type="spellEnd"/>
      <w:r w:rsidR="007167E4" w:rsidRPr="00897EE2">
        <w:rPr>
          <w:sz w:val="22"/>
        </w:rPr>
        <w:t xml:space="preserve"> economici cu </w:t>
      </w:r>
      <w:proofErr w:type="spellStart"/>
      <w:r w:rsidR="007167E4" w:rsidRPr="00897EE2">
        <w:rPr>
          <w:sz w:val="22"/>
        </w:rPr>
        <w:t>referire</w:t>
      </w:r>
      <w:proofErr w:type="spellEnd"/>
      <w:r w:rsidR="007167E4" w:rsidRPr="00897EE2">
        <w:rPr>
          <w:sz w:val="22"/>
        </w:rPr>
        <w:t xml:space="preserve"> la </w:t>
      </w:r>
      <w:proofErr w:type="spellStart"/>
      <w:r w:rsidR="007167E4" w:rsidRPr="00897EE2">
        <w:rPr>
          <w:sz w:val="22"/>
        </w:rPr>
        <w:t>grupuri</w:t>
      </w:r>
      <w:proofErr w:type="spellEnd"/>
      <w:r w:rsidR="007167E4" w:rsidRPr="00897EE2">
        <w:rPr>
          <w:sz w:val="22"/>
        </w:rPr>
        <w:t xml:space="preserve"> de </w:t>
      </w:r>
      <w:proofErr w:type="spellStart"/>
      <w:r w:rsidR="007167E4" w:rsidRPr="00897EE2">
        <w:rPr>
          <w:sz w:val="22"/>
        </w:rPr>
        <w:t>loturi</w:t>
      </w:r>
      <w:proofErr w:type="spellEnd"/>
      <w:r w:rsidR="007167E4" w:rsidRPr="00897EE2">
        <w:rPr>
          <w:sz w:val="22"/>
        </w:rPr>
        <w:t xml:space="preserve">, </w:t>
      </w:r>
      <w:proofErr w:type="spellStart"/>
      <w:r w:rsidR="007167E4" w:rsidRPr="00897EE2">
        <w:rPr>
          <w:sz w:val="22"/>
        </w:rPr>
        <w:t>dacă</w:t>
      </w:r>
      <w:proofErr w:type="spellEnd"/>
      <w:r w:rsidR="007167E4" w:rsidRPr="00897EE2">
        <w:rPr>
          <w:sz w:val="22"/>
        </w:rPr>
        <w:t xml:space="preserve"> </w:t>
      </w:r>
      <w:proofErr w:type="spellStart"/>
      <w:r w:rsidR="007167E4" w:rsidRPr="00897EE2">
        <w:rPr>
          <w:sz w:val="22"/>
        </w:rPr>
        <w:t>ofertantului</w:t>
      </w:r>
      <w:proofErr w:type="spellEnd"/>
      <w:r w:rsidR="007167E4" w:rsidRPr="00897EE2">
        <w:rPr>
          <w:sz w:val="22"/>
        </w:rPr>
        <w:t xml:space="preserve"> </w:t>
      </w:r>
      <w:proofErr w:type="spellStart"/>
      <w:r w:rsidR="007167E4" w:rsidRPr="00897EE2">
        <w:rPr>
          <w:sz w:val="22"/>
        </w:rPr>
        <w:t>câștigător</w:t>
      </w:r>
      <w:proofErr w:type="spellEnd"/>
      <w:r w:rsidR="007167E4" w:rsidRPr="00897EE2">
        <w:rPr>
          <w:sz w:val="22"/>
        </w:rPr>
        <w:t xml:space="preserve"> </w:t>
      </w:r>
      <w:proofErr w:type="spellStart"/>
      <w:r w:rsidR="007167E4" w:rsidRPr="00897EE2">
        <w:rPr>
          <w:sz w:val="22"/>
        </w:rPr>
        <w:t>îi</w:t>
      </w:r>
      <w:proofErr w:type="spellEnd"/>
      <w:r w:rsidR="007167E4" w:rsidRPr="00897EE2">
        <w:rPr>
          <w:sz w:val="22"/>
        </w:rPr>
        <w:t xml:space="preserve"> sunt </w:t>
      </w:r>
      <w:proofErr w:type="spellStart"/>
      <w:r w:rsidR="007167E4" w:rsidRPr="00897EE2">
        <w:rPr>
          <w:sz w:val="22"/>
        </w:rPr>
        <w:t>atribuite</w:t>
      </w:r>
      <w:proofErr w:type="spellEnd"/>
      <w:r w:rsidR="007167E4" w:rsidRPr="00897EE2">
        <w:rPr>
          <w:sz w:val="22"/>
        </w:rPr>
        <w:t xml:space="preserve"> </w:t>
      </w:r>
      <w:proofErr w:type="spellStart"/>
      <w:r w:rsidR="007167E4" w:rsidRPr="00897EE2">
        <w:rPr>
          <w:sz w:val="22"/>
        </w:rPr>
        <w:t>mai</w:t>
      </w:r>
      <w:proofErr w:type="spellEnd"/>
      <w:r w:rsidR="007167E4" w:rsidRPr="00897EE2">
        <w:rPr>
          <w:sz w:val="22"/>
        </w:rPr>
        <w:t xml:space="preserve"> </w:t>
      </w:r>
      <w:proofErr w:type="spellStart"/>
      <w:r w:rsidR="007167E4" w:rsidRPr="00897EE2">
        <w:rPr>
          <w:sz w:val="22"/>
        </w:rPr>
        <w:t>multe</w:t>
      </w:r>
      <w:proofErr w:type="spellEnd"/>
      <w:r w:rsidR="007167E4" w:rsidRPr="00897EE2">
        <w:rPr>
          <w:sz w:val="22"/>
        </w:rPr>
        <w:t xml:space="preserve"> </w:t>
      </w:r>
      <w:proofErr w:type="spellStart"/>
      <w:r w:rsidR="007167E4" w:rsidRPr="00897EE2">
        <w:rPr>
          <w:sz w:val="22"/>
        </w:rPr>
        <w:t>loturi</w:t>
      </w:r>
      <w:proofErr w:type="spellEnd"/>
      <w:r w:rsidR="007167E4" w:rsidRPr="00897EE2">
        <w:rPr>
          <w:sz w:val="22"/>
        </w:rPr>
        <w:t xml:space="preserve"> care </w:t>
      </w:r>
      <w:proofErr w:type="spellStart"/>
      <w:r w:rsidR="007167E4" w:rsidRPr="00897EE2">
        <w:rPr>
          <w:sz w:val="22"/>
        </w:rPr>
        <w:t>trebuie</w:t>
      </w:r>
      <w:proofErr w:type="spellEnd"/>
      <w:r w:rsidR="007167E4" w:rsidRPr="00897EE2">
        <w:rPr>
          <w:sz w:val="22"/>
        </w:rPr>
        <w:t xml:space="preserve"> </w:t>
      </w:r>
      <w:proofErr w:type="spellStart"/>
      <w:r w:rsidR="007167E4" w:rsidRPr="00897EE2">
        <w:rPr>
          <w:sz w:val="22"/>
        </w:rPr>
        <w:t>executate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același</w:t>
      </w:r>
      <w:proofErr w:type="spellEnd"/>
      <w:r w:rsidR="007167E4" w:rsidRPr="00897EE2">
        <w:rPr>
          <w:sz w:val="22"/>
        </w:rPr>
        <w:t xml:space="preserve"> </w:t>
      </w:r>
      <w:proofErr w:type="spellStart"/>
      <w:r w:rsidR="007167E4" w:rsidRPr="00897EE2">
        <w:rPr>
          <w:sz w:val="22"/>
        </w:rPr>
        <w:t>timp.</w:t>
      </w:r>
      <w:bookmarkEnd w:id="21"/>
      <w:bookmarkEnd w:id="22"/>
      <w:proofErr w:type="spellEnd"/>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 xml:space="preserve">La </w:t>
      </w:r>
      <w:proofErr w:type="spellStart"/>
      <w:r w:rsidR="00D14071" w:rsidRPr="00897EE2">
        <w:rPr>
          <w:bCs/>
          <w:sz w:val="22"/>
        </w:rPr>
        <w:t>solicitarea</w:t>
      </w:r>
      <w:proofErr w:type="spellEnd"/>
      <w:r w:rsidR="00D14071" w:rsidRPr="00897EE2">
        <w:rPr>
          <w:bCs/>
          <w:sz w:val="22"/>
        </w:rPr>
        <w:t xml:space="preserve"> </w:t>
      </w:r>
      <w:proofErr w:type="spellStart"/>
      <w:r w:rsidR="00D14071" w:rsidRPr="00897EE2">
        <w:rPr>
          <w:bCs/>
          <w:sz w:val="22"/>
        </w:rPr>
        <w:t>autorității</w:t>
      </w:r>
      <w:proofErr w:type="spellEnd"/>
      <w:r w:rsidR="00D14071" w:rsidRPr="00897EE2">
        <w:rPr>
          <w:bCs/>
          <w:sz w:val="22"/>
        </w:rPr>
        <w:t xml:space="preserve"> </w:t>
      </w:r>
      <w:proofErr w:type="spellStart"/>
      <w:r w:rsidR="00D14071" w:rsidRPr="00897EE2">
        <w:rPr>
          <w:bCs/>
          <w:sz w:val="22"/>
        </w:rPr>
        <w:t>contactante</w:t>
      </w:r>
      <w:proofErr w:type="spellEnd"/>
      <w:r w:rsidR="00D14071" w:rsidRPr="00897EE2">
        <w:rPr>
          <w:bCs/>
          <w:sz w:val="22"/>
        </w:rPr>
        <w:t>,</w:t>
      </w:r>
      <w:r w:rsidR="00700404" w:rsidRPr="00897EE2">
        <w:rPr>
          <w:bCs/>
          <w:sz w:val="22"/>
        </w:rPr>
        <w:t xml:space="preserve"> </w:t>
      </w:r>
      <w:proofErr w:type="spellStart"/>
      <w:r w:rsidR="00D14071" w:rsidRPr="00897EE2">
        <w:rPr>
          <w:sz w:val="22"/>
        </w:rPr>
        <w:t>o</w:t>
      </w:r>
      <w:r w:rsidR="007167E4" w:rsidRPr="00897EE2">
        <w:rPr>
          <w:sz w:val="22"/>
        </w:rPr>
        <w:t>fertantul</w:t>
      </w:r>
      <w:proofErr w:type="spellEnd"/>
      <w:r w:rsidR="00700404" w:rsidRPr="00897EE2">
        <w:rPr>
          <w:sz w:val="22"/>
        </w:rPr>
        <w:t xml:space="preserve"> </w:t>
      </w:r>
      <w:proofErr w:type="spellStart"/>
      <w:r w:rsidR="00D81B72" w:rsidRPr="00897EE2">
        <w:rPr>
          <w:sz w:val="22"/>
        </w:rPr>
        <w:t>urmează</w:t>
      </w:r>
      <w:proofErr w:type="spellEnd"/>
      <w:r w:rsidR="00D81B72" w:rsidRPr="00897EE2">
        <w:rPr>
          <w:sz w:val="22"/>
        </w:rPr>
        <w:t xml:space="preserve"> </w:t>
      </w:r>
      <w:proofErr w:type="spellStart"/>
      <w:r w:rsidR="00D81B72" w:rsidRPr="00897EE2">
        <w:rPr>
          <w:sz w:val="22"/>
        </w:rPr>
        <w:t>să</w:t>
      </w:r>
      <w:proofErr w:type="spellEnd"/>
      <w:r w:rsidR="00D81B72" w:rsidRPr="00897EE2">
        <w:rPr>
          <w:sz w:val="22"/>
        </w:rPr>
        <w:t xml:space="preserve"> </w:t>
      </w:r>
      <w:proofErr w:type="spellStart"/>
      <w:r w:rsidR="007167E4" w:rsidRPr="00897EE2">
        <w:rPr>
          <w:sz w:val="22"/>
        </w:rPr>
        <w:t>prez</w:t>
      </w:r>
      <w:r w:rsidR="00D81B72" w:rsidRPr="00897EE2">
        <w:rPr>
          <w:sz w:val="22"/>
        </w:rPr>
        <w:t>i</w:t>
      </w:r>
      <w:r w:rsidR="007167E4" w:rsidRPr="00897EE2">
        <w:rPr>
          <w:sz w:val="22"/>
        </w:rPr>
        <w:t>nt</w:t>
      </w:r>
      <w:r w:rsidR="00D81B72" w:rsidRPr="00897EE2">
        <w:rPr>
          <w:sz w:val="22"/>
        </w:rPr>
        <w:t>e</w:t>
      </w:r>
      <w:proofErr w:type="spellEnd"/>
      <w:r w:rsidR="00700404" w:rsidRPr="00897EE2">
        <w:rPr>
          <w:sz w:val="22"/>
        </w:rPr>
        <w:t xml:space="preserve"> </w:t>
      </w:r>
      <w:proofErr w:type="spellStart"/>
      <w:r w:rsidR="007167E4" w:rsidRPr="00897EE2">
        <w:rPr>
          <w:sz w:val="22"/>
        </w:rPr>
        <w:t>documente</w:t>
      </w:r>
      <w:r w:rsidR="00D14071" w:rsidRPr="00897EE2">
        <w:rPr>
          <w:sz w:val="22"/>
        </w:rPr>
        <w:t>le</w:t>
      </w:r>
      <w:proofErr w:type="spellEnd"/>
      <w:r w:rsidR="00700404" w:rsidRPr="00897EE2">
        <w:rPr>
          <w:sz w:val="22"/>
        </w:rPr>
        <w:t xml:space="preserve"> </w:t>
      </w:r>
      <w:r w:rsidR="007167E4" w:rsidRPr="00897EE2">
        <w:rPr>
          <w:sz w:val="22"/>
        </w:rPr>
        <w:t>care</w:t>
      </w:r>
      <w:r w:rsidR="00700404" w:rsidRPr="00897EE2">
        <w:rPr>
          <w:sz w:val="22"/>
        </w:rPr>
        <w:t xml:space="preserve"> </w:t>
      </w:r>
      <w:proofErr w:type="spellStart"/>
      <w:r w:rsidR="007167E4" w:rsidRPr="00897EE2">
        <w:rPr>
          <w:sz w:val="22"/>
        </w:rPr>
        <w:t>demonstrează</w:t>
      </w:r>
      <w:proofErr w:type="spellEnd"/>
      <w:r w:rsidR="007167E4" w:rsidRPr="00897EE2">
        <w:rPr>
          <w:sz w:val="22"/>
        </w:rPr>
        <w:t xml:space="preserve"> </w:t>
      </w:r>
      <w:proofErr w:type="spellStart"/>
      <w:r w:rsidR="007167E4" w:rsidRPr="00897EE2">
        <w:rPr>
          <w:sz w:val="22"/>
        </w:rPr>
        <w:t>capacitatea</w:t>
      </w:r>
      <w:proofErr w:type="spellEnd"/>
      <w:r w:rsidR="00700404" w:rsidRPr="00897EE2">
        <w:rPr>
          <w:sz w:val="22"/>
        </w:rPr>
        <w:t xml:space="preserve"> </w:t>
      </w:r>
      <w:proofErr w:type="spellStart"/>
      <w:r w:rsidR="007167E4" w:rsidRPr="00897EE2">
        <w:rPr>
          <w:sz w:val="22"/>
        </w:rPr>
        <w:t>tehnică</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w:t>
      </w:r>
      <w:proofErr w:type="spellStart"/>
      <w:r w:rsidR="007167E4" w:rsidRPr="00897EE2">
        <w:rPr>
          <w:sz w:val="22"/>
        </w:rPr>
        <w:t>sau</w:t>
      </w:r>
      <w:proofErr w:type="spellEnd"/>
      <w:r w:rsidR="00700404" w:rsidRPr="00897EE2">
        <w:rPr>
          <w:sz w:val="22"/>
        </w:rPr>
        <w:t xml:space="preserve"> </w:t>
      </w:r>
      <w:proofErr w:type="spellStart"/>
      <w:r w:rsidR="007167E4" w:rsidRPr="00897EE2">
        <w:rPr>
          <w:sz w:val="22"/>
        </w:rPr>
        <w:t>profesională</w:t>
      </w:r>
      <w:proofErr w:type="spellEnd"/>
      <w:r w:rsidR="007167E4" w:rsidRPr="00897EE2">
        <w:rPr>
          <w:sz w:val="22"/>
        </w:rPr>
        <w:t xml:space="preserve"> </w:t>
      </w:r>
      <w:proofErr w:type="spellStart"/>
      <w:r w:rsidR="007167E4" w:rsidRPr="00897EE2">
        <w:rPr>
          <w:sz w:val="22"/>
        </w:rPr>
        <w:t>pentru</w:t>
      </w:r>
      <w:proofErr w:type="spellEnd"/>
      <w:r w:rsidR="00700404" w:rsidRPr="00897EE2">
        <w:rPr>
          <w:sz w:val="22"/>
        </w:rPr>
        <w:t xml:space="preserve"> </w:t>
      </w:r>
      <w:proofErr w:type="spellStart"/>
      <w:r w:rsidR="007167E4" w:rsidRPr="00897EE2">
        <w:rPr>
          <w:sz w:val="22"/>
        </w:rPr>
        <w:t>executarea</w:t>
      </w:r>
      <w:proofErr w:type="spellEnd"/>
      <w:r w:rsidR="00700404" w:rsidRPr="00897EE2">
        <w:rPr>
          <w:sz w:val="22"/>
        </w:rPr>
        <w:t xml:space="preserve"> </w:t>
      </w:r>
      <w:proofErr w:type="spellStart"/>
      <w:r w:rsidR="007167E4" w:rsidRPr="00897EE2">
        <w:rPr>
          <w:sz w:val="22"/>
        </w:rPr>
        <w:t>viitorului</w:t>
      </w:r>
      <w:proofErr w:type="spellEnd"/>
      <w:r w:rsidR="00700404" w:rsidRPr="00897EE2">
        <w:rPr>
          <w:sz w:val="22"/>
        </w:rPr>
        <w:t xml:space="preserve"> </w:t>
      </w:r>
      <w:r w:rsidR="007167E4" w:rsidRPr="00897EE2">
        <w:rPr>
          <w:sz w:val="22"/>
        </w:rPr>
        <w:t>contract</w:t>
      </w:r>
      <w:r w:rsidR="00700404" w:rsidRPr="00897EE2">
        <w:rPr>
          <w:sz w:val="22"/>
        </w:rPr>
        <w:t xml:space="preserve"> </w:t>
      </w:r>
      <w:proofErr w:type="spellStart"/>
      <w:r w:rsidR="006C2551" w:rsidRPr="00897EE2">
        <w:rPr>
          <w:sz w:val="22"/>
        </w:rPr>
        <w:t>numai</w:t>
      </w:r>
      <w:proofErr w:type="spellEnd"/>
      <w:r w:rsidR="006C2551" w:rsidRPr="00897EE2">
        <w:rPr>
          <w:sz w:val="22"/>
        </w:rPr>
        <w:t xml:space="preserve"> </w:t>
      </w:r>
      <w:proofErr w:type="spellStart"/>
      <w:r w:rsidR="006C2551" w:rsidRPr="00897EE2">
        <w:rPr>
          <w:sz w:val="22"/>
        </w:rPr>
        <w:t>în</w:t>
      </w:r>
      <w:proofErr w:type="spellEnd"/>
      <w:r w:rsidR="006C2551" w:rsidRPr="00897EE2">
        <w:rPr>
          <w:sz w:val="22"/>
        </w:rPr>
        <w:t xml:space="preserve"> </w:t>
      </w:r>
      <w:proofErr w:type="spellStart"/>
      <w:r w:rsidR="006C2551" w:rsidRPr="00897EE2">
        <w:rPr>
          <w:sz w:val="22"/>
        </w:rPr>
        <w:t>măs</w:t>
      </w:r>
      <w:r w:rsidR="00A20F20" w:rsidRPr="00897EE2">
        <w:rPr>
          <w:sz w:val="22"/>
        </w:rPr>
        <w:t>ura</w:t>
      </w:r>
      <w:proofErr w:type="spellEnd"/>
      <w:r w:rsidR="00A20F20" w:rsidRPr="00897EE2">
        <w:rPr>
          <w:sz w:val="22"/>
        </w:rPr>
        <w:t xml:space="preserve"> </w:t>
      </w:r>
      <w:proofErr w:type="spellStart"/>
      <w:r w:rsidR="00A20F20" w:rsidRPr="00897EE2">
        <w:rPr>
          <w:sz w:val="22"/>
        </w:rPr>
        <w:t>în</w:t>
      </w:r>
      <w:proofErr w:type="spellEnd"/>
      <w:r w:rsidR="00A20F20" w:rsidRPr="00897EE2">
        <w:rPr>
          <w:sz w:val="22"/>
        </w:rPr>
        <w:t xml:space="preserve"> care </w:t>
      </w:r>
      <w:proofErr w:type="spellStart"/>
      <w:r w:rsidR="00A20F20" w:rsidRPr="00897EE2">
        <w:rPr>
          <w:sz w:val="22"/>
        </w:rPr>
        <w:t>aceste</w:t>
      </w:r>
      <w:proofErr w:type="spellEnd"/>
      <w:r w:rsidR="00A20F20" w:rsidRPr="00897EE2">
        <w:rPr>
          <w:sz w:val="22"/>
        </w:rPr>
        <w:t xml:space="preserve"> </w:t>
      </w:r>
      <w:proofErr w:type="spellStart"/>
      <w:r w:rsidR="00A20F20" w:rsidRPr="00897EE2">
        <w:rPr>
          <w:sz w:val="22"/>
        </w:rPr>
        <w:t>informaţii</w:t>
      </w:r>
      <w:proofErr w:type="spellEnd"/>
      <w:r w:rsidR="00A20F20" w:rsidRPr="00897EE2">
        <w:rPr>
          <w:sz w:val="22"/>
        </w:rPr>
        <w:t xml:space="preserve"> su</w:t>
      </w:r>
      <w:r w:rsidR="006C2551" w:rsidRPr="00897EE2">
        <w:rPr>
          <w:sz w:val="22"/>
        </w:rPr>
        <w:t xml:space="preserve">nt </w:t>
      </w:r>
      <w:proofErr w:type="spellStart"/>
      <w:r w:rsidR="006C2551" w:rsidRPr="00897EE2">
        <w:rPr>
          <w:sz w:val="22"/>
        </w:rPr>
        <w:t>relevante</w:t>
      </w:r>
      <w:proofErr w:type="spellEnd"/>
      <w:r w:rsidR="006C2551" w:rsidRPr="00897EE2">
        <w:rPr>
          <w:sz w:val="22"/>
        </w:rPr>
        <w:t xml:space="preserve"> </w:t>
      </w:r>
      <w:proofErr w:type="spellStart"/>
      <w:r w:rsidR="006C2551" w:rsidRPr="00897EE2">
        <w:rPr>
          <w:sz w:val="22"/>
        </w:rPr>
        <w:t>pentru</w:t>
      </w:r>
      <w:proofErr w:type="spellEnd"/>
      <w:r w:rsidR="006C2551" w:rsidRPr="00897EE2">
        <w:rPr>
          <w:sz w:val="22"/>
        </w:rPr>
        <w:t xml:space="preserve"> </w:t>
      </w:r>
      <w:proofErr w:type="spellStart"/>
      <w:r w:rsidR="006C2551" w:rsidRPr="00897EE2">
        <w:rPr>
          <w:sz w:val="22"/>
        </w:rPr>
        <w:t>în</w:t>
      </w:r>
      <w:r w:rsidR="00A20F20" w:rsidRPr="00897EE2">
        <w:rPr>
          <w:sz w:val="22"/>
        </w:rPr>
        <w:t>deplinirea</w:t>
      </w:r>
      <w:proofErr w:type="spellEnd"/>
      <w:r w:rsidR="00A20F20" w:rsidRPr="00897EE2">
        <w:rPr>
          <w:sz w:val="22"/>
        </w:rPr>
        <w:t xml:space="preserve"> </w:t>
      </w:r>
      <w:proofErr w:type="spellStart"/>
      <w:r w:rsidR="00A20F20" w:rsidRPr="00897EE2">
        <w:rPr>
          <w:sz w:val="22"/>
        </w:rPr>
        <w:t>contractului</w:t>
      </w:r>
      <w:proofErr w:type="spellEnd"/>
      <w:r w:rsidR="00A20F20" w:rsidRPr="00897EE2">
        <w:rPr>
          <w:sz w:val="22"/>
        </w:rPr>
        <w:t xml:space="preserve"> </w:t>
      </w:r>
      <w:proofErr w:type="spellStart"/>
      <w:r w:rsidR="00A20F20" w:rsidRPr="00897EE2">
        <w:rPr>
          <w:sz w:val="22"/>
        </w:rPr>
        <w:t>și</w:t>
      </w:r>
      <w:proofErr w:type="spellEnd"/>
      <w:r w:rsidR="00A20F20" w:rsidRPr="00897EE2">
        <w:rPr>
          <w:sz w:val="22"/>
        </w:rPr>
        <w:t xml:space="preserve"> nu su</w:t>
      </w:r>
      <w:r w:rsidR="006C2551" w:rsidRPr="00897EE2">
        <w:rPr>
          <w:sz w:val="22"/>
        </w:rPr>
        <w:t xml:space="preserve">nt </w:t>
      </w:r>
      <w:proofErr w:type="spellStart"/>
      <w:r w:rsidR="006C2551" w:rsidRPr="00897EE2">
        <w:rPr>
          <w:sz w:val="22"/>
        </w:rPr>
        <w:t>disponibile</w:t>
      </w:r>
      <w:proofErr w:type="spellEnd"/>
      <w:r w:rsidR="006C2551" w:rsidRPr="00897EE2">
        <w:rPr>
          <w:sz w:val="22"/>
        </w:rPr>
        <w:t xml:space="preserve"> </w:t>
      </w:r>
      <w:proofErr w:type="spellStart"/>
      <w:r w:rsidR="006C2551" w:rsidRPr="00897EE2">
        <w:rPr>
          <w:sz w:val="22"/>
        </w:rPr>
        <w:t>în</w:t>
      </w:r>
      <w:proofErr w:type="spellEnd"/>
      <w:r w:rsidR="006C2551" w:rsidRPr="00897EE2">
        <w:rPr>
          <w:sz w:val="22"/>
        </w:rPr>
        <w:t xml:space="preserve"> </w:t>
      </w:r>
      <w:proofErr w:type="spellStart"/>
      <w:r w:rsidR="006C2551" w:rsidRPr="00897EE2">
        <w:rPr>
          <w:sz w:val="22"/>
        </w:rPr>
        <w:t>bazele</w:t>
      </w:r>
      <w:proofErr w:type="spellEnd"/>
      <w:r w:rsidR="006C2551" w:rsidRPr="00897EE2">
        <w:rPr>
          <w:sz w:val="22"/>
        </w:rPr>
        <w:t xml:space="preserve"> de date ale </w:t>
      </w:r>
      <w:proofErr w:type="spellStart"/>
      <w:r w:rsidR="006C2551" w:rsidRPr="00897EE2">
        <w:rPr>
          <w:sz w:val="22"/>
        </w:rPr>
        <w:t>autorităților</w:t>
      </w:r>
      <w:proofErr w:type="spellEnd"/>
      <w:r w:rsidR="006C2551" w:rsidRPr="00897EE2">
        <w:rPr>
          <w:sz w:val="22"/>
        </w:rPr>
        <w:t xml:space="preserve"> </w:t>
      </w:r>
      <w:proofErr w:type="spellStart"/>
      <w:r w:rsidR="006C2551" w:rsidRPr="00897EE2">
        <w:rPr>
          <w:sz w:val="22"/>
        </w:rPr>
        <w:t>publice</w:t>
      </w:r>
      <w:proofErr w:type="spellEnd"/>
      <w:r w:rsidR="006C2551" w:rsidRPr="00897EE2">
        <w:rPr>
          <w:sz w:val="22"/>
        </w:rPr>
        <w:t xml:space="preserve"> </w:t>
      </w:r>
      <w:proofErr w:type="spellStart"/>
      <w:r w:rsidR="006C2551" w:rsidRPr="00897EE2">
        <w:rPr>
          <w:sz w:val="22"/>
        </w:rPr>
        <w:t>sau</w:t>
      </w:r>
      <w:proofErr w:type="spellEnd"/>
      <w:r w:rsidR="006C2551" w:rsidRPr="00897EE2">
        <w:rPr>
          <w:sz w:val="22"/>
        </w:rPr>
        <w:t xml:space="preserve"> ale </w:t>
      </w:r>
      <w:proofErr w:type="spellStart"/>
      <w:r w:rsidR="006C2551" w:rsidRPr="00897EE2">
        <w:rPr>
          <w:sz w:val="22"/>
        </w:rPr>
        <w:t>părților</w:t>
      </w:r>
      <w:proofErr w:type="spellEnd"/>
      <w:r w:rsidR="006C2551" w:rsidRPr="00897EE2">
        <w:rPr>
          <w:sz w:val="22"/>
        </w:rPr>
        <w:t xml:space="preserve"> </w:t>
      </w:r>
      <w:proofErr w:type="spellStart"/>
      <w:r w:rsidR="006C2551" w:rsidRPr="00897EE2">
        <w:rPr>
          <w:sz w:val="22"/>
        </w:rPr>
        <w:t>terțe</w:t>
      </w:r>
      <w:proofErr w:type="spellEnd"/>
      <w:r w:rsidRPr="00897EE2">
        <w:rPr>
          <w:sz w:val="22"/>
        </w:rPr>
        <w:t xml:space="preserve">, </w:t>
      </w:r>
      <w:proofErr w:type="spellStart"/>
      <w:r w:rsidRPr="00897EE2">
        <w:rPr>
          <w:sz w:val="22"/>
        </w:rPr>
        <w:t>după</w:t>
      </w:r>
      <w:proofErr w:type="spellEnd"/>
      <w:r w:rsidRPr="00897EE2">
        <w:rPr>
          <w:sz w:val="22"/>
        </w:rPr>
        <w:t xml:space="preserve"> cum </w:t>
      </w:r>
      <w:proofErr w:type="spellStart"/>
      <w:r w:rsidRPr="00897EE2">
        <w:rPr>
          <w:sz w:val="22"/>
        </w:rPr>
        <w:t>urmează</w:t>
      </w:r>
      <w:proofErr w:type="spellEnd"/>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proofErr w:type="spellStart"/>
      <w:r w:rsidRPr="00897EE2">
        <w:rPr>
          <w:sz w:val="22"/>
        </w:rPr>
        <w:t>listă</w:t>
      </w:r>
      <w:proofErr w:type="spellEnd"/>
      <w:r w:rsidRPr="00897EE2">
        <w:rPr>
          <w:sz w:val="22"/>
        </w:rPr>
        <w:t xml:space="preserve"> a</w:t>
      </w:r>
      <w:r w:rsidR="00700404" w:rsidRPr="00897EE2">
        <w:rPr>
          <w:sz w:val="22"/>
        </w:rPr>
        <w:t xml:space="preserve"> </w:t>
      </w:r>
      <w:proofErr w:type="spellStart"/>
      <w:r w:rsidRPr="00897EE2">
        <w:rPr>
          <w:sz w:val="22"/>
        </w:rPr>
        <w:t>lucrărilor</w:t>
      </w:r>
      <w:proofErr w:type="spellEnd"/>
      <w:r w:rsidR="00700404" w:rsidRPr="00897EE2">
        <w:rPr>
          <w:sz w:val="22"/>
        </w:rPr>
        <w:t xml:space="preserve"> </w:t>
      </w:r>
      <w:proofErr w:type="spellStart"/>
      <w:r w:rsidRPr="00897EE2">
        <w:rPr>
          <w:sz w:val="22"/>
        </w:rPr>
        <w:t>executate</w:t>
      </w:r>
      <w:proofErr w:type="spellEnd"/>
      <w:r w:rsidR="00222AFE" w:rsidRPr="00897EE2">
        <w:rPr>
          <w:sz w:val="22"/>
        </w:rPr>
        <w:t xml:space="preserve"> </w:t>
      </w:r>
      <w:proofErr w:type="spellStart"/>
      <w:r w:rsidR="00222AFE" w:rsidRPr="00897EE2">
        <w:rPr>
          <w:sz w:val="22"/>
        </w:rPr>
        <w:t>și</w:t>
      </w:r>
      <w:proofErr w:type="spellEnd"/>
      <w:r w:rsidR="00222AFE" w:rsidRPr="00897EE2">
        <w:rPr>
          <w:sz w:val="22"/>
        </w:rPr>
        <w:t xml:space="preserve"> </w:t>
      </w:r>
      <w:proofErr w:type="spellStart"/>
      <w:r w:rsidR="00222AFE" w:rsidRPr="00897EE2">
        <w:rPr>
          <w:sz w:val="22"/>
        </w:rPr>
        <w:t>finisate</w:t>
      </w:r>
      <w:proofErr w:type="spellEnd"/>
      <w:r w:rsidRPr="00897EE2">
        <w:rPr>
          <w:sz w:val="22"/>
        </w:rPr>
        <w:t xml:space="preserve"> </w:t>
      </w:r>
      <w:proofErr w:type="spellStart"/>
      <w:r w:rsidRPr="00897EE2">
        <w:rPr>
          <w:sz w:val="22"/>
        </w:rPr>
        <w:t>înultimii</w:t>
      </w:r>
      <w:proofErr w:type="spellEnd"/>
      <w:r w:rsidRPr="00897EE2">
        <w:rPr>
          <w:sz w:val="22"/>
        </w:rPr>
        <w:t xml:space="preserve"> 5 ani, </w:t>
      </w:r>
      <w:r w:rsidR="004C59A0" w:rsidRPr="00897EE2">
        <w:rPr>
          <w:sz w:val="22"/>
        </w:rPr>
        <w:t xml:space="preserve">conform </w:t>
      </w:r>
      <w:proofErr w:type="spellStart"/>
      <w:r w:rsidR="00073FF9" w:rsidRPr="00897EE2">
        <w:rPr>
          <w:sz w:val="22"/>
        </w:rPr>
        <w:t>anexei</w:t>
      </w:r>
      <w:proofErr w:type="spellEnd"/>
      <w:r w:rsidR="00073FF9" w:rsidRPr="00897EE2">
        <w:rPr>
          <w:sz w:val="22"/>
        </w:rPr>
        <w:t xml:space="preserve"> nr.1</w:t>
      </w:r>
      <w:r w:rsidR="00CB71A4" w:rsidRPr="00897EE2">
        <w:rPr>
          <w:sz w:val="22"/>
        </w:rPr>
        <w:t>3</w:t>
      </w:r>
      <w:r w:rsidR="004C59A0" w:rsidRPr="00897EE2">
        <w:rPr>
          <w:sz w:val="22"/>
        </w:rPr>
        <w:t xml:space="preserve">, </w:t>
      </w:r>
      <w:proofErr w:type="spellStart"/>
      <w:r w:rsidRPr="00897EE2">
        <w:rPr>
          <w:sz w:val="22"/>
        </w:rPr>
        <w:t>însoţit</w:t>
      </w:r>
      <w:proofErr w:type="spellEnd"/>
      <w:r w:rsidR="00700404" w:rsidRPr="00897EE2">
        <w:rPr>
          <w:sz w:val="22"/>
        </w:rPr>
        <w:t xml:space="preserve"> </w:t>
      </w:r>
      <w:r w:rsidRPr="00897EE2">
        <w:rPr>
          <w:sz w:val="22"/>
        </w:rPr>
        <w:t>de</w:t>
      </w:r>
      <w:r w:rsidR="00700404" w:rsidRPr="00897EE2">
        <w:rPr>
          <w:sz w:val="22"/>
        </w:rPr>
        <w:t xml:space="preserve"> </w:t>
      </w:r>
      <w:proofErr w:type="spellStart"/>
      <w:r w:rsidRPr="00897EE2">
        <w:rPr>
          <w:sz w:val="22"/>
        </w:rPr>
        <w:t>certificări</w:t>
      </w:r>
      <w:proofErr w:type="spellEnd"/>
      <w:r w:rsidR="00700404" w:rsidRPr="00897EE2">
        <w:rPr>
          <w:sz w:val="22"/>
        </w:rPr>
        <w:t xml:space="preserve"> </w:t>
      </w:r>
      <w:r w:rsidRPr="00897EE2">
        <w:rPr>
          <w:sz w:val="22"/>
        </w:rPr>
        <w:t>de</w:t>
      </w:r>
      <w:r w:rsidR="00700404" w:rsidRPr="00897EE2">
        <w:rPr>
          <w:sz w:val="22"/>
        </w:rPr>
        <w:t xml:space="preserve"> </w:t>
      </w:r>
      <w:proofErr w:type="spellStart"/>
      <w:r w:rsidRPr="00897EE2">
        <w:rPr>
          <w:sz w:val="22"/>
        </w:rPr>
        <w:t>bună</w:t>
      </w:r>
      <w:proofErr w:type="spellEnd"/>
      <w:r w:rsidRPr="00897EE2">
        <w:rPr>
          <w:sz w:val="22"/>
        </w:rPr>
        <w:t xml:space="preserve"> </w:t>
      </w:r>
      <w:proofErr w:type="spellStart"/>
      <w:r w:rsidRPr="00897EE2">
        <w:rPr>
          <w:sz w:val="22"/>
        </w:rPr>
        <w:t>execuţie</w:t>
      </w:r>
      <w:proofErr w:type="spellEnd"/>
      <w:r w:rsidR="00700404" w:rsidRPr="00897EE2">
        <w:rPr>
          <w:sz w:val="22"/>
        </w:rPr>
        <w:t xml:space="preserve"> </w:t>
      </w:r>
      <w:proofErr w:type="spellStart"/>
      <w:r w:rsidRPr="00897EE2">
        <w:rPr>
          <w:sz w:val="22"/>
        </w:rPr>
        <w:t>pentru</w:t>
      </w:r>
      <w:proofErr w:type="spellEnd"/>
      <w:r w:rsidR="00700404" w:rsidRPr="00897EE2">
        <w:rPr>
          <w:sz w:val="22"/>
        </w:rPr>
        <w:t xml:space="preserve"> </w:t>
      </w:r>
      <w:proofErr w:type="spellStart"/>
      <w:r w:rsidRPr="00897EE2">
        <w:rPr>
          <w:sz w:val="22"/>
        </w:rPr>
        <w:t>cele</w:t>
      </w:r>
      <w:proofErr w:type="spellEnd"/>
      <w:r w:rsidR="00700404" w:rsidRPr="00897EE2">
        <w:rPr>
          <w:sz w:val="22"/>
        </w:rPr>
        <w:t xml:space="preserve"> </w:t>
      </w:r>
      <w:proofErr w:type="spellStart"/>
      <w:r w:rsidRPr="00897EE2">
        <w:rPr>
          <w:sz w:val="22"/>
        </w:rPr>
        <w:t>mai</w:t>
      </w:r>
      <w:proofErr w:type="spellEnd"/>
      <w:r w:rsidRPr="00897EE2">
        <w:rPr>
          <w:sz w:val="22"/>
        </w:rPr>
        <w:t xml:space="preserve"> </w:t>
      </w:r>
      <w:proofErr w:type="spellStart"/>
      <w:r w:rsidRPr="00897EE2">
        <w:rPr>
          <w:sz w:val="22"/>
        </w:rPr>
        <w:t>importante</w:t>
      </w:r>
      <w:proofErr w:type="spellEnd"/>
      <w:r w:rsidRPr="00897EE2">
        <w:rPr>
          <w:sz w:val="22"/>
        </w:rPr>
        <w:t xml:space="preserve"> </w:t>
      </w:r>
      <w:proofErr w:type="spellStart"/>
      <w:r w:rsidRPr="00897EE2">
        <w:rPr>
          <w:sz w:val="22"/>
        </w:rPr>
        <w:t>lucrări</w:t>
      </w:r>
      <w:proofErr w:type="spellEnd"/>
      <w:r w:rsidR="003E13A7" w:rsidRPr="00897EE2">
        <w:rPr>
          <w:sz w:val="22"/>
        </w:rPr>
        <w:t xml:space="preserve">. </w:t>
      </w:r>
      <w:proofErr w:type="spellStart"/>
      <w:r w:rsidRPr="00897EE2">
        <w:rPr>
          <w:sz w:val="22"/>
        </w:rPr>
        <w:t>Respectivele</w:t>
      </w:r>
      <w:proofErr w:type="spellEnd"/>
      <w:r w:rsidRPr="00897EE2">
        <w:rPr>
          <w:sz w:val="22"/>
        </w:rPr>
        <w:t xml:space="preserve"> </w:t>
      </w:r>
      <w:proofErr w:type="spellStart"/>
      <w:r w:rsidRPr="00897EE2">
        <w:rPr>
          <w:sz w:val="22"/>
        </w:rPr>
        <w:t>certificări</w:t>
      </w:r>
      <w:proofErr w:type="spellEnd"/>
      <w:r w:rsidRPr="00897EE2">
        <w:rPr>
          <w:sz w:val="22"/>
        </w:rPr>
        <w:t xml:space="preserve"> </w:t>
      </w:r>
      <w:proofErr w:type="spellStart"/>
      <w:r w:rsidRPr="00897EE2">
        <w:rPr>
          <w:sz w:val="22"/>
        </w:rPr>
        <w:t>indică</w:t>
      </w:r>
      <w:proofErr w:type="spellEnd"/>
      <w:r w:rsidRPr="00897EE2">
        <w:rPr>
          <w:sz w:val="22"/>
        </w:rPr>
        <w:t xml:space="preserve"> </w:t>
      </w:r>
      <w:proofErr w:type="spellStart"/>
      <w:r w:rsidRPr="00897EE2">
        <w:rPr>
          <w:sz w:val="22"/>
        </w:rPr>
        <w:t>beneficiarii</w:t>
      </w:r>
      <w:proofErr w:type="spellEnd"/>
      <w:r w:rsidRPr="00897EE2">
        <w:rPr>
          <w:sz w:val="22"/>
        </w:rPr>
        <w:t xml:space="preserve">, </w:t>
      </w:r>
      <w:proofErr w:type="spellStart"/>
      <w:r w:rsidRPr="00897EE2">
        <w:rPr>
          <w:sz w:val="22"/>
        </w:rPr>
        <w:t>indiferent</w:t>
      </w:r>
      <w:proofErr w:type="spellEnd"/>
      <w:r w:rsidRPr="00897EE2">
        <w:rPr>
          <w:sz w:val="22"/>
        </w:rPr>
        <w:t xml:space="preserve"> </w:t>
      </w:r>
      <w:proofErr w:type="spellStart"/>
      <w:r w:rsidRPr="00897EE2">
        <w:rPr>
          <w:sz w:val="22"/>
        </w:rPr>
        <w:t>dacă</w:t>
      </w:r>
      <w:proofErr w:type="spellEnd"/>
      <w:r w:rsidRPr="00897EE2">
        <w:rPr>
          <w:sz w:val="22"/>
        </w:rPr>
        <w:t xml:space="preserve"> </w:t>
      </w:r>
      <w:proofErr w:type="spellStart"/>
      <w:r w:rsidRPr="00897EE2">
        <w:rPr>
          <w:sz w:val="22"/>
        </w:rPr>
        <w:t>aceştia</w:t>
      </w:r>
      <w:proofErr w:type="spellEnd"/>
      <w:r w:rsidRPr="00897EE2">
        <w:rPr>
          <w:sz w:val="22"/>
        </w:rPr>
        <w:t xml:space="preserve"> sunt </w:t>
      </w:r>
      <w:proofErr w:type="spellStart"/>
      <w:r w:rsidRPr="00897EE2">
        <w:rPr>
          <w:sz w:val="22"/>
        </w:rPr>
        <w:t>autorităţi</w:t>
      </w:r>
      <w:proofErr w:type="spellEnd"/>
      <w:r w:rsidRPr="00897EE2">
        <w:rPr>
          <w:sz w:val="22"/>
        </w:rPr>
        <w:t xml:space="preserve"> </w:t>
      </w:r>
      <w:proofErr w:type="spellStart"/>
      <w:r w:rsidRPr="00897EE2">
        <w:rPr>
          <w:sz w:val="22"/>
        </w:rPr>
        <w:t>contractante</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clienţi</w:t>
      </w:r>
      <w:proofErr w:type="spellEnd"/>
      <w:r w:rsidRPr="00897EE2">
        <w:rPr>
          <w:sz w:val="22"/>
        </w:rPr>
        <w:t xml:space="preserve"> </w:t>
      </w:r>
      <w:proofErr w:type="spellStart"/>
      <w:r w:rsidRPr="00897EE2">
        <w:rPr>
          <w:sz w:val="22"/>
        </w:rPr>
        <w:t>privaţi</w:t>
      </w:r>
      <w:proofErr w:type="spellEnd"/>
      <w:r w:rsidRPr="00897EE2">
        <w:rPr>
          <w:sz w:val="22"/>
        </w:rPr>
        <w:t xml:space="preserve">, </w:t>
      </w:r>
      <w:proofErr w:type="spellStart"/>
      <w:r w:rsidRPr="00897EE2">
        <w:rPr>
          <w:sz w:val="22"/>
        </w:rPr>
        <w:t>valoarea</w:t>
      </w:r>
      <w:proofErr w:type="spellEnd"/>
      <w:r w:rsidRPr="00897EE2">
        <w:rPr>
          <w:sz w:val="22"/>
        </w:rPr>
        <w:t xml:space="preserve">, </w:t>
      </w:r>
      <w:proofErr w:type="spellStart"/>
      <w:r w:rsidRPr="00897EE2">
        <w:rPr>
          <w:sz w:val="22"/>
        </w:rPr>
        <w:t>perioada</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locul</w:t>
      </w:r>
      <w:proofErr w:type="spellEnd"/>
      <w:r w:rsidRPr="00897EE2">
        <w:rPr>
          <w:sz w:val="22"/>
        </w:rPr>
        <w:t xml:space="preserve"> </w:t>
      </w:r>
      <w:proofErr w:type="spellStart"/>
      <w:r w:rsidRPr="00897EE2">
        <w:rPr>
          <w:sz w:val="22"/>
        </w:rPr>
        <w:t>execuţiei</w:t>
      </w:r>
      <w:proofErr w:type="spellEnd"/>
      <w:r w:rsidRPr="00897EE2">
        <w:rPr>
          <w:sz w:val="22"/>
        </w:rPr>
        <w:t xml:space="preserve"> </w:t>
      </w:r>
      <w:proofErr w:type="spellStart"/>
      <w:r w:rsidRPr="00897EE2">
        <w:rPr>
          <w:sz w:val="22"/>
        </w:rPr>
        <w:t>lucrărilor</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precizează</w:t>
      </w:r>
      <w:proofErr w:type="spellEnd"/>
      <w:r w:rsidRPr="00897EE2">
        <w:rPr>
          <w:sz w:val="22"/>
        </w:rPr>
        <w:t xml:space="preserve"> </w:t>
      </w:r>
      <w:proofErr w:type="spellStart"/>
      <w:r w:rsidRPr="00897EE2">
        <w:rPr>
          <w:sz w:val="22"/>
        </w:rPr>
        <w:t>dacă</w:t>
      </w:r>
      <w:proofErr w:type="spellEnd"/>
      <w:r w:rsidRPr="00897EE2">
        <w:rPr>
          <w:sz w:val="22"/>
        </w:rPr>
        <w:t xml:space="preserve"> au </w:t>
      </w:r>
      <w:proofErr w:type="spellStart"/>
      <w:r w:rsidRPr="00897EE2">
        <w:rPr>
          <w:sz w:val="22"/>
        </w:rPr>
        <w:t>fost</w:t>
      </w:r>
      <w:proofErr w:type="spellEnd"/>
      <w:r w:rsidRPr="00897EE2">
        <w:rPr>
          <w:sz w:val="22"/>
        </w:rPr>
        <w:t xml:space="preserve"> </w:t>
      </w:r>
      <w:proofErr w:type="spellStart"/>
      <w:r w:rsidRPr="00897EE2">
        <w:rPr>
          <w:sz w:val="22"/>
        </w:rPr>
        <w:t>efectuate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conformitate</w:t>
      </w:r>
      <w:proofErr w:type="spellEnd"/>
      <w:r w:rsidRPr="00897EE2">
        <w:rPr>
          <w:sz w:val="22"/>
        </w:rPr>
        <w:t xml:space="preserve"> cu </w:t>
      </w:r>
      <w:proofErr w:type="spellStart"/>
      <w:r w:rsidRPr="00897EE2">
        <w:rPr>
          <w:sz w:val="22"/>
        </w:rPr>
        <w:t>normele</w:t>
      </w:r>
      <w:proofErr w:type="spellEnd"/>
      <w:r w:rsidRPr="00897EE2">
        <w:rPr>
          <w:sz w:val="22"/>
        </w:rPr>
        <w:t xml:space="preserve"> </w:t>
      </w:r>
      <w:proofErr w:type="spellStart"/>
      <w:r w:rsidRPr="00897EE2">
        <w:rPr>
          <w:sz w:val="22"/>
        </w:rPr>
        <w:t>profesionale</w:t>
      </w:r>
      <w:proofErr w:type="spellEnd"/>
      <w:r w:rsidRPr="00897EE2">
        <w:rPr>
          <w:sz w:val="22"/>
        </w:rPr>
        <w:t xml:space="preserve"> din </w:t>
      </w:r>
      <w:proofErr w:type="spellStart"/>
      <w:r w:rsidRPr="00897EE2">
        <w:rPr>
          <w:sz w:val="22"/>
        </w:rPr>
        <w:t>domeniu</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dacă</w:t>
      </w:r>
      <w:proofErr w:type="spellEnd"/>
      <w:r w:rsidRPr="00897EE2">
        <w:rPr>
          <w:sz w:val="22"/>
        </w:rPr>
        <w:t xml:space="preserve"> au </w:t>
      </w:r>
      <w:proofErr w:type="spellStart"/>
      <w:r w:rsidRPr="00897EE2">
        <w:rPr>
          <w:sz w:val="22"/>
        </w:rPr>
        <w:t>fost</w:t>
      </w:r>
      <w:proofErr w:type="spellEnd"/>
      <w:r w:rsidRPr="00897EE2">
        <w:rPr>
          <w:sz w:val="22"/>
        </w:rPr>
        <w:t xml:space="preserve"> </w:t>
      </w:r>
      <w:proofErr w:type="spellStart"/>
      <w:r w:rsidRPr="00897EE2">
        <w:rPr>
          <w:sz w:val="22"/>
        </w:rPr>
        <w:t>duse</w:t>
      </w:r>
      <w:proofErr w:type="spellEnd"/>
      <w:r w:rsidRPr="00897EE2">
        <w:rPr>
          <w:sz w:val="22"/>
        </w:rPr>
        <w:t xml:space="preserve"> la bun </w:t>
      </w:r>
      <w:proofErr w:type="spellStart"/>
      <w:r w:rsidRPr="00897EE2">
        <w:rPr>
          <w:sz w:val="22"/>
        </w:rPr>
        <w:t>sfârşit</w:t>
      </w:r>
      <w:proofErr w:type="spellEnd"/>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2) </w:t>
      </w: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deţinerea</w:t>
      </w:r>
      <w:proofErr w:type="spellEnd"/>
      <w:r w:rsidRPr="00897EE2">
        <w:rPr>
          <w:sz w:val="22"/>
        </w:rPr>
        <w:t xml:space="preserve"> de </w:t>
      </w:r>
      <w:proofErr w:type="spellStart"/>
      <w:r w:rsidRPr="00897EE2">
        <w:rPr>
          <w:sz w:val="22"/>
        </w:rPr>
        <w:t>laboratoare</w:t>
      </w:r>
      <w:proofErr w:type="spellEnd"/>
      <w:r w:rsidRPr="00897EE2">
        <w:rPr>
          <w:sz w:val="22"/>
        </w:rPr>
        <w:t xml:space="preserve"> </w:t>
      </w:r>
      <w:proofErr w:type="spellStart"/>
      <w:r w:rsidRPr="00897EE2">
        <w:rPr>
          <w:sz w:val="22"/>
        </w:rPr>
        <w:t>proprii</w:t>
      </w:r>
      <w:proofErr w:type="spellEnd"/>
      <w:r w:rsidRPr="00897EE2">
        <w:rPr>
          <w:sz w:val="22"/>
        </w:rPr>
        <w:t xml:space="preserve"> </w:t>
      </w:r>
      <w:proofErr w:type="spellStart"/>
      <w:r w:rsidRPr="00897EE2">
        <w:rPr>
          <w:sz w:val="22"/>
        </w:rPr>
        <w:t>au</w:t>
      </w:r>
      <w:r w:rsidR="00005268" w:rsidRPr="00897EE2">
        <w:rPr>
          <w:sz w:val="22"/>
        </w:rPr>
        <w:t>torizate</w:t>
      </w:r>
      <w:proofErr w:type="spellEnd"/>
      <w:r w:rsidR="00005268" w:rsidRPr="00897EE2">
        <w:rPr>
          <w:sz w:val="22"/>
        </w:rPr>
        <w:t xml:space="preserve"> </w:t>
      </w:r>
      <w:proofErr w:type="spellStart"/>
      <w:r w:rsidR="00005268" w:rsidRPr="00897EE2">
        <w:rPr>
          <w:sz w:val="22"/>
        </w:rPr>
        <w:t>şi</w:t>
      </w:r>
      <w:proofErr w:type="spellEnd"/>
      <w:r w:rsidR="00005268" w:rsidRPr="00897EE2">
        <w:rPr>
          <w:sz w:val="22"/>
        </w:rPr>
        <w:t xml:space="preserve"> </w:t>
      </w:r>
      <w:proofErr w:type="spellStart"/>
      <w:r w:rsidR="00005268" w:rsidRPr="00897EE2">
        <w:rPr>
          <w:sz w:val="22"/>
        </w:rPr>
        <w:t>acreditate</w:t>
      </w:r>
      <w:proofErr w:type="spellEnd"/>
      <w:r w:rsidR="00005268" w:rsidRPr="00897EE2">
        <w:rPr>
          <w:sz w:val="22"/>
        </w:rPr>
        <w:t xml:space="preserve"> </w:t>
      </w:r>
      <w:proofErr w:type="spellStart"/>
      <w:r w:rsidR="00005268" w:rsidRPr="00897EE2">
        <w:rPr>
          <w:sz w:val="22"/>
        </w:rPr>
        <w:t>în</w:t>
      </w:r>
      <w:proofErr w:type="spellEnd"/>
      <w:r w:rsidR="00005268" w:rsidRPr="00897EE2">
        <w:rPr>
          <w:sz w:val="22"/>
        </w:rPr>
        <w:t xml:space="preserve"> </w:t>
      </w:r>
      <w:proofErr w:type="spellStart"/>
      <w:r w:rsidR="00005268" w:rsidRPr="00897EE2">
        <w:rPr>
          <w:sz w:val="22"/>
        </w:rPr>
        <w:t>modul</w:t>
      </w:r>
      <w:proofErr w:type="spellEnd"/>
      <w:r w:rsidR="00005268" w:rsidRPr="00897EE2">
        <w:rPr>
          <w:sz w:val="22"/>
        </w:rPr>
        <w:t xml:space="preserve"> </w:t>
      </w:r>
      <w:proofErr w:type="spellStart"/>
      <w:r w:rsidRPr="00897EE2">
        <w:rPr>
          <w:sz w:val="22"/>
        </w:rPr>
        <w:t>stabilit</w:t>
      </w:r>
      <w:proofErr w:type="spellEnd"/>
      <w:r w:rsidRPr="00897EE2">
        <w:rPr>
          <w:sz w:val="22"/>
        </w:rPr>
        <w:t xml:space="preserve"> </w:t>
      </w:r>
      <w:proofErr w:type="spellStart"/>
      <w:r w:rsidRPr="00897EE2">
        <w:rPr>
          <w:sz w:val="22"/>
        </w:rPr>
        <w:t>sau</w:t>
      </w:r>
      <w:proofErr w:type="spellEnd"/>
      <w:r w:rsidRPr="00897EE2">
        <w:rPr>
          <w:sz w:val="22"/>
        </w:rPr>
        <w:t xml:space="preserve"> a </w:t>
      </w:r>
      <w:proofErr w:type="spellStart"/>
      <w:r w:rsidRPr="00897EE2">
        <w:rPr>
          <w:sz w:val="22"/>
        </w:rPr>
        <w:t>contractelor</w:t>
      </w:r>
      <w:proofErr w:type="spellEnd"/>
      <w:r w:rsidRPr="00897EE2">
        <w:rPr>
          <w:sz w:val="22"/>
        </w:rPr>
        <w:t xml:space="preserve"> cu </w:t>
      </w:r>
      <w:proofErr w:type="spellStart"/>
      <w:r w:rsidRPr="00897EE2">
        <w:rPr>
          <w:sz w:val="22"/>
        </w:rPr>
        <w:t>aceste</w:t>
      </w:r>
      <w:proofErr w:type="spellEnd"/>
      <w:r w:rsidRPr="00897EE2">
        <w:rPr>
          <w:sz w:val="22"/>
        </w:rPr>
        <w:t xml:space="preserve"> </w:t>
      </w:r>
      <w:proofErr w:type="spellStart"/>
      <w:r w:rsidRPr="00897EE2">
        <w:rPr>
          <w:sz w:val="22"/>
        </w:rPr>
        <w:t>laboratoare</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încercări</w:t>
      </w:r>
      <w:proofErr w:type="spellEnd"/>
      <w:r w:rsidRPr="00897EE2">
        <w:rPr>
          <w:sz w:val="22"/>
        </w:rPr>
        <w:t xml:space="preserve"> </w:t>
      </w:r>
      <w:r w:rsidR="004A69C2" w:rsidRPr="00897EE2">
        <w:rPr>
          <w:sz w:val="22"/>
        </w:rPr>
        <w:t xml:space="preserve">de </w:t>
      </w:r>
      <w:proofErr w:type="spellStart"/>
      <w:r w:rsidRPr="00897EE2">
        <w:rPr>
          <w:sz w:val="22"/>
        </w:rPr>
        <w:t>beton</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gramStart"/>
      <w:r w:rsidRPr="00897EE2">
        <w:rPr>
          <w:sz w:val="22"/>
        </w:rPr>
        <w:t>a</w:t>
      </w:r>
      <w:proofErr w:type="gramEnd"/>
      <w:r w:rsidRPr="00897EE2">
        <w:rPr>
          <w:sz w:val="22"/>
        </w:rPr>
        <w:t xml:space="preserve"> </w:t>
      </w:r>
      <w:proofErr w:type="spellStart"/>
      <w:r w:rsidRPr="00897EE2">
        <w:rPr>
          <w:sz w:val="22"/>
        </w:rPr>
        <w:t>altor</w:t>
      </w:r>
      <w:proofErr w:type="spellEnd"/>
      <w:r w:rsidRPr="00897EE2">
        <w:rPr>
          <w:sz w:val="22"/>
        </w:rPr>
        <w:t xml:space="preserve"> </w:t>
      </w:r>
      <w:proofErr w:type="spellStart"/>
      <w:r w:rsidRPr="00897EE2">
        <w:rPr>
          <w:sz w:val="22"/>
        </w:rPr>
        <w:t>materiale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elemente</w:t>
      </w:r>
      <w:proofErr w:type="spellEnd"/>
      <w:r w:rsidRPr="00897EE2">
        <w:rPr>
          <w:sz w:val="22"/>
        </w:rPr>
        <w:t xml:space="preserve"> de </w:t>
      </w:r>
      <w:proofErr w:type="spellStart"/>
      <w:r w:rsidRPr="00897EE2">
        <w:rPr>
          <w:sz w:val="22"/>
        </w:rPr>
        <w:t>construcţie</w:t>
      </w:r>
      <w:proofErr w:type="spellEnd"/>
      <w:r w:rsidRPr="00897EE2">
        <w:rPr>
          <w:sz w:val="22"/>
        </w:rPr>
        <w:t xml:space="preserve"> care </w:t>
      </w:r>
      <w:proofErr w:type="spellStart"/>
      <w:r w:rsidRPr="00897EE2">
        <w:rPr>
          <w:sz w:val="22"/>
        </w:rPr>
        <w:t>necesită</w:t>
      </w:r>
      <w:proofErr w:type="spellEnd"/>
      <w:r w:rsidRPr="00897EE2">
        <w:rPr>
          <w:sz w:val="22"/>
        </w:rPr>
        <w:t xml:space="preserve"> </w:t>
      </w:r>
      <w:proofErr w:type="spellStart"/>
      <w:r w:rsidRPr="00897EE2">
        <w:rPr>
          <w:sz w:val="22"/>
        </w:rPr>
        <w:t>încercări</w:t>
      </w:r>
      <w:proofErr w:type="spellEnd"/>
      <w:r w:rsidRPr="00897EE2">
        <w:rPr>
          <w:sz w:val="22"/>
        </w:rPr>
        <w:t xml:space="preserve">, </w:t>
      </w:r>
      <w:proofErr w:type="spellStart"/>
      <w:r w:rsidRPr="00897EE2">
        <w:rPr>
          <w:sz w:val="22"/>
        </w:rPr>
        <w:t>incluse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ofertă</w:t>
      </w:r>
      <w:proofErr w:type="spellEnd"/>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w:t>
      </w:r>
      <w:proofErr w:type="spellStart"/>
      <w:r w:rsidRPr="00897EE2">
        <w:rPr>
          <w:sz w:val="22"/>
        </w:rPr>
        <w:t>informaţii</w:t>
      </w:r>
      <w:proofErr w:type="spellEnd"/>
      <w:r w:rsidRPr="00897EE2">
        <w:rPr>
          <w:sz w:val="22"/>
        </w:rPr>
        <w:t xml:space="preserve"> </w:t>
      </w:r>
      <w:proofErr w:type="spellStart"/>
      <w:r w:rsidRPr="00897EE2">
        <w:rPr>
          <w:sz w:val="22"/>
        </w:rPr>
        <w:t>referitoare</w:t>
      </w:r>
      <w:proofErr w:type="spellEnd"/>
      <w:r w:rsidRPr="00897EE2">
        <w:rPr>
          <w:sz w:val="22"/>
        </w:rPr>
        <w:t xml:space="preserve"> la </w:t>
      </w:r>
      <w:proofErr w:type="spellStart"/>
      <w:r w:rsidRPr="00897EE2">
        <w:rPr>
          <w:sz w:val="22"/>
        </w:rPr>
        <w:t>studiile</w:t>
      </w:r>
      <w:proofErr w:type="spellEnd"/>
      <w:r w:rsidRPr="00897EE2">
        <w:rPr>
          <w:sz w:val="22"/>
        </w:rPr>
        <w:t xml:space="preserve">, </w:t>
      </w:r>
      <w:proofErr w:type="spellStart"/>
      <w:r w:rsidRPr="00897EE2">
        <w:rPr>
          <w:sz w:val="22"/>
        </w:rPr>
        <w:t>pregătirea</w:t>
      </w:r>
      <w:proofErr w:type="spellEnd"/>
      <w:r w:rsidRPr="00897EE2">
        <w:rPr>
          <w:sz w:val="22"/>
        </w:rPr>
        <w:t xml:space="preserve"> </w:t>
      </w:r>
      <w:proofErr w:type="spellStart"/>
      <w:r w:rsidRPr="00897EE2">
        <w:rPr>
          <w:sz w:val="22"/>
        </w:rPr>
        <w:t>profesională</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calificarea</w:t>
      </w:r>
      <w:proofErr w:type="spellEnd"/>
      <w:r w:rsidRPr="00897EE2">
        <w:rPr>
          <w:sz w:val="22"/>
        </w:rPr>
        <w:t xml:space="preserve"> </w:t>
      </w:r>
      <w:proofErr w:type="spellStart"/>
      <w:r w:rsidRPr="00897EE2">
        <w:rPr>
          <w:sz w:val="22"/>
        </w:rPr>
        <w:t>personalului</w:t>
      </w:r>
      <w:proofErr w:type="spellEnd"/>
      <w:r w:rsidRPr="00897EE2">
        <w:rPr>
          <w:sz w:val="22"/>
        </w:rPr>
        <w:t xml:space="preserve"> de </w:t>
      </w:r>
      <w:proofErr w:type="spellStart"/>
      <w:r w:rsidRPr="00897EE2">
        <w:rPr>
          <w:sz w:val="22"/>
        </w:rPr>
        <w:t>conducere</w:t>
      </w:r>
      <w:proofErr w:type="spellEnd"/>
      <w:r w:rsidRPr="00897EE2">
        <w:rPr>
          <w:sz w:val="22"/>
        </w:rPr>
        <w:t xml:space="preserve">, precum </w:t>
      </w:r>
      <w:proofErr w:type="spellStart"/>
      <w:r w:rsidRPr="00897EE2">
        <w:rPr>
          <w:sz w:val="22"/>
        </w:rPr>
        <w:t>şi</w:t>
      </w:r>
      <w:proofErr w:type="spellEnd"/>
      <w:r w:rsidRPr="00897EE2">
        <w:rPr>
          <w:sz w:val="22"/>
        </w:rPr>
        <w:t xml:space="preserve"> ale </w:t>
      </w:r>
      <w:proofErr w:type="spellStart"/>
      <w:r w:rsidRPr="00897EE2">
        <w:rPr>
          <w:sz w:val="22"/>
        </w:rPr>
        <w:t>persoanelor</w:t>
      </w:r>
      <w:proofErr w:type="spellEnd"/>
      <w:r w:rsidRPr="00897EE2">
        <w:rPr>
          <w:sz w:val="22"/>
        </w:rPr>
        <w:t xml:space="preserve"> </w:t>
      </w:r>
      <w:proofErr w:type="spellStart"/>
      <w:r w:rsidRPr="00897EE2">
        <w:rPr>
          <w:sz w:val="22"/>
        </w:rPr>
        <w:t>responsabile</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execuţia</w:t>
      </w:r>
      <w:proofErr w:type="spellEnd"/>
      <w:r w:rsidRPr="00897EE2">
        <w:rPr>
          <w:sz w:val="22"/>
        </w:rPr>
        <w:t xml:space="preserve"> </w:t>
      </w:r>
      <w:proofErr w:type="spellStart"/>
      <w:r w:rsidRPr="00897EE2">
        <w:rPr>
          <w:sz w:val="22"/>
        </w:rPr>
        <w:t>documentației</w:t>
      </w:r>
      <w:proofErr w:type="spellEnd"/>
      <w:r w:rsidRPr="00897EE2">
        <w:rPr>
          <w:sz w:val="22"/>
        </w:rPr>
        <w:t xml:space="preserve"> de </w:t>
      </w:r>
      <w:proofErr w:type="spellStart"/>
      <w:r w:rsidRPr="00897EE2">
        <w:rPr>
          <w:sz w:val="22"/>
        </w:rPr>
        <w:t>proiect</w:t>
      </w:r>
      <w:proofErr w:type="spellEnd"/>
      <w:r w:rsidRPr="00897EE2">
        <w:rPr>
          <w:sz w:val="22"/>
        </w:rPr>
        <w:t xml:space="preserve">, </w:t>
      </w:r>
      <w:proofErr w:type="spellStart"/>
      <w:r w:rsidRPr="00897EE2">
        <w:rPr>
          <w:sz w:val="22"/>
        </w:rPr>
        <w:t>lucrărilor</w:t>
      </w:r>
      <w:proofErr w:type="spellEnd"/>
      <w:r w:rsidRPr="00897EE2">
        <w:rPr>
          <w:sz w:val="22"/>
        </w:rPr>
        <w:t xml:space="preserve">, </w:t>
      </w:r>
      <w:proofErr w:type="spellStart"/>
      <w:r w:rsidRPr="00897EE2">
        <w:rPr>
          <w:sz w:val="22"/>
        </w:rPr>
        <w:t>inclusiv</w:t>
      </w:r>
      <w:proofErr w:type="spellEnd"/>
      <w:r w:rsidRPr="00897EE2">
        <w:rPr>
          <w:sz w:val="22"/>
        </w:rPr>
        <w:t xml:space="preserve"> </w:t>
      </w:r>
      <w:proofErr w:type="gramStart"/>
      <w:r w:rsidRPr="00897EE2">
        <w:rPr>
          <w:sz w:val="22"/>
        </w:rPr>
        <w:t>a</w:t>
      </w:r>
      <w:proofErr w:type="gramEnd"/>
      <w:r w:rsidRPr="00897EE2">
        <w:rPr>
          <w:sz w:val="22"/>
        </w:rPr>
        <w:t xml:space="preserve"> </w:t>
      </w:r>
      <w:proofErr w:type="spellStart"/>
      <w:r w:rsidRPr="00897EE2">
        <w:rPr>
          <w:sz w:val="22"/>
        </w:rPr>
        <w:t>arhitectului</w:t>
      </w:r>
      <w:proofErr w:type="spellEnd"/>
      <w:r w:rsidRPr="00897EE2">
        <w:rPr>
          <w:sz w:val="22"/>
        </w:rPr>
        <w:t xml:space="preserve"> </w:t>
      </w:r>
      <w:proofErr w:type="spellStart"/>
      <w:r w:rsidRPr="00897EE2">
        <w:rPr>
          <w:sz w:val="22"/>
        </w:rPr>
        <w:t>șef</w:t>
      </w:r>
      <w:proofErr w:type="spellEnd"/>
      <w:r w:rsidRPr="00897EE2">
        <w:rPr>
          <w:sz w:val="22"/>
        </w:rPr>
        <w:t xml:space="preserve">, </w:t>
      </w:r>
      <w:proofErr w:type="spellStart"/>
      <w:r w:rsidRPr="00897EE2">
        <w:rPr>
          <w:sz w:val="22"/>
        </w:rPr>
        <w:t>inginerului</w:t>
      </w:r>
      <w:proofErr w:type="spellEnd"/>
      <w:r w:rsidRPr="00897EE2">
        <w:rPr>
          <w:sz w:val="22"/>
        </w:rPr>
        <w:t xml:space="preserve"> </w:t>
      </w:r>
      <w:proofErr w:type="spellStart"/>
      <w:r w:rsidRPr="00897EE2">
        <w:rPr>
          <w:sz w:val="22"/>
        </w:rPr>
        <w:t>șef</w:t>
      </w:r>
      <w:proofErr w:type="spellEnd"/>
      <w:r w:rsidRPr="00897EE2">
        <w:rPr>
          <w:sz w:val="22"/>
        </w:rPr>
        <w:t xml:space="preserve"> </w:t>
      </w:r>
      <w:proofErr w:type="spellStart"/>
      <w:r w:rsidRPr="00897EE2">
        <w:rPr>
          <w:sz w:val="22"/>
        </w:rPr>
        <w:t>și</w:t>
      </w:r>
      <w:proofErr w:type="spellEnd"/>
      <w:r w:rsidRPr="00897EE2">
        <w:rPr>
          <w:sz w:val="22"/>
        </w:rPr>
        <w:t xml:space="preserve"> </w:t>
      </w:r>
      <w:proofErr w:type="spellStart"/>
      <w:r w:rsidRPr="00897EE2">
        <w:rPr>
          <w:sz w:val="22"/>
        </w:rPr>
        <w:t>dirigintelui</w:t>
      </w:r>
      <w:proofErr w:type="spellEnd"/>
      <w:r w:rsidRPr="00897EE2">
        <w:rPr>
          <w:sz w:val="22"/>
        </w:rPr>
        <w:t xml:space="preserve"> de </w:t>
      </w:r>
      <w:proofErr w:type="spellStart"/>
      <w:r w:rsidRPr="00897EE2">
        <w:rPr>
          <w:sz w:val="22"/>
        </w:rPr>
        <w:t>şantier</w:t>
      </w:r>
      <w:proofErr w:type="spellEnd"/>
      <w:r w:rsidRPr="00897EE2">
        <w:rPr>
          <w:sz w:val="22"/>
        </w:rPr>
        <w:t xml:space="preserve">, </w:t>
      </w:r>
      <w:proofErr w:type="spellStart"/>
      <w:r w:rsidRPr="00897EE2">
        <w:rPr>
          <w:sz w:val="22"/>
        </w:rPr>
        <w:t>atestați</w:t>
      </w:r>
      <w:proofErr w:type="spellEnd"/>
      <w:r w:rsidRPr="00897EE2">
        <w:rPr>
          <w:sz w:val="22"/>
        </w:rPr>
        <w:t xml:space="preserve"> conform </w:t>
      </w:r>
      <w:proofErr w:type="spellStart"/>
      <w:r w:rsidRPr="00897EE2">
        <w:rPr>
          <w:sz w:val="22"/>
        </w:rPr>
        <w:t>legislaţiei</w:t>
      </w:r>
      <w:proofErr w:type="spellEnd"/>
      <w:r w:rsidRPr="00897EE2">
        <w:rPr>
          <w:sz w:val="22"/>
        </w:rPr>
        <w:t xml:space="preserve"> (</w:t>
      </w:r>
      <w:proofErr w:type="spellStart"/>
      <w:r w:rsidRPr="00897EE2">
        <w:rPr>
          <w:sz w:val="22"/>
        </w:rPr>
        <w:t>confirmat</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certificat</w:t>
      </w:r>
      <w:proofErr w:type="spellEnd"/>
      <w:r w:rsidRPr="00897EE2">
        <w:rPr>
          <w:sz w:val="22"/>
        </w:rPr>
        <w:t xml:space="preserve"> de </w:t>
      </w:r>
      <w:proofErr w:type="spellStart"/>
      <w:r w:rsidRPr="00897EE2">
        <w:rPr>
          <w:sz w:val="22"/>
        </w:rPr>
        <w:t>atestare</w:t>
      </w:r>
      <w:proofErr w:type="spellEnd"/>
      <w:r w:rsidRPr="00897EE2">
        <w:rPr>
          <w:sz w:val="22"/>
        </w:rPr>
        <w:t xml:space="preserve"> </w:t>
      </w:r>
      <w:proofErr w:type="spellStart"/>
      <w:r w:rsidRPr="00897EE2">
        <w:rPr>
          <w:sz w:val="22"/>
        </w:rPr>
        <w:t>profesională</w:t>
      </w:r>
      <w:proofErr w:type="spellEnd"/>
      <w:r w:rsidRPr="00897EE2">
        <w:rPr>
          <w:sz w:val="22"/>
        </w:rPr>
        <w:t xml:space="preserve">) </w:t>
      </w:r>
      <w:proofErr w:type="spellStart"/>
      <w:r w:rsidRPr="00897EE2">
        <w:rPr>
          <w:sz w:val="22"/>
        </w:rPr>
        <w:t>şi</w:t>
      </w:r>
      <w:proofErr w:type="spellEnd"/>
      <w:r w:rsidRPr="00897EE2">
        <w:rPr>
          <w:sz w:val="22"/>
        </w:rPr>
        <w:t xml:space="preserve"> cu o </w:t>
      </w:r>
      <w:proofErr w:type="spellStart"/>
      <w:r w:rsidRPr="00897EE2">
        <w:rPr>
          <w:sz w:val="22"/>
        </w:rPr>
        <w:t>experienţă</w:t>
      </w:r>
      <w:proofErr w:type="spellEnd"/>
      <w:r w:rsidRPr="00897EE2">
        <w:rPr>
          <w:sz w:val="22"/>
        </w:rPr>
        <w:t xml:space="preserve"> </w:t>
      </w:r>
      <w:proofErr w:type="spellStart"/>
      <w:r w:rsidRPr="00897EE2">
        <w:rPr>
          <w:sz w:val="22"/>
        </w:rPr>
        <w:t>similară</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domeniul</w:t>
      </w:r>
      <w:proofErr w:type="spellEnd"/>
      <w:r w:rsidRPr="00897EE2">
        <w:rPr>
          <w:sz w:val="22"/>
        </w:rPr>
        <w:t xml:space="preserve"> </w:t>
      </w:r>
      <w:proofErr w:type="spellStart"/>
      <w:r w:rsidRPr="00897EE2">
        <w:rPr>
          <w:sz w:val="22"/>
        </w:rPr>
        <w:t>lucrării</w:t>
      </w:r>
      <w:proofErr w:type="spellEnd"/>
      <w:r w:rsidRPr="00897EE2">
        <w:rPr>
          <w:sz w:val="22"/>
        </w:rPr>
        <w:t xml:space="preserve"> </w:t>
      </w:r>
      <w:proofErr w:type="spellStart"/>
      <w:r w:rsidRPr="00897EE2">
        <w:rPr>
          <w:sz w:val="22"/>
        </w:rPr>
        <w:t>ce</w:t>
      </w:r>
      <w:proofErr w:type="spellEnd"/>
      <w:r w:rsidRPr="00897EE2">
        <w:rPr>
          <w:sz w:val="22"/>
        </w:rPr>
        <w:t xml:space="preserve"> </w:t>
      </w:r>
      <w:proofErr w:type="spellStart"/>
      <w:r w:rsidRPr="00897EE2">
        <w:rPr>
          <w:sz w:val="22"/>
        </w:rPr>
        <w:t>urmează</w:t>
      </w:r>
      <w:proofErr w:type="spellEnd"/>
      <w:r w:rsidRPr="00897EE2">
        <w:rPr>
          <w:sz w:val="22"/>
        </w:rPr>
        <w:t xml:space="preserve"> </w:t>
      </w:r>
      <w:proofErr w:type="spellStart"/>
      <w:r w:rsidRPr="00897EE2">
        <w:rPr>
          <w:sz w:val="22"/>
        </w:rPr>
        <w:t>să</w:t>
      </w:r>
      <w:proofErr w:type="spellEnd"/>
      <w:r w:rsidRPr="00897EE2">
        <w:rPr>
          <w:sz w:val="22"/>
        </w:rPr>
        <w:t xml:space="preserve"> fie </w:t>
      </w:r>
      <w:proofErr w:type="spellStart"/>
      <w:r w:rsidRPr="00897EE2">
        <w:rPr>
          <w:sz w:val="22"/>
        </w:rPr>
        <w:t>executată</w:t>
      </w:r>
      <w:proofErr w:type="spellEnd"/>
      <w:r w:rsidRPr="00897EE2">
        <w:rPr>
          <w:sz w:val="22"/>
        </w:rPr>
        <w:t xml:space="preserve">, </w:t>
      </w:r>
      <w:proofErr w:type="spellStart"/>
      <w:r w:rsidR="004C59A0" w:rsidRPr="00897EE2">
        <w:rPr>
          <w:sz w:val="22"/>
        </w:rPr>
        <w:t>conform</w:t>
      </w:r>
      <w:r w:rsidR="00073FF9" w:rsidRPr="00897EE2">
        <w:rPr>
          <w:sz w:val="22"/>
        </w:rPr>
        <w:t>anexei</w:t>
      </w:r>
      <w:proofErr w:type="spellEnd"/>
      <w:r w:rsidR="00073FF9" w:rsidRPr="00897EE2">
        <w:rPr>
          <w:sz w:val="22"/>
        </w:rPr>
        <w:t xml:space="preserve">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4) o </w:t>
      </w:r>
      <w:proofErr w:type="spellStart"/>
      <w:r w:rsidRPr="00897EE2">
        <w:rPr>
          <w:sz w:val="22"/>
        </w:rPr>
        <w:t>declaraţie</w:t>
      </w:r>
      <w:proofErr w:type="spellEnd"/>
      <w:r w:rsidRPr="00897EE2">
        <w:rPr>
          <w:sz w:val="22"/>
        </w:rPr>
        <w:t xml:space="preserve"> </w:t>
      </w:r>
      <w:proofErr w:type="spellStart"/>
      <w:r w:rsidRPr="00897EE2">
        <w:rPr>
          <w:sz w:val="22"/>
        </w:rPr>
        <w:t>referitoare</w:t>
      </w:r>
      <w:proofErr w:type="spellEnd"/>
      <w:r w:rsidRPr="00897EE2">
        <w:rPr>
          <w:sz w:val="22"/>
        </w:rPr>
        <w:t xml:space="preserve"> la </w:t>
      </w:r>
      <w:proofErr w:type="spellStart"/>
      <w:r w:rsidRPr="00897EE2">
        <w:rPr>
          <w:sz w:val="22"/>
        </w:rPr>
        <w:t>efectivele</w:t>
      </w:r>
      <w:proofErr w:type="spellEnd"/>
      <w:r w:rsidRPr="00897EE2">
        <w:rPr>
          <w:sz w:val="22"/>
        </w:rPr>
        <w:t xml:space="preserve"> </w:t>
      </w:r>
      <w:proofErr w:type="spellStart"/>
      <w:r w:rsidRPr="00897EE2">
        <w:rPr>
          <w:sz w:val="22"/>
        </w:rPr>
        <w:t>medii</w:t>
      </w:r>
      <w:proofErr w:type="spellEnd"/>
      <w:r w:rsidRPr="00897EE2">
        <w:rPr>
          <w:sz w:val="22"/>
        </w:rPr>
        <w:t xml:space="preserve"> </w:t>
      </w:r>
      <w:proofErr w:type="spellStart"/>
      <w:r w:rsidRPr="00897EE2">
        <w:rPr>
          <w:sz w:val="22"/>
        </w:rPr>
        <w:t>anuale</w:t>
      </w:r>
      <w:proofErr w:type="spellEnd"/>
      <w:r w:rsidRPr="00897EE2">
        <w:rPr>
          <w:sz w:val="22"/>
        </w:rPr>
        <w:t xml:space="preserve"> al </w:t>
      </w:r>
      <w:proofErr w:type="spellStart"/>
      <w:r w:rsidRPr="00897EE2">
        <w:rPr>
          <w:sz w:val="22"/>
        </w:rPr>
        <w:t>personalului</w:t>
      </w:r>
      <w:proofErr w:type="spellEnd"/>
      <w:r w:rsidRPr="00897EE2">
        <w:rPr>
          <w:sz w:val="22"/>
        </w:rPr>
        <w:t xml:space="preserve"> </w:t>
      </w:r>
      <w:proofErr w:type="spellStart"/>
      <w:r w:rsidRPr="00897EE2">
        <w:rPr>
          <w:sz w:val="22"/>
        </w:rPr>
        <w:t>angajat</w:t>
      </w:r>
      <w:proofErr w:type="spellEnd"/>
      <w:r w:rsidRPr="00897EE2">
        <w:rPr>
          <w:sz w:val="22"/>
        </w:rPr>
        <w:t xml:space="preserve"> </w:t>
      </w:r>
      <w:proofErr w:type="spellStart"/>
      <w:r w:rsidRPr="00897EE2">
        <w:rPr>
          <w:sz w:val="22"/>
        </w:rPr>
        <w:t>şi</w:t>
      </w:r>
      <w:proofErr w:type="spellEnd"/>
      <w:r w:rsidRPr="00897EE2">
        <w:rPr>
          <w:sz w:val="22"/>
        </w:rPr>
        <w:t xml:space="preserve"> al</w:t>
      </w:r>
      <w:r w:rsidR="00113B5E" w:rsidRPr="00897EE2">
        <w:rPr>
          <w:sz w:val="22"/>
        </w:rPr>
        <w:t>e</w:t>
      </w:r>
      <w:r w:rsidRPr="00897EE2">
        <w:rPr>
          <w:sz w:val="22"/>
        </w:rPr>
        <w:t xml:space="preserve"> </w:t>
      </w:r>
      <w:proofErr w:type="spellStart"/>
      <w:r w:rsidRPr="00897EE2">
        <w:rPr>
          <w:sz w:val="22"/>
        </w:rPr>
        <w:t>cadrelor</w:t>
      </w:r>
      <w:proofErr w:type="spellEnd"/>
      <w:r w:rsidRPr="00897EE2">
        <w:rPr>
          <w:sz w:val="22"/>
        </w:rPr>
        <w:t xml:space="preserve"> de </w:t>
      </w:r>
      <w:proofErr w:type="spellStart"/>
      <w:r w:rsidRPr="00897EE2">
        <w:rPr>
          <w:sz w:val="22"/>
        </w:rPr>
        <w:t>conducere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ultimii</w:t>
      </w:r>
      <w:proofErr w:type="spellEnd"/>
      <w:r w:rsidRPr="00897EE2">
        <w:rPr>
          <w:sz w:val="22"/>
        </w:rPr>
        <w:t xml:space="preserve">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5) </w:t>
      </w:r>
      <w:proofErr w:type="spellStart"/>
      <w:r w:rsidRPr="00897EE2">
        <w:rPr>
          <w:sz w:val="22"/>
        </w:rPr>
        <w:t>dacă</w:t>
      </w:r>
      <w:proofErr w:type="spellEnd"/>
      <w:r w:rsidRPr="00897EE2">
        <w:rPr>
          <w:sz w:val="22"/>
        </w:rPr>
        <w:t xml:space="preserve"> </w:t>
      </w:r>
      <w:proofErr w:type="spellStart"/>
      <w:r w:rsidRPr="00897EE2">
        <w:rPr>
          <w:sz w:val="22"/>
        </w:rPr>
        <w:t>este</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măsurile</w:t>
      </w:r>
      <w:proofErr w:type="spellEnd"/>
      <w:r w:rsidRPr="00897EE2">
        <w:rPr>
          <w:sz w:val="22"/>
        </w:rPr>
        <w:t xml:space="preserve"> de </w:t>
      </w:r>
      <w:proofErr w:type="spellStart"/>
      <w:r w:rsidRPr="00897EE2">
        <w:rPr>
          <w:sz w:val="22"/>
        </w:rPr>
        <w:t>protecţie</w:t>
      </w:r>
      <w:proofErr w:type="spellEnd"/>
      <w:r w:rsidRPr="00897EE2">
        <w:rPr>
          <w:sz w:val="22"/>
        </w:rPr>
        <w:t xml:space="preserve"> a </w:t>
      </w:r>
      <w:proofErr w:type="spellStart"/>
      <w:r w:rsidRPr="00897EE2">
        <w:rPr>
          <w:sz w:val="22"/>
        </w:rPr>
        <w:t>mediului</w:t>
      </w:r>
      <w:proofErr w:type="spellEnd"/>
      <w:r w:rsidRPr="00897EE2">
        <w:rPr>
          <w:sz w:val="22"/>
        </w:rPr>
        <w:t xml:space="preserve"> pe care </w:t>
      </w:r>
      <w:proofErr w:type="spellStart"/>
      <w:r w:rsidRPr="00897EE2">
        <w:rPr>
          <w:sz w:val="22"/>
        </w:rPr>
        <w:t>operatorul</w:t>
      </w:r>
      <w:proofErr w:type="spellEnd"/>
      <w:r w:rsidRPr="00897EE2">
        <w:rPr>
          <w:sz w:val="22"/>
        </w:rPr>
        <w:t xml:space="preserve"> economic le </w:t>
      </w:r>
      <w:proofErr w:type="spellStart"/>
      <w:r w:rsidRPr="00897EE2">
        <w:rPr>
          <w:sz w:val="22"/>
        </w:rPr>
        <w:t>poate</w:t>
      </w:r>
      <w:proofErr w:type="spellEnd"/>
      <w:r w:rsidRPr="00897EE2">
        <w:rPr>
          <w:sz w:val="22"/>
        </w:rPr>
        <w:t xml:space="preserve"> </w:t>
      </w:r>
      <w:proofErr w:type="spellStart"/>
      <w:r w:rsidRPr="00897EE2">
        <w:rPr>
          <w:sz w:val="22"/>
        </w:rPr>
        <w:t>aplica</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timpul</w:t>
      </w:r>
      <w:proofErr w:type="spellEnd"/>
      <w:r w:rsidRPr="00897EE2">
        <w:rPr>
          <w:sz w:val="22"/>
        </w:rPr>
        <w:t xml:space="preserve"> </w:t>
      </w:r>
      <w:proofErr w:type="spellStart"/>
      <w:r w:rsidRPr="00897EE2">
        <w:rPr>
          <w:sz w:val="22"/>
        </w:rPr>
        <w:t>îndeplinirii</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lucrări</w:t>
      </w:r>
      <w:proofErr w:type="spellEnd"/>
      <w:r w:rsidR="00BB2106" w:rsidRPr="00897EE2">
        <w:rPr>
          <w:sz w:val="22"/>
        </w:rPr>
        <w:t xml:space="preserve"> </w:t>
      </w:r>
      <w:proofErr w:type="spellStart"/>
      <w:r w:rsidR="00BB2106" w:rsidRPr="00897EE2">
        <w:rPr>
          <w:sz w:val="22"/>
        </w:rPr>
        <w:t>sau</w:t>
      </w:r>
      <w:proofErr w:type="spellEnd"/>
      <w:r w:rsidR="00BB2106" w:rsidRPr="00897EE2">
        <w:rPr>
          <w:sz w:val="22"/>
        </w:rPr>
        <w:t xml:space="preserve"> </w:t>
      </w:r>
      <w:proofErr w:type="spellStart"/>
      <w:r w:rsidR="00BB2106" w:rsidRPr="00897EE2">
        <w:rPr>
          <w:sz w:val="22"/>
        </w:rPr>
        <w:t>servicii</w:t>
      </w:r>
      <w:proofErr w:type="spellEnd"/>
      <w:r w:rsidR="00BB2106" w:rsidRPr="00897EE2">
        <w:rPr>
          <w:sz w:val="22"/>
        </w:rPr>
        <w:t xml:space="preserve"> de </w:t>
      </w:r>
      <w:proofErr w:type="spellStart"/>
      <w:r w:rsidR="00BB2106" w:rsidRPr="00897EE2">
        <w:rPr>
          <w:sz w:val="22"/>
        </w:rPr>
        <w:t>proiectare</w:t>
      </w:r>
      <w:proofErr w:type="spellEnd"/>
      <w:r w:rsidR="00BB2106" w:rsidRPr="00897EE2">
        <w:rPr>
          <w:sz w:val="22"/>
        </w:rPr>
        <w:t xml:space="preserve"> </w:t>
      </w:r>
      <w:proofErr w:type="spellStart"/>
      <w:r w:rsidR="00BB2106" w:rsidRPr="00897EE2">
        <w:rPr>
          <w:sz w:val="22"/>
        </w:rPr>
        <w:t>și</w:t>
      </w:r>
      <w:proofErr w:type="spellEnd"/>
      <w:r w:rsidR="00BB2106" w:rsidRPr="00897EE2">
        <w:rPr>
          <w:sz w:val="22"/>
        </w:rPr>
        <w:t xml:space="preserve"> de </w:t>
      </w:r>
      <w:proofErr w:type="spellStart"/>
      <w:r w:rsidR="00BB2106" w:rsidRPr="00897EE2">
        <w:rPr>
          <w:sz w:val="22"/>
        </w:rPr>
        <w:t>lucrări</w:t>
      </w:r>
      <w:proofErr w:type="spellEnd"/>
      <w:r w:rsidR="003C27FD" w:rsidRPr="00897EE2">
        <w:rPr>
          <w:sz w:val="22"/>
        </w:rPr>
        <w:t xml:space="preserve">, </w:t>
      </w:r>
      <w:proofErr w:type="spellStart"/>
      <w:r w:rsidR="00E17AFF" w:rsidRPr="00897EE2">
        <w:rPr>
          <w:sz w:val="22"/>
        </w:rPr>
        <w:t>în</w:t>
      </w:r>
      <w:proofErr w:type="spellEnd"/>
      <w:r w:rsidR="00E17AFF" w:rsidRPr="00897EE2">
        <w:rPr>
          <w:sz w:val="22"/>
        </w:rPr>
        <w:t xml:space="preserve"> </w:t>
      </w:r>
      <w:proofErr w:type="spellStart"/>
      <w:r w:rsidR="00E17AFF" w:rsidRPr="00897EE2">
        <w:rPr>
          <w:sz w:val="22"/>
        </w:rPr>
        <w:t>corespundere</w:t>
      </w:r>
      <w:proofErr w:type="spellEnd"/>
      <w:r w:rsidR="00E17AFF" w:rsidRPr="00897EE2">
        <w:rPr>
          <w:sz w:val="22"/>
        </w:rPr>
        <w:t xml:space="preserv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6) o </w:t>
      </w:r>
      <w:proofErr w:type="spellStart"/>
      <w:r w:rsidRPr="00897EE2">
        <w:rPr>
          <w:sz w:val="22"/>
        </w:rPr>
        <w:t>declaraţie</w:t>
      </w:r>
      <w:proofErr w:type="spellEnd"/>
      <w:r w:rsidRPr="00897EE2">
        <w:rPr>
          <w:sz w:val="22"/>
        </w:rPr>
        <w:t xml:space="preserve"> </w:t>
      </w:r>
      <w:proofErr w:type="spellStart"/>
      <w:r w:rsidRPr="00897EE2">
        <w:rPr>
          <w:sz w:val="22"/>
        </w:rPr>
        <w:t>referitoare</w:t>
      </w:r>
      <w:proofErr w:type="spellEnd"/>
      <w:r w:rsidRPr="00897EE2">
        <w:rPr>
          <w:sz w:val="22"/>
        </w:rPr>
        <w:t xml:space="preserve"> la </w:t>
      </w:r>
      <w:proofErr w:type="spellStart"/>
      <w:r w:rsidRPr="00897EE2">
        <w:rPr>
          <w:sz w:val="22"/>
        </w:rPr>
        <w:t>utilajele</w:t>
      </w:r>
      <w:proofErr w:type="spellEnd"/>
      <w:r w:rsidRPr="00897EE2">
        <w:rPr>
          <w:sz w:val="22"/>
        </w:rPr>
        <w:t xml:space="preserve">, </w:t>
      </w:r>
      <w:proofErr w:type="spellStart"/>
      <w:r w:rsidRPr="00897EE2">
        <w:rPr>
          <w:sz w:val="22"/>
        </w:rPr>
        <w:t>instalaţiile</w:t>
      </w:r>
      <w:proofErr w:type="spellEnd"/>
      <w:r w:rsidRPr="00897EE2">
        <w:rPr>
          <w:sz w:val="22"/>
        </w:rPr>
        <w:t xml:space="preserve">, </w:t>
      </w:r>
      <w:proofErr w:type="spellStart"/>
      <w:r w:rsidRPr="00897EE2">
        <w:rPr>
          <w:sz w:val="22"/>
        </w:rPr>
        <w:t>echipamentele</w:t>
      </w:r>
      <w:proofErr w:type="spellEnd"/>
      <w:r w:rsidRPr="00897EE2">
        <w:rPr>
          <w:sz w:val="22"/>
        </w:rPr>
        <w:t xml:space="preserve"> </w:t>
      </w:r>
      <w:proofErr w:type="spellStart"/>
      <w:r w:rsidRPr="00897EE2">
        <w:rPr>
          <w:sz w:val="22"/>
        </w:rPr>
        <w:t>tehnice</w:t>
      </w:r>
      <w:proofErr w:type="spellEnd"/>
      <w:r w:rsidRPr="00897EE2">
        <w:rPr>
          <w:sz w:val="22"/>
        </w:rPr>
        <w:t xml:space="preserve"> de care </w:t>
      </w:r>
      <w:proofErr w:type="spellStart"/>
      <w:r w:rsidRPr="00897EE2">
        <w:rPr>
          <w:sz w:val="22"/>
        </w:rPr>
        <w:t>poate</w:t>
      </w:r>
      <w:proofErr w:type="spellEnd"/>
      <w:r w:rsidRPr="00897EE2">
        <w:rPr>
          <w:sz w:val="22"/>
        </w:rPr>
        <w:t xml:space="preserve"> </w:t>
      </w:r>
      <w:proofErr w:type="spellStart"/>
      <w:r w:rsidRPr="00897EE2">
        <w:rPr>
          <w:sz w:val="22"/>
        </w:rPr>
        <w:t>dispune</w:t>
      </w:r>
      <w:proofErr w:type="spellEnd"/>
      <w:r w:rsidRPr="00897EE2">
        <w:rPr>
          <w:sz w:val="22"/>
        </w:rPr>
        <w:t xml:space="preserve"> </w:t>
      </w:r>
      <w:proofErr w:type="spellStart"/>
      <w:r w:rsidRPr="00897EE2">
        <w:rPr>
          <w:sz w:val="22"/>
        </w:rPr>
        <w:t>operatorul</w:t>
      </w:r>
      <w:proofErr w:type="spellEnd"/>
      <w:r w:rsidRPr="00897EE2">
        <w:rPr>
          <w:sz w:val="22"/>
        </w:rPr>
        <w:t xml:space="preserve"> economic </w:t>
      </w:r>
      <w:proofErr w:type="spellStart"/>
      <w:r w:rsidRPr="00897EE2">
        <w:rPr>
          <w:sz w:val="22"/>
        </w:rPr>
        <w:t>pentru</w:t>
      </w:r>
      <w:proofErr w:type="spellEnd"/>
      <w:r w:rsidRPr="00897EE2">
        <w:rPr>
          <w:sz w:val="22"/>
        </w:rPr>
        <w:t xml:space="preserve"> </w:t>
      </w:r>
      <w:proofErr w:type="spellStart"/>
      <w:r w:rsidRPr="00897EE2">
        <w:rPr>
          <w:sz w:val="22"/>
        </w:rPr>
        <w:t>îndeplinirea</w:t>
      </w:r>
      <w:proofErr w:type="spellEnd"/>
      <w:r w:rsidRPr="00897EE2">
        <w:rPr>
          <w:sz w:val="22"/>
        </w:rPr>
        <w:t xml:space="preserve"> </w:t>
      </w:r>
      <w:proofErr w:type="spellStart"/>
      <w:r w:rsidRPr="00897EE2">
        <w:rPr>
          <w:sz w:val="22"/>
        </w:rPr>
        <w:t>corespunzătoare</w:t>
      </w:r>
      <w:proofErr w:type="spellEnd"/>
      <w:r w:rsidRPr="00897EE2">
        <w:rPr>
          <w:sz w:val="22"/>
        </w:rPr>
        <w:t xml:space="preserve"> a </w:t>
      </w:r>
      <w:proofErr w:type="spellStart"/>
      <w:r w:rsidRPr="00897EE2">
        <w:rPr>
          <w:sz w:val="22"/>
        </w:rPr>
        <w:t>contractului</w:t>
      </w:r>
      <w:proofErr w:type="spellEnd"/>
      <w:r w:rsidRPr="00897EE2">
        <w:rPr>
          <w:sz w:val="22"/>
        </w:rPr>
        <w:t xml:space="preserve"> de </w:t>
      </w:r>
      <w:proofErr w:type="spellStart"/>
      <w:r w:rsidRPr="00897EE2">
        <w:rPr>
          <w:sz w:val="22"/>
        </w:rPr>
        <w:t>lucrări</w:t>
      </w:r>
      <w:r w:rsidR="00BB2106" w:rsidRPr="00897EE2">
        <w:rPr>
          <w:sz w:val="22"/>
        </w:rPr>
        <w:t>sau</w:t>
      </w:r>
      <w:proofErr w:type="spellEnd"/>
      <w:r w:rsidR="00BB2106" w:rsidRPr="00897EE2">
        <w:rPr>
          <w:sz w:val="22"/>
        </w:rPr>
        <w:t xml:space="preserve"> </w:t>
      </w:r>
      <w:proofErr w:type="spellStart"/>
      <w:r w:rsidR="00BB2106" w:rsidRPr="00897EE2">
        <w:rPr>
          <w:sz w:val="22"/>
        </w:rPr>
        <w:t>servicii</w:t>
      </w:r>
      <w:proofErr w:type="spellEnd"/>
      <w:r w:rsidR="00BB2106" w:rsidRPr="00897EE2">
        <w:rPr>
          <w:sz w:val="22"/>
        </w:rPr>
        <w:t xml:space="preserve"> de </w:t>
      </w:r>
      <w:proofErr w:type="spellStart"/>
      <w:r w:rsidR="00BB2106" w:rsidRPr="00897EE2">
        <w:rPr>
          <w:sz w:val="22"/>
        </w:rPr>
        <w:t>proiectare</w:t>
      </w:r>
      <w:proofErr w:type="spellEnd"/>
      <w:r w:rsidR="00BB2106" w:rsidRPr="00897EE2">
        <w:rPr>
          <w:sz w:val="22"/>
        </w:rPr>
        <w:t xml:space="preserve"> </w:t>
      </w:r>
      <w:proofErr w:type="spellStart"/>
      <w:r w:rsidR="00BB2106" w:rsidRPr="00897EE2">
        <w:rPr>
          <w:sz w:val="22"/>
        </w:rPr>
        <w:t>și</w:t>
      </w:r>
      <w:proofErr w:type="spellEnd"/>
      <w:r w:rsidR="00BB2106" w:rsidRPr="00897EE2">
        <w:rPr>
          <w:sz w:val="22"/>
        </w:rPr>
        <w:t xml:space="preserve"> de </w:t>
      </w:r>
      <w:proofErr w:type="spellStart"/>
      <w:r w:rsidR="00BB2106" w:rsidRPr="00897EE2">
        <w:rPr>
          <w:sz w:val="22"/>
        </w:rPr>
        <w:t>lucrări</w:t>
      </w:r>
      <w:proofErr w:type="spellEnd"/>
      <w:r w:rsidRPr="00897EE2">
        <w:rPr>
          <w:sz w:val="22"/>
        </w:rPr>
        <w:t xml:space="preserve">, </w:t>
      </w:r>
      <w:proofErr w:type="spellStart"/>
      <w:r w:rsidR="004C59A0" w:rsidRPr="00897EE2">
        <w:rPr>
          <w:sz w:val="22"/>
        </w:rPr>
        <w:t>conform</w:t>
      </w:r>
      <w:r w:rsidR="00073FF9" w:rsidRPr="00897EE2">
        <w:rPr>
          <w:sz w:val="22"/>
        </w:rPr>
        <w:t>anexei</w:t>
      </w:r>
      <w:proofErr w:type="spellEnd"/>
      <w:r w:rsidR="00073FF9" w:rsidRPr="00897EE2">
        <w:rPr>
          <w:sz w:val="22"/>
        </w:rPr>
        <w:t xml:space="preserve">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7) </w:t>
      </w: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partea</w:t>
      </w:r>
      <w:proofErr w:type="spellEnd"/>
      <w:r w:rsidRPr="00897EE2">
        <w:rPr>
          <w:sz w:val="22"/>
        </w:rPr>
        <w:t xml:space="preserve"> din contract pe care </w:t>
      </w:r>
      <w:proofErr w:type="spellStart"/>
      <w:r w:rsidRPr="00897EE2">
        <w:rPr>
          <w:sz w:val="22"/>
        </w:rPr>
        <w:t>operatorul</w:t>
      </w:r>
      <w:proofErr w:type="spellEnd"/>
      <w:r w:rsidRPr="00897EE2">
        <w:rPr>
          <w:sz w:val="22"/>
        </w:rPr>
        <w:t xml:space="preserve"> economic are, eventual, </w:t>
      </w:r>
      <w:proofErr w:type="spellStart"/>
      <w:r w:rsidRPr="00897EE2">
        <w:rPr>
          <w:sz w:val="22"/>
        </w:rPr>
        <w:t>intenţia</w:t>
      </w:r>
      <w:proofErr w:type="spellEnd"/>
      <w:r w:rsidRPr="00897EE2">
        <w:rPr>
          <w:sz w:val="22"/>
        </w:rPr>
        <w:t xml:space="preserve"> </w:t>
      </w:r>
      <w:proofErr w:type="spellStart"/>
      <w:r w:rsidRPr="00897EE2">
        <w:rPr>
          <w:sz w:val="22"/>
        </w:rPr>
        <w:t>să</w:t>
      </w:r>
      <w:proofErr w:type="spellEnd"/>
      <w:r w:rsidRPr="00897EE2">
        <w:rPr>
          <w:sz w:val="22"/>
        </w:rPr>
        <w:t xml:space="preserve"> o </w:t>
      </w:r>
      <w:proofErr w:type="spellStart"/>
      <w:r w:rsidRPr="00897EE2">
        <w:rPr>
          <w:sz w:val="22"/>
        </w:rPr>
        <w:t>subcontracteze</w:t>
      </w:r>
      <w:proofErr w:type="spellEnd"/>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proofErr w:type="spellStart"/>
      <w:r w:rsidR="00073FF9" w:rsidRPr="00897EE2">
        <w:rPr>
          <w:sz w:val="22"/>
        </w:rPr>
        <w:t>anexei</w:t>
      </w:r>
      <w:proofErr w:type="spellEnd"/>
      <w:r w:rsidR="00073FF9" w:rsidRPr="00897EE2">
        <w:rPr>
          <w:sz w:val="22"/>
        </w:rPr>
        <w:t xml:space="preserve"> nr.1</w:t>
      </w:r>
      <w:r w:rsidR="00CB71A4" w:rsidRPr="00897EE2">
        <w:rPr>
          <w:sz w:val="22"/>
        </w:rPr>
        <w:t>6</w:t>
      </w:r>
      <w:r w:rsidR="00D91D57" w:rsidRPr="00897EE2">
        <w:rPr>
          <w:sz w:val="22"/>
        </w:rPr>
        <w:t xml:space="preserve">. De </w:t>
      </w:r>
      <w:proofErr w:type="spellStart"/>
      <w:r w:rsidR="00D91D57" w:rsidRPr="00897EE2">
        <w:rPr>
          <w:sz w:val="22"/>
        </w:rPr>
        <w:t>asemenea</w:t>
      </w:r>
      <w:proofErr w:type="spellEnd"/>
      <w:r w:rsidR="00D91D57" w:rsidRPr="00897EE2">
        <w:rPr>
          <w:sz w:val="22"/>
        </w:rPr>
        <w:t xml:space="preserve">, </w:t>
      </w:r>
      <w:proofErr w:type="spellStart"/>
      <w:r w:rsidR="00D91D57" w:rsidRPr="00897EE2">
        <w:rPr>
          <w:sz w:val="22"/>
        </w:rPr>
        <w:t>urmează</w:t>
      </w:r>
      <w:proofErr w:type="spellEnd"/>
      <w:r w:rsidR="00D91D57" w:rsidRPr="00897EE2">
        <w:rPr>
          <w:sz w:val="22"/>
        </w:rPr>
        <w:t xml:space="preserve"> a fi </w:t>
      </w:r>
      <w:proofErr w:type="spellStart"/>
      <w:r w:rsidR="00D91D57" w:rsidRPr="00897EE2">
        <w:rPr>
          <w:sz w:val="22"/>
        </w:rPr>
        <w:t>atașat</w:t>
      </w:r>
      <w:proofErr w:type="spellEnd"/>
      <w:r w:rsidR="00D91D57" w:rsidRPr="00897EE2">
        <w:rPr>
          <w:sz w:val="22"/>
        </w:rPr>
        <w:t>/</w:t>
      </w:r>
      <w:proofErr w:type="spellStart"/>
      <w:r w:rsidR="00D91D57" w:rsidRPr="00897EE2">
        <w:rPr>
          <w:sz w:val="22"/>
        </w:rPr>
        <w:t>atașate</w:t>
      </w:r>
      <w:proofErr w:type="spellEnd"/>
      <w:r w:rsidR="00D91D57" w:rsidRPr="00897EE2">
        <w:rPr>
          <w:sz w:val="22"/>
        </w:rPr>
        <w:t xml:space="preserve"> la </w:t>
      </w:r>
      <w:proofErr w:type="spellStart"/>
      <w:r w:rsidR="00073FF9" w:rsidRPr="00897EE2">
        <w:rPr>
          <w:sz w:val="22"/>
        </w:rPr>
        <w:t>anexa</w:t>
      </w:r>
      <w:proofErr w:type="spellEnd"/>
      <w:r w:rsidR="00073FF9" w:rsidRPr="00897EE2">
        <w:rPr>
          <w:sz w:val="22"/>
        </w:rPr>
        <w:t xml:space="preserve"> nr.1</w:t>
      </w:r>
      <w:r w:rsidR="00CB71A4" w:rsidRPr="00897EE2">
        <w:rPr>
          <w:sz w:val="22"/>
        </w:rPr>
        <w:t>6</w:t>
      </w:r>
      <w:r w:rsidR="00D91D57" w:rsidRPr="00897EE2">
        <w:rPr>
          <w:sz w:val="22"/>
        </w:rPr>
        <w:t xml:space="preserve">, </w:t>
      </w:r>
      <w:proofErr w:type="spellStart"/>
      <w:r w:rsidR="00D91D57" w:rsidRPr="00897EE2">
        <w:rPr>
          <w:sz w:val="22"/>
        </w:rPr>
        <w:t>copia</w:t>
      </w:r>
      <w:proofErr w:type="spellEnd"/>
      <w:r w:rsidR="00D91D57" w:rsidRPr="00897EE2">
        <w:rPr>
          <w:sz w:val="22"/>
        </w:rPr>
        <w:t>/</w:t>
      </w:r>
      <w:proofErr w:type="spellStart"/>
      <w:r w:rsidR="00D91D57" w:rsidRPr="00897EE2">
        <w:rPr>
          <w:sz w:val="22"/>
        </w:rPr>
        <w:t>copiile</w:t>
      </w:r>
      <w:proofErr w:type="spellEnd"/>
      <w:r w:rsidR="00D91D57" w:rsidRPr="00897EE2">
        <w:rPr>
          <w:sz w:val="22"/>
        </w:rPr>
        <w:t xml:space="preserve"> </w:t>
      </w:r>
      <w:proofErr w:type="spellStart"/>
      <w:r w:rsidR="00D91D57" w:rsidRPr="00897EE2">
        <w:rPr>
          <w:sz w:val="22"/>
        </w:rPr>
        <w:t>contractului</w:t>
      </w:r>
      <w:proofErr w:type="spellEnd"/>
      <w:r w:rsidR="00D91D57" w:rsidRPr="00897EE2">
        <w:rPr>
          <w:sz w:val="22"/>
        </w:rPr>
        <w:t>/</w:t>
      </w:r>
      <w:proofErr w:type="spellStart"/>
      <w:r w:rsidR="00D91D57" w:rsidRPr="00897EE2">
        <w:rPr>
          <w:sz w:val="22"/>
        </w:rPr>
        <w:t>contractelor</w:t>
      </w:r>
      <w:proofErr w:type="spellEnd"/>
      <w:r w:rsidR="00D91D57" w:rsidRPr="00897EE2">
        <w:rPr>
          <w:sz w:val="22"/>
        </w:rPr>
        <w:t xml:space="preserve"> </w:t>
      </w:r>
      <w:proofErr w:type="spellStart"/>
      <w:r w:rsidR="00D91D57" w:rsidRPr="00897EE2">
        <w:rPr>
          <w:sz w:val="22"/>
        </w:rPr>
        <w:t>încheiat</w:t>
      </w:r>
      <w:proofErr w:type="spellEnd"/>
      <w:r w:rsidR="00D91D57" w:rsidRPr="00897EE2">
        <w:rPr>
          <w:sz w:val="22"/>
        </w:rPr>
        <w:t>/</w:t>
      </w:r>
      <w:proofErr w:type="spellStart"/>
      <w:r w:rsidR="00D91D57" w:rsidRPr="00897EE2">
        <w:rPr>
          <w:sz w:val="22"/>
        </w:rPr>
        <w:t>încheiate</w:t>
      </w:r>
      <w:proofErr w:type="spellEnd"/>
      <w:r w:rsidR="00D91D57" w:rsidRPr="00897EE2">
        <w:rPr>
          <w:sz w:val="22"/>
        </w:rPr>
        <w:t xml:space="preserve"> cu </w:t>
      </w:r>
      <w:proofErr w:type="spellStart"/>
      <w:r w:rsidR="00D91D57" w:rsidRPr="00897EE2">
        <w:rPr>
          <w:sz w:val="22"/>
        </w:rPr>
        <w:t>subatreprenorii</w:t>
      </w:r>
      <w:proofErr w:type="spellEnd"/>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are </w:t>
      </w:r>
      <w:proofErr w:type="spellStart"/>
      <w:r w:rsidR="007167E4" w:rsidRPr="00897EE2">
        <w:rPr>
          <w:sz w:val="22"/>
        </w:rPr>
        <w:t>dreptul</w:t>
      </w:r>
      <w:proofErr w:type="spellEnd"/>
      <w:r w:rsidR="007167E4" w:rsidRPr="00897EE2">
        <w:rPr>
          <w:sz w:val="22"/>
        </w:rPr>
        <w:t xml:space="preserve"> </w:t>
      </w:r>
      <w:proofErr w:type="spellStart"/>
      <w:r w:rsidR="007167E4" w:rsidRPr="00897EE2">
        <w:rPr>
          <w:sz w:val="22"/>
        </w:rPr>
        <w:t>să</w:t>
      </w:r>
      <w:proofErr w:type="spellEnd"/>
      <w:r w:rsidR="007167E4" w:rsidRPr="00897EE2">
        <w:rPr>
          <w:sz w:val="22"/>
        </w:rPr>
        <w:t xml:space="preserve"> </w:t>
      </w:r>
      <w:proofErr w:type="spellStart"/>
      <w:r w:rsidR="007167E4" w:rsidRPr="00897EE2">
        <w:rPr>
          <w:sz w:val="22"/>
        </w:rPr>
        <w:t>recurgă</w:t>
      </w:r>
      <w:proofErr w:type="spellEnd"/>
      <w:r w:rsidR="007167E4" w:rsidRPr="00897EE2">
        <w:rPr>
          <w:sz w:val="22"/>
        </w:rPr>
        <w:t xml:space="preserve"> la </w:t>
      </w:r>
      <w:proofErr w:type="spellStart"/>
      <w:r w:rsidR="007167E4" w:rsidRPr="00897EE2">
        <w:rPr>
          <w:sz w:val="22"/>
        </w:rPr>
        <w:t>susținerea</w:t>
      </w:r>
      <w:proofErr w:type="spellEnd"/>
      <w:r w:rsidR="007167E4" w:rsidRPr="00897EE2">
        <w:rPr>
          <w:sz w:val="22"/>
        </w:rPr>
        <w:t xml:space="preserve"> </w:t>
      </w:r>
      <w:proofErr w:type="spellStart"/>
      <w:r w:rsidR="007167E4" w:rsidRPr="00897EE2">
        <w:rPr>
          <w:sz w:val="22"/>
        </w:rPr>
        <w:t>unor</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persoane</w:t>
      </w:r>
      <w:proofErr w:type="spellEnd"/>
      <w:r w:rsidR="007167E4" w:rsidRPr="00897EE2">
        <w:rPr>
          <w:sz w:val="22"/>
        </w:rPr>
        <w:t xml:space="preserve"> </w:t>
      </w:r>
      <w:proofErr w:type="spellStart"/>
      <w:r w:rsidR="007167E4" w:rsidRPr="00897EE2">
        <w:rPr>
          <w:sz w:val="22"/>
        </w:rPr>
        <w:t>atunci</w:t>
      </w:r>
      <w:proofErr w:type="spellEnd"/>
      <w:r w:rsidR="007167E4" w:rsidRPr="00897EE2">
        <w:rPr>
          <w:sz w:val="22"/>
        </w:rPr>
        <w:t xml:space="preserve"> </w:t>
      </w:r>
      <w:proofErr w:type="spellStart"/>
      <w:r w:rsidR="007167E4" w:rsidRPr="00897EE2">
        <w:rPr>
          <w:sz w:val="22"/>
        </w:rPr>
        <w:t>când</w:t>
      </w:r>
      <w:proofErr w:type="spellEnd"/>
      <w:r w:rsidR="007167E4" w:rsidRPr="00897EE2">
        <w:rPr>
          <w:sz w:val="22"/>
        </w:rPr>
        <w:t xml:space="preserve"> </w:t>
      </w:r>
      <w:proofErr w:type="spellStart"/>
      <w:r w:rsidR="007167E4" w:rsidRPr="00897EE2">
        <w:rPr>
          <w:sz w:val="22"/>
        </w:rPr>
        <w:t>acestea</w:t>
      </w:r>
      <w:proofErr w:type="spellEnd"/>
      <w:r w:rsidR="007167E4" w:rsidRPr="00897EE2">
        <w:rPr>
          <w:sz w:val="22"/>
        </w:rPr>
        <w:t xml:space="preserve"> din </w:t>
      </w:r>
      <w:proofErr w:type="spellStart"/>
      <w:r w:rsidR="007167E4" w:rsidRPr="00897EE2">
        <w:rPr>
          <w:sz w:val="22"/>
        </w:rPr>
        <w:t>urmă</w:t>
      </w:r>
      <w:proofErr w:type="spellEnd"/>
      <w:r w:rsidR="007167E4" w:rsidRPr="00897EE2">
        <w:rPr>
          <w:sz w:val="22"/>
        </w:rPr>
        <w:t xml:space="preserve"> </w:t>
      </w:r>
      <w:proofErr w:type="spellStart"/>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proofErr w:type="spellEnd"/>
      <w:r w:rsidR="007167E4" w:rsidRPr="00897EE2">
        <w:rPr>
          <w:sz w:val="22"/>
        </w:rPr>
        <w:t xml:space="preserve"> </w:t>
      </w:r>
      <w:proofErr w:type="spellStart"/>
      <w:r w:rsidR="007167E4" w:rsidRPr="00897EE2">
        <w:rPr>
          <w:sz w:val="22"/>
        </w:rPr>
        <w:t>activitățile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serviciile</w:t>
      </w:r>
      <w:proofErr w:type="spellEnd"/>
      <w:r w:rsidR="007167E4" w:rsidRPr="00897EE2">
        <w:rPr>
          <w:sz w:val="22"/>
        </w:rPr>
        <w:t xml:space="preserve"> </w:t>
      </w:r>
      <w:proofErr w:type="spellStart"/>
      <w:r w:rsidR="007167E4" w:rsidRPr="00897EE2">
        <w:rPr>
          <w:sz w:val="22"/>
        </w:rPr>
        <w:t>pentru</w:t>
      </w:r>
      <w:proofErr w:type="spellEnd"/>
      <w:r w:rsidR="007167E4" w:rsidRPr="00897EE2">
        <w:rPr>
          <w:sz w:val="22"/>
        </w:rPr>
        <w:t xml:space="preserve"> </w:t>
      </w:r>
      <w:proofErr w:type="spellStart"/>
      <w:r w:rsidR="007167E4" w:rsidRPr="00897EE2">
        <w:rPr>
          <w:sz w:val="22"/>
        </w:rPr>
        <w:t>îndeplinirea</w:t>
      </w:r>
      <w:proofErr w:type="spellEnd"/>
      <w:r w:rsidR="007167E4" w:rsidRPr="00897EE2">
        <w:rPr>
          <w:sz w:val="22"/>
        </w:rPr>
        <w:t xml:space="preserve"> </w:t>
      </w:r>
      <w:proofErr w:type="spellStart"/>
      <w:r w:rsidR="007167E4" w:rsidRPr="00897EE2">
        <w:rPr>
          <w:sz w:val="22"/>
        </w:rPr>
        <w:t>cărora</w:t>
      </w:r>
      <w:proofErr w:type="spellEnd"/>
      <w:r w:rsidR="007167E4" w:rsidRPr="00897EE2">
        <w:rPr>
          <w:sz w:val="22"/>
        </w:rPr>
        <w:t xml:space="preserv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necesară</w:t>
      </w:r>
      <w:proofErr w:type="spellEnd"/>
      <w:r w:rsidR="007167E4" w:rsidRPr="00897EE2">
        <w:rPr>
          <w:sz w:val="22"/>
        </w:rPr>
        <w:t xml:space="preserve"> </w:t>
      </w:r>
      <w:proofErr w:type="spellStart"/>
      <w:r w:rsidR="007167E4" w:rsidRPr="00897EE2">
        <w:rPr>
          <w:sz w:val="22"/>
        </w:rPr>
        <w:t>capacitatea</w:t>
      </w:r>
      <w:proofErr w:type="spellEnd"/>
      <w:r w:rsidR="007167E4" w:rsidRPr="00897EE2">
        <w:rPr>
          <w:sz w:val="22"/>
        </w:rPr>
        <w:t xml:space="preserve"> </w:t>
      </w:r>
      <w:proofErr w:type="spellStart"/>
      <w:r w:rsidR="007167E4" w:rsidRPr="00897EE2">
        <w:rPr>
          <w:sz w:val="22"/>
        </w:rPr>
        <w:t>profesională</w:t>
      </w:r>
      <w:proofErr w:type="spellEnd"/>
      <w:r w:rsidR="007167E4" w:rsidRPr="00897EE2">
        <w:rPr>
          <w:sz w:val="22"/>
        </w:rPr>
        <w:t xml:space="preserve"> </w:t>
      </w:r>
      <w:proofErr w:type="spellStart"/>
      <w:r w:rsidR="007167E4" w:rsidRPr="00897EE2">
        <w:rPr>
          <w:sz w:val="22"/>
        </w:rPr>
        <w:t>respectivă</w:t>
      </w:r>
      <w:proofErr w:type="spellEnd"/>
      <w:r w:rsidR="007167E4" w:rsidRPr="00897EE2">
        <w:rPr>
          <w:sz w:val="22"/>
        </w:rPr>
        <w:t xml:space="preserve">, </w:t>
      </w:r>
      <w:proofErr w:type="spellStart"/>
      <w:r w:rsidR="004C59A0" w:rsidRPr="00897EE2">
        <w:rPr>
          <w:sz w:val="22"/>
        </w:rPr>
        <w:t>conform</w:t>
      </w:r>
      <w:r w:rsidR="00073FF9" w:rsidRPr="00897EE2">
        <w:rPr>
          <w:sz w:val="22"/>
        </w:rPr>
        <w:t>anexei</w:t>
      </w:r>
      <w:proofErr w:type="spellEnd"/>
      <w:r w:rsidR="00073FF9" w:rsidRPr="00897EE2">
        <w:rPr>
          <w:sz w:val="22"/>
        </w:rPr>
        <w:t xml:space="preserve">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lastRenderedPageBreak/>
        <w:t>40</w:t>
      </w:r>
      <w:r w:rsidR="007167E4" w:rsidRPr="00897EE2">
        <w:rPr>
          <w:b/>
          <w:sz w:val="22"/>
        </w:rPr>
        <w:t>.</w:t>
      </w:r>
      <w:r w:rsidR="00700404" w:rsidRPr="00897EE2">
        <w:rPr>
          <w:b/>
          <w:sz w:val="22"/>
        </w:rPr>
        <w:t xml:space="preserve"> </w:t>
      </w:r>
      <w:proofErr w:type="spellStart"/>
      <w:r w:rsidR="00E35B9C" w:rsidRPr="00897EE2">
        <w:rPr>
          <w:sz w:val="22"/>
        </w:rPr>
        <w:t>Ofertantul</w:t>
      </w:r>
      <w:r w:rsidR="00D81B72" w:rsidRPr="00897EE2">
        <w:rPr>
          <w:sz w:val="22"/>
        </w:rPr>
        <w:t>urmează</w:t>
      </w:r>
      <w:proofErr w:type="spellEnd"/>
      <w:r w:rsidR="00D81B72" w:rsidRPr="00897EE2">
        <w:rPr>
          <w:sz w:val="22"/>
        </w:rPr>
        <w:t xml:space="preserve"> </w:t>
      </w:r>
      <w:proofErr w:type="spellStart"/>
      <w:r w:rsidR="00D81B72" w:rsidRPr="00897EE2">
        <w:rPr>
          <w:sz w:val="22"/>
        </w:rPr>
        <w:t>să</w:t>
      </w:r>
      <w:proofErr w:type="spellEnd"/>
      <w:r w:rsidR="00D81B72" w:rsidRPr="00897EE2">
        <w:rPr>
          <w:sz w:val="22"/>
        </w:rPr>
        <w:t xml:space="preserve"> </w:t>
      </w:r>
      <w:proofErr w:type="spellStart"/>
      <w:r w:rsidR="007167E4" w:rsidRPr="00897EE2">
        <w:rPr>
          <w:sz w:val="22"/>
        </w:rPr>
        <w:t>dispun</w:t>
      </w:r>
      <w:r w:rsidR="00D81B72" w:rsidRPr="00897EE2">
        <w:rPr>
          <w:sz w:val="22"/>
        </w:rPr>
        <w:t>ă</w:t>
      </w:r>
      <w:proofErr w:type="spellEnd"/>
      <w:r w:rsidR="007167E4" w:rsidRPr="00897EE2">
        <w:rPr>
          <w:sz w:val="22"/>
        </w:rPr>
        <w:t xml:space="preserve"> de un </w:t>
      </w:r>
      <w:proofErr w:type="spellStart"/>
      <w:r w:rsidR="007167E4" w:rsidRPr="00897EE2">
        <w:rPr>
          <w:sz w:val="22"/>
        </w:rPr>
        <w:t>nivel</w:t>
      </w:r>
      <w:proofErr w:type="spellEnd"/>
      <w:r w:rsidR="007167E4" w:rsidRPr="00897EE2">
        <w:rPr>
          <w:sz w:val="22"/>
        </w:rPr>
        <w:t xml:space="preserve"> minim de </w:t>
      </w:r>
      <w:proofErr w:type="spellStart"/>
      <w:r w:rsidR="007167E4" w:rsidRPr="00897EE2">
        <w:rPr>
          <w:sz w:val="22"/>
        </w:rPr>
        <w:t>experienţă</w:t>
      </w:r>
      <w:proofErr w:type="spellEnd"/>
      <w:r w:rsidR="007167E4" w:rsidRPr="00897EE2">
        <w:rPr>
          <w:sz w:val="22"/>
        </w:rPr>
        <w:t xml:space="preserve"> </w:t>
      </w:r>
      <w:proofErr w:type="spellStart"/>
      <w:r w:rsidR="007167E4" w:rsidRPr="00897EE2">
        <w:rPr>
          <w:sz w:val="22"/>
        </w:rPr>
        <w:t>pentru</w:t>
      </w:r>
      <w:proofErr w:type="spellEnd"/>
      <w:r w:rsidR="007167E4" w:rsidRPr="00897EE2">
        <w:rPr>
          <w:sz w:val="22"/>
        </w:rPr>
        <w:t xml:space="preserve"> a se </w:t>
      </w:r>
      <w:proofErr w:type="spellStart"/>
      <w:r w:rsidR="007167E4" w:rsidRPr="00897EE2">
        <w:rPr>
          <w:sz w:val="22"/>
        </w:rPr>
        <w:t>califica</w:t>
      </w:r>
      <w:proofErr w:type="spellEnd"/>
      <w:r w:rsidR="007167E4" w:rsidRPr="00897EE2">
        <w:rPr>
          <w:sz w:val="22"/>
        </w:rPr>
        <w:t xml:space="preserve"> </w:t>
      </w:r>
      <w:r w:rsidR="00C762AE" w:rsidRPr="00897EE2">
        <w:rPr>
          <w:sz w:val="22"/>
        </w:rPr>
        <w:t xml:space="preserve">conform </w:t>
      </w:r>
      <w:proofErr w:type="spellStart"/>
      <w:r w:rsidR="007167E4" w:rsidRPr="00897EE2">
        <w:rPr>
          <w:sz w:val="22"/>
        </w:rPr>
        <w:t>cerinţelor</w:t>
      </w:r>
      <w:proofErr w:type="spellEnd"/>
      <w:r w:rsidR="007167E4" w:rsidRPr="00897EE2">
        <w:rPr>
          <w:sz w:val="22"/>
        </w:rPr>
        <w:t xml:space="preserve"> de </w:t>
      </w:r>
      <w:proofErr w:type="spellStart"/>
      <w:r w:rsidR="007167E4" w:rsidRPr="00897EE2">
        <w:rPr>
          <w:sz w:val="22"/>
        </w:rPr>
        <w:t>îndeplinire</w:t>
      </w:r>
      <w:proofErr w:type="spellEnd"/>
      <w:r w:rsidR="007167E4" w:rsidRPr="00897EE2">
        <w:rPr>
          <w:sz w:val="22"/>
        </w:rPr>
        <w:t xml:space="preserve"> a </w:t>
      </w:r>
      <w:proofErr w:type="spellStart"/>
      <w:r w:rsidR="007167E4" w:rsidRPr="00897EE2">
        <w:rPr>
          <w:sz w:val="22"/>
        </w:rPr>
        <w:t>contractului</w:t>
      </w:r>
      <w:proofErr w:type="spellEnd"/>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proofErr w:type="spellStart"/>
      <w:r w:rsidRPr="00897EE2">
        <w:rPr>
          <w:sz w:val="22"/>
        </w:rPr>
        <w:t>executarea</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ultimii</w:t>
      </w:r>
      <w:proofErr w:type="spellEnd"/>
      <w:r w:rsidRPr="00897EE2">
        <w:rPr>
          <w:sz w:val="22"/>
        </w:rPr>
        <w:t xml:space="preserve"> 5 ani a </w:t>
      </w:r>
      <w:proofErr w:type="spellStart"/>
      <w:r w:rsidRPr="00897EE2">
        <w:rPr>
          <w:sz w:val="22"/>
        </w:rPr>
        <w:t>cel</w:t>
      </w:r>
      <w:proofErr w:type="spellEnd"/>
      <w:r w:rsidRPr="00897EE2">
        <w:rPr>
          <w:sz w:val="22"/>
        </w:rPr>
        <w:t xml:space="preserve"> </w:t>
      </w:r>
      <w:proofErr w:type="spellStart"/>
      <w:r w:rsidRPr="00897EE2">
        <w:rPr>
          <w:sz w:val="22"/>
        </w:rPr>
        <w:t>puţin</w:t>
      </w:r>
      <w:proofErr w:type="spellEnd"/>
      <w:r w:rsidRPr="00897EE2">
        <w:rPr>
          <w:sz w:val="22"/>
        </w:rPr>
        <w:t xml:space="preserve"> a </w:t>
      </w:r>
      <w:proofErr w:type="spellStart"/>
      <w:r w:rsidRPr="00897EE2">
        <w:rPr>
          <w:sz w:val="22"/>
        </w:rPr>
        <w:t>unui</w:t>
      </w:r>
      <w:proofErr w:type="spellEnd"/>
      <w:r w:rsidRPr="00897EE2">
        <w:rPr>
          <w:sz w:val="22"/>
        </w:rPr>
        <w:t xml:space="preserve"> contract cu o </w:t>
      </w:r>
      <w:proofErr w:type="spellStart"/>
      <w:r w:rsidRPr="00897EE2">
        <w:rPr>
          <w:sz w:val="22"/>
        </w:rPr>
        <w:t>valoare</w:t>
      </w:r>
      <w:proofErr w:type="spellEnd"/>
      <w:r w:rsidRPr="00897EE2">
        <w:rPr>
          <w:sz w:val="22"/>
        </w:rPr>
        <w:t xml:space="preserve"> nu </w:t>
      </w:r>
      <w:proofErr w:type="spellStart"/>
      <w:r w:rsidRPr="00897EE2">
        <w:rPr>
          <w:sz w:val="22"/>
        </w:rPr>
        <w:t>mai</w:t>
      </w:r>
      <w:proofErr w:type="spellEnd"/>
      <w:r w:rsidRPr="00897EE2">
        <w:rPr>
          <w:sz w:val="22"/>
        </w:rPr>
        <w:t xml:space="preserve"> </w:t>
      </w:r>
      <w:proofErr w:type="spellStart"/>
      <w:r w:rsidRPr="00897EE2">
        <w:rPr>
          <w:sz w:val="22"/>
        </w:rPr>
        <w:t>mică</w:t>
      </w:r>
      <w:proofErr w:type="spellEnd"/>
      <w:r w:rsidRPr="00897EE2">
        <w:rPr>
          <w:sz w:val="22"/>
        </w:rPr>
        <w:t xml:space="preserve"> de 75% din </w:t>
      </w:r>
      <w:proofErr w:type="spellStart"/>
      <w:r w:rsidRPr="00897EE2">
        <w:rPr>
          <w:sz w:val="22"/>
        </w:rPr>
        <w:t>valoarea</w:t>
      </w:r>
      <w:proofErr w:type="spellEnd"/>
      <w:r w:rsidRPr="00897EE2">
        <w:rPr>
          <w:sz w:val="22"/>
        </w:rPr>
        <w:t xml:space="preserve"> </w:t>
      </w:r>
      <w:proofErr w:type="spellStart"/>
      <w:r w:rsidRPr="00897EE2">
        <w:rPr>
          <w:sz w:val="22"/>
        </w:rPr>
        <w:t>viitorului</w:t>
      </w:r>
      <w:proofErr w:type="spellEnd"/>
      <w:r w:rsidRPr="00897EE2">
        <w:rPr>
          <w:sz w:val="22"/>
        </w:rPr>
        <w:t xml:space="preserve"> contract, </w:t>
      </w:r>
      <w:proofErr w:type="spellStart"/>
      <w:r w:rsidRPr="00897EE2">
        <w:rPr>
          <w:sz w:val="22"/>
        </w:rPr>
        <w:t>confirmat</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prezentarea</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antrepriză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subantrepriză</w:t>
      </w:r>
      <w:proofErr w:type="spellEnd"/>
      <w:r w:rsidRPr="00897EE2">
        <w:rPr>
          <w:sz w:val="22"/>
        </w:rPr>
        <w:t xml:space="preserve">, precum </w:t>
      </w:r>
      <w:proofErr w:type="spellStart"/>
      <w:r w:rsidRPr="00897EE2">
        <w:rPr>
          <w:sz w:val="22"/>
        </w:rPr>
        <w:t>şi</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procesul</w:t>
      </w:r>
      <w:proofErr w:type="spellEnd"/>
      <w:r w:rsidRPr="00897EE2">
        <w:rPr>
          <w:sz w:val="22"/>
        </w:rPr>
        <w:t xml:space="preserve">-verbal de </w:t>
      </w:r>
      <w:proofErr w:type="spellStart"/>
      <w:r w:rsidRPr="00897EE2">
        <w:rPr>
          <w:sz w:val="22"/>
        </w:rPr>
        <w:t>recepţiela</w:t>
      </w:r>
      <w:proofErr w:type="spellEnd"/>
      <w:r w:rsidRPr="00897EE2">
        <w:rPr>
          <w:sz w:val="22"/>
        </w:rPr>
        <w:t xml:space="preserve"> </w:t>
      </w:r>
      <w:proofErr w:type="spellStart"/>
      <w:r w:rsidRPr="00897EE2">
        <w:rPr>
          <w:sz w:val="22"/>
        </w:rPr>
        <w:t>terminarea</w:t>
      </w:r>
      <w:proofErr w:type="spellEnd"/>
      <w:r w:rsidRPr="00897EE2">
        <w:rPr>
          <w:sz w:val="22"/>
        </w:rPr>
        <w:t xml:space="preserve"> </w:t>
      </w:r>
      <w:proofErr w:type="spellStart"/>
      <w:r w:rsidRPr="00897EE2">
        <w:rPr>
          <w:sz w:val="22"/>
        </w:rPr>
        <w:t>lucrărilor</w:t>
      </w:r>
      <w:proofErr w:type="spellEnd"/>
      <w:r w:rsidR="00A90E01" w:rsidRPr="00897EE2">
        <w:rPr>
          <w:sz w:val="22"/>
        </w:rPr>
        <w:t>/</w:t>
      </w:r>
      <w:proofErr w:type="spellStart"/>
      <w:r w:rsidR="00CA08C6" w:rsidRPr="00897EE2">
        <w:rPr>
          <w:sz w:val="22"/>
        </w:rPr>
        <w:t>procesul</w:t>
      </w:r>
      <w:proofErr w:type="spellEnd"/>
      <w:r w:rsidR="00CA08C6" w:rsidRPr="00897EE2">
        <w:rPr>
          <w:sz w:val="22"/>
        </w:rPr>
        <w:t xml:space="preserve">-verbal </w:t>
      </w:r>
      <w:proofErr w:type="spellStart"/>
      <w:r w:rsidR="00CA08C6" w:rsidRPr="00897EE2">
        <w:rPr>
          <w:sz w:val="22"/>
        </w:rPr>
        <w:t>derecepţie</w:t>
      </w:r>
      <w:proofErr w:type="spellEnd"/>
      <w:r w:rsidR="00CA08C6" w:rsidRPr="00897EE2">
        <w:rPr>
          <w:sz w:val="22"/>
        </w:rPr>
        <w:t xml:space="preserve"> </w:t>
      </w:r>
      <w:proofErr w:type="spellStart"/>
      <w:r w:rsidR="00CA08C6" w:rsidRPr="00897EE2">
        <w:rPr>
          <w:sz w:val="22"/>
        </w:rPr>
        <w:t>finală</w:t>
      </w:r>
      <w:proofErr w:type="spellEnd"/>
      <w:r w:rsidR="00CA08C6" w:rsidRPr="00897EE2">
        <w:rPr>
          <w:sz w:val="22"/>
        </w:rPr>
        <w:t xml:space="preserve"> la </w:t>
      </w:r>
      <w:proofErr w:type="spellStart"/>
      <w:r w:rsidR="00CA08C6" w:rsidRPr="00897EE2">
        <w:rPr>
          <w:sz w:val="22"/>
        </w:rPr>
        <w:t>expirarea</w:t>
      </w:r>
      <w:proofErr w:type="spellEnd"/>
      <w:r w:rsidR="00CA08C6" w:rsidRPr="00897EE2">
        <w:rPr>
          <w:sz w:val="22"/>
        </w:rPr>
        <w:t xml:space="preserve"> </w:t>
      </w:r>
      <w:proofErr w:type="spellStart"/>
      <w:r w:rsidR="00CA08C6" w:rsidRPr="00897EE2">
        <w:rPr>
          <w:sz w:val="22"/>
        </w:rPr>
        <w:t>perioadei</w:t>
      </w:r>
      <w:proofErr w:type="spellEnd"/>
      <w:r w:rsidR="00CA08C6" w:rsidRPr="00897EE2">
        <w:rPr>
          <w:sz w:val="22"/>
        </w:rPr>
        <w:t xml:space="preserve"> de </w:t>
      </w:r>
      <w:proofErr w:type="spellStart"/>
      <w:r w:rsidR="00CA08C6" w:rsidRPr="00897EE2">
        <w:rPr>
          <w:sz w:val="22"/>
        </w:rPr>
        <w:t>garanţie</w:t>
      </w:r>
      <w:proofErr w:type="spellEnd"/>
      <w:r w:rsidR="00CA08C6" w:rsidRPr="00897EE2">
        <w:rPr>
          <w:sz w:val="22"/>
        </w:rPr>
        <w:t xml:space="preserve">, </w:t>
      </w:r>
      <w:proofErr w:type="spellStart"/>
      <w:r w:rsidR="00B501F9" w:rsidRPr="00897EE2">
        <w:rPr>
          <w:sz w:val="22"/>
        </w:rPr>
        <w:t>însoţit</w:t>
      </w:r>
      <w:proofErr w:type="spellEnd"/>
      <w:r w:rsidR="00B501F9" w:rsidRPr="00897EE2">
        <w:rPr>
          <w:sz w:val="22"/>
        </w:rPr>
        <w:t xml:space="preserve"> de </w:t>
      </w:r>
      <w:proofErr w:type="spellStart"/>
      <w:r w:rsidR="00B501F9" w:rsidRPr="00897EE2">
        <w:rPr>
          <w:sz w:val="22"/>
        </w:rPr>
        <w:t>certificări</w:t>
      </w:r>
      <w:proofErr w:type="spellEnd"/>
      <w:r w:rsidR="00B501F9" w:rsidRPr="00897EE2">
        <w:rPr>
          <w:sz w:val="22"/>
        </w:rPr>
        <w:t xml:space="preserve"> de </w:t>
      </w:r>
      <w:proofErr w:type="spellStart"/>
      <w:r w:rsidR="00B501F9" w:rsidRPr="00897EE2">
        <w:rPr>
          <w:sz w:val="22"/>
        </w:rPr>
        <w:t>bună</w:t>
      </w:r>
      <w:proofErr w:type="spellEnd"/>
      <w:r w:rsidR="00B501F9" w:rsidRPr="00897EE2">
        <w:rPr>
          <w:sz w:val="22"/>
        </w:rPr>
        <w:t xml:space="preserve"> </w:t>
      </w:r>
      <w:proofErr w:type="spellStart"/>
      <w:r w:rsidR="00B501F9" w:rsidRPr="00897EE2">
        <w:rPr>
          <w:sz w:val="22"/>
        </w:rPr>
        <w:t>execuţie</w:t>
      </w:r>
      <w:proofErr w:type="spellEnd"/>
      <w:r w:rsidR="00B501F9" w:rsidRPr="00897EE2">
        <w:rPr>
          <w:sz w:val="22"/>
        </w:rPr>
        <w:t xml:space="preserve"> </w:t>
      </w:r>
      <w:proofErr w:type="spellStart"/>
      <w:r w:rsidR="00B501F9" w:rsidRPr="00897EE2">
        <w:rPr>
          <w:sz w:val="22"/>
        </w:rPr>
        <w:t>pentru</w:t>
      </w:r>
      <w:proofErr w:type="spellEnd"/>
      <w:r w:rsidR="00B501F9" w:rsidRPr="00897EE2">
        <w:rPr>
          <w:sz w:val="22"/>
        </w:rPr>
        <w:t xml:space="preserve"> </w:t>
      </w:r>
      <w:proofErr w:type="spellStart"/>
      <w:r w:rsidR="00B501F9" w:rsidRPr="00897EE2">
        <w:rPr>
          <w:sz w:val="22"/>
        </w:rPr>
        <w:t>cele</w:t>
      </w:r>
      <w:proofErr w:type="spellEnd"/>
      <w:r w:rsidR="00B501F9" w:rsidRPr="00897EE2">
        <w:rPr>
          <w:sz w:val="22"/>
        </w:rPr>
        <w:t xml:space="preserve"> </w:t>
      </w:r>
      <w:proofErr w:type="spellStart"/>
      <w:r w:rsidR="00B501F9" w:rsidRPr="00897EE2">
        <w:rPr>
          <w:sz w:val="22"/>
        </w:rPr>
        <w:t>mai</w:t>
      </w:r>
      <w:proofErr w:type="spellEnd"/>
      <w:r w:rsidR="00B501F9" w:rsidRPr="00897EE2">
        <w:rPr>
          <w:sz w:val="22"/>
        </w:rPr>
        <w:t xml:space="preserve"> </w:t>
      </w:r>
      <w:proofErr w:type="spellStart"/>
      <w:r w:rsidR="00B501F9" w:rsidRPr="00897EE2">
        <w:rPr>
          <w:sz w:val="22"/>
        </w:rPr>
        <w:t>importante</w:t>
      </w:r>
      <w:proofErr w:type="spellEnd"/>
      <w:r w:rsidR="00B501F9" w:rsidRPr="00897EE2">
        <w:rPr>
          <w:sz w:val="22"/>
        </w:rPr>
        <w:t xml:space="preserve"> </w:t>
      </w:r>
      <w:proofErr w:type="spellStart"/>
      <w:r w:rsidR="00B501F9" w:rsidRPr="00897EE2">
        <w:rPr>
          <w:sz w:val="22"/>
        </w:rPr>
        <w:t>lucrări</w:t>
      </w:r>
      <w:r w:rsidR="00905325" w:rsidRPr="00897EE2">
        <w:rPr>
          <w:sz w:val="22"/>
        </w:rPr>
        <w:t>din</w:t>
      </w:r>
      <w:proofErr w:type="spellEnd"/>
      <w:r w:rsidR="00905325" w:rsidRPr="00897EE2">
        <w:rPr>
          <w:sz w:val="22"/>
        </w:rPr>
        <w:t xml:space="preserve"> </w:t>
      </w:r>
      <w:proofErr w:type="spellStart"/>
      <w:r w:rsidR="00905325" w:rsidRPr="00897EE2">
        <w:rPr>
          <w:sz w:val="22"/>
        </w:rPr>
        <w:t>partea</w:t>
      </w:r>
      <w:proofErr w:type="spellEnd"/>
      <w:r w:rsidR="00905325" w:rsidRPr="00897EE2">
        <w:rPr>
          <w:sz w:val="22"/>
        </w:rPr>
        <w:t xml:space="preserve"> </w:t>
      </w:r>
      <w:proofErr w:type="spellStart"/>
      <w:r w:rsidR="00905325" w:rsidRPr="00897EE2">
        <w:rPr>
          <w:sz w:val="22"/>
        </w:rPr>
        <w:t>Beneficiarului</w:t>
      </w:r>
      <w:proofErr w:type="spellEnd"/>
      <w:r w:rsidR="00905325" w:rsidRPr="00897EE2">
        <w:rPr>
          <w:sz w:val="22"/>
        </w:rPr>
        <w:t xml:space="preserve"> </w:t>
      </w:r>
      <w:r w:rsidR="00CD74C4" w:rsidRPr="00897EE2">
        <w:rPr>
          <w:sz w:val="22"/>
        </w:rPr>
        <w:t>(</w:t>
      </w:r>
      <w:proofErr w:type="spellStart"/>
      <w:r w:rsidR="00CD74C4" w:rsidRPr="00897EE2">
        <w:rPr>
          <w:sz w:val="22"/>
        </w:rPr>
        <w:t>informațiile</w:t>
      </w:r>
      <w:r w:rsidR="00760F7F" w:rsidRPr="00897EE2">
        <w:rPr>
          <w:sz w:val="22"/>
        </w:rPr>
        <w:t>date</w:t>
      </w:r>
      <w:proofErr w:type="spellEnd"/>
      <w:r w:rsidR="00760F7F" w:rsidRPr="00897EE2">
        <w:rPr>
          <w:sz w:val="22"/>
        </w:rPr>
        <w:t xml:space="preserve"> se </w:t>
      </w:r>
      <w:proofErr w:type="spellStart"/>
      <w:r w:rsidR="00760F7F" w:rsidRPr="00897EE2">
        <w:rPr>
          <w:sz w:val="22"/>
        </w:rPr>
        <w:t>vor</w:t>
      </w:r>
      <w:proofErr w:type="spellEnd"/>
      <w:r w:rsidR="00760F7F" w:rsidRPr="00897EE2">
        <w:rPr>
          <w:sz w:val="22"/>
        </w:rPr>
        <w:t xml:space="preserve"> include </w:t>
      </w:r>
      <w:proofErr w:type="spellStart"/>
      <w:r w:rsidR="00760F7F" w:rsidRPr="00897EE2">
        <w:rPr>
          <w:sz w:val="22"/>
        </w:rPr>
        <w:t>în</w:t>
      </w:r>
      <w:proofErr w:type="spellEnd"/>
      <w:r w:rsidR="00760F7F" w:rsidRPr="00897EE2">
        <w:rPr>
          <w:sz w:val="22"/>
        </w:rPr>
        <w:t xml:space="preserve"> </w:t>
      </w:r>
      <w:proofErr w:type="spellStart"/>
      <w:r w:rsidR="00073FF9" w:rsidRPr="00897EE2">
        <w:rPr>
          <w:sz w:val="22"/>
        </w:rPr>
        <w:t>anexele</w:t>
      </w:r>
      <w:proofErr w:type="spellEnd"/>
      <w:r w:rsidR="00073FF9" w:rsidRPr="00897EE2">
        <w:rPr>
          <w:sz w:val="22"/>
        </w:rPr>
        <w:t xml:space="preserve"> nr.1</w:t>
      </w:r>
      <w:r w:rsidR="00CB71A4" w:rsidRPr="00897EE2">
        <w:rPr>
          <w:sz w:val="22"/>
        </w:rPr>
        <w:t>2</w:t>
      </w:r>
      <w:r w:rsidR="00073FF9" w:rsidRPr="00897EE2">
        <w:rPr>
          <w:sz w:val="22"/>
        </w:rPr>
        <w:t xml:space="preserve"> </w:t>
      </w:r>
      <w:proofErr w:type="spellStart"/>
      <w:r w:rsidR="00073FF9" w:rsidRPr="00897EE2">
        <w:rPr>
          <w:sz w:val="22"/>
        </w:rPr>
        <w:t>și</w:t>
      </w:r>
      <w:proofErr w:type="spellEnd"/>
      <w:r w:rsidR="00073FF9" w:rsidRPr="00897EE2">
        <w:rPr>
          <w:sz w:val="22"/>
        </w:rPr>
        <w:t xml:space="preserve"> nr.1</w:t>
      </w:r>
      <w:r w:rsidR="00CB71A4" w:rsidRPr="00897EE2">
        <w:rPr>
          <w:sz w:val="22"/>
        </w:rPr>
        <w:t>3</w:t>
      </w:r>
      <w:r w:rsidR="00760F7F" w:rsidRPr="00897EE2">
        <w:rPr>
          <w:sz w:val="22"/>
        </w:rPr>
        <w:t>)</w:t>
      </w:r>
      <w:r w:rsidRPr="00897EE2">
        <w:rPr>
          <w:sz w:val="22"/>
        </w:rPr>
        <w:t xml:space="preserve">; </w:t>
      </w:r>
      <w:proofErr w:type="spellStart"/>
      <w:r w:rsidRPr="00897EE2">
        <w:rPr>
          <w:sz w:val="22"/>
        </w:rPr>
        <w:t>sau</w:t>
      </w:r>
      <w:proofErr w:type="spellEnd"/>
      <w:r w:rsidRPr="00897EE2">
        <w:rPr>
          <w:sz w:val="22"/>
        </w:rPr>
        <w:t xml:space="preserve">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 xml:space="preserve">2) </w:t>
      </w:r>
      <w:proofErr w:type="spellStart"/>
      <w:r w:rsidRPr="00897EE2">
        <w:rPr>
          <w:sz w:val="22"/>
        </w:rPr>
        <w:t>valoarea</w:t>
      </w:r>
      <w:proofErr w:type="spellEnd"/>
      <w:r w:rsidRPr="00897EE2">
        <w:rPr>
          <w:sz w:val="22"/>
        </w:rPr>
        <w:t xml:space="preserve"> </w:t>
      </w:r>
      <w:proofErr w:type="spellStart"/>
      <w:r w:rsidRPr="00897EE2">
        <w:rPr>
          <w:sz w:val="22"/>
        </w:rPr>
        <w:t>cumulată</w:t>
      </w:r>
      <w:proofErr w:type="spellEnd"/>
      <w:r w:rsidRPr="00897EE2">
        <w:rPr>
          <w:sz w:val="22"/>
        </w:rPr>
        <w:t xml:space="preserve"> a </w:t>
      </w:r>
      <w:proofErr w:type="spellStart"/>
      <w:r w:rsidRPr="00897EE2">
        <w:rPr>
          <w:sz w:val="22"/>
        </w:rPr>
        <w:t>tuturor</w:t>
      </w:r>
      <w:proofErr w:type="spellEnd"/>
      <w:r w:rsidRPr="00897EE2">
        <w:rPr>
          <w:sz w:val="22"/>
        </w:rPr>
        <w:t xml:space="preserve"> </w:t>
      </w:r>
      <w:proofErr w:type="spellStart"/>
      <w:r w:rsidRPr="00897EE2">
        <w:rPr>
          <w:sz w:val="22"/>
        </w:rPr>
        <w:t>contractelor</w:t>
      </w:r>
      <w:proofErr w:type="spellEnd"/>
      <w:r w:rsidRPr="00897EE2">
        <w:rPr>
          <w:sz w:val="22"/>
        </w:rPr>
        <w:t xml:space="preserve"> </w:t>
      </w:r>
      <w:proofErr w:type="spellStart"/>
      <w:r w:rsidRPr="00897EE2">
        <w:rPr>
          <w:sz w:val="22"/>
        </w:rPr>
        <w:t>executate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ultimul</w:t>
      </w:r>
      <w:proofErr w:type="spellEnd"/>
      <w:r w:rsidRPr="00897EE2">
        <w:rPr>
          <w:sz w:val="22"/>
        </w:rPr>
        <w:t xml:space="preserve"> an de </w:t>
      </w:r>
      <w:proofErr w:type="spellStart"/>
      <w:r w:rsidRPr="00897EE2">
        <w:rPr>
          <w:sz w:val="22"/>
        </w:rPr>
        <w:t>activitate</w:t>
      </w:r>
      <w:proofErr w:type="spellEnd"/>
      <w:r w:rsidRPr="00897EE2">
        <w:rPr>
          <w:sz w:val="22"/>
        </w:rPr>
        <w:t xml:space="preserve"> </w:t>
      </w:r>
      <w:proofErr w:type="spellStart"/>
      <w:r w:rsidRPr="00897EE2">
        <w:rPr>
          <w:sz w:val="22"/>
        </w:rPr>
        <w:t>să</w:t>
      </w:r>
      <w:proofErr w:type="spellEnd"/>
      <w:r w:rsidRPr="00897EE2">
        <w:rPr>
          <w:sz w:val="22"/>
        </w:rPr>
        <w:t xml:space="preserve"> fie </w:t>
      </w:r>
      <w:proofErr w:type="spellStart"/>
      <w:r w:rsidRPr="00897EE2">
        <w:rPr>
          <w:sz w:val="22"/>
        </w:rPr>
        <w:t>egală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mai</w:t>
      </w:r>
      <w:proofErr w:type="spellEnd"/>
      <w:r w:rsidRPr="00897EE2">
        <w:rPr>
          <w:sz w:val="22"/>
        </w:rPr>
        <w:t xml:space="preserve"> mare </w:t>
      </w:r>
      <w:proofErr w:type="spellStart"/>
      <w:r w:rsidRPr="00897EE2">
        <w:rPr>
          <w:sz w:val="22"/>
        </w:rPr>
        <w:t>decât</w:t>
      </w:r>
      <w:proofErr w:type="spellEnd"/>
      <w:r w:rsidRPr="00897EE2">
        <w:rPr>
          <w:sz w:val="22"/>
        </w:rPr>
        <w:t xml:space="preserve"> </w:t>
      </w:r>
      <w:proofErr w:type="spellStart"/>
      <w:r w:rsidRPr="00897EE2">
        <w:rPr>
          <w:sz w:val="22"/>
        </w:rPr>
        <w:t>valoarea</w:t>
      </w:r>
      <w:proofErr w:type="spellEnd"/>
      <w:r w:rsidRPr="00897EE2">
        <w:rPr>
          <w:sz w:val="22"/>
        </w:rPr>
        <w:t xml:space="preserve"> </w:t>
      </w:r>
      <w:proofErr w:type="spellStart"/>
      <w:r w:rsidRPr="00897EE2">
        <w:rPr>
          <w:sz w:val="22"/>
        </w:rPr>
        <w:t>viitorului</w:t>
      </w:r>
      <w:proofErr w:type="spellEnd"/>
      <w:r w:rsidRPr="00897EE2">
        <w:rPr>
          <w:sz w:val="22"/>
        </w:rPr>
        <w:t xml:space="preserve"> contract, </w:t>
      </w:r>
      <w:proofErr w:type="spellStart"/>
      <w:r w:rsidRPr="00897EE2">
        <w:rPr>
          <w:sz w:val="22"/>
        </w:rPr>
        <w:t>procesele</w:t>
      </w:r>
      <w:proofErr w:type="spellEnd"/>
      <w:r w:rsidRPr="00897EE2">
        <w:rPr>
          <w:sz w:val="22"/>
        </w:rPr>
        <w:t xml:space="preserve">-verbale de </w:t>
      </w:r>
      <w:proofErr w:type="spellStart"/>
      <w:r w:rsidRPr="00897EE2">
        <w:rPr>
          <w:sz w:val="22"/>
        </w:rPr>
        <w:t>recepţiela</w:t>
      </w:r>
      <w:proofErr w:type="spellEnd"/>
      <w:r w:rsidRPr="00897EE2">
        <w:rPr>
          <w:sz w:val="22"/>
        </w:rPr>
        <w:t xml:space="preserve"> </w:t>
      </w:r>
      <w:proofErr w:type="spellStart"/>
      <w:r w:rsidRPr="00897EE2">
        <w:rPr>
          <w:sz w:val="22"/>
        </w:rPr>
        <w:t>terminarea</w:t>
      </w:r>
      <w:proofErr w:type="spellEnd"/>
      <w:r w:rsidRPr="00897EE2">
        <w:rPr>
          <w:sz w:val="22"/>
        </w:rPr>
        <w:t xml:space="preserve"> </w:t>
      </w:r>
      <w:proofErr w:type="spellStart"/>
      <w:r w:rsidRPr="00897EE2">
        <w:rPr>
          <w:sz w:val="22"/>
        </w:rPr>
        <w:t>lucrărilor</w:t>
      </w:r>
      <w:proofErr w:type="spellEnd"/>
      <w:r w:rsidR="00A109E6" w:rsidRPr="00897EE2">
        <w:rPr>
          <w:sz w:val="22"/>
        </w:rPr>
        <w:t>/</w:t>
      </w:r>
      <w:r w:rsidR="00CA08C6" w:rsidRPr="00897EE2">
        <w:rPr>
          <w:sz w:val="22"/>
        </w:rPr>
        <w:t xml:space="preserve"> </w:t>
      </w:r>
      <w:proofErr w:type="spellStart"/>
      <w:r w:rsidR="00CA08C6" w:rsidRPr="00897EE2">
        <w:rPr>
          <w:sz w:val="22"/>
        </w:rPr>
        <w:t>procesele</w:t>
      </w:r>
      <w:proofErr w:type="spellEnd"/>
      <w:r w:rsidR="00CA08C6" w:rsidRPr="00897EE2">
        <w:rPr>
          <w:sz w:val="22"/>
        </w:rPr>
        <w:t xml:space="preserve">-verbale de </w:t>
      </w:r>
      <w:proofErr w:type="spellStart"/>
      <w:r w:rsidR="00CA08C6" w:rsidRPr="00897EE2">
        <w:rPr>
          <w:sz w:val="22"/>
        </w:rPr>
        <w:t>recepţie</w:t>
      </w:r>
      <w:proofErr w:type="spellEnd"/>
      <w:r w:rsidR="00CA08C6" w:rsidRPr="00897EE2">
        <w:rPr>
          <w:sz w:val="22"/>
        </w:rPr>
        <w:t xml:space="preserve"> </w:t>
      </w:r>
      <w:proofErr w:type="spellStart"/>
      <w:r w:rsidR="00CA08C6" w:rsidRPr="00897EE2">
        <w:rPr>
          <w:sz w:val="22"/>
        </w:rPr>
        <w:t>finală</w:t>
      </w:r>
      <w:proofErr w:type="spellEnd"/>
      <w:r w:rsidR="00CA08C6" w:rsidRPr="00897EE2">
        <w:rPr>
          <w:sz w:val="22"/>
        </w:rPr>
        <w:t xml:space="preserve"> la </w:t>
      </w:r>
      <w:proofErr w:type="spellStart"/>
      <w:r w:rsidR="00CA08C6" w:rsidRPr="00897EE2">
        <w:rPr>
          <w:sz w:val="22"/>
        </w:rPr>
        <w:t>expirarea</w:t>
      </w:r>
      <w:proofErr w:type="spellEnd"/>
      <w:r w:rsidR="00CA08C6" w:rsidRPr="00897EE2">
        <w:rPr>
          <w:sz w:val="22"/>
        </w:rPr>
        <w:t xml:space="preserve"> </w:t>
      </w:r>
      <w:proofErr w:type="spellStart"/>
      <w:r w:rsidR="00CA08C6" w:rsidRPr="00897EE2">
        <w:rPr>
          <w:sz w:val="22"/>
        </w:rPr>
        <w:t>perioadei</w:t>
      </w:r>
      <w:proofErr w:type="spellEnd"/>
      <w:r w:rsidR="00CA08C6" w:rsidRPr="00897EE2">
        <w:rPr>
          <w:sz w:val="22"/>
        </w:rPr>
        <w:t xml:space="preserve"> de </w:t>
      </w:r>
      <w:proofErr w:type="spellStart"/>
      <w:r w:rsidR="00CA08C6" w:rsidRPr="00897EE2">
        <w:rPr>
          <w:sz w:val="22"/>
        </w:rPr>
        <w:t>garanţie</w:t>
      </w:r>
      <w:proofErr w:type="spellEnd"/>
      <w:r w:rsidR="00CA08C6" w:rsidRPr="00897EE2">
        <w:rPr>
          <w:sz w:val="22"/>
        </w:rPr>
        <w:t xml:space="preserve">, </w:t>
      </w:r>
      <w:proofErr w:type="spellStart"/>
      <w:r w:rsidR="00B501F9" w:rsidRPr="00897EE2">
        <w:rPr>
          <w:sz w:val="22"/>
        </w:rPr>
        <w:t>însoţit</w:t>
      </w:r>
      <w:r w:rsidR="00CA08C6" w:rsidRPr="00897EE2">
        <w:rPr>
          <w:sz w:val="22"/>
        </w:rPr>
        <w:t>e</w:t>
      </w:r>
      <w:proofErr w:type="spellEnd"/>
      <w:r w:rsidR="00B501F9" w:rsidRPr="00897EE2">
        <w:rPr>
          <w:sz w:val="22"/>
        </w:rPr>
        <w:t xml:space="preserve"> de </w:t>
      </w:r>
      <w:proofErr w:type="spellStart"/>
      <w:r w:rsidR="00B501F9" w:rsidRPr="00897EE2">
        <w:rPr>
          <w:sz w:val="22"/>
        </w:rPr>
        <w:t>certificări</w:t>
      </w:r>
      <w:proofErr w:type="spellEnd"/>
      <w:r w:rsidR="00B501F9" w:rsidRPr="00897EE2">
        <w:rPr>
          <w:sz w:val="22"/>
        </w:rPr>
        <w:t xml:space="preserve"> de </w:t>
      </w:r>
      <w:proofErr w:type="spellStart"/>
      <w:r w:rsidR="00B501F9" w:rsidRPr="00897EE2">
        <w:rPr>
          <w:sz w:val="22"/>
        </w:rPr>
        <w:t>bună</w:t>
      </w:r>
      <w:proofErr w:type="spellEnd"/>
      <w:r w:rsidR="00B501F9" w:rsidRPr="00897EE2">
        <w:rPr>
          <w:sz w:val="22"/>
        </w:rPr>
        <w:t xml:space="preserve"> </w:t>
      </w:r>
      <w:proofErr w:type="spellStart"/>
      <w:r w:rsidR="00B501F9" w:rsidRPr="00897EE2">
        <w:rPr>
          <w:sz w:val="22"/>
        </w:rPr>
        <w:t>execuţie</w:t>
      </w:r>
      <w:proofErr w:type="spellEnd"/>
      <w:r w:rsidR="00B501F9" w:rsidRPr="00897EE2">
        <w:rPr>
          <w:sz w:val="22"/>
        </w:rPr>
        <w:t xml:space="preserve"> </w:t>
      </w:r>
      <w:proofErr w:type="spellStart"/>
      <w:r w:rsidR="00B501F9" w:rsidRPr="00897EE2">
        <w:rPr>
          <w:sz w:val="22"/>
        </w:rPr>
        <w:t>pentru</w:t>
      </w:r>
      <w:proofErr w:type="spellEnd"/>
      <w:r w:rsidR="00B501F9" w:rsidRPr="00897EE2">
        <w:rPr>
          <w:sz w:val="22"/>
        </w:rPr>
        <w:t xml:space="preserve"> </w:t>
      </w:r>
      <w:proofErr w:type="spellStart"/>
      <w:r w:rsidR="00B501F9" w:rsidRPr="00897EE2">
        <w:rPr>
          <w:sz w:val="22"/>
        </w:rPr>
        <w:t>cele</w:t>
      </w:r>
      <w:proofErr w:type="spellEnd"/>
      <w:r w:rsidR="00B501F9" w:rsidRPr="00897EE2">
        <w:rPr>
          <w:sz w:val="22"/>
        </w:rPr>
        <w:t xml:space="preserve"> </w:t>
      </w:r>
      <w:proofErr w:type="spellStart"/>
      <w:r w:rsidR="00B501F9" w:rsidRPr="00897EE2">
        <w:rPr>
          <w:sz w:val="22"/>
        </w:rPr>
        <w:t>mai</w:t>
      </w:r>
      <w:proofErr w:type="spellEnd"/>
      <w:r w:rsidR="00B501F9" w:rsidRPr="00897EE2">
        <w:rPr>
          <w:sz w:val="22"/>
        </w:rPr>
        <w:t xml:space="preserve"> </w:t>
      </w:r>
      <w:proofErr w:type="spellStart"/>
      <w:r w:rsidR="00B501F9" w:rsidRPr="00897EE2">
        <w:rPr>
          <w:sz w:val="22"/>
        </w:rPr>
        <w:t>importante</w:t>
      </w:r>
      <w:proofErr w:type="spellEnd"/>
      <w:r w:rsidR="00B501F9" w:rsidRPr="00897EE2">
        <w:rPr>
          <w:sz w:val="22"/>
        </w:rPr>
        <w:t xml:space="preserve"> </w:t>
      </w:r>
      <w:proofErr w:type="spellStart"/>
      <w:r w:rsidR="00B501F9" w:rsidRPr="00897EE2">
        <w:rPr>
          <w:sz w:val="22"/>
        </w:rPr>
        <w:t>lucrări</w:t>
      </w:r>
      <w:r w:rsidR="00905325" w:rsidRPr="00897EE2">
        <w:rPr>
          <w:sz w:val="22"/>
        </w:rPr>
        <w:t>din</w:t>
      </w:r>
      <w:proofErr w:type="spellEnd"/>
      <w:r w:rsidR="00905325" w:rsidRPr="00897EE2">
        <w:rPr>
          <w:sz w:val="22"/>
        </w:rPr>
        <w:t xml:space="preserve"> </w:t>
      </w:r>
      <w:proofErr w:type="spellStart"/>
      <w:r w:rsidR="00905325" w:rsidRPr="00897EE2">
        <w:rPr>
          <w:sz w:val="22"/>
        </w:rPr>
        <w:t>partea</w:t>
      </w:r>
      <w:proofErr w:type="spellEnd"/>
      <w:r w:rsidR="00905325" w:rsidRPr="00897EE2">
        <w:rPr>
          <w:sz w:val="22"/>
        </w:rPr>
        <w:t xml:space="preserve"> </w:t>
      </w:r>
      <w:proofErr w:type="spellStart"/>
      <w:r w:rsidR="00905325" w:rsidRPr="00897EE2">
        <w:rPr>
          <w:sz w:val="22"/>
        </w:rPr>
        <w:t>Beneficiarului</w:t>
      </w:r>
      <w:proofErr w:type="spellEnd"/>
      <w:r w:rsidR="00406C0C" w:rsidRPr="00897EE2">
        <w:rPr>
          <w:sz w:val="22"/>
        </w:rPr>
        <w:t xml:space="preserve"> (</w:t>
      </w:r>
      <w:proofErr w:type="spellStart"/>
      <w:r w:rsidR="00406C0C" w:rsidRPr="00897EE2">
        <w:rPr>
          <w:sz w:val="22"/>
        </w:rPr>
        <w:t>informațiile</w:t>
      </w:r>
      <w:proofErr w:type="spellEnd"/>
      <w:r w:rsidR="00406C0C" w:rsidRPr="00897EE2">
        <w:rPr>
          <w:sz w:val="22"/>
        </w:rPr>
        <w:t xml:space="preserve"> </w:t>
      </w:r>
      <w:r w:rsidR="00760F7F" w:rsidRPr="00897EE2">
        <w:rPr>
          <w:sz w:val="22"/>
        </w:rPr>
        <w:t xml:space="preserve">date se </w:t>
      </w:r>
      <w:proofErr w:type="spellStart"/>
      <w:r w:rsidR="00760F7F" w:rsidRPr="00897EE2">
        <w:rPr>
          <w:sz w:val="22"/>
        </w:rPr>
        <w:t>vor</w:t>
      </w:r>
      <w:proofErr w:type="spellEnd"/>
      <w:r w:rsidR="00760F7F" w:rsidRPr="00897EE2">
        <w:rPr>
          <w:sz w:val="22"/>
        </w:rPr>
        <w:t xml:space="preserve"> include </w:t>
      </w:r>
      <w:proofErr w:type="spellStart"/>
      <w:r w:rsidR="00760F7F" w:rsidRPr="00897EE2">
        <w:rPr>
          <w:sz w:val="22"/>
        </w:rPr>
        <w:t>în</w:t>
      </w:r>
      <w:proofErr w:type="spellEnd"/>
      <w:r w:rsidR="00760F7F" w:rsidRPr="00897EE2">
        <w:rPr>
          <w:sz w:val="22"/>
        </w:rPr>
        <w:t xml:space="preserve"> </w:t>
      </w:r>
      <w:proofErr w:type="spellStart"/>
      <w:r w:rsidR="00073FF9" w:rsidRPr="00897EE2">
        <w:rPr>
          <w:sz w:val="22"/>
        </w:rPr>
        <w:t>anexele</w:t>
      </w:r>
      <w:proofErr w:type="spellEnd"/>
      <w:r w:rsidR="00073FF9" w:rsidRPr="00897EE2">
        <w:rPr>
          <w:sz w:val="22"/>
        </w:rPr>
        <w:t xml:space="preserve"> nr.1</w:t>
      </w:r>
      <w:r w:rsidR="00CB71A4" w:rsidRPr="00897EE2">
        <w:rPr>
          <w:sz w:val="22"/>
        </w:rPr>
        <w:t>2</w:t>
      </w:r>
      <w:r w:rsidR="00073FF9" w:rsidRPr="00897EE2">
        <w:rPr>
          <w:sz w:val="22"/>
        </w:rPr>
        <w:t xml:space="preserve"> </w:t>
      </w:r>
      <w:proofErr w:type="spellStart"/>
      <w:r w:rsidR="00073FF9" w:rsidRPr="00897EE2">
        <w:rPr>
          <w:sz w:val="22"/>
        </w:rPr>
        <w:t>și</w:t>
      </w:r>
      <w:proofErr w:type="spellEnd"/>
      <w:r w:rsidR="00073FF9" w:rsidRPr="00897EE2">
        <w:rPr>
          <w:sz w:val="22"/>
        </w:rPr>
        <w:t xml:space="preserve">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w:t>
      </w:r>
      <w:proofErr w:type="spellStart"/>
      <w:r w:rsidR="00D81B72" w:rsidRPr="00897EE2">
        <w:rPr>
          <w:sz w:val="22"/>
        </w:rPr>
        <w:t>urmează</w:t>
      </w:r>
      <w:proofErr w:type="spellEnd"/>
      <w:r w:rsidR="00D81B72" w:rsidRPr="00897EE2">
        <w:rPr>
          <w:sz w:val="22"/>
        </w:rPr>
        <w:t xml:space="preserve"> </w:t>
      </w:r>
      <w:proofErr w:type="spellStart"/>
      <w:r w:rsidR="00D81B72" w:rsidRPr="00897EE2">
        <w:rPr>
          <w:sz w:val="22"/>
        </w:rPr>
        <w:t>să</w:t>
      </w:r>
      <w:r w:rsidR="003D62DB" w:rsidRPr="00897EE2">
        <w:rPr>
          <w:sz w:val="22"/>
        </w:rPr>
        <w:t>prezi</w:t>
      </w:r>
      <w:r w:rsidR="007167E4" w:rsidRPr="00897EE2">
        <w:rPr>
          <w:sz w:val="22"/>
        </w:rPr>
        <w:t>nt</w:t>
      </w:r>
      <w:r w:rsidR="00D81B72" w:rsidRPr="00897EE2">
        <w:rPr>
          <w:sz w:val="22"/>
        </w:rPr>
        <w:t>e</w:t>
      </w:r>
      <w:proofErr w:type="spellEnd"/>
      <w:r w:rsidR="00D14071" w:rsidRPr="00897EE2">
        <w:rPr>
          <w:sz w:val="22"/>
        </w:rPr>
        <w:t xml:space="preserve">, </w:t>
      </w:r>
      <w:proofErr w:type="spellStart"/>
      <w:r w:rsidR="00D14071" w:rsidRPr="00897EE2">
        <w:rPr>
          <w:sz w:val="22"/>
        </w:rPr>
        <w:t>în</w:t>
      </w:r>
      <w:proofErr w:type="spellEnd"/>
      <w:r w:rsidR="00D14071" w:rsidRPr="00897EE2">
        <w:rPr>
          <w:sz w:val="22"/>
        </w:rPr>
        <w:t xml:space="preserve"> </w:t>
      </w:r>
      <w:proofErr w:type="spellStart"/>
      <w:r w:rsidR="00D14071" w:rsidRPr="00897EE2">
        <w:rPr>
          <w:sz w:val="22"/>
        </w:rPr>
        <w:t>cazul</w:t>
      </w:r>
      <w:proofErr w:type="spellEnd"/>
      <w:r w:rsidR="00D14071" w:rsidRPr="00897EE2">
        <w:rPr>
          <w:sz w:val="22"/>
        </w:rPr>
        <w:t xml:space="preserve"> </w:t>
      </w:r>
      <w:proofErr w:type="spellStart"/>
      <w:r w:rsidR="00D14071" w:rsidRPr="00897EE2">
        <w:rPr>
          <w:sz w:val="22"/>
        </w:rPr>
        <w:t>solicitării</w:t>
      </w:r>
      <w:proofErr w:type="spellEnd"/>
      <w:r w:rsidR="00D14071" w:rsidRPr="00897EE2">
        <w:rPr>
          <w:sz w:val="22"/>
        </w:rPr>
        <w:t xml:space="preserve"> din </w:t>
      </w:r>
      <w:proofErr w:type="spellStart"/>
      <w:r w:rsidR="00D14071" w:rsidRPr="00897EE2">
        <w:rPr>
          <w:sz w:val="22"/>
        </w:rPr>
        <w:t>partea</w:t>
      </w:r>
      <w:proofErr w:type="spellEnd"/>
      <w:r w:rsidR="00D14071" w:rsidRPr="00897EE2">
        <w:rPr>
          <w:sz w:val="22"/>
        </w:rPr>
        <w:t xml:space="preserve"> </w:t>
      </w:r>
      <w:proofErr w:type="spellStart"/>
      <w:r w:rsidR="00D14071" w:rsidRPr="00897EE2">
        <w:rPr>
          <w:sz w:val="22"/>
        </w:rPr>
        <w:t>autorității</w:t>
      </w:r>
      <w:proofErr w:type="spellEnd"/>
      <w:r w:rsidR="00D14071" w:rsidRPr="00897EE2">
        <w:rPr>
          <w:sz w:val="22"/>
        </w:rPr>
        <w:t xml:space="preserve"> </w:t>
      </w:r>
      <w:proofErr w:type="spellStart"/>
      <w:r w:rsidR="00D14071" w:rsidRPr="00897EE2">
        <w:rPr>
          <w:sz w:val="22"/>
        </w:rPr>
        <w:t>contactante</w:t>
      </w:r>
      <w:proofErr w:type="spellEnd"/>
      <w:r w:rsidR="00D14071" w:rsidRPr="00897EE2">
        <w:rPr>
          <w:sz w:val="22"/>
        </w:rPr>
        <w:t xml:space="preserve">, </w:t>
      </w:r>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certificate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organisme</w:t>
      </w:r>
      <w:proofErr w:type="spellEnd"/>
      <w:r w:rsidR="007167E4" w:rsidRPr="00897EE2">
        <w:rPr>
          <w:sz w:val="22"/>
        </w:rPr>
        <w:t xml:space="preserve"> </w:t>
      </w:r>
      <w:proofErr w:type="spellStart"/>
      <w:r w:rsidR="007167E4" w:rsidRPr="00897EE2">
        <w:rPr>
          <w:sz w:val="22"/>
        </w:rPr>
        <w:t>independente</w:t>
      </w:r>
      <w:proofErr w:type="spellEnd"/>
      <w:r w:rsidR="007167E4" w:rsidRPr="00897EE2">
        <w:rPr>
          <w:sz w:val="22"/>
        </w:rPr>
        <w:t xml:space="preserve">, </w:t>
      </w:r>
      <w:proofErr w:type="spellStart"/>
      <w:r w:rsidR="007167E4" w:rsidRPr="00897EE2">
        <w:rPr>
          <w:sz w:val="22"/>
        </w:rPr>
        <w:t>prin</w:t>
      </w:r>
      <w:proofErr w:type="spellEnd"/>
      <w:r w:rsidR="007167E4" w:rsidRPr="00897EE2">
        <w:rPr>
          <w:sz w:val="22"/>
        </w:rPr>
        <w:t xml:space="preserve"> care se </w:t>
      </w:r>
      <w:proofErr w:type="spellStart"/>
      <w:r w:rsidR="007167E4" w:rsidRPr="00897EE2">
        <w:rPr>
          <w:sz w:val="22"/>
        </w:rPr>
        <w:t>atestă</w:t>
      </w:r>
      <w:proofErr w:type="spellEnd"/>
      <w:r w:rsidR="007167E4" w:rsidRPr="00897EE2">
        <w:rPr>
          <w:sz w:val="22"/>
        </w:rPr>
        <w:t xml:space="preserve"> </w:t>
      </w:r>
      <w:proofErr w:type="spellStart"/>
      <w:r w:rsidR="007167E4" w:rsidRPr="00897EE2">
        <w:rPr>
          <w:sz w:val="22"/>
        </w:rPr>
        <w:t>faptul</w:t>
      </w:r>
      <w:proofErr w:type="spellEnd"/>
      <w:r w:rsidR="007167E4" w:rsidRPr="00897EE2">
        <w:rPr>
          <w:sz w:val="22"/>
        </w:rPr>
        <w:t xml:space="preserve"> </w:t>
      </w:r>
      <w:proofErr w:type="spellStart"/>
      <w:r w:rsidR="007167E4" w:rsidRPr="00897EE2">
        <w:rPr>
          <w:sz w:val="22"/>
        </w:rPr>
        <w:t>că</w:t>
      </w:r>
      <w:proofErr w:type="spellEnd"/>
      <w:r w:rsidR="007167E4" w:rsidRPr="00897EE2">
        <w:rPr>
          <w:sz w:val="22"/>
        </w:rPr>
        <w:t xml:space="preserve"> </w:t>
      </w:r>
      <w:proofErr w:type="spellStart"/>
      <w:r w:rsidR="007167E4" w:rsidRPr="00897EE2">
        <w:rPr>
          <w:sz w:val="22"/>
        </w:rPr>
        <w:t>respectă</w:t>
      </w:r>
      <w:proofErr w:type="spellEnd"/>
      <w:r w:rsidR="007167E4" w:rsidRPr="00897EE2">
        <w:rPr>
          <w:sz w:val="22"/>
        </w:rPr>
        <w:t xml:space="preserve"> </w:t>
      </w:r>
      <w:proofErr w:type="spellStart"/>
      <w:r w:rsidR="007167E4" w:rsidRPr="00897EE2">
        <w:rPr>
          <w:sz w:val="22"/>
        </w:rPr>
        <w:t>anumite</w:t>
      </w:r>
      <w:proofErr w:type="spellEnd"/>
      <w:r w:rsidR="007167E4" w:rsidRPr="00897EE2">
        <w:rPr>
          <w:sz w:val="22"/>
        </w:rPr>
        <w:t xml:space="preserve"> </w:t>
      </w:r>
      <w:proofErr w:type="spellStart"/>
      <w:r w:rsidR="007167E4" w:rsidRPr="00897EE2">
        <w:rPr>
          <w:sz w:val="22"/>
        </w:rPr>
        <w:t>standarde</w:t>
      </w:r>
      <w:proofErr w:type="spellEnd"/>
      <w:r w:rsidR="007167E4" w:rsidRPr="00897EE2">
        <w:rPr>
          <w:sz w:val="22"/>
        </w:rPr>
        <w:t xml:space="preserve"> de </w:t>
      </w:r>
      <w:proofErr w:type="spellStart"/>
      <w:r w:rsidR="007167E4" w:rsidRPr="00897EE2">
        <w:rPr>
          <w:sz w:val="22"/>
        </w:rPr>
        <w:t>asigurare</w:t>
      </w:r>
      <w:proofErr w:type="spellEnd"/>
      <w:r w:rsidR="007167E4" w:rsidRPr="00897EE2">
        <w:rPr>
          <w:sz w:val="22"/>
        </w:rPr>
        <w:t xml:space="preserve"> a </w:t>
      </w:r>
      <w:proofErr w:type="spellStart"/>
      <w:r w:rsidR="007167E4" w:rsidRPr="00897EE2">
        <w:rPr>
          <w:sz w:val="22"/>
        </w:rPr>
        <w:t>calităţii</w:t>
      </w:r>
      <w:proofErr w:type="spellEnd"/>
      <w:r w:rsidR="00CF2F07" w:rsidRPr="00897EE2">
        <w:rPr>
          <w:sz w:val="22"/>
        </w:rPr>
        <w:t xml:space="preserve"> (ISO 9001)</w:t>
      </w:r>
      <w:r w:rsidR="007167E4" w:rsidRPr="00897EE2">
        <w:rPr>
          <w:sz w:val="22"/>
        </w:rPr>
        <w:t xml:space="preserve">, </w:t>
      </w:r>
      <w:proofErr w:type="spellStart"/>
      <w:r w:rsidR="007167E4" w:rsidRPr="00897EE2">
        <w:rPr>
          <w:sz w:val="22"/>
        </w:rPr>
        <w:t>acest</w:t>
      </w:r>
      <w:r w:rsidR="00C762AE" w:rsidRPr="00897EE2">
        <w:rPr>
          <w:sz w:val="22"/>
        </w:rPr>
        <w:t>e</w:t>
      </w:r>
      <w:r w:rsidR="007167E4" w:rsidRPr="00897EE2">
        <w:rPr>
          <w:sz w:val="22"/>
        </w:rPr>
        <w:t>a</w:t>
      </w:r>
      <w:proofErr w:type="spellEnd"/>
      <w:r w:rsidR="007167E4" w:rsidRPr="00897EE2">
        <w:rPr>
          <w:sz w:val="22"/>
        </w:rPr>
        <w:t xml:space="preserve"> </w:t>
      </w:r>
      <w:proofErr w:type="spellStart"/>
      <w:r w:rsidR="007167E4" w:rsidRPr="00897EE2">
        <w:rPr>
          <w:sz w:val="22"/>
        </w:rPr>
        <w:t>trebuie</w:t>
      </w:r>
      <w:proofErr w:type="spellEnd"/>
      <w:r w:rsidR="007167E4" w:rsidRPr="00897EE2">
        <w:rPr>
          <w:sz w:val="22"/>
        </w:rPr>
        <w:t xml:space="preserve"> </w:t>
      </w:r>
      <w:proofErr w:type="spellStart"/>
      <w:r w:rsidR="007167E4" w:rsidRPr="00897EE2">
        <w:rPr>
          <w:sz w:val="22"/>
        </w:rPr>
        <w:t>să</w:t>
      </w:r>
      <w:proofErr w:type="spellEnd"/>
      <w:r w:rsidR="007167E4" w:rsidRPr="00897EE2">
        <w:rPr>
          <w:sz w:val="22"/>
        </w:rPr>
        <w:t xml:space="preserve"> se </w:t>
      </w:r>
      <w:proofErr w:type="spellStart"/>
      <w:r w:rsidR="007167E4" w:rsidRPr="00897EE2">
        <w:rPr>
          <w:sz w:val="22"/>
        </w:rPr>
        <w:t>raporteze</w:t>
      </w:r>
      <w:proofErr w:type="spellEnd"/>
      <w:r w:rsidR="007167E4" w:rsidRPr="00897EE2">
        <w:rPr>
          <w:sz w:val="22"/>
        </w:rPr>
        <w:t xml:space="preserve"> la </w:t>
      </w:r>
      <w:proofErr w:type="spellStart"/>
      <w:r w:rsidR="007167E4" w:rsidRPr="00897EE2">
        <w:rPr>
          <w:sz w:val="22"/>
        </w:rPr>
        <w:t>sistemele</w:t>
      </w:r>
      <w:proofErr w:type="spellEnd"/>
      <w:r w:rsidR="007167E4" w:rsidRPr="00897EE2">
        <w:rPr>
          <w:sz w:val="22"/>
        </w:rPr>
        <w:t xml:space="preserve"> de </w:t>
      </w:r>
      <w:proofErr w:type="spellStart"/>
      <w:r w:rsidR="007167E4" w:rsidRPr="00897EE2">
        <w:rPr>
          <w:sz w:val="22"/>
        </w:rPr>
        <w:t>asigurare</w:t>
      </w:r>
      <w:proofErr w:type="spellEnd"/>
      <w:r w:rsidR="007167E4" w:rsidRPr="00897EE2">
        <w:rPr>
          <w:sz w:val="22"/>
        </w:rPr>
        <w:t xml:space="preserve"> a </w:t>
      </w:r>
      <w:proofErr w:type="spellStart"/>
      <w:r w:rsidR="007167E4" w:rsidRPr="00897EE2">
        <w:rPr>
          <w:sz w:val="22"/>
        </w:rPr>
        <w:t>calităţii</w:t>
      </w:r>
      <w:proofErr w:type="spellEnd"/>
      <w:r w:rsidR="007167E4" w:rsidRPr="00897EE2">
        <w:rPr>
          <w:sz w:val="22"/>
        </w:rPr>
        <w:t xml:space="preserve">, </w:t>
      </w:r>
      <w:proofErr w:type="spellStart"/>
      <w:r w:rsidR="007167E4" w:rsidRPr="00897EE2">
        <w:rPr>
          <w:sz w:val="22"/>
        </w:rPr>
        <w:t>bazate</w:t>
      </w:r>
      <w:proofErr w:type="spellEnd"/>
      <w:r w:rsidR="007167E4" w:rsidRPr="00897EE2">
        <w:rPr>
          <w:sz w:val="22"/>
        </w:rPr>
        <w:t xml:space="preserve"> pe </w:t>
      </w:r>
      <w:proofErr w:type="spellStart"/>
      <w:r w:rsidR="007167E4" w:rsidRPr="00897EE2">
        <w:rPr>
          <w:sz w:val="22"/>
        </w:rPr>
        <w:t>seriile</w:t>
      </w:r>
      <w:proofErr w:type="spellEnd"/>
      <w:r w:rsidR="007167E4" w:rsidRPr="00897EE2">
        <w:rPr>
          <w:sz w:val="22"/>
        </w:rPr>
        <w:t xml:space="preserve"> de </w:t>
      </w:r>
      <w:proofErr w:type="spellStart"/>
      <w:r w:rsidR="007167E4" w:rsidRPr="00897EE2">
        <w:rPr>
          <w:sz w:val="22"/>
        </w:rPr>
        <w:t>standarde</w:t>
      </w:r>
      <w:proofErr w:type="spellEnd"/>
      <w:r w:rsidR="007167E4" w:rsidRPr="00897EE2">
        <w:rPr>
          <w:sz w:val="22"/>
        </w:rPr>
        <w:t xml:space="preserve"> </w:t>
      </w:r>
      <w:proofErr w:type="spellStart"/>
      <w:r w:rsidR="007167E4" w:rsidRPr="00897EE2">
        <w:rPr>
          <w:sz w:val="22"/>
        </w:rPr>
        <w:t>europene</w:t>
      </w:r>
      <w:proofErr w:type="spellEnd"/>
      <w:r w:rsidR="007167E4" w:rsidRPr="00897EE2">
        <w:rPr>
          <w:sz w:val="22"/>
        </w:rPr>
        <w:t xml:space="preserve"> </w:t>
      </w:r>
      <w:proofErr w:type="spellStart"/>
      <w:r w:rsidR="007167E4" w:rsidRPr="00897EE2">
        <w:rPr>
          <w:sz w:val="22"/>
        </w:rPr>
        <w:t>relevante</w:t>
      </w:r>
      <w:proofErr w:type="spellEnd"/>
      <w:r w:rsidR="007167E4" w:rsidRPr="00897EE2">
        <w:rPr>
          <w:sz w:val="22"/>
        </w:rPr>
        <w:t xml:space="preserve">, certificate de </w:t>
      </w:r>
      <w:proofErr w:type="spellStart"/>
      <w:r w:rsidR="007167E4" w:rsidRPr="00897EE2">
        <w:rPr>
          <w:sz w:val="22"/>
        </w:rPr>
        <w:t>organisme</w:t>
      </w:r>
      <w:proofErr w:type="spellEnd"/>
      <w:r w:rsidR="007167E4" w:rsidRPr="00897EE2">
        <w:rPr>
          <w:sz w:val="22"/>
        </w:rPr>
        <w:t xml:space="preserve"> </w:t>
      </w:r>
      <w:proofErr w:type="spellStart"/>
      <w:r w:rsidR="007167E4" w:rsidRPr="00897EE2">
        <w:rPr>
          <w:sz w:val="22"/>
        </w:rPr>
        <w:t>conforme</w:t>
      </w:r>
      <w:proofErr w:type="spellEnd"/>
      <w:r w:rsidR="007167E4" w:rsidRPr="00897EE2">
        <w:rPr>
          <w:sz w:val="22"/>
        </w:rPr>
        <w:t xml:space="preserve"> cu </w:t>
      </w:r>
      <w:proofErr w:type="spellStart"/>
      <w:r w:rsidR="007167E4" w:rsidRPr="00897EE2">
        <w:rPr>
          <w:sz w:val="22"/>
        </w:rPr>
        <w:t>seriile</w:t>
      </w:r>
      <w:proofErr w:type="spellEnd"/>
      <w:r w:rsidR="007167E4" w:rsidRPr="00897EE2">
        <w:rPr>
          <w:sz w:val="22"/>
        </w:rPr>
        <w:t xml:space="preserve"> de </w:t>
      </w:r>
      <w:proofErr w:type="spellStart"/>
      <w:r w:rsidR="007167E4" w:rsidRPr="00897EE2">
        <w:rPr>
          <w:sz w:val="22"/>
        </w:rPr>
        <w:t>standarde</w:t>
      </w:r>
      <w:proofErr w:type="spellEnd"/>
      <w:r w:rsidR="007167E4" w:rsidRPr="00897EE2">
        <w:rPr>
          <w:sz w:val="22"/>
        </w:rPr>
        <w:t xml:space="preserve"> </w:t>
      </w:r>
      <w:proofErr w:type="spellStart"/>
      <w:r w:rsidR="007167E4" w:rsidRPr="00897EE2">
        <w:rPr>
          <w:sz w:val="22"/>
        </w:rPr>
        <w:t>europene</w:t>
      </w:r>
      <w:proofErr w:type="spellEnd"/>
      <w:r w:rsidR="007167E4" w:rsidRPr="00897EE2">
        <w:rPr>
          <w:sz w:val="22"/>
        </w:rPr>
        <w:t xml:space="preserve"> </w:t>
      </w:r>
      <w:proofErr w:type="spellStart"/>
      <w:r w:rsidR="007167E4" w:rsidRPr="00897EE2">
        <w:rPr>
          <w:sz w:val="22"/>
        </w:rPr>
        <w:t>privind</w:t>
      </w:r>
      <w:proofErr w:type="spellEnd"/>
      <w:r w:rsidR="007167E4" w:rsidRPr="00897EE2">
        <w:rPr>
          <w:sz w:val="22"/>
        </w:rPr>
        <w:t xml:space="preserve"> </w:t>
      </w:r>
      <w:proofErr w:type="spellStart"/>
      <w:r w:rsidR="007167E4" w:rsidRPr="00897EE2">
        <w:rPr>
          <w:sz w:val="22"/>
        </w:rPr>
        <w:t>certificarea</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la </w:t>
      </w:r>
      <w:proofErr w:type="spellStart"/>
      <w:r w:rsidR="007167E4" w:rsidRPr="00897EE2">
        <w:rPr>
          <w:sz w:val="22"/>
        </w:rPr>
        <w:t>standarde</w:t>
      </w:r>
      <w:proofErr w:type="spellEnd"/>
      <w:r w:rsidR="007167E4" w:rsidRPr="00897EE2">
        <w:rPr>
          <w:sz w:val="22"/>
        </w:rPr>
        <w:t xml:space="preserve"> </w:t>
      </w:r>
      <w:proofErr w:type="spellStart"/>
      <w:r w:rsidR="007167E4" w:rsidRPr="00897EE2">
        <w:rPr>
          <w:sz w:val="22"/>
        </w:rPr>
        <w:t>internaționale</w:t>
      </w:r>
      <w:proofErr w:type="spellEnd"/>
      <w:r w:rsidR="007167E4" w:rsidRPr="00897EE2">
        <w:rPr>
          <w:sz w:val="22"/>
        </w:rPr>
        <w:t xml:space="preserve"> </w:t>
      </w:r>
      <w:proofErr w:type="spellStart"/>
      <w:r w:rsidR="007167E4" w:rsidRPr="00897EE2">
        <w:rPr>
          <w:sz w:val="22"/>
        </w:rPr>
        <w:t>pertinente</w:t>
      </w:r>
      <w:proofErr w:type="spellEnd"/>
      <w:r w:rsidR="007167E4" w:rsidRPr="00897EE2">
        <w:rPr>
          <w:sz w:val="22"/>
        </w:rPr>
        <w:t xml:space="preserv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organisme</w:t>
      </w:r>
      <w:proofErr w:type="spellEnd"/>
      <w:r w:rsidR="007167E4" w:rsidRPr="00897EE2">
        <w:rPr>
          <w:sz w:val="22"/>
        </w:rPr>
        <w:t xml:space="preserve"> </w:t>
      </w:r>
      <w:proofErr w:type="spellStart"/>
      <w:r w:rsidR="007167E4" w:rsidRPr="00897EE2">
        <w:rPr>
          <w:sz w:val="22"/>
        </w:rPr>
        <w:t>acreditate</w:t>
      </w:r>
      <w:proofErr w:type="spellEnd"/>
      <w:r w:rsidR="007167E4" w:rsidRPr="00897EE2">
        <w:rPr>
          <w:sz w:val="22"/>
        </w:rPr>
        <w:t>.</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conformitate</w:t>
      </w:r>
      <w:proofErr w:type="spellEnd"/>
      <w:r w:rsidR="007167E4" w:rsidRPr="00897EE2">
        <w:rPr>
          <w:bCs/>
          <w:sz w:val="22"/>
        </w:rPr>
        <w:t xml:space="preserve"> cu </w:t>
      </w:r>
      <w:proofErr w:type="spellStart"/>
      <w:r w:rsidR="007167E4" w:rsidRPr="00897EE2">
        <w:rPr>
          <w:bCs/>
          <w:sz w:val="22"/>
        </w:rPr>
        <w:t>principiul</w:t>
      </w:r>
      <w:proofErr w:type="spellEnd"/>
      <w:r w:rsidR="007167E4" w:rsidRPr="00897EE2">
        <w:rPr>
          <w:bCs/>
          <w:sz w:val="22"/>
        </w:rPr>
        <w:t xml:space="preserve"> </w:t>
      </w:r>
      <w:proofErr w:type="spellStart"/>
      <w:r w:rsidR="007167E4" w:rsidRPr="00897EE2">
        <w:rPr>
          <w:bCs/>
          <w:sz w:val="22"/>
        </w:rPr>
        <w:t>recunoaşterii</w:t>
      </w:r>
      <w:proofErr w:type="spellEnd"/>
      <w:r w:rsidR="007167E4" w:rsidRPr="00897EE2">
        <w:rPr>
          <w:bCs/>
          <w:sz w:val="22"/>
        </w:rPr>
        <w:t xml:space="preserve"> </w:t>
      </w:r>
      <w:proofErr w:type="spellStart"/>
      <w:r w:rsidR="007167E4" w:rsidRPr="00897EE2">
        <w:rPr>
          <w:bCs/>
          <w:sz w:val="22"/>
        </w:rPr>
        <w:t>reciproce</w:t>
      </w:r>
      <w:proofErr w:type="spellEnd"/>
      <w:r w:rsidR="007167E4" w:rsidRPr="00897EE2">
        <w:rPr>
          <w:bCs/>
          <w:sz w:val="22"/>
        </w:rPr>
        <w:t xml:space="preserve">, </w:t>
      </w:r>
      <w:proofErr w:type="spellStart"/>
      <w:r w:rsidR="007167E4" w:rsidRPr="00897EE2">
        <w:rPr>
          <w:bCs/>
          <w:sz w:val="22"/>
        </w:rPr>
        <w:t>autoritatea</w:t>
      </w:r>
      <w:proofErr w:type="spellEnd"/>
      <w:r w:rsidR="007167E4" w:rsidRPr="00897EE2">
        <w:rPr>
          <w:bCs/>
          <w:sz w:val="22"/>
        </w:rPr>
        <w:t xml:space="preserve"> </w:t>
      </w:r>
      <w:proofErr w:type="spellStart"/>
      <w:r w:rsidR="007167E4" w:rsidRPr="00897EE2">
        <w:rPr>
          <w:bCs/>
          <w:sz w:val="22"/>
        </w:rPr>
        <w:t>contractantă</w:t>
      </w:r>
      <w:proofErr w:type="spellEnd"/>
      <w:r w:rsidR="007167E4" w:rsidRPr="00897EE2">
        <w:rPr>
          <w:bCs/>
          <w:sz w:val="22"/>
        </w:rPr>
        <w:t xml:space="preserve"> are </w:t>
      </w:r>
      <w:proofErr w:type="spellStart"/>
      <w:r w:rsidR="007167E4" w:rsidRPr="00897EE2">
        <w:rPr>
          <w:bCs/>
          <w:sz w:val="22"/>
        </w:rPr>
        <w:t>obligaţia</w:t>
      </w:r>
      <w:proofErr w:type="spellEnd"/>
      <w:r w:rsidR="007167E4" w:rsidRPr="00897EE2">
        <w:rPr>
          <w:bCs/>
          <w:sz w:val="22"/>
        </w:rPr>
        <w:t xml:space="preserve"> de </w:t>
      </w:r>
      <w:proofErr w:type="gramStart"/>
      <w:r w:rsidR="007167E4" w:rsidRPr="00897EE2">
        <w:rPr>
          <w:bCs/>
          <w:sz w:val="22"/>
        </w:rPr>
        <w:t>a</w:t>
      </w:r>
      <w:proofErr w:type="gramEnd"/>
      <w:r w:rsidR="007167E4" w:rsidRPr="00897EE2">
        <w:rPr>
          <w:bCs/>
          <w:sz w:val="22"/>
        </w:rPr>
        <w:t xml:space="preserve"> </w:t>
      </w:r>
      <w:proofErr w:type="spellStart"/>
      <w:r w:rsidR="007167E4" w:rsidRPr="00897EE2">
        <w:rPr>
          <w:bCs/>
          <w:sz w:val="22"/>
        </w:rPr>
        <w:t>accepta</w:t>
      </w:r>
      <w:proofErr w:type="spellEnd"/>
      <w:r w:rsidR="00700404" w:rsidRPr="00897EE2">
        <w:rPr>
          <w:bCs/>
          <w:sz w:val="22"/>
        </w:rPr>
        <w:t xml:space="preserve"> </w:t>
      </w:r>
      <w:proofErr w:type="spellStart"/>
      <w:r w:rsidR="007167E4" w:rsidRPr="00897EE2">
        <w:rPr>
          <w:bCs/>
          <w:sz w:val="22"/>
        </w:rPr>
        <w:t>certificatele</w:t>
      </w:r>
      <w:proofErr w:type="spellEnd"/>
      <w:r w:rsidR="007167E4" w:rsidRPr="00897EE2">
        <w:rPr>
          <w:bCs/>
          <w:sz w:val="22"/>
        </w:rPr>
        <w:t xml:space="preserve"> </w:t>
      </w:r>
      <w:proofErr w:type="spellStart"/>
      <w:r w:rsidR="007167E4" w:rsidRPr="00897EE2">
        <w:rPr>
          <w:bCs/>
          <w:sz w:val="22"/>
        </w:rPr>
        <w:t>echivalente</w:t>
      </w:r>
      <w:proofErr w:type="spellEnd"/>
      <w:r w:rsidR="007167E4" w:rsidRPr="00897EE2">
        <w:rPr>
          <w:bCs/>
          <w:sz w:val="22"/>
        </w:rPr>
        <w:t xml:space="preserve"> </w:t>
      </w:r>
      <w:proofErr w:type="spellStart"/>
      <w:r w:rsidR="007167E4" w:rsidRPr="00897EE2">
        <w:rPr>
          <w:bCs/>
          <w:sz w:val="22"/>
        </w:rPr>
        <w:t>emise</w:t>
      </w:r>
      <w:proofErr w:type="spellEnd"/>
      <w:r w:rsidR="007167E4" w:rsidRPr="00897EE2">
        <w:rPr>
          <w:bCs/>
          <w:sz w:val="22"/>
        </w:rPr>
        <w:t xml:space="preserve"> de </w:t>
      </w:r>
      <w:proofErr w:type="spellStart"/>
      <w:r w:rsidR="007167E4" w:rsidRPr="00897EE2">
        <w:rPr>
          <w:bCs/>
          <w:sz w:val="22"/>
        </w:rPr>
        <w:t>organismele</w:t>
      </w:r>
      <w:proofErr w:type="spellEnd"/>
      <w:r w:rsidR="007167E4" w:rsidRPr="00897EE2">
        <w:rPr>
          <w:bCs/>
          <w:sz w:val="22"/>
        </w:rPr>
        <w:t xml:space="preserve"> </w:t>
      </w:r>
      <w:proofErr w:type="spellStart"/>
      <w:r w:rsidR="007167E4" w:rsidRPr="00897EE2">
        <w:rPr>
          <w:bCs/>
          <w:sz w:val="22"/>
        </w:rPr>
        <w:t>stabilite</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statele</w:t>
      </w:r>
      <w:proofErr w:type="spellEnd"/>
      <w:r w:rsidR="007167E4" w:rsidRPr="00897EE2">
        <w:rPr>
          <w:bCs/>
          <w:sz w:val="22"/>
        </w:rPr>
        <w:t xml:space="preserve"> </w:t>
      </w:r>
      <w:proofErr w:type="spellStart"/>
      <w:r w:rsidR="007167E4" w:rsidRPr="00897EE2">
        <w:rPr>
          <w:bCs/>
          <w:sz w:val="22"/>
        </w:rPr>
        <w:t>membre</w:t>
      </w:r>
      <w:proofErr w:type="spellEnd"/>
      <w:r w:rsidR="007167E4" w:rsidRPr="00897EE2">
        <w:rPr>
          <w:bCs/>
          <w:sz w:val="22"/>
        </w:rPr>
        <w:t xml:space="preserve"> ale </w:t>
      </w:r>
      <w:proofErr w:type="spellStart"/>
      <w:r w:rsidR="007167E4" w:rsidRPr="00897EE2">
        <w:rPr>
          <w:bCs/>
          <w:sz w:val="22"/>
        </w:rPr>
        <w:t>Uniunii</w:t>
      </w:r>
      <w:proofErr w:type="spellEnd"/>
      <w:r w:rsidR="007167E4" w:rsidRPr="00897EE2">
        <w:rPr>
          <w:bCs/>
          <w:sz w:val="22"/>
        </w:rPr>
        <w:t xml:space="preserve"> </w:t>
      </w:r>
      <w:proofErr w:type="spellStart"/>
      <w:r w:rsidR="007167E4" w:rsidRPr="00897EE2">
        <w:rPr>
          <w:bCs/>
          <w:sz w:val="22"/>
        </w:rPr>
        <w:t>Europene</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cazul</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care </w:t>
      </w:r>
      <w:proofErr w:type="spellStart"/>
      <w:r w:rsidR="007167E4" w:rsidRPr="00897EE2">
        <w:rPr>
          <w:bCs/>
          <w:sz w:val="22"/>
        </w:rPr>
        <w:t>operatorul</w:t>
      </w:r>
      <w:proofErr w:type="spellEnd"/>
      <w:r w:rsidR="007167E4" w:rsidRPr="00897EE2">
        <w:rPr>
          <w:bCs/>
          <w:sz w:val="22"/>
        </w:rPr>
        <w:t xml:space="preserve"> economic nu </w:t>
      </w:r>
      <w:proofErr w:type="spellStart"/>
      <w:r w:rsidR="007167E4" w:rsidRPr="00897EE2">
        <w:rPr>
          <w:bCs/>
          <w:sz w:val="22"/>
        </w:rPr>
        <w:t>deţine</w:t>
      </w:r>
      <w:proofErr w:type="spellEnd"/>
      <w:r w:rsidR="007167E4" w:rsidRPr="00897EE2">
        <w:rPr>
          <w:bCs/>
          <w:sz w:val="22"/>
        </w:rPr>
        <w:t xml:space="preserve"> un </w:t>
      </w:r>
      <w:proofErr w:type="spellStart"/>
      <w:r w:rsidR="007167E4" w:rsidRPr="00897EE2">
        <w:rPr>
          <w:bCs/>
          <w:sz w:val="22"/>
        </w:rPr>
        <w:t>certificat</w:t>
      </w:r>
      <w:proofErr w:type="spellEnd"/>
      <w:r w:rsidR="007167E4" w:rsidRPr="00897EE2">
        <w:rPr>
          <w:bCs/>
          <w:sz w:val="22"/>
        </w:rPr>
        <w:t xml:space="preserve"> de </w:t>
      </w:r>
      <w:proofErr w:type="spellStart"/>
      <w:r w:rsidR="007167E4" w:rsidRPr="00897EE2">
        <w:rPr>
          <w:bCs/>
          <w:sz w:val="22"/>
        </w:rPr>
        <w:t>calitate</w:t>
      </w:r>
      <w:proofErr w:type="spellEnd"/>
      <w:r w:rsidR="007167E4" w:rsidRPr="00897EE2">
        <w:rPr>
          <w:bCs/>
          <w:sz w:val="22"/>
        </w:rPr>
        <w:t xml:space="preserve"> </w:t>
      </w:r>
      <w:proofErr w:type="spellStart"/>
      <w:r w:rsidR="007167E4" w:rsidRPr="00897EE2">
        <w:rPr>
          <w:bCs/>
          <w:sz w:val="22"/>
        </w:rPr>
        <w:t>astfel</w:t>
      </w:r>
      <w:proofErr w:type="spellEnd"/>
      <w:r w:rsidR="007167E4" w:rsidRPr="00897EE2">
        <w:rPr>
          <w:bCs/>
          <w:sz w:val="22"/>
        </w:rPr>
        <w:t xml:space="preserve"> cum </w:t>
      </w:r>
      <w:proofErr w:type="spellStart"/>
      <w:r w:rsidR="007167E4" w:rsidRPr="00897EE2">
        <w:rPr>
          <w:bCs/>
          <w:sz w:val="22"/>
        </w:rPr>
        <w:t>este</w:t>
      </w:r>
      <w:proofErr w:type="spellEnd"/>
      <w:r w:rsidR="007167E4" w:rsidRPr="00897EE2">
        <w:rPr>
          <w:bCs/>
          <w:sz w:val="22"/>
        </w:rPr>
        <w:t xml:space="preserve"> </w:t>
      </w:r>
      <w:proofErr w:type="spellStart"/>
      <w:r w:rsidR="007167E4" w:rsidRPr="00897EE2">
        <w:rPr>
          <w:bCs/>
          <w:sz w:val="22"/>
        </w:rPr>
        <w:t>solicitat</w:t>
      </w:r>
      <w:proofErr w:type="spellEnd"/>
      <w:r w:rsidR="007167E4" w:rsidRPr="00897EE2">
        <w:rPr>
          <w:bCs/>
          <w:sz w:val="22"/>
        </w:rPr>
        <w:t xml:space="preserve"> de </w:t>
      </w:r>
      <w:proofErr w:type="spellStart"/>
      <w:r w:rsidR="007167E4" w:rsidRPr="00897EE2">
        <w:rPr>
          <w:bCs/>
          <w:sz w:val="22"/>
        </w:rPr>
        <w:t>autoritatea</w:t>
      </w:r>
      <w:proofErr w:type="spellEnd"/>
      <w:r w:rsidR="007167E4" w:rsidRPr="00897EE2">
        <w:rPr>
          <w:bCs/>
          <w:sz w:val="22"/>
        </w:rPr>
        <w:t xml:space="preserve"> </w:t>
      </w:r>
      <w:proofErr w:type="spellStart"/>
      <w:r w:rsidR="007167E4" w:rsidRPr="00897EE2">
        <w:rPr>
          <w:bCs/>
          <w:sz w:val="22"/>
        </w:rPr>
        <w:t>contractantă</w:t>
      </w:r>
      <w:proofErr w:type="spellEnd"/>
      <w:r w:rsidR="007167E4" w:rsidRPr="00897EE2">
        <w:rPr>
          <w:bCs/>
          <w:sz w:val="22"/>
        </w:rPr>
        <w:t xml:space="preserve">, </w:t>
      </w:r>
      <w:proofErr w:type="spellStart"/>
      <w:r w:rsidR="007167E4" w:rsidRPr="00897EE2">
        <w:rPr>
          <w:bCs/>
          <w:sz w:val="22"/>
        </w:rPr>
        <w:t>aceasta</w:t>
      </w:r>
      <w:proofErr w:type="spellEnd"/>
      <w:r w:rsidR="007167E4" w:rsidRPr="00897EE2">
        <w:rPr>
          <w:bCs/>
          <w:sz w:val="22"/>
        </w:rPr>
        <w:t xml:space="preserve"> din </w:t>
      </w:r>
      <w:proofErr w:type="spellStart"/>
      <w:r w:rsidR="007167E4" w:rsidRPr="00897EE2">
        <w:rPr>
          <w:bCs/>
          <w:sz w:val="22"/>
        </w:rPr>
        <w:t>urmă</w:t>
      </w:r>
      <w:proofErr w:type="spellEnd"/>
      <w:r w:rsidR="007167E4" w:rsidRPr="00897EE2">
        <w:rPr>
          <w:bCs/>
          <w:sz w:val="22"/>
        </w:rPr>
        <w:t xml:space="preserve"> are </w:t>
      </w:r>
      <w:proofErr w:type="spellStart"/>
      <w:r w:rsidR="007167E4" w:rsidRPr="00897EE2">
        <w:rPr>
          <w:bCs/>
          <w:sz w:val="22"/>
        </w:rPr>
        <w:t>obligaţia</w:t>
      </w:r>
      <w:proofErr w:type="spellEnd"/>
      <w:r w:rsidR="007167E4" w:rsidRPr="00897EE2">
        <w:rPr>
          <w:bCs/>
          <w:sz w:val="22"/>
        </w:rPr>
        <w:t xml:space="preserve"> de </w:t>
      </w:r>
      <w:proofErr w:type="gramStart"/>
      <w:r w:rsidR="007167E4" w:rsidRPr="00897EE2">
        <w:rPr>
          <w:bCs/>
          <w:sz w:val="22"/>
        </w:rPr>
        <w:t>a</w:t>
      </w:r>
      <w:proofErr w:type="gramEnd"/>
      <w:r w:rsidR="007167E4" w:rsidRPr="00897EE2">
        <w:rPr>
          <w:bCs/>
          <w:sz w:val="22"/>
        </w:rPr>
        <w:t xml:space="preserve"> </w:t>
      </w:r>
      <w:proofErr w:type="spellStart"/>
      <w:r w:rsidR="007167E4" w:rsidRPr="00897EE2">
        <w:rPr>
          <w:bCs/>
          <w:sz w:val="22"/>
        </w:rPr>
        <w:t>accepta</w:t>
      </w:r>
      <w:proofErr w:type="spellEnd"/>
      <w:r w:rsidR="007167E4" w:rsidRPr="00897EE2">
        <w:rPr>
          <w:bCs/>
          <w:sz w:val="22"/>
        </w:rPr>
        <w:t xml:space="preserve"> </w:t>
      </w:r>
      <w:proofErr w:type="spellStart"/>
      <w:r w:rsidR="007167E4" w:rsidRPr="00897EE2">
        <w:rPr>
          <w:bCs/>
          <w:sz w:val="22"/>
        </w:rPr>
        <w:t>orice</w:t>
      </w:r>
      <w:proofErr w:type="spellEnd"/>
      <w:r w:rsidR="007167E4" w:rsidRPr="00897EE2">
        <w:rPr>
          <w:bCs/>
          <w:sz w:val="22"/>
        </w:rPr>
        <w:t xml:space="preserve"> </w:t>
      </w:r>
      <w:proofErr w:type="spellStart"/>
      <w:r w:rsidR="007167E4" w:rsidRPr="00897EE2">
        <w:rPr>
          <w:bCs/>
          <w:sz w:val="22"/>
        </w:rPr>
        <w:t>alte</w:t>
      </w:r>
      <w:proofErr w:type="spellEnd"/>
      <w:r w:rsidR="007167E4" w:rsidRPr="00897EE2">
        <w:rPr>
          <w:bCs/>
          <w:sz w:val="22"/>
        </w:rPr>
        <w:t xml:space="preserve"> </w:t>
      </w:r>
      <w:proofErr w:type="spellStart"/>
      <w:r w:rsidR="007167E4" w:rsidRPr="00897EE2">
        <w:rPr>
          <w:bCs/>
          <w:sz w:val="22"/>
        </w:rPr>
        <w:t>certificări</w:t>
      </w:r>
      <w:proofErr w:type="spellEnd"/>
      <w:r w:rsidR="007167E4" w:rsidRPr="00897EE2">
        <w:rPr>
          <w:bCs/>
          <w:sz w:val="22"/>
        </w:rPr>
        <w:t xml:space="preserve"> </w:t>
      </w:r>
      <w:proofErr w:type="spellStart"/>
      <w:r w:rsidR="007167E4" w:rsidRPr="00897EE2">
        <w:rPr>
          <w:bCs/>
          <w:sz w:val="22"/>
        </w:rPr>
        <w:t>prezentate</w:t>
      </w:r>
      <w:proofErr w:type="spellEnd"/>
      <w:r w:rsidR="007167E4" w:rsidRPr="00897EE2">
        <w:rPr>
          <w:bCs/>
          <w:sz w:val="22"/>
        </w:rPr>
        <w:t xml:space="preserve"> de </w:t>
      </w:r>
      <w:proofErr w:type="spellStart"/>
      <w:r w:rsidR="007167E4" w:rsidRPr="00897EE2">
        <w:rPr>
          <w:bCs/>
          <w:sz w:val="22"/>
        </w:rPr>
        <w:t>operatorul</w:t>
      </w:r>
      <w:proofErr w:type="spellEnd"/>
      <w:r w:rsidR="007167E4" w:rsidRPr="00897EE2">
        <w:rPr>
          <w:bCs/>
          <w:sz w:val="22"/>
        </w:rPr>
        <w:t xml:space="preserve"> economic </w:t>
      </w:r>
      <w:proofErr w:type="spellStart"/>
      <w:r w:rsidR="007167E4" w:rsidRPr="00897EE2">
        <w:rPr>
          <w:bCs/>
          <w:sz w:val="22"/>
        </w:rPr>
        <w:t>respectiv</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măsura</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care </w:t>
      </w:r>
      <w:proofErr w:type="spellStart"/>
      <w:r w:rsidR="007167E4" w:rsidRPr="00897EE2">
        <w:rPr>
          <w:bCs/>
          <w:sz w:val="22"/>
        </w:rPr>
        <w:t>acestea</w:t>
      </w:r>
      <w:proofErr w:type="spellEnd"/>
      <w:r w:rsidR="007167E4" w:rsidRPr="00897EE2">
        <w:rPr>
          <w:bCs/>
          <w:sz w:val="22"/>
        </w:rPr>
        <w:t xml:space="preserve"> </w:t>
      </w:r>
      <w:proofErr w:type="spellStart"/>
      <w:r w:rsidR="007167E4" w:rsidRPr="00897EE2">
        <w:rPr>
          <w:bCs/>
          <w:sz w:val="22"/>
        </w:rPr>
        <w:t>confirmă</w:t>
      </w:r>
      <w:proofErr w:type="spellEnd"/>
      <w:r w:rsidR="007167E4" w:rsidRPr="00897EE2">
        <w:rPr>
          <w:bCs/>
          <w:sz w:val="22"/>
        </w:rPr>
        <w:t xml:space="preserve"> </w:t>
      </w:r>
      <w:proofErr w:type="spellStart"/>
      <w:r w:rsidR="007167E4" w:rsidRPr="00897EE2">
        <w:rPr>
          <w:bCs/>
          <w:sz w:val="22"/>
        </w:rPr>
        <w:t>asigurarea</w:t>
      </w:r>
      <w:proofErr w:type="spellEnd"/>
      <w:r w:rsidR="007167E4" w:rsidRPr="00897EE2">
        <w:rPr>
          <w:bCs/>
          <w:sz w:val="22"/>
        </w:rPr>
        <w:t xml:space="preserve"> </w:t>
      </w:r>
      <w:proofErr w:type="spellStart"/>
      <w:r w:rsidR="007167E4" w:rsidRPr="00897EE2">
        <w:rPr>
          <w:bCs/>
          <w:sz w:val="22"/>
        </w:rPr>
        <w:t>unui</w:t>
      </w:r>
      <w:proofErr w:type="spellEnd"/>
      <w:r w:rsidR="007167E4" w:rsidRPr="00897EE2">
        <w:rPr>
          <w:bCs/>
          <w:sz w:val="22"/>
        </w:rPr>
        <w:t xml:space="preserve"> </w:t>
      </w:r>
      <w:proofErr w:type="spellStart"/>
      <w:r w:rsidR="007167E4" w:rsidRPr="00897EE2">
        <w:rPr>
          <w:bCs/>
          <w:sz w:val="22"/>
        </w:rPr>
        <w:t>nivel</w:t>
      </w:r>
      <w:proofErr w:type="spellEnd"/>
      <w:r w:rsidR="007167E4" w:rsidRPr="00897EE2">
        <w:rPr>
          <w:bCs/>
          <w:sz w:val="22"/>
        </w:rPr>
        <w:t xml:space="preserve"> </w:t>
      </w:r>
      <w:proofErr w:type="spellStart"/>
      <w:r w:rsidR="007167E4" w:rsidRPr="00897EE2">
        <w:rPr>
          <w:bCs/>
          <w:sz w:val="22"/>
        </w:rPr>
        <w:t>corespunzător</w:t>
      </w:r>
      <w:proofErr w:type="spellEnd"/>
      <w:r w:rsidR="007167E4" w:rsidRPr="00897EE2">
        <w:rPr>
          <w:bCs/>
          <w:sz w:val="22"/>
        </w:rPr>
        <w:t xml:space="preserve"> al </w:t>
      </w:r>
      <w:proofErr w:type="spellStart"/>
      <w:r w:rsidR="007167E4" w:rsidRPr="00897EE2">
        <w:rPr>
          <w:bCs/>
          <w:sz w:val="22"/>
        </w:rPr>
        <w:t>calităţii</w:t>
      </w:r>
      <w:proofErr w:type="spellEnd"/>
      <w:r w:rsidR="007167E4" w:rsidRPr="00897EE2">
        <w:rPr>
          <w:bCs/>
          <w:sz w:val="22"/>
        </w:rPr>
        <w:t>.</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 xml:space="preserve">Operatorul economic </w:t>
      </w:r>
      <w:proofErr w:type="spellStart"/>
      <w:r w:rsidR="000E4D7D" w:rsidRPr="00897EE2">
        <w:rPr>
          <w:bCs/>
          <w:sz w:val="22"/>
        </w:rPr>
        <w:t>prezintă</w:t>
      </w:r>
      <w:proofErr w:type="spellEnd"/>
      <w:r w:rsidR="000E4D7D" w:rsidRPr="00897EE2">
        <w:rPr>
          <w:bCs/>
          <w:sz w:val="22"/>
        </w:rPr>
        <w:t xml:space="preserve"> </w:t>
      </w:r>
      <w:proofErr w:type="spellStart"/>
      <w:r w:rsidR="000E4D7D" w:rsidRPr="00897EE2">
        <w:rPr>
          <w:bCs/>
          <w:sz w:val="22"/>
        </w:rPr>
        <w:t>documente</w:t>
      </w:r>
      <w:proofErr w:type="spellEnd"/>
      <w:r w:rsidR="000E4D7D" w:rsidRPr="00897EE2">
        <w:rPr>
          <w:bCs/>
          <w:sz w:val="22"/>
        </w:rPr>
        <w:t xml:space="preserve">, certificate, </w:t>
      </w:r>
      <w:proofErr w:type="spellStart"/>
      <w:r w:rsidR="000E4D7D" w:rsidRPr="00897EE2">
        <w:rPr>
          <w:bCs/>
          <w:sz w:val="22"/>
        </w:rPr>
        <w:t>emise</w:t>
      </w:r>
      <w:proofErr w:type="spellEnd"/>
      <w:r w:rsidR="000E4D7D" w:rsidRPr="00897EE2">
        <w:rPr>
          <w:bCs/>
          <w:sz w:val="22"/>
        </w:rPr>
        <w:t xml:space="preserve"> de </w:t>
      </w:r>
      <w:proofErr w:type="spellStart"/>
      <w:r w:rsidR="000E4D7D" w:rsidRPr="00897EE2">
        <w:rPr>
          <w:bCs/>
          <w:sz w:val="22"/>
        </w:rPr>
        <w:t>organisme</w:t>
      </w:r>
      <w:proofErr w:type="spellEnd"/>
      <w:r w:rsidR="000E4D7D" w:rsidRPr="00897EE2">
        <w:rPr>
          <w:bCs/>
          <w:sz w:val="22"/>
        </w:rPr>
        <w:t xml:space="preserve"> </w:t>
      </w:r>
      <w:proofErr w:type="spellStart"/>
      <w:r w:rsidR="000E4D7D" w:rsidRPr="00897EE2">
        <w:rPr>
          <w:bCs/>
          <w:sz w:val="22"/>
        </w:rPr>
        <w:t>independente</w:t>
      </w:r>
      <w:proofErr w:type="spellEnd"/>
      <w:r w:rsidR="000E4D7D" w:rsidRPr="00897EE2">
        <w:rPr>
          <w:bCs/>
          <w:sz w:val="22"/>
        </w:rPr>
        <w:t xml:space="preserve">, </w:t>
      </w:r>
      <w:proofErr w:type="spellStart"/>
      <w:r w:rsidR="000E4D7D" w:rsidRPr="00897EE2">
        <w:rPr>
          <w:bCs/>
          <w:sz w:val="22"/>
        </w:rPr>
        <w:t>prin</w:t>
      </w:r>
      <w:proofErr w:type="spellEnd"/>
      <w:r w:rsidR="000E4D7D" w:rsidRPr="00897EE2">
        <w:rPr>
          <w:bCs/>
          <w:sz w:val="22"/>
        </w:rPr>
        <w:t xml:space="preserve"> care se </w:t>
      </w:r>
      <w:proofErr w:type="spellStart"/>
      <w:r w:rsidR="000E4D7D" w:rsidRPr="00897EE2">
        <w:rPr>
          <w:bCs/>
          <w:sz w:val="22"/>
        </w:rPr>
        <w:t>atestă</w:t>
      </w:r>
      <w:proofErr w:type="spellEnd"/>
      <w:r w:rsidR="000E4D7D" w:rsidRPr="00897EE2">
        <w:rPr>
          <w:bCs/>
          <w:sz w:val="22"/>
        </w:rPr>
        <w:t xml:space="preserve"> </w:t>
      </w:r>
      <w:proofErr w:type="spellStart"/>
      <w:r w:rsidR="000E4D7D" w:rsidRPr="00897EE2">
        <w:rPr>
          <w:bCs/>
          <w:sz w:val="22"/>
        </w:rPr>
        <w:t>faptul</w:t>
      </w:r>
      <w:proofErr w:type="spellEnd"/>
      <w:r w:rsidR="000E4D7D" w:rsidRPr="00897EE2">
        <w:rPr>
          <w:bCs/>
          <w:sz w:val="22"/>
        </w:rPr>
        <w:t xml:space="preserve"> </w:t>
      </w:r>
      <w:proofErr w:type="spellStart"/>
      <w:r w:rsidR="000E4D7D" w:rsidRPr="00897EE2">
        <w:rPr>
          <w:bCs/>
          <w:sz w:val="22"/>
        </w:rPr>
        <w:t>că</w:t>
      </w:r>
      <w:proofErr w:type="spellEnd"/>
      <w:r w:rsidR="000E4D7D" w:rsidRPr="00897EE2">
        <w:rPr>
          <w:bCs/>
          <w:sz w:val="22"/>
        </w:rPr>
        <w:t xml:space="preserve"> </w:t>
      </w:r>
      <w:proofErr w:type="spellStart"/>
      <w:r w:rsidR="000E4D7D" w:rsidRPr="00897EE2">
        <w:rPr>
          <w:bCs/>
          <w:sz w:val="22"/>
        </w:rPr>
        <w:t>respectă</w:t>
      </w:r>
      <w:proofErr w:type="spellEnd"/>
      <w:r w:rsidR="000E4D7D" w:rsidRPr="00897EE2">
        <w:rPr>
          <w:bCs/>
          <w:sz w:val="22"/>
        </w:rPr>
        <w:t xml:space="preserve"> </w:t>
      </w:r>
      <w:proofErr w:type="spellStart"/>
      <w:r w:rsidR="000E4D7D" w:rsidRPr="00897EE2">
        <w:rPr>
          <w:bCs/>
          <w:sz w:val="22"/>
        </w:rPr>
        <w:t>anumite</w:t>
      </w:r>
      <w:proofErr w:type="spellEnd"/>
      <w:r w:rsidR="000E4D7D" w:rsidRPr="00897EE2">
        <w:rPr>
          <w:bCs/>
          <w:sz w:val="22"/>
        </w:rPr>
        <w:t xml:space="preserve"> </w:t>
      </w:r>
      <w:proofErr w:type="spellStart"/>
      <w:r w:rsidR="000E4D7D" w:rsidRPr="00897EE2">
        <w:rPr>
          <w:bCs/>
          <w:sz w:val="22"/>
        </w:rPr>
        <w:t>standarde</w:t>
      </w:r>
      <w:proofErr w:type="spellEnd"/>
      <w:r w:rsidR="000E4D7D" w:rsidRPr="00897EE2">
        <w:rPr>
          <w:bCs/>
          <w:sz w:val="22"/>
        </w:rPr>
        <w:t xml:space="preserve"> de </w:t>
      </w:r>
      <w:proofErr w:type="spellStart"/>
      <w:r w:rsidR="000E4D7D" w:rsidRPr="00897EE2">
        <w:rPr>
          <w:bCs/>
          <w:sz w:val="22"/>
        </w:rPr>
        <w:t>protecţie</w:t>
      </w:r>
      <w:proofErr w:type="spellEnd"/>
      <w:r w:rsidR="000E4D7D" w:rsidRPr="00897EE2">
        <w:rPr>
          <w:bCs/>
          <w:sz w:val="22"/>
        </w:rPr>
        <w:t xml:space="preserve"> a </w:t>
      </w:r>
      <w:proofErr w:type="spellStart"/>
      <w:r w:rsidR="000E4D7D" w:rsidRPr="00897EE2">
        <w:rPr>
          <w:bCs/>
          <w:sz w:val="22"/>
        </w:rPr>
        <w:t>mediului</w:t>
      </w:r>
      <w:proofErr w:type="spellEnd"/>
      <w:r w:rsidR="000E4D7D" w:rsidRPr="00897EE2">
        <w:rPr>
          <w:bCs/>
          <w:sz w:val="22"/>
        </w:rPr>
        <w:t xml:space="preserve">, </w:t>
      </w:r>
      <w:proofErr w:type="spellStart"/>
      <w:r w:rsidR="000E4D7D" w:rsidRPr="00897EE2">
        <w:rPr>
          <w:bCs/>
          <w:sz w:val="22"/>
        </w:rPr>
        <w:t>aceasta</w:t>
      </w:r>
      <w:proofErr w:type="spellEnd"/>
      <w:r w:rsidR="000E4D7D" w:rsidRPr="00897EE2">
        <w:rPr>
          <w:bCs/>
          <w:sz w:val="22"/>
        </w:rPr>
        <w:t xml:space="preserve"> </w:t>
      </w:r>
      <w:proofErr w:type="spellStart"/>
      <w:r w:rsidR="000E4D7D" w:rsidRPr="00897EE2">
        <w:rPr>
          <w:bCs/>
          <w:sz w:val="22"/>
        </w:rPr>
        <w:t>trebuie</w:t>
      </w:r>
      <w:proofErr w:type="spellEnd"/>
      <w:r w:rsidR="000E4D7D" w:rsidRPr="00897EE2">
        <w:rPr>
          <w:bCs/>
          <w:sz w:val="22"/>
        </w:rPr>
        <w:t xml:space="preserve"> </w:t>
      </w:r>
      <w:proofErr w:type="spellStart"/>
      <w:r w:rsidR="000E4D7D" w:rsidRPr="00897EE2">
        <w:rPr>
          <w:bCs/>
          <w:sz w:val="22"/>
        </w:rPr>
        <w:t>să</w:t>
      </w:r>
      <w:proofErr w:type="spellEnd"/>
      <w:r w:rsidR="000E4D7D" w:rsidRPr="00897EE2">
        <w:rPr>
          <w:bCs/>
          <w:sz w:val="22"/>
        </w:rPr>
        <w:t xml:space="preserve"> se </w:t>
      </w:r>
      <w:proofErr w:type="spellStart"/>
      <w:r w:rsidR="000E4D7D" w:rsidRPr="00897EE2">
        <w:rPr>
          <w:bCs/>
          <w:sz w:val="22"/>
        </w:rPr>
        <w:t>raporteze</w:t>
      </w:r>
      <w:proofErr w:type="spellEnd"/>
      <w:r w:rsidR="000E4D7D" w:rsidRPr="00897EE2">
        <w:rPr>
          <w:bCs/>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 xml:space="preserve">la </w:t>
      </w:r>
      <w:proofErr w:type="spellStart"/>
      <w:r w:rsidRPr="00897EE2">
        <w:rPr>
          <w:sz w:val="22"/>
        </w:rPr>
        <w:t>Sistemul</w:t>
      </w:r>
      <w:proofErr w:type="spellEnd"/>
      <w:r w:rsidRPr="00897EE2">
        <w:rPr>
          <w:sz w:val="22"/>
        </w:rPr>
        <w:t xml:space="preserve"> </w:t>
      </w:r>
      <w:proofErr w:type="spellStart"/>
      <w:r w:rsidRPr="00897EE2">
        <w:rPr>
          <w:sz w:val="22"/>
        </w:rPr>
        <w:t>Comunitar</w:t>
      </w:r>
      <w:proofErr w:type="spellEnd"/>
      <w:r w:rsidRPr="00897EE2">
        <w:rPr>
          <w:sz w:val="22"/>
        </w:rPr>
        <w:t xml:space="preserve"> de Management de </w:t>
      </w:r>
      <w:proofErr w:type="spellStart"/>
      <w:r w:rsidRPr="00897EE2">
        <w:rPr>
          <w:sz w:val="22"/>
        </w:rPr>
        <w:t>Mediu</w:t>
      </w:r>
      <w:proofErr w:type="spellEnd"/>
      <w:r w:rsidRPr="00897EE2">
        <w:rPr>
          <w:sz w:val="22"/>
        </w:rPr>
        <w:t xml:space="preserve"> </w:t>
      </w:r>
      <w:proofErr w:type="spellStart"/>
      <w:r w:rsidRPr="00897EE2">
        <w:rPr>
          <w:sz w:val="22"/>
        </w:rPr>
        <w:t>şi</w:t>
      </w:r>
      <w:proofErr w:type="spellEnd"/>
      <w:r w:rsidRPr="00897EE2">
        <w:rPr>
          <w:sz w:val="22"/>
        </w:rPr>
        <w:t xml:space="preserve"> Audit (EMAS)</w:t>
      </w:r>
      <w:r w:rsidR="00B04EB6" w:rsidRPr="00897EE2">
        <w:rPr>
          <w:sz w:val="22"/>
        </w:rPr>
        <w:t>,</w:t>
      </w:r>
      <w:r w:rsidR="00BA6F95" w:rsidRPr="00897EE2">
        <w:rPr>
          <w:sz w:val="22"/>
        </w:rPr>
        <w:t xml:space="preserve"> </w:t>
      </w:r>
      <w:proofErr w:type="spellStart"/>
      <w:r w:rsidR="00BA6F95" w:rsidRPr="00897EE2">
        <w:rPr>
          <w:sz w:val="22"/>
        </w:rPr>
        <w:t>sau</w:t>
      </w:r>
      <w:proofErr w:type="spellEnd"/>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 xml:space="preserve">la </w:t>
      </w:r>
      <w:proofErr w:type="spellStart"/>
      <w:r w:rsidRPr="00897EE2">
        <w:rPr>
          <w:sz w:val="22"/>
        </w:rPr>
        <w:t>standarde</w:t>
      </w:r>
      <w:proofErr w:type="spellEnd"/>
      <w:r w:rsidRPr="00897EE2">
        <w:rPr>
          <w:sz w:val="22"/>
        </w:rPr>
        <w:t xml:space="preserve"> de </w:t>
      </w:r>
      <w:proofErr w:type="spellStart"/>
      <w:r w:rsidRPr="00897EE2">
        <w:rPr>
          <w:sz w:val="22"/>
        </w:rPr>
        <w:t>gestiune</w:t>
      </w:r>
      <w:proofErr w:type="spellEnd"/>
      <w:r w:rsidRPr="00897EE2">
        <w:rPr>
          <w:sz w:val="22"/>
        </w:rPr>
        <w:t xml:space="preserve"> </w:t>
      </w:r>
      <w:proofErr w:type="spellStart"/>
      <w:r w:rsidRPr="00897EE2">
        <w:rPr>
          <w:sz w:val="22"/>
        </w:rPr>
        <w:t>ecologică</w:t>
      </w:r>
      <w:proofErr w:type="spellEnd"/>
      <w:r w:rsidRPr="00897EE2">
        <w:rPr>
          <w:sz w:val="22"/>
        </w:rPr>
        <w:t xml:space="preserve"> </w:t>
      </w:r>
      <w:proofErr w:type="spellStart"/>
      <w:r w:rsidRPr="00897EE2">
        <w:rPr>
          <w:sz w:val="22"/>
        </w:rPr>
        <w:t>bazate</w:t>
      </w:r>
      <w:proofErr w:type="spellEnd"/>
      <w:r w:rsidRPr="00897EE2">
        <w:rPr>
          <w:sz w:val="22"/>
        </w:rPr>
        <w:t xml:space="preserve"> pe </w:t>
      </w:r>
      <w:proofErr w:type="spellStart"/>
      <w:r w:rsidRPr="00897EE2">
        <w:rPr>
          <w:sz w:val="22"/>
        </w:rPr>
        <w:t>seriile</w:t>
      </w:r>
      <w:proofErr w:type="spellEnd"/>
      <w:r w:rsidRPr="00897EE2">
        <w:rPr>
          <w:sz w:val="22"/>
        </w:rPr>
        <w:t xml:space="preserve"> de </w:t>
      </w:r>
      <w:proofErr w:type="spellStart"/>
      <w:r w:rsidRPr="00897EE2">
        <w:rPr>
          <w:sz w:val="22"/>
        </w:rPr>
        <w:t>standarde</w:t>
      </w:r>
      <w:proofErr w:type="spellEnd"/>
      <w:r w:rsidRPr="00897EE2">
        <w:rPr>
          <w:sz w:val="22"/>
        </w:rPr>
        <w:t xml:space="preserve"> </w:t>
      </w:r>
      <w:proofErr w:type="spellStart"/>
      <w:r w:rsidRPr="00897EE2">
        <w:rPr>
          <w:sz w:val="22"/>
        </w:rPr>
        <w:t>europene</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internaţionale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domeniu</w:t>
      </w:r>
      <w:proofErr w:type="spellEnd"/>
      <w:r w:rsidRPr="00897EE2">
        <w:rPr>
          <w:sz w:val="22"/>
        </w:rPr>
        <w:t xml:space="preserve">, certificate de </w:t>
      </w:r>
      <w:proofErr w:type="spellStart"/>
      <w:r w:rsidRPr="00897EE2">
        <w:rPr>
          <w:sz w:val="22"/>
        </w:rPr>
        <w:t>organisme</w:t>
      </w:r>
      <w:proofErr w:type="spellEnd"/>
      <w:r w:rsidRPr="00897EE2">
        <w:rPr>
          <w:sz w:val="22"/>
        </w:rPr>
        <w:t xml:space="preserve"> </w:t>
      </w:r>
      <w:proofErr w:type="spellStart"/>
      <w:r w:rsidRPr="00897EE2">
        <w:rPr>
          <w:sz w:val="22"/>
        </w:rPr>
        <w:t>conforme</w:t>
      </w:r>
      <w:proofErr w:type="spellEnd"/>
      <w:r w:rsidRPr="00897EE2">
        <w:rPr>
          <w:sz w:val="22"/>
        </w:rPr>
        <w:t xml:space="preserve"> cu </w:t>
      </w:r>
      <w:proofErr w:type="spellStart"/>
      <w:r w:rsidRPr="00897EE2">
        <w:rPr>
          <w:sz w:val="22"/>
        </w:rPr>
        <w:t>legislaţia</w:t>
      </w:r>
      <w:proofErr w:type="spellEnd"/>
      <w:r w:rsidRPr="00897EE2">
        <w:rPr>
          <w:sz w:val="22"/>
        </w:rPr>
        <w:t xml:space="preserve"> </w:t>
      </w:r>
      <w:proofErr w:type="spellStart"/>
      <w:r w:rsidRPr="00897EE2">
        <w:rPr>
          <w:sz w:val="22"/>
        </w:rPr>
        <w:t>comunitară</w:t>
      </w:r>
      <w:proofErr w:type="spellEnd"/>
      <w:r w:rsidRPr="00897EE2">
        <w:rPr>
          <w:sz w:val="22"/>
        </w:rPr>
        <w:t xml:space="preserve"> </w:t>
      </w:r>
      <w:proofErr w:type="spellStart"/>
      <w:r w:rsidRPr="00897EE2">
        <w:rPr>
          <w:sz w:val="22"/>
        </w:rPr>
        <w:t>ori</w:t>
      </w:r>
      <w:proofErr w:type="spellEnd"/>
      <w:r w:rsidRPr="00897EE2">
        <w:rPr>
          <w:sz w:val="22"/>
        </w:rPr>
        <w:t xml:space="preserve"> cu </w:t>
      </w:r>
      <w:proofErr w:type="spellStart"/>
      <w:r w:rsidRPr="00897EE2">
        <w:rPr>
          <w:sz w:val="22"/>
        </w:rPr>
        <w:t>standardele</w:t>
      </w:r>
      <w:proofErr w:type="spellEnd"/>
      <w:r w:rsidRPr="00897EE2">
        <w:rPr>
          <w:sz w:val="22"/>
        </w:rPr>
        <w:t xml:space="preserve"> </w:t>
      </w:r>
      <w:proofErr w:type="spellStart"/>
      <w:r w:rsidRPr="00897EE2">
        <w:rPr>
          <w:sz w:val="22"/>
        </w:rPr>
        <w:t>europene</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internaţionale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certificarea</w:t>
      </w:r>
      <w:proofErr w:type="spellEnd"/>
      <w:r w:rsidRPr="00897EE2">
        <w:rPr>
          <w:sz w:val="22"/>
        </w:rPr>
        <w:t>.</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 xml:space="preserve">În </w:t>
      </w:r>
      <w:proofErr w:type="spellStart"/>
      <w:r w:rsidR="007167E4" w:rsidRPr="00897EE2">
        <w:rPr>
          <w:sz w:val="22"/>
        </w:rPr>
        <w:t>conformitate</w:t>
      </w:r>
      <w:proofErr w:type="spellEnd"/>
      <w:r w:rsidR="007167E4" w:rsidRPr="00897EE2">
        <w:rPr>
          <w:sz w:val="22"/>
        </w:rPr>
        <w:t xml:space="preserve"> cu </w:t>
      </w:r>
      <w:proofErr w:type="spellStart"/>
      <w:r w:rsidR="007167E4" w:rsidRPr="00897EE2">
        <w:rPr>
          <w:sz w:val="22"/>
        </w:rPr>
        <w:t>principiul</w:t>
      </w:r>
      <w:proofErr w:type="spellEnd"/>
      <w:r w:rsidR="007167E4" w:rsidRPr="00897EE2">
        <w:rPr>
          <w:sz w:val="22"/>
        </w:rPr>
        <w:t xml:space="preserve"> </w:t>
      </w:r>
      <w:proofErr w:type="spellStart"/>
      <w:r w:rsidR="007167E4" w:rsidRPr="00897EE2">
        <w:rPr>
          <w:sz w:val="22"/>
        </w:rPr>
        <w:t>recunoaşterii</w:t>
      </w:r>
      <w:proofErr w:type="spellEnd"/>
      <w:r w:rsidR="007167E4" w:rsidRPr="00897EE2">
        <w:rPr>
          <w:sz w:val="22"/>
        </w:rPr>
        <w:t xml:space="preserve"> </w:t>
      </w:r>
      <w:proofErr w:type="spellStart"/>
      <w:r w:rsidR="007167E4" w:rsidRPr="00897EE2">
        <w:rPr>
          <w:sz w:val="22"/>
        </w:rPr>
        <w:t>reciproce</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w:t>
      </w:r>
      <w:proofErr w:type="gramStart"/>
      <w:r w:rsidR="007167E4" w:rsidRPr="00897EE2">
        <w:rPr>
          <w:sz w:val="22"/>
        </w:rPr>
        <w:t>a</w:t>
      </w:r>
      <w:proofErr w:type="gramEnd"/>
      <w:r w:rsidR="007167E4" w:rsidRPr="00897EE2">
        <w:rPr>
          <w:sz w:val="22"/>
        </w:rPr>
        <w:t xml:space="preserve"> </w:t>
      </w:r>
      <w:proofErr w:type="spellStart"/>
      <w:r w:rsidR="007167E4" w:rsidRPr="00897EE2">
        <w:rPr>
          <w:sz w:val="22"/>
        </w:rPr>
        <w:t>accepta</w:t>
      </w:r>
      <w:proofErr w:type="spellEnd"/>
      <w:r w:rsidR="007167E4" w:rsidRPr="00897EE2">
        <w:rPr>
          <w:sz w:val="22"/>
        </w:rPr>
        <w:t xml:space="preserve"> </w:t>
      </w:r>
      <w:proofErr w:type="spellStart"/>
      <w:r w:rsidR="007167E4" w:rsidRPr="00897EE2">
        <w:rPr>
          <w:sz w:val="22"/>
        </w:rPr>
        <w:t>certificatele</w:t>
      </w:r>
      <w:proofErr w:type="spellEnd"/>
      <w:r w:rsidR="007167E4" w:rsidRPr="00897EE2">
        <w:rPr>
          <w:sz w:val="22"/>
        </w:rPr>
        <w:t xml:space="preserve"> </w:t>
      </w:r>
      <w:proofErr w:type="spellStart"/>
      <w:r w:rsidR="007167E4" w:rsidRPr="00897EE2">
        <w:rPr>
          <w:sz w:val="22"/>
        </w:rPr>
        <w:t>echivalente</w:t>
      </w:r>
      <w:proofErr w:type="spellEnd"/>
      <w:r w:rsidR="007167E4" w:rsidRPr="00897EE2">
        <w:rPr>
          <w:sz w:val="22"/>
        </w:rPr>
        <w:t xml:space="preserv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organismele</w:t>
      </w:r>
      <w:proofErr w:type="spellEnd"/>
      <w:r w:rsidR="007167E4" w:rsidRPr="00897EE2">
        <w:rPr>
          <w:sz w:val="22"/>
        </w:rPr>
        <w:t xml:space="preserve"> </w:t>
      </w:r>
      <w:proofErr w:type="spellStart"/>
      <w:r w:rsidR="007167E4" w:rsidRPr="00897EE2">
        <w:rPr>
          <w:sz w:val="22"/>
        </w:rPr>
        <w:t>stabilite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statele</w:t>
      </w:r>
      <w:proofErr w:type="spellEnd"/>
      <w:r w:rsidR="007167E4" w:rsidRPr="00897EE2">
        <w:rPr>
          <w:sz w:val="22"/>
        </w:rPr>
        <w:t xml:space="preserve"> </w:t>
      </w:r>
      <w:proofErr w:type="spellStart"/>
      <w:r w:rsidR="007167E4" w:rsidRPr="00897EE2">
        <w:rPr>
          <w:sz w:val="22"/>
        </w:rPr>
        <w:t>membre</w:t>
      </w:r>
      <w:proofErr w:type="spellEnd"/>
      <w:r w:rsidR="007167E4" w:rsidRPr="00897EE2">
        <w:rPr>
          <w:sz w:val="22"/>
        </w:rPr>
        <w:t xml:space="preserve"> ale </w:t>
      </w:r>
      <w:proofErr w:type="spellStart"/>
      <w:r w:rsidR="007167E4" w:rsidRPr="00897EE2">
        <w:rPr>
          <w:sz w:val="22"/>
        </w:rPr>
        <w:t>Uniunii</w:t>
      </w:r>
      <w:proofErr w:type="spellEnd"/>
      <w:r w:rsidR="007167E4" w:rsidRPr="00897EE2">
        <w:rPr>
          <w:sz w:val="22"/>
        </w:rPr>
        <w:t xml:space="preserve"> </w:t>
      </w:r>
      <w:proofErr w:type="spellStart"/>
      <w:r w:rsidR="007167E4" w:rsidRPr="00897EE2">
        <w:rPr>
          <w:sz w:val="22"/>
        </w:rPr>
        <w:t>Europene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cazul</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operatorul</w:t>
      </w:r>
      <w:proofErr w:type="spellEnd"/>
      <w:r w:rsidR="007167E4" w:rsidRPr="00897EE2">
        <w:rPr>
          <w:sz w:val="22"/>
        </w:rPr>
        <w:t xml:space="preserve"> economic nu </w:t>
      </w:r>
      <w:proofErr w:type="spellStart"/>
      <w:r w:rsidR="007167E4" w:rsidRPr="00897EE2">
        <w:rPr>
          <w:sz w:val="22"/>
        </w:rPr>
        <w:t>deţine</w:t>
      </w:r>
      <w:proofErr w:type="spellEnd"/>
      <w:r w:rsidR="007167E4" w:rsidRPr="00897EE2">
        <w:rPr>
          <w:sz w:val="22"/>
        </w:rPr>
        <w:t xml:space="preserve"> un </w:t>
      </w:r>
      <w:proofErr w:type="spellStart"/>
      <w:r w:rsidR="007167E4" w:rsidRPr="00897EE2">
        <w:rPr>
          <w:sz w:val="22"/>
        </w:rPr>
        <w:t>certificat</w:t>
      </w:r>
      <w:proofErr w:type="spellEnd"/>
      <w:r w:rsidR="007167E4" w:rsidRPr="00897EE2">
        <w:rPr>
          <w:sz w:val="22"/>
        </w:rPr>
        <w:t xml:space="preserve"> de </w:t>
      </w:r>
      <w:proofErr w:type="spellStart"/>
      <w:r w:rsidR="007167E4" w:rsidRPr="00897EE2">
        <w:rPr>
          <w:sz w:val="22"/>
        </w:rPr>
        <w:t>mediu</w:t>
      </w:r>
      <w:proofErr w:type="spellEnd"/>
      <w:r w:rsidR="007167E4" w:rsidRPr="00897EE2">
        <w:rPr>
          <w:sz w:val="22"/>
        </w:rPr>
        <w:t xml:space="preserve"> </w:t>
      </w:r>
      <w:proofErr w:type="spellStart"/>
      <w:r w:rsidR="007167E4" w:rsidRPr="00897EE2">
        <w:rPr>
          <w:sz w:val="22"/>
        </w:rPr>
        <w:t>astfel</w:t>
      </w:r>
      <w:proofErr w:type="spellEnd"/>
      <w:r w:rsidR="007167E4" w:rsidRPr="00897EE2">
        <w:rPr>
          <w:sz w:val="22"/>
        </w:rPr>
        <w:t xml:space="preserve"> cum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solicitat</w:t>
      </w:r>
      <w:proofErr w:type="spellEnd"/>
      <w:r w:rsidR="007167E4" w:rsidRPr="00897EE2">
        <w:rPr>
          <w:sz w:val="22"/>
        </w:rPr>
        <w:t xml:space="preserve"> de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aceasta</w:t>
      </w:r>
      <w:proofErr w:type="spellEnd"/>
      <w:r w:rsidR="007167E4" w:rsidRPr="00897EE2">
        <w:rPr>
          <w:sz w:val="22"/>
        </w:rPr>
        <w:t xml:space="preserve"> din </w:t>
      </w:r>
      <w:proofErr w:type="spellStart"/>
      <w:r w:rsidR="007167E4" w:rsidRPr="00897EE2">
        <w:rPr>
          <w:sz w:val="22"/>
        </w:rPr>
        <w:t>urmă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w:t>
      </w:r>
      <w:proofErr w:type="gramStart"/>
      <w:r w:rsidR="007167E4" w:rsidRPr="00897EE2">
        <w:rPr>
          <w:sz w:val="22"/>
        </w:rPr>
        <w:t>a</w:t>
      </w:r>
      <w:proofErr w:type="gramEnd"/>
      <w:r w:rsidR="007167E4" w:rsidRPr="00897EE2">
        <w:rPr>
          <w:sz w:val="22"/>
        </w:rPr>
        <w:t xml:space="preserve"> </w:t>
      </w:r>
      <w:proofErr w:type="spellStart"/>
      <w:r w:rsidR="007167E4" w:rsidRPr="00897EE2">
        <w:rPr>
          <w:sz w:val="22"/>
        </w:rPr>
        <w:t>accepta</w:t>
      </w:r>
      <w:proofErr w:type="spellEnd"/>
      <w:r w:rsidR="007167E4" w:rsidRPr="00897EE2">
        <w:rPr>
          <w:sz w:val="22"/>
        </w:rPr>
        <w:t xml:space="preserve">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certificări</w:t>
      </w:r>
      <w:proofErr w:type="spellEnd"/>
      <w:r w:rsidR="007167E4" w:rsidRPr="00897EE2">
        <w:rPr>
          <w:sz w:val="22"/>
        </w:rPr>
        <w:t xml:space="preserve"> </w:t>
      </w:r>
      <w:proofErr w:type="spellStart"/>
      <w:r w:rsidR="007167E4" w:rsidRPr="00897EE2">
        <w:rPr>
          <w:sz w:val="22"/>
        </w:rPr>
        <w:t>prezentate</w:t>
      </w:r>
      <w:proofErr w:type="spellEnd"/>
      <w:r w:rsidR="007167E4" w:rsidRPr="00897EE2">
        <w:rPr>
          <w:sz w:val="22"/>
        </w:rPr>
        <w:t xml:space="preserve"> de </w:t>
      </w:r>
      <w:proofErr w:type="spellStart"/>
      <w:r w:rsidR="007167E4" w:rsidRPr="00897EE2">
        <w:rPr>
          <w:sz w:val="22"/>
        </w:rPr>
        <w:t>operatorul</w:t>
      </w:r>
      <w:proofErr w:type="spellEnd"/>
      <w:r w:rsidR="007167E4" w:rsidRPr="00897EE2">
        <w:rPr>
          <w:sz w:val="22"/>
        </w:rPr>
        <w:t xml:space="preserve"> economic </w:t>
      </w:r>
      <w:proofErr w:type="spellStart"/>
      <w:r w:rsidR="007167E4" w:rsidRPr="00897EE2">
        <w:rPr>
          <w:sz w:val="22"/>
        </w:rPr>
        <w:t>respectiv</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măsura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acestea</w:t>
      </w:r>
      <w:proofErr w:type="spellEnd"/>
      <w:r w:rsidR="007167E4" w:rsidRPr="00897EE2">
        <w:rPr>
          <w:sz w:val="22"/>
        </w:rPr>
        <w:t xml:space="preserve"> </w:t>
      </w:r>
      <w:proofErr w:type="spellStart"/>
      <w:r w:rsidR="007167E4" w:rsidRPr="00897EE2">
        <w:rPr>
          <w:sz w:val="22"/>
        </w:rPr>
        <w:t>confirmă</w:t>
      </w:r>
      <w:proofErr w:type="spellEnd"/>
      <w:r w:rsidR="007167E4" w:rsidRPr="00897EE2">
        <w:rPr>
          <w:sz w:val="22"/>
        </w:rPr>
        <w:t xml:space="preserve"> </w:t>
      </w:r>
      <w:proofErr w:type="spellStart"/>
      <w:r w:rsidR="007167E4" w:rsidRPr="00897EE2">
        <w:rPr>
          <w:sz w:val="22"/>
        </w:rPr>
        <w:t>asigurarea</w:t>
      </w:r>
      <w:proofErr w:type="spellEnd"/>
      <w:r w:rsidR="007167E4" w:rsidRPr="00897EE2">
        <w:rPr>
          <w:sz w:val="22"/>
        </w:rPr>
        <w:t xml:space="preserve"> </w:t>
      </w:r>
      <w:proofErr w:type="spellStart"/>
      <w:r w:rsidR="007167E4" w:rsidRPr="00897EE2">
        <w:rPr>
          <w:sz w:val="22"/>
        </w:rPr>
        <w:t>unui</w:t>
      </w:r>
      <w:proofErr w:type="spellEnd"/>
      <w:r w:rsidR="007167E4" w:rsidRPr="00897EE2">
        <w:rPr>
          <w:sz w:val="22"/>
        </w:rPr>
        <w:t xml:space="preserve"> </w:t>
      </w:r>
      <w:proofErr w:type="spellStart"/>
      <w:r w:rsidR="007167E4" w:rsidRPr="00897EE2">
        <w:rPr>
          <w:sz w:val="22"/>
        </w:rPr>
        <w:t>nivel</w:t>
      </w:r>
      <w:proofErr w:type="spellEnd"/>
      <w:r w:rsidR="007167E4" w:rsidRPr="00897EE2">
        <w:rPr>
          <w:sz w:val="22"/>
        </w:rPr>
        <w:t xml:space="preserve"> </w:t>
      </w:r>
      <w:proofErr w:type="spellStart"/>
      <w:r w:rsidR="007167E4" w:rsidRPr="00897EE2">
        <w:rPr>
          <w:sz w:val="22"/>
        </w:rPr>
        <w:t>corespunzător</w:t>
      </w:r>
      <w:proofErr w:type="spellEnd"/>
      <w:r w:rsidR="007167E4" w:rsidRPr="00897EE2">
        <w:rPr>
          <w:sz w:val="22"/>
        </w:rPr>
        <w:t xml:space="preserve"> al </w:t>
      </w:r>
      <w:proofErr w:type="spellStart"/>
      <w:r w:rsidR="007167E4" w:rsidRPr="00897EE2">
        <w:rPr>
          <w:sz w:val="22"/>
        </w:rPr>
        <w:t>protecţiei</w:t>
      </w:r>
      <w:proofErr w:type="spellEnd"/>
      <w:r w:rsidR="007167E4" w:rsidRPr="00897EE2">
        <w:rPr>
          <w:sz w:val="22"/>
        </w:rPr>
        <w:t xml:space="preserve"> </w:t>
      </w:r>
      <w:proofErr w:type="spellStart"/>
      <w:r w:rsidR="007167E4" w:rsidRPr="00897EE2">
        <w:rPr>
          <w:sz w:val="22"/>
        </w:rPr>
        <w:t>mediului</w:t>
      </w:r>
      <w:proofErr w:type="spellEnd"/>
      <w:r w:rsidR="007167E4" w:rsidRPr="00897EE2">
        <w:rPr>
          <w:sz w:val="22"/>
        </w:rPr>
        <w:t>.</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proofErr w:type="spellStart"/>
      <w:r w:rsidR="004344C6" w:rsidRPr="00897EE2">
        <w:rPr>
          <w:rFonts w:ascii="Times New Roman" w:hAnsi="Times New Roman" w:cs="Times New Roman"/>
          <w:sz w:val="22"/>
        </w:rPr>
        <w:t>durabilitatea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straturilor</w:t>
      </w:r>
      <w:proofErr w:type="spellEnd"/>
      <w:r w:rsidR="004344C6" w:rsidRPr="00897EE2">
        <w:rPr>
          <w:rFonts w:ascii="Times New Roman" w:hAnsi="Times New Roman" w:cs="Times New Roman"/>
          <w:sz w:val="22"/>
        </w:rPr>
        <w:t xml:space="preserve"> de </w:t>
      </w:r>
      <w:proofErr w:type="spellStart"/>
      <w:r w:rsidR="004344C6" w:rsidRPr="00897EE2">
        <w:rPr>
          <w:rFonts w:ascii="Times New Roman" w:hAnsi="Times New Roman" w:cs="Times New Roman"/>
          <w:sz w:val="22"/>
        </w:rPr>
        <w:t>uzură</w:t>
      </w:r>
      <w:proofErr w:type="spellEnd"/>
      <w:r w:rsidR="004344C6" w:rsidRPr="00897EE2">
        <w:rPr>
          <w:rFonts w:ascii="Times New Roman" w:hAnsi="Times New Roman" w:cs="Times New Roman"/>
          <w:sz w:val="22"/>
        </w:rPr>
        <w:t xml:space="preserve"> ale </w:t>
      </w:r>
      <w:proofErr w:type="spellStart"/>
      <w:r w:rsidR="004344C6" w:rsidRPr="00897EE2">
        <w:rPr>
          <w:rFonts w:ascii="Times New Roman" w:hAnsi="Times New Roman" w:cs="Times New Roman"/>
          <w:sz w:val="22"/>
        </w:rPr>
        <w:t>îmbrăcăminților</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rutiere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Optimizarea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strategiei</w:t>
      </w:r>
      <w:proofErr w:type="spellEnd"/>
      <w:r w:rsidR="004344C6" w:rsidRPr="00897EE2">
        <w:rPr>
          <w:rFonts w:ascii="Times New Roman" w:hAnsi="Times New Roman" w:cs="Times New Roman"/>
          <w:sz w:val="22"/>
        </w:rPr>
        <w:t xml:space="preserve"> de </w:t>
      </w:r>
      <w:proofErr w:type="spellStart"/>
      <w:r w:rsidR="004344C6" w:rsidRPr="00897EE2">
        <w:rPr>
          <w:rFonts w:ascii="Times New Roman" w:hAnsi="Times New Roman" w:cs="Times New Roman"/>
          <w:sz w:val="22"/>
        </w:rPr>
        <w:t>întreținere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pentru</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garantarea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performanței</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dorite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pentru</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rezistența</w:t>
      </w:r>
      <w:proofErr w:type="spellEnd"/>
      <w:r w:rsidR="004344C6" w:rsidRPr="00897EE2">
        <w:rPr>
          <w:rFonts w:ascii="Times New Roman" w:hAnsi="Times New Roman" w:cs="Times New Roman"/>
          <w:sz w:val="22"/>
        </w:rPr>
        <w:t xml:space="preserve"> la </w:t>
      </w:r>
      <w:proofErr w:type="spellStart"/>
      <w:r w:rsidR="004344C6" w:rsidRPr="00897EE2">
        <w:rPr>
          <w:rFonts w:ascii="Times New Roman" w:hAnsi="Times New Roman" w:cs="Times New Roman"/>
          <w:sz w:val="22"/>
        </w:rPr>
        <w:t>rulare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durabilitate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și</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reducerea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zgomotelor</w:t>
      </w:r>
      <w:proofErr w:type="spellEnd"/>
      <w:r w:rsidR="004344C6" w:rsidRPr="00897EE2">
        <w:rPr>
          <w:rFonts w:ascii="Times New Roman" w:hAnsi="Times New Roman" w:cs="Times New Roman"/>
          <w:sz w:val="22"/>
        </w:rPr>
        <w:t xml:space="preserve">;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20) </w:t>
      </w:r>
      <w:proofErr w:type="spellStart"/>
      <w:r w:rsidRPr="00897EE2">
        <w:rPr>
          <w:rFonts w:ascii="Times New Roman" w:hAnsi="Times New Roman" w:cs="Times New Roman"/>
          <w:sz w:val="22"/>
        </w:rPr>
        <w:t>stabilirea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caietului</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sarcini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achiziționarea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utilizarea</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materiale</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construcție</w:t>
      </w:r>
      <w:proofErr w:type="spellEnd"/>
      <w:r w:rsidRPr="00897EE2">
        <w:rPr>
          <w:rFonts w:ascii="Times New Roman" w:hAnsi="Times New Roman" w:cs="Times New Roman"/>
          <w:sz w:val="22"/>
        </w:rPr>
        <w:t xml:space="preserve"> cu impact </w:t>
      </w:r>
      <w:proofErr w:type="spellStart"/>
      <w:r w:rsidRPr="00897EE2">
        <w:rPr>
          <w:rFonts w:ascii="Times New Roman" w:hAnsi="Times New Roman" w:cs="Times New Roman"/>
          <w:sz w:val="22"/>
        </w:rPr>
        <w:t>redus</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asupra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mediului</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w:t>
      </w:r>
      <w:proofErr w:type="spellStart"/>
      <w:r w:rsidRPr="00897EE2">
        <w:rPr>
          <w:rFonts w:ascii="Times New Roman" w:hAnsi="Times New Roman" w:cs="Times New Roman"/>
          <w:sz w:val="22"/>
        </w:rPr>
        <w:t>utilizarea</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materiale</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construcții</w:t>
      </w:r>
      <w:proofErr w:type="spellEnd"/>
      <w:r w:rsidRPr="00897EE2">
        <w:rPr>
          <w:rFonts w:ascii="Times New Roman" w:hAnsi="Times New Roman" w:cs="Times New Roman"/>
          <w:sz w:val="22"/>
        </w:rPr>
        <w:t xml:space="preserve"> cu un </w:t>
      </w:r>
      <w:proofErr w:type="spellStart"/>
      <w:r w:rsidRPr="00897EE2">
        <w:rPr>
          <w:rFonts w:ascii="Times New Roman" w:hAnsi="Times New Roman" w:cs="Times New Roman"/>
          <w:sz w:val="22"/>
        </w:rPr>
        <w:t>nivel</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ridicat</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conținut</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reciclat</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reutilizat</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subproduse</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acest</w:t>
      </w:r>
      <w:proofErr w:type="spellEnd"/>
      <w:r w:rsidRPr="00897EE2">
        <w:rPr>
          <w:rFonts w:ascii="Times New Roman" w:hAnsi="Times New Roman" w:cs="Times New Roman"/>
          <w:sz w:val="22"/>
        </w:rPr>
        <w:t xml:space="preserve"> gen la </w:t>
      </w:r>
      <w:proofErr w:type="spellStart"/>
      <w:r w:rsidRPr="00897EE2">
        <w:rPr>
          <w:rFonts w:ascii="Times New Roman" w:hAnsi="Times New Roman" w:cs="Times New Roman"/>
          <w:sz w:val="22"/>
        </w:rPr>
        <w:t>construcția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întreținerea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drumurilor</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w:t>
      </w:r>
      <w:proofErr w:type="spellStart"/>
      <w:r w:rsidRPr="00897EE2">
        <w:rPr>
          <w:rFonts w:ascii="Times New Roman" w:hAnsi="Times New Roman" w:cs="Times New Roman"/>
          <w:sz w:val="22"/>
        </w:rPr>
        <w:t>creșterea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durabilității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îmbrăcăminților</w:t>
      </w:r>
      <w:proofErr w:type="spellEnd"/>
      <w:r w:rsidRPr="00897EE2">
        <w:rPr>
          <w:rFonts w:ascii="Times New Roman" w:hAnsi="Times New Roman" w:cs="Times New Roman"/>
          <w:sz w:val="22"/>
        </w:rPr>
        <w:t xml:space="preserve">, a </w:t>
      </w:r>
      <w:proofErr w:type="spellStart"/>
      <w:r w:rsidRPr="00897EE2">
        <w:rPr>
          <w:rFonts w:ascii="Times New Roman" w:hAnsi="Times New Roman" w:cs="Times New Roman"/>
          <w:sz w:val="22"/>
        </w:rPr>
        <w:t>capacității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portante</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a </w:t>
      </w:r>
      <w:proofErr w:type="spellStart"/>
      <w:r w:rsidRPr="00897EE2">
        <w:rPr>
          <w:rFonts w:ascii="Times New Roman" w:hAnsi="Times New Roman" w:cs="Times New Roman"/>
          <w:sz w:val="22"/>
        </w:rPr>
        <w:t>rezistenței</w:t>
      </w:r>
      <w:proofErr w:type="spellEnd"/>
      <w:r w:rsidRPr="00897EE2">
        <w:rPr>
          <w:rFonts w:ascii="Times New Roman" w:hAnsi="Times New Roman" w:cs="Times New Roman"/>
          <w:sz w:val="22"/>
        </w:rPr>
        <w:t xml:space="preserve"> la </w:t>
      </w:r>
      <w:proofErr w:type="spellStart"/>
      <w:r w:rsidRPr="00897EE2">
        <w:rPr>
          <w:rFonts w:ascii="Times New Roman" w:hAnsi="Times New Roman" w:cs="Times New Roman"/>
          <w:sz w:val="22"/>
        </w:rPr>
        <w:t>uzură</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23) </w:t>
      </w:r>
      <w:proofErr w:type="spellStart"/>
      <w:r w:rsidRPr="00897EE2">
        <w:rPr>
          <w:rFonts w:ascii="Times New Roman" w:hAnsi="Times New Roman" w:cs="Times New Roman"/>
          <w:sz w:val="22"/>
        </w:rPr>
        <w:t>dezvoltarea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executarea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planurilor</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monitorizare</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întreținere</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în</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situați</w:t>
      </w:r>
      <w:r w:rsidR="00785412" w:rsidRPr="00897EE2">
        <w:rPr>
          <w:rFonts w:ascii="Times New Roman" w:hAnsi="Times New Roman" w:cs="Times New Roman"/>
          <w:sz w:val="22"/>
        </w:rPr>
        <w:t>e</w:t>
      </w:r>
      <w:r w:rsidRPr="00897EE2">
        <w:rPr>
          <w:rFonts w:ascii="Times New Roman" w:hAnsi="Times New Roman" w:cs="Times New Roman"/>
          <w:sz w:val="22"/>
        </w:rPr>
        <w:t>i</w:t>
      </w:r>
      <w:proofErr w:type="spellEnd"/>
      <w:r w:rsidRPr="00897EE2">
        <w:rPr>
          <w:rFonts w:ascii="Times New Roman" w:hAnsi="Times New Roman" w:cs="Times New Roman"/>
          <w:sz w:val="22"/>
        </w:rPr>
        <w:t xml:space="preserve">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24) </w:t>
      </w:r>
      <w:proofErr w:type="spellStart"/>
      <w:r w:rsidRPr="00897EE2">
        <w:rPr>
          <w:rFonts w:ascii="Times New Roman" w:hAnsi="Times New Roman" w:cs="Times New Roman"/>
          <w:sz w:val="22"/>
        </w:rPr>
        <w:t>evaluarea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durabilității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asupra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materialelor</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construcții</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w:t>
      </w:r>
      <w:proofErr w:type="spellStart"/>
      <w:r w:rsidRPr="00897EE2">
        <w:rPr>
          <w:rFonts w:ascii="Times New Roman" w:hAnsi="Times New Roman" w:cs="Times New Roman"/>
          <w:sz w:val="22"/>
        </w:rPr>
        <w:t>identificarea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evaluarea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riscurilor</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deșeurilor</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periculoase</w:t>
      </w:r>
      <w:proofErr w:type="spellEnd"/>
      <w:r w:rsidRPr="00897EE2">
        <w:rPr>
          <w:rFonts w:ascii="Times New Roman" w:hAnsi="Times New Roman" w:cs="Times New Roman"/>
          <w:sz w:val="22"/>
        </w:rPr>
        <w:t xml:space="preserv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xml:space="preserve">, și depun ofertele în mod electronic, folosind </w:t>
      </w:r>
      <w:r w:rsidR="004344C6" w:rsidRPr="00897EE2">
        <w:rPr>
          <w:color w:val="000000" w:themeColor="text1"/>
          <w:sz w:val="22"/>
        </w:rPr>
        <w:lastRenderedPageBreak/>
        <w:t>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Termenul valabilităţii 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w:t>
      </w:r>
      <w:r w:rsidR="00F75F0C" w:rsidRPr="00897EE2">
        <w:rPr>
          <w:sz w:val="22"/>
        </w:rPr>
        <w:lastRenderedPageBreak/>
        <w:t xml:space="preserve">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proofErr w:type="spellStart"/>
      <w:r w:rsidR="00B00190" w:rsidRPr="00897EE2">
        <w:rPr>
          <w:color w:val="000000" w:themeColor="text1"/>
          <w:sz w:val="22"/>
          <w:lang w:val="en-US" w:eastAsia="it-IT"/>
        </w:rPr>
        <w:t>Garanția</w:t>
      </w:r>
      <w:proofErr w:type="spellEnd"/>
      <w:r w:rsidR="00B00190" w:rsidRPr="00897EE2">
        <w:rPr>
          <w:color w:val="000000" w:themeColor="text1"/>
          <w:sz w:val="22"/>
          <w:lang w:val="en-US" w:eastAsia="it-IT"/>
        </w:rPr>
        <w:t xml:space="preserve"> de </w:t>
      </w:r>
      <w:proofErr w:type="spellStart"/>
      <w:r w:rsidR="00B00190" w:rsidRPr="00897EE2">
        <w:rPr>
          <w:color w:val="000000" w:themeColor="text1"/>
          <w:sz w:val="22"/>
          <w:lang w:val="en-US" w:eastAsia="it-IT"/>
        </w:rPr>
        <w:t>bună</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execuție</w:t>
      </w:r>
      <w:proofErr w:type="spellEnd"/>
      <w:r w:rsidR="00B00190" w:rsidRPr="00897EE2">
        <w:rPr>
          <w:color w:val="000000" w:themeColor="text1"/>
          <w:sz w:val="22"/>
          <w:lang w:val="en-US" w:eastAsia="it-IT"/>
        </w:rPr>
        <w:t xml:space="preserve"> a </w:t>
      </w:r>
      <w:proofErr w:type="spellStart"/>
      <w:r w:rsidR="00B00190" w:rsidRPr="00897EE2">
        <w:rPr>
          <w:color w:val="000000" w:themeColor="text1"/>
          <w:sz w:val="22"/>
          <w:lang w:val="en-US" w:eastAsia="it-IT"/>
        </w:rPr>
        <w:t>contractului</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dacă</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părțile</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agreează</w:t>
      </w:r>
      <w:proofErr w:type="spellEnd"/>
      <w:r w:rsidR="00B00190" w:rsidRPr="00897EE2">
        <w:rPr>
          <w:color w:val="000000" w:themeColor="text1"/>
          <w:sz w:val="22"/>
          <w:lang w:val="en-US" w:eastAsia="it-IT"/>
        </w:rPr>
        <w:t xml:space="preserve">, se </w:t>
      </w:r>
      <w:proofErr w:type="spellStart"/>
      <w:r w:rsidR="00B00190" w:rsidRPr="00897EE2">
        <w:rPr>
          <w:color w:val="000000" w:themeColor="text1"/>
          <w:sz w:val="22"/>
          <w:lang w:val="en-US" w:eastAsia="it-IT"/>
        </w:rPr>
        <w:t>constituie</w:t>
      </w:r>
      <w:proofErr w:type="spellEnd"/>
      <w:r w:rsidR="00B00190" w:rsidRPr="00897EE2">
        <w:rPr>
          <w:color w:val="000000" w:themeColor="text1"/>
          <w:sz w:val="22"/>
          <w:lang w:val="en-US" w:eastAsia="it-IT"/>
        </w:rPr>
        <w:t xml:space="preserv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w:t>
      </w:r>
      <w:r w:rsidR="00F75F0C" w:rsidRPr="00897EE2">
        <w:rPr>
          <w:sz w:val="22"/>
        </w:rPr>
        <w:lastRenderedPageBreak/>
        <w:t xml:space="preserve">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Pr="00897EE2" w:rsidRDefault="00EB265F" w:rsidP="00503BD4">
      <w:pPr>
        <w:rPr>
          <w:noProof w:val="0"/>
          <w:sz w:val="22"/>
        </w:rPr>
      </w:pPr>
    </w:p>
    <w:p w:rsidR="00EB265F" w:rsidRPr="00897EE2" w:rsidRDefault="00EB265F" w:rsidP="00503BD4">
      <w:pPr>
        <w:rPr>
          <w:noProof w:val="0"/>
          <w:sz w:val="22"/>
        </w:rPr>
      </w:pPr>
    </w:p>
    <w:p w:rsidR="00502EFF" w:rsidRPr="00897EE2" w:rsidRDefault="00502EFF" w:rsidP="00502EFF">
      <w:pPr>
        <w:jc w:val="right"/>
        <w:rPr>
          <w:noProof w:val="0"/>
          <w:sz w:val="20"/>
          <w:szCs w:val="22"/>
        </w:rPr>
      </w:pPr>
      <w:r w:rsidRPr="00897EE2">
        <w:rPr>
          <w:noProof w:val="0"/>
          <w:sz w:val="22"/>
        </w:rPr>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0E4D7D" w:rsidRPr="00897EE2" w:rsidRDefault="000E4D7D" w:rsidP="00502EFF">
      <w:pPr>
        <w:jc w:val="right"/>
        <w:rPr>
          <w:noProof w:val="0"/>
          <w:sz w:val="22"/>
        </w:rPr>
      </w:pPr>
    </w:p>
    <w:p w:rsidR="00176633" w:rsidRPr="00F27DB0" w:rsidRDefault="00176633" w:rsidP="00176633">
      <w:pPr>
        <w:spacing w:before="120"/>
        <w:jc w:val="center"/>
        <w:outlineLvl w:val="0"/>
        <w:rPr>
          <w:b/>
          <w:noProof w:val="0"/>
          <w:sz w:val="28"/>
          <w:szCs w:val="28"/>
          <w:lang w:eastAsia="ru-RU"/>
        </w:rPr>
      </w:pPr>
      <w:r w:rsidRPr="00FF430B">
        <w:rPr>
          <w:b/>
          <w:noProof w:val="0"/>
          <w:sz w:val="28"/>
          <w:szCs w:val="28"/>
          <w:lang w:eastAsia="ru-RU"/>
        </w:rPr>
        <w:t>ANUNȚ DE PARTICIPARE</w:t>
      </w:r>
    </w:p>
    <w:p w:rsidR="00176633" w:rsidRPr="00F27DB0" w:rsidRDefault="00176633" w:rsidP="00176633">
      <w:pPr>
        <w:spacing w:before="120"/>
        <w:rPr>
          <w:noProof w:val="0"/>
          <w:sz w:val="20"/>
          <w:lang w:eastAsia="ru-RU"/>
        </w:rPr>
      </w:pPr>
      <w:r>
        <w:rPr>
          <w:b/>
          <w:noProof w:val="0"/>
          <w:lang w:eastAsia="ru-RU"/>
        </w:rPr>
        <w:t xml:space="preserve">privind </w:t>
      </w:r>
      <w:r w:rsidRPr="00280656">
        <w:rPr>
          <w:b/>
          <w:noProof w:val="0"/>
          <w:lang w:eastAsia="ru-RU"/>
        </w:rPr>
        <w:t xml:space="preserve">achiziționarea </w:t>
      </w:r>
      <w:r>
        <w:rPr>
          <w:b/>
          <w:noProof w:val="0"/>
          <w:lang w:eastAsia="ru-RU"/>
        </w:rPr>
        <w:t xml:space="preserve"> </w:t>
      </w:r>
      <w:bookmarkStart w:id="43" w:name="_Hlk129681742"/>
      <w:r>
        <w:rPr>
          <w:b/>
          <w:noProof w:val="0"/>
          <w:lang w:eastAsia="ru-RU"/>
        </w:rPr>
        <w:t>„</w:t>
      </w:r>
      <w:r>
        <w:rPr>
          <w:b/>
          <w:i/>
        </w:rPr>
        <w:t>L</w:t>
      </w:r>
      <w:r w:rsidRPr="00415A7C">
        <w:rPr>
          <w:b/>
          <w:i/>
        </w:rPr>
        <w:t>ucrăr</w:t>
      </w:r>
      <w:r>
        <w:rPr>
          <w:b/>
          <w:i/>
        </w:rPr>
        <w:t>i curente de profilare a drumurilor locale de interes raional (varianta alb</w:t>
      </w:r>
      <w:r>
        <w:rPr>
          <w:b/>
          <w:i/>
          <w:lang w:val="ro-MD"/>
        </w:rPr>
        <w:t>ă</w:t>
      </w:r>
      <w:r>
        <w:rPr>
          <w:b/>
          <w:i/>
        </w:rPr>
        <w:t>), raionul Glodeni</w:t>
      </w:r>
      <w:r>
        <w:rPr>
          <w:b/>
          <w:i/>
          <w:lang w:val="en-US"/>
        </w:rPr>
        <w:t>”</w:t>
      </w:r>
      <w:bookmarkEnd w:id="43"/>
      <w:r w:rsidRPr="00415A7C">
        <w:rPr>
          <w:b/>
          <w:i/>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sidRPr="00415A7C">
        <w:rPr>
          <w:b/>
          <w:i/>
          <w:noProof w:val="0"/>
          <w:lang w:eastAsia="ru-RU"/>
        </w:rPr>
        <w:t>Cererea Ofertelor de Prețur</w:t>
      </w:r>
      <w:r>
        <w:rPr>
          <w:b/>
          <w:i/>
          <w:noProof w:val="0"/>
          <w:lang w:eastAsia="ru-RU"/>
        </w:rPr>
        <w:t>i</w:t>
      </w:r>
      <w:r w:rsidRPr="00FF430B">
        <w:rPr>
          <w:b/>
          <w:noProof w:val="0"/>
          <w:lang w:eastAsia="ru-RU"/>
        </w:rPr>
        <w:br/>
      </w:r>
      <w:r w:rsidRPr="00FF430B">
        <w:rPr>
          <w:noProof w:val="0"/>
          <w:sz w:val="20"/>
          <w:lang w:eastAsia="ru-RU"/>
        </w:rPr>
        <w:t xml:space="preserve">                                                          (tipul procedurii de achiziție)</w:t>
      </w:r>
    </w:p>
    <w:p w:rsidR="00176633" w:rsidRPr="00280656" w:rsidRDefault="00176633" w:rsidP="00176633">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sidRPr="00415A7C">
        <w:rPr>
          <w:b/>
          <w:i/>
        </w:rPr>
        <w:t>Președintele raionului Glodeni</w:t>
      </w:r>
    </w:p>
    <w:p w:rsidR="00176633" w:rsidRPr="00280656" w:rsidRDefault="00176633" w:rsidP="00176633">
      <w:pPr>
        <w:numPr>
          <w:ilvl w:val="0"/>
          <w:numId w:val="23"/>
        </w:numPr>
        <w:tabs>
          <w:tab w:val="left" w:pos="284"/>
          <w:tab w:val="right" w:pos="9531"/>
        </w:tabs>
        <w:spacing w:before="120"/>
        <w:ind w:left="284" w:hanging="284"/>
        <w:rPr>
          <w:b/>
        </w:rPr>
      </w:pPr>
      <w:r>
        <w:rPr>
          <w:b/>
          <w:noProof w:val="0"/>
          <w:lang w:eastAsia="ru-RU"/>
        </w:rPr>
        <w:t>IDNO:</w:t>
      </w:r>
      <w:r w:rsidRPr="00415A7C">
        <w:rPr>
          <w:b/>
          <w:i/>
        </w:rPr>
        <w:t>1007601009358</w:t>
      </w:r>
    </w:p>
    <w:p w:rsidR="00176633" w:rsidRPr="00FF430B" w:rsidRDefault="00176633" w:rsidP="0017663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15A7C">
        <w:rPr>
          <w:b/>
          <w:i/>
        </w:rPr>
        <w:t>orașul Glodeni, str.Suveranității, 2</w:t>
      </w:r>
    </w:p>
    <w:p w:rsidR="00176633" w:rsidRPr="00FF430B" w:rsidRDefault="00176633" w:rsidP="0017663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D23A76">
        <w:rPr>
          <w:i/>
          <w:lang w:val="en-US"/>
        </w:rPr>
        <w:t>024923288</w:t>
      </w:r>
    </w:p>
    <w:p w:rsidR="00176633" w:rsidRPr="00280656" w:rsidRDefault="00176633" w:rsidP="00176633">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sidRPr="00415A7C">
        <w:rPr>
          <w:b/>
          <w:i/>
          <w:lang w:val="en-US"/>
        </w:rPr>
        <w:t>http://www.glodeni.md;</w:t>
      </w:r>
      <w:r>
        <w:rPr>
          <w:b/>
          <w:i/>
          <w:lang w:val="en-US"/>
        </w:rPr>
        <w:t xml:space="preserve"> </w:t>
      </w:r>
      <w:hyperlink r:id="rId12" w:history="1">
        <w:r w:rsidRPr="00415A7C">
          <w:rPr>
            <w:rStyle w:val="af3"/>
            <w:b/>
            <w:i/>
            <w:lang w:val="en-US"/>
          </w:rPr>
          <w:t>sececonomglodeni@mail.ru</w:t>
        </w:r>
      </w:hyperlink>
      <w:r>
        <w:rPr>
          <w:lang w:val="en-US"/>
        </w:rPr>
        <w:t>.</w:t>
      </w:r>
    </w:p>
    <w:p w:rsidR="00176633" w:rsidRPr="00FF430B" w:rsidRDefault="00176633" w:rsidP="00176633">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176633" w:rsidRPr="00FF430B" w:rsidRDefault="00176633" w:rsidP="00176633">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niv.II</w:t>
      </w:r>
    </w:p>
    <w:p w:rsidR="00176633" w:rsidRPr="00FF430B" w:rsidRDefault="00176633" w:rsidP="00176633">
      <w:pPr>
        <w:numPr>
          <w:ilvl w:val="0"/>
          <w:numId w:val="23"/>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877"/>
        <w:gridCol w:w="2835"/>
        <w:gridCol w:w="1134"/>
        <w:gridCol w:w="1134"/>
        <w:gridCol w:w="1843"/>
        <w:gridCol w:w="1715"/>
      </w:tblGrid>
      <w:tr w:rsidR="00176633" w:rsidRPr="00EC30C2" w:rsidTr="004455F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76633" w:rsidRPr="00FF430B" w:rsidRDefault="00176633" w:rsidP="004455FB">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176633" w:rsidRPr="00EC30C2" w:rsidTr="004455FB">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rsidR="00176633" w:rsidRPr="00E86C11" w:rsidRDefault="00176633" w:rsidP="004455FB">
            <w:pPr>
              <w:shd w:val="clear" w:color="auto" w:fill="FFFFFF" w:themeFill="background1"/>
              <w:spacing w:before="120"/>
              <w:jc w:val="center"/>
              <w:rPr>
                <w:noProof w:val="0"/>
                <w:lang w:eastAsia="ru-RU"/>
              </w:rPr>
            </w:pPr>
            <w:r w:rsidRPr="00E86C11">
              <w:rPr>
                <w:noProof w:val="0"/>
                <w:sz w:val="22"/>
                <w:szCs w:val="22"/>
                <w:lang w:eastAsia="ru-RU"/>
              </w:rPr>
              <w:t>1</w:t>
            </w:r>
          </w:p>
        </w:tc>
        <w:tc>
          <w:tcPr>
            <w:tcW w:w="877" w:type="dxa"/>
            <w:vMerge w:val="restart"/>
            <w:tcBorders>
              <w:top w:val="single" w:sz="4" w:space="0" w:color="auto"/>
              <w:left w:val="single" w:sz="4" w:space="0" w:color="auto"/>
              <w:right w:val="single" w:sz="4" w:space="0" w:color="auto"/>
            </w:tcBorders>
            <w:shd w:val="clear" w:color="auto" w:fill="auto"/>
            <w:textDirection w:val="btLr"/>
            <w:vAlign w:val="center"/>
          </w:tcPr>
          <w:p w:rsidR="00176633" w:rsidRPr="00E86C11" w:rsidRDefault="00176633" w:rsidP="004455FB">
            <w:pPr>
              <w:shd w:val="clear" w:color="auto" w:fill="FFFFFF" w:themeFill="background1"/>
              <w:spacing w:before="120"/>
              <w:ind w:left="113" w:right="113"/>
              <w:jc w:val="center"/>
              <w:rPr>
                <w:noProof w:val="0"/>
                <w:lang w:eastAsia="ru-RU"/>
              </w:rPr>
            </w:pPr>
            <w:r>
              <w:rPr>
                <w:noProof w:val="0"/>
                <w:lang w:eastAsia="ru-RU"/>
              </w:rPr>
              <w:t>45233140-2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76633" w:rsidRPr="00E86C11" w:rsidRDefault="00176633" w:rsidP="004455FB">
            <w:pPr>
              <w:shd w:val="clear" w:color="auto" w:fill="FFFFFF" w:themeFill="background1"/>
              <w:spacing w:before="120"/>
              <w:jc w:val="center"/>
              <w:rPr>
                <w:noProof w:val="0"/>
                <w:lang w:eastAsia="ru-RU"/>
              </w:rPr>
            </w:pPr>
            <w:r w:rsidRPr="00E86C11">
              <w:rPr>
                <w:b/>
                <w:noProof w:val="0"/>
                <w:sz w:val="22"/>
                <w:szCs w:val="22"/>
                <w:lang w:eastAsia="ru-RU"/>
              </w:rPr>
              <w:t>Lotul 1</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76633" w:rsidRPr="00E86C11" w:rsidRDefault="00176633" w:rsidP="004455FB">
            <w:pPr>
              <w:shd w:val="clear" w:color="auto" w:fill="FFFFFF" w:themeFill="background1"/>
              <w:spacing w:before="120"/>
              <w:jc w:val="center"/>
              <w:rPr>
                <w:noProof w:val="0"/>
                <w:lang w:eastAsia="ru-RU"/>
              </w:rPr>
            </w:pPr>
            <w:r w:rsidRPr="00E86C11">
              <w:rPr>
                <w:noProof w:val="0"/>
                <w:sz w:val="22"/>
                <w:szCs w:val="22"/>
                <w:lang w:eastAsia="ru-RU"/>
              </w:rPr>
              <w:t>Proiect</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76633" w:rsidRPr="00E86C11" w:rsidRDefault="00176633" w:rsidP="004455FB">
            <w:pPr>
              <w:shd w:val="clear" w:color="auto" w:fill="FFFFFF" w:themeFill="background1"/>
              <w:spacing w:before="120"/>
              <w:jc w:val="center"/>
              <w:rPr>
                <w:noProof w:val="0"/>
                <w:lang w:eastAsia="ru-RU"/>
              </w:rPr>
            </w:pPr>
            <w:r w:rsidRPr="00E86C11">
              <w:rPr>
                <w:noProof w:val="0"/>
                <w:sz w:val="22"/>
                <w:szCs w:val="22"/>
                <w:lang w:eastAsia="ru-RU"/>
              </w:rPr>
              <w:t>1</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176633" w:rsidRPr="00E86C11" w:rsidRDefault="00176633" w:rsidP="004455FB">
            <w:pPr>
              <w:shd w:val="clear" w:color="auto" w:fill="FFFFFF" w:themeFill="background1"/>
              <w:spacing w:before="120"/>
              <w:jc w:val="center"/>
              <w:rPr>
                <w:noProof w:val="0"/>
                <w:lang w:eastAsia="ru-RU"/>
              </w:rPr>
            </w:pPr>
            <w:r w:rsidRPr="00E86C11">
              <w:rPr>
                <w:sz w:val="22"/>
                <w:szCs w:val="22"/>
                <w:lang w:val="en-US"/>
              </w:rPr>
              <w:t xml:space="preserve">Conform caietului de sarcini </w:t>
            </w:r>
            <w:r>
              <w:rPr>
                <w:sz w:val="22"/>
                <w:szCs w:val="22"/>
                <w:lang w:val="en-US"/>
              </w:rPr>
              <w:t>anexat</w:t>
            </w:r>
          </w:p>
        </w:tc>
        <w:tc>
          <w:tcPr>
            <w:tcW w:w="1715" w:type="dxa"/>
            <w:vMerge w:val="restart"/>
            <w:tcBorders>
              <w:top w:val="single" w:sz="4" w:space="0" w:color="auto"/>
              <w:left w:val="single" w:sz="4" w:space="0" w:color="auto"/>
              <w:right w:val="single" w:sz="4" w:space="0" w:color="auto"/>
            </w:tcBorders>
            <w:shd w:val="clear" w:color="auto" w:fill="auto"/>
          </w:tcPr>
          <w:p w:rsidR="00176633" w:rsidRPr="00E86C11" w:rsidRDefault="00176633" w:rsidP="004455FB">
            <w:pPr>
              <w:shd w:val="clear" w:color="auto" w:fill="FFFFFF" w:themeFill="background1"/>
              <w:spacing w:before="120"/>
              <w:jc w:val="center"/>
              <w:rPr>
                <w:noProof w:val="0"/>
                <w:lang w:eastAsia="ru-RU"/>
              </w:rPr>
            </w:pPr>
          </w:p>
          <w:p w:rsidR="00176633" w:rsidRPr="00E86C11" w:rsidRDefault="00176633" w:rsidP="004455FB">
            <w:pPr>
              <w:shd w:val="clear" w:color="auto" w:fill="FFFFFF" w:themeFill="background1"/>
              <w:spacing w:before="120"/>
              <w:jc w:val="center"/>
              <w:rPr>
                <w:noProof w:val="0"/>
                <w:lang w:eastAsia="ru-RU"/>
              </w:rPr>
            </w:pPr>
          </w:p>
          <w:p w:rsidR="00176633" w:rsidRPr="00E86C11" w:rsidRDefault="00176633" w:rsidP="004455FB">
            <w:pPr>
              <w:shd w:val="clear" w:color="auto" w:fill="FFFFFF" w:themeFill="background1"/>
              <w:spacing w:before="120"/>
              <w:jc w:val="center"/>
              <w:rPr>
                <w:noProof w:val="0"/>
                <w:lang w:eastAsia="ru-RU"/>
              </w:rPr>
            </w:pPr>
          </w:p>
          <w:p w:rsidR="00176633" w:rsidRPr="00E86C11" w:rsidRDefault="00176633" w:rsidP="004455FB">
            <w:pPr>
              <w:shd w:val="clear" w:color="auto" w:fill="FFFFFF" w:themeFill="background1"/>
              <w:spacing w:before="120"/>
              <w:jc w:val="center"/>
              <w:rPr>
                <w:noProof w:val="0"/>
                <w:lang w:eastAsia="ru-RU"/>
              </w:rPr>
            </w:pPr>
            <w:r>
              <w:rPr>
                <w:noProof w:val="0"/>
                <w:lang w:eastAsia="ru-RU"/>
              </w:rPr>
              <w:t>932100.00</w:t>
            </w:r>
          </w:p>
        </w:tc>
      </w:tr>
      <w:tr w:rsidR="00176633" w:rsidRPr="00EC30C2" w:rsidTr="004455FB">
        <w:trPr>
          <w:trHeight w:val="1702"/>
        </w:trPr>
        <w:tc>
          <w:tcPr>
            <w:tcW w:w="537" w:type="dxa"/>
            <w:vMerge/>
            <w:tcBorders>
              <w:left w:val="single" w:sz="4" w:space="0" w:color="auto"/>
              <w:bottom w:val="nil"/>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noProof w:val="0"/>
                <w:sz w:val="20"/>
                <w:szCs w:val="20"/>
                <w:lang w:eastAsia="ru-RU"/>
              </w:rPr>
            </w:pPr>
          </w:p>
        </w:tc>
        <w:tc>
          <w:tcPr>
            <w:tcW w:w="877" w:type="dxa"/>
            <w:vMerge/>
            <w:tcBorders>
              <w:left w:val="single" w:sz="4" w:space="0" w:color="auto"/>
              <w:bottom w:val="nil"/>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noProof w:val="0"/>
                <w:sz w:val="20"/>
                <w:szCs w:val="20"/>
                <w:lang w:eastAsia="ru-RU"/>
              </w:rPr>
            </w:pPr>
          </w:p>
        </w:tc>
        <w:tc>
          <w:tcPr>
            <w:tcW w:w="2835" w:type="dxa"/>
            <w:tcBorders>
              <w:top w:val="single" w:sz="4" w:space="0" w:color="auto"/>
              <w:left w:val="single" w:sz="4" w:space="0" w:color="auto"/>
              <w:bottom w:val="nil"/>
              <w:right w:val="single" w:sz="4" w:space="0" w:color="auto"/>
            </w:tcBorders>
            <w:shd w:val="clear" w:color="auto" w:fill="auto"/>
            <w:vAlign w:val="center"/>
          </w:tcPr>
          <w:p w:rsidR="00176633" w:rsidRPr="00FF430B" w:rsidRDefault="00176633" w:rsidP="004455FB">
            <w:pPr>
              <w:shd w:val="clear" w:color="auto" w:fill="FFFFFF" w:themeFill="background1"/>
              <w:jc w:val="both"/>
              <w:rPr>
                <w:i/>
                <w:noProof w:val="0"/>
                <w:sz w:val="20"/>
                <w:szCs w:val="20"/>
                <w:lang w:eastAsia="ru-RU"/>
              </w:rPr>
            </w:pPr>
            <w:r>
              <w:rPr>
                <w:b/>
                <w:i/>
              </w:rPr>
              <w:t>L</w:t>
            </w:r>
            <w:r w:rsidRPr="00415A7C">
              <w:rPr>
                <w:b/>
                <w:i/>
              </w:rPr>
              <w:t>ucrăr</w:t>
            </w:r>
            <w:r>
              <w:rPr>
                <w:b/>
                <w:i/>
              </w:rPr>
              <w:t>i curente de profilare a drumurilor locale de interes raional (varianta alb</w:t>
            </w:r>
            <w:r>
              <w:rPr>
                <w:b/>
                <w:i/>
                <w:lang w:val="ro-MD"/>
              </w:rPr>
              <w:t>ă</w:t>
            </w:r>
            <w:r>
              <w:rPr>
                <w:b/>
                <w:i/>
              </w:rPr>
              <w:t>), raionul Glodeni</w:t>
            </w:r>
          </w:p>
        </w:tc>
        <w:tc>
          <w:tcPr>
            <w:tcW w:w="1134" w:type="dxa"/>
            <w:vMerge/>
            <w:tcBorders>
              <w:left w:val="single" w:sz="4" w:space="0" w:color="auto"/>
              <w:bottom w:val="nil"/>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noProof w:val="0"/>
                <w:sz w:val="20"/>
                <w:szCs w:val="20"/>
                <w:lang w:eastAsia="ru-RU"/>
              </w:rPr>
            </w:pPr>
          </w:p>
        </w:tc>
        <w:tc>
          <w:tcPr>
            <w:tcW w:w="1134" w:type="dxa"/>
            <w:vMerge/>
            <w:tcBorders>
              <w:left w:val="single" w:sz="4" w:space="0" w:color="auto"/>
              <w:bottom w:val="nil"/>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noProof w:val="0"/>
                <w:sz w:val="20"/>
                <w:szCs w:val="20"/>
                <w:lang w:eastAsia="ru-RU"/>
              </w:rPr>
            </w:pPr>
          </w:p>
        </w:tc>
        <w:tc>
          <w:tcPr>
            <w:tcW w:w="1843" w:type="dxa"/>
            <w:vMerge/>
            <w:tcBorders>
              <w:left w:val="single" w:sz="4" w:space="0" w:color="auto"/>
              <w:bottom w:val="nil"/>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noProof w:val="0"/>
                <w:sz w:val="20"/>
                <w:szCs w:val="20"/>
                <w:lang w:eastAsia="ru-RU"/>
              </w:rPr>
            </w:pPr>
          </w:p>
        </w:tc>
        <w:tc>
          <w:tcPr>
            <w:tcW w:w="1715" w:type="dxa"/>
            <w:vMerge/>
            <w:tcBorders>
              <w:left w:val="single" w:sz="4" w:space="0" w:color="auto"/>
              <w:bottom w:val="nil"/>
              <w:right w:val="single" w:sz="4" w:space="0" w:color="auto"/>
            </w:tcBorders>
            <w:shd w:val="clear" w:color="auto" w:fill="auto"/>
          </w:tcPr>
          <w:p w:rsidR="00176633" w:rsidRPr="00FF430B" w:rsidRDefault="00176633" w:rsidP="004455FB">
            <w:pPr>
              <w:shd w:val="clear" w:color="auto" w:fill="FFFFFF" w:themeFill="background1"/>
              <w:spacing w:before="120"/>
              <w:jc w:val="center"/>
              <w:rPr>
                <w:noProof w:val="0"/>
                <w:sz w:val="20"/>
                <w:szCs w:val="20"/>
                <w:lang w:eastAsia="ru-RU"/>
              </w:rPr>
            </w:pPr>
          </w:p>
        </w:tc>
      </w:tr>
      <w:tr w:rsidR="00176633" w:rsidRPr="00EC30C2" w:rsidTr="004455FB">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76633" w:rsidRPr="00FF430B" w:rsidRDefault="00176633" w:rsidP="004455FB">
            <w:pPr>
              <w:shd w:val="clear" w:color="auto" w:fill="FFFFFF" w:themeFill="background1"/>
              <w:spacing w:before="120"/>
              <w:jc w:val="center"/>
              <w:rPr>
                <w:noProof w:val="0"/>
                <w:sz w:val="20"/>
                <w:szCs w:val="20"/>
                <w:lang w:eastAsia="ru-RU"/>
              </w:rPr>
            </w:pPr>
            <w:r>
              <w:rPr>
                <w:b/>
                <w:noProof w:val="0"/>
                <w:sz w:val="20"/>
                <w:szCs w:val="20"/>
                <w:lang w:eastAsia="ru-RU"/>
              </w:rPr>
              <w:t xml:space="preserve">                                                                                                                   </w:t>
            </w:r>
            <w:r w:rsidRPr="00FF430B">
              <w:rPr>
                <w:b/>
                <w:noProof w:val="0"/>
                <w:sz w:val="20"/>
                <w:szCs w:val="20"/>
                <w:lang w:eastAsia="ru-RU"/>
              </w:rPr>
              <w:t>Valoarea estimativă totală</w:t>
            </w:r>
            <w:r>
              <w:rPr>
                <w:b/>
                <w:noProof w:val="0"/>
                <w:sz w:val="20"/>
                <w:szCs w:val="20"/>
                <w:lang w:eastAsia="ru-RU"/>
              </w:rPr>
              <w: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76633" w:rsidRPr="00FF430B" w:rsidRDefault="00176633" w:rsidP="004455FB">
            <w:pPr>
              <w:shd w:val="clear" w:color="auto" w:fill="FFFFFF" w:themeFill="background1"/>
              <w:spacing w:before="120"/>
              <w:jc w:val="center"/>
              <w:rPr>
                <w:noProof w:val="0"/>
                <w:sz w:val="20"/>
                <w:szCs w:val="20"/>
                <w:lang w:eastAsia="ru-RU"/>
              </w:rPr>
            </w:pPr>
            <w:r w:rsidRPr="00FD128F">
              <w:rPr>
                <w:noProof w:val="0"/>
                <w:lang w:eastAsia="ru-RU"/>
              </w:rPr>
              <w:t>932100.00</w:t>
            </w:r>
          </w:p>
        </w:tc>
      </w:tr>
    </w:tbl>
    <w:p w:rsidR="00176633" w:rsidRPr="00FF430B" w:rsidRDefault="00176633" w:rsidP="0017663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176633" w:rsidRPr="00FF430B" w:rsidRDefault="00176633" w:rsidP="00176633">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176633" w:rsidRPr="00FF430B" w:rsidRDefault="00176633" w:rsidP="00176633">
      <w:pPr>
        <w:shd w:val="clear" w:color="auto" w:fill="FFFFFF" w:themeFill="background1"/>
        <w:tabs>
          <w:tab w:val="right" w:pos="426"/>
        </w:tabs>
        <w:ind w:left="357"/>
        <w:rPr>
          <w:b/>
          <w:noProof w:val="0"/>
          <w:lang w:eastAsia="ru-RU"/>
        </w:rPr>
      </w:pPr>
      <w:r w:rsidRPr="00FF430B">
        <w:rPr>
          <w:b/>
          <w:noProof w:val="0"/>
          <w:lang w:eastAsia="ru-RU"/>
        </w:rPr>
        <w:t>oferta (se va selecta):</w:t>
      </w:r>
    </w:p>
    <w:p w:rsidR="00176633" w:rsidRPr="00FF430B" w:rsidRDefault="00176633" w:rsidP="00176633">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176633" w:rsidRPr="00FF430B" w:rsidRDefault="00176633" w:rsidP="00176633">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176633" w:rsidRPr="00415A7C" w:rsidRDefault="00176633" w:rsidP="00176633">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176633" w:rsidRPr="00FF430B" w:rsidRDefault="00176633" w:rsidP="00176633">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176633" w:rsidRPr="00FF430B" w:rsidRDefault="00176633" w:rsidP="0017663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176633" w:rsidRPr="00FF430B" w:rsidRDefault="00176633" w:rsidP="00176633">
      <w:pPr>
        <w:shd w:val="clear" w:color="auto" w:fill="FFFFFF" w:themeFill="background1"/>
        <w:tabs>
          <w:tab w:val="right" w:pos="426"/>
        </w:tabs>
        <w:rPr>
          <w:noProof w:val="0"/>
          <w:sz w:val="20"/>
          <w:lang w:eastAsia="ru-RU"/>
        </w:rPr>
      </w:pPr>
      <w:r>
        <w:rPr>
          <w:noProof w:val="0"/>
          <w:sz w:val="20"/>
          <w:lang w:eastAsia="ru-RU"/>
        </w:rPr>
        <w:lastRenderedPageBreak/>
        <w:t xml:space="preserve">                                                                                              </w:t>
      </w:r>
      <w:r w:rsidRPr="00FF430B">
        <w:rPr>
          <w:noProof w:val="0"/>
          <w:sz w:val="20"/>
          <w:lang w:eastAsia="ru-RU"/>
        </w:rPr>
        <w:t>(indicați se admite sau nu se admite)</w:t>
      </w:r>
    </w:p>
    <w:p w:rsidR="00176633" w:rsidRPr="00301A00" w:rsidRDefault="00176633" w:rsidP="00176633">
      <w:pPr>
        <w:numPr>
          <w:ilvl w:val="0"/>
          <w:numId w:val="23"/>
        </w:numPr>
        <w:tabs>
          <w:tab w:val="left" w:pos="0"/>
          <w:tab w:val="left" w:pos="284"/>
          <w:tab w:val="left" w:pos="426"/>
        </w:tabs>
        <w:spacing w:before="120"/>
        <w:ind w:left="284" w:hanging="284"/>
        <w:rPr>
          <w:b/>
          <w:color w:val="FF0000"/>
          <w:lang w:val="en-US"/>
        </w:rPr>
      </w:pPr>
      <w:r w:rsidRPr="00FF430B">
        <w:rPr>
          <w:b/>
          <w:noProof w:val="0"/>
          <w:lang w:eastAsia="ru-RU"/>
        </w:rPr>
        <w:t>Termenii și condițiile de prestare/executare solici</w:t>
      </w:r>
      <w:r>
        <w:rPr>
          <w:b/>
          <w:noProof w:val="0"/>
          <w:lang w:eastAsia="ru-RU"/>
        </w:rPr>
        <w:t xml:space="preserve">tați: </w:t>
      </w:r>
      <w:r>
        <w:rPr>
          <w:i/>
          <w:noProof w:val="0"/>
          <w:lang w:eastAsia="ru-RU"/>
        </w:rPr>
        <w:t>45</w:t>
      </w:r>
      <w:r w:rsidRPr="006C58F0">
        <w:rPr>
          <w:i/>
          <w:noProof w:val="0"/>
          <w:lang w:eastAsia="ru-RU"/>
        </w:rPr>
        <w:t xml:space="preserve"> zile</w:t>
      </w:r>
    </w:p>
    <w:p w:rsidR="00176633" w:rsidRPr="0023382C" w:rsidRDefault="00176633" w:rsidP="00176633">
      <w:pPr>
        <w:numPr>
          <w:ilvl w:val="0"/>
          <w:numId w:val="23"/>
        </w:numPr>
        <w:shd w:val="clear" w:color="auto" w:fill="FFFFFF" w:themeFill="background1"/>
        <w:tabs>
          <w:tab w:val="left" w:pos="0"/>
          <w:tab w:val="left" w:pos="284"/>
          <w:tab w:val="right" w:pos="426"/>
        </w:tabs>
        <w:spacing w:before="120"/>
        <w:ind w:left="360"/>
        <w:jc w:val="both"/>
        <w:rPr>
          <w:b/>
          <w:noProof w:val="0"/>
          <w:lang w:eastAsia="ru-RU"/>
        </w:rPr>
      </w:pPr>
      <w:r w:rsidRPr="0023382C">
        <w:rPr>
          <w:b/>
          <w:noProof w:val="0"/>
          <w:lang w:eastAsia="ru-RU"/>
        </w:rPr>
        <w:t xml:space="preserve">Termenul de valabilitate a contractului: </w:t>
      </w:r>
      <w:r w:rsidRPr="0023382C">
        <w:rPr>
          <w:i/>
          <w:noProof w:val="0"/>
          <w:lang w:eastAsia="ru-RU"/>
        </w:rPr>
        <w:t>31.12.202</w:t>
      </w:r>
      <w:r>
        <w:rPr>
          <w:i/>
          <w:noProof w:val="0"/>
          <w:lang w:eastAsia="ru-RU"/>
        </w:rPr>
        <w:t>3</w:t>
      </w:r>
    </w:p>
    <w:p w:rsidR="00176633" w:rsidRPr="00FF430B" w:rsidRDefault="00176633" w:rsidP="00176633">
      <w:pPr>
        <w:numPr>
          <w:ilvl w:val="0"/>
          <w:numId w:val="23"/>
        </w:numPr>
        <w:tabs>
          <w:tab w:val="right" w:pos="426"/>
        </w:tabs>
        <w:spacing w:before="120"/>
        <w:ind w:left="360"/>
        <w:jc w:val="both"/>
        <w:rPr>
          <w:b/>
          <w:noProof w:val="0"/>
          <w:lang w:eastAsia="ru-RU"/>
        </w:rPr>
      </w:pPr>
      <w:r w:rsidRPr="0023382C">
        <w:rPr>
          <w:b/>
          <w:noProof w:val="0"/>
          <w:lang w:eastAsia="ru-RU"/>
        </w:rPr>
        <w:t>Contract de achiziție rezervat atelierelor protejate sau că acesta poate fi executat numai în cadrul unor programe de angajare protejată (după caz):</w:t>
      </w:r>
      <w:r w:rsidRPr="0023382C">
        <w:rPr>
          <w:b/>
          <w:i/>
          <w:noProof w:val="0"/>
          <w:lang w:eastAsia="ru-RU"/>
        </w:rPr>
        <w:t xml:space="preserve"> </w:t>
      </w:r>
      <w:r w:rsidRPr="0023382C">
        <w:rPr>
          <w:i/>
          <w:noProof w:val="0"/>
          <w:lang w:eastAsia="ru-RU"/>
        </w:rPr>
        <w:t>Nu</w:t>
      </w:r>
      <w:r w:rsidRPr="0023382C">
        <w:rPr>
          <w:b/>
          <w:i/>
          <w:noProof w:val="0"/>
          <w:lang w:eastAsia="ru-RU"/>
        </w:rPr>
        <w:t xml:space="preserve"> </w:t>
      </w:r>
    </w:p>
    <w:p w:rsidR="00176633" w:rsidRPr="00FF430B" w:rsidRDefault="00176633" w:rsidP="00176633">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176633" w:rsidRPr="00FF430B" w:rsidRDefault="00176633" w:rsidP="00176633">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176633" w:rsidRPr="00FF430B" w:rsidRDefault="00176633" w:rsidP="00176633">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176633" w:rsidRDefault="00176633" w:rsidP="00176633">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p w:rsidR="00176633" w:rsidRDefault="00176633" w:rsidP="00176633">
      <w:pPr>
        <w:shd w:val="clear" w:color="auto" w:fill="FFFFFF" w:themeFill="background1"/>
        <w:tabs>
          <w:tab w:val="right" w:pos="426"/>
        </w:tabs>
        <w:spacing w:before="120"/>
        <w:jc w:val="both"/>
        <w:rPr>
          <w:b/>
          <w:noProof w:val="0"/>
          <w:lang w:eastAsia="ru-RU"/>
        </w:rPr>
      </w:pPr>
    </w:p>
    <w:tbl>
      <w:tblPr>
        <w:tblStyle w:val="Grigliatabella2"/>
        <w:tblW w:w="0" w:type="auto"/>
        <w:tblLook w:val="04A0" w:firstRow="1" w:lastRow="0" w:firstColumn="1" w:lastColumn="0" w:noHBand="0" w:noVBand="1"/>
      </w:tblPr>
      <w:tblGrid>
        <w:gridCol w:w="817"/>
        <w:gridCol w:w="3402"/>
        <w:gridCol w:w="3785"/>
        <w:gridCol w:w="1567"/>
      </w:tblGrid>
      <w:tr w:rsidR="00176633" w:rsidRPr="00FD128F" w:rsidTr="004455FB">
        <w:tc>
          <w:tcPr>
            <w:tcW w:w="817" w:type="dxa"/>
            <w:shd w:val="clear" w:color="auto" w:fill="auto"/>
          </w:tcPr>
          <w:p w:rsidR="00176633" w:rsidRPr="00FD128F" w:rsidRDefault="00176633" w:rsidP="004455FB">
            <w:pPr>
              <w:shd w:val="clear" w:color="auto" w:fill="FFFFFF" w:themeFill="background1"/>
              <w:tabs>
                <w:tab w:val="left" w:pos="612"/>
              </w:tabs>
              <w:spacing w:before="120" w:after="120"/>
              <w:rPr>
                <w:b/>
                <w:iCs/>
                <w:noProof w:val="0"/>
                <w:sz w:val="20"/>
                <w:szCs w:val="20"/>
                <w:lang w:eastAsia="ru-RU"/>
              </w:rPr>
            </w:pPr>
            <w:r w:rsidRPr="00FD128F">
              <w:rPr>
                <w:b/>
                <w:iCs/>
                <w:noProof w:val="0"/>
                <w:sz w:val="20"/>
                <w:szCs w:val="20"/>
                <w:lang w:eastAsia="ru-RU"/>
              </w:rPr>
              <w:t>Nr. d/o</w:t>
            </w:r>
          </w:p>
        </w:tc>
        <w:tc>
          <w:tcPr>
            <w:tcW w:w="3402" w:type="dxa"/>
            <w:shd w:val="clear" w:color="auto" w:fill="auto"/>
          </w:tcPr>
          <w:p w:rsidR="00176633" w:rsidRPr="00FD128F" w:rsidRDefault="00176633" w:rsidP="004455FB">
            <w:pPr>
              <w:shd w:val="clear" w:color="auto" w:fill="FFFFFF" w:themeFill="background1"/>
              <w:tabs>
                <w:tab w:val="left" w:pos="612"/>
              </w:tabs>
              <w:spacing w:before="120" w:after="120"/>
              <w:jc w:val="center"/>
              <w:rPr>
                <w:b/>
                <w:iCs/>
                <w:noProof w:val="0"/>
                <w:sz w:val="20"/>
                <w:szCs w:val="20"/>
                <w:lang w:eastAsia="ru-RU"/>
              </w:rPr>
            </w:pPr>
            <w:r w:rsidRPr="00FD128F">
              <w:rPr>
                <w:b/>
                <w:iCs/>
                <w:noProof w:val="0"/>
                <w:sz w:val="20"/>
                <w:szCs w:val="20"/>
                <w:lang w:eastAsia="ru-RU"/>
              </w:rPr>
              <w:t>Descrierea criteriului/cerinței</w:t>
            </w:r>
          </w:p>
        </w:tc>
        <w:tc>
          <w:tcPr>
            <w:tcW w:w="3785" w:type="dxa"/>
            <w:shd w:val="clear" w:color="auto" w:fill="auto"/>
          </w:tcPr>
          <w:p w:rsidR="00176633" w:rsidRPr="00FD128F" w:rsidRDefault="00176633" w:rsidP="004455FB">
            <w:pPr>
              <w:shd w:val="clear" w:color="auto" w:fill="FFFFFF" w:themeFill="background1"/>
              <w:tabs>
                <w:tab w:val="left" w:pos="612"/>
              </w:tabs>
              <w:spacing w:before="120" w:after="120"/>
              <w:rPr>
                <w:b/>
                <w:iCs/>
                <w:noProof w:val="0"/>
                <w:sz w:val="20"/>
                <w:szCs w:val="20"/>
                <w:lang w:eastAsia="ru-RU"/>
              </w:rPr>
            </w:pPr>
            <w:r w:rsidRPr="00FD128F">
              <w:rPr>
                <w:b/>
                <w:iCs/>
                <w:noProof w:val="0"/>
                <w:sz w:val="20"/>
                <w:szCs w:val="20"/>
                <w:lang w:eastAsia="ru-RU"/>
              </w:rPr>
              <w:t>Mod de demonstrare a îndeplinirii criteriului/cerinței:</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jc w:val="center"/>
              <w:rPr>
                <w:b/>
                <w:iCs/>
                <w:noProof w:val="0"/>
                <w:sz w:val="20"/>
                <w:szCs w:val="20"/>
                <w:lang w:eastAsia="ru-RU"/>
              </w:rPr>
            </w:pPr>
            <w:r w:rsidRPr="00FD128F">
              <w:rPr>
                <w:b/>
                <w:iCs/>
                <w:noProof w:val="0"/>
                <w:sz w:val="20"/>
                <w:szCs w:val="20"/>
                <w:lang w:eastAsia="ru-RU"/>
              </w:rPr>
              <w:t>Nivelul minim/</w:t>
            </w:r>
            <w:r w:rsidRPr="00FD128F">
              <w:rPr>
                <w:b/>
                <w:iCs/>
                <w:noProof w:val="0"/>
                <w:sz w:val="20"/>
                <w:szCs w:val="20"/>
                <w:lang w:eastAsia="ru-RU"/>
              </w:rPr>
              <w:br/>
              <w:t>Obligativitatea</w:t>
            </w:r>
          </w:p>
        </w:tc>
      </w:tr>
      <w:tr w:rsidR="00176633" w:rsidRPr="00FD128F" w:rsidTr="004455FB">
        <w:tc>
          <w:tcPr>
            <w:tcW w:w="9571" w:type="dxa"/>
            <w:gridSpan w:val="4"/>
            <w:shd w:val="clear" w:color="auto" w:fill="auto"/>
          </w:tcPr>
          <w:p w:rsidR="00176633" w:rsidRPr="00FD128F" w:rsidRDefault="00176633" w:rsidP="004455FB">
            <w:pPr>
              <w:shd w:val="clear" w:color="auto" w:fill="FFFFFF" w:themeFill="background1"/>
              <w:tabs>
                <w:tab w:val="left" w:pos="612"/>
              </w:tabs>
              <w:jc w:val="center"/>
              <w:rPr>
                <w:b/>
                <w:iCs/>
                <w:noProof w:val="0"/>
                <w:color w:val="FF0000"/>
                <w:sz w:val="24"/>
                <w:szCs w:val="20"/>
                <w:u w:val="single"/>
                <w:lang w:eastAsia="ru-RU"/>
              </w:rPr>
            </w:pPr>
            <w:r w:rsidRPr="00FD128F">
              <w:rPr>
                <w:b/>
                <w:iCs/>
                <w:noProof w:val="0"/>
                <w:color w:val="FF0000"/>
                <w:sz w:val="24"/>
                <w:szCs w:val="20"/>
                <w:u w:val="single"/>
                <w:lang w:eastAsia="ru-RU"/>
              </w:rPr>
              <w:t>Obligatoriu!</w:t>
            </w:r>
          </w:p>
          <w:p w:rsidR="00176633" w:rsidRPr="00FD128F" w:rsidRDefault="00176633" w:rsidP="004455FB">
            <w:pPr>
              <w:shd w:val="clear" w:color="auto" w:fill="FFFFFF" w:themeFill="background1"/>
              <w:tabs>
                <w:tab w:val="left" w:pos="612"/>
              </w:tabs>
              <w:jc w:val="center"/>
              <w:rPr>
                <w:b/>
                <w:iCs/>
                <w:noProof w:val="0"/>
                <w:sz w:val="20"/>
                <w:szCs w:val="20"/>
                <w:lang w:eastAsia="ru-RU"/>
              </w:rPr>
            </w:pPr>
            <w:r w:rsidRPr="00FD128F">
              <w:rPr>
                <w:b/>
                <w:iCs/>
                <w:noProof w:val="0"/>
                <w:sz w:val="24"/>
                <w:szCs w:val="20"/>
                <w:lang w:eastAsia="ru-RU"/>
              </w:rPr>
              <w:t>Toate documentele ofertei să fie semnate electronic de către ofertant</w:t>
            </w:r>
          </w:p>
        </w:tc>
      </w:tr>
      <w:tr w:rsidR="00176633" w:rsidRPr="00FD128F" w:rsidTr="004455FB">
        <w:tc>
          <w:tcPr>
            <w:tcW w:w="9571" w:type="dxa"/>
            <w:gridSpan w:val="4"/>
            <w:shd w:val="clear" w:color="auto" w:fill="auto"/>
          </w:tcPr>
          <w:p w:rsidR="00176633" w:rsidRPr="00FD128F" w:rsidRDefault="00176633" w:rsidP="004455FB">
            <w:pPr>
              <w:shd w:val="clear" w:color="auto" w:fill="FFFFFF" w:themeFill="background1"/>
              <w:tabs>
                <w:tab w:val="left" w:pos="612"/>
              </w:tabs>
              <w:spacing w:before="120" w:after="120"/>
              <w:jc w:val="center"/>
              <w:rPr>
                <w:b/>
                <w:iCs/>
                <w:noProof w:val="0"/>
                <w:sz w:val="24"/>
                <w:szCs w:val="24"/>
                <w:lang w:eastAsia="ru-RU"/>
              </w:rPr>
            </w:pPr>
            <w:r w:rsidRPr="00FD128F">
              <w:rPr>
                <w:b/>
                <w:iCs/>
                <w:sz w:val="24"/>
                <w:szCs w:val="24"/>
                <w:lang w:eastAsia="en-US"/>
              </w:rPr>
              <w:t>Documentul Unic de Achiziții European</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176633" w:rsidRPr="00FD128F" w:rsidRDefault="00176633" w:rsidP="004455FB">
            <w:pPr>
              <w:shd w:val="clear" w:color="auto" w:fill="FFFFFF" w:themeFill="background1"/>
              <w:tabs>
                <w:tab w:val="left" w:pos="612"/>
              </w:tabs>
              <w:spacing w:after="120"/>
              <w:rPr>
                <w:iCs/>
                <w:sz w:val="24"/>
                <w:szCs w:val="24"/>
                <w:lang w:eastAsia="en-US"/>
              </w:rPr>
            </w:pPr>
            <w:r w:rsidRPr="00FD128F">
              <w:rPr>
                <w:iCs/>
                <w:sz w:val="24"/>
                <w:szCs w:val="24"/>
                <w:lang w:eastAsia="en-US"/>
              </w:rPr>
              <w:t>Formularul standard al Documentului Unic de Achiziții European</w:t>
            </w:r>
          </w:p>
        </w:tc>
        <w:tc>
          <w:tcPr>
            <w:tcW w:w="3785" w:type="dxa"/>
            <w:shd w:val="clear" w:color="auto" w:fill="auto"/>
          </w:tcPr>
          <w:p w:rsidR="00176633" w:rsidRPr="00FD128F" w:rsidRDefault="00176633" w:rsidP="004455FB">
            <w:pPr>
              <w:shd w:val="clear" w:color="auto" w:fill="FFFFFF" w:themeFill="background1"/>
              <w:tabs>
                <w:tab w:val="left" w:pos="612"/>
              </w:tabs>
              <w:jc w:val="both"/>
              <w:rPr>
                <w:iCs/>
                <w:sz w:val="24"/>
                <w:szCs w:val="24"/>
                <w:lang w:eastAsia="en-US"/>
              </w:rPr>
            </w:pPr>
            <w:r w:rsidRPr="00FD128F">
              <w:rPr>
                <w:iCs/>
                <w:sz w:val="24"/>
                <w:szCs w:val="24"/>
                <w:lang w:eastAsia="en-US"/>
              </w:rPr>
              <w:t xml:space="preserve">DUAE, conform formularului aprobat prin Ordinul Ministrului de finanțe nr.72 din 11.06.2020, </w:t>
            </w:r>
            <w:r w:rsidRPr="00FD128F">
              <w:rPr>
                <w:i/>
                <w:iCs/>
                <w:sz w:val="24"/>
                <w:szCs w:val="24"/>
                <w:lang w:eastAsia="en-US"/>
              </w:rPr>
              <w:t>prezemntarea oricărui alt formular DUAE, este temei de descalificare de la procedura de achiziție publică.</w:t>
            </w:r>
          </w:p>
          <w:p w:rsidR="00176633" w:rsidRPr="00FD128F" w:rsidRDefault="00176633" w:rsidP="004455FB">
            <w:pPr>
              <w:shd w:val="clear" w:color="auto" w:fill="FFFFFF" w:themeFill="background1"/>
              <w:tabs>
                <w:tab w:val="left" w:pos="612"/>
              </w:tabs>
              <w:rPr>
                <w:iCs/>
                <w:noProof w:val="0"/>
                <w:sz w:val="24"/>
                <w:szCs w:val="24"/>
                <w:lang w:eastAsia="ru-RU"/>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9571" w:type="dxa"/>
            <w:gridSpan w:val="4"/>
            <w:shd w:val="clear" w:color="auto" w:fill="auto"/>
          </w:tcPr>
          <w:p w:rsidR="00176633" w:rsidRPr="00FD128F" w:rsidRDefault="00176633" w:rsidP="004455FB">
            <w:pPr>
              <w:shd w:val="clear" w:color="auto" w:fill="FFFFFF" w:themeFill="background1"/>
              <w:tabs>
                <w:tab w:val="left" w:pos="612"/>
              </w:tabs>
              <w:spacing w:before="120" w:after="120"/>
              <w:jc w:val="center"/>
              <w:rPr>
                <w:b/>
                <w:iCs/>
                <w:noProof w:val="0"/>
                <w:sz w:val="24"/>
                <w:szCs w:val="24"/>
                <w:lang w:eastAsia="ru-RU"/>
              </w:rPr>
            </w:pPr>
            <w:r w:rsidRPr="00FD128F">
              <w:rPr>
                <w:b/>
                <w:iCs/>
                <w:noProof w:val="0"/>
                <w:sz w:val="24"/>
                <w:szCs w:val="24"/>
                <w:lang w:eastAsia="ru-RU"/>
              </w:rPr>
              <w:t>Oferta Financiară</w:t>
            </w:r>
          </w:p>
        </w:tc>
      </w:tr>
      <w:tr w:rsidR="00176633" w:rsidRPr="00FD128F" w:rsidTr="004455FB">
        <w:trPr>
          <w:trHeight w:val="471"/>
        </w:trPr>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176633" w:rsidRPr="00FD128F" w:rsidRDefault="00176633" w:rsidP="004455FB">
            <w:pPr>
              <w:shd w:val="clear" w:color="auto" w:fill="FFFFFF" w:themeFill="background1"/>
              <w:tabs>
                <w:tab w:val="left" w:pos="612"/>
              </w:tabs>
              <w:spacing w:after="120"/>
              <w:jc w:val="both"/>
              <w:rPr>
                <w:iCs/>
                <w:sz w:val="24"/>
                <w:szCs w:val="24"/>
                <w:lang w:eastAsia="en-US"/>
              </w:rPr>
            </w:pPr>
            <w:r w:rsidRPr="00FD128F">
              <w:rPr>
                <w:iCs/>
                <w:sz w:val="24"/>
                <w:szCs w:val="24"/>
                <w:lang w:val="en-US" w:eastAsia="en-US"/>
              </w:rPr>
              <w:t>Oferta cu anexă</w:t>
            </w:r>
            <w:r w:rsidRPr="00FD128F">
              <w:rPr>
                <w:iCs/>
                <w:sz w:val="24"/>
                <w:szCs w:val="24"/>
                <w:lang w:eastAsia="en-US"/>
              </w:rPr>
              <w:t xml:space="preserve"> </w:t>
            </w:r>
          </w:p>
        </w:tc>
        <w:tc>
          <w:tcPr>
            <w:tcW w:w="3785" w:type="dxa"/>
            <w:shd w:val="clear" w:color="auto" w:fill="auto"/>
          </w:tcPr>
          <w:p w:rsidR="00176633" w:rsidRPr="00FD128F" w:rsidRDefault="00176633" w:rsidP="004455FB">
            <w:pPr>
              <w:tabs>
                <w:tab w:val="left" w:pos="567"/>
              </w:tabs>
              <w:jc w:val="both"/>
              <w:rPr>
                <w:noProof w:val="0"/>
                <w:sz w:val="24"/>
                <w:lang w:eastAsia="en-US"/>
              </w:rPr>
            </w:pPr>
            <w:r w:rsidRPr="00FD128F">
              <w:rPr>
                <w:rFonts w:ascii="Baltica RR" w:hAnsi="Baltica RR"/>
                <w:noProof w:val="0"/>
                <w:sz w:val="24"/>
                <w:szCs w:val="20"/>
                <w:lang w:eastAsia="en-US"/>
              </w:rPr>
              <w:t xml:space="preserve">Formularul 3.1 din </w:t>
            </w:r>
            <w:r w:rsidRPr="00FD128F">
              <w:rPr>
                <w:noProof w:val="0"/>
                <w:sz w:val="24"/>
                <w:lang w:eastAsia="en-US"/>
              </w:rPr>
              <w:t>la Documentația standard lucrări</w:t>
            </w:r>
          </w:p>
          <w:p w:rsidR="00176633" w:rsidRPr="00FD128F" w:rsidRDefault="00176633" w:rsidP="004455FB">
            <w:pPr>
              <w:jc w:val="both"/>
              <w:rPr>
                <w:noProof w:val="0"/>
                <w:sz w:val="24"/>
                <w:szCs w:val="24"/>
                <w:lang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after="120"/>
              <w:rPr>
                <w:iCs/>
                <w:noProof w:val="0"/>
                <w:sz w:val="24"/>
                <w:szCs w:val="24"/>
                <w:lang w:eastAsia="ru-RU"/>
              </w:rPr>
            </w:pPr>
            <w:r w:rsidRPr="00FD128F">
              <w:rPr>
                <w:iCs/>
                <w:noProof w:val="0"/>
                <w:sz w:val="24"/>
                <w:szCs w:val="24"/>
                <w:lang w:eastAsia="ru-RU"/>
              </w:rPr>
              <w:t>Obligatoriu.</w:t>
            </w:r>
          </w:p>
        </w:tc>
      </w:tr>
      <w:tr w:rsidR="00176633" w:rsidRPr="00FD128F" w:rsidTr="004455FB">
        <w:trPr>
          <w:trHeight w:val="471"/>
        </w:trPr>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176633" w:rsidRPr="00FD128F" w:rsidRDefault="00176633" w:rsidP="004455FB">
            <w:pPr>
              <w:tabs>
                <w:tab w:val="left" w:pos="567"/>
              </w:tabs>
              <w:jc w:val="both"/>
              <w:rPr>
                <w:noProof w:val="0"/>
                <w:sz w:val="24"/>
                <w:lang w:eastAsia="en-US"/>
              </w:rPr>
            </w:pPr>
            <w:r w:rsidRPr="00FD128F">
              <w:rPr>
                <w:noProof w:val="0"/>
                <w:sz w:val="24"/>
                <w:lang w:eastAsia="en-US"/>
              </w:rPr>
              <w:t>Cerere de participare</w:t>
            </w:r>
          </w:p>
          <w:p w:rsidR="00176633" w:rsidRPr="00FD128F" w:rsidRDefault="00176633" w:rsidP="004455FB">
            <w:pPr>
              <w:shd w:val="clear" w:color="auto" w:fill="FFFFFF" w:themeFill="background1"/>
              <w:tabs>
                <w:tab w:val="left" w:pos="612"/>
              </w:tabs>
              <w:spacing w:after="120"/>
              <w:jc w:val="both"/>
              <w:rPr>
                <w:iCs/>
                <w:sz w:val="24"/>
                <w:szCs w:val="24"/>
                <w:lang w:eastAsia="en-US"/>
              </w:rPr>
            </w:pPr>
          </w:p>
        </w:tc>
        <w:tc>
          <w:tcPr>
            <w:tcW w:w="3785" w:type="dxa"/>
            <w:shd w:val="clear" w:color="auto" w:fill="auto"/>
          </w:tcPr>
          <w:p w:rsidR="00176633" w:rsidRPr="00FD128F" w:rsidRDefault="00176633" w:rsidP="004455FB">
            <w:pPr>
              <w:tabs>
                <w:tab w:val="left" w:pos="567"/>
              </w:tabs>
              <w:jc w:val="both"/>
              <w:rPr>
                <w:noProof w:val="0"/>
                <w:sz w:val="24"/>
                <w:lang w:eastAsia="en-US"/>
              </w:rPr>
            </w:pPr>
            <w:r w:rsidRPr="00FD128F">
              <w:rPr>
                <w:rFonts w:ascii="Baltica RR" w:hAnsi="Baltica RR"/>
                <w:noProof w:val="0"/>
                <w:sz w:val="24"/>
                <w:szCs w:val="20"/>
                <w:lang w:eastAsia="en-US"/>
              </w:rPr>
              <w:t xml:space="preserve">Anexa nr. 7 </w:t>
            </w:r>
            <w:r w:rsidRPr="00FD128F">
              <w:rPr>
                <w:noProof w:val="0"/>
                <w:sz w:val="24"/>
                <w:lang w:eastAsia="en-US"/>
              </w:rPr>
              <w:t>la Documentația standard lucrări</w:t>
            </w:r>
          </w:p>
          <w:p w:rsidR="00176633" w:rsidRPr="00FD128F" w:rsidRDefault="00176633" w:rsidP="004455FB">
            <w:pPr>
              <w:jc w:val="both"/>
              <w:rPr>
                <w:noProof w:val="0"/>
                <w:sz w:val="24"/>
                <w:szCs w:val="24"/>
                <w:lang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176633" w:rsidRPr="00FD128F" w:rsidRDefault="00176633" w:rsidP="004455FB">
            <w:pPr>
              <w:keepNext/>
              <w:keepLines/>
              <w:tabs>
                <w:tab w:val="left" w:pos="567"/>
              </w:tabs>
              <w:jc w:val="both"/>
              <w:outlineLvl w:val="1"/>
              <w:rPr>
                <w:rFonts w:eastAsiaTheme="majorEastAsia"/>
                <w:bCs/>
                <w:lang w:eastAsia="en-US"/>
              </w:rPr>
            </w:pPr>
            <w:r w:rsidRPr="00FD128F">
              <w:rPr>
                <w:rFonts w:eastAsiaTheme="majorEastAsia"/>
                <w:bCs/>
                <w:lang w:eastAsia="en-US"/>
              </w:rPr>
              <w:t xml:space="preserve">Declaraţie privind valabilitatea ofertei, </w:t>
            </w:r>
            <w:r w:rsidRPr="00FD128F">
              <w:rPr>
                <w:rFonts w:eastAsiaTheme="majorEastAsia"/>
                <w:bCs/>
                <w:i/>
                <w:lang w:eastAsia="en-US"/>
              </w:rPr>
              <w:t>termen de valabilitate al ofertei solicitat-60 zile</w:t>
            </w:r>
          </w:p>
        </w:tc>
        <w:tc>
          <w:tcPr>
            <w:tcW w:w="3785" w:type="dxa"/>
            <w:shd w:val="clear" w:color="auto" w:fill="auto"/>
          </w:tcPr>
          <w:p w:rsidR="00176633" w:rsidRPr="00FD128F" w:rsidRDefault="00176633" w:rsidP="004455FB">
            <w:pPr>
              <w:jc w:val="both"/>
              <w:rPr>
                <w:noProof w:val="0"/>
                <w:sz w:val="24"/>
                <w:szCs w:val="24"/>
                <w:lang w:eastAsia="en-US"/>
              </w:rPr>
            </w:pPr>
            <w:r w:rsidRPr="00FD128F">
              <w:rPr>
                <w:noProof w:val="0"/>
                <w:sz w:val="24"/>
                <w:szCs w:val="24"/>
                <w:lang w:eastAsia="en-US"/>
              </w:rPr>
              <w:t xml:space="preserve">Anexa nr. 8 </w:t>
            </w:r>
            <w:r w:rsidRPr="00FD128F">
              <w:rPr>
                <w:sz w:val="24"/>
                <w:szCs w:val="24"/>
                <w:lang w:eastAsia="en-US"/>
              </w:rPr>
              <w:t>la Documentația standard lucrări</w:t>
            </w:r>
          </w:p>
          <w:p w:rsidR="00176633" w:rsidRPr="00FD128F" w:rsidRDefault="00176633" w:rsidP="004455FB">
            <w:pPr>
              <w:tabs>
                <w:tab w:val="left" w:pos="567"/>
              </w:tabs>
              <w:jc w:val="both"/>
              <w:rPr>
                <w:noProof w:val="0"/>
                <w:sz w:val="24"/>
                <w:lang w:val="pl-PL" w:eastAsia="en-US"/>
              </w:rPr>
            </w:pP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rPr>
          <w:trHeight w:val="729"/>
        </w:trPr>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shd w:val="clear" w:color="auto" w:fill="FFFFFF" w:themeFill="background1"/>
              <w:tabs>
                <w:tab w:val="left" w:pos="612"/>
              </w:tabs>
              <w:rPr>
                <w:iCs/>
                <w:noProof w:val="0"/>
                <w:sz w:val="24"/>
                <w:szCs w:val="24"/>
                <w:lang w:eastAsia="ru-RU"/>
              </w:rPr>
            </w:pPr>
            <w:r w:rsidRPr="00FD128F">
              <w:rPr>
                <w:color w:val="000000"/>
                <w:sz w:val="24"/>
                <w:szCs w:val="24"/>
                <w:lang w:val="en-US" w:eastAsia="en-US"/>
              </w:rPr>
              <w:t>Devizul de cheltuieli</w:t>
            </w:r>
          </w:p>
        </w:tc>
        <w:tc>
          <w:tcPr>
            <w:tcW w:w="3785" w:type="dxa"/>
            <w:shd w:val="clear" w:color="auto" w:fill="auto"/>
          </w:tcPr>
          <w:p w:rsidR="00176633" w:rsidRPr="00FD128F" w:rsidRDefault="00176633" w:rsidP="004455FB">
            <w:pPr>
              <w:tabs>
                <w:tab w:val="left" w:pos="612"/>
              </w:tabs>
              <w:spacing w:after="120"/>
              <w:jc w:val="both"/>
              <w:rPr>
                <w:iCs/>
                <w:sz w:val="24"/>
                <w:szCs w:val="24"/>
                <w:lang w:eastAsia="en-US"/>
              </w:rPr>
            </w:pPr>
            <w:r w:rsidRPr="00FD128F">
              <w:rPr>
                <w:color w:val="000000"/>
                <w:sz w:val="24"/>
                <w:szCs w:val="24"/>
                <w:lang w:val="en-US" w:eastAsia="en-US"/>
              </w:rPr>
              <w:t>Formularele 3,5,7 cu specificația parametrilor tehnici solicitați în caietul de sarcini</w:t>
            </w:r>
          </w:p>
          <w:p w:rsidR="00176633" w:rsidRPr="00FD128F" w:rsidRDefault="00176633" w:rsidP="004455FB">
            <w:pPr>
              <w:tabs>
                <w:tab w:val="left" w:pos="612"/>
              </w:tabs>
              <w:spacing w:after="120"/>
              <w:jc w:val="both"/>
              <w:rPr>
                <w:iCs/>
                <w:sz w:val="24"/>
                <w:szCs w:val="24"/>
                <w:lang w:val="en-US"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rPr>
          <w:trHeight w:val="503"/>
        </w:trPr>
        <w:tc>
          <w:tcPr>
            <w:tcW w:w="9571" w:type="dxa"/>
            <w:gridSpan w:val="4"/>
            <w:shd w:val="clear" w:color="auto" w:fill="auto"/>
          </w:tcPr>
          <w:p w:rsidR="00176633" w:rsidRPr="00FD128F" w:rsidRDefault="00176633" w:rsidP="004455FB">
            <w:pPr>
              <w:shd w:val="clear" w:color="auto" w:fill="FFFFFF" w:themeFill="background1"/>
              <w:tabs>
                <w:tab w:val="left" w:pos="612"/>
              </w:tabs>
              <w:spacing w:before="120" w:after="120"/>
              <w:jc w:val="center"/>
              <w:rPr>
                <w:b/>
                <w:iCs/>
                <w:noProof w:val="0"/>
                <w:sz w:val="24"/>
                <w:szCs w:val="24"/>
                <w:lang w:eastAsia="ru-RU"/>
              </w:rPr>
            </w:pPr>
            <w:r w:rsidRPr="00FD128F">
              <w:rPr>
                <w:b/>
                <w:iCs/>
                <w:noProof w:val="0"/>
                <w:sz w:val="24"/>
                <w:szCs w:val="24"/>
                <w:lang w:eastAsia="ru-RU"/>
              </w:rPr>
              <w:t>Garanția pentru ofertă</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keepNext/>
              <w:ind w:left="432" w:hanging="432"/>
              <w:outlineLvl w:val="0"/>
              <w:rPr>
                <w:bCs/>
                <w:kern w:val="32"/>
                <w:sz w:val="24"/>
                <w:szCs w:val="24"/>
                <w:lang w:eastAsia="en-US"/>
              </w:rPr>
            </w:pPr>
            <w:r w:rsidRPr="00FD128F">
              <w:rPr>
                <w:bCs/>
                <w:kern w:val="32"/>
                <w:sz w:val="24"/>
                <w:szCs w:val="24"/>
                <w:lang w:eastAsia="en-US"/>
              </w:rPr>
              <w:t>Garanţia pentru ofertă</w:t>
            </w:r>
          </w:p>
        </w:tc>
        <w:tc>
          <w:tcPr>
            <w:tcW w:w="3785" w:type="dxa"/>
            <w:shd w:val="clear" w:color="auto" w:fill="auto"/>
          </w:tcPr>
          <w:p w:rsidR="00176633" w:rsidRPr="00FD128F" w:rsidRDefault="00176633" w:rsidP="004455FB">
            <w:pPr>
              <w:shd w:val="clear" w:color="auto" w:fill="FFFFFF" w:themeFill="background1"/>
              <w:tabs>
                <w:tab w:val="left" w:pos="612"/>
              </w:tabs>
              <w:jc w:val="both"/>
              <w:rPr>
                <w:bCs/>
                <w:kern w:val="32"/>
                <w:sz w:val="24"/>
                <w:szCs w:val="24"/>
                <w:lang w:eastAsia="en-US"/>
              </w:rPr>
            </w:pPr>
            <w:r w:rsidRPr="00FD128F">
              <w:rPr>
                <w:bCs/>
                <w:kern w:val="32"/>
                <w:sz w:val="24"/>
                <w:szCs w:val="24"/>
                <w:lang w:eastAsia="en-US"/>
              </w:rPr>
              <w:t>Garanţia pentru ofertă - Garanție bancară sau Transfer la contul autorității contractante, în cuantum 1%:</w:t>
            </w:r>
          </w:p>
          <w:p w:rsidR="00176633" w:rsidRPr="00FD128F" w:rsidRDefault="00176633" w:rsidP="004455FB">
            <w:pPr>
              <w:jc w:val="both"/>
              <w:rPr>
                <w:i/>
                <w:sz w:val="20"/>
                <w:szCs w:val="24"/>
                <w:lang w:eastAsia="en-US"/>
              </w:rPr>
            </w:pPr>
            <w:r w:rsidRPr="00FD128F">
              <w:rPr>
                <w:i/>
                <w:sz w:val="20"/>
                <w:szCs w:val="24"/>
                <w:lang w:eastAsia="en-US"/>
              </w:rPr>
              <w:t xml:space="preserve">Președintele raionului Glodeni Ministerul Finanțelor- Trezoreria de Stat </w:t>
            </w:r>
          </w:p>
          <w:p w:rsidR="00176633" w:rsidRPr="00FD128F" w:rsidRDefault="00176633" w:rsidP="004455FB">
            <w:pPr>
              <w:jc w:val="both"/>
              <w:rPr>
                <w:i/>
                <w:sz w:val="20"/>
                <w:szCs w:val="24"/>
                <w:lang w:eastAsia="en-US"/>
              </w:rPr>
            </w:pPr>
            <w:r w:rsidRPr="00FD128F">
              <w:rPr>
                <w:i/>
                <w:sz w:val="20"/>
                <w:szCs w:val="24"/>
                <w:lang w:eastAsia="en-US"/>
              </w:rPr>
              <w:t>TREZMD2X</w:t>
            </w:r>
          </w:p>
          <w:p w:rsidR="00176633" w:rsidRPr="00FD128F" w:rsidRDefault="00176633" w:rsidP="004455FB">
            <w:pPr>
              <w:jc w:val="both"/>
              <w:rPr>
                <w:i/>
                <w:sz w:val="20"/>
                <w:szCs w:val="24"/>
                <w:lang w:eastAsia="en-US"/>
              </w:rPr>
            </w:pPr>
            <w:r w:rsidRPr="00FD128F">
              <w:rPr>
                <w:i/>
                <w:sz w:val="20"/>
                <w:szCs w:val="24"/>
                <w:lang w:eastAsia="en-US"/>
              </w:rPr>
              <w:t xml:space="preserve">IBAN:MD17TRPCEG518410A01197AA </w:t>
            </w:r>
          </w:p>
          <w:p w:rsidR="00176633" w:rsidRPr="00FD128F" w:rsidRDefault="00176633" w:rsidP="004455FB">
            <w:pPr>
              <w:rPr>
                <w:i/>
                <w:sz w:val="20"/>
                <w:szCs w:val="24"/>
                <w:lang w:eastAsia="en-US"/>
              </w:rPr>
            </w:pPr>
            <w:r w:rsidRPr="00FD128F">
              <w:rPr>
                <w:i/>
                <w:sz w:val="20"/>
                <w:szCs w:val="24"/>
                <w:lang w:eastAsia="en-US"/>
              </w:rPr>
              <w:t>c/f: 1007601009358</w:t>
            </w:r>
          </w:p>
        </w:tc>
        <w:tc>
          <w:tcPr>
            <w:tcW w:w="1567" w:type="dxa"/>
            <w:shd w:val="clear" w:color="auto" w:fill="auto"/>
          </w:tcPr>
          <w:p w:rsidR="00176633" w:rsidRPr="00FD128F" w:rsidRDefault="00176633" w:rsidP="004455FB">
            <w:pPr>
              <w:shd w:val="clear" w:color="auto" w:fill="FFFFFF" w:themeFill="background1"/>
              <w:tabs>
                <w:tab w:val="left" w:pos="612"/>
              </w:tabs>
              <w:rPr>
                <w:iCs/>
                <w:noProof w:val="0"/>
                <w:sz w:val="24"/>
                <w:szCs w:val="24"/>
                <w:lang w:eastAsia="ru-RU"/>
              </w:rPr>
            </w:pPr>
            <w:r w:rsidRPr="00FD128F">
              <w:rPr>
                <w:iCs/>
                <w:noProof w:val="0"/>
                <w:sz w:val="24"/>
                <w:szCs w:val="24"/>
                <w:lang w:eastAsia="ru-RU"/>
              </w:rPr>
              <w:t>Obligatoriu</w:t>
            </w:r>
          </w:p>
        </w:tc>
      </w:tr>
      <w:tr w:rsidR="00176633" w:rsidRPr="00FD128F" w:rsidTr="004455FB">
        <w:tc>
          <w:tcPr>
            <w:tcW w:w="9571" w:type="dxa"/>
            <w:gridSpan w:val="4"/>
            <w:shd w:val="clear" w:color="auto" w:fill="auto"/>
          </w:tcPr>
          <w:p w:rsidR="00176633" w:rsidRPr="00FD128F" w:rsidRDefault="00176633" w:rsidP="004455FB">
            <w:pPr>
              <w:shd w:val="clear" w:color="auto" w:fill="FFFFFF" w:themeFill="background1"/>
              <w:tabs>
                <w:tab w:val="left" w:pos="612"/>
              </w:tabs>
              <w:jc w:val="center"/>
              <w:rPr>
                <w:b/>
                <w:iCs/>
                <w:noProof w:val="0"/>
                <w:sz w:val="24"/>
                <w:szCs w:val="24"/>
                <w:lang w:eastAsia="ru-RU"/>
              </w:rPr>
            </w:pPr>
            <w:r w:rsidRPr="00FD128F">
              <w:rPr>
                <w:b/>
                <w:iCs/>
                <w:noProof w:val="0"/>
                <w:sz w:val="24"/>
                <w:szCs w:val="24"/>
                <w:lang w:eastAsia="ru-RU"/>
              </w:rPr>
              <w:lastRenderedPageBreak/>
              <w:t>Demonstrarea capacității de exercitare a activității profesionale</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shd w:val="clear" w:color="auto" w:fill="FFFFFF" w:themeFill="background1"/>
              <w:tabs>
                <w:tab w:val="left" w:pos="612"/>
              </w:tabs>
              <w:jc w:val="both"/>
              <w:rPr>
                <w:iCs/>
                <w:noProof w:val="0"/>
                <w:sz w:val="24"/>
                <w:szCs w:val="24"/>
                <w:lang w:eastAsia="ru-RU"/>
              </w:rPr>
            </w:pPr>
            <w:r w:rsidRPr="00FD128F">
              <w:rPr>
                <w:color w:val="000000"/>
                <w:sz w:val="24"/>
                <w:szCs w:val="24"/>
                <w:lang w:val="en-US" w:eastAsia="en-US"/>
              </w:rPr>
              <w:t>Certificat/decizie de înregistrare a întreprinderii/ Extras din Registrul de Stat al persoanelor juridice</w:t>
            </w:r>
          </w:p>
        </w:tc>
        <w:tc>
          <w:tcPr>
            <w:tcW w:w="3785" w:type="dxa"/>
            <w:shd w:val="clear" w:color="auto" w:fill="auto"/>
          </w:tcPr>
          <w:p w:rsidR="00176633" w:rsidRPr="00FD128F" w:rsidRDefault="00176633" w:rsidP="004455FB">
            <w:pPr>
              <w:shd w:val="clear" w:color="auto" w:fill="FFFFFF" w:themeFill="background1"/>
              <w:tabs>
                <w:tab w:val="left" w:pos="612"/>
              </w:tabs>
              <w:spacing w:after="120"/>
              <w:jc w:val="both"/>
              <w:rPr>
                <w:iCs/>
                <w:noProof w:val="0"/>
                <w:sz w:val="24"/>
                <w:szCs w:val="24"/>
                <w:lang w:eastAsia="ru-RU"/>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tabs>
                <w:tab w:val="left" w:pos="567"/>
              </w:tabs>
              <w:jc w:val="both"/>
              <w:rPr>
                <w:noProof w:val="0"/>
                <w:sz w:val="24"/>
                <w:lang w:eastAsia="en-US"/>
              </w:rPr>
            </w:pPr>
            <w:r w:rsidRPr="00FD128F">
              <w:rPr>
                <w:noProof w:val="0"/>
                <w:sz w:val="24"/>
                <w:lang w:eastAsia="en-US"/>
              </w:rPr>
              <w:t xml:space="preserve">Avizul Agenției pentru Supraveghere Tehnică, </w:t>
            </w:r>
            <w:r w:rsidRPr="00FD128F">
              <w:rPr>
                <w:i/>
                <w:noProof w:val="0"/>
                <w:sz w:val="24"/>
                <w:lang w:eastAsia="en-US"/>
              </w:rPr>
              <w:t>valabil la ziua desfășurării concursului</w:t>
            </w:r>
          </w:p>
        </w:tc>
        <w:tc>
          <w:tcPr>
            <w:tcW w:w="3785" w:type="dxa"/>
            <w:shd w:val="clear" w:color="auto" w:fill="auto"/>
          </w:tcPr>
          <w:p w:rsidR="00176633" w:rsidRPr="00FD128F" w:rsidRDefault="00176633" w:rsidP="004455FB">
            <w:pPr>
              <w:tabs>
                <w:tab w:val="left" w:pos="567"/>
              </w:tabs>
              <w:jc w:val="both"/>
              <w:rPr>
                <w:noProof w:val="0"/>
                <w:sz w:val="24"/>
                <w:lang w:eastAsia="en-US"/>
              </w:rPr>
            </w:pPr>
            <w:r w:rsidRPr="00FD128F">
              <w:rPr>
                <w:rFonts w:ascii="Baltica RR" w:eastAsia="PMingLiU" w:hAnsi="Baltica RR"/>
                <w:noProof w:val="0"/>
                <w:sz w:val="24"/>
                <w:szCs w:val="20"/>
                <w:lang w:eastAsia="en-US"/>
              </w:rPr>
              <w:t xml:space="preserve">Anexa nr.22. </w:t>
            </w:r>
            <w:r w:rsidRPr="00FD128F">
              <w:rPr>
                <w:noProof w:val="0"/>
                <w:sz w:val="24"/>
                <w:lang w:eastAsia="en-US"/>
              </w:rPr>
              <w:t>la Documentația standard lucrări</w:t>
            </w:r>
          </w:p>
          <w:p w:rsidR="00176633" w:rsidRPr="00FD128F" w:rsidRDefault="00176633" w:rsidP="004455FB">
            <w:pPr>
              <w:shd w:val="clear" w:color="auto" w:fill="FFFFFF" w:themeFill="background1"/>
              <w:tabs>
                <w:tab w:val="left" w:pos="612"/>
              </w:tabs>
              <w:jc w:val="both"/>
              <w:rPr>
                <w:rFonts w:eastAsia="PMingLiU"/>
                <w:noProof w:val="0"/>
                <w:sz w:val="24"/>
                <w:szCs w:val="24"/>
                <w:lang w:eastAsia="en-US"/>
              </w:rPr>
            </w:pPr>
            <w:r w:rsidRPr="00FD128F">
              <w:rPr>
                <w:iCs/>
                <w:sz w:val="24"/>
                <w:szCs w:val="24"/>
                <w:lang w:eastAsia="en-US"/>
              </w:rPr>
              <w:t>Semnat electronic</w:t>
            </w:r>
          </w:p>
          <w:p w:rsidR="00176633" w:rsidRPr="00FD128F" w:rsidRDefault="00176633" w:rsidP="004455FB">
            <w:pPr>
              <w:shd w:val="clear" w:color="auto" w:fill="FFFFFF" w:themeFill="background1"/>
              <w:tabs>
                <w:tab w:val="left" w:pos="612"/>
              </w:tabs>
              <w:jc w:val="both"/>
              <w:rPr>
                <w:rFonts w:eastAsia="PMingLiU"/>
                <w:sz w:val="24"/>
                <w:szCs w:val="24"/>
                <w:lang w:eastAsia="en-US"/>
              </w:rPr>
            </w:pP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9571" w:type="dxa"/>
            <w:gridSpan w:val="4"/>
            <w:shd w:val="clear" w:color="auto" w:fill="auto"/>
          </w:tcPr>
          <w:p w:rsidR="00176633" w:rsidRPr="00FD128F" w:rsidRDefault="00176633" w:rsidP="004455FB">
            <w:pPr>
              <w:shd w:val="clear" w:color="auto" w:fill="FFFFFF" w:themeFill="background1"/>
              <w:tabs>
                <w:tab w:val="left" w:pos="612"/>
              </w:tabs>
              <w:spacing w:before="120" w:after="120"/>
              <w:jc w:val="center"/>
              <w:rPr>
                <w:b/>
                <w:iCs/>
                <w:noProof w:val="0"/>
                <w:sz w:val="24"/>
                <w:szCs w:val="24"/>
                <w:lang w:eastAsia="ru-RU"/>
              </w:rPr>
            </w:pPr>
            <w:r w:rsidRPr="00FD128F">
              <w:rPr>
                <w:b/>
                <w:iCs/>
                <w:noProof w:val="0"/>
                <w:sz w:val="24"/>
                <w:szCs w:val="24"/>
                <w:lang w:eastAsia="ru-RU"/>
              </w:rPr>
              <w:t>Demonstrarea capacității economice și financiare</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shd w:val="clear" w:color="auto" w:fill="FFFFFF" w:themeFill="background1"/>
              <w:tabs>
                <w:tab w:val="left" w:pos="612"/>
              </w:tabs>
              <w:spacing w:after="120"/>
              <w:jc w:val="both"/>
              <w:rPr>
                <w:iCs/>
                <w:noProof w:val="0"/>
                <w:sz w:val="24"/>
                <w:szCs w:val="24"/>
                <w:lang w:eastAsia="ru-RU"/>
              </w:rPr>
            </w:pPr>
            <w:r w:rsidRPr="00FD128F">
              <w:rPr>
                <w:color w:val="000000"/>
                <w:sz w:val="24"/>
                <w:szCs w:val="24"/>
                <w:lang w:eastAsia="en-US"/>
              </w:rPr>
              <w:t>Bilanțul contabil/Ultimul raport financiar</w:t>
            </w:r>
          </w:p>
        </w:tc>
        <w:tc>
          <w:tcPr>
            <w:tcW w:w="3785" w:type="dxa"/>
            <w:shd w:val="clear" w:color="auto" w:fill="auto"/>
          </w:tcPr>
          <w:p w:rsidR="00176633" w:rsidRPr="00FD128F" w:rsidRDefault="00176633" w:rsidP="004455FB">
            <w:pPr>
              <w:shd w:val="clear" w:color="auto" w:fill="FFFFFF" w:themeFill="background1"/>
              <w:tabs>
                <w:tab w:val="left" w:pos="612"/>
              </w:tabs>
              <w:rPr>
                <w:iCs/>
                <w:noProof w:val="0"/>
                <w:sz w:val="24"/>
                <w:szCs w:val="24"/>
                <w:lang w:eastAsia="ru-RU"/>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keepNext/>
              <w:spacing w:after="60"/>
              <w:jc w:val="both"/>
              <w:outlineLvl w:val="1"/>
              <w:rPr>
                <w:rFonts w:eastAsia="PMingLiU"/>
                <w:bCs/>
                <w:iCs/>
                <w:sz w:val="24"/>
                <w:szCs w:val="24"/>
                <w:lang w:val="en-US" w:eastAsia="en-US"/>
              </w:rPr>
            </w:pPr>
            <w:r w:rsidRPr="00FD128F">
              <w:rPr>
                <w:sz w:val="24"/>
                <w:szCs w:val="24"/>
                <w:lang w:eastAsia="en-US"/>
              </w:rPr>
              <w:t xml:space="preserve">Certificat privind lipsa sau existența  restanțelor la bugetul public național, eliberat de către  Serviciul Fiscal de Stat </w:t>
            </w:r>
          </w:p>
        </w:tc>
        <w:tc>
          <w:tcPr>
            <w:tcW w:w="3785" w:type="dxa"/>
            <w:shd w:val="clear" w:color="auto" w:fill="auto"/>
          </w:tcPr>
          <w:p w:rsidR="00176633" w:rsidRPr="00FD128F" w:rsidRDefault="00176633" w:rsidP="004455FB">
            <w:pPr>
              <w:shd w:val="clear" w:color="auto" w:fill="FFFFFF" w:themeFill="background1"/>
              <w:tabs>
                <w:tab w:val="left" w:pos="612"/>
              </w:tabs>
              <w:jc w:val="both"/>
              <w:rPr>
                <w:iCs/>
                <w:sz w:val="24"/>
                <w:szCs w:val="24"/>
                <w:lang w:val="en-US" w:eastAsia="en-US"/>
              </w:rPr>
            </w:pPr>
            <w:r w:rsidRPr="00FD128F">
              <w:rPr>
                <w:iCs/>
                <w:sz w:val="24"/>
                <w:szCs w:val="24"/>
                <w:lang w:val="en-US" w:eastAsia="en-US"/>
              </w:rPr>
              <w:t>Certificat valabil la ziua desfășurării concursului.</w:t>
            </w:r>
          </w:p>
          <w:p w:rsidR="00176633" w:rsidRPr="00FD128F" w:rsidRDefault="00176633" w:rsidP="004455FB">
            <w:pPr>
              <w:shd w:val="clear" w:color="auto" w:fill="FFFFFF" w:themeFill="background1"/>
              <w:tabs>
                <w:tab w:val="left" w:pos="612"/>
              </w:tabs>
              <w:rPr>
                <w:iCs/>
                <w:sz w:val="24"/>
                <w:szCs w:val="24"/>
                <w:lang w:val="en-US"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keepNext/>
              <w:jc w:val="both"/>
              <w:outlineLvl w:val="1"/>
              <w:rPr>
                <w:rFonts w:eastAsia="PMingLiU"/>
                <w:bCs/>
                <w:iCs/>
                <w:sz w:val="24"/>
                <w:szCs w:val="24"/>
                <w:lang w:val="en-US" w:eastAsia="en-US"/>
              </w:rPr>
            </w:pPr>
            <w:r w:rsidRPr="00FD128F">
              <w:rPr>
                <w:rFonts w:eastAsia="PMingLiU"/>
                <w:bCs/>
                <w:iCs/>
                <w:sz w:val="24"/>
                <w:szCs w:val="24"/>
                <w:lang w:val="en-US" w:eastAsia="en-US"/>
              </w:rPr>
              <w:t>Declarație privind experiența similară</w:t>
            </w:r>
          </w:p>
          <w:p w:rsidR="00176633" w:rsidRPr="00FD128F" w:rsidRDefault="00176633" w:rsidP="004455FB">
            <w:pPr>
              <w:keepNext/>
              <w:jc w:val="both"/>
              <w:outlineLvl w:val="1"/>
              <w:rPr>
                <w:rFonts w:eastAsia="PMingLiU"/>
                <w:bCs/>
                <w:iCs/>
                <w:sz w:val="24"/>
                <w:szCs w:val="24"/>
                <w:lang w:val="en-US" w:eastAsia="en-US"/>
              </w:rPr>
            </w:pPr>
          </w:p>
        </w:tc>
        <w:tc>
          <w:tcPr>
            <w:tcW w:w="3785" w:type="dxa"/>
            <w:shd w:val="clear" w:color="auto" w:fill="auto"/>
          </w:tcPr>
          <w:p w:rsidR="00176633" w:rsidRPr="00FD128F" w:rsidRDefault="00176633" w:rsidP="004455FB">
            <w:pPr>
              <w:tabs>
                <w:tab w:val="left" w:pos="567"/>
              </w:tabs>
              <w:jc w:val="both"/>
              <w:rPr>
                <w:i/>
                <w:noProof w:val="0"/>
                <w:sz w:val="24"/>
                <w:lang w:val="en-US" w:eastAsia="en-US"/>
              </w:rPr>
            </w:pPr>
            <w:r w:rsidRPr="00FD128F">
              <w:rPr>
                <w:noProof w:val="0"/>
                <w:sz w:val="24"/>
                <w:lang w:val="en-US" w:eastAsia="en-US"/>
              </w:rPr>
              <w:t xml:space="preserve">Conform </w:t>
            </w:r>
            <w:proofErr w:type="spellStart"/>
            <w:r w:rsidRPr="00FD128F">
              <w:rPr>
                <w:noProof w:val="0"/>
                <w:sz w:val="24"/>
                <w:lang w:val="en-US" w:eastAsia="en-US"/>
              </w:rPr>
              <w:t>Documentației</w:t>
            </w:r>
            <w:proofErr w:type="spellEnd"/>
            <w:r w:rsidRPr="00FD128F">
              <w:rPr>
                <w:noProof w:val="0"/>
                <w:sz w:val="24"/>
                <w:lang w:val="en-US" w:eastAsia="en-US"/>
              </w:rPr>
              <w:t xml:space="preserve"> standard </w:t>
            </w:r>
            <w:proofErr w:type="spellStart"/>
            <w:r w:rsidRPr="00FD128F">
              <w:rPr>
                <w:noProof w:val="0"/>
                <w:sz w:val="24"/>
                <w:lang w:val="en-US" w:eastAsia="en-US"/>
              </w:rPr>
              <w:t>lucrări</w:t>
            </w:r>
            <w:proofErr w:type="spellEnd"/>
            <w:r w:rsidRPr="00FD128F">
              <w:rPr>
                <w:noProof w:val="0"/>
                <w:sz w:val="24"/>
                <w:lang w:val="en-US" w:eastAsia="en-US"/>
              </w:rPr>
              <w:t xml:space="preserve"> (</w:t>
            </w:r>
            <w:proofErr w:type="spellStart"/>
            <w:r w:rsidRPr="00FD128F">
              <w:rPr>
                <w:noProof w:val="0"/>
                <w:sz w:val="24"/>
                <w:lang w:val="en-US" w:eastAsia="en-US"/>
              </w:rPr>
              <w:t>anexa</w:t>
            </w:r>
            <w:proofErr w:type="spellEnd"/>
            <w:r w:rsidRPr="00FD128F">
              <w:rPr>
                <w:noProof w:val="0"/>
                <w:sz w:val="24"/>
                <w:lang w:val="en-US" w:eastAsia="en-US"/>
              </w:rPr>
              <w:t xml:space="preserve"> nr.12), </w:t>
            </w:r>
            <w:proofErr w:type="spellStart"/>
            <w:r w:rsidRPr="00FD128F">
              <w:rPr>
                <w:i/>
                <w:noProof w:val="0"/>
                <w:sz w:val="24"/>
                <w:lang w:val="en-US" w:eastAsia="en-US"/>
              </w:rPr>
              <w:t>operatorul</w:t>
            </w:r>
            <w:proofErr w:type="spellEnd"/>
            <w:r w:rsidRPr="00FD128F">
              <w:rPr>
                <w:i/>
                <w:noProof w:val="0"/>
                <w:sz w:val="24"/>
                <w:lang w:val="en-US" w:eastAsia="en-US"/>
              </w:rPr>
              <w:t xml:space="preserve"> economic </w:t>
            </w:r>
            <w:proofErr w:type="spellStart"/>
            <w:r w:rsidRPr="00FD128F">
              <w:rPr>
                <w:i/>
                <w:noProof w:val="0"/>
                <w:sz w:val="24"/>
                <w:lang w:val="en-US" w:eastAsia="en-US"/>
              </w:rPr>
              <w:t>va</w:t>
            </w:r>
            <w:proofErr w:type="spellEnd"/>
            <w:r w:rsidRPr="00FD128F">
              <w:rPr>
                <w:i/>
                <w:noProof w:val="0"/>
                <w:sz w:val="24"/>
                <w:lang w:val="en-US" w:eastAsia="en-US"/>
              </w:rPr>
              <w:t xml:space="preserve"> </w:t>
            </w:r>
            <w:proofErr w:type="spellStart"/>
            <w:r w:rsidRPr="00FD128F">
              <w:rPr>
                <w:i/>
                <w:noProof w:val="0"/>
                <w:sz w:val="24"/>
                <w:lang w:val="en-US" w:eastAsia="en-US"/>
              </w:rPr>
              <w:t>demonstra</w:t>
            </w:r>
            <w:proofErr w:type="spellEnd"/>
            <w:r w:rsidRPr="00FD128F">
              <w:rPr>
                <w:i/>
                <w:noProof w:val="0"/>
                <w:sz w:val="24"/>
                <w:lang w:val="en-US" w:eastAsia="en-US"/>
              </w:rPr>
              <w:t xml:space="preserve"> </w:t>
            </w:r>
            <w:proofErr w:type="spellStart"/>
            <w:r w:rsidRPr="00FD128F">
              <w:rPr>
                <w:i/>
                <w:noProof w:val="0"/>
                <w:sz w:val="24"/>
                <w:lang w:val="en-US" w:eastAsia="en-US"/>
              </w:rPr>
              <w:t>experiența</w:t>
            </w:r>
            <w:proofErr w:type="spellEnd"/>
            <w:r w:rsidRPr="00FD128F">
              <w:rPr>
                <w:i/>
                <w:noProof w:val="0"/>
                <w:sz w:val="24"/>
                <w:lang w:val="en-US" w:eastAsia="en-US"/>
              </w:rPr>
              <w:t xml:space="preserve"> </w:t>
            </w:r>
            <w:proofErr w:type="spellStart"/>
            <w:r w:rsidRPr="00FD128F">
              <w:rPr>
                <w:i/>
                <w:noProof w:val="0"/>
                <w:sz w:val="24"/>
                <w:lang w:val="en-US" w:eastAsia="en-US"/>
              </w:rPr>
              <w:t>similară</w:t>
            </w:r>
            <w:proofErr w:type="spellEnd"/>
            <w:r w:rsidRPr="00FD128F">
              <w:rPr>
                <w:i/>
                <w:noProof w:val="0"/>
                <w:sz w:val="24"/>
                <w:lang w:val="en-US" w:eastAsia="en-US"/>
              </w:rPr>
              <w:t xml:space="preserve">, minimum 3 ani </w:t>
            </w:r>
            <w:proofErr w:type="spellStart"/>
            <w:r w:rsidRPr="00FD128F">
              <w:rPr>
                <w:i/>
                <w:noProof w:val="0"/>
                <w:sz w:val="24"/>
                <w:lang w:val="en-US" w:eastAsia="en-US"/>
              </w:rPr>
              <w:t>în</w:t>
            </w:r>
            <w:proofErr w:type="spellEnd"/>
            <w:r w:rsidRPr="00FD128F">
              <w:rPr>
                <w:i/>
                <w:noProof w:val="0"/>
                <w:sz w:val="24"/>
                <w:lang w:val="en-US" w:eastAsia="en-US"/>
              </w:rPr>
              <w:t xml:space="preserve"> </w:t>
            </w:r>
            <w:proofErr w:type="spellStart"/>
            <w:r w:rsidRPr="00FD128F">
              <w:rPr>
                <w:i/>
                <w:noProof w:val="0"/>
                <w:sz w:val="24"/>
                <w:lang w:val="en-US" w:eastAsia="en-US"/>
              </w:rPr>
              <w:t>domeniul</w:t>
            </w:r>
            <w:proofErr w:type="spellEnd"/>
            <w:r w:rsidRPr="00FD128F">
              <w:rPr>
                <w:i/>
                <w:noProof w:val="0"/>
                <w:sz w:val="24"/>
                <w:lang w:val="en-US" w:eastAsia="en-US"/>
              </w:rPr>
              <w:t xml:space="preserve"> de </w:t>
            </w:r>
            <w:proofErr w:type="spellStart"/>
            <w:r w:rsidRPr="00FD128F">
              <w:rPr>
                <w:i/>
                <w:noProof w:val="0"/>
                <w:sz w:val="24"/>
                <w:lang w:val="en-US" w:eastAsia="en-US"/>
              </w:rPr>
              <w:t>activitate</w:t>
            </w:r>
            <w:proofErr w:type="spellEnd"/>
            <w:r w:rsidRPr="00FD128F">
              <w:rPr>
                <w:i/>
                <w:noProof w:val="0"/>
                <w:sz w:val="24"/>
                <w:lang w:val="en-US" w:eastAsia="en-US"/>
              </w:rPr>
              <w:t xml:space="preserve"> </w:t>
            </w:r>
            <w:proofErr w:type="spellStart"/>
            <w:r w:rsidRPr="00FD128F">
              <w:rPr>
                <w:i/>
                <w:noProof w:val="0"/>
                <w:sz w:val="24"/>
                <w:lang w:val="en-US" w:eastAsia="en-US"/>
              </w:rPr>
              <w:t>aferent</w:t>
            </w:r>
            <w:proofErr w:type="spellEnd"/>
            <w:r w:rsidRPr="00FD128F">
              <w:rPr>
                <w:i/>
                <w:noProof w:val="0"/>
                <w:sz w:val="24"/>
                <w:lang w:val="en-US" w:eastAsia="en-US"/>
              </w:rPr>
              <w:t xml:space="preserve"> </w:t>
            </w:r>
            <w:proofErr w:type="spellStart"/>
            <w:r w:rsidRPr="00FD128F">
              <w:rPr>
                <w:i/>
                <w:noProof w:val="0"/>
                <w:sz w:val="24"/>
                <w:lang w:val="en-US" w:eastAsia="en-US"/>
              </w:rPr>
              <w:t>obiectului</w:t>
            </w:r>
            <w:proofErr w:type="spellEnd"/>
            <w:r w:rsidRPr="00FD128F">
              <w:rPr>
                <w:i/>
                <w:noProof w:val="0"/>
                <w:sz w:val="24"/>
                <w:lang w:val="en-US" w:eastAsia="en-US"/>
              </w:rPr>
              <w:t xml:space="preserve"> </w:t>
            </w:r>
            <w:proofErr w:type="spellStart"/>
            <w:r w:rsidRPr="00FD128F">
              <w:rPr>
                <w:i/>
                <w:noProof w:val="0"/>
                <w:sz w:val="24"/>
                <w:lang w:val="en-US" w:eastAsia="en-US"/>
              </w:rPr>
              <w:t>contractului</w:t>
            </w:r>
            <w:proofErr w:type="spellEnd"/>
            <w:r w:rsidRPr="00FD128F">
              <w:rPr>
                <w:i/>
                <w:noProof w:val="0"/>
                <w:sz w:val="24"/>
                <w:lang w:val="en-US" w:eastAsia="en-US"/>
              </w:rPr>
              <w:t xml:space="preserve"> </w:t>
            </w:r>
            <w:proofErr w:type="spellStart"/>
            <w:r w:rsidRPr="00FD128F">
              <w:rPr>
                <w:i/>
                <w:noProof w:val="0"/>
                <w:sz w:val="24"/>
                <w:lang w:val="en-US" w:eastAsia="en-US"/>
              </w:rPr>
              <w:t>ce</w:t>
            </w:r>
            <w:proofErr w:type="spellEnd"/>
            <w:r w:rsidRPr="00FD128F">
              <w:rPr>
                <w:i/>
                <w:noProof w:val="0"/>
                <w:sz w:val="24"/>
                <w:lang w:val="en-US" w:eastAsia="en-US"/>
              </w:rPr>
              <w:t xml:space="preserve"> </w:t>
            </w:r>
            <w:proofErr w:type="spellStart"/>
            <w:r w:rsidRPr="00FD128F">
              <w:rPr>
                <w:i/>
                <w:noProof w:val="0"/>
                <w:sz w:val="24"/>
                <w:lang w:val="en-US" w:eastAsia="en-US"/>
              </w:rPr>
              <w:t>urmează</w:t>
            </w:r>
            <w:proofErr w:type="spellEnd"/>
            <w:r w:rsidRPr="00FD128F">
              <w:rPr>
                <w:i/>
                <w:noProof w:val="0"/>
                <w:sz w:val="24"/>
                <w:lang w:val="en-US" w:eastAsia="en-US"/>
              </w:rPr>
              <w:t xml:space="preserve"> a fi </w:t>
            </w:r>
            <w:proofErr w:type="spellStart"/>
            <w:r w:rsidRPr="00FD128F">
              <w:rPr>
                <w:i/>
                <w:noProof w:val="0"/>
                <w:sz w:val="24"/>
                <w:lang w:val="en-US" w:eastAsia="en-US"/>
              </w:rPr>
              <w:t>atribuit</w:t>
            </w:r>
            <w:proofErr w:type="spellEnd"/>
            <w:r w:rsidRPr="00FD128F">
              <w:rPr>
                <w:i/>
                <w:noProof w:val="0"/>
                <w:sz w:val="24"/>
                <w:lang w:val="en-US" w:eastAsia="en-US"/>
              </w:rPr>
              <w:t>.</w:t>
            </w:r>
          </w:p>
          <w:p w:rsidR="00176633" w:rsidRPr="00FD128F" w:rsidRDefault="00176633" w:rsidP="004455FB">
            <w:pPr>
              <w:tabs>
                <w:tab w:val="left" w:pos="567"/>
              </w:tabs>
              <w:rPr>
                <w:rFonts w:ascii="Baltica RR" w:hAnsi="Baltica RR"/>
                <w:iCs/>
                <w:noProof w:val="0"/>
                <w:sz w:val="24"/>
                <w:szCs w:val="20"/>
                <w:lang w:val="en-US" w:eastAsia="en-US"/>
              </w:rPr>
            </w:pPr>
            <w:r w:rsidRPr="00FD128F">
              <w:rPr>
                <w:rFonts w:ascii="Baltica RR" w:hAnsi="Baltica RR"/>
                <w:iCs/>
                <w:noProof w:val="0"/>
                <w:sz w:val="24"/>
                <w:szCs w:val="20"/>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keepNext/>
              <w:jc w:val="both"/>
              <w:outlineLvl w:val="1"/>
              <w:rPr>
                <w:rFonts w:eastAsia="PMingLiU"/>
                <w:bCs/>
                <w:iCs/>
                <w:sz w:val="24"/>
                <w:szCs w:val="24"/>
                <w:lang w:val="en-US" w:eastAsia="en-US"/>
              </w:rPr>
            </w:pPr>
            <w:r w:rsidRPr="00FD128F">
              <w:rPr>
                <w:rFonts w:eastAsia="PMingLiU"/>
                <w:bCs/>
                <w:iCs/>
                <w:sz w:val="24"/>
                <w:szCs w:val="24"/>
                <w:lang w:val="en-US" w:eastAsia="en-US"/>
              </w:rPr>
              <w:t>Declarație privind lista principalelor lucrări executate în ultimii 3 ani de activitate</w:t>
            </w:r>
          </w:p>
        </w:tc>
        <w:tc>
          <w:tcPr>
            <w:tcW w:w="3785" w:type="dxa"/>
            <w:shd w:val="clear" w:color="auto" w:fill="auto"/>
          </w:tcPr>
          <w:p w:rsidR="00176633" w:rsidRPr="00FD128F" w:rsidRDefault="00176633" w:rsidP="004455FB">
            <w:pPr>
              <w:tabs>
                <w:tab w:val="left" w:pos="567"/>
              </w:tabs>
              <w:jc w:val="both"/>
              <w:rPr>
                <w:noProof w:val="0"/>
                <w:sz w:val="24"/>
                <w:lang w:val="en-US" w:eastAsia="en-US"/>
              </w:rPr>
            </w:pPr>
            <w:r w:rsidRPr="00FD128F">
              <w:rPr>
                <w:noProof w:val="0"/>
                <w:sz w:val="24"/>
                <w:lang w:val="en-US" w:eastAsia="en-US"/>
              </w:rPr>
              <w:t xml:space="preserve">Conform </w:t>
            </w:r>
            <w:proofErr w:type="spellStart"/>
            <w:r w:rsidRPr="00FD128F">
              <w:rPr>
                <w:noProof w:val="0"/>
                <w:sz w:val="24"/>
                <w:lang w:val="en-US" w:eastAsia="en-US"/>
              </w:rPr>
              <w:t>Documentației</w:t>
            </w:r>
            <w:proofErr w:type="spellEnd"/>
            <w:r w:rsidRPr="00FD128F">
              <w:rPr>
                <w:noProof w:val="0"/>
                <w:sz w:val="24"/>
                <w:lang w:val="en-US" w:eastAsia="en-US"/>
              </w:rPr>
              <w:t xml:space="preserve"> standard </w:t>
            </w:r>
            <w:proofErr w:type="spellStart"/>
            <w:r w:rsidRPr="00FD128F">
              <w:rPr>
                <w:noProof w:val="0"/>
                <w:sz w:val="24"/>
                <w:lang w:val="en-US" w:eastAsia="en-US"/>
              </w:rPr>
              <w:t>lucrări</w:t>
            </w:r>
            <w:proofErr w:type="spellEnd"/>
            <w:r w:rsidRPr="00FD128F">
              <w:rPr>
                <w:noProof w:val="0"/>
                <w:sz w:val="24"/>
                <w:lang w:val="en-US" w:eastAsia="en-US"/>
              </w:rPr>
              <w:t xml:space="preserve"> (</w:t>
            </w:r>
            <w:proofErr w:type="spellStart"/>
            <w:r w:rsidRPr="00FD128F">
              <w:rPr>
                <w:noProof w:val="0"/>
                <w:sz w:val="24"/>
                <w:lang w:val="en-US" w:eastAsia="en-US"/>
              </w:rPr>
              <w:t>anexa</w:t>
            </w:r>
            <w:proofErr w:type="spellEnd"/>
            <w:r w:rsidRPr="00FD128F">
              <w:rPr>
                <w:noProof w:val="0"/>
                <w:sz w:val="24"/>
                <w:lang w:val="en-US" w:eastAsia="en-US"/>
              </w:rPr>
              <w:t xml:space="preserve"> nr.13)</w:t>
            </w:r>
          </w:p>
          <w:p w:rsidR="00176633" w:rsidRPr="00FD128F" w:rsidRDefault="00176633" w:rsidP="004455FB">
            <w:pPr>
              <w:tabs>
                <w:tab w:val="left" w:pos="567"/>
              </w:tabs>
              <w:jc w:val="both"/>
              <w:rPr>
                <w:noProof w:val="0"/>
                <w:sz w:val="24"/>
                <w:lang w:val="en-US" w:eastAsia="en-US"/>
              </w:rPr>
            </w:pPr>
            <w:r w:rsidRPr="00FD128F">
              <w:rPr>
                <w:rFonts w:ascii="Baltica RR" w:hAnsi="Baltica RR"/>
                <w:iCs/>
                <w:noProof w:val="0"/>
                <w:sz w:val="24"/>
                <w:szCs w:val="20"/>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keepNext/>
              <w:jc w:val="both"/>
              <w:outlineLvl w:val="1"/>
              <w:rPr>
                <w:rFonts w:eastAsia="PMingLiU"/>
                <w:bCs/>
                <w:iCs/>
                <w:sz w:val="24"/>
                <w:szCs w:val="24"/>
                <w:lang w:val="en-US" w:eastAsia="en-US"/>
              </w:rPr>
            </w:pPr>
            <w:r w:rsidRPr="00FD128F">
              <w:rPr>
                <w:sz w:val="24"/>
                <w:szCs w:val="24"/>
                <w:lang w:eastAsia="en-US"/>
              </w:rPr>
              <w:t xml:space="preserve">Disponibilitate de bani lichizi sau capital circulant, de resurse creditare sau alte mijloace financiare </w:t>
            </w:r>
          </w:p>
        </w:tc>
        <w:tc>
          <w:tcPr>
            <w:tcW w:w="3785" w:type="dxa"/>
            <w:shd w:val="clear" w:color="auto" w:fill="auto"/>
          </w:tcPr>
          <w:p w:rsidR="00176633" w:rsidRPr="00FD128F" w:rsidRDefault="00176633" w:rsidP="004455FB">
            <w:pPr>
              <w:shd w:val="clear" w:color="auto" w:fill="FFFFFF" w:themeFill="background1"/>
              <w:tabs>
                <w:tab w:val="left" w:pos="612"/>
              </w:tabs>
              <w:jc w:val="both"/>
              <w:rPr>
                <w:rFonts w:eastAsia="PMingLiU"/>
                <w:sz w:val="24"/>
                <w:szCs w:val="24"/>
                <w:lang w:eastAsia="en-US"/>
              </w:rPr>
            </w:pPr>
            <w:r w:rsidRPr="00FD128F">
              <w:rPr>
                <w:rFonts w:eastAsia="PMingLiU"/>
                <w:sz w:val="24"/>
                <w:szCs w:val="24"/>
                <w:lang w:eastAsia="en-US"/>
              </w:rPr>
              <w:t>min</w:t>
            </w:r>
            <w:r w:rsidRPr="00C532DF">
              <w:rPr>
                <w:rFonts w:eastAsia="PMingLiU"/>
                <w:sz w:val="24"/>
                <w:szCs w:val="24"/>
                <w:lang w:eastAsia="en-US"/>
              </w:rPr>
              <w:t>.  372840 lei (40,0%),</w:t>
            </w:r>
            <w:r w:rsidRPr="00FD128F">
              <w:rPr>
                <w:rFonts w:eastAsia="PMingLiU"/>
                <w:sz w:val="24"/>
                <w:szCs w:val="24"/>
                <w:lang w:eastAsia="en-US"/>
              </w:rPr>
              <w:t xml:space="preserve"> confirmat printr-un certificat/act/extras / contractr de î</w:t>
            </w:r>
            <w:r>
              <w:rPr>
                <w:rFonts w:eastAsia="PMingLiU"/>
                <w:sz w:val="24"/>
                <w:szCs w:val="24"/>
                <w:lang w:eastAsia="en-US"/>
              </w:rPr>
              <w:t>m</w:t>
            </w:r>
            <w:r w:rsidRPr="00FD128F">
              <w:rPr>
                <w:rFonts w:eastAsia="PMingLiU"/>
                <w:sz w:val="24"/>
                <w:szCs w:val="24"/>
                <w:lang w:eastAsia="en-US"/>
              </w:rPr>
              <w:t xml:space="preserve">prumut (linie de credit), ect. – eliberat de o bancă.  </w:t>
            </w:r>
          </w:p>
          <w:p w:rsidR="00176633" w:rsidRPr="00FD128F" w:rsidRDefault="00176633" w:rsidP="004455FB">
            <w:pPr>
              <w:shd w:val="clear" w:color="auto" w:fill="FFFFFF" w:themeFill="background1"/>
              <w:tabs>
                <w:tab w:val="left" w:pos="612"/>
              </w:tabs>
              <w:jc w:val="both"/>
              <w:rPr>
                <w:iCs/>
                <w:sz w:val="24"/>
                <w:szCs w:val="24"/>
                <w:lang w:val="en-US"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tabs>
                <w:tab w:val="left" w:pos="567"/>
              </w:tabs>
              <w:jc w:val="both"/>
              <w:rPr>
                <w:noProof w:val="0"/>
                <w:color w:val="000000" w:themeColor="text1"/>
                <w:sz w:val="24"/>
                <w:lang w:eastAsia="en-US"/>
              </w:rPr>
            </w:pPr>
            <w:r w:rsidRPr="00FD128F">
              <w:rPr>
                <w:noProof w:val="0"/>
                <w:color w:val="000000" w:themeColor="text1"/>
                <w:sz w:val="24"/>
                <w:lang w:eastAsia="en-US"/>
              </w:rPr>
              <w:t>Declarație privind cifra  de afaceri pe ultimii 3 ani (cifra medie anuală min.</w:t>
            </w:r>
            <w:r w:rsidRPr="00FD128F">
              <w:rPr>
                <w:noProof w:val="0"/>
                <w:color w:val="FF0000"/>
                <w:sz w:val="24"/>
                <w:lang w:eastAsia="en-US"/>
              </w:rPr>
              <w:t xml:space="preserve"> </w:t>
            </w:r>
            <w:r w:rsidRPr="00FD128F">
              <w:rPr>
                <w:noProof w:val="0"/>
                <w:sz w:val="24"/>
                <w:lang w:eastAsia="en-US"/>
              </w:rPr>
              <w:t>1</w:t>
            </w:r>
            <w:r>
              <w:rPr>
                <w:noProof w:val="0"/>
                <w:sz w:val="24"/>
                <w:lang w:eastAsia="en-US"/>
              </w:rPr>
              <w:t>200</w:t>
            </w:r>
            <w:r w:rsidRPr="00FD128F">
              <w:rPr>
                <w:noProof w:val="0"/>
                <w:sz w:val="24"/>
                <w:lang w:eastAsia="en-US"/>
              </w:rPr>
              <w:t>000</w:t>
            </w:r>
            <w:r w:rsidRPr="00FD128F">
              <w:rPr>
                <w:noProof w:val="0"/>
                <w:color w:val="000000" w:themeColor="text1"/>
                <w:sz w:val="24"/>
                <w:lang w:eastAsia="en-US"/>
              </w:rPr>
              <w:t xml:space="preserve"> lei).</w:t>
            </w:r>
          </w:p>
        </w:tc>
        <w:tc>
          <w:tcPr>
            <w:tcW w:w="3785" w:type="dxa"/>
            <w:shd w:val="clear" w:color="auto" w:fill="auto"/>
          </w:tcPr>
          <w:p w:rsidR="00176633" w:rsidRPr="00FD128F" w:rsidRDefault="00176633" w:rsidP="004455FB">
            <w:pPr>
              <w:shd w:val="clear" w:color="auto" w:fill="FFFFFF" w:themeFill="background1"/>
              <w:tabs>
                <w:tab w:val="left" w:pos="612"/>
              </w:tabs>
              <w:rPr>
                <w:rFonts w:eastAsia="PMingLiU"/>
                <w:sz w:val="24"/>
                <w:szCs w:val="24"/>
                <w:lang w:eastAsia="en-US"/>
              </w:rPr>
            </w:pPr>
            <w:r w:rsidRPr="00FD128F">
              <w:rPr>
                <w:rFonts w:eastAsia="PMingLiU"/>
                <w:sz w:val="24"/>
                <w:szCs w:val="24"/>
                <w:lang w:eastAsia="en-US"/>
              </w:rPr>
              <w:t>Declarație privind cifra  de afaceri medie anuală luînd în calcul ultimii 3 ani de activitate.</w:t>
            </w:r>
          </w:p>
          <w:p w:rsidR="00176633" w:rsidRPr="00FD128F" w:rsidRDefault="00176633" w:rsidP="004455FB">
            <w:pPr>
              <w:shd w:val="clear" w:color="auto" w:fill="FFFFFF" w:themeFill="background1"/>
              <w:tabs>
                <w:tab w:val="left" w:pos="612"/>
              </w:tabs>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Default="00176633" w:rsidP="004455FB">
            <w:pPr>
              <w:tabs>
                <w:tab w:val="left" w:pos="567"/>
              </w:tabs>
              <w:jc w:val="both"/>
              <w:rPr>
                <w:noProof w:val="0"/>
                <w:sz w:val="24"/>
                <w:lang w:eastAsia="en-US"/>
              </w:rPr>
            </w:pPr>
            <w:r w:rsidRPr="00FD128F">
              <w:rPr>
                <w:noProof w:val="0"/>
                <w:sz w:val="24"/>
                <w:lang w:eastAsia="en-US"/>
              </w:rPr>
              <w:t xml:space="preserve">Lichiditate generală </w:t>
            </w:r>
          </w:p>
          <w:p w:rsidR="00176633" w:rsidRPr="00FD128F" w:rsidRDefault="00176633" w:rsidP="004455FB">
            <w:pPr>
              <w:tabs>
                <w:tab w:val="left" w:pos="567"/>
              </w:tabs>
              <w:jc w:val="both"/>
              <w:rPr>
                <w:noProof w:val="0"/>
                <w:sz w:val="24"/>
                <w:lang w:eastAsia="en-US"/>
              </w:rPr>
            </w:pPr>
            <w:r w:rsidRPr="00FD128F">
              <w:rPr>
                <w:rFonts w:eastAsia="PMingLiU"/>
                <w:noProof w:val="0"/>
                <w:sz w:val="24"/>
                <w:lang w:eastAsia="en-US"/>
              </w:rPr>
              <w:t>(min. 100%)</w:t>
            </w:r>
          </w:p>
        </w:tc>
        <w:tc>
          <w:tcPr>
            <w:tcW w:w="3785" w:type="dxa"/>
            <w:shd w:val="clear" w:color="auto" w:fill="auto"/>
          </w:tcPr>
          <w:p w:rsidR="00176633" w:rsidRPr="00FD128F" w:rsidRDefault="00176633" w:rsidP="004455FB">
            <w:pPr>
              <w:shd w:val="clear" w:color="auto" w:fill="FFFFFF" w:themeFill="background1"/>
              <w:tabs>
                <w:tab w:val="left" w:pos="612"/>
              </w:tabs>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9571" w:type="dxa"/>
            <w:gridSpan w:val="4"/>
            <w:shd w:val="clear" w:color="auto" w:fill="auto"/>
          </w:tcPr>
          <w:p w:rsidR="00176633" w:rsidRPr="00FD128F" w:rsidRDefault="00176633" w:rsidP="004455FB">
            <w:pPr>
              <w:shd w:val="clear" w:color="auto" w:fill="FFFFFF" w:themeFill="background1"/>
              <w:tabs>
                <w:tab w:val="left" w:pos="612"/>
              </w:tabs>
              <w:spacing w:before="120" w:after="120"/>
              <w:jc w:val="center"/>
              <w:rPr>
                <w:b/>
                <w:iCs/>
                <w:noProof w:val="0"/>
                <w:sz w:val="24"/>
                <w:szCs w:val="24"/>
                <w:lang w:eastAsia="ru-RU"/>
              </w:rPr>
            </w:pPr>
            <w:r w:rsidRPr="00FD128F">
              <w:rPr>
                <w:b/>
                <w:iCs/>
                <w:noProof w:val="0"/>
                <w:sz w:val="24"/>
                <w:szCs w:val="24"/>
                <w:lang w:eastAsia="ru-RU"/>
              </w:rPr>
              <w:t>Demonstrarea capacității tehnice și/sau profesională</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keepNext/>
              <w:spacing w:after="60"/>
              <w:jc w:val="both"/>
              <w:outlineLvl w:val="1"/>
              <w:rPr>
                <w:rFonts w:eastAsia="PMingLiU"/>
                <w:bCs/>
                <w:iCs/>
                <w:sz w:val="24"/>
                <w:szCs w:val="24"/>
                <w:lang w:val="en-US" w:eastAsia="en-US"/>
              </w:rPr>
            </w:pPr>
            <w:r w:rsidRPr="00FD128F">
              <w:rPr>
                <w:rFonts w:eastAsia="PMingLiU"/>
                <w:sz w:val="24"/>
                <w:szCs w:val="24"/>
                <w:lang w:val="en-US" w:eastAsia="en-US"/>
              </w:rPr>
              <w:t xml:space="preserve">Declarație privind dotările specifice, utilajul şi echipamentul necesar </w:t>
            </w:r>
            <w:r w:rsidRPr="00FD128F">
              <w:rPr>
                <w:rFonts w:eastAsia="PMingLiU"/>
                <w:bCs/>
                <w:spacing w:val="-2"/>
                <w:sz w:val="24"/>
                <w:szCs w:val="24"/>
                <w:lang w:val="en-US" w:eastAsia="en-US"/>
              </w:rPr>
              <w:t xml:space="preserve">pentru </w:t>
            </w:r>
            <w:r w:rsidRPr="00FD128F">
              <w:rPr>
                <w:rFonts w:eastAsia="PMingLiU"/>
                <w:sz w:val="24"/>
                <w:szCs w:val="24"/>
                <w:lang w:val="en-US" w:eastAsia="en-US"/>
              </w:rPr>
              <w:t>îndeplinirea corespunzătoare a contractului conform procesului tehnologic a lucrărilor</w:t>
            </w:r>
          </w:p>
        </w:tc>
        <w:tc>
          <w:tcPr>
            <w:tcW w:w="3785" w:type="dxa"/>
            <w:shd w:val="clear" w:color="auto" w:fill="auto"/>
          </w:tcPr>
          <w:p w:rsidR="00176633" w:rsidRPr="00FD128F" w:rsidRDefault="00176633" w:rsidP="004455FB">
            <w:pPr>
              <w:tabs>
                <w:tab w:val="left" w:pos="567"/>
              </w:tabs>
              <w:jc w:val="both"/>
              <w:rPr>
                <w:noProof w:val="0"/>
                <w:sz w:val="24"/>
                <w:lang w:val="en-US" w:eastAsia="en-US"/>
              </w:rPr>
            </w:pPr>
            <w:r w:rsidRPr="00FD128F">
              <w:rPr>
                <w:noProof w:val="0"/>
                <w:sz w:val="24"/>
                <w:lang w:val="en-US" w:eastAsia="en-US"/>
              </w:rPr>
              <w:t xml:space="preserve">Conform </w:t>
            </w:r>
            <w:proofErr w:type="spellStart"/>
            <w:r w:rsidRPr="00FD128F">
              <w:rPr>
                <w:noProof w:val="0"/>
                <w:sz w:val="24"/>
                <w:lang w:val="en-US" w:eastAsia="en-US"/>
              </w:rPr>
              <w:t>Documentației</w:t>
            </w:r>
            <w:proofErr w:type="spellEnd"/>
            <w:r w:rsidRPr="00FD128F">
              <w:rPr>
                <w:noProof w:val="0"/>
                <w:sz w:val="24"/>
                <w:lang w:val="en-US" w:eastAsia="en-US"/>
              </w:rPr>
              <w:t xml:space="preserve"> standard </w:t>
            </w:r>
            <w:proofErr w:type="spellStart"/>
            <w:r w:rsidRPr="00FD128F">
              <w:rPr>
                <w:noProof w:val="0"/>
                <w:sz w:val="24"/>
                <w:lang w:val="en-US" w:eastAsia="en-US"/>
              </w:rPr>
              <w:t>lucrări</w:t>
            </w:r>
            <w:proofErr w:type="spellEnd"/>
            <w:r w:rsidRPr="00FD128F">
              <w:rPr>
                <w:noProof w:val="0"/>
                <w:sz w:val="24"/>
                <w:lang w:val="en-US" w:eastAsia="en-US"/>
              </w:rPr>
              <w:t xml:space="preserve"> (</w:t>
            </w:r>
            <w:proofErr w:type="spellStart"/>
            <w:r w:rsidRPr="00FD128F">
              <w:rPr>
                <w:noProof w:val="0"/>
                <w:sz w:val="24"/>
                <w:lang w:val="en-US" w:eastAsia="en-US"/>
              </w:rPr>
              <w:t>anexa</w:t>
            </w:r>
            <w:proofErr w:type="spellEnd"/>
            <w:r w:rsidRPr="00FD128F">
              <w:rPr>
                <w:noProof w:val="0"/>
                <w:sz w:val="24"/>
                <w:lang w:val="en-US" w:eastAsia="en-US"/>
              </w:rPr>
              <w:t xml:space="preserve"> nr.14)</w:t>
            </w:r>
          </w:p>
          <w:p w:rsidR="00176633" w:rsidRPr="00FD128F" w:rsidRDefault="00176633" w:rsidP="004455FB">
            <w:pPr>
              <w:shd w:val="clear" w:color="auto" w:fill="FFFFFF" w:themeFill="background1"/>
              <w:tabs>
                <w:tab w:val="left" w:pos="612"/>
              </w:tabs>
              <w:spacing w:before="120" w:after="120"/>
              <w:jc w:val="both"/>
              <w:rPr>
                <w:iCs/>
                <w:sz w:val="24"/>
                <w:szCs w:val="24"/>
                <w:lang w:val="en-US"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keepNext/>
              <w:spacing w:after="60"/>
              <w:jc w:val="both"/>
              <w:outlineLvl w:val="1"/>
              <w:rPr>
                <w:rFonts w:eastAsia="PMingLiU"/>
                <w:bCs/>
                <w:iCs/>
                <w:sz w:val="24"/>
                <w:szCs w:val="24"/>
                <w:lang w:val="en-US" w:eastAsia="en-US"/>
              </w:rPr>
            </w:pPr>
            <w:r w:rsidRPr="00FD128F">
              <w:rPr>
                <w:rFonts w:eastAsia="PMingLiU"/>
                <w:sz w:val="24"/>
                <w:szCs w:val="24"/>
                <w:lang w:val="en-US" w:eastAsia="en-US"/>
              </w:rPr>
              <w:t>Declarație privind personalul de specialitate propus pentru implementarea contractului, însoțită de schema de încadrare și salarizare a personalului angajat.</w:t>
            </w:r>
          </w:p>
        </w:tc>
        <w:tc>
          <w:tcPr>
            <w:tcW w:w="3785" w:type="dxa"/>
            <w:shd w:val="clear" w:color="auto" w:fill="auto"/>
          </w:tcPr>
          <w:p w:rsidR="00176633" w:rsidRPr="00FD128F" w:rsidRDefault="00176633" w:rsidP="004455FB">
            <w:pPr>
              <w:tabs>
                <w:tab w:val="left" w:pos="567"/>
              </w:tabs>
              <w:jc w:val="both"/>
              <w:rPr>
                <w:noProof w:val="0"/>
                <w:sz w:val="24"/>
                <w:lang w:val="en-US" w:eastAsia="en-US"/>
              </w:rPr>
            </w:pPr>
            <w:r w:rsidRPr="00FD128F">
              <w:rPr>
                <w:noProof w:val="0"/>
                <w:sz w:val="24"/>
                <w:lang w:val="en-US" w:eastAsia="en-US"/>
              </w:rPr>
              <w:t xml:space="preserve">Conform </w:t>
            </w:r>
            <w:proofErr w:type="spellStart"/>
            <w:r w:rsidRPr="00FD128F">
              <w:rPr>
                <w:noProof w:val="0"/>
                <w:sz w:val="24"/>
                <w:lang w:val="en-US" w:eastAsia="en-US"/>
              </w:rPr>
              <w:t>Documentației</w:t>
            </w:r>
            <w:proofErr w:type="spellEnd"/>
            <w:r w:rsidRPr="00FD128F">
              <w:rPr>
                <w:noProof w:val="0"/>
                <w:sz w:val="24"/>
                <w:lang w:val="en-US" w:eastAsia="en-US"/>
              </w:rPr>
              <w:t xml:space="preserve"> standard </w:t>
            </w:r>
            <w:proofErr w:type="spellStart"/>
            <w:r w:rsidRPr="00FD128F">
              <w:rPr>
                <w:noProof w:val="0"/>
                <w:sz w:val="24"/>
                <w:lang w:val="en-US" w:eastAsia="en-US"/>
              </w:rPr>
              <w:t>lucrări</w:t>
            </w:r>
            <w:proofErr w:type="spellEnd"/>
            <w:r w:rsidRPr="00FD128F">
              <w:rPr>
                <w:noProof w:val="0"/>
                <w:sz w:val="24"/>
                <w:lang w:val="en-US" w:eastAsia="en-US"/>
              </w:rPr>
              <w:t xml:space="preserve"> (</w:t>
            </w:r>
            <w:proofErr w:type="spellStart"/>
            <w:r w:rsidRPr="00FD128F">
              <w:rPr>
                <w:noProof w:val="0"/>
                <w:sz w:val="24"/>
                <w:lang w:val="en-US" w:eastAsia="en-US"/>
              </w:rPr>
              <w:t>anexa</w:t>
            </w:r>
            <w:proofErr w:type="spellEnd"/>
            <w:r w:rsidRPr="00FD128F">
              <w:rPr>
                <w:noProof w:val="0"/>
                <w:sz w:val="24"/>
                <w:lang w:val="en-US" w:eastAsia="en-US"/>
              </w:rPr>
              <w:t xml:space="preserve"> nr.15). </w:t>
            </w:r>
          </w:p>
          <w:p w:rsidR="00176633" w:rsidRPr="00FD128F" w:rsidRDefault="00176633" w:rsidP="004455FB">
            <w:pPr>
              <w:tabs>
                <w:tab w:val="left" w:pos="567"/>
              </w:tabs>
              <w:jc w:val="both"/>
              <w:rPr>
                <w:rFonts w:eastAsia="PMingLiU"/>
                <w:b/>
                <w:noProof w:val="0"/>
                <w:sz w:val="24"/>
                <w:lang w:eastAsia="en-US"/>
              </w:rPr>
            </w:pPr>
            <w:r w:rsidRPr="00FD128F">
              <w:rPr>
                <w:noProof w:val="0"/>
                <w:color w:val="000000"/>
                <w:lang w:eastAsia="ro-RO" w:bidi="ro-RO"/>
              </w:rPr>
              <w:t>Lista specialiștilor în domeniu, care vor fi implicați în executarea contractului</w:t>
            </w:r>
            <w:r w:rsidRPr="00FD128F">
              <w:rPr>
                <w:i/>
                <w:noProof w:val="0"/>
                <w:color w:val="000000"/>
                <w:lang w:eastAsia="ro-RO" w:bidi="ro-RO"/>
              </w:rPr>
              <w:t xml:space="preserve"> </w:t>
            </w:r>
          </w:p>
          <w:p w:rsidR="00176633" w:rsidRPr="00FD128F" w:rsidRDefault="00176633" w:rsidP="004455FB">
            <w:pPr>
              <w:shd w:val="clear" w:color="auto" w:fill="FFFFFF" w:themeFill="background1"/>
              <w:tabs>
                <w:tab w:val="left" w:pos="612"/>
              </w:tabs>
              <w:spacing w:before="120" w:after="120"/>
              <w:rPr>
                <w:iCs/>
                <w:sz w:val="24"/>
                <w:szCs w:val="24"/>
                <w:lang w:val="en-US" w:eastAsia="en-US"/>
              </w:rPr>
            </w:pPr>
            <w:r>
              <w:rPr>
                <w:iCs/>
                <w:sz w:val="24"/>
                <w:szCs w:val="24"/>
                <w:lang w:eastAsia="en-US"/>
              </w:rPr>
              <w:t>S</w:t>
            </w:r>
            <w:r w:rsidRPr="00FD128F">
              <w:rPr>
                <w:iCs/>
                <w:sz w:val="24"/>
                <w:szCs w:val="24"/>
                <w:lang w:eastAsia="en-US"/>
              </w:rPr>
              <w:t>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shd w:val="clear" w:color="auto" w:fill="FFFFFF" w:themeFill="background1"/>
              <w:tabs>
                <w:tab w:val="left" w:pos="612"/>
              </w:tabs>
              <w:spacing w:after="120"/>
              <w:jc w:val="both"/>
              <w:rPr>
                <w:iCs/>
                <w:noProof w:val="0"/>
                <w:sz w:val="24"/>
                <w:szCs w:val="24"/>
                <w:lang w:eastAsia="ru-RU"/>
              </w:rPr>
            </w:pPr>
            <w:r w:rsidRPr="00FD128F">
              <w:rPr>
                <w:iCs/>
                <w:noProof w:val="0"/>
                <w:sz w:val="24"/>
                <w:szCs w:val="24"/>
                <w:lang w:eastAsia="ru-RU"/>
              </w:rPr>
              <w:t xml:space="preserve">Diriginte de șantier atestat, a cărui vechime în acest domeniu </w:t>
            </w:r>
            <w:r w:rsidRPr="00FD128F">
              <w:rPr>
                <w:iCs/>
                <w:noProof w:val="0"/>
                <w:sz w:val="24"/>
                <w:szCs w:val="24"/>
                <w:lang w:eastAsia="ru-RU"/>
              </w:rPr>
              <w:lastRenderedPageBreak/>
              <w:t>de activitate nu este mai mică de 3 ani în domniu.</w:t>
            </w:r>
          </w:p>
        </w:tc>
        <w:tc>
          <w:tcPr>
            <w:tcW w:w="3785" w:type="dxa"/>
            <w:shd w:val="clear" w:color="auto" w:fill="auto"/>
          </w:tcPr>
          <w:p w:rsidR="00176633" w:rsidRPr="00FD128F" w:rsidRDefault="00176633" w:rsidP="004455FB">
            <w:pPr>
              <w:shd w:val="clear" w:color="auto" w:fill="FFFFFF" w:themeFill="background1"/>
              <w:tabs>
                <w:tab w:val="left" w:pos="612"/>
              </w:tabs>
              <w:jc w:val="both"/>
              <w:rPr>
                <w:rFonts w:eastAsia="PMingLiU"/>
                <w:bCs/>
                <w:iCs/>
                <w:sz w:val="24"/>
                <w:szCs w:val="24"/>
                <w:lang w:eastAsia="en-US"/>
              </w:rPr>
            </w:pPr>
            <w:r w:rsidRPr="00FD128F">
              <w:rPr>
                <w:iCs/>
                <w:sz w:val="24"/>
                <w:szCs w:val="24"/>
                <w:lang w:eastAsia="en-US"/>
              </w:rPr>
              <w:lastRenderedPageBreak/>
              <w:t xml:space="preserve">Operatorul economic  va demonstra că în cadrul entității este angajat </w:t>
            </w:r>
            <w:r w:rsidRPr="00FD128F">
              <w:rPr>
                <w:iCs/>
                <w:sz w:val="24"/>
                <w:szCs w:val="24"/>
                <w:lang w:eastAsia="en-US"/>
              </w:rPr>
              <w:lastRenderedPageBreak/>
              <w:t>diriginte de șantier atestat, a cărui vechime în acest domeniu de activitate  nu este mai mică de 3 ani pentru domeniu.</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lastRenderedPageBreak/>
              <w:t>Obligatoriu.</w:t>
            </w:r>
          </w:p>
        </w:tc>
      </w:tr>
      <w:tr w:rsidR="00176633" w:rsidRPr="00FD128F" w:rsidTr="004455FB">
        <w:trPr>
          <w:trHeight w:val="1523"/>
        </w:trPr>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tabs>
                <w:tab w:val="left" w:pos="567"/>
              </w:tabs>
              <w:jc w:val="both"/>
              <w:rPr>
                <w:noProof w:val="0"/>
                <w:sz w:val="24"/>
                <w:lang w:eastAsia="en-US"/>
              </w:rPr>
            </w:pPr>
            <w:r w:rsidRPr="00FD128F">
              <w:rPr>
                <w:noProof w:val="0"/>
                <w:sz w:val="24"/>
                <w:lang w:eastAsia="en-US"/>
              </w:rPr>
              <w:t>Informații privind subcontractanții</w:t>
            </w:r>
          </w:p>
          <w:p w:rsidR="00176633" w:rsidRPr="00FD128F" w:rsidRDefault="00176633" w:rsidP="004455FB">
            <w:pPr>
              <w:jc w:val="both"/>
              <w:rPr>
                <w:rFonts w:eastAsia="SimSun"/>
                <w:bCs/>
                <w:i/>
                <w:iCs/>
                <w:sz w:val="24"/>
                <w:szCs w:val="24"/>
                <w:lang w:eastAsia="en-US"/>
              </w:rPr>
            </w:pPr>
            <w:r w:rsidRPr="00FD128F">
              <w:rPr>
                <w:rFonts w:eastAsia="SimSun"/>
                <w:bCs/>
                <w:iCs/>
                <w:sz w:val="24"/>
                <w:szCs w:val="24"/>
                <w:lang w:val="en-US" w:eastAsia="en-US"/>
              </w:rPr>
              <w:t xml:space="preserve">Lista subcontractorilor  și partea/părţile din contract care sunt </w:t>
            </w:r>
            <w:r w:rsidRPr="00FD128F">
              <w:rPr>
                <w:rFonts w:eastAsia="SimSun"/>
                <w:bCs/>
                <w:iCs/>
                <w:sz w:val="24"/>
                <w:szCs w:val="24"/>
                <w:lang w:eastAsia="en-US"/>
              </w:rPr>
              <w:t xml:space="preserve">îndeplinite de aceştia </w:t>
            </w:r>
          </w:p>
          <w:p w:rsidR="00176633" w:rsidRPr="00FD128F" w:rsidRDefault="00176633" w:rsidP="004455FB">
            <w:pPr>
              <w:tabs>
                <w:tab w:val="left" w:pos="567"/>
              </w:tabs>
              <w:jc w:val="both"/>
              <w:rPr>
                <w:noProof w:val="0"/>
                <w:sz w:val="24"/>
                <w:lang w:eastAsia="en-US"/>
              </w:rPr>
            </w:pPr>
          </w:p>
        </w:tc>
        <w:tc>
          <w:tcPr>
            <w:tcW w:w="3785" w:type="dxa"/>
            <w:shd w:val="clear" w:color="auto" w:fill="auto"/>
          </w:tcPr>
          <w:p w:rsidR="00176633" w:rsidRPr="00FD128F" w:rsidRDefault="00176633" w:rsidP="004455FB">
            <w:pPr>
              <w:tabs>
                <w:tab w:val="left" w:pos="567"/>
              </w:tabs>
              <w:jc w:val="both"/>
              <w:rPr>
                <w:noProof w:val="0"/>
                <w:sz w:val="24"/>
                <w:lang w:eastAsia="en-US"/>
              </w:rPr>
            </w:pPr>
            <w:r w:rsidRPr="00FD128F">
              <w:rPr>
                <w:rFonts w:ascii="Baltica RR" w:eastAsia="PMingLiU" w:hAnsi="Baltica RR"/>
                <w:noProof w:val="0"/>
                <w:sz w:val="24"/>
                <w:szCs w:val="20"/>
                <w:lang w:eastAsia="en-US"/>
              </w:rPr>
              <w:t>Anexa nr.16</w:t>
            </w:r>
            <w:r w:rsidRPr="00FD128F">
              <w:rPr>
                <w:noProof w:val="0"/>
                <w:sz w:val="24"/>
                <w:lang w:eastAsia="en-US"/>
              </w:rPr>
              <w:t xml:space="preserve"> la Documentația standard lucrări</w:t>
            </w:r>
          </w:p>
          <w:p w:rsidR="00176633" w:rsidRPr="00FD128F" w:rsidRDefault="00176633" w:rsidP="004455FB">
            <w:pPr>
              <w:jc w:val="both"/>
              <w:rPr>
                <w:rFonts w:eastAsia="SimSun"/>
                <w:bCs/>
                <w:iCs/>
                <w:sz w:val="24"/>
                <w:szCs w:val="24"/>
                <w:lang w:val="en-US" w:eastAsia="en-US"/>
              </w:rPr>
            </w:pPr>
            <w:r w:rsidRPr="00FD128F">
              <w:rPr>
                <w:rFonts w:eastAsia="SimSun"/>
                <w:bCs/>
                <w:iCs/>
                <w:sz w:val="24"/>
                <w:szCs w:val="24"/>
                <w:lang w:val="en-US" w:eastAsia="en-US"/>
              </w:rPr>
              <w:t xml:space="preserve">Va fi prezentat contractul  de subcontractare. </w:t>
            </w:r>
          </w:p>
          <w:p w:rsidR="00176633" w:rsidRPr="00FD128F" w:rsidRDefault="00176633" w:rsidP="004455FB">
            <w:pPr>
              <w:jc w:val="both"/>
              <w:rPr>
                <w:rFonts w:eastAsia="SimSun"/>
                <w:bCs/>
                <w:iCs/>
                <w:sz w:val="24"/>
                <w:szCs w:val="24"/>
                <w:lang w:val="en-US"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tabs>
                <w:tab w:val="left" w:pos="567"/>
              </w:tabs>
              <w:jc w:val="both"/>
              <w:rPr>
                <w:noProof w:val="0"/>
                <w:sz w:val="24"/>
                <w:lang w:eastAsia="en-US"/>
              </w:rPr>
            </w:pPr>
            <w:r w:rsidRPr="00FD128F">
              <w:rPr>
                <w:noProof w:val="0"/>
                <w:sz w:val="24"/>
                <w:lang w:eastAsia="en-US"/>
              </w:rPr>
              <w:t>Informaţii privind asocierea.</w:t>
            </w:r>
          </w:p>
          <w:p w:rsidR="00176633" w:rsidRPr="00FD128F" w:rsidRDefault="00176633" w:rsidP="004455FB">
            <w:pPr>
              <w:tabs>
                <w:tab w:val="left" w:pos="567"/>
              </w:tabs>
              <w:jc w:val="both"/>
              <w:rPr>
                <w:noProof w:val="0"/>
                <w:sz w:val="24"/>
                <w:lang w:eastAsia="en-US"/>
              </w:rPr>
            </w:pPr>
          </w:p>
        </w:tc>
        <w:tc>
          <w:tcPr>
            <w:tcW w:w="3785" w:type="dxa"/>
            <w:shd w:val="clear" w:color="auto" w:fill="auto"/>
          </w:tcPr>
          <w:p w:rsidR="00176633" w:rsidRPr="00FD128F" w:rsidRDefault="00176633" w:rsidP="004455FB">
            <w:pPr>
              <w:tabs>
                <w:tab w:val="left" w:pos="567"/>
              </w:tabs>
              <w:jc w:val="both"/>
              <w:rPr>
                <w:noProof w:val="0"/>
                <w:sz w:val="24"/>
                <w:lang w:eastAsia="en-US"/>
              </w:rPr>
            </w:pPr>
            <w:r w:rsidRPr="00FD128F">
              <w:rPr>
                <w:rFonts w:ascii="Baltica RR" w:eastAsia="PMingLiU" w:hAnsi="Baltica RR"/>
                <w:noProof w:val="0"/>
                <w:sz w:val="24"/>
                <w:szCs w:val="20"/>
                <w:lang w:eastAsia="en-US"/>
              </w:rPr>
              <w:t xml:space="preserve">Anexa nr.17 </w:t>
            </w:r>
            <w:r w:rsidRPr="00FD128F">
              <w:rPr>
                <w:noProof w:val="0"/>
                <w:sz w:val="24"/>
                <w:lang w:eastAsia="en-US"/>
              </w:rPr>
              <w:t>la Documentația standard lucrări</w:t>
            </w:r>
          </w:p>
          <w:p w:rsidR="00176633" w:rsidRPr="00FD128F" w:rsidRDefault="00176633" w:rsidP="004455FB">
            <w:pPr>
              <w:shd w:val="clear" w:color="auto" w:fill="FFFFFF" w:themeFill="background1"/>
              <w:tabs>
                <w:tab w:val="left" w:pos="612"/>
              </w:tabs>
              <w:jc w:val="both"/>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shd w:val="clear" w:color="auto" w:fill="FFFFFF"/>
              <w:jc w:val="both"/>
              <w:rPr>
                <w:sz w:val="24"/>
                <w:szCs w:val="24"/>
                <w:lang w:eastAsia="en-US"/>
              </w:rPr>
            </w:pPr>
            <w:r w:rsidRPr="00FD128F">
              <w:rPr>
                <w:sz w:val="24"/>
                <w:szCs w:val="24"/>
                <w:lang w:eastAsia="en-US"/>
              </w:rPr>
              <w:t xml:space="preserve">Angajament privind susţinerea financiară </w:t>
            </w:r>
            <w:r w:rsidRPr="00FD128F">
              <w:rPr>
                <w:spacing w:val="-1"/>
                <w:sz w:val="24"/>
                <w:szCs w:val="24"/>
                <w:lang w:eastAsia="en-US"/>
              </w:rPr>
              <w:t>a ofertantului/candidatului</w:t>
            </w:r>
          </w:p>
        </w:tc>
        <w:tc>
          <w:tcPr>
            <w:tcW w:w="3785" w:type="dxa"/>
            <w:shd w:val="clear" w:color="auto" w:fill="auto"/>
          </w:tcPr>
          <w:p w:rsidR="00176633" w:rsidRPr="00486234" w:rsidRDefault="00176633" w:rsidP="004455FB">
            <w:pPr>
              <w:shd w:val="clear" w:color="auto" w:fill="FFFFFF" w:themeFill="background1"/>
              <w:tabs>
                <w:tab w:val="left" w:pos="612"/>
              </w:tabs>
              <w:jc w:val="both"/>
              <w:rPr>
                <w:iCs/>
                <w:sz w:val="24"/>
                <w:szCs w:val="24"/>
                <w:lang w:eastAsia="en-US"/>
              </w:rPr>
            </w:pPr>
            <w:r w:rsidRPr="00FD128F">
              <w:rPr>
                <w:iCs/>
                <w:sz w:val="24"/>
                <w:szCs w:val="24"/>
                <w:lang w:eastAsia="en-US"/>
              </w:rPr>
              <w:t>Anexa nr.18</w:t>
            </w:r>
            <w:r>
              <w:rPr>
                <w:iCs/>
                <w:sz w:val="24"/>
                <w:szCs w:val="24"/>
                <w:lang w:eastAsia="en-US"/>
              </w:rPr>
              <w:t xml:space="preserve"> </w:t>
            </w:r>
            <w:r w:rsidRPr="00FD128F">
              <w:rPr>
                <w:noProof w:val="0"/>
                <w:sz w:val="24"/>
                <w:lang w:eastAsia="en-US"/>
              </w:rPr>
              <w:t>la Documentația standard lucrări</w:t>
            </w:r>
          </w:p>
          <w:p w:rsidR="00176633" w:rsidRPr="00FD128F" w:rsidRDefault="00176633" w:rsidP="004455FB">
            <w:pPr>
              <w:shd w:val="clear" w:color="auto" w:fill="FFFFFF" w:themeFill="background1"/>
              <w:tabs>
                <w:tab w:val="left" w:pos="612"/>
              </w:tabs>
              <w:rPr>
                <w:iCs/>
                <w:sz w:val="24"/>
                <w:szCs w:val="24"/>
                <w:lang w:val="en-US"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shd w:val="clear" w:color="auto" w:fill="FFFFFF"/>
              <w:jc w:val="both"/>
              <w:rPr>
                <w:sz w:val="24"/>
                <w:szCs w:val="24"/>
                <w:lang w:eastAsia="en-US"/>
              </w:rPr>
            </w:pPr>
            <w:r w:rsidRPr="00FD128F">
              <w:rPr>
                <w:sz w:val="24"/>
                <w:szCs w:val="24"/>
                <w:lang w:eastAsia="en-US"/>
              </w:rPr>
              <w:t>Angajament privind susţinerea tehnică și profesională a ofertantului/candidatului</w:t>
            </w:r>
          </w:p>
        </w:tc>
        <w:tc>
          <w:tcPr>
            <w:tcW w:w="3785" w:type="dxa"/>
            <w:shd w:val="clear" w:color="auto" w:fill="auto"/>
          </w:tcPr>
          <w:p w:rsidR="00176633" w:rsidRPr="00FD128F" w:rsidRDefault="00176633" w:rsidP="004455FB">
            <w:pPr>
              <w:tabs>
                <w:tab w:val="left" w:pos="567"/>
              </w:tabs>
              <w:jc w:val="both"/>
              <w:rPr>
                <w:noProof w:val="0"/>
                <w:sz w:val="24"/>
                <w:lang w:eastAsia="en-US"/>
              </w:rPr>
            </w:pPr>
            <w:r w:rsidRPr="00FD128F">
              <w:rPr>
                <w:rFonts w:ascii="Baltica RR" w:eastAsia="PMingLiU" w:hAnsi="Baltica RR"/>
                <w:noProof w:val="0"/>
                <w:sz w:val="24"/>
                <w:szCs w:val="20"/>
                <w:lang w:eastAsia="en-US"/>
              </w:rPr>
              <w:t>Anexa nr.19</w:t>
            </w:r>
            <w:r w:rsidRPr="00FD128F">
              <w:rPr>
                <w:noProof w:val="0"/>
                <w:sz w:val="24"/>
                <w:lang w:eastAsia="en-US"/>
              </w:rPr>
              <w:t xml:space="preserve"> la Documentația standard lucrări, </w:t>
            </w:r>
            <w:r w:rsidRPr="00FD128F">
              <w:rPr>
                <w:i/>
                <w:noProof w:val="0"/>
                <w:sz w:val="24"/>
                <w:lang w:eastAsia="en-US"/>
              </w:rPr>
              <w:t>va fi prezentat la contractul de arendă a utilajului și echipamentului necesar pentru îndeplinirea corespunzătoare a contractului.</w:t>
            </w:r>
          </w:p>
          <w:p w:rsidR="00176633" w:rsidRPr="00FD128F" w:rsidRDefault="00176633" w:rsidP="004455FB">
            <w:pPr>
              <w:shd w:val="clear" w:color="auto" w:fill="FFFFFF" w:themeFill="background1"/>
              <w:tabs>
                <w:tab w:val="left" w:pos="612"/>
              </w:tabs>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keepNext/>
              <w:spacing w:after="60"/>
              <w:jc w:val="both"/>
              <w:outlineLvl w:val="0"/>
              <w:rPr>
                <w:bCs/>
                <w:kern w:val="32"/>
                <w:sz w:val="24"/>
                <w:szCs w:val="24"/>
                <w:lang w:eastAsia="en-US"/>
              </w:rPr>
            </w:pPr>
            <w:r w:rsidRPr="00FD128F">
              <w:rPr>
                <w:bCs/>
                <w:kern w:val="32"/>
                <w:sz w:val="24"/>
                <w:szCs w:val="24"/>
                <w:lang w:eastAsia="en-US"/>
              </w:rPr>
              <w:t xml:space="preserve">Declaraţie terţ susţinător tehnic </w:t>
            </w:r>
          </w:p>
          <w:p w:rsidR="00176633" w:rsidRPr="00FD128F" w:rsidRDefault="00176633" w:rsidP="004455FB">
            <w:pPr>
              <w:tabs>
                <w:tab w:val="left" w:pos="567"/>
              </w:tabs>
              <w:jc w:val="both"/>
              <w:rPr>
                <w:noProof w:val="0"/>
                <w:sz w:val="24"/>
                <w:lang w:eastAsia="en-US"/>
              </w:rPr>
            </w:pPr>
          </w:p>
        </w:tc>
        <w:tc>
          <w:tcPr>
            <w:tcW w:w="3785" w:type="dxa"/>
            <w:shd w:val="clear" w:color="auto" w:fill="auto"/>
          </w:tcPr>
          <w:p w:rsidR="00176633" w:rsidRPr="00FD128F" w:rsidRDefault="00176633" w:rsidP="004455FB">
            <w:pPr>
              <w:tabs>
                <w:tab w:val="left" w:pos="567"/>
              </w:tabs>
              <w:jc w:val="both"/>
              <w:rPr>
                <w:noProof w:val="0"/>
                <w:sz w:val="24"/>
                <w:lang w:eastAsia="en-US"/>
              </w:rPr>
            </w:pPr>
            <w:r w:rsidRPr="00FD128F">
              <w:rPr>
                <w:rFonts w:ascii="Baltica RR" w:eastAsia="PMingLiU" w:hAnsi="Baltica RR"/>
                <w:noProof w:val="0"/>
                <w:sz w:val="24"/>
                <w:szCs w:val="20"/>
                <w:lang w:eastAsia="en-US"/>
              </w:rPr>
              <w:t xml:space="preserve">Anexa nr.20 </w:t>
            </w:r>
            <w:r w:rsidRPr="00FD128F">
              <w:rPr>
                <w:noProof w:val="0"/>
                <w:sz w:val="24"/>
                <w:lang w:eastAsia="en-US"/>
              </w:rPr>
              <w:t>la Documentația standard lucrări</w:t>
            </w:r>
          </w:p>
          <w:p w:rsidR="00176633" w:rsidRPr="00FD128F" w:rsidRDefault="00176633" w:rsidP="004455FB">
            <w:pPr>
              <w:shd w:val="clear" w:color="auto" w:fill="FFFFFF" w:themeFill="background1"/>
              <w:tabs>
                <w:tab w:val="left" w:pos="612"/>
              </w:tabs>
              <w:spacing w:after="120"/>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keepNext/>
              <w:spacing w:after="60"/>
              <w:jc w:val="both"/>
              <w:outlineLvl w:val="0"/>
              <w:rPr>
                <w:bCs/>
                <w:kern w:val="32"/>
                <w:sz w:val="24"/>
                <w:szCs w:val="24"/>
                <w:lang w:eastAsia="en-US"/>
              </w:rPr>
            </w:pPr>
            <w:r w:rsidRPr="00FD128F">
              <w:rPr>
                <w:bCs/>
                <w:kern w:val="32"/>
                <w:sz w:val="24"/>
                <w:szCs w:val="24"/>
                <w:lang w:eastAsia="en-US"/>
              </w:rPr>
              <w:t>Declaraţie terţ susţinător profesional</w:t>
            </w:r>
          </w:p>
          <w:p w:rsidR="00176633" w:rsidRPr="00FD128F" w:rsidRDefault="00176633" w:rsidP="004455FB">
            <w:pPr>
              <w:tabs>
                <w:tab w:val="left" w:pos="567"/>
              </w:tabs>
              <w:jc w:val="both"/>
              <w:rPr>
                <w:noProof w:val="0"/>
                <w:sz w:val="24"/>
                <w:lang w:eastAsia="en-US"/>
              </w:rPr>
            </w:pPr>
          </w:p>
        </w:tc>
        <w:tc>
          <w:tcPr>
            <w:tcW w:w="3785" w:type="dxa"/>
            <w:shd w:val="clear" w:color="auto" w:fill="auto"/>
          </w:tcPr>
          <w:p w:rsidR="00176633" w:rsidRPr="00FD128F" w:rsidRDefault="00176633" w:rsidP="004455FB">
            <w:pPr>
              <w:tabs>
                <w:tab w:val="left" w:pos="567"/>
              </w:tabs>
              <w:jc w:val="both"/>
              <w:rPr>
                <w:noProof w:val="0"/>
                <w:sz w:val="24"/>
                <w:lang w:eastAsia="en-US"/>
              </w:rPr>
            </w:pPr>
            <w:r w:rsidRPr="00FD128F">
              <w:rPr>
                <w:rFonts w:ascii="Baltica RR" w:eastAsia="PMingLiU" w:hAnsi="Baltica RR"/>
                <w:noProof w:val="0"/>
                <w:sz w:val="24"/>
                <w:szCs w:val="20"/>
                <w:lang w:eastAsia="en-US"/>
              </w:rPr>
              <w:t>Anexa nr.21</w:t>
            </w:r>
            <w:r w:rsidRPr="00FD128F">
              <w:rPr>
                <w:noProof w:val="0"/>
                <w:sz w:val="24"/>
                <w:lang w:eastAsia="en-US"/>
              </w:rPr>
              <w:t xml:space="preserve"> la Documentația standard lucrări</w:t>
            </w:r>
          </w:p>
          <w:p w:rsidR="00176633" w:rsidRPr="00FD128F" w:rsidRDefault="00176633" w:rsidP="004455FB">
            <w:pPr>
              <w:shd w:val="clear" w:color="auto" w:fill="FFFFFF" w:themeFill="background1"/>
              <w:tabs>
                <w:tab w:val="left" w:pos="612"/>
              </w:tabs>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tabs>
                <w:tab w:val="left" w:pos="567"/>
              </w:tabs>
              <w:jc w:val="both"/>
              <w:rPr>
                <w:noProof w:val="0"/>
                <w:sz w:val="24"/>
                <w:lang w:eastAsia="en-US"/>
              </w:rPr>
            </w:pPr>
            <w:r w:rsidRPr="00FD128F">
              <w:rPr>
                <w:noProof w:val="0"/>
                <w:sz w:val="24"/>
                <w:lang w:eastAsia="en-US"/>
              </w:rPr>
              <w:t>Grafic de executarea lucrărilo</w:t>
            </w:r>
            <w:r>
              <w:rPr>
                <w:noProof w:val="0"/>
                <w:sz w:val="24"/>
                <w:lang w:eastAsia="en-US"/>
              </w:rPr>
              <w:t>r</w:t>
            </w:r>
            <w:r w:rsidRPr="00FD128F">
              <w:rPr>
                <w:noProof w:val="0"/>
                <w:sz w:val="24"/>
                <w:lang w:eastAsia="en-US"/>
              </w:rPr>
              <w:t xml:space="preserve"> </w:t>
            </w:r>
          </w:p>
        </w:tc>
        <w:tc>
          <w:tcPr>
            <w:tcW w:w="3785" w:type="dxa"/>
            <w:shd w:val="clear" w:color="auto" w:fill="auto"/>
          </w:tcPr>
          <w:p w:rsidR="00176633" w:rsidRPr="00FD128F" w:rsidRDefault="00176633" w:rsidP="004455FB">
            <w:pPr>
              <w:tabs>
                <w:tab w:val="left" w:pos="567"/>
              </w:tabs>
              <w:jc w:val="both"/>
              <w:rPr>
                <w:noProof w:val="0"/>
                <w:sz w:val="24"/>
                <w:lang w:eastAsia="en-US"/>
              </w:rPr>
            </w:pPr>
            <w:r w:rsidRPr="00FD128F">
              <w:rPr>
                <w:rFonts w:ascii="Baltica RR" w:hAnsi="Baltica RR"/>
                <w:iCs/>
                <w:noProof w:val="0"/>
                <w:sz w:val="24"/>
                <w:szCs w:val="20"/>
                <w:lang w:val="en-US" w:eastAsia="en-US"/>
              </w:rPr>
              <w:t xml:space="preserve"> </w:t>
            </w:r>
            <w:r w:rsidRPr="00FD128F">
              <w:rPr>
                <w:rFonts w:ascii="Baltica RR" w:hAnsi="Baltica RR"/>
                <w:iCs/>
                <w:noProof w:val="0"/>
                <w:sz w:val="24"/>
                <w:szCs w:val="20"/>
                <w:lang w:val="pl-PL" w:eastAsia="en-US"/>
              </w:rPr>
              <w:t>Anexa nr.10</w:t>
            </w:r>
            <w:r w:rsidRPr="00FD128F">
              <w:rPr>
                <w:noProof w:val="0"/>
                <w:sz w:val="24"/>
                <w:lang w:eastAsia="en-US"/>
              </w:rPr>
              <w:t xml:space="preserve"> la Documentația standard lucrări</w:t>
            </w:r>
          </w:p>
          <w:p w:rsidR="00176633" w:rsidRPr="00FD128F" w:rsidRDefault="00176633" w:rsidP="004455FB">
            <w:pPr>
              <w:shd w:val="clear" w:color="auto" w:fill="FFFFFF" w:themeFill="background1"/>
              <w:tabs>
                <w:tab w:val="left" w:pos="612"/>
              </w:tabs>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c>
          <w:tcPr>
            <w:tcW w:w="9571" w:type="dxa"/>
            <w:gridSpan w:val="4"/>
            <w:shd w:val="clear" w:color="auto" w:fill="auto"/>
          </w:tcPr>
          <w:p w:rsidR="00176633" w:rsidRPr="00FD128F" w:rsidRDefault="00176633" w:rsidP="004455FB">
            <w:pPr>
              <w:shd w:val="clear" w:color="auto" w:fill="FFFFFF" w:themeFill="background1"/>
              <w:tabs>
                <w:tab w:val="left" w:pos="612"/>
              </w:tabs>
              <w:spacing w:before="120" w:after="120"/>
              <w:jc w:val="center"/>
              <w:rPr>
                <w:b/>
                <w:iCs/>
                <w:noProof w:val="0"/>
                <w:sz w:val="24"/>
                <w:szCs w:val="24"/>
                <w:lang w:eastAsia="ru-RU"/>
              </w:rPr>
            </w:pPr>
            <w:r w:rsidRPr="00FD128F">
              <w:rPr>
                <w:b/>
                <w:iCs/>
                <w:noProof w:val="0"/>
                <w:sz w:val="24"/>
                <w:szCs w:val="24"/>
                <w:lang w:eastAsia="ru-RU"/>
              </w:rPr>
              <w:t>Alte cerințe obligatorii</w:t>
            </w:r>
          </w:p>
        </w:tc>
      </w:tr>
      <w:tr w:rsidR="00176633" w:rsidRPr="00FD128F" w:rsidTr="004455FB">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76633" w:rsidRPr="00FD128F" w:rsidRDefault="00176633" w:rsidP="004455FB">
            <w:pPr>
              <w:shd w:val="clear" w:color="auto" w:fill="FFFFFF" w:themeFill="background1"/>
              <w:tabs>
                <w:tab w:val="left" w:pos="612"/>
              </w:tabs>
              <w:spacing w:after="120"/>
              <w:rPr>
                <w:iCs/>
                <w:noProof w:val="0"/>
                <w:sz w:val="24"/>
                <w:szCs w:val="24"/>
                <w:lang w:eastAsia="ru-RU"/>
              </w:rPr>
            </w:pPr>
            <w:r w:rsidRPr="00FD128F">
              <w:rPr>
                <w:iCs/>
                <w:noProof w:val="0"/>
                <w:sz w:val="24"/>
                <w:szCs w:val="24"/>
                <w:lang w:eastAsia="ru-RU"/>
              </w:rPr>
              <w:t>Informaţii generale despre ofertant</w:t>
            </w:r>
          </w:p>
        </w:tc>
        <w:tc>
          <w:tcPr>
            <w:tcW w:w="3785" w:type="dxa"/>
            <w:shd w:val="clear" w:color="auto" w:fill="auto"/>
          </w:tcPr>
          <w:p w:rsidR="00176633" w:rsidRPr="00FD128F" w:rsidRDefault="00176633" w:rsidP="004455FB">
            <w:pPr>
              <w:shd w:val="clear" w:color="auto" w:fill="FFFFFF" w:themeFill="background1"/>
              <w:tabs>
                <w:tab w:val="left" w:pos="612"/>
              </w:tabs>
              <w:rPr>
                <w:iCs/>
                <w:noProof w:val="0"/>
                <w:sz w:val="24"/>
                <w:szCs w:val="24"/>
                <w:lang w:eastAsia="ru-RU"/>
              </w:rPr>
            </w:pPr>
            <w:r w:rsidRPr="00FD128F">
              <w:rPr>
                <w:iCs/>
                <w:sz w:val="24"/>
                <w:szCs w:val="24"/>
                <w:lang w:eastAsia="en-US"/>
              </w:rPr>
              <w:t>Semnat electronic</w:t>
            </w:r>
          </w:p>
        </w:tc>
        <w:tc>
          <w:tcPr>
            <w:tcW w:w="1567" w:type="dxa"/>
            <w:shd w:val="clear" w:color="auto" w:fill="auto"/>
          </w:tcPr>
          <w:p w:rsidR="00176633" w:rsidRPr="00FD128F" w:rsidRDefault="00176633" w:rsidP="004455FB">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76633" w:rsidRPr="00FD128F" w:rsidTr="004455FB">
        <w:trPr>
          <w:trHeight w:val="388"/>
        </w:trPr>
        <w:tc>
          <w:tcPr>
            <w:tcW w:w="9571" w:type="dxa"/>
            <w:gridSpan w:val="4"/>
            <w:shd w:val="clear" w:color="auto" w:fill="auto"/>
          </w:tcPr>
          <w:p w:rsidR="00176633" w:rsidRPr="00FD128F" w:rsidRDefault="00176633" w:rsidP="004455FB">
            <w:pPr>
              <w:shd w:val="clear" w:color="auto" w:fill="FFFFFF" w:themeFill="background1"/>
              <w:tabs>
                <w:tab w:val="left" w:pos="612"/>
              </w:tabs>
              <w:jc w:val="center"/>
              <w:rPr>
                <w:b/>
                <w:iCs/>
                <w:noProof w:val="0"/>
                <w:sz w:val="24"/>
                <w:szCs w:val="24"/>
                <w:lang w:eastAsia="ru-RU"/>
              </w:rPr>
            </w:pPr>
            <w:r w:rsidRPr="00FD128F">
              <w:rPr>
                <w:b/>
                <w:iCs/>
                <w:noProof w:val="0"/>
                <w:sz w:val="24"/>
                <w:szCs w:val="24"/>
                <w:lang w:eastAsia="ru-RU"/>
              </w:rPr>
              <w:t>Cerințe obligatorii pentru ofertantul desemnat câștigător</w:t>
            </w:r>
          </w:p>
        </w:tc>
      </w:tr>
      <w:tr w:rsidR="00176633" w:rsidRPr="00FD128F" w:rsidTr="004455FB">
        <w:trPr>
          <w:trHeight w:val="850"/>
        </w:trPr>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176633" w:rsidRPr="00FD128F" w:rsidRDefault="00176633" w:rsidP="004455FB">
            <w:pPr>
              <w:keepNext/>
              <w:outlineLvl w:val="1"/>
              <w:rPr>
                <w:rFonts w:eastAsia="PMingLiU"/>
                <w:bCs/>
                <w:iCs/>
                <w:sz w:val="24"/>
                <w:szCs w:val="24"/>
                <w:lang w:val="en-US" w:eastAsia="en-US"/>
              </w:rPr>
            </w:pPr>
            <w:r w:rsidRPr="00FD128F">
              <w:rPr>
                <w:noProof w:val="0"/>
                <w:sz w:val="24"/>
                <w:szCs w:val="24"/>
                <w:lang w:eastAsia="ru-RU"/>
              </w:rPr>
              <w:t>Garanția de bună execuție a contractului</w:t>
            </w:r>
          </w:p>
        </w:tc>
        <w:tc>
          <w:tcPr>
            <w:tcW w:w="3785" w:type="dxa"/>
            <w:shd w:val="clear" w:color="auto" w:fill="auto"/>
          </w:tcPr>
          <w:p w:rsidR="00176633" w:rsidRPr="00FD128F" w:rsidRDefault="00176633" w:rsidP="004455FB">
            <w:pPr>
              <w:shd w:val="clear" w:color="auto" w:fill="FFFFFF" w:themeFill="background1"/>
              <w:tabs>
                <w:tab w:val="left" w:pos="612"/>
              </w:tabs>
              <w:jc w:val="both"/>
              <w:rPr>
                <w:iCs/>
                <w:sz w:val="24"/>
                <w:szCs w:val="24"/>
                <w:lang w:eastAsia="en-US"/>
              </w:rPr>
            </w:pPr>
            <w:r w:rsidRPr="00FD128F">
              <w:rPr>
                <w:iCs/>
                <w:sz w:val="24"/>
                <w:szCs w:val="24"/>
                <w:lang w:eastAsia="en-US"/>
              </w:rPr>
              <w:t xml:space="preserve">Antreprenorul după primirea scrisorii de acceptare a ofertei din partea Beneficiarului, în termen de maxim 10 zile , dar nu mai tirziu de data încheierii contractului, se angajează să prezinte autorității contractante, garanția de bună execuție a contractului   în cuantum de </w:t>
            </w:r>
            <w:r>
              <w:rPr>
                <w:iCs/>
                <w:sz w:val="24"/>
                <w:szCs w:val="24"/>
                <w:lang w:eastAsia="en-US"/>
              </w:rPr>
              <w:t>5</w:t>
            </w:r>
            <w:r w:rsidRPr="00FD128F">
              <w:rPr>
                <w:iCs/>
                <w:sz w:val="24"/>
                <w:szCs w:val="24"/>
                <w:lang w:eastAsia="en-US"/>
              </w:rPr>
              <w:t xml:space="preserve"> % din valoarea contractului atribuit.</w:t>
            </w:r>
          </w:p>
        </w:tc>
        <w:tc>
          <w:tcPr>
            <w:tcW w:w="1567" w:type="dxa"/>
            <w:shd w:val="clear" w:color="auto" w:fill="auto"/>
          </w:tcPr>
          <w:p w:rsidR="00176633" w:rsidRPr="00FD128F" w:rsidRDefault="00176633" w:rsidP="004455FB">
            <w:pPr>
              <w:shd w:val="clear" w:color="auto" w:fill="FFFFFF" w:themeFill="background1"/>
              <w:tabs>
                <w:tab w:val="left" w:pos="612"/>
              </w:tabs>
              <w:rPr>
                <w:iCs/>
                <w:noProof w:val="0"/>
                <w:sz w:val="24"/>
                <w:szCs w:val="24"/>
                <w:lang w:eastAsia="ru-RU"/>
              </w:rPr>
            </w:pPr>
            <w:r w:rsidRPr="00FD128F">
              <w:rPr>
                <w:iCs/>
                <w:noProof w:val="0"/>
                <w:sz w:val="24"/>
                <w:szCs w:val="24"/>
                <w:lang w:eastAsia="ru-RU"/>
              </w:rPr>
              <w:t>Obligatoriu.</w:t>
            </w:r>
          </w:p>
        </w:tc>
      </w:tr>
      <w:tr w:rsidR="00176633" w:rsidRPr="00FD128F" w:rsidTr="004455FB">
        <w:trPr>
          <w:trHeight w:val="850"/>
        </w:trPr>
        <w:tc>
          <w:tcPr>
            <w:tcW w:w="817" w:type="dxa"/>
            <w:shd w:val="clear" w:color="auto" w:fill="auto"/>
          </w:tcPr>
          <w:p w:rsidR="00176633" w:rsidRPr="00FD128F" w:rsidRDefault="00176633" w:rsidP="00176633">
            <w:pPr>
              <w:numPr>
                <w:ilvl w:val="0"/>
                <w:numId w:val="38"/>
              </w:numPr>
              <w:shd w:val="clear" w:color="auto" w:fill="FFFFFF" w:themeFill="background1"/>
              <w:tabs>
                <w:tab w:val="left" w:pos="612"/>
              </w:tabs>
              <w:contextualSpacing/>
              <w:rPr>
                <w:iCs/>
                <w:noProof w:val="0"/>
                <w:lang w:eastAsia="ru-RU"/>
              </w:rPr>
            </w:pPr>
          </w:p>
        </w:tc>
        <w:tc>
          <w:tcPr>
            <w:tcW w:w="3402" w:type="dxa"/>
            <w:shd w:val="clear" w:color="auto" w:fill="auto"/>
          </w:tcPr>
          <w:p w:rsidR="00176633" w:rsidRPr="00C532DF" w:rsidRDefault="00176633" w:rsidP="004455FB">
            <w:pPr>
              <w:keepNext/>
              <w:spacing w:line="240" w:lineRule="exact"/>
              <w:jc w:val="both"/>
              <w:outlineLvl w:val="0"/>
              <w:rPr>
                <w:rFonts w:eastAsia="Calibri"/>
                <w:sz w:val="24"/>
                <w:szCs w:val="24"/>
                <w:lang w:eastAsia="ro-RO"/>
              </w:rPr>
            </w:pPr>
            <w:bookmarkStart w:id="44" w:name="_Toc449632652"/>
            <w:bookmarkStart w:id="45" w:name="_Toc449633144"/>
            <w:bookmarkStart w:id="46" w:name="_Toc449692099"/>
            <w:r w:rsidRPr="00C532DF">
              <w:rPr>
                <w:rFonts w:eastAsia="Calibri"/>
                <w:sz w:val="24"/>
                <w:szCs w:val="24"/>
                <w:lang w:eastAsia="ro-RO"/>
              </w:rPr>
              <w:t>Declaraţie</w:t>
            </w:r>
            <w:bookmarkStart w:id="47" w:name="_Toc449632653"/>
            <w:bookmarkStart w:id="48" w:name="_Toc449633145"/>
            <w:bookmarkStart w:id="49" w:name="_Toc449692100"/>
            <w:bookmarkEnd w:id="44"/>
            <w:bookmarkEnd w:id="45"/>
            <w:bookmarkEnd w:id="46"/>
            <w:r>
              <w:rPr>
                <w:rFonts w:eastAsia="Calibri"/>
                <w:sz w:val="24"/>
                <w:szCs w:val="24"/>
                <w:lang w:eastAsia="ro-RO"/>
              </w:rPr>
              <w:t xml:space="preserve"> </w:t>
            </w:r>
            <w:r w:rsidRPr="00C532DF">
              <w:rPr>
                <w:rFonts w:eastAsia="PMingLiU"/>
                <w:sz w:val="24"/>
                <w:szCs w:val="24"/>
              </w:rPr>
              <w:t xml:space="preserve">privind confirmarea identității beneficiarilor efectivi și neîncadrarea acestora în situația condamnării  </w:t>
            </w:r>
            <w:bookmarkEnd w:id="47"/>
            <w:bookmarkEnd w:id="48"/>
            <w:bookmarkEnd w:id="49"/>
            <w:r w:rsidRPr="00C532DF">
              <w:rPr>
                <w:rFonts w:eastAsia="PMingLiU"/>
                <w:sz w:val="24"/>
                <w:szCs w:val="24"/>
              </w:rPr>
              <w:t>pentru participarea la activităţi ale unei organizaţii sau grupări criminale, pentru corupţie, fraudă şi/sau spălare de bani</w:t>
            </w:r>
          </w:p>
        </w:tc>
        <w:tc>
          <w:tcPr>
            <w:tcW w:w="3785" w:type="dxa"/>
            <w:shd w:val="clear" w:color="auto" w:fill="auto"/>
          </w:tcPr>
          <w:p w:rsidR="00176633" w:rsidRPr="00C532DF" w:rsidRDefault="00176633" w:rsidP="004455FB">
            <w:pPr>
              <w:jc w:val="both"/>
              <w:rPr>
                <w:sz w:val="24"/>
                <w:szCs w:val="24"/>
                <w:lang w:val="ro-MD"/>
              </w:rPr>
            </w:pPr>
            <w:r w:rsidRPr="00C532DF">
              <w:rPr>
                <w:sz w:val="24"/>
                <w:szCs w:val="24"/>
                <w:lang w:val="ro-MD"/>
              </w:rPr>
              <w:t xml:space="preserve">Declarație, aprobat prin Ordinul Ministrului Finanțelor nr. 145 din 24 noiembrie 2020   </w:t>
            </w:r>
          </w:p>
          <w:p w:rsidR="00176633" w:rsidRPr="00C532DF" w:rsidRDefault="00176633" w:rsidP="004455FB">
            <w:pPr>
              <w:jc w:val="both"/>
              <w:rPr>
                <w:sz w:val="24"/>
                <w:szCs w:val="24"/>
                <w:lang w:val="ro-MD"/>
              </w:rPr>
            </w:pPr>
          </w:p>
          <w:p w:rsidR="00176633" w:rsidRPr="00C532DF" w:rsidRDefault="00176633" w:rsidP="004455FB">
            <w:pPr>
              <w:jc w:val="both"/>
              <w:rPr>
                <w:sz w:val="24"/>
                <w:szCs w:val="24"/>
                <w:lang w:val="ro-MD"/>
              </w:rPr>
            </w:pPr>
            <w:r w:rsidRPr="00C532DF">
              <w:rPr>
                <w:iCs/>
                <w:sz w:val="24"/>
                <w:szCs w:val="24"/>
                <w:lang w:eastAsia="en-US"/>
              </w:rPr>
              <w:t>Semnat electronic</w:t>
            </w:r>
            <w:r w:rsidRPr="00C532DF">
              <w:rPr>
                <w:sz w:val="24"/>
                <w:szCs w:val="24"/>
                <w:lang w:val="ro-MD"/>
              </w:rPr>
              <w:t xml:space="preserve">       </w:t>
            </w:r>
          </w:p>
          <w:p w:rsidR="00176633" w:rsidRPr="00C532DF" w:rsidRDefault="00176633" w:rsidP="004455FB">
            <w:pPr>
              <w:shd w:val="clear" w:color="auto" w:fill="FFFFFF" w:themeFill="background1"/>
              <w:tabs>
                <w:tab w:val="left" w:pos="612"/>
              </w:tabs>
              <w:rPr>
                <w:iCs/>
                <w:lang w:val="ro-MD"/>
              </w:rPr>
            </w:pPr>
          </w:p>
        </w:tc>
        <w:tc>
          <w:tcPr>
            <w:tcW w:w="1567" w:type="dxa"/>
            <w:shd w:val="clear" w:color="auto" w:fill="auto"/>
          </w:tcPr>
          <w:p w:rsidR="00176633" w:rsidRPr="00FD128F" w:rsidRDefault="00176633" w:rsidP="004455FB">
            <w:pPr>
              <w:shd w:val="clear" w:color="auto" w:fill="FFFFFF" w:themeFill="background1"/>
              <w:tabs>
                <w:tab w:val="left" w:pos="612"/>
              </w:tabs>
              <w:rPr>
                <w:iCs/>
                <w:noProof w:val="0"/>
                <w:sz w:val="24"/>
                <w:szCs w:val="24"/>
                <w:lang w:eastAsia="ru-RU"/>
              </w:rPr>
            </w:pPr>
            <w:r w:rsidRPr="00FD128F">
              <w:rPr>
                <w:iCs/>
                <w:noProof w:val="0"/>
                <w:sz w:val="24"/>
                <w:szCs w:val="24"/>
                <w:lang w:eastAsia="ru-RU"/>
              </w:rPr>
              <w:t>Obligatoriu.</w:t>
            </w:r>
          </w:p>
        </w:tc>
      </w:tr>
    </w:tbl>
    <w:p w:rsidR="00176633" w:rsidRDefault="00176633" w:rsidP="00176633">
      <w:pPr>
        <w:shd w:val="clear" w:color="auto" w:fill="FFFFFF" w:themeFill="background1"/>
        <w:tabs>
          <w:tab w:val="right" w:pos="426"/>
        </w:tabs>
        <w:spacing w:before="120"/>
        <w:jc w:val="both"/>
        <w:rPr>
          <w:b/>
          <w:noProof w:val="0"/>
          <w:lang w:eastAsia="ru-RU"/>
        </w:rPr>
      </w:pPr>
    </w:p>
    <w:p w:rsidR="00176633" w:rsidRPr="000D27C3" w:rsidRDefault="00176633" w:rsidP="00176633">
      <w:pPr>
        <w:numPr>
          <w:ilvl w:val="0"/>
          <w:numId w:val="23"/>
        </w:numPr>
        <w:shd w:val="clear" w:color="auto" w:fill="FFFFFF" w:themeFill="background1"/>
        <w:tabs>
          <w:tab w:val="right" w:pos="426"/>
        </w:tabs>
        <w:ind w:left="360"/>
        <w:jc w:val="both"/>
        <w:rPr>
          <w:b/>
          <w:noProof w:val="0"/>
          <w:lang w:eastAsia="ru-RU"/>
        </w:rPr>
      </w:pPr>
      <w:r w:rsidRPr="000D27C3">
        <w:rPr>
          <w:b/>
          <w:noProof w:val="0"/>
          <w:lang w:eastAsia="ru-RU"/>
        </w:rPr>
        <w:t>Garanția pentru ofertă, după caz –</w:t>
      </w:r>
      <w:r w:rsidRPr="009271D0">
        <w:rPr>
          <w:i/>
          <w:noProof w:val="0"/>
          <w:lang w:eastAsia="ru-RU"/>
        </w:rPr>
        <w:t xml:space="preserve"> </w:t>
      </w:r>
      <w:r w:rsidRPr="001A0783">
        <w:rPr>
          <w:i/>
          <w:noProof w:val="0"/>
          <w:lang w:eastAsia="ru-RU"/>
        </w:rPr>
        <w:t>Da</w:t>
      </w:r>
      <w:r>
        <w:rPr>
          <w:i/>
          <w:noProof w:val="0"/>
          <w:lang w:eastAsia="ru-RU"/>
        </w:rPr>
        <w:t>,</w:t>
      </w:r>
      <w:r w:rsidRPr="001A0783">
        <w:rPr>
          <w:i/>
          <w:noProof w:val="0"/>
          <w:lang w:eastAsia="ru-RU"/>
        </w:rPr>
        <w:t>cuantumul</w:t>
      </w:r>
      <w:r>
        <w:rPr>
          <w:i/>
          <w:noProof w:val="0"/>
          <w:lang w:eastAsia="ru-RU"/>
        </w:rPr>
        <w:t xml:space="preserve"> 1</w:t>
      </w:r>
      <w:r w:rsidRPr="001A0783">
        <w:rPr>
          <w:i/>
          <w:noProof w:val="0"/>
          <w:lang w:eastAsia="ru-RU"/>
        </w:rPr>
        <w:t>%</w:t>
      </w:r>
      <w:r>
        <w:rPr>
          <w:bCs/>
          <w:kern w:val="32"/>
          <w:sz w:val="22"/>
          <w:szCs w:val="22"/>
        </w:rPr>
        <w:t xml:space="preserve">; </w:t>
      </w:r>
      <w:r w:rsidRPr="003E1A2B">
        <w:rPr>
          <w:bCs/>
          <w:kern w:val="32"/>
          <w:sz w:val="22"/>
          <w:szCs w:val="22"/>
        </w:rPr>
        <w:t xml:space="preserve">Transfer la contul autorității contractante: </w:t>
      </w:r>
      <w:r>
        <w:rPr>
          <w:bCs/>
          <w:kern w:val="32"/>
          <w:sz w:val="22"/>
          <w:szCs w:val="22"/>
        </w:rPr>
        <w:t xml:space="preserve"> </w:t>
      </w:r>
      <w:r w:rsidRPr="003E1A2B">
        <w:rPr>
          <w:i/>
          <w:sz w:val="22"/>
          <w:szCs w:val="22"/>
        </w:rPr>
        <w:t xml:space="preserve">Președintele raionului Glodeni Ministerul Finanțelor- Trezoreria de Stat </w:t>
      </w:r>
      <w:r w:rsidRPr="003E1A2B">
        <w:rPr>
          <w:bCs/>
          <w:kern w:val="32"/>
          <w:sz w:val="22"/>
          <w:szCs w:val="22"/>
        </w:rPr>
        <w:t xml:space="preserve"> </w:t>
      </w:r>
      <w:r w:rsidRPr="003E1A2B">
        <w:rPr>
          <w:i/>
          <w:sz w:val="22"/>
          <w:szCs w:val="22"/>
        </w:rPr>
        <w:t>TREZMD2X;  IBAN:MD17TRPCEG518410A01197AA ; c/f: 1007601009358</w:t>
      </w:r>
    </w:p>
    <w:p w:rsidR="00176633" w:rsidRPr="00301A00" w:rsidRDefault="00176633" w:rsidP="00176633">
      <w:pPr>
        <w:numPr>
          <w:ilvl w:val="0"/>
          <w:numId w:val="23"/>
        </w:numPr>
        <w:shd w:val="clear" w:color="auto" w:fill="FFFFFF" w:themeFill="background1"/>
        <w:tabs>
          <w:tab w:val="right" w:pos="426"/>
        </w:tabs>
        <w:spacing w:before="120"/>
        <w:ind w:left="360"/>
        <w:jc w:val="both"/>
        <w:rPr>
          <w:i/>
          <w:noProof w:val="0"/>
          <w:color w:val="FF000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w:t>
      </w:r>
      <w:r>
        <w:rPr>
          <w:b/>
          <w:noProof w:val="0"/>
          <w:lang w:eastAsia="ru-RU"/>
        </w:rPr>
        <w:t>i de lucrărilor</w:t>
      </w:r>
      <w:r w:rsidRPr="006C58F0">
        <w:rPr>
          <w:b/>
          <w:noProof w:val="0"/>
          <w:lang w:eastAsia="ru-RU"/>
        </w:rPr>
        <w:t>:</w:t>
      </w:r>
      <w:r w:rsidRPr="00486234">
        <w:rPr>
          <w:b/>
          <w:i/>
          <w:iCs/>
          <w:noProof w:val="0"/>
          <w:lang w:eastAsia="ru-RU"/>
        </w:rPr>
        <w:t xml:space="preserve"> </w:t>
      </w:r>
      <w:r>
        <w:rPr>
          <w:i/>
          <w:iCs/>
          <w:noProof w:val="0"/>
          <w:lang w:eastAsia="ru-RU"/>
        </w:rPr>
        <w:t>1</w:t>
      </w:r>
      <w:r w:rsidRPr="00486234">
        <w:rPr>
          <w:i/>
          <w:iCs/>
          <w:noProof w:val="0"/>
          <w:lang w:eastAsia="ru-RU"/>
        </w:rPr>
        <w:t xml:space="preserve"> an</w:t>
      </w:r>
    </w:p>
    <w:p w:rsidR="00176633" w:rsidRPr="003E1A2B" w:rsidRDefault="00176633" w:rsidP="00176633">
      <w:pPr>
        <w:numPr>
          <w:ilvl w:val="0"/>
          <w:numId w:val="23"/>
        </w:numPr>
        <w:shd w:val="clear" w:color="auto" w:fill="FFFFFF" w:themeFill="background1"/>
        <w:tabs>
          <w:tab w:val="right" w:pos="426"/>
        </w:tabs>
        <w:spacing w:before="120"/>
        <w:ind w:left="360"/>
        <w:jc w:val="both"/>
        <w:rPr>
          <w:i/>
          <w:noProof w:val="0"/>
          <w:lang w:eastAsia="ru-RU"/>
        </w:rPr>
      </w:pPr>
      <w:r w:rsidRPr="003E1A2B">
        <w:rPr>
          <w:b/>
          <w:noProof w:val="0"/>
          <w:lang w:eastAsia="ru-RU"/>
        </w:rPr>
        <w:t xml:space="preserve">Garanția de bună execuție a contractului, după caz- </w:t>
      </w:r>
      <w:r w:rsidRPr="003E1A2B">
        <w:rPr>
          <w:i/>
          <w:noProof w:val="0"/>
          <w:sz w:val="22"/>
          <w:szCs w:val="22"/>
          <w:lang w:eastAsia="ru-RU"/>
        </w:rPr>
        <w:t>Da,cuantumul 5%.</w:t>
      </w:r>
      <w:r w:rsidRPr="003E1A2B">
        <w:rPr>
          <w:bCs/>
          <w:kern w:val="32"/>
          <w:sz w:val="22"/>
          <w:szCs w:val="22"/>
        </w:rPr>
        <w:t xml:space="preserve"> Transfer la contul autorității contractante: </w:t>
      </w:r>
      <w:r w:rsidRPr="003E1A2B">
        <w:rPr>
          <w:i/>
          <w:sz w:val="22"/>
          <w:szCs w:val="22"/>
        </w:rPr>
        <w:t>Președintele raionului Glodeni</w:t>
      </w:r>
      <w:r>
        <w:rPr>
          <w:i/>
          <w:sz w:val="22"/>
          <w:szCs w:val="22"/>
        </w:rPr>
        <w:t>,</w:t>
      </w:r>
      <w:r w:rsidRPr="003E1A2B">
        <w:rPr>
          <w:i/>
          <w:sz w:val="22"/>
          <w:szCs w:val="22"/>
        </w:rPr>
        <w:t xml:space="preserve"> Ministerul Finanțelor- Trezoreria de Stat </w:t>
      </w:r>
      <w:r w:rsidRPr="003E1A2B">
        <w:rPr>
          <w:bCs/>
          <w:kern w:val="32"/>
          <w:sz w:val="22"/>
          <w:szCs w:val="22"/>
        </w:rPr>
        <w:t xml:space="preserve"> </w:t>
      </w:r>
      <w:r w:rsidRPr="003E1A2B">
        <w:rPr>
          <w:i/>
          <w:sz w:val="22"/>
          <w:szCs w:val="22"/>
        </w:rPr>
        <w:t>TREZMD2X;  IBAN:MD17TRPCEG518410A01197AA ; c/f: 1007601009358</w:t>
      </w:r>
    </w:p>
    <w:p w:rsidR="00176633" w:rsidRPr="00FF430B" w:rsidRDefault="00176633" w:rsidP="0017663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176633" w:rsidRPr="00251DFD" w:rsidRDefault="00176633" w:rsidP="00176633">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176633" w:rsidRPr="00415A7C" w:rsidRDefault="00176633" w:rsidP="00176633">
      <w:pPr>
        <w:shd w:val="clear" w:color="auto" w:fill="FFFFFF" w:themeFill="background1"/>
        <w:tabs>
          <w:tab w:val="right" w:pos="426"/>
        </w:tabs>
        <w:spacing w:before="120"/>
        <w:ind w:left="360"/>
        <w:jc w:val="both"/>
        <w:rPr>
          <w:i/>
          <w:noProof w:val="0"/>
          <w:lang w:eastAsia="ru-RU"/>
        </w:rPr>
      </w:pPr>
      <w:r w:rsidRPr="00415A7C">
        <w:rPr>
          <w:i/>
          <w:noProof w:val="0"/>
          <w:lang w:eastAsia="ru-RU"/>
        </w:rPr>
        <w:t>Nu se aplică</w:t>
      </w:r>
    </w:p>
    <w:p w:rsidR="00176633" w:rsidRPr="00251DFD" w:rsidRDefault="00176633" w:rsidP="00176633">
      <w:pPr>
        <w:numPr>
          <w:ilvl w:val="0"/>
          <w:numId w:val="23"/>
        </w:numPr>
        <w:shd w:val="clear" w:color="auto" w:fill="FFFFFF" w:themeFill="background1"/>
        <w:tabs>
          <w:tab w:val="right" w:pos="426"/>
        </w:tabs>
        <w:spacing w:before="120"/>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50" w:name="_Hlk71621175"/>
      <w:r>
        <w:rPr>
          <w:b/>
          <w:noProof w:val="0"/>
          <w:lang w:eastAsia="ru-RU"/>
        </w:rPr>
        <w:t xml:space="preserve">  </w:t>
      </w:r>
    </w:p>
    <w:p w:rsidR="00176633" w:rsidRPr="00602508" w:rsidRDefault="00176633" w:rsidP="00176633">
      <w:pPr>
        <w:shd w:val="clear" w:color="auto" w:fill="FFFFFF" w:themeFill="background1"/>
        <w:tabs>
          <w:tab w:val="right" w:pos="426"/>
        </w:tabs>
        <w:spacing w:before="120"/>
        <w:jc w:val="both"/>
        <w:rPr>
          <w:rFonts w:eastAsia="PMingLiU"/>
          <w:sz w:val="22"/>
          <w:szCs w:val="22"/>
          <w:lang w:val="en-US"/>
        </w:rPr>
      </w:pPr>
      <w:r>
        <w:rPr>
          <w:b/>
          <w:noProof w:val="0"/>
          <w:lang w:val="en-US" w:eastAsia="ru-RU"/>
        </w:rPr>
        <w:t xml:space="preserve">       </w:t>
      </w:r>
      <w:r w:rsidRPr="00415A7C">
        <w:rPr>
          <w:i/>
          <w:noProof w:val="0"/>
          <w:lang w:eastAsia="ru-RU"/>
        </w:rPr>
        <w:t>Nu se aplică</w:t>
      </w:r>
    </w:p>
    <w:p w:rsidR="00176633" w:rsidRPr="00FF430B" w:rsidRDefault="00176633" w:rsidP="00176633">
      <w:pPr>
        <w:numPr>
          <w:ilvl w:val="0"/>
          <w:numId w:val="23"/>
        </w:numPr>
        <w:tabs>
          <w:tab w:val="right" w:pos="426"/>
        </w:tabs>
        <w:spacing w:before="120"/>
        <w:ind w:left="0" w:firstLine="0"/>
        <w:jc w:val="both"/>
        <w:rPr>
          <w:b/>
          <w:noProof w:val="0"/>
          <w:lang w:eastAsia="ru-RU"/>
        </w:rPr>
      </w:pPr>
      <w:r w:rsidRPr="00FF430B">
        <w:rPr>
          <w:b/>
          <w:noProof w:val="0"/>
          <w:lang w:eastAsia="ru-RU"/>
        </w:rPr>
        <w:t>Ofertele se prezintă în valuta</w:t>
      </w:r>
      <w:bookmarkEnd w:id="50"/>
      <w:r>
        <w:rPr>
          <w:b/>
          <w:noProof w:val="0"/>
          <w:lang w:eastAsia="ru-RU"/>
        </w:rPr>
        <w:t xml:space="preserve"> </w:t>
      </w:r>
      <w:r w:rsidRPr="00415A7C">
        <w:rPr>
          <w:b/>
          <w:i/>
          <w:noProof w:val="0"/>
          <w:lang w:eastAsia="ru-RU"/>
        </w:rPr>
        <w:t>MDL</w:t>
      </w:r>
      <w:r>
        <w:rPr>
          <w:b/>
          <w:noProof w:val="0"/>
          <w:lang w:eastAsia="ru-RU"/>
        </w:rPr>
        <w:t>.</w:t>
      </w:r>
    </w:p>
    <w:p w:rsidR="00176633" w:rsidRPr="00C532DF" w:rsidRDefault="00176633" w:rsidP="00176633">
      <w:pPr>
        <w:numPr>
          <w:ilvl w:val="0"/>
          <w:numId w:val="23"/>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r w:rsidRPr="00C532DF">
        <w:rPr>
          <w:i/>
          <w:color w:val="333333"/>
          <w:shd w:val="clear" w:color="auto" w:fill="FFFFFF"/>
        </w:rPr>
        <w:t>Prețul cel mai scăzut;</w:t>
      </w:r>
    </w:p>
    <w:p w:rsidR="00176633" w:rsidRPr="00F27DB0" w:rsidRDefault="00176633" w:rsidP="00176633">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75"/>
        <w:gridCol w:w="7101"/>
        <w:gridCol w:w="1795"/>
      </w:tblGrid>
      <w:tr w:rsidR="00176633" w:rsidRPr="00EC30C2" w:rsidTr="004455FB">
        <w:trPr>
          <w:trHeight w:val="421"/>
        </w:trPr>
        <w:tc>
          <w:tcPr>
            <w:tcW w:w="675" w:type="dxa"/>
            <w:shd w:val="clear" w:color="auto" w:fill="auto"/>
          </w:tcPr>
          <w:p w:rsidR="00176633" w:rsidRPr="00FF430B" w:rsidRDefault="00176633" w:rsidP="004455FB">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101" w:type="dxa"/>
            <w:shd w:val="clear" w:color="auto" w:fill="auto"/>
          </w:tcPr>
          <w:p w:rsidR="00176633" w:rsidRPr="00FF430B" w:rsidRDefault="00176633" w:rsidP="004455F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176633" w:rsidRPr="00FF430B" w:rsidRDefault="00176633" w:rsidP="004455F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176633" w:rsidRPr="00EC30C2" w:rsidTr="004455FB">
        <w:tc>
          <w:tcPr>
            <w:tcW w:w="675" w:type="dxa"/>
            <w:shd w:val="clear" w:color="auto" w:fill="auto"/>
          </w:tcPr>
          <w:p w:rsidR="00176633" w:rsidRPr="00FF430B" w:rsidRDefault="00176633" w:rsidP="004455FB">
            <w:pPr>
              <w:shd w:val="clear" w:color="auto" w:fill="FFFFFF" w:themeFill="background1"/>
              <w:tabs>
                <w:tab w:val="left" w:pos="612"/>
              </w:tabs>
              <w:rPr>
                <w:iCs/>
                <w:noProof w:val="0"/>
                <w:lang w:eastAsia="ru-RU"/>
              </w:rPr>
            </w:pPr>
            <w:r>
              <w:rPr>
                <w:iCs/>
                <w:noProof w:val="0"/>
                <w:lang w:eastAsia="ru-RU"/>
              </w:rPr>
              <w:t>1.</w:t>
            </w:r>
          </w:p>
        </w:tc>
        <w:tc>
          <w:tcPr>
            <w:tcW w:w="7101" w:type="dxa"/>
            <w:shd w:val="clear" w:color="auto" w:fill="auto"/>
          </w:tcPr>
          <w:p w:rsidR="00176633" w:rsidRPr="00B769C4" w:rsidRDefault="00176633" w:rsidP="004455FB">
            <w:pPr>
              <w:shd w:val="clear" w:color="auto" w:fill="FFFFFF" w:themeFill="background1"/>
              <w:tabs>
                <w:tab w:val="left" w:pos="612"/>
              </w:tabs>
              <w:rPr>
                <w:iCs/>
                <w:noProof w:val="0"/>
                <w:lang w:eastAsia="ru-RU"/>
              </w:rPr>
            </w:pPr>
          </w:p>
        </w:tc>
        <w:tc>
          <w:tcPr>
            <w:tcW w:w="1795" w:type="dxa"/>
            <w:shd w:val="clear" w:color="auto" w:fill="auto"/>
          </w:tcPr>
          <w:p w:rsidR="00176633" w:rsidRPr="00FF430B" w:rsidRDefault="00176633" w:rsidP="004455FB">
            <w:pPr>
              <w:shd w:val="clear" w:color="auto" w:fill="FFFFFF" w:themeFill="background1"/>
              <w:tabs>
                <w:tab w:val="left" w:pos="612"/>
              </w:tabs>
              <w:rPr>
                <w:iCs/>
                <w:noProof w:val="0"/>
                <w:lang w:eastAsia="ru-RU"/>
              </w:rPr>
            </w:pPr>
          </w:p>
        </w:tc>
      </w:tr>
      <w:tr w:rsidR="00176633" w:rsidRPr="00EC30C2" w:rsidTr="004455FB">
        <w:trPr>
          <w:trHeight w:val="243"/>
        </w:trPr>
        <w:tc>
          <w:tcPr>
            <w:tcW w:w="675" w:type="dxa"/>
            <w:shd w:val="clear" w:color="auto" w:fill="auto"/>
          </w:tcPr>
          <w:p w:rsidR="00176633" w:rsidRPr="00FF430B" w:rsidRDefault="00176633" w:rsidP="004455FB">
            <w:pPr>
              <w:shd w:val="clear" w:color="auto" w:fill="FFFFFF" w:themeFill="background1"/>
              <w:tabs>
                <w:tab w:val="left" w:pos="612"/>
              </w:tabs>
              <w:rPr>
                <w:iCs/>
                <w:noProof w:val="0"/>
                <w:lang w:eastAsia="ru-RU"/>
              </w:rPr>
            </w:pPr>
            <w:r>
              <w:rPr>
                <w:iCs/>
                <w:noProof w:val="0"/>
                <w:lang w:eastAsia="ru-RU"/>
              </w:rPr>
              <w:t>2.</w:t>
            </w:r>
          </w:p>
        </w:tc>
        <w:tc>
          <w:tcPr>
            <w:tcW w:w="7101" w:type="dxa"/>
            <w:shd w:val="clear" w:color="auto" w:fill="auto"/>
          </w:tcPr>
          <w:p w:rsidR="00176633" w:rsidRPr="00FF430B" w:rsidRDefault="00176633" w:rsidP="004455FB">
            <w:pPr>
              <w:shd w:val="clear" w:color="auto" w:fill="FFFFFF" w:themeFill="background1"/>
              <w:tabs>
                <w:tab w:val="left" w:pos="612"/>
              </w:tabs>
              <w:rPr>
                <w:iCs/>
                <w:noProof w:val="0"/>
                <w:lang w:eastAsia="ru-RU"/>
              </w:rPr>
            </w:pPr>
          </w:p>
        </w:tc>
        <w:tc>
          <w:tcPr>
            <w:tcW w:w="1795" w:type="dxa"/>
            <w:shd w:val="clear" w:color="auto" w:fill="auto"/>
          </w:tcPr>
          <w:p w:rsidR="00176633" w:rsidRPr="00FF430B" w:rsidRDefault="00176633" w:rsidP="004455FB">
            <w:pPr>
              <w:shd w:val="clear" w:color="auto" w:fill="FFFFFF" w:themeFill="background1"/>
              <w:tabs>
                <w:tab w:val="left" w:pos="612"/>
              </w:tabs>
              <w:rPr>
                <w:iCs/>
                <w:noProof w:val="0"/>
                <w:lang w:eastAsia="ru-RU"/>
              </w:rPr>
            </w:pPr>
          </w:p>
        </w:tc>
      </w:tr>
      <w:tr w:rsidR="00176633" w:rsidRPr="00EC30C2" w:rsidTr="004455FB">
        <w:tc>
          <w:tcPr>
            <w:tcW w:w="675" w:type="dxa"/>
            <w:shd w:val="clear" w:color="auto" w:fill="auto"/>
          </w:tcPr>
          <w:p w:rsidR="00176633" w:rsidRDefault="00176633" w:rsidP="004455FB">
            <w:pPr>
              <w:shd w:val="clear" w:color="auto" w:fill="FFFFFF" w:themeFill="background1"/>
              <w:tabs>
                <w:tab w:val="left" w:pos="612"/>
              </w:tabs>
              <w:rPr>
                <w:iCs/>
                <w:noProof w:val="0"/>
                <w:lang w:eastAsia="ru-RU"/>
              </w:rPr>
            </w:pPr>
            <w:r>
              <w:rPr>
                <w:iCs/>
                <w:noProof w:val="0"/>
                <w:lang w:eastAsia="ru-RU"/>
              </w:rPr>
              <w:t>3.</w:t>
            </w:r>
          </w:p>
        </w:tc>
        <w:tc>
          <w:tcPr>
            <w:tcW w:w="7101" w:type="dxa"/>
            <w:shd w:val="clear" w:color="auto" w:fill="auto"/>
          </w:tcPr>
          <w:p w:rsidR="00176633" w:rsidRPr="00FF430B" w:rsidRDefault="00176633" w:rsidP="004455FB">
            <w:pPr>
              <w:shd w:val="clear" w:color="auto" w:fill="FFFFFF" w:themeFill="background1"/>
              <w:tabs>
                <w:tab w:val="left" w:pos="612"/>
              </w:tabs>
              <w:rPr>
                <w:iCs/>
                <w:noProof w:val="0"/>
                <w:lang w:eastAsia="ru-RU"/>
              </w:rPr>
            </w:pPr>
          </w:p>
        </w:tc>
        <w:tc>
          <w:tcPr>
            <w:tcW w:w="1795" w:type="dxa"/>
            <w:shd w:val="clear" w:color="auto" w:fill="auto"/>
          </w:tcPr>
          <w:p w:rsidR="00176633" w:rsidRDefault="00176633" w:rsidP="004455FB">
            <w:pPr>
              <w:shd w:val="clear" w:color="auto" w:fill="FFFFFF" w:themeFill="background1"/>
              <w:tabs>
                <w:tab w:val="left" w:pos="612"/>
              </w:tabs>
              <w:rPr>
                <w:iCs/>
                <w:noProof w:val="0"/>
                <w:lang w:eastAsia="ru-RU"/>
              </w:rPr>
            </w:pPr>
          </w:p>
        </w:tc>
      </w:tr>
      <w:tr w:rsidR="00176633" w:rsidRPr="00EC30C2" w:rsidTr="004455FB">
        <w:tc>
          <w:tcPr>
            <w:tcW w:w="675" w:type="dxa"/>
            <w:shd w:val="clear" w:color="auto" w:fill="auto"/>
          </w:tcPr>
          <w:p w:rsidR="00176633" w:rsidRPr="009271D0" w:rsidRDefault="00176633" w:rsidP="004455FB">
            <w:pPr>
              <w:shd w:val="clear" w:color="auto" w:fill="FFFFFF" w:themeFill="background1"/>
              <w:tabs>
                <w:tab w:val="left" w:pos="612"/>
              </w:tabs>
              <w:rPr>
                <w:b/>
                <w:iCs/>
                <w:noProof w:val="0"/>
                <w:lang w:eastAsia="ru-RU"/>
              </w:rPr>
            </w:pPr>
          </w:p>
        </w:tc>
        <w:tc>
          <w:tcPr>
            <w:tcW w:w="7101" w:type="dxa"/>
            <w:shd w:val="clear" w:color="auto" w:fill="auto"/>
          </w:tcPr>
          <w:p w:rsidR="00176633" w:rsidRPr="009271D0" w:rsidRDefault="00176633" w:rsidP="004455FB">
            <w:pPr>
              <w:tabs>
                <w:tab w:val="left" w:pos="720"/>
              </w:tabs>
              <w:outlineLvl w:val="1"/>
              <w:rPr>
                <w:rFonts w:eastAsia="PMingLiU"/>
                <w:b/>
                <w:lang w:val="en-US"/>
              </w:rPr>
            </w:pPr>
          </w:p>
        </w:tc>
        <w:tc>
          <w:tcPr>
            <w:tcW w:w="1795" w:type="dxa"/>
            <w:shd w:val="clear" w:color="auto" w:fill="auto"/>
          </w:tcPr>
          <w:p w:rsidR="00176633" w:rsidRDefault="00176633" w:rsidP="004455FB">
            <w:pPr>
              <w:shd w:val="clear" w:color="auto" w:fill="FFFFFF" w:themeFill="background1"/>
              <w:tabs>
                <w:tab w:val="left" w:pos="612"/>
              </w:tabs>
              <w:rPr>
                <w:iCs/>
                <w:noProof w:val="0"/>
                <w:lang w:val="en-US" w:eastAsia="ru-RU"/>
              </w:rPr>
            </w:pPr>
          </w:p>
        </w:tc>
      </w:tr>
    </w:tbl>
    <w:p w:rsidR="00176633" w:rsidRDefault="00176633" w:rsidP="00176633">
      <w:pPr>
        <w:shd w:val="clear" w:color="auto" w:fill="FFFFFF" w:themeFill="background1"/>
        <w:tabs>
          <w:tab w:val="right" w:pos="426"/>
        </w:tabs>
        <w:rPr>
          <w:b/>
          <w:noProof w:val="0"/>
          <w:lang w:eastAsia="ru-RU"/>
        </w:rPr>
      </w:pPr>
    </w:p>
    <w:p w:rsidR="00176633" w:rsidRPr="00FF430B" w:rsidRDefault="00176633" w:rsidP="00176633">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176633" w:rsidRPr="00FF430B" w:rsidRDefault="00176633" w:rsidP="00176633">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176633" w:rsidRPr="00FF430B" w:rsidRDefault="00176633" w:rsidP="00176633">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pe: </w:t>
      </w:r>
      <w:r w:rsidRPr="00FF430B">
        <w:rPr>
          <w:b/>
          <w:i/>
          <w:noProof w:val="0"/>
          <w:lang w:eastAsia="ru-RU"/>
        </w:rPr>
        <w:t>[data]</w:t>
      </w:r>
      <w:r w:rsidRPr="002C23F8">
        <w:rPr>
          <w:b/>
          <w:noProof w:val="0"/>
          <w:lang w:eastAsia="ru-RU"/>
        </w:rPr>
        <w:t xml:space="preserve">informația  </w:t>
      </w:r>
      <w:r>
        <w:rPr>
          <w:b/>
        </w:rPr>
        <w:t>o găsiți în SIA RSAP</w:t>
      </w:r>
    </w:p>
    <w:p w:rsidR="00176633" w:rsidRPr="00FF430B" w:rsidRDefault="00176633" w:rsidP="00176633">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 xml:space="preserve">Adresa la care trebuie transmise ofertele sau cererile de participare: </w:t>
      </w:r>
    </w:p>
    <w:p w:rsidR="00176633" w:rsidRPr="00FF430B" w:rsidRDefault="00176633" w:rsidP="00176633">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176633" w:rsidRPr="00FF430B" w:rsidRDefault="00176633" w:rsidP="00176633">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w:t>
      </w:r>
      <w:r w:rsidRPr="0023382C">
        <w:rPr>
          <w:i/>
          <w:noProof w:val="0"/>
          <w:lang w:eastAsia="ru-RU"/>
        </w:rPr>
        <w:t>60 zile</w:t>
      </w:r>
    </w:p>
    <w:p w:rsidR="00176633" w:rsidRPr="002C23F8" w:rsidRDefault="00176633" w:rsidP="00176633">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176633" w:rsidRPr="00FF430B" w:rsidRDefault="00176633" w:rsidP="00176633">
      <w:pPr>
        <w:shd w:val="clear" w:color="auto" w:fill="FFFFFF" w:themeFill="background1"/>
        <w:tabs>
          <w:tab w:val="right" w:pos="426"/>
        </w:tabs>
        <w:ind w:left="3240"/>
        <w:contextualSpacing/>
        <w:jc w:val="center"/>
        <w:rPr>
          <w:noProof w:val="0"/>
          <w:sz w:val="20"/>
          <w:lang w:eastAsia="ru-RU"/>
        </w:rPr>
      </w:pPr>
    </w:p>
    <w:p w:rsidR="00176633" w:rsidRPr="00FF430B" w:rsidRDefault="00176633" w:rsidP="00176633">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176633" w:rsidRPr="00FF430B" w:rsidRDefault="00176633" w:rsidP="00176633">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176633" w:rsidRPr="00415A7C" w:rsidRDefault="00176633" w:rsidP="00176633">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176633" w:rsidRPr="00FF430B" w:rsidRDefault="00176633" w:rsidP="0017663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176633" w:rsidRPr="00FF430B" w:rsidRDefault="00176633" w:rsidP="00176633">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176633" w:rsidRPr="00FF430B" w:rsidRDefault="00176633" w:rsidP="0017663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176633" w:rsidRPr="00FF430B" w:rsidRDefault="00176633" w:rsidP="00176633">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176633" w:rsidRPr="00FF430B" w:rsidRDefault="00176633" w:rsidP="00176633">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176633" w:rsidRPr="00FF430B" w:rsidRDefault="00176633" w:rsidP="00176633">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176633" w:rsidRPr="00FF430B" w:rsidRDefault="00176633" w:rsidP="0017663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176633" w:rsidRPr="00FF430B" w:rsidRDefault="00176633" w:rsidP="0017663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176633" w:rsidRPr="00FF430B" w:rsidRDefault="00176633" w:rsidP="0017663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r w:rsidRPr="00570276">
        <w:rPr>
          <w:i/>
          <w:noProof w:val="0"/>
          <w:shd w:val="clear" w:color="auto" w:fill="FFFFFF" w:themeFill="background1"/>
          <w:lang w:eastAsia="ru-RU"/>
        </w:rPr>
        <w:t>Nu a fost publicat anunț de intenție</w:t>
      </w:r>
    </w:p>
    <w:p w:rsidR="00176633" w:rsidRPr="00FF430B" w:rsidRDefault="00176633" w:rsidP="0017663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Pr>
          <w:i/>
          <w:noProof w:val="0"/>
          <w:shd w:val="clear" w:color="auto" w:fill="FFFFFF" w:themeFill="background1"/>
          <w:lang w:eastAsia="ru-RU"/>
        </w:rPr>
        <w:t>16</w:t>
      </w:r>
      <w:r w:rsidRPr="00415A7C">
        <w:rPr>
          <w:i/>
          <w:noProof w:val="0"/>
          <w:shd w:val="clear" w:color="auto" w:fill="FFFFFF" w:themeFill="background1"/>
          <w:lang w:eastAsia="ru-RU"/>
        </w:rPr>
        <w:t>.</w:t>
      </w:r>
      <w:r>
        <w:rPr>
          <w:i/>
          <w:noProof w:val="0"/>
          <w:shd w:val="clear" w:color="auto" w:fill="FFFFFF" w:themeFill="background1"/>
          <w:lang w:eastAsia="ru-RU"/>
        </w:rPr>
        <w:t>03.</w:t>
      </w:r>
      <w:r w:rsidRPr="00415A7C">
        <w:rPr>
          <w:i/>
          <w:noProof w:val="0"/>
          <w:shd w:val="clear" w:color="auto" w:fill="FFFFFF" w:themeFill="background1"/>
          <w:lang w:eastAsia="ru-RU"/>
        </w:rPr>
        <w:t>202</w:t>
      </w:r>
      <w:r>
        <w:rPr>
          <w:i/>
          <w:noProof w:val="0"/>
          <w:shd w:val="clear" w:color="auto" w:fill="FFFFFF" w:themeFill="background1"/>
          <w:lang w:eastAsia="ru-RU"/>
        </w:rPr>
        <w:t>3</w:t>
      </w:r>
    </w:p>
    <w:p w:rsidR="00176633" w:rsidRPr="00FF430B" w:rsidRDefault="00176633" w:rsidP="0017663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76633" w:rsidRPr="00EC30C2" w:rsidTr="004455FB">
        <w:tc>
          <w:tcPr>
            <w:tcW w:w="5274" w:type="dxa"/>
            <w:shd w:val="clear" w:color="auto" w:fill="FFFFFF" w:themeFill="background1"/>
          </w:tcPr>
          <w:p w:rsidR="00176633" w:rsidRPr="00FF430B" w:rsidRDefault="00176633" w:rsidP="004455FB">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176633" w:rsidRPr="00FF430B" w:rsidRDefault="00176633" w:rsidP="004455FB">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176633" w:rsidRPr="00EC30C2" w:rsidTr="004455FB">
        <w:tc>
          <w:tcPr>
            <w:tcW w:w="5274" w:type="dxa"/>
            <w:shd w:val="clear" w:color="auto" w:fill="FFFFFF" w:themeFill="background1"/>
          </w:tcPr>
          <w:p w:rsidR="00176633" w:rsidRPr="00FF430B" w:rsidRDefault="00176633" w:rsidP="004455FB">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176633" w:rsidRPr="00FF430B" w:rsidRDefault="00176633" w:rsidP="004455FB">
            <w:pPr>
              <w:shd w:val="clear" w:color="auto" w:fill="FFFFFF" w:themeFill="background1"/>
              <w:tabs>
                <w:tab w:val="right" w:pos="426"/>
              </w:tabs>
              <w:rPr>
                <w:noProof w:val="0"/>
                <w:lang w:eastAsia="ru-RU"/>
              </w:rPr>
            </w:pPr>
            <w:r>
              <w:rPr>
                <w:lang w:val="en-US"/>
              </w:rPr>
              <w:t>Se acceptă</w:t>
            </w:r>
          </w:p>
        </w:tc>
      </w:tr>
      <w:tr w:rsidR="00176633" w:rsidRPr="00EC30C2" w:rsidTr="004455FB">
        <w:tc>
          <w:tcPr>
            <w:tcW w:w="5274" w:type="dxa"/>
            <w:shd w:val="clear" w:color="auto" w:fill="FFFFFF" w:themeFill="background1"/>
          </w:tcPr>
          <w:p w:rsidR="00176633" w:rsidRPr="00FF430B" w:rsidRDefault="00176633" w:rsidP="004455FB">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176633" w:rsidRPr="00FF430B" w:rsidRDefault="00176633" w:rsidP="004455FB">
            <w:pPr>
              <w:shd w:val="clear" w:color="auto" w:fill="FFFFFF" w:themeFill="background1"/>
              <w:tabs>
                <w:tab w:val="right" w:pos="426"/>
              </w:tabs>
              <w:rPr>
                <w:noProof w:val="0"/>
                <w:lang w:eastAsia="ru-RU"/>
              </w:rPr>
            </w:pPr>
            <w:r>
              <w:t>Nu se acceptă</w:t>
            </w:r>
          </w:p>
        </w:tc>
      </w:tr>
      <w:tr w:rsidR="00176633" w:rsidRPr="00EC30C2" w:rsidTr="004455FB">
        <w:tc>
          <w:tcPr>
            <w:tcW w:w="5274" w:type="dxa"/>
            <w:shd w:val="clear" w:color="auto" w:fill="FFFFFF" w:themeFill="background1"/>
          </w:tcPr>
          <w:p w:rsidR="00176633" w:rsidRPr="00FF430B" w:rsidRDefault="00176633" w:rsidP="004455FB">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176633" w:rsidRPr="00FF430B" w:rsidRDefault="00176633" w:rsidP="004455FB">
            <w:pPr>
              <w:shd w:val="clear" w:color="auto" w:fill="FFFFFF" w:themeFill="background1"/>
              <w:tabs>
                <w:tab w:val="right" w:pos="426"/>
              </w:tabs>
              <w:rPr>
                <w:noProof w:val="0"/>
                <w:lang w:eastAsia="ru-RU"/>
              </w:rPr>
            </w:pPr>
            <w:r>
              <w:t>Se acceptă</w:t>
            </w:r>
          </w:p>
        </w:tc>
      </w:tr>
      <w:tr w:rsidR="00176633" w:rsidRPr="00EC30C2" w:rsidTr="004455FB">
        <w:trPr>
          <w:trHeight w:val="77"/>
        </w:trPr>
        <w:tc>
          <w:tcPr>
            <w:tcW w:w="5274" w:type="dxa"/>
            <w:shd w:val="clear" w:color="auto" w:fill="FFFFFF" w:themeFill="background1"/>
          </w:tcPr>
          <w:p w:rsidR="00176633" w:rsidRPr="00FF430B" w:rsidRDefault="00176633" w:rsidP="004455FB">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176633" w:rsidRPr="00FF430B" w:rsidRDefault="00176633" w:rsidP="004455FB">
            <w:pPr>
              <w:shd w:val="clear" w:color="auto" w:fill="FFFFFF" w:themeFill="background1"/>
              <w:tabs>
                <w:tab w:val="right" w:pos="426"/>
              </w:tabs>
              <w:rPr>
                <w:noProof w:val="0"/>
                <w:lang w:eastAsia="ru-RU"/>
              </w:rPr>
            </w:pPr>
            <w:r>
              <w:t>Se acceptă</w:t>
            </w:r>
          </w:p>
        </w:tc>
      </w:tr>
    </w:tbl>
    <w:p w:rsidR="00176633" w:rsidRPr="00FF430B" w:rsidRDefault="00176633" w:rsidP="0017663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176633" w:rsidRPr="00FF430B" w:rsidRDefault="00176633" w:rsidP="00176633">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176633" w:rsidRPr="003E1A2B" w:rsidRDefault="00176633" w:rsidP="0017663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176633" w:rsidRDefault="00176633" w:rsidP="00176633">
      <w:pPr>
        <w:shd w:val="clear" w:color="auto" w:fill="FFFFFF" w:themeFill="background1"/>
        <w:tabs>
          <w:tab w:val="right" w:pos="426"/>
        </w:tabs>
        <w:spacing w:before="120"/>
        <w:rPr>
          <w:b/>
          <w:noProof w:val="0"/>
          <w:shd w:val="clear" w:color="auto" w:fill="FFFFFF" w:themeFill="background1"/>
          <w:lang w:eastAsia="ru-RU"/>
        </w:rPr>
      </w:pPr>
    </w:p>
    <w:p w:rsidR="007B0797" w:rsidRPr="003E1A2B" w:rsidRDefault="007B0797" w:rsidP="007B0797">
      <w:pPr>
        <w:shd w:val="clear" w:color="auto" w:fill="FFFFFF" w:themeFill="background1"/>
        <w:tabs>
          <w:tab w:val="right" w:pos="426"/>
        </w:tabs>
        <w:spacing w:before="120"/>
        <w:rPr>
          <w:b/>
          <w:noProof w:val="0"/>
          <w:lang w:eastAsia="ru-RU"/>
        </w:rPr>
      </w:pPr>
    </w:p>
    <w:p w:rsidR="007B0797" w:rsidRPr="00FF430B" w:rsidRDefault="007B0797" w:rsidP="007B0797">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Ion</w:t>
      </w:r>
      <w:r>
        <w:rPr>
          <w:b/>
        </w:rPr>
        <w:t xml:space="preserve"> </w:t>
      </w:r>
      <w:r>
        <w:rPr>
          <w:b/>
          <w:noProof w:val="0"/>
          <w:shd w:val="clear" w:color="auto" w:fill="FFFFFF" w:themeFill="background1"/>
          <w:lang w:eastAsia="ru-RU"/>
        </w:rPr>
        <w:t>COJOCARI</w:t>
      </w:r>
    </w:p>
    <w:p w:rsidR="00B65C93" w:rsidRPr="00897EE2" w:rsidRDefault="00B65C93" w:rsidP="002A6E99">
      <w:pPr>
        <w:pStyle w:val="Style3"/>
        <w:tabs>
          <w:tab w:val="left" w:pos="567"/>
        </w:tabs>
        <w:spacing w:before="0" w:beforeAutospacing="0" w:after="0"/>
        <w:ind w:left="0" w:firstLine="0"/>
        <w:jc w:val="center"/>
        <w:rPr>
          <w:rFonts w:eastAsia="PMingLiU"/>
          <w:sz w:val="22"/>
          <w:lang w:val="ro-RO" w:eastAsia="zh-CN"/>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0930AB" w:rsidRPr="00897EE2" w:rsidRDefault="000930AB" w:rsidP="00503BD4">
      <w:pPr>
        <w:pStyle w:val="Style3"/>
        <w:tabs>
          <w:tab w:val="left" w:pos="567"/>
        </w:tabs>
        <w:spacing w:before="0" w:beforeAutospacing="0" w:after="0"/>
        <w:ind w:left="0" w:firstLine="0"/>
        <w:rPr>
          <w:rFonts w:eastAsia="PMingLiU"/>
          <w:sz w:val="22"/>
          <w:lang w:eastAsia="zh-CN"/>
        </w:rPr>
      </w:pPr>
    </w:p>
    <w:p w:rsidR="001F7AEE" w:rsidRPr="00897EE2" w:rsidRDefault="001F7AEE" w:rsidP="00A26B23">
      <w:pPr>
        <w:pStyle w:val="Style3"/>
        <w:tabs>
          <w:tab w:val="left" w:pos="567"/>
        </w:tabs>
        <w:spacing w:before="0" w:beforeAutospacing="0" w:after="0"/>
        <w:ind w:left="0" w:firstLine="0"/>
        <w:rPr>
          <w:rFonts w:eastAsia="PMingLiU"/>
          <w:sz w:val="22"/>
          <w:lang w:eastAsia="zh-CN"/>
        </w:rPr>
      </w:pPr>
    </w:p>
    <w:p w:rsidR="00A93B5D" w:rsidRDefault="00A93B5D" w:rsidP="00502EFF">
      <w:pPr>
        <w:jc w:val="right"/>
        <w:rPr>
          <w:noProof w:val="0"/>
          <w:sz w:val="22"/>
        </w:rPr>
      </w:pPr>
    </w:p>
    <w:p w:rsidR="00176633" w:rsidRDefault="00176633" w:rsidP="00502EFF">
      <w:pPr>
        <w:jc w:val="right"/>
        <w:rPr>
          <w:noProof w:val="0"/>
          <w:sz w:val="22"/>
        </w:rPr>
      </w:pPr>
      <w:r>
        <w:rPr>
          <w:noProof w:val="0"/>
          <w:sz w:val="22"/>
        </w:rPr>
        <w:br/>
      </w: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7B0797" w:rsidRDefault="007B0797" w:rsidP="00502EFF">
      <w:pPr>
        <w:jc w:val="right"/>
        <w:rPr>
          <w:noProof w:val="0"/>
          <w:sz w:val="22"/>
        </w:rPr>
      </w:pPr>
    </w:p>
    <w:p w:rsidR="007B0797" w:rsidRPr="00897EE2" w:rsidRDefault="007B0797"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Președintele raionului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Orașul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6E0FA4" w:rsidP="009D62FF">
            <w:pPr>
              <w:ind w:right="-1"/>
              <w:jc w:val="both"/>
              <w:rPr>
                <w:rFonts w:eastAsia="Cambria"/>
                <w:noProof w:val="0"/>
                <w:sz w:val="20"/>
              </w:rPr>
            </w:pPr>
            <w:r w:rsidRPr="00897EE2">
              <w:rPr>
                <w:sz w:val="20"/>
              </w:rPr>
              <w:t>1007601009358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Orașul Glodeni, str.Suveranității 2</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Număr de telefon/fax</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024923288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E-mail</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sececonomglodeni@gmail.com</w:t>
            </w:r>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www.glodeni.md</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Angela Onuță</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COP</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897EE2" w:rsidRDefault="00176633" w:rsidP="005218A3">
            <w:pPr>
              <w:spacing w:after="160" w:line="259" w:lineRule="auto"/>
              <w:ind w:right="-1"/>
              <w:jc w:val="both"/>
              <w:rPr>
                <w:noProof w:val="0"/>
                <w:sz w:val="20"/>
                <w:lang w:eastAsia="ro-RO"/>
              </w:rPr>
            </w:pPr>
            <w:r>
              <w:rPr>
                <w:b/>
                <w:i/>
              </w:rPr>
              <w:t>L</w:t>
            </w:r>
            <w:r w:rsidRPr="00415A7C">
              <w:rPr>
                <w:b/>
                <w:i/>
              </w:rPr>
              <w:t>ucrăr</w:t>
            </w:r>
            <w:r>
              <w:rPr>
                <w:b/>
                <w:i/>
              </w:rPr>
              <w:t>i curente de profilare a drumurilor locale de interes raional (varianta alb</w:t>
            </w:r>
            <w:r>
              <w:rPr>
                <w:b/>
                <w:i/>
                <w:lang w:val="ro-MD"/>
              </w:rPr>
              <w:t>ă</w:t>
            </w:r>
            <w:r>
              <w:rPr>
                <w:b/>
                <w:i/>
              </w:rPr>
              <w:t>), raionul Glodeni</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176633" w:rsidP="009D62FF">
            <w:pPr>
              <w:spacing w:after="160" w:line="259" w:lineRule="auto"/>
              <w:ind w:right="-1"/>
              <w:jc w:val="both"/>
              <w:rPr>
                <w:noProof w:val="0"/>
                <w:sz w:val="20"/>
                <w:lang w:eastAsia="ro-RO"/>
              </w:rPr>
            </w:pPr>
            <w:r>
              <w:rPr>
                <w:noProof w:val="0"/>
                <w:sz w:val="20"/>
                <w:lang w:eastAsia="ro-RO"/>
              </w:rPr>
              <w:t>Prețul cel mai scăzut</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lastRenderedPageBreak/>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firstRow="1" w:lastRow="0" w:firstColumn="1" w:lastColumn="0" w:noHBand="0" w:noVBand="1"/>
      </w:tblPr>
      <w:tblGrid>
        <w:gridCol w:w="561"/>
        <w:gridCol w:w="3371"/>
        <w:gridCol w:w="1406"/>
        <w:gridCol w:w="1411"/>
        <w:gridCol w:w="1554"/>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176633" w:rsidP="009D62FF">
            <w:pPr>
              <w:tabs>
                <w:tab w:val="left" w:pos="1134"/>
                <w:tab w:val="left" w:pos="2694"/>
              </w:tabs>
              <w:spacing w:before="240"/>
              <w:jc w:val="both"/>
              <w:rPr>
                <w:rFonts w:eastAsia="Calibri"/>
                <w:noProof w:val="0"/>
                <w:sz w:val="20"/>
              </w:rPr>
            </w:pPr>
            <w:r>
              <w:rPr>
                <w:b/>
                <w:i/>
              </w:rPr>
              <w:t>L</w:t>
            </w:r>
            <w:r w:rsidRPr="00415A7C">
              <w:rPr>
                <w:b/>
                <w:i/>
              </w:rPr>
              <w:t>ucrăr</w:t>
            </w:r>
            <w:r>
              <w:rPr>
                <w:b/>
                <w:i/>
              </w:rPr>
              <w:t>i curente de profilare a drumurilor locale de interes raional (varianta alb</w:t>
            </w:r>
            <w:r>
              <w:rPr>
                <w:b/>
                <w:i/>
                <w:lang w:val="ro-MD"/>
              </w:rPr>
              <w:t>ă</w:t>
            </w:r>
            <w:r>
              <w:rPr>
                <w:b/>
                <w:i/>
              </w:rPr>
              <w:t>), raionul Glodeni</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firstRow="1" w:lastRow="0" w:firstColumn="1" w:lastColumn="0" w:noHBand="0" w:noVBand="1"/>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3"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7B0797" w:rsidRDefault="007B0797" w:rsidP="009D62FF">
      <w:pPr>
        <w:spacing w:before="120"/>
        <w:ind w:firstLine="567"/>
        <w:rPr>
          <w:rFonts w:eastAsia="Calibri"/>
          <w:b/>
          <w:noProof w:val="0"/>
          <w:sz w:val="22"/>
        </w:rPr>
      </w:pP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___________________________                </w:t>
      </w:r>
    </w:p>
    <w:p w:rsidR="009D62FF" w:rsidRPr="00897EE2" w:rsidRDefault="009D62FF" w:rsidP="009D62FF">
      <w:pPr>
        <w:jc w:val="both"/>
        <w:rPr>
          <w:rFonts w:eastAsia="Calibri"/>
          <w:noProof w:val="0"/>
          <w:sz w:val="22"/>
        </w:rPr>
      </w:pPr>
    </w:p>
    <w:p w:rsidR="007B0797" w:rsidRDefault="007B0797" w:rsidP="009D62FF">
      <w:pPr>
        <w:jc w:val="both"/>
        <w:rPr>
          <w:rFonts w:eastAsia="Calibri"/>
          <w:b/>
          <w:i/>
          <w:noProof w:val="0"/>
          <w:color w:val="FF000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897EE2">
              <w:rPr>
                <w:i/>
                <w:noProof w:val="0"/>
                <w:color w:val="0000FF"/>
                <w:sz w:val="20"/>
                <w:u w:val="single"/>
                <w:lang w:eastAsia="ro-RO"/>
              </w:rPr>
              <w:t>www.mtender.gov.md</w:t>
            </w:r>
            <w:r w:rsidR="00000000">
              <w:rPr>
                <w:i/>
                <w:noProof w:val="0"/>
                <w:color w:val="0000FF"/>
                <w:sz w:val="20"/>
                <w:u w:val="single"/>
                <w:lang w:eastAsia="ro-RO"/>
              </w:rPr>
              <w:fldChar w:fldCharType="end"/>
            </w:r>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51"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52" w:name="_Toc449692096"/>
      <w:bookmarkEnd w:id="51"/>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Pr="00897EE2">
        <w:rPr>
          <w:b/>
          <w:noProof w:val="0"/>
          <w:sz w:val="22"/>
          <w:lang w:eastAsia="ru-RU"/>
        </w:rPr>
        <w:t xml:space="preserve">privind achiziționarea </w:t>
      </w:r>
      <w:r w:rsidRPr="00897EE2">
        <w:rPr>
          <w:b/>
          <w:noProof w:val="0"/>
          <w:sz w:val="22"/>
          <w:shd w:val="clear" w:color="auto" w:fill="FFFFFF" w:themeFill="background1"/>
          <w:lang w:eastAsia="ru-RU"/>
        </w:rPr>
        <w:t>_______________________</w:t>
      </w:r>
      <w:r w:rsidRPr="00897EE2">
        <w:rPr>
          <w:b/>
          <w:noProof w:val="0"/>
          <w:sz w:val="22"/>
          <w:shd w:val="clear" w:color="auto" w:fill="FFFFFF" w:themeFill="background1"/>
          <w:lang w:eastAsia="ru-RU"/>
        </w:rPr>
        <w:br/>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1859A1" w:rsidRDefault="001859A1" w:rsidP="00950D18">
      <w:pPr>
        <w:pStyle w:val="a7"/>
        <w:tabs>
          <w:tab w:val="left" w:pos="567"/>
        </w:tabs>
        <w:spacing w:line="360" w:lineRule="auto"/>
        <w:rPr>
          <w:rFonts w:ascii="Times New Roman" w:hAnsi="Times New Roman"/>
          <w:sz w:val="22"/>
          <w:szCs w:val="24"/>
        </w:rPr>
      </w:pPr>
    </w:p>
    <w:p w:rsidR="001859A1" w:rsidRPr="00897EE2" w:rsidRDefault="001859A1"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52"/>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53"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53"/>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176633" w:rsidRPr="00176633" w:rsidRDefault="00176633" w:rsidP="00950D18">
      <w:pPr>
        <w:pStyle w:val="a7"/>
        <w:tabs>
          <w:tab w:val="left" w:pos="567"/>
        </w:tabs>
        <w:jc w:val="center"/>
        <w:rPr>
          <w:rFonts w:ascii="Times New Roman" w:hAnsi="Times New Roman"/>
          <w:szCs w:val="28"/>
        </w:rPr>
      </w:pPr>
      <w:r w:rsidRPr="00176633">
        <w:rPr>
          <w:rFonts w:ascii="Times New Roman" w:hAnsi="Times New Roman"/>
          <w:b/>
          <w:i/>
          <w:sz w:val="28"/>
          <w:szCs w:val="22"/>
        </w:rPr>
        <w:t>Lucrări curente de profilare a drumurilor locale de interes raional (varianta alb</w:t>
      </w:r>
      <w:r w:rsidRPr="00176633">
        <w:rPr>
          <w:rFonts w:ascii="Times New Roman" w:hAnsi="Times New Roman"/>
          <w:b/>
          <w:i/>
          <w:sz w:val="28"/>
          <w:szCs w:val="22"/>
          <w:lang w:val="ro-MD"/>
        </w:rPr>
        <w:t>ă</w:t>
      </w:r>
      <w:r w:rsidRPr="00176633">
        <w:rPr>
          <w:rFonts w:ascii="Times New Roman" w:hAnsi="Times New Roman"/>
          <w:b/>
          <w:i/>
          <w:sz w:val="28"/>
          <w:szCs w:val="22"/>
        </w:rPr>
        <w:t>), raionul Glodeni</w:t>
      </w:r>
      <w:r w:rsidRPr="00176633">
        <w:rPr>
          <w:rFonts w:ascii="Times New Roman" w:hAnsi="Times New Roman"/>
          <w:szCs w:val="28"/>
        </w:rPr>
        <w:t xml:space="preserve">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54"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54"/>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55"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55"/>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56"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56"/>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7" w:name="_Toc449632664"/>
      <w:bookmarkStart w:id="58" w:name="_Toc449633156"/>
      <w:bookmarkStart w:id="59" w:name="_Toc449692111"/>
      <w:r w:rsidRPr="00897EE2">
        <w:rPr>
          <w:rFonts w:eastAsia="PMingLiU"/>
          <w:b/>
          <w:bCs/>
          <w:iCs/>
          <w:sz w:val="22"/>
          <w:lang w:eastAsia="zh-CN"/>
        </w:rPr>
        <w:t>DECLARAŢIE</w:t>
      </w:r>
      <w:bookmarkEnd w:id="57"/>
      <w:bookmarkEnd w:id="58"/>
      <w:bookmarkEnd w:id="59"/>
    </w:p>
    <w:p w:rsidR="00AA1372" w:rsidRPr="00897EE2" w:rsidRDefault="00A227F2" w:rsidP="00284ED0">
      <w:pPr>
        <w:tabs>
          <w:tab w:val="left" w:pos="720"/>
        </w:tabs>
        <w:jc w:val="center"/>
        <w:outlineLvl w:val="1"/>
        <w:rPr>
          <w:rFonts w:eastAsia="PMingLiU"/>
          <w:b/>
          <w:sz w:val="22"/>
          <w:lang w:eastAsia="zh-CN"/>
        </w:rPr>
      </w:pPr>
      <w:bookmarkStart w:id="60" w:name="_Toc449632665"/>
      <w:bookmarkStart w:id="61" w:name="_Toc449633157"/>
      <w:bookmarkStart w:id="62"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60"/>
      <w:bookmarkEnd w:id="61"/>
      <w:bookmarkEnd w:id="62"/>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63"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63"/>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64"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64"/>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65"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65"/>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 xml:space="preserve">I PROFESIONALĂ </w:t>
      </w:r>
      <w:proofErr w:type="gramStart"/>
      <w:r w:rsidRPr="00897EE2">
        <w:rPr>
          <w:sz w:val="22"/>
        </w:rPr>
        <w:t>A</w:t>
      </w:r>
      <w:proofErr w:type="gramEnd"/>
      <w:r w:rsidRPr="00897EE2">
        <w:rPr>
          <w:sz w:val="22"/>
        </w:rPr>
        <w:t xml:space="preserve">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lastRenderedPageBreak/>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 xml:space="preserve">D. </w:t>
            </w:r>
            <w:proofErr w:type="spellStart"/>
            <w:r w:rsidRPr="00897EE2">
              <w:rPr>
                <w:sz w:val="22"/>
              </w:rPr>
              <w:t>sisteme</w:t>
            </w:r>
            <w:proofErr w:type="spellEnd"/>
            <w:r w:rsidRPr="00897EE2">
              <w:rPr>
                <w:sz w:val="22"/>
              </w:rPr>
              <w:t xml:space="preserve"> de </w:t>
            </w:r>
            <w:proofErr w:type="spellStart"/>
            <w:r w:rsidRPr="00897EE2">
              <w:rPr>
                <w:sz w:val="22"/>
              </w:rPr>
              <w:t>alimentare</w:t>
            </w:r>
            <w:proofErr w:type="spellEnd"/>
            <w:r w:rsidRPr="00897EE2">
              <w:rPr>
                <w:sz w:val="22"/>
              </w:rPr>
              <w:t xml:space="preserv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66" w:name="_Toc449692118"/>
      <w:bookmarkStart w:id="67" w:name="_Toc390252621"/>
      <w:r w:rsidRPr="00897EE2">
        <w:rPr>
          <w:rFonts w:ascii="Times New Roman" w:hAnsi="Times New Roman" w:cs="Times New Roman"/>
          <w:bCs w:val="0"/>
          <w:color w:val="auto"/>
          <w:sz w:val="22"/>
          <w:szCs w:val="24"/>
        </w:rPr>
        <w:t>CAIET DE SARCINI</w:t>
      </w:r>
      <w:bookmarkEnd w:id="66"/>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7"/>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897EE2" w:rsidRDefault="00E71F7B" w:rsidP="00196AB4">
      <w:pPr>
        <w:pStyle w:val="a"/>
        <w:numPr>
          <w:ilvl w:val="0"/>
          <w:numId w:val="0"/>
        </w:numPr>
        <w:rPr>
          <w:sz w:val="22"/>
          <w:lang w:val="ro-RO"/>
        </w:rPr>
      </w:pPr>
    </w:p>
    <w:p w:rsidR="00233538" w:rsidRPr="00897EE2" w:rsidRDefault="0003591A" w:rsidP="00A93B5D">
      <w:pPr>
        <w:ind w:firstLine="709"/>
        <w:rPr>
          <w:sz w:val="22"/>
        </w:rPr>
      </w:pPr>
      <w:r w:rsidRPr="00897EE2">
        <w:rPr>
          <w:sz w:val="22"/>
        </w:rPr>
        <w:t>Obiectul</w:t>
      </w:r>
      <w:r w:rsidR="00A93B5D" w:rsidRPr="00897EE2">
        <w:rPr>
          <w:sz w:val="22"/>
        </w:rPr>
        <w:t xml:space="preserve"> </w:t>
      </w:r>
      <w:r w:rsidR="00445C38" w:rsidRPr="00897EE2">
        <w:rPr>
          <w:b/>
          <w:i/>
          <w:noProof w:val="0"/>
          <w:sz w:val="22"/>
          <w:lang w:eastAsia="ru-RU"/>
        </w:rPr>
        <w:t xml:space="preserve">achiziționarea </w:t>
      </w:r>
      <w:r w:rsidR="001859A1" w:rsidRPr="001859A1">
        <w:rPr>
          <w:b/>
          <w:noProof w:val="0"/>
          <w:sz w:val="22"/>
          <w:lang w:eastAsia="ru-RU"/>
        </w:rPr>
        <w:t>„</w:t>
      </w:r>
      <w:r w:rsidR="00176633">
        <w:rPr>
          <w:b/>
          <w:i/>
        </w:rPr>
        <w:t>L</w:t>
      </w:r>
      <w:r w:rsidR="00176633" w:rsidRPr="00415A7C">
        <w:rPr>
          <w:b/>
          <w:i/>
        </w:rPr>
        <w:t>ucrăr</w:t>
      </w:r>
      <w:r w:rsidR="00176633">
        <w:rPr>
          <w:b/>
          <w:i/>
        </w:rPr>
        <w:t>i curente de profilare a drumurilor locale de interes raional (varianta alb</w:t>
      </w:r>
      <w:r w:rsidR="00176633">
        <w:rPr>
          <w:b/>
          <w:i/>
          <w:lang w:val="ro-MD"/>
        </w:rPr>
        <w:t>ă</w:t>
      </w:r>
      <w:r w:rsidR="00176633">
        <w:rPr>
          <w:b/>
          <w:i/>
        </w:rPr>
        <w:t>), raionul Glodeni</w:t>
      </w:r>
      <w:r w:rsidR="00176633">
        <w:rPr>
          <w:b/>
          <w:i/>
          <w:lang w:val="en-US"/>
        </w:rPr>
        <w:t>”</w:t>
      </w:r>
      <w:r w:rsidR="00A93B5D" w:rsidRPr="00897EE2">
        <w:rPr>
          <w:b/>
          <w:i/>
          <w:noProof w:val="0"/>
          <w:sz w:val="22"/>
          <w:shd w:val="clear" w:color="auto" w:fill="FFFFFF" w:themeFill="background1"/>
          <w:lang w:eastAsia="ru-RU"/>
        </w:rPr>
        <w:br/>
      </w:r>
      <w:r w:rsidR="00A93B5D" w:rsidRPr="00897EE2">
        <w:rPr>
          <w:i/>
          <w:sz w:val="22"/>
        </w:rPr>
        <w:t xml:space="preserve"> </w:t>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r w:rsidRPr="00897EE2">
        <w:rPr>
          <w:b/>
          <w:sz w:val="22"/>
        </w:rPr>
        <w:t xml:space="preserve">Președintele raionului Glodeni, </w:t>
      </w:r>
      <w:r w:rsidR="00A93B5D" w:rsidRPr="00897EE2">
        <w:rPr>
          <w:b/>
          <w:sz w:val="22"/>
        </w:rPr>
        <w:t>MD</w:t>
      </w:r>
      <w:r w:rsidRPr="00897EE2">
        <w:rPr>
          <w:b/>
          <w:sz w:val="22"/>
        </w:rPr>
        <w:t>-4901, str.Suveranității 2 or.Glodeni.</w:t>
      </w:r>
    </w:p>
    <w:p w:rsidR="00233538" w:rsidRPr="00897EE2" w:rsidRDefault="0003591A" w:rsidP="00445C38">
      <w:pP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233538" w:rsidRPr="00897EE2" w:rsidRDefault="0003591A" w:rsidP="00A93B5D">
      <w:pPr>
        <w:ind w:firstLine="709"/>
        <w:rPr>
          <w:sz w:val="22"/>
        </w:rPr>
      </w:pPr>
      <w:r w:rsidRPr="00897EE2">
        <w:rPr>
          <w:sz w:val="22"/>
        </w:rPr>
        <w:t>Se precizează adresa (şantierul) lucrărilor, descrierea generală a obiectelor lucrării, detalii specifice de amplasare etc.</w:t>
      </w:r>
      <w:r w:rsidR="00A93B5D" w:rsidRPr="00897EE2">
        <w:rPr>
          <w:sz w:val="22"/>
        </w:rPr>
        <w:t xml:space="preserve"> </w:t>
      </w:r>
      <w:r w:rsidR="00176633">
        <w:rPr>
          <w:b/>
          <w:i/>
        </w:rPr>
        <w:t>L</w:t>
      </w:r>
      <w:r w:rsidR="00176633" w:rsidRPr="00415A7C">
        <w:rPr>
          <w:b/>
          <w:i/>
        </w:rPr>
        <w:t>ucrăr</w:t>
      </w:r>
      <w:r w:rsidR="00176633">
        <w:rPr>
          <w:b/>
          <w:i/>
        </w:rPr>
        <w:t>i curente de profilare a drumurilor locale de interes raional (varianta alb</w:t>
      </w:r>
      <w:r w:rsidR="00176633">
        <w:rPr>
          <w:b/>
          <w:i/>
          <w:lang w:val="ro-MD"/>
        </w:rPr>
        <w:t>ă</w:t>
      </w:r>
      <w:r w:rsidR="00176633">
        <w:rPr>
          <w:b/>
          <w:i/>
        </w:rPr>
        <w:t>), raionul Glodeni</w:t>
      </w:r>
      <w:r w:rsidR="00A93B5D" w:rsidRPr="00897EE2">
        <w:rPr>
          <w:b/>
          <w:i/>
          <w:noProof w:val="0"/>
          <w:sz w:val="22"/>
          <w:shd w:val="clear" w:color="auto" w:fill="FFFFFF" w:themeFill="background1"/>
          <w:lang w:eastAsia="ru-RU"/>
        </w:rPr>
        <w:br/>
      </w:r>
    </w:p>
    <w:p w:rsidR="00233538" w:rsidRPr="00897EE2" w:rsidRDefault="0003591A" w:rsidP="00196AB4">
      <w:pPr>
        <w:ind w:firstLine="709"/>
        <w:jc w:val="both"/>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 xml:space="preserve">Se </w:t>
      </w:r>
      <w:proofErr w:type="spellStart"/>
      <w:r w:rsidRPr="00897EE2">
        <w:rPr>
          <w:sz w:val="22"/>
        </w:rPr>
        <w:t>precizează</w:t>
      </w:r>
      <w:proofErr w:type="spellEnd"/>
      <w:r w:rsidRPr="00897EE2">
        <w:rPr>
          <w:sz w:val="22"/>
        </w:rPr>
        <w:t xml:space="preserve"> </w:t>
      </w:r>
      <w:proofErr w:type="spellStart"/>
      <w:r w:rsidRPr="00897EE2">
        <w:rPr>
          <w:sz w:val="22"/>
        </w:rPr>
        <w:t>elementele</w:t>
      </w:r>
      <w:proofErr w:type="spellEnd"/>
      <w:r w:rsidRPr="00897EE2">
        <w:rPr>
          <w:sz w:val="22"/>
        </w:rPr>
        <w:t xml:space="preserve"> constitutive </w:t>
      </w:r>
      <w:proofErr w:type="spellStart"/>
      <w:r w:rsidRPr="00897EE2">
        <w:rPr>
          <w:sz w:val="22"/>
        </w:rPr>
        <w:t>şi</w:t>
      </w:r>
      <w:proofErr w:type="spellEnd"/>
      <w:r w:rsidRPr="00897EE2">
        <w:rPr>
          <w:sz w:val="22"/>
        </w:rPr>
        <w:t xml:space="preserve"> </w:t>
      </w:r>
      <w:proofErr w:type="spellStart"/>
      <w:r w:rsidRPr="00897EE2">
        <w:rPr>
          <w:sz w:val="22"/>
        </w:rPr>
        <w:t>conţinutul</w:t>
      </w:r>
      <w:proofErr w:type="spellEnd"/>
      <w:r w:rsidRPr="00897EE2">
        <w:rPr>
          <w:sz w:val="22"/>
        </w:rPr>
        <w:t xml:space="preserve"> </w:t>
      </w:r>
      <w:proofErr w:type="spellStart"/>
      <w:r w:rsidRPr="00897EE2">
        <w:rPr>
          <w:sz w:val="22"/>
        </w:rPr>
        <w:t>documentelor</w:t>
      </w:r>
      <w:proofErr w:type="spellEnd"/>
      <w:r w:rsidRPr="00897EE2">
        <w:rPr>
          <w:sz w:val="22"/>
        </w:rPr>
        <w:t xml:space="preserve"> </w:t>
      </w:r>
      <w:proofErr w:type="spellStart"/>
      <w:r w:rsidRPr="00897EE2">
        <w:rPr>
          <w:sz w:val="22"/>
        </w:rPr>
        <w:t>anexate</w:t>
      </w:r>
      <w:proofErr w:type="spellEnd"/>
      <w:r w:rsidRPr="00897EE2">
        <w:rPr>
          <w:sz w:val="22"/>
        </w:rPr>
        <w:t xml:space="preserve"> la contract, </w:t>
      </w:r>
      <w:proofErr w:type="spellStart"/>
      <w:r w:rsidRPr="00897EE2">
        <w:rPr>
          <w:sz w:val="22"/>
        </w:rPr>
        <w:t>modalitatea</w:t>
      </w:r>
      <w:proofErr w:type="spellEnd"/>
      <w:r w:rsidRPr="00897EE2">
        <w:rPr>
          <w:sz w:val="22"/>
        </w:rPr>
        <w:t xml:space="preserve"> de </w:t>
      </w:r>
      <w:proofErr w:type="spellStart"/>
      <w:r w:rsidRPr="00897EE2">
        <w:rPr>
          <w:sz w:val="22"/>
        </w:rPr>
        <w:t>elaborare</w:t>
      </w:r>
      <w:proofErr w:type="spellEnd"/>
      <w:r w:rsidRPr="00897EE2">
        <w:rPr>
          <w:sz w:val="22"/>
        </w:rPr>
        <w:t xml:space="preserve"> a </w:t>
      </w:r>
      <w:proofErr w:type="spellStart"/>
      <w:r w:rsidRPr="00897EE2">
        <w:rPr>
          <w:sz w:val="22"/>
        </w:rPr>
        <w:t>proiectului</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desenelor</w:t>
      </w:r>
      <w:proofErr w:type="spellEnd"/>
      <w:r w:rsidRPr="00897EE2">
        <w:rPr>
          <w:sz w:val="22"/>
        </w:rPr>
        <w:t xml:space="preserve"> de </w:t>
      </w:r>
      <w:proofErr w:type="spellStart"/>
      <w:r w:rsidRPr="00897EE2">
        <w:rPr>
          <w:sz w:val="22"/>
        </w:rPr>
        <w:t>execuţie</w:t>
      </w:r>
      <w:proofErr w:type="spellEnd"/>
      <w:r w:rsidRPr="00897EE2">
        <w:rPr>
          <w:sz w:val="22"/>
        </w:rPr>
        <w:t xml:space="preserve">, </w:t>
      </w:r>
      <w:proofErr w:type="spellStart"/>
      <w:r w:rsidRPr="00897EE2">
        <w:rPr>
          <w:sz w:val="22"/>
        </w:rPr>
        <w:t>informaţiile</w:t>
      </w:r>
      <w:proofErr w:type="spellEnd"/>
      <w:r w:rsidRPr="00897EE2">
        <w:rPr>
          <w:sz w:val="22"/>
        </w:rPr>
        <w:t xml:space="preserve"> </w:t>
      </w:r>
      <w:proofErr w:type="spellStart"/>
      <w:r w:rsidRPr="00897EE2">
        <w:rPr>
          <w:sz w:val="22"/>
        </w:rPr>
        <w:t>despre</w:t>
      </w:r>
      <w:proofErr w:type="spellEnd"/>
      <w:r w:rsidRPr="00897EE2">
        <w:rPr>
          <w:sz w:val="22"/>
        </w:rPr>
        <w:t xml:space="preserve"> </w:t>
      </w:r>
      <w:proofErr w:type="spellStart"/>
      <w:r w:rsidRPr="00897EE2">
        <w:rPr>
          <w:sz w:val="22"/>
        </w:rPr>
        <w:t>antreprenor</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w:t>
      </w:r>
      <w:r w:rsidR="00A93B5D" w:rsidRPr="00897EE2">
        <w:rPr>
          <w:sz w:val="22"/>
        </w:rPr>
        <w:t xml:space="preserve"> </w:t>
      </w:r>
      <w:proofErr w:type="spellStart"/>
      <w:r w:rsidR="00445C38" w:rsidRPr="00897EE2">
        <w:rPr>
          <w:b/>
          <w:sz w:val="22"/>
        </w:rPr>
        <w:t>Caietu</w:t>
      </w:r>
      <w:r w:rsidR="00A93B5D" w:rsidRPr="00897EE2">
        <w:rPr>
          <w:b/>
          <w:sz w:val="22"/>
        </w:rPr>
        <w:t>l</w:t>
      </w:r>
      <w:proofErr w:type="spellEnd"/>
      <w:r w:rsidR="00445C38" w:rsidRPr="00897EE2">
        <w:rPr>
          <w:b/>
          <w:sz w:val="22"/>
        </w:rPr>
        <w:t xml:space="preserve"> de </w:t>
      </w:r>
      <w:proofErr w:type="spellStart"/>
      <w:r w:rsidR="00445C38" w:rsidRPr="00897EE2">
        <w:rPr>
          <w:b/>
          <w:sz w:val="22"/>
        </w:rPr>
        <w:t>sarcini</w:t>
      </w:r>
      <w:proofErr w:type="spellEnd"/>
      <w:r w:rsidR="00445C38" w:rsidRPr="00897EE2">
        <w:rPr>
          <w:b/>
          <w:sz w:val="22"/>
        </w:rPr>
        <w:t xml:space="preserve"> se </w:t>
      </w:r>
      <w:proofErr w:type="spellStart"/>
      <w:r w:rsidR="00445C38" w:rsidRPr="00897EE2">
        <w:rPr>
          <w:b/>
          <w:sz w:val="22"/>
        </w:rPr>
        <w:t>anexeaz</w:t>
      </w:r>
      <w:proofErr w:type="spellEnd"/>
      <w:r w:rsidR="00445C38" w:rsidRPr="00897EE2">
        <w:rPr>
          <w:b/>
          <w:sz w:val="22"/>
          <w:lang w:val="ro-RO"/>
        </w:rPr>
        <w:t>ă</w:t>
      </w:r>
      <w:r w:rsidR="00445C38" w:rsidRPr="00897EE2">
        <w:rPr>
          <w:b/>
          <w:sz w:val="22"/>
        </w:rPr>
        <w:t xml:space="preserve"> </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în conformitate cu cerințele din lista cu cantități de lucru anexate.</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lastRenderedPageBreak/>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 pe</w:t>
      </w:r>
      <w:r w:rsidR="005218A3" w:rsidRPr="00897EE2">
        <w:rPr>
          <w:b/>
          <w:sz w:val="22"/>
        </w:rPr>
        <w:t xml:space="preserve"> </w:t>
      </w:r>
      <w:r w:rsidR="00413B00">
        <w:rPr>
          <w:b/>
          <w:sz w:val="22"/>
        </w:rPr>
        <w:t>2</w:t>
      </w:r>
      <w:r w:rsidR="00445C38" w:rsidRPr="00897EE2">
        <w:rPr>
          <w:b/>
          <w:sz w:val="22"/>
        </w:rPr>
        <w:t xml:space="preserve"> file.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45C38" w:rsidRPr="00897EE2">
        <w:rPr>
          <w:sz w:val="22"/>
        </w:rPr>
        <w:t> ___________COJOCARI Ion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E71F7B" w:rsidRPr="00897EE2" w:rsidRDefault="0003591A" w:rsidP="00196AB4">
      <w:pPr>
        <w:ind w:firstLine="709"/>
        <w:jc w:val="both"/>
        <w:rPr>
          <w:sz w:val="22"/>
        </w:rPr>
      </w:pPr>
      <w:r w:rsidRPr="00897EE2">
        <w:rPr>
          <w:sz w:val="22"/>
        </w:rPr>
        <w:t> </w:t>
      </w:r>
      <w:r w:rsidRPr="00897EE2">
        <w:rPr>
          <w:bCs/>
          <w:sz w:val="22"/>
        </w:rPr>
        <w:t>Data</w:t>
      </w:r>
      <w:r w:rsidR="00445C38" w:rsidRPr="00897EE2">
        <w:rPr>
          <w:sz w:val="22"/>
        </w:rPr>
        <w:t xml:space="preserve"> "</w:t>
      </w:r>
      <w:r w:rsidR="00AE6846">
        <w:rPr>
          <w:sz w:val="22"/>
        </w:rPr>
        <w:t>1</w:t>
      </w:r>
      <w:r w:rsidR="00176633">
        <w:rPr>
          <w:sz w:val="22"/>
        </w:rPr>
        <w:t>6</w:t>
      </w:r>
      <w:r w:rsidR="00445C38" w:rsidRPr="00897EE2">
        <w:rPr>
          <w:sz w:val="22"/>
        </w:rPr>
        <w:t>"</w:t>
      </w:r>
      <w:r w:rsidR="005218A3" w:rsidRPr="00897EE2">
        <w:rPr>
          <w:sz w:val="22"/>
        </w:rPr>
        <w:t xml:space="preserve"> </w:t>
      </w:r>
      <w:r w:rsidR="001859A1">
        <w:rPr>
          <w:sz w:val="22"/>
        </w:rPr>
        <w:t xml:space="preserve">martie </w:t>
      </w:r>
      <w:r w:rsidR="00445C38" w:rsidRPr="00897EE2">
        <w:rPr>
          <w:sz w:val="22"/>
        </w:rPr>
        <w:t>202</w:t>
      </w:r>
      <w:r w:rsidR="00176633">
        <w:rPr>
          <w:sz w:val="22"/>
        </w:rPr>
        <w:t>3</w:t>
      </w: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503BD4" w:rsidRDefault="00DE0593" w:rsidP="009E2657">
      <w:pPr>
        <w:tabs>
          <w:tab w:val="left" w:pos="567"/>
        </w:tabs>
        <w:jc w:val="both"/>
        <w:rPr>
          <w:b/>
          <w:i/>
        </w:rPr>
      </w:pPr>
      <w:r w:rsidRPr="00503BD4">
        <w:t>Obiectul:</w:t>
      </w:r>
      <w:r w:rsidRPr="001859A1">
        <w:rPr>
          <w:b/>
          <w:i/>
          <w:noProof w:val="0"/>
          <w:sz w:val="28"/>
          <w:lang w:eastAsia="ru-RU"/>
        </w:rPr>
        <w:t xml:space="preserve"> </w:t>
      </w:r>
      <w:r w:rsidR="00176633">
        <w:rPr>
          <w:b/>
          <w:i/>
        </w:rPr>
        <w:t>L</w:t>
      </w:r>
      <w:r w:rsidR="00176633" w:rsidRPr="00415A7C">
        <w:rPr>
          <w:b/>
          <w:i/>
        </w:rPr>
        <w:t>ucrăr</w:t>
      </w:r>
      <w:r w:rsidR="00176633">
        <w:rPr>
          <w:b/>
          <w:i/>
        </w:rPr>
        <w:t>i curente de profilare a drumurilor locale de interes raional (varianta alb</w:t>
      </w:r>
      <w:r w:rsidR="00176633">
        <w:rPr>
          <w:b/>
          <w:i/>
          <w:lang w:val="ro-MD"/>
        </w:rPr>
        <w:t>ă</w:t>
      </w:r>
      <w:r w:rsidR="00176633">
        <w:rPr>
          <w:b/>
          <w:i/>
        </w:rPr>
        <w:t>), raionul Glodeni</w:t>
      </w:r>
    </w:p>
    <w:p w:rsidR="007B0797" w:rsidRPr="001859A1" w:rsidRDefault="007B0797" w:rsidP="009E2657">
      <w:pPr>
        <w:tabs>
          <w:tab w:val="left" w:pos="567"/>
        </w:tabs>
        <w:jc w:val="both"/>
        <w:rPr>
          <w:b/>
          <w:i/>
          <w:sz w:val="28"/>
        </w:rPr>
      </w:pPr>
    </w:p>
    <w:p w:rsidR="00674D12" w:rsidRDefault="00DE0593" w:rsidP="00674D12">
      <w:pPr>
        <w:tabs>
          <w:tab w:val="left" w:pos="567"/>
        </w:tabs>
        <w:jc w:val="both"/>
        <w:rPr>
          <w:b/>
          <w:i/>
        </w:rPr>
      </w:pPr>
      <w:r w:rsidRPr="00503BD4">
        <w:t xml:space="preserve">Autoritatea contractantă </w:t>
      </w:r>
      <w:r w:rsidRPr="00503BD4">
        <w:rPr>
          <w:b/>
          <w:i/>
        </w:rPr>
        <w:t>Președintele raionului Glodeni</w:t>
      </w:r>
    </w:p>
    <w:p w:rsidR="00503BD4" w:rsidRPr="00503BD4" w:rsidRDefault="00503BD4" w:rsidP="00674D12">
      <w:pPr>
        <w:tabs>
          <w:tab w:val="left" w:pos="567"/>
        </w:tabs>
        <w:jc w:val="both"/>
      </w:pPr>
    </w:p>
    <w:tbl>
      <w:tblPr>
        <w:tblW w:w="0"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897EE2">
        <w:trPr>
          <w:cantSplit/>
          <w:trHeight w:val="592"/>
        </w:trPr>
        <w:tc>
          <w:tcPr>
            <w:tcW w:w="70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w:t>
            </w:r>
          </w:p>
          <w:p w:rsidR="00674D12" w:rsidRPr="00897EE2" w:rsidRDefault="00674D12" w:rsidP="00897EE2">
            <w:pPr>
              <w:spacing w:line="256" w:lineRule="auto"/>
              <w:ind w:right="-108"/>
              <w:jc w:val="center"/>
              <w:rPr>
                <w:sz w:val="20"/>
                <w:lang w:val="en-US"/>
              </w:rPr>
            </w:pPr>
            <w:r w:rsidRPr="00897EE2">
              <w:rPr>
                <w:sz w:val="20"/>
                <w:szCs w:val="22"/>
                <w:lang w:val="en-US"/>
              </w:rPr>
              <w:t>crt.</w:t>
            </w:r>
          </w:p>
        </w:tc>
        <w:tc>
          <w:tcPr>
            <w:tcW w:w="155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674D12" w:rsidRPr="00897EE2" w:rsidRDefault="00674D12" w:rsidP="00897EE2">
            <w:pPr>
              <w:spacing w:line="256" w:lineRule="auto"/>
              <w:jc w:val="center"/>
              <w:rPr>
                <w:sz w:val="20"/>
              </w:rPr>
            </w:pPr>
          </w:p>
          <w:p w:rsidR="00674D12" w:rsidRPr="00897EE2" w:rsidRDefault="00674D12" w:rsidP="00897EE2">
            <w:pPr>
              <w:spacing w:line="256" w:lineRule="auto"/>
              <w:jc w:val="center"/>
              <w:rPr>
                <w:sz w:val="20"/>
                <w:lang w:val="en-US"/>
              </w:rPr>
            </w:pPr>
            <w:r w:rsidRPr="00897EE2">
              <w:rPr>
                <w:sz w:val="20"/>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rPr>
              <w:t>Unitatea de masura</w:t>
            </w:r>
          </w:p>
        </w:tc>
        <w:tc>
          <w:tcPr>
            <w:tcW w:w="1843" w:type="dxa"/>
            <w:tcBorders>
              <w:top w:val="single" w:sz="6" w:space="0" w:color="auto"/>
              <w:left w:val="single" w:sz="6" w:space="0" w:color="auto"/>
              <w:bottom w:val="nil"/>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Volum</w:t>
            </w:r>
          </w:p>
        </w:tc>
      </w:tr>
    </w:tbl>
    <w:p w:rsidR="00674D12" w:rsidRDefault="00674D12" w:rsidP="00674D12">
      <w:pPr>
        <w:rPr>
          <w:sz w:val="2"/>
          <w:szCs w:val="2"/>
          <w:lang w:val="en-US"/>
        </w:rPr>
      </w:pPr>
    </w:p>
    <w:tbl>
      <w:tblPr>
        <w:tblW w:w="9781"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7B079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5</w:t>
            </w:r>
          </w:p>
        </w:tc>
      </w:tr>
      <w:tr w:rsidR="00674D12" w:rsidRPr="00897EE2" w:rsidTr="007B0797">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7B0797" w:rsidP="00897EE2">
            <w:pPr>
              <w:spacing w:line="256" w:lineRule="auto"/>
              <w:rPr>
                <w:b/>
                <w:bCs/>
                <w:sz w:val="18"/>
                <w:lang w:val="en-US"/>
              </w:rPr>
            </w:pPr>
            <w:r>
              <w:rPr>
                <w:b/>
                <w:bCs/>
                <w:sz w:val="18"/>
                <w:lang w:val="en-US"/>
              </w:rPr>
              <w:t xml:space="preserve"> Caietul de sarcini anexat în SIA RSAP</w:t>
            </w: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bl>
    <w:p w:rsidR="00674D12" w:rsidRPr="00897EE2" w:rsidRDefault="00674D12" w:rsidP="00674D12">
      <w:pPr>
        <w:rPr>
          <w:sz w:val="22"/>
        </w:rPr>
      </w:pPr>
    </w:p>
    <w:p w:rsidR="00E71F7B" w:rsidRPr="00897EE2" w:rsidRDefault="00E71F7B" w:rsidP="009E2657">
      <w:pPr>
        <w:tabs>
          <w:tab w:val="left" w:pos="567"/>
        </w:tabs>
        <w:jc w:val="both"/>
        <w:rPr>
          <w:sz w:val="22"/>
        </w:rPr>
      </w:pPr>
    </w:p>
    <w:p w:rsidR="00E71F7B" w:rsidRPr="00897EE2" w:rsidRDefault="0003591A" w:rsidP="009E2657">
      <w:pPr>
        <w:tabs>
          <w:tab w:val="left" w:pos="567"/>
        </w:tabs>
        <w:jc w:val="both"/>
        <w:rPr>
          <w:sz w:val="22"/>
        </w:rPr>
      </w:pPr>
      <w:r w:rsidRPr="00897EE2">
        <w:rPr>
          <w:sz w:val="22"/>
        </w:rPr>
        <w:t>     </w:t>
      </w:r>
      <w:r w:rsidRPr="00897EE2">
        <w:rPr>
          <w:bCs/>
          <w:sz w:val="22"/>
        </w:rPr>
        <w:t>Data</w:t>
      </w:r>
      <w:r w:rsidR="005218A3" w:rsidRPr="00897EE2">
        <w:rPr>
          <w:bCs/>
          <w:sz w:val="22"/>
        </w:rPr>
        <w:t xml:space="preserve"> </w:t>
      </w:r>
      <w:r w:rsidRPr="00897EE2">
        <w:rPr>
          <w:sz w:val="22"/>
        </w:rPr>
        <w:t>„</w:t>
      </w:r>
      <w:r w:rsidR="00AE6846">
        <w:rPr>
          <w:sz w:val="22"/>
        </w:rPr>
        <w:t>1</w:t>
      </w:r>
      <w:r w:rsidR="00176633">
        <w:rPr>
          <w:sz w:val="22"/>
        </w:rPr>
        <w:t>6</w:t>
      </w:r>
      <w:r w:rsidRPr="00897EE2">
        <w:rPr>
          <w:sz w:val="22"/>
        </w:rPr>
        <w:t>"</w:t>
      </w:r>
      <w:r w:rsidR="00A93B5D" w:rsidRPr="00897EE2">
        <w:rPr>
          <w:sz w:val="22"/>
        </w:rPr>
        <w:t xml:space="preserve"> </w:t>
      </w:r>
      <w:r w:rsidR="007B0797">
        <w:rPr>
          <w:sz w:val="22"/>
        </w:rPr>
        <w:t xml:space="preserve">martie </w:t>
      </w:r>
      <w:r w:rsidR="005218A3" w:rsidRPr="00897EE2">
        <w:rPr>
          <w:sz w:val="22"/>
        </w:rPr>
        <w:t xml:space="preserve"> </w:t>
      </w:r>
      <w:r w:rsidR="00A93B5D" w:rsidRPr="00897EE2">
        <w:rPr>
          <w:sz w:val="22"/>
        </w:rPr>
        <w:t>202</w:t>
      </w:r>
      <w:r w:rsidR="00176633">
        <w:rPr>
          <w:sz w:val="22"/>
        </w:rPr>
        <w:t>3</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i/>
          <w:sz w:val="22"/>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837D1C">
          <w:footerReference w:type="first" r:id="rId14"/>
          <w:pgSz w:w="11906" w:h="16838" w:code="9"/>
          <w:pgMar w:top="426" w:right="1134" w:bottom="851"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firstRow="1" w:lastRow="0" w:firstColumn="1" w:lastColumn="0" w:noHBand="0" w:noVBand="1"/>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CCOP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rPr>
              <w:t xml:space="preserve">                                                           </w:t>
            </w:r>
            <w:r w:rsidR="007B392A" w:rsidRPr="00897EE2">
              <w:rPr>
                <w:sz w:val="22"/>
              </w:rPr>
              <w:t xml:space="preserve">   </w:t>
            </w:r>
            <w:r w:rsidR="00A93B5D" w:rsidRPr="00897EE2">
              <w:rPr>
                <w:sz w:val="22"/>
                <w:u w:val="single"/>
              </w:rPr>
              <w:t>orașul Glodeni</w:t>
            </w:r>
          </w:p>
          <w:p w:rsidR="00460653" w:rsidRPr="00897EE2" w:rsidRDefault="00A93B5D" w:rsidP="00DE0593">
            <w:pPr>
              <w:jc w:val="center"/>
            </w:pPr>
            <w:r w:rsidRPr="00897EE2">
              <w:rPr>
                <w:sz w:val="18"/>
                <w:szCs w:val="20"/>
              </w:rPr>
              <w:t xml:space="preserve">                                                                                                                                                            </w:t>
            </w:r>
            <w:r w:rsidR="00460653" w:rsidRPr="00897EE2">
              <w:rPr>
                <w:sz w:val="18"/>
                <w:szCs w:val="20"/>
              </w:rPr>
              <w:t xml:space="preserve"> (municipiu,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af2"/>
              <w:tabs>
                <w:tab w:val="left" w:pos="567"/>
                <w:tab w:val="right" w:pos="9531"/>
              </w:tabs>
              <w:ind w:firstLine="568"/>
              <w:rPr>
                <w:lang w:val="en-US"/>
              </w:rPr>
            </w:pPr>
            <w:proofErr w:type="spellStart"/>
            <w:r w:rsidRPr="00897EE2">
              <w:rPr>
                <w:sz w:val="22"/>
                <w:lang w:val="en-US"/>
              </w:rPr>
              <w:t>Prezentul</w:t>
            </w:r>
            <w:proofErr w:type="spellEnd"/>
            <w:r w:rsidRPr="00897EE2">
              <w:rPr>
                <w:sz w:val="22"/>
                <w:lang w:val="en-US"/>
              </w:rPr>
              <w:t xml:space="preserve"> contract </w:t>
            </w:r>
            <w:proofErr w:type="spellStart"/>
            <w:r w:rsidRPr="00897EE2">
              <w:rPr>
                <w:sz w:val="22"/>
                <w:lang w:val="en-US"/>
              </w:rPr>
              <w:t>este</w:t>
            </w:r>
            <w:proofErr w:type="spellEnd"/>
            <w:r w:rsidRPr="00897EE2">
              <w:rPr>
                <w:sz w:val="22"/>
                <w:lang w:val="en-US"/>
              </w:rPr>
              <w:t xml:space="preserve"> </w:t>
            </w:r>
            <w:proofErr w:type="spellStart"/>
            <w:r w:rsidRPr="00897EE2">
              <w:rPr>
                <w:sz w:val="22"/>
                <w:lang w:val="en-US"/>
              </w:rPr>
              <w:t>încheiat</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urma</w:t>
            </w:r>
            <w:proofErr w:type="spellEnd"/>
            <w:r w:rsidRPr="00897EE2">
              <w:rPr>
                <w:sz w:val="22"/>
                <w:lang w:val="en-US"/>
              </w:rPr>
              <w:t xml:space="preserve"> </w:t>
            </w:r>
            <w:proofErr w:type="spellStart"/>
            <w:r w:rsidRPr="00897EE2">
              <w:rPr>
                <w:sz w:val="22"/>
                <w:lang w:val="en-US"/>
              </w:rPr>
              <w:t>procedurii</w:t>
            </w:r>
            <w:proofErr w:type="spellEnd"/>
            <w:r w:rsidRPr="00897EE2">
              <w:rPr>
                <w:sz w:val="22"/>
                <w:lang w:val="en-US"/>
              </w:rPr>
              <w:t xml:space="preserve"> de </w:t>
            </w:r>
            <w:proofErr w:type="spellStart"/>
            <w:r w:rsidRPr="00897EE2">
              <w:rPr>
                <w:sz w:val="22"/>
                <w:lang w:val="en-US"/>
              </w:rPr>
              <w:t>achiziție</w:t>
            </w:r>
            <w:proofErr w:type="spellEnd"/>
            <w:r w:rsidRPr="00897EE2">
              <w:rPr>
                <w:sz w:val="22"/>
                <w:lang w:val="en-US"/>
              </w:rPr>
              <w:t xml:space="preserve"> nr. ________________ din data______________</w:t>
            </w:r>
            <w:r w:rsidR="00E54BD7" w:rsidRPr="00897EE2">
              <w:rPr>
                <w:sz w:val="22"/>
                <w:lang w:val="en-US"/>
              </w:rPr>
              <w:t xml:space="preserve">_____, </w:t>
            </w:r>
            <w:proofErr w:type="spellStart"/>
            <w:r w:rsidR="00E54BD7" w:rsidRPr="00897EE2">
              <w:rPr>
                <w:sz w:val="22"/>
                <w:lang w:val="en-US"/>
              </w:rPr>
              <w:t>între</w:t>
            </w:r>
            <w:proofErr w:type="spellEnd"/>
            <w:r w:rsidR="00E54BD7" w:rsidRPr="00897EE2">
              <w:rPr>
                <w:sz w:val="22"/>
                <w:lang w:val="en-US"/>
              </w:rPr>
              <w:t xml:space="preserve"> </w:t>
            </w:r>
            <w:proofErr w:type="spellStart"/>
            <w:r w:rsidR="00E54BD7" w:rsidRPr="00897EE2">
              <w:rPr>
                <w:sz w:val="22"/>
                <w:lang w:val="en-US"/>
              </w:rPr>
              <w:t>Președintele</w:t>
            </w:r>
            <w:proofErr w:type="spellEnd"/>
            <w:r w:rsidR="00E54BD7" w:rsidRPr="00897EE2">
              <w:rPr>
                <w:sz w:val="22"/>
                <w:lang w:val="en-US"/>
              </w:rPr>
              <w:t xml:space="preserve"> </w:t>
            </w:r>
            <w:proofErr w:type="spellStart"/>
            <w:r w:rsidR="00E54BD7" w:rsidRPr="00897EE2">
              <w:rPr>
                <w:sz w:val="22"/>
                <w:lang w:val="en-US"/>
              </w:rPr>
              <w:t>raionului</w:t>
            </w:r>
            <w:proofErr w:type="spellEnd"/>
            <w:r w:rsidR="00E54BD7" w:rsidRPr="00897EE2">
              <w:rPr>
                <w:sz w:val="22"/>
                <w:lang w:val="en-US"/>
              </w:rPr>
              <w:t xml:space="preserve"> </w:t>
            </w:r>
            <w:proofErr w:type="spellStart"/>
            <w:r w:rsidR="00E54BD7" w:rsidRPr="00897EE2">
              <w:rPr>
                <w:sz w:val="22"/>
                <w:lang w:val="en-US"/>
              </w:rPr>
              <w:t>Glodeni</w:t>
            </w:r>
            <w:proofErr w:type="spellEnd"/>
            <w:r w:rsidRPr="00897EE2">
              <w:rPr>
                <w:sz w:val="22"/>
                <w:lang w:val="en-US"/>
              </w:rPr>
              <w:t xml:space="preserve"> cu </w:t>
            </w:r>
            <w:proofErr w:type="spellStart"/>
            <w:r w:rsidRPr="00897EE2">
              <w:rPr>
                <w:sz w:val="22"/>
                <w:lang w:val="en-US"/>
              </w:rPr>
              <w:t>sediul</w:t>
            </w:r>
            <w:proofErr w:type="spellEnd"/>
            <w:r w:rsidRPr="00897EE2">
              <w:rPr>
                <w:sz w:val="22"/>
                <w:lang w:val="en-US"/>
              </w:rPr>
              <w:t xml:space="preserve"> </w:t>
            </w:r>
            <w:proofErr w:type="spellStart"/>
            <w:r w:rsidRPr="00897EE2">
              <w:rPr>
                <w:sz w:val="22"/>
                <w:lang w:val="en-US"/>
              </w:rPr>
              <w:t>în</w:t>
            </w:r>
            <w:proofErr w:type="spellEnd"/>
            <w:r w:rsidR="00E54BD7" w:rsidRPr="00897EE2">
              <w:rPr>
                <w:sz w:val="22"/>
                <w:lang w:val="en-US"/>
              </w:rPr>
              <w:t xml:space="preserve"> </w:t>
            </w:r>
            <w:proofErr w:type="spellStart"/>
            <w:proofErr w:type="gramStart"/>
            <w:r w:rsidR="00E54BD7" w:rsidRPr="00897EE2">
              <w:rPr>
                <w:sz w:val="22"/>
                <w:lang w:val="en-US"/>
              </w:rPr>
              <w:t>or.Glodeni</w:t>
            </w:r>
            <w:proofErr w:type="spellEnd"/>
            <w:proofErr w:type="gramEnd"/>
            <w:r w:rsidR="00E54BD7" w:rsidRPr="00897EE2">
              <w:rPr>
                <w:sz w:val="22"/>
                <w:lang w:val="en-US"/>
              </w:rPr>
              <w:t xml:space="preserve"> </w:t>
            </w:r>
            <w:proofErr w:type="spellStart"/>
            <w:r w:rsidR="00E54BD7" w:rsidRPr="00897EE2">
              <w:rPr>
                <w:sz w:val="22"/>
                <w:lang w:val="en-US"/>
              </w:rPr>
              <w:t>str.Suveranității</w:t>
            </w:r>
            <w:proofErr w:type="spellEnd"/>
            <w:r w:rsidR="00E54BD7" w:rsidRPr="00897EE2">
              <w:rPr>
                <w:sz w:val="22"/>
                <w:lang w:val="en-US"/>
              </w:rPr>
              <w:t xml:space="preserve"> 2, </w:t>
            </w:r>
            <w:proofErr w:type="spellStart"/>
            <w:r w:rsidR="00E54BD7" w:rsidRPr="00897EE2">
              <w:rPr>
                <w:sz w:val="22"/>
                <w:lang w:val="en-US"/>
              </w:rPr>
              <w:t>telefon</w:t>
            </w:r>
            <w:proofErr w:type="spellEnd"/>
            <w:r w:rsidR="00E54BD7" w:rsidRPr="00897EE2">
              <w:rPr>
                <w:sz w:val="22"/>
                <w:lang w:val="en-US"/>
              </w:rPr>
              <w:t xml:space="preserve">: 024922058 </w:t>
            </w:r>
            <w:r w:rsidRPr="00897EE2">
              <w:rPr>
                <w:sz w:val="22"/>
                <w:lang w:val="en-US"/>
              </w:rPr>
              <w:t>, fax: _____________,</w:t>
            </w:r>
          </w:p>
          <w:p w:rsidR="00460653" w:rsidRPr="00897EE2" w:rsidRDefault="009157BF" w:rsidP="00385C85">
            <w:pPr>
              <w:pStyle w:val="af2"/>
              <w:tabs>
                <w:tab w:val="left" w:pos="567"/>
                <w:tab w:val="right" w:pos="9531"/>
              </w:tabs>
              <w:ind w:firstLine="0"/>
              <w:rPr>
                <w:lang w:val="en-US"/>
              </w:rPr>
            </w:pPr>
            <w:r w:rsidRPr="00897EE2">
              <w:rPr>
                <w:sz w:val="22"/>
                <w:lang w:val="en-US"/>
              </w:rPr>
              <w:t>IDNO</w:t>
            </w:r>
            <w:r w:rsidR="00E54BD7" w:rsidRPr="00897EE2">
              <w:rPr>
                <w:sz w:val="22"/>
                <w:lang w:val="en-US"/>
              </w:rPr>
              <w:t>1007601009358</w:t>
            </w:r>
            <w:r w:rsidR="00B51B6E" w:rsidRPr="00897EE2">
              <w:rPr>
                <w:sz w:val="22"/>
                <w:lang w:val="en-US"/>
              </w:rPr>
              <w:t xml:space="preserve"> </w:t>
            </w:r>
            <w:proofErr w:type="spellStart"/>
            <w:r w:rsidR="00B51B6E" w:rsidRPr="00897EE2">
              <w:rPr>
                <w:sz w:val="22"/>
                <w:lang w:val="en-US"/>
              </w:rPr>
              <w:t>reprezentat</w:t>
            </w:r>
            <w:proofErr w:type="spellEnd"/>
            <w:r w:rsidR="00B51B6E" w:rsidRPr="00897EE2">
              <w:rPr>
                <w:sz w:val="22"/>
                <w:lang w:val="en-US"/>
              </w:rPr>
              <w:t xml:space="preserve"> </w:t>
            </w:r>
            <w:proofErr w:type="spellStart"/>
            <w:r w:rsidR="00B51B6E" w:rsidRPr="00897EE2">
              <w:rPr>
                <w:sz w:val="22"/>
                <w:lang w:val="en-US"/>
              </w:rPr>
              <w:t>prin</w:t>
            </w:r>
            <w:proofErr w:type="spellEnd"/>
            <w:r w:rsidR="00B51B6E" w:rsidRPr="00897EE2">
              <w:rPr>
                <w:sz w:val="22"/>
                <w:lang w:val="en-US"/>
              </w:rPr>
              <w:t xml:space="preserve"> </w:t>
            </w:r>
            <w:r w:rsidR="00A93B5D" w:rsidRPr="00897EE2">
              <w:rPr>
                <w:sz w:val="22"/>
                <w:lang w:val="en-US"/>
              </w:rPr>
              <w:t xml:space="preserve">COJOCARI Ion- </w:t>
            </w:r>
            <w:proofErr w:type="spellStart"/>
            <w:r w:rsidR="00A93B5D" w:rsidRPr="00897EE2">
              <w:rPr>
                <w:sz w:val="22"/>
                <w:lang w:val="en-US"/>
              </w:rPr>
              <w:t>P</w:t>
            </w:r>
            <w:r w:rsidR="00E54BD7" w:rsidRPr="00897EE2">
              <w:rPr>
                <w:sz w:val="22"/>
                <w:lang w:val="en-US"/>
              </w:rPr>
              <w:t>reședintele</w:t>
            </w:r>
            <w:proofErr w:type="spellEnd"/>
            <w:r w:rsidR="00E54BD7" w:rsidRPr="00897EE2">
              <w:rPr>
                <w:sz w:val="22"/>
                <w:lang w:val="en-US"/>
              </w:rPr>
              <w:t xml:space="preserve"> </w:t>
            </w:r>
            <w:proofErr w:type="spellStart"/>
            <w:r w:rsidR="00E54BD7" w:rsidRPr="00897EE2">
              <w:rPr>
                <w:sz w:val="22"/>
                <w:lang w:val="en-US"/>
              </w:rPr>
              <w:t>raionului</w:t>
            </w:r>
            <w:proofErr w:type="spellEnd"/>
            <w:r w:rsidR="00E54BD7" w:rsidRPr="00897EE2">
              <w:rPr>
                <w:sz w:val="22"/>
                <w:lang w:val="en-US"/>
              </w:rPr>
              <w:t xml:space="preserve"> </w:t>
            </w:r>
            <w:proofErr w:type="spellStart"/>
            <w:r w:rsidR="00E54BD7" w:rsidRPr="00897EE2">
              <w:rPr>
                <w:sz w:val="22"/>
                <w:lang w:val="en-US"/>
              </w:rPr>
              <w:t>Glodeni</w:t>
            </w:r>
            <w:proofErr w:type="spellEnd"/>
            <w:r w:rsidR="00460653" w:rsidRPr="00897EE2">
              <w:rPr>
                <w:sz w:val="22"/>
                <w:lang w:val="en-US"/>
              </w:rPr>
              <w:t xml:space="preserve">,    </w:t>
            </w:r>
          </w:p>
          <w:p w:rsidR="00460653" w:rsidRPr="00897EE2" w:rsidRDefault="00460653" w:rsidP="00385C85">
            <w:pPr>
              <w:pStyle w:val="af2"/>
              <w:tabs>
                <w:tab w:val="left" w:pos="567"/>
              </w:tabs>
              <w:ind w:firstLine="0"/>
              <w:rPr>
                <w:sz w:val="18"/>
                <w:szCs w:val="20"/>
                <w:lang w:val="en-US"/>
              </w:rPr>
            </w:pPr>
            <w:r w:rsidRPr="00897EE2">
              <w:rPr>
                <w:sz w:val="18"/>
                <w:szCs w:val="20"/>
                <w:lang w:val="en-US"/>
              </w:rPr>
              <w:t xml:space="preserve"> </w:t>
            </w:r>
            <w:r w:rsidR="00A93B5D" w:rsidRPr="00897EE2">
              <w:rPr>
                <w:sz w:val="18"/>
                <w:szCs w:val="20"/>
                <w:lang w:val="en-US"/>
              </w:rPr>
              <w:t xml:space="preserve">                                                                                                           </w:t>
            </w:r>
            <w:r w:rsidRPr="00897EE2">
              <w:rPr>
                <w:sz w:val="18"/>
                <w:szCs w:val="20"/>
                <w:lang w:val="en-US"/>
              </w:rPr>
              <w:t>(</w:t>
            </w:r>
            <w:proofErr w:type="spellStart"/>
            <w:proofErr w:type="gramStart"/>
            <w:r w:rsidRPr="00897EE2">
              <w:rPr>
                <w:sz w:val="18"/>
                <w:szCs w:val="20"/>
                <w:lang w:val="en-US"/>
              </w:rPr>
              <w:t>numele</w:t>
            </w:r>
            <w:proofErr w:type="spellEnd"/>
            <w:proofErr w:type="gramEnd"/>
            <w:r w:rsidRPr="00897EE2">
              <w:rPr>
                <w:sz w:val="18"/>
                <w:szCs w:val="20"/>
                <w:lang w:val="en-US"/>
              </w:rPr>
              <w:t xml:space="preserve">, </w:t>
            </w:r>
            <w:proofErr w:type="spellStart"/>
            <w:r w:rsidRPr="00897EE2">
              <w:rPr>
                <w:sz w:val="18"/>
                <w:szCs w:val="20"/>
                <w:lang w:val="en-US"/>
              </w:rPr>
              <w:t>prenumele</w:t>
            </w:r>
            <w:proofErr w:type="spellEnd"/>
            <w:r w:rsidRPr="00897EE2">
              <w:rPr>
                <w:sz w:val="18"/>
                <w:szCs w:val="20"/>
                <w:lang w:val="en-US"/>
              </w:rPr>
              <w:t xml:space="preserve"> </w:t>
            </w:r>
            <w:proofErr w:type="spellStart"/>
            <w:r w:rsidRPr="00897EE2">
              <w:rPr>
                <w:sz w:val="18"/>
                <w:szCs w:val="20"/>
                <w:lang w:val="en-US"/>
              </w:rPr>
              <w:t>şi</w:t>
            </w:r>
            <w:proofErr w:type="spellEnd"/>
            <w:r w:rsidR="00A93B5D" w:rsidRPr="00897EE2">
              <w:rPr>
                <w:sz w:val="18"/>
                <w:szCs w:val="20"/>
                <w:lang w:val="en-US"/>
              </w:rPr>
              <w:t xml:space="preserve"> </w:t>
            </w:r>
            <w:proofErr w:type="spellStart"/>
            <w:r w:rsidRPr="00897EE2">
              <w:rPr>
                <w:sz w:val="18"/>
                <w:szCs w:val="20"/>
                <w:lang w:val="en-US"/>
              </w:rPr>
              <w:t>funcţia</w:t>
            </w:r>
            <w:proofErr w:type="spellEnd"/>
            <w:r w:rsidRPr="00897EE2">
              <w:rPr>
                <w:sz w:val="18"/>
                <w:szCs w:val="20"/>
                <w:lang w:val="en-US"/>
              </w:rPr>
              <w:t xml:space="preserve"> </w:t>
            </w:r>
            <w:proofErr w:type="spellStart"/>
            <w:r w:rsidRPr="00897EE2">
              <w:rPr>
                <w:sz w:val="18"/>
                <w:szCs w:val="20"/>
                <w:lang w:val="en-US"/>
              </w:rPr>
              <w:t>conducătorului</w:t>
            </w:r>
            <w:proofErr w:type="spellEnd"/>
            <w:r w:rsidRPr="00897EE2">
              <w:rPr>
                <w:sz w:val="18"/>
                <w:szCs w:val="20"/>
                <w:lang w:val="en-US"/>
              </w:rPr>
              <w:t xml:space="preserve">)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proofErr w:type="spellStart"/>
            <w:r w:rsidRPr="00897EE2">
              <w:rPr>
                <w:sz w:val="22"/>
                <w:lang w:val="en-US"/>
              </w:rPr>
              <w:t>telefon</w:t>
            </w:r>
            <w:proofErr w:type="spellEnd"/>
            <w:r w:rsidRPr="00897EE2">
              <w:rPr>
                <w:sz w:val="22"/>
                <w:lang w:val="en-US"/>
              </w:rPr>
              <w:t>: ______________, fax: ____________</w:t>
            </w:r>
            <w:proofErr w:type="gramStart"/>
            <w:r w:rsidRPr="00897EE2">
              <w:rPr>
                <w:sz w:val="22"/>
                <w:lang w:val="en-US"/>
              </w:rPr>
              <w:t>_,</w:t>
            </w:r>
            <w:r w:rsidR="009157BF" w:rsidRPr="00897EE2">
              <w:rPr>
                <w:sz w:val="22"/>
                <w:lang w:val="en-US"/>
              </w:rPr>
              <w:t>IDNO</w:t>
            </w:r>
            <w:proofErr w:type="gramEnd"/>
            <w:r w:rsidRPr="00897EE2">
              <w:rPr>
                <w:sz w:val="22"/>
                <w:lang w:val="en-US"/>
              </w:rPr>
              <w:t xml:space="preserve"> </w:t>
            </w:r>
            <w:proofErr w:type="spellStart"/>
            <w:r w:rsidRPr="00897EE2">
              <w:rPr>
                <w:sz w:val="22"/>
                <w:lang w:val="en-US"/>
              </w:rPr>
              <w:t>autorizat</w:t>
            </w:r>
            <w:proofErr w:type="spellEnd"/>
            <w:r w:rsidRPr="00897EE2">
              <w:rPr>
                <w:sz w:val="22"/>
                <w:lang w:val="en-US"/>
              </w:rPr>
              <w:t xml:space="preserve"> </w:t>
            </w:r>
            <w:proofErr w:type="spellStart"/>
            <w:r w:rsidRPr="00897EE2">
              <w:rPr>
                <w:sz w:val="22"/>
                <w:lang w:val="en-US"/>
              </w:rPr>
              <w:t>pentru</w:t>
            </w:r>
            <w:proofErr w:type="spellEnd"/>
            <w:r w:rsidRPr="00897EE2">
              <w:rPr>
                <w:sz w:val="22"/>
                <w:lang w:val="en-US"/>
              </w:rPr>
              <w:t xml:space="preserve"> </w:t>
            </w:r>
            <w:proofErr w:type="spellStart"/>
            <w:r w:rsidRPr="00897EE2">
              <w:rPr>
                <w:sz w:val="22"/>
                <w:lang w:val="en-US"/>
              </w:rPr>
              <w:t>activitatea</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construcţii</w:t>
            </w:r>
            <w:proofErr w:type="spellEnd"/>
            <w:r w:rsidRPr="00897EE2">
              <w:rPr>
                <w:sz w:val="22"/>
                <w:lang w:val="en-US"/>
              </w:rPr>
              <w:t xml:space="preserve">: </w:t>
            </w:r>
            <w:proofErr w:type="spellStart"/>
            <w:r w:rsidRPr="00897EE2">
              <w:rPr>
                <w:sz w:val="22"/>
                <w:lang w:val="en-US"/>
              </w:rPr>
              <w:t>autorizaţia</w:t>
            </w:r>
            <w:proofErr w:type="spellEnd"/>
            <w:r w:rsidRPr="00897EE2">
              <w:rPr>
                <w:sz w:val="22"/>
                <w:lang w:val="en-US"/>
              </w:rPr>
              <w:t xml:space="preserve"> nr. _______ </w:t>
            </w:r>
            <w:r w:rsidR="0016369C" w:rsidRPr="00897EE2">
              <w:rPr>
                <w:sz w:val="22"/>
                <w:lang w:val="en-US"/>
              </w:rPr>
              <w:t>din „</w:t>
            </w:r>
            <w:r w:rsidRPr="00897EE2">
              <w:rPr>
                <w:sz w:val="22"/>
                <w:lang w:val="en-US"/>
              </w:rPr>
              <w:t xml:space="preserve">__”______________20__, </w:t>
            </w:r>
            <w:proofErr w:type="spellStart"/>
            <w:r w:rsidRPr="00897EE2">
              <w:rPr>
                <w:sz w:val="22"/>
                <w:lang w:val="en-US"/>
              </w:rPr>
              <w:t>eliberată</w:t>
            </w:r>
            <w:proofErr w:type="spellEnd"/>
            <w:r w:rsidRPr="00897EE2">
              <w:rPr>
                <w:sz w:val="22"/>
                <w:lang w:val="en-US"/>
              </w:rPr>
              <w:t xml:space="preserve"> de __________________,pe un termen de ____</w:t>
            </w:r>
            <w:r w:rsidR="0016369C" w:rsidRPr="00897EE2">
              <w:rPr>
                <w:sz w:val="22"/>
                <w:lang w:val="en-US"/>
              </w:rPr>
              <w:t xml:space="preserve"> ani, </w:t>
            </w:r>
            <w:proofErr w:type="spellStart"/>
            <w:r w:rsidR="0016369C" w:rsidRPr="00897EE2">
              <w:rPr>
                <w:sz w:val="22"/>
                <w:lang w:val="en-US"/>
              </w:rPr>
              <w:t>pentru</w:t>
            </w:r>
            <w:proofErr w:type="spellEnd"/>
            <w:r w:rsidR="0016369C" w:rsidRPr="00897EE2">
              <w:rPr>
                <w:sz w:val="22"/>
                <w:lang w:val="en-US"/>
              </w:rPr>
              <w:t xml:space="preserve"> </w:t>
            </w:r>
            <w:proofErr w:type="spellStart"/>
            <w:r w:rsidR="0016369C" w:rsidRPr="00897EE2">
              <w:rPr>
                <w:sz w:val="22"/>
                <w:lang w:val="en-US"/>
              </w:rPr>
              <w:t>genurile</w:t>
            </w:r>
            <w:proofErr w:type="spellEnd"/>
            <w:r w:rsidR="0016369C" w:rsidRPr="00897EE2">
              <w:rPr>
                <w:sz w:val="22"/>
                <w:lang w:val="en-US"/>
              </w:rPr>
              <w:t xml:space="preserve"> de </w:t>
            </w:r>
            <w:proofErr w:type="spellStart"/>
            <w:r w:rsidRPr="00897EE2">
              <w:rPr>
                <w:sz w:val="22"/>
                <w:lang w:val="en-US"/>
              </w:rPr>
              <w:t>activitate</w:t>
            </w:r>
            <w:proofErr w:type="spellEnd"/>
            <w:r w:rsidRPr="00897EE2">
              <w:rPr>
                <w:sz w:val="22"/>
                <w:lang w:val="en-US"/>
              </w:rPr>
              <w:t>___________________________________,</w:t>
            </w:r>
            <w:r w:rsidR="00CD0EA7" w:rsidRPr="00897EE2">
              <w:rPr>
                <w:sz w:val="22"/>
                <w:lang w:val="en-US"/>
              </w:rPr>
              <w:t xml:space="preserve"> </w:t>
            </w:r>
            <w:proofErr w:type="spellStart"/>
            <w:r w:rsidR="00CD0EA7" w:rsidRPr="00897EE2">
              <w:rPr>
                <w:sz w:val="22"/>
                <w:lang w:val="en-US"/>
              </w:rPr>
              <w:t>reprezentat</w:t>
            </w:r>
            <w:proofErr w:type="spellEnd"/>
            <w:r w:rsidR="00CD0EA7" w:rsidRPr="00897EE2">
              <w:rPr>
                <w:sz w:val="22"/>
                <w:lang w:val="en-US"/>
              </w:rPr>
              <w:t xml:space="preserve"> </w:t>
            </w:r>
            <w:proofErr w:type="spellStart"/>
            <w:r w:rsidR="00CD0EA7" w:rsidRPr="00897EE2">
              <w:rPr>
                <w:sz w:val="22"/>
                <w:lang w:val="en-US"/>
              </w:rPr>
              <w:t>prin</w:t>
            </w:r>
            <w:proofErr w:type="spellEnd"/>
            <w:r w:rsidR="00CD0EA7" w:rsidRPr="00897EE2">
              <w:rPr>
                <w:sz w:val="22"/>
                <w:lang w:val="en-US"/>
              </w:rPr>
              <w:t xml:space="preserve"> </w:t>
            </w:r>
            <w:r w:rsidRPr="00897EE2">
              <w:rPr>
                <w:sz w:val="22"/>
                <w:lang w:val="en-US"/>
              </w:rPr>
              <w:t>__________________</w:t>
            </w:r>
            <w:r w:rsidR="00CD0EA7" w:rsidRPr="00897EE2">
              <w:rPr>
                <w:sz w:val="22"/>
                <w:lang w:val="en-US"/>
              </w:rPr>
              <w:t>__________________</w:t>
            </w:r>
            <w:r w:rsidRPr="00897EE2">
              <w:rPr>
                <w:sz w:val="22"/>
                <w:lang w:val="en-US"/>
              </w:rPr>
              <w:t xml:space="preserve">_,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calitate</w:t>
            </w:r>
            <w:proofErr w:type="spellEnd"/>
            <w:r w:rsidR="00CD0EA7" w:rsidRPr="00897EE2">
              <w:rPr>
                <w:sz w:val="22"/>
                <w:lang w:val="en-US"/>
              </w:rPr>
              <w:t xml:space="preserve"> de </w:t>
            </w:r>
            <w:proofErr w:type="spellStart"/>
            <w:r w:rsidR="00CD0EA7" w:rsidRPr="00897EE2">
              <w:rPr>
                <w:sz w:val="22"/>
                <w:lang w:val="en-US"/>
              </w:rPr>
              <w:t>Antreprenor</w:t>
            </w:r>
            <w:proofErr w:type="spellEnd"/>
            <w:r w:rsidR="00CD0EA7" w:rsidRPr="00897EE2">
              <w:rPr>
                <w:sz w:val="22"/>
                <w:lang w:val="en-US"/>
              </w:rPr>
              <w:t xml:space="preserve">, pe de </w:t>
            </w:r>
            <w:proofErr w:type="spellStart"/>
            <w:r w:rsidR="00CD0EA7" w:rsidRPr="00897EE2">
              <w:rPr>
                <w:sz w:val="22"/>
                <w:lang w:val="en-US"/>
              </w:rPr>
              <w:t>altă</w:t>
            </w:r>
            <w:proofErr w:type="spellEnd"/>
            <w:r w:rsidR="00CD0EA7" w:rsidRPr="00897EE2">
              <w:rPr>
                <w:sz w:val="22"/>
                <w:lang w:val="en-US"/>
              </w:rPr>
              <w:t xml:space="preserve"> </w:t>
            </w:r>
            <w:proofErr w:type="spellStart"/>
            <w:r w:rsidR="00CD0EA7" w:rsidRPr="00897EE2">
              <w:rPr>
                <w:sz w:val="22"/>
                <w:lang w:val="en-US"/>
              </w:rPr>
              <w:t>parte</w:t>
            </w:r>
            <w:proofErr w:type="spellEnd"/>
            <w:r w:rsidR="00CD0EA7" w:rsidRPr="00897EE2">
              <w:rPr>
                <w:sz w:val="22"/>
                <w:lang w:val="en-US"/>
              </w:rPr>
              <w:t>.</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w:t>
            </w:r>
            <w:proofErr w:type="spellStart"/>
            <w:proofErr w:type="gramStart"/>
            <w:r w:rsidRPr="00897EE2">
              <w:rPr>
                <w:sz w:val="18"/>
                <w:szCs w:val="20"/>
                <w:lang w:val="en-US"/>
              </w:rPr>
              <w:t>numele</w:t>
            </w:r>
            <w:proofErr w:type="spellEnd"/>
            <w:proofErr w:type="gramEnd"/>
            <w:r w:rsidRPr="00897EE2">
              <w:rPr>
                <w:sz w:val="18"/>
                <w:szCs w:val="20"/>
                <w:lang w:val="en-US"/>
              </w:rPr>
              <w:t xml:space="preserve"> </w:t>
            </w:r>
            <w:proofErr w:type="spellStart"/>
            <w:r w:rsidRPr="00897EE2">
              <w:rPr>
                <w:sz w:val="18"/>
                <w:szCs w:val="20"/>
                <w:lang w:val="en-US"/>
              </w:rPr>
              <w:t>şifuncţia</w:t>
            </w:r>
            <w:proofErr w:type="spellEnd"/>
            <w:r w:rsidRPr="00897EE2">
              <w:rPr>
                <w:sz w:val="18"/>
                <w:szCs w:val="20"/>
                <w:lang w:val="en-US"/>
              </w:rPr>
              <w:t xml:space="preserve"> </w:t>
            </w:r>
            <w:proofErr w:type="spellStart"/>
            <w:r w:rsidRPr="00897EE2">
              <w:rPr>
                <w:sz w:val="18"/>
                <w:szCs w:val="20"/>
                <w:lang w:val="en-US"/>
              </w:rPr>
              <w:t>conducătorului</w:t>
            </w:r>
            <w:proofErr w:type="spellEnd"/>
            <w:r w:rsidRPr="00897EE2">
              <w:rPr>
                <w:sz w:val="18"/>
                <w:szCs w:val="20"/>
                <w:lang w:val="en-US"/>
              </w:rPr>
              <w:t>)</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7B0797" w:rsidRDefault="00A156C0" w:rsidP="007B0797">
            <w:pPr>
              <w:tabs>
                <w:tab w:val="left" w:pos="567"/>
              </w:tabs>
              <w:jc w:val="both"/>
              <w:rPr>
                <w:b/>
                <w:i/>
              </w:rPr>
            </w:pPr>
            <w:r w:rsidRPr="00897EE2">
              <w:rPr>
                <w:sz w:val="22"/>
              </w:rPr>
              <w:t xml:space="preserve">1.1. </w:t>
            </w:r>
            <w:r w:rsidR="00460653" w:rsidRPr="00897EE2">
              <w:rPr>
                <w:sz w:val="22"/>
              </w:rPr>
              <w:t xml:space="preserve">Antreprenorul se obligă să execute </w:t>
            </w:r>
            <w:r w:rsidR="007B0797" w:rsidRPr="001859A1">
              <w:rPr>
                <w:b/>
                <w:noProof w:val="0"/>
                <w:lang w:eastAsia="ru-RU"/>
              </w:rPr>
              <w:t>„</w:t>
            </w:r>
            <w:r w:rsidR="00176633">
              <w:rPr>
                <w:b/>
                <w:i/>
              </w:rPr>
              <w:t>L</w:t>
            </w:r>
            <w:r w:rsidR="00176633" w:rsidRPr="00415A7C">
              <w:rPr>
                <w:b/>
                <w:i/>
              </w:rPr>
              <w:t>ucrăr</w:t>
            </w:r>
            <w:r w:rsidR="00176633">
              <w:rPr>
                <w:b/>
                <w:i/>
              </w:rPr>
              <w:t>i curente de profilare a drumurilor locale de interes raional (varianta alb</w:t>
            </w:r>
            <w:r w:rsidR="00176633">
              <w:rPr>
                <w:b/>
                <w:i/>
                <w:lang w:val="ro-MD"/>
              </w:rPr>
              <w:t>ă</w:t>
            </w:r>
            <w:r w:rsidR="00176633">
              <w:rPr>
                <w:b/>
                <w:i/>
              </w:rPr>
              <w:t>), raionul Glodeni</w:t>
            </w:r>
            <w:r w:rsidR="007B0797" w:rsidRPr="001859A1">
              <w:rPr>
                <w:b/>
                <w:i/>
              </w:rPr>
              <w:t>”</w:t>
            </w:r>
            <w:r w:rsidR="007B0797">
              <w:rPr>
                <w:b/>
                <w:i/>
              </w:rPr>
              <w:t xml:space="preserve"> </w:t>
            </w:r>
            <w:r w:rsidR="00460653" w:rsidRPr="00897EE2">
              <w:rPr>
                <w:sz w:val="22"/>
              </w:rPr>
              <w:t xml:space="preserve">în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460653" w:rsidRPr="00897EE2">
              <w:rPr>
                <w:sz w:val="22"/>
              </w:rPr>
              <w:t>şi</w:t>
            </w:r>
            <w:r w:rsidR="009157BF" w:rsidRPr="00897EE2">
              <w:rPr>
                <w:sz w:val="22"/>
              </w:rPr>
              <w:t>prescripţiile</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proofErr w:type="spellStart"/>
            <w:r w:rsidR="00460653" w:rsidRPr="00897EE2">
              <w:rPr>
                <w:sz w:val="22"/>
                <w:lang w:val="en-US"/>
              </w:rPr>
              <w:t>Durata</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contractate</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de </w:t>
            </w:r>
            <w:r w:rsidR="00A93B5D" w:rsidRPr="00897EE2">
              <w:rPr>
                <w:b/>
                <w:sz w:val="22"/>
                <w:lang w:val="ro-RO"/>
              </w:rPr>
              <w:t>____________</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ordinului</w:t>
            </w:r>
            <w:proofErr w:type="spellEnd"/>
            <w:r w:rsidR="00460653" w:rsidRPr="00897EE2">
              <w:rPr>
                <w:sz w:val="22"/>
                <w:lang w:val="en-US"/>
              </w:rPr>
              <w:t xml:space="preserve"> de </w:t>
            </w:r>
            <w:proofErr w:type="spellStart"/>
            <w:r w:rsidR="00460653" w:rsidRPr="00897EE2">
              <w:rPr>
                <w:sz w:val="22"/>
                <w:lang w:val="en-US"/>
              </w:rPr>
              <w:t>începere</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execuţieişi</w:t>
            </w:r>
            <w:proofErr w:type="spellEnd"/>
            <w:r w:rsidR="00460653" w:rsidRPr="00897EE2">
              <w:rPr>
                <w:sz w:val="22"/>
                <w:lang w:val="en-US"/>
              </w:rPr>
              <w:t xml:space="preserve"> </w:t>
            </w:r>
            <w:proofErr w:type="spellStart"/>
            <w:r w:rsidR="00460653" w:rsidRPr="00897EE2">
              <w:rPr>
                <w:sz w:val="22"/>
                <w:lang w:val="en-US"/>
              </w:rPr>
              <w:t>asigurării</w:t>
            </w:r>
            <w:proofErr w:type="spellEnd"/>
            <w:r w:rsidR="00460653" w:rsidRPr="00897EE2">
              <w:rPr>
                <w:sz w:val="22"/>
                <w:lang w:val="en-US"/>
              </w:rPr>
              <w:t xml:space="preserve"> </w:t>
            </w:r>
            <w:proofErr w:type="spellStart"/>
            <w:r w:rsidR="00460653" w:rsidRPr="00897EE2">
              <w:rPr>
                <w:sz w:val="22"/>
                <w:lang w:val="en-US"/>
              </w:rPr>
              <w:t>lucrului</w:t>
            </w:r>
            <w:proofErr w:type="spellEnd"/>
            <w:r w:rsidR="00460653" w:rsidRPr="00897EE2">
              <w:rPr>
                <w:sz w:val="22"/>
                <w:lang w:val="en-US"/>
              </w:rPr>
              <w:t xml:space="preserve"> </w:t>
            </w:r>
            <w:proofErr w:type="spellStart"/>
            <w:r w:rsidR="00460653" w:rsidRPr="00897EE2">
              <w:rPr>
                <w:sz w:val="22"/>
                <w:lang w:val="en-US"/>
              </w:rPr>
              <w:t>ritmic</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r w:rsidR="005D4B79" w:rsidRPr="00897EE2">
              <w:rPr>
                <w:sz w:val="22"/>
                <w:lang w:val="en-US"/>
              </w:rPr>
              <w:t>-</w:t>
            </w:r>
            <w:r w:rsidR="00460653" w:rsidRPr="00897EE2">
              <w:rPr>
                <w:sz w:val="22"/>
                <w:lang w:val="en-US"/>
              </w:rPr>
              <w:t>ordonatorul</w:t>
            </w:r>
            <w:proofErr w:type="spellEnd"/>
            <w:r w:rsidR="00460653" w:rsidRPr="00897EE2">
              <w:rPr>
                <w:sz w:val="22"/>
                <w:lang w:val="en-US"/>
              </w:rPr>
              <w:t xml:space="preserve"> de </w:t>
            </w:r>
            <w:proofErr w:type="spellStart"/>
            <w:r w:rsidR="00460653" w:rsidRPr="00897EE2">
              <w:rPr>
                <w:sz w:val="22"/>
                <w:lang w:val="en-US"/>
              </w:rPr>
              <w:t>credite</w:t>
            </w:r>
            <w:proofErr w:type="spellEnd"/>
            <w:r w:rsidR="00460653"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proofErr w:type="spellStart"/>
            <w:r w:rsidR="00460653" w:rsidRPr="00897EE2">
              <w:rPr>
                <w:sz w:val="22"/>
                <w:lang w:val="en-US"/>
              </w:rPr>
              <w:t>Graficul</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se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efectua</w:t>
            </w:r>
            <w:proofErr w:type="spellEnd"/>
            <w:r w:rsidR="00460653" w:rsidRPr="00897EE2">
              <w:rPr>
                <w:sz w:val="22"/>
                <w:lang w:val="en-US"/>
              </w:rPr>
              <w:t xml:space="preserve"> conform </w:t>
            </w:r>
            <w:proofErr w:type="spellStart"/>
            <w:r w:rsidR="00460653" w:rsidRPr="00897EE2">
              <w:rPr>
                <w:sz w:val="22"/>
                <w:lang w:val="en-US"/>
              </w:rPr>
              <w:t>specificaţiei</w:t>
            </w:r>
            <w:proofErr w:type="spellEnd"/>
            <w:r w:rsidR="00460653" w:rsidRPr="00897EE2">
              <w:rPr>
                <w:sz w:val="22"/>
                <w:lang w:val="en-US"/>
              </w:rPr>
              <w:t xml:space="preserve"> din </w:t>
            </w:r>
            <w:proofErr w:type="spellStart"/>
            <w:r w:rsidR="00460653" w:rsidRPr="00897EE2">
              <w:rPr>
                <w:sz w:val="22"/>
                <w:lang w:val="en-US"/>
              </w:rPr>
              <w:t>anexa</w:t>
            </w:r>
            <w:proofErr w:type="spellEnd"/>
            <w:r w:rsidR="00460653" w:rsidRPr="00897EE2">
              <w:rPr>
                <w:sz w:val="22"/>
                <w:lang w:val="en-US"/>
              </w:rPr>
              <w:t xml:space="preserve"> </w:t>
            </w:r>
            <w:r w:rsidR="009157BF" w:rsidRPr="00897EE2">
              <w:rPr>
                <w:sz w:val="22"/>
                <w:lang w:val="en-US"/>
              </w:rPr>
              <w:t xml:space="preserve">la </w:t>
            </w:r>
            <w:proofErr w:type="spellStart"/>
            <w:r w:rsidR="00460653" w:rsidRPr="00897EE2">
              <w:rPr>
                <w:sz w:val="22"/>
                <w:lang w:val="en-US"/>
              </w:rPr>
              <w:t>prezentul</w:t>
            </w:r>
            <w:proofErr w:type="spellEnd"/>
            <w:r w:rsidR="00460653" w:rsidRPr="00897EE2">
              <w:rPr>
                <w:sz w:val="22"/>
                <w:lang w:val="en-US"/>
              </w:rPr>
              <w:t xml:space="preserve">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proofErr w:type="spellStart"/>
            <w:r w:rsidR="00460653" w:rsidRPr="00897EE2">
              <w:rPr>
                <w:sz w:val="22"/>
                <w:lang w:val="en-US"/>
              </w:rPr>
              <w:t>Perioada</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fi </w:t>
            </w:r>
            <w:proofErr w:type="spellStart"/>
            <w:r w:rsidR="00460653" w:rsidRPr="00897EE2">
              <w:rPr>
                <w:sz w:val="22"/>
                <w:lang w:val="en-US"/>
              </w:rPr>
              <w:t>prelungită</w:t>
            </w:r>
            <w:proofErr w:type="spellEnd"/>
            <w:r w:rsidR="00460653" w:rsidRPr="00897EE2">
              <w:rPr>
                <w:sz w:val="22"/>
                <w:lang w:val="en-US"/>
              </w:rPr>
              <w:t xml:space="preserve"> </w:t>
            </w:r>
            <w:proofErr w:type="spellStart"/>
            <w:r w:rsidR="00EB65F6" w:rsidRPr="00897EE2">
              <w:rPr>
                <w:sz w:val="22"/>
                <w:lang w:val="en-US"/>
              </w:rPr>
              <w:t>sau</w:t>
            </w:r>
            <w:proofErr w:type="spellEnd"/>
            <w:r w:rsidR="00EB65F6" w:rsidRPr="00897EE2">
              <w:rPr>
                <w:sz w:val="22"/>
                <w:lang w:val="en-US"/>
              </w:rPr>
              <w:t xml:space="preserve"> </w:t>
            </w:r>
            <w:proofErr w:type="spellStart"/>
            <w:r w:rsidR="00EB65F6" w:rsidRPr="00897EE2">
              <w:rPr>
                <w:sz w:val="22"/>
                <w:lang w:val="en-US"/>
              </w:rPr>
              <w:t>suspendată</w:t>
            </w:r>
            <w:proofErr w:type="spellEnd"/>
            <w:r w:rsidR="00EB65F6"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constrângerea</w:t>
            </w:r>
            <w:proofErr w:type="spellEnd"/>
            <w:r w:rsidR="00460653" w:rsidRPr="00897EE2">
              <w:rPr>
                <w:sz w:val="22"/>
                <w:lang w:val="en-US"/>
              </w:rPr>
              <w:t xml:space="preserve"> </w:t>
            </w:r>
            <w:proofErr w:type="spellStart"/>
            <w:r w:rsidR="00460653" w:rsidRPr="00897EE2">
              <w:rPr>
                <w:sz w:val="22"/>
                <w:lang w:val="en-US"/>
              </w:rPr>
              <w:t>activităţii</w:t>
            </w:r>
            <w:proofErr w:type="spellEnd"/>
            <w:r w:rsidR="00460653" w:rsidRPr="00897EE2">
              <w:rPr>
                <w:sz w:val="22"/>
                <w:lang w:val="en-US"/>
              </w:rPr>
              <w:t xml:space="preserve"> se </w:t>
            </w:r>
            <w:proofErr w:type="spellStart"/>
            <w:r w:rsidR="00460653" w:rsidRPr="00897EE2">
              <w:rPr>
                <w:sz w:val="22"/>
                <w:lang w:val="en-US"/>
              </w:rPr>
              <w:t>datorează</w:t>
            </w:r>
            <w:proofErr w:type="spellEnd"/>
            <w:r w:rsidR="00460653" w:rsidRPr="00897EE2">
              <w:rPr>
                <w:sz w:val="22"/>
                <w:lang w:val="en-US"/>
              </w:rPr>
              <w:t xml:space="preserve"> </w:t>
            </w:r>
            <w:proofErr w:type="spellStart"/>
            <w:r w:rsidR="00460653" w:rsidRPr="00897EE2">
              <w:rPr>
                <w:sz w:val="22"/>
                <w:lang w:val="en-US"/>
              </w:rPr>
              <w:t>următoarelor</w:t>
            </w:r>
            <w:proofErr w:type="spellEnd"/>
            <w:r w:rsidR="00460653" w:rsidRPr="00897EE2">
              <w:rPr>
                <w:sz w:val="22"/>
                <w:lang w:val="en-US"/>
              </w:rPr>
              <w:t xml:space="preserve"> </w:t>
            </w:r>
            <w:proofErr w:type="spellStart"/>
            <w:r w:rsidR="00460653" w:rsidRPr="00897EE2">
              <w:rPr>
                <w:sz w:val="22"/>
                <w:lang w:val="en-US"/>
              </w:rPr>
              <w:t>cauze</w:t>
            </w:r>
            <w:proofErr w:type="spellEnd"/>
            <w:r w:rsidR="00460653" w:rsidRPr="00897EE2">
              <w:rPr>
                <w:sz w:val="22"/>
                <w:lang w:val="en-US"/>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w:t>
            </w:r>
            <w:proofErr w:type="spellStart"/>
            <w:r w:rsidR="00460653" w:rsidRPr="00897EE2">
              <w:rPr>
                <w:sz w:val="22"/>
                <w:lang w:val="en-US"/>
              </w:rPr>
              <w:t>dispoziţiei</w:t>
            </w:r>
            <w:proofErr w:type="spellEnd"/>
            <w:r w:rsidR="00460653" w:rsidRPr="00897EE2">
              <w:rPr>
                <w:sz w:val="22"/>
                <w:lang w:val="en-US"/>
              </w:rPr>
              <w:t xml:space="preserve"> </w:t>
            </w:r>
            <w:proofErr w:type="spellStart"/>
            <w:r w:rsidR="00460653" w:rsidRPr="00897EE2">
              <w:rPr>
                <w:sz w:val="22"/>
                <w:lang w:val="en-US"/>
              </w:rPr>
              <w:t>scrise</w:t>
            </w:r>
            <w:proofErr w:type="spellEnd"/>
            <w:r w:rsidR="00460653" w:rsidRPr="00897EE2">
              <w:rPr>
                <w:sz w:val="22"/>
                <w:lang w:val="en-US"/>
              </w:rPr>
              <w:t xml:space="preserve"> a </w:t>
            </w:r>
            <w:proofErr w:type="spellStart"/>
            <w:r w:rsidR="00460653" w:rsidRPr="00897EE2">
              <w:rPr>
                <w:sz w:val="22"/>
                <w:lang w:val="en-US"/>
              </w:rPr>
              <w:t>Beneficiarului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sista</w:t>
            </w:r>
            <w:proofErr w:type="spellEnd"/>
            <w:r w:rsidR="00460653" w:rsidRPr="00897EE2">
              <w:rPr>
                <w:sz w:val="22"/>
                <w:lang w:val="en-US"/>
              </w:rPr>
              <w:t xml:space="preserve"> </w:t>
            </w:r>
            <w:proofErr w:type="spellStart"/>
            <w:r w:rsidR="00460653" w:rsidRPr="00897EE2">
              <w:rPr>
                <w:sz w:val="22"/>
                <w:lang w:val="en-US"/>
              </w:rPr>
              <w:t>execuţia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ale </w:t>
            </w:r>
            <w:proofErr w:type="spellStart"/>
            <w:r w:rsidR="00460653" w:rsidRPr="00897EE2">
              <w:rPr>
                <w:sz w:val="22"/>
                <w:lang w:val="en-US"/>
              </w:rPr>
              <w:t>acestora</w:t>
            </w:r>
            <w:proofErr w:type="spellEnd"/>
            <w:r w:rsidR="00460653" w:rsidRPr="00897EE2">
              <w:rPr>
                <w:sz w:val="22"/>
                <w:lang w:val="en-US"/>
              </w:rPr>
              <w:t xml:space="preserve"> pe o </w:t>
            </w:r>
            <w:proofErr w:type="spellStart"/>
            <w:r w:rsidR="00460653" w:rsidRPr="00897EE2">
              <w:rPr>
                <w:sz w:val="22"/>
                <w:lang w:val="en-US"/>
              </w:rPr>
              <w:t>durată</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modul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460653" w:rsidRPr="00897EE2">
              <w:rPr>
                <w:sz w:val="22"/>
                <w:lang w:val="en-US"/>
              </w:rPr>
              <w:t>necesar</w:t>
            </w:r>
            <w:proofErr w:type="spellEnd"/>
            <w:r w:rsidR="00460653" w:rsidRPr="00897EE2">
              <w:rPr>
                <w:sz w:val="22"/>
                <w:lang w:val="en-US"/>
              </w:rPr>
              <w:t xml:space="preserve">. Pe </w:t>
            </w:r>
            <w:proofErr w:type="spellStart"/>
            <w:r w:rsidR="00460653" w:rsidRPr="00897EE2">
              <w:rPr>
                <w:sz w:val="22"/>
                <w:lang w:val="en-US"/>
              </w:rPr>
              <w:t>timpul</w:t>
            </w:r>
            <w:proofErr w:type="spellEnd"/>
            <w:r w:rsidR="00460653" w:rsidRPr="00897EE2">
              <w:rPr>
                <w:sz w:val="22"/>
                <w:lang w:val="en-US"/>
              </w:rPr>
              <w:t xml:space="preserve"> </w:t>
            </w:r>
            <w:proofErr w:type="spellStart"/>
            <w:r w:rsidR="00460653" w:rsidRPr="00897EE2">
              <w:rPr>
                <w:sz w:val="22"/>
                <w:lang w:val="en-US"/>
              </w:rPr>
              <w:t>suspendării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proteja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conserva</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mod </w:t>
            </w:r>
            <w:proofErr w:type="spellStart"/>
            <w:r w:rsidR="00460653" w:rsidRPr="00897EE2">
              <w:rPr>
                <w:sz w:val="22"/>
                <w:lang w:val="en-US"/>
              </w:rPr>
              <w:t>corespunzător</w:t>
            </w:r>
            <w:proofErr w:type="spellEnd"/>
            <w:r w:rsidR="00460653" w:rsidRPr="00897EE2">
              <w:rPr>
                <w:sz w:val="22"/>
                <w:lang w:val="en-US"/>
              </w:rPr>
              <w:t xml:space="preserve">, </w:t>
            </w:r>
            <w:proofErr w:type="spellStart"/>
            <w:r w:rsidR="00460653" w:rsidRPr="00897EE2">
              <w:rPr>
                <w:sz w:val="22"/>
                <w:lang w:val="en-US"/>
              </w:rPr>
              <w:t>aşa</w:t>
            </w:r>
            <w:proofErr w:type="spellEnd"/>
            <w:r w:rsidR="00460653" w:rsidRPr="00897EE2">
              <w:rPr>
                <w:sz w:val="22"/>
                <w:lang w:val="en-US"/>
              </w:rPr>
              <w:t xml:space="preserve"> cum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dispune</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lastRenderedPageBreak/>
              <w:t>Cheltuielile</w:t>
            </w:r>
            <w:proofErr w:type="spellEnd"/>
            <w:r w:rsidR="00460653" w:rsidRPr="00897EE2">
              <w:rPr>
                <w:sz w:val="22"/>
                <w:lang w:val="en-US"/>
              </w:rPr>
              <w:t xml:space="preserve"> </w:t>
            </w:r>
            <w:proofErr w:type="spellStart"/>
            <w:r w:rsidR="00460653" w:rsidRPr="00897EE2">
              <w:rPr>
                <w:sz w:val="22"/>
                <w:lang w:val="en-US"/>
              </w:rPr>
              <w:t>suplimentare</w:t>
            </w:r>
            <w:proofErr w:type="spellEnd"/>
            <w:r w:rsidR="00460653" w:rsidRPr="00897EE2">
              <w:rPr>
                <w:sz w:val="22"/>
                <w:lang w:val="en-US"/>
              </w:rPr>
              <w:t xml:space="preserve"> generate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urma</w:t>
            </w:r>
            <w:proofErr w:type="spellEnd"/>
            <w:r w:rsidR="00460653" w:rsidRPr="00897EE2">
              <w:rPr>
                <w:sz w:val="22"/>
                <w:lang w:val="en-US"/>
              </w:rPr>
              <w:t xml:space="preserve"> </w:t>
            </w:r>
            <w:proofErr w:type="spellStart"/>
            <w:r w:rsidR="00460653" w:rsidRPr="00897EE2">
              <w:rPr>
                <w:sz w:val="22"/>
                <w:lang w:val="en-US"/>
              </w:rPr>
              <w:t>sistării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plătite</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460653" w:rsidRPr="00897EE2">
              <w:rPr>
                <w:sz w:val="22"/>
                <w:lang w:val="en-US"/>
              </w:rPr>
              <w:t>sistării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din </w:t>
            </w:r>
            <w:proofErr w:type="spellStart"/>
            <w:r w:rsidR="00460653" w:rsidRPr="00897EE2">
              <w:rPr>
                <w:sz w:val="22"/>
                <w:lang w:val="en-US"/>
              </w:rPr>
              <w:t>ele</w:t>
            </w:r>
            <w:proofErr w:type="spellEnd"/>
            <w:r w:rsidR="00460653" w:rsidRPr="00897EE2">
              <w:rPr>
                <w:sz w:val="22"/>
                <w:lang w:val="en-US"/>
              </w:rPr>
              <w:t xml:space="preserve">, din </w:t>
            </w:r>
            <w:proofErr w:type="spellStart"/>
            <w:r w:rsidR="00460653" w:rsidRPr="00897EE2">
              <w:rPr>
                <w:sz w:val="22"/>
                <w:lang w:val="en-US"/>
              </w:rPr>
              <w:t>iniţiativa</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suportă</w:t>
            </w:r>
            <w:proofErr w:type="spellEnd"/>
            <w:r w:rsidR="00460653" w:rsidRPr="00897EE2">
              <w:rPr>
                <w:sz w:val="22"/>
                <w:lang w:val="en-US"/>
              </w:rPr>
              <w:t xml:space="preserve"> pe </w:t>
            </w:r>
            <w:proofErr w:type="spellStart"/>
            <w:r w:rsidR="00460653" w:rsidRPr="00897EE2">
              <w:rPr>
                <w:sz w:val="22"/>
                <w:lang w:val="en-US"/>
              </w:rPr>
              <w:t>timpul</w:t>
            </w:r>
            <w:proofErr w:type="spellEnd"/>
            <w:r w:rsidR="00460653" w:rsidRPr="00897EE2">
              <w:rPr>
                <w:sz w:val="22"/>
                <w:lang w:val="en-US"/>
              </w:rPr>
              <w:t xml:space="preserve"> </w:t>
            </w:r>
            <w:proofErr w:type="spellStart"/>
            <w:r w:rsidR="00460653" w:rsidRPr="00897EE2">
              <w:rPr>
                <w:sz w:val="22"/>
                <w:lang w:val="en-US"/>
              </w:rPr>
              <w:t>suspendării</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cheltuielile</w:t>
            </w:r>
            <w:proofErr w:type="spellEnd"/>
            <w:r w:rsidR="00460653" w:rsidRPr="00897EE2">
              <w:rPr>
                <w:sz w:val="22"/>
                <w:lang w:val="en-US"/>
              </w:rPr>
              <w:t xml:space="preserve">, </w:t>
            </w:r>
            <w:proofErr w:type="spellStart"/>
            <w:r w:rsidR="00460653" w:rsidRPr="00897EE2">
              <w:rPr>
                <w:sz w:val="22"/>
                <w:lang w:val="en-US"/>
              </w:rPr>
              <w:t>privind</w:t>
            </w:r>
            <w:proofErr w:type="spellEnd"/>
            <w:r w:rsidR="00460653" w:rsidRPr="00897EE2">
              <w:rPr>
                <w:sz w:val="22"/>
                <w:lang w:val="en-US"/>
              </w:rPr>
              <w:t xml:space="preserve"> </w:t>
            </w:r>
            <w:proofErr w:type="spellStart"/>
            <w:r w:rsidR="00460653" w:rsidRPr="00897EE2">
              <w:rPr>
                <w:sz w:val="22"/>
                <w:lang w:val="en-US"/>
              </w:rPr>
              <w:t>protejarea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conservarea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cu </w:t>
            </w:r>
            <w:proofErr w:type="spellStart"/>
            <w:r w:rsidR="00460653" w:rsidRPr="00897EE2">
              <w:rPr>
                <w:sz w:val="22"/>
                <w:lang w:val="en-US"/>
              </w:rPr>
              <w:t>bună</w:t>
            </w:r>
            <w:proofErr w:type="spellEnd"/>
            <w:r w:rsidR="00460653" w:rsidRPr="00897EE2">
              <w:rPr>
                <w:sz w:val="22"/>
                <w:lang w:val="en-US"/>
              </w:rPr>
              <w:t xml:space="preserve"> </w:t>
            </w:r>
            <w:proofErr w:type="spellStart"/>
            <w:r w:rsidR="00460653" w:rsidRPr="00897EE2">
              <w:rPr>
                <w:sz w:val="22"/>
                <w:lang w:val="en-US"/>
              </w:rPr>
              <w:t>diligenţă</w:t>
            </w:r>
            <w:proofErr w:type="spellEnd"/>
            <w:r w:rsidR="00460653"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183D79" w:rsidRPr="00897EE2">
              <w:rPr>
                <w:sz w:val="22"/>
                <w:lang w:val="en-US"/>
              </w:rPr>
              <w:t>va</w:t>
            </w:r>
            <w:proofErr w:type="spellEnd"/>
            <w:r w:rsidR="00183D79" w:rsidRPr="00897EE2">
              <w:rPr>
                <w:sz w:val="22"/>
                <w:lang w:val="en-US"/>
              </w:rPr>
              <w:t xml:space="preserve"> </w:t>
            </w:r>
            <w:proofErr w:type="spellStart"/>
            <w:r w:rsidR="00183D79" w:rsidRPr="00897EE2">
              <w:rPr>
                <w:sz w:val="22"/>
                <w:lang w:val="en-US"/>
              </w:rPr>
              <w:t>notifica</w:t>
            </w:r>
            <w:proofErr w:type="spellEnd"/>
            <w:r w:rsidR="00183D79" w:rsidRPr="00897EE2">
              <w:rPr>
                <w:sz w:val="22"/>
                <w:lang w:val="en-US"/>
              </w:rPr>
              <w:t xml:space="preserve"> </w:t>
            </w:r>
            <w:proofErr w:type="spellStart"/>
            <w:r w:rsidR="00183D79" w:rsidRPr="00897EE2">
              <w:rPr>
                <w:sz w:val="22"/>
                <w:lang w:val="en-US"/>
              </w:rPr>
              <w:t>Beneficiarul</w:t>
            </w:r>
            <w:proofErr w:type="spellEnd"/>
            <w:r w:rsidR="00183D79" w:rsidRPr="00897EE2">
              <w:rPr>
                <w:sz w:val="22"/>
                <w:lang w:val="en-US"/>
              </w:rPr>
              <w:t xml:space="preserve"> </w:t>
            </w:r>
            <w:proofErr w:type="spellStart"/>
            <w:r w:rsidR="00183D79" w:rsidRPr="00897EE2">
              <w:rPr>
                <w:sz w:val="22"/>
                <w:lang w:val="en-US"/>
              </w:rPr>
              <w:t>că</w:t>
            </w:r>
            <w:proofErr w:type="spellEnd"/>
            <w:r w:rsidR="00183D79" w:rsidRPr="00897EE2">
              <w:rPr>
                <w:sz w:val="22"/>
                <w:lang w:val="en-US"/>
              </w:rPr>
              <w:t xml:space="preserve"> su</w:t>
            </w:r>
            <w:r w:rsidR="00460653" w:rsidRPr="00897EE2">
              <w:rPr>
                <w:sz w:val="22"/>
                <w:lang w:val="en-US"/>
              </w:rPr>
              <w:t xml:space="preserve">nt </w:t>
            </w:r>
            <w:proofErr w:type="spellStart"/>
            <w:r w:rsidR="00460653" w:rsidRPr="00897EE2">
              <w:rPr>
                <w:sz w:val="22"/>
                <w:lang w:val="en-US"/>
              </w:rPr>
              <w:t>îndeplinite</w:t>
            </w:r>
            <w:proofErr w:type="spellEnd"/>
            <w:r w:rsidR="00460653" w:rsidRPr="00897EE2">
              <w:rPr>
                <w:sz w:val="22"/>
                <w:lang w:val="en-US"/>
              </w:rPr>
              <w:t xml:space="preserve"> </w:t>
            </w:r>
            <w:proofErr w:type="spellStart"/>
            <w:r w:rsidR="00460653" w:rsidRPr="00897EE2">
              <w:rPr>
                <w:sz w:val="22"/>
                <w:lang w:val="en-US"/>
              </w:rPr>
              <w:t>condiţiile</w:t>
            </w:r>
            <w:proofErr w:type="spellEnd"/>
            <w:r w:rsidR="00460653" w:rsidRPr="00897EE2">
              <w:rPr>
                <w:sz w:val="22"/>
                <w:lang w:val="en-US"/>
              </w:rPr>
              <w:t xml:space="preserve"> de </w:t>
            </w:r>
            <w:proofErr w:type="spellStart"/>
            <w:r w:rsidR="00460653" w:rsidRPr="00897EE2">
              <w:rPr>
                <w:sz w:val="22"/>
                <w:lang w:val="en-US"/>
              </w:rPr>
              <w:t>recepţie</w:t>
            </w:r>
            <w:proofErr w:type="spellEnd"/>
            <w:r w:rsidR="00460653" w:rsidRPr="00897EE2">
              <w:rPr>
                <w:sz w:val="22"/>
                <w:lang w:val="en-US"/>
              </w:rPr>
              <w:t xml:space="preserve">, </w:t>
            </w:r>
            <w:proofErr w:type="spellStart"/>
            <w:r w:rsidR="00460653" w:rsidRPr="00897EE2">
              <w:rPr>
                <w:sz w:val="22"/>
                <w:lang w:val="en-US"/>
              </w:rPr>
              <w:t>solicitând</w:t>
            </w:r>
            <w:proofErr w:type="spellEnd"/>
            <w:r w:rsidR="00460653" w:rsidRPr="00897EE2">
              <w:rPr>
                <w:sz w:val="22"/>
                <w:lang w:val="en-US"/>
              </w:rPr>
              <w:t xml:space="preserve"> </w:t>
            </w:r>
            <w:proofErr w:type="spellStart"/>
            <w:r w:rsidR="00460653" w:rsidRPr="00897EE2">
              <w:rPr>
                <w:sz w:val="22"/>
                <w:lang w:val="en-US"/>
              </w:rPr>
              <w:t>convocarea</w:t>
            </w:r>
            <w:proofErr w:type="spellEnd"/>
            <w:r w:rsidR="00460653" w:rsidRPr="00897EE2">
              <w:rPr>
                <w:sz w:val="22"/>
                <w:lang w:val="en-US"/>
              </w:rPr>
              <w:t xml:space="preserve"> </w:t>
            </w:r>
            <w:proofErr w:type="spellStart"/>
            <w:r w:rsidR="00460653" w:rsidRPr="00897EE2">
              <w:rPr>
                <w:sz w:val="22"/>
                <w:lang w:val="en-US"/>
              </w:rPr>
              <w:t>comisiei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baza</w:t>
            </w:r>
            <w:proofErr w:type="spellEnd"/>
            <w:r w:rsidR="00460653" w:rsidRPr="00897EE2">
              <w:rPr>
                <w:sz w:val="22"/>
                <w:lang w:val="en-US"/>
              </w:rPr>
              <w:t xml:space="preserve"> </w:t>
            </w:r>
            <w:proofErr w:type="spellStart"/>
            <w:r w:rsidR="00460653" w:rsidRPr="00897EE2">
              <w:rPr>
                <w:sz w:val="22"/>
                <w:lang w:val="en-US"/>
              </w:rPr>
              <w:t>acestei</w:t>
            </w:r>
            <w:proofErr w:type="spellEnd"/>
            <w:r w:rsidR="00460653" w:rsidRPr="00897EE2">
              <w:rPr>
                <w:sz w:val="22"/>
                <w:lang w:val="en-US"/>
              </w:rPr>
              <w:t xml:space="preserve"> </w:t>
            </w:r>
            <w:proofErr w:type="spellStart"/>
            <w:r w:rsidR="00460653" w:rsidRPr="00897EE2">
              <w:rPr>
                <w:sz w:val="22"/>
                <w:lang w:val="en-US"/>
              </w:rPr>
              <w:t>notificări</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convoca</w:t>
            </w:r>
            <w:proofErr w:type="spellEnd"/>
            <w:r w:rsidR="00460653" w:rsidRPr="00897EE2">
              <w:rPr>
                <w:sz w:val="22"/>
                <w:lang w:val="en-US"/>
              </w:rPr>
              <w:t xml:space="preserve"> </w:t>
            </w:r>
            <w:proofErr w:type="spellStart"/>
            <w:r w:rsidR="00460653" w:rsidRPr="00897EE2">
              <w:rPr>
                <w:sz w:val="22"/>
                <w:lang w:val="en-US"/>
              </w:rPr>
              <w:t>comisia</w:t>
            </w:r>
            <w:proofErr w:type="spellEnd"/>
            <w:r w:rsidR="00460653" w:rsidRPr="00897EE2">
              <w:rPr>
                <w:sz w:val="22"/>
                <w:lang w:val="en-US"/>
              </w:rPr>
              <w:t xml:space="preserve"> </w:t>
            </w:r>
            <w:proofErr w:type="gramStart"/>
            <w:r w:rsidR="00460653" w:rsidRPr="00897EE2">
              <w:rPr>
                <w:sz w:val="22"/>
                <w:lang w:val="en-US"/>
              </w:rPr>
              <w:t xml:space="preserve">de  </w:t>
            </w:r>
            <w:proofErr w:type="spellStart"/>
            <w:r w:rsidR="00460653" w:rsidRPr="00897EE2">
              <w:rPr>
                <w:sz w:val="22"/>
                <w:lang w:val="en-US"/>
              </w:rPr>
              <w:t>recepţie</w:t>
            </w:r>
            <w:proofErr w:type="spellEnd"/>
            <w:proofErr w:type="gram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w:t>
            </w:r>
            <w:proofErr w:type="gramStart"/>
            <w:r w:rsidRPr="00897EE2">
              <w:rPr>
                <w:sz w:val="22"/>
                <w:lang w:val="en-US"/>
              </w:rPr>
              <w:t>2</w:t>
            </w:r>
            <w:r w:rsidR="00A156C0" w:rsidRPr="00897EE2">
              <w:rPr>
                <w:sz w:val="22"/>
                <w:lang w:val="en-US"/>
              </w:rPr>
              <w:t>.</w:t>
            </w:r>
            <w:r w:rsidR="00460653" w:rsidRPr="00897EE2">
              <w:rPr>
                <w:sz w:val="22"/>
                <w:lang w:val="en-US"/>
              </w:rPr>
              <w:t>Achitările</w:t>
            </w:r>
            <w:proofErr w:type="gram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efectuate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transfer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baza</w:t>
            </w:r>
            <w:proofErr w:type="spellEnd"/>
            <w:r w:rsidR="00460653" w:rsidRPr="00897EE2">
              <w:rPr>
                <w:sz w:val="22"/>
                <w:lang w:val="en-US"/>
              </w:rPr>
              <w:t xml:space="preserve"> </w:t>
            </w:r>
            <w:proofErr w:type="spellStart"/>
            <w:r w:rsidR="00460653" w:rsidRPr="00897EE2">
              <w:rPr>
                <w:sz w:val="22"/>
                <w:lang w:val="en-US"/>
              </w:rPr>
              <w:t>facturilor</w:t>
            </w:r>
            <w:proofErr w:type="spellEnd"/>
            <w:r w:rsidR="00460653" w:rsidRPr="00897EE2">
              <w:rPr>
                <w:sz w:val="22"/>
                <w:lang w:val="en-US"/>
              </w:rPr>
              <w:t xml:space="preserve"> </w:t>
            </w:r>
            <w:proofErr w:type="spellStart"/>
            <w:r w:rsidR="00460653" w:rsidRPr="00897EE2">
              <w:rPr>
                <w:sz w:val="22"/>
                <w:lang w:val="en-US"/>
              </w:rPr>
              <w:t>fiscale</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proceselor</w:t>
            </w:r>
            <w:proofErr w:type="spellEnd"/>
            <w:r w:rsidR="00460653" w:rsidRPr="00897EE2">
              <w:rPr>
                <w:sz w:val="22"/>
                <w:lang w:val="en-US"/>
              </w:rPr>
              <w:t xml:space="preserve"> </w:t>
            </w:r>
            <w:r w:rsidR="00A156C0" w:rsidRPr="00897EE2">
              <w:rPr>
                <w:sz w:val="22"/>
                <w:lang w:val="en-US"/>
              </w:rPr>
              <w:t>–</w:t>
            </w:r>
            <w:r w:rsidR="00460653" w:rsidRPr="00897EE2">
              <w:rPr>
                <w:sz w:val="22"/>
                <w:lang w:val="en-US"/>
              </w:rPr>
              <w:t xml:space="preserve"> verbale de </w:t>
            </w:r>
            <w:proofErr w:type="spellStart"/>
            <w:r w:rsidR="00460653" w:rsidRPr="00897EE2">
              <w:rPr>
                <w:sz w:val="22"/>
                <w:lang w:val="en-US"/>
              </w:rPr>
              <w:t>recepţie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semnate</w:t>
            </w:r>
            <w:proofErr w:type="spellEnd"/>
            <w:r w:rsidR="00460653" w:rsidRPr="00897EE2">
              <w:rPr>
                <w:sz w:val="22"/>
                <w:lang w:val="en-US"/>
              </w:rPr>
              <w:t xml:space="preserve"> </w:t>
            </w:r>
            <w:proofErr w:type="spellStart"/>
            <w:r w:rsidR="00460653" w:rsidRPr="00897EE2">
              <w:rPr>
                <w:sz w:val="22"/>
                <w:lang w:val="en-US"/>
              </w:rPr>
              <w:t>şi</w:t>
            </w:r>
            <w:proofErr w:type="spellEnd"/>
            <w:r w:rsidR="00995AF6" w:rsidRPr="00897EE2">
              <w:rPr>
                <w:sz w:val="22"/>
                <w:lang w:val="en-US"/>
              </w:rPr>
              <w:t xml:space="preserve"> </w:t>
            </w:r>
            <w:proofErr w:type="spellStart"/>
            <w:r w:rsidR="00995AF6" w:rsidRPr="00897EE2">
              <w:rPr>
                <w:sz w:val="22"/>
                <w:lang w:val="en-US"/>
              </w:rPr>
              <w:t>acceptate</w:t>
            </w:r>
            <w:proofErr w:type="spellEnd"/>
            <w:r w:rsidR="00995AF6" w:rsidRPr="00897EE2">
              <w:rPr>
                <w:sz w:val="22"/>
                <w:lang w:val="en-US"/>
              </w:rPr>
              <w:t xml:space="preserve"> de </w:t>
            </w:r>
            <w:proofErr w:type="spellStart"/>
            <w:r w:rsidR="00995AF6" w:rsidRPr="00897EE2">
              <w:rPr>
                <w:sz w:val="22"/>
                <w:lang w:val="en-US"/>
              </w:rPr>
              <w:t>către</w:t>
            </w:r>
            <w:proofErr w:type="spellEnd"/>
            <w:r w:rsidR="00995AF6" w:rsidRPr="00897EE2">
              <w:rPr>
                <w:sz w:val="22"/>
                <w:lang w:val="en-US"/>
              </w:rPr>
              <w:t xml:space="preserve"> </w:t>
            </w:r>
            <w:proofErr w:type="spellStart"/>
            <w:r w:rsidR="00995AF6" w:rsidRPr="00897EE2">
              <w:rPr>
                <w:sz w:val="22"/>
                <w:lang w:val="en-US"/>
              </w:rPr>
              <w:t>Beneficiar</w:t>
            </w:r>
            <w:proofErr w:type="spellEnd"/>
            <w:r w:rsidR="00995AF6" w:rsidRPr="00897EE2">
              <w:rPr>
                <w:sz w:val="22"/>
                <w:lang w:val="en-US"/>
              </w:rPr>
              <w:t>.</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verifica</w:t>
            </w:r>
            <w:proofErr w:type="spellEnd"/>
            <w:r w:rsidR="00460653" w:rsidRPr="00897EE2">
              <w:rPr>
                <w:sz w:val="22"/>
                <w:lang w:val="en-US"/>
              </w:rPr>
              <w:t xml:space="preserve"> </w:t>
            </w:r>
            <w:proofErr w:type="spellStart"/>
            <w:r w:rsidR="00460653" w:rsidRPr="00897EE2">
              <w:rPr>
                <w:sz w:val="22"/>
                <w:lang w:val="en-US"/>
              </w:rPr>
              <w:t>procesele</w:t>
            </w:r>
            <w:proofErr w:type="spellEnd"/>
            <w:r w:rsidR="009E719D" w:rsidRPr="00897EE2">
              <w:rPr>
                <w:sz w:val="22"/>
                <w:lang w:val="en-US"/>
              </w:rPr>
              <w:t>-</w:t>
            </w:r>
            <w:r w:rsidR="00460653" w:rsidRPr="00897EE2">
              <w:rPr>
                <w:sz w:val="22"/>
                <w:lang w:val="en-US"/>
              </w:rPr>
              <w:t xml:space="preserve">verbale de </w:t>
            </w:r>
            <w:proofErr w:type="spellStart"/>
            <w:r w:rsidR="00460653" w:rsidRPr="00897EE2">
              <w:rPr>
                <w:sz w:val="22"/>
                <w:lang w:val="en-US"/>
              </w:rPr>
              <w:t>recepție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termen de </w:t>
            </w:r>
            <w:proofErr w:type="gramStart"/>
            <w:r w:rsidR="00684D44" w:rsidRPr="00897EE2">
              <w:rPr>
                <w:sz w:val="22"/>
                <w:lang w:val="en-US"/>
              </w:rPr>
              <w:t>…..</w:t>
            </w:r>
            <w:proofErr w:type="gramEnd"/>
            <w:r w:rsidR="00460653" w:rsidRPr="00897EE2">
              <w:rPr>
                <w:sz w:val="22"/>
                <w:lang w:val="en-US"/>
              </w:rPr>
              <w:t xml:space="preserve"> </w:t>
            </w:r>
            <w:proofErr w:type="spellStart"/>
            <w:r w:rsidR="00460653" w:rsidRPr="00897EE2">
              <w:rPr>
                <w:sz w:val="22"/>
                <w:lang w:val="en-US"/>
              </w:rPr>
              <w:t>zile</w:t>
            </w:r>
            <w:proofErr w:type="spellEnd"/>
            <w:r w:rsidR="00460653" w:rsidRPr="00897EE2">
              <w:rPr>
                <w:sz w:val="22"/>
                <w:lang w:val="en-US"/>
              </w:rPr>
              <w:t xml:space="preserve"> </w:t>
            </w:r>
            <w:proofErr w:type="spellStart"/>
            <w:r w:rsidR="00460653" w:rsidRPr="00897EE2">
              <w:rPr>
                <w:sz w:val="22"/>
                <w:lang w:val="en-US"/>
              </w:rPr>
              <w:t>calendaristice</w:t>
            </w:r>
            <w:proofErr w:type="spellEnd"/>
            <w:r w:rsidR="00460653" w:rsidRPr="00897EE2">
              <w:rPr>
                <w:sz w:val="22"/>
                <w:lang w:val="en-US"/>
              </w:rPr>
              <w:t xml:space="preserve"> de la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acestora</w:t>
            </w:r>
            <w:proofErr w:type="spellEnd"/>
            <w:r w:rsidR="00460653" w:rsidRPr="00897EE2">
              <w:rPr>
                <w:sz w:val="22"/>
                <w:lang w:val="en-US"/>
              </w:rPr>
              <w:t xml:space="preserve"> de la </w:t>
            </w:r>
            <w:proofErr w:type="spellStart"/>
            <w:r w:rsidR="00460653" w:rsidRPr="00897EE2">
              <w:rPr>
                <w:sz w:val="22"/>
                <w:lang w:val="en-US"/>
              </w:rPr>
              <w:t>Antreprenor</w:t>
            </w:r>
            <w:proofErr w:type="spellEnd"/>
            <w:r w:rsidR="00460653" w:rsidRPr="00897EE2">
              <w:rPr>
                <w:sz w:val="22"/>
                <w:lang w:val="en-US"/>
              </w:rPr>
              <w:t>.</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 xml:space="preserve">Plata </w:t>
            </w:r>
            <w:proofErr w:type="spellStart"/>
            <w:r w:rsidR="00460653" w:rsidRPr="00897EE2">
              <w:rPr>
                <w:sz w:val="22"/>
                <w:lang w:val="en-US"/>
              </w:rPr>
              <w:t>facturii</w:t>
            </w:r>
            <w:proofErr w:type="spellEnd"/>
            <w:r w:rsidR="00460653" w:rsidRPr="00897EE2">
              <w:rPr>
                <w:sz w:val="22"/>
                <w:lang w:val="en-US"/>
              </w:rPr>
              <w:t xml:space="preserve"> finale se </w:t>
            </w:r>
            <w:proofErr w:type="spellStart"/>
            <w:r w:rsidR="00460653" w:rsidRPr="00897EE2">
              <w:rPr>
                <w:sz w:val="22"/>
                <w:lang w:val="en-US"/>
              </w:rPr>
              <w:t>va</w:t>
            </w:r>
            <w:proofErr w:type="spellEnd"/>
            <w:r w:rsidR="00460653" w:rsidRPr="00897EE2">
              <w:rPr>
                <w:sz w:val="22"/>
                <w:lang w:val="en-US"/>
              </w:rPr>
              <w:t xml:space="preserve"> face </w:t>
            </w:r>
            <w:proofErr w:type="spellStart"/>
            <w:r w:rsidR="00460653" w:rsidRPr="00897EE2">
              <w:rPr>
                <w:sz w:val="22"/>
                <w:lang w:val="en-US"/>
              </w:rPr>
              <w:t>imediat</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acceptarea</w:t>
            </w:r>
            <w:proofErr w:type="spellEnd"/>
            <w:r w:rsidR="00460653" w:rsidRPr="00897EE2">
              <w:rPr>
                <w:sz w:val="22"/>
                <w:lang w:val="en-US"/>
              </w:rPr>
              <w:t xml:space="preserve"> </w:t>
            </w:r>
            <w:proofErr w:type="spellStart"/>
            <w:r w:rsidR="00460653" w:rsidRPr="00897EE2">
              <w:rPr>
                <w:sz w:val="22"/>
                <w:lang w:val="en-US"/>
              </w:rPr>
              <w:t>situaţiei</w:t>
            </w:r>
            <w:proofErr w:type="spellEnd"/>
            <w:r w:rsidR="00460653" w:rsidRPr="00897EE2">
              <w:rPr>
                <w:sz w:val="22"/>
                <w:lang w:val="en-US"/>
              </w:rPr>
              <w:t xml:space="preserve"> de </w:t>
            </w:r>
            <w:proofErr w:type="spellStart"/>
            <w:r w:rsidR="00460653" w:rsidRPr="00897EE2">
              <w:rPr>
                <w:sz w:val="22"/>
                <w:lang w:val="en-US"/>
              </w:rPr>
              <w:t>plată</w:t>
            </w:r>
            <w:proofErr w:type="spellEnd"/>
            <w:r w:rsidR="00460653" w:rsidRPr="00897EE2">
              <w:rPr>
                <w:sz w:val="22"/>
                <w:lang w:val="en-US"/>
              </w:rPr>
              <w:t xml:space="preserve"> definitive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se </w:t>
            </w:r>
            <w:proofErr w:type="spellStart"/>
            <w:r w:rsidR="00460653" w:rsidRPr="00897EE2">
              <w:rPr>
                <w:sz w:val="22"/>
                <w:lang w:val="en-US"/>
              </w:rPr>
              <w:t>prelungeşte</w:t>
            </w:r>
            <w:proofErr w:type="spellEnd"/>
            <w:r w:rsidR="00460653" w:rsidRPr="00897EE2">
              <w:rPr>
                <w:sz w:val="22"/>
                <w:lang w:val="en-US"/>
              </w:rPr>
              <w:t xml:space="preserve"> din </w:t>
            </w:r>
            <w:proofErr w:type="spellStart"/>
            <w:r w:rsidR="00460653" w:rsidRPr="00897EE2">
              <w:rPr>
                <w:sz w:val="22"/>
                <w:lang w:val="en-US"/>
              </w:rPr>
              <w:t>diferite</w:t>
            </w:r>
            <w:proofErr w:type="spellEnd"/>
            <w:r w:rsidR="00460653" w:rsidRPr="00897EE2">
              <w:rPr>
                <w:sz w:val="22"/>
                <w:lang w:val="en-US"/>
              </w:rPr>
              <w:t xml:space="preserve"> motive, </w:t>
            </w:r>
            <w:proofErr w:type="spellStart"/>
            <w:r w:rsidR="00460653" w:rsidRPr="00897EE2">
              <w:rPr>
                <w:sz w:val="22"/>
                <w:lang w:val="en-US"/>
              </w:rPr>
              <w:t>dar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special </w:t>
            </w:r>
            <w:proofErr w:type="spellStart"/>
            <w:r w:rsidR="00460653" w:rsidRPr="00897EE2">
              <w:rPr>
                <w:sz w:val="22"/>
                <w:lang w:val="en-US"/>
              </w:rPr>
              <w:t>datorită</w:t>
            </w:r>
            <w:proofErr w:type="spellEnd"/>
            <w:r w:rsidR="00460653" w:rsidRPr="00897EE2">
              <w:rPr>
                <w:sz w:val="22"/>
                <w:lang w:val="en-US"/>
              </w:rPr>
              <w:t xml:space="preserve">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eventuale</w:t>
            </w:r>
            <w:proofErr w:type="spellEnd"/>
            <w:r w:rsidR="00460653" w:rsidRPr="00897EE2">
              <w:rPr>
                <w:sz w:val="22"/>
                <w:lang w:val="en-US"/>
              </w:rPr>
              <w:t xml:space="preserve"> </w:t>
            </w:r>
            <w:proofErr w:type="spellStart"/>
            <w:r w:rsidR="00460653" w:rsidRPr="00897EE2">
              <w:rPr>
                <w:sz w:val="22"/>
                <w:lang w:val="en-US"/>
              </w:rPr>
              <w:t>litigii</w:t>
            </w:r>
            <w:proofErr w:type="spellEnd"/>
            <w:r w:rsidR="00460653" w:rsidRPr="00897EE2">
              <w:rPr>
                <w:sz w:val="22"/>
                <w:lang w:val="en-US"/>
              </w:rPr>
              <w:t xml:space="preserve">, </w:t>
            </w:r>
            <w:proofErr w:type="spellStart"/>
            <w:r w:rsidR="00460653" w:rsidRPr="00897EE2">
              <w:rPr>
                <w:sz w:val="22"/>
                <w:lang w:val="en-US"/>
              </w:rPr>
              <w:t>contravaloarea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care n</w:t>
            </w:r>
            <w:r w:rsidR="00183D79" w:rsidRPr="00897EE2">
              <w:rPr>
                <w:sz w:val="22"/>
                <w:lang w:val="en-US"/>
              </w:rPr>
              <w:t>u su</w:t>
            </w:r>
            <w:r w:rsidR="00460653" w:rsidRPr="00897EE2">
              <w:rPr>
                <w:sz w:val="22"/>
                <w:lang w:val="en-US"/>
              </w:rPr>
              <w:t xml:space="preserve">nt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litigiu</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plătită</w:t>
            </w:r>
            <w:proofErr w:type="spellEnd"/>
            <w:r w:rsidR="00460653" w:rsidRPr="00897EE2">
              <w:rPr>
                <w:sz w:val="22"/>
                <w:lang w:val="en-US"/>
              </w:rPr>
              <w:t xml:space="preserve"> </w:t>
            </w:r>
            <w:proofErr w:type="spellStart"/>
            <w:r w:rsidR="00460653" w:rsidRPr="00897EE2">
              <w:rPr>
                <w:sz w:val="22"/>
                <w:lang w:val="en-US"/>
              </w:rPr>
              <w:t>imediat</w:t>
            </w:r>
            <w:proofErr w:type="spellEnd"/>
            <w:r w:rsidR="00460653" w:rsidRPr="00897EE2">
              <w:rPr>
                <w:sz w:val="22"/>
                <w:lang w:val="en-US"/>
              </w:rPr>
              <w:t xml:space="preserve">. </w:t>
            </w:r>
          </w:p>
          <w:p w:rsidR="00E503F9" w:rsidRPr="00897EE2" w:rsidRDefault="00316769" w:rsidP="00196AB4">
            <w:pPr>
              <w:pStyle w:val="af2"/>
              <w:tabs>
                <w:tab w:val="left" w:pos="37"/>
              </w:tabs>
              <w:spacing w:line="276" w:lineRule="auto"/>
              <w:ind w:firstLine="0"/>
              <w:rPr>
                <w:lang w:val="en-US"/>
              </w:rPr>
            </w:pPr>
            <w:r w:rsidRPr="00897EE2">
              <w:rPr>
                <w:sz w:val="22"/>
                <w:lang w:val="en-US"/>
              </w:rPr>
              <w:t>3.</w:t>
            </w:r>
            <w:proofErr w:type="gramStart"/>
            <w:r w:rsidRPr="00897EE2">
              <w:rPr>
                <w:sz w:val="22"/>
                <w:lang w:val="en-US"/>
              </w:rPr>
              <w:t>5</w:t>
            </w:r>
            <w:r w:rsidR="00A156C0" w:rsidRPr="00897EE2">
              <w:rPr>
                <w:sz w:val="22"/>
                <w:lang w:val="en-US"/>
              </w:rPr>
              <w:t>.</w:t>
            </w:r>
            <w:r w:rsidR="00460653" w:rsidRPr="00897EE2">
              <w:rPr>
                <w:sz w:val="22"/>
                <w:lang w:val="en-US"/>
              </w:rPr>
              <w:t>Lucrările</w:t>
            </w:r>
            <w:proofErr w:type="gramEnd"/>
            <w:r w:rsidR="00460653" w:rsidRPr="00897EE2">
              <w:rPr>
                <w:sz w:val="22"/>
                <w:lang w:val="en-US"/>
              </w:rPr>
              <w:t xml:space="preserve"> nu </w:t>
            </w:r>
            <w:proofErr w:type="spellStart"/>
            <w:r w:rsidR="00183D79" w:rsidRPr="00897EE2">
              <w:rPr>
                <w:sz w:val="22"/>
                <w:lang w:val="en-US"/>
              </w:rPr>
              <w:t>vor</w:t>
            </w:r>
            <w:proofErr w:type="spellEnd"/>
            <w:r w:rsidR="00183D79" w:rsidRPr="00897EE2">
              <w:rPr>
                <w:sz w:val="22"/>
                <w:lang w:val="en-US"/>
              </w:rPr>
              <w:t xml:space="preserve"> fi considerate </w:t>
            </w:r>
            <w:proofErr w:type="spellStart"/>
            <w:r w:rsidR="00183D79" w:rsidRPr="00897EE2">
              <w:rPr>
                <w:sz w:val="22"/>
                <w:lang w:val="en-US"/>
              </w:rPr>
              <w:t>finalizate</w:t>
            </w:r>
            <w:proofErr w:type="spellEnd"/>
            <w:r w:rsidR="00183D79" w:rsidRPr="00897EE2">
              <w:rPr>
                <w:sz w:val="22"/>
                <w:lang w:val="en-US"/>
              </w:rPr>
              <w:t xml:space="preserve"> </w:t>
            </w:r>
            <w:proofErr w:type="spellStart"/>
            <w:r w:rsidR="00183D79" w:rsidRPr="00897EE2">
              <w:rPr>
                <w:sz w:val="22"/>
                <w:lang w:val="en-US"/>
              </w:rPr>
              <w:t>pâ</w:t>
            </w:r>
            <w:r w:rsidR="00460653" w:rsidRPr="00897EE2">
              <w:rPr>
                <w:sz w:val="22"/>
                <w:lang w:val="en-US"/>
              </w:rPr>
              <w:t>nă</w:t>
            </w:r>
            <w:proofErr w:type="spellEnd"/>
            <w:r w:rsidR="00183D79" w:rsidRPr="00897EE2">
              <w:rPr>
                <w:sz w:val="22"/>
                <w:lang w:val="en-US"/>
              </w:rPr>
              <w:t xml:space="preserve"> </w:t>
            </w:r>
            <w:proofErr w:type="spellStart"/>
            <w:r w:rsidR="00183D79" w:rsidRPr="00897EE2">
              <w:rPr>
                <w:sz w:val="22"/>
                <w:lang w:val="en-US"/>
              </w:rPr>
              <w:t>câ</w:t>
            </w:r>
            <w:r w:rsidR="00460653" w:rsidRPr="00897EE2">
              <w:rPr>
                <w:sz w:val="22"/>
                <w:lang w:val="en-US"/>
              </w:rPr>
              <w:t>nd</w:t>
            </w:r>
            <w:proofErr w:type="spellEnd"/>
            <w:r w:rsidR="00460653" w:rsidRPr="00897EE2">
              <w:rPr>
                <w:sz w:val="22"/>
                <w:lang w:val="en-US"/>
              </w:rPr>
              <w:t xml:space="preserve"> </w:t>
            </w:r>
            <w:proofErr w:type="spellStart"/>
            <w:r w:rsidR="00460653" w:rsidRPr="00897EE2">
              <w:rPr>
                <w:sz w:val="22"/>
                <w:lang w:val="en-US"/>
              </w:rPr>
              <w:t>procesul</w:t>
            </w:r>
            <w:proofErr w:type="spellEnd"/>
            <w:r w:rsidR="00460653" w:rsidRPr="00897EE2">
              <w:rPr>
                <w:sz w:val="22"/>
                <w:lang w:val="en-US"/>
              </w:rPr>
              <w:t xml:space="preserve">-verbal de </w:t>
            </w:r>
            <w:proofErr w:type="spellStart"/>
            <w:r w:rsidR="00460653" w:rsidRPr="00897EE2">
              <w:rPr>
                <w:sz w:val="22"/>
                <w:lang w:val="en-US"/>
              </w:rPr>
              <w:t>recepţie</w:t>
            </w:r>
            <w:proofErr w:type="spellEnd"/>
            <w:r w:rsidR="00460653" w:rsidRPr="00897EE2">
              <w:rPr>
                <w:sz w:val="22"/>
                <w:lang w:val="en-US"/>
              </w:rPr>
              <w:t xml:space="preserve"> la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nu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semnat</w:t>
            </w:r>
            <w:proofErr w:type="spellEnd"/>
            <w:r w:rsidR="00460653" w:rsidRPr="00897EE2">
              <w:rPr>
                <w:sz w:val="22"/>
                <w:lang w:val="en-US"/>
              </w:rPr>
              <w:t xml:space="preserve"> de </w:t>
            </w:r>
            <w:proofErr w:type="spellStart"/>
            <w:r w:rsidR="00460653" w:rsidRPr="00897EE2">
              <w:rPr>
                <w:sz w:val="22"/>
                <w:lang w:val="en-US"/>
              </w:rPr>
              <w:t>comisia</w:t>
            </w:r>
            <w:proofErr w:type="spellEnd"/>
            <w:r w:rsidR="00460653" w:rsidRPr="00897EE2">
              <w:rPr>
                <w:sz w:val="22"/>
                <w:lang w:val="en-US"/>
              </w:rPr>
              <w:t xml:space="preserve"> de </w:t>
            </w:r>
            <w:proofErr w:type="spellStart"/>
            <w:r w:rsidR="00460653" w:rsidRPr="00897EE2">
              <w:rPr>
                <w:sz w:val="22"/>
                <w:lang w:val="en-US"/>
              </w:rPr>
              <w:t>recepţie</w:t>
            </w:r>
            <w:proofErr w:type="spellEnd"/>
            <w:r w:rsidR="00460653" w:rsidRPr="00897EE2">
              <w:rPr>
                <w:sz w:val="22"/>
                <w:lang w:val="en-US"/>
              </w:rPr>
              <w:t xml:space="preserve">, care </w:t>
            </w:r>
            <w:proofErr w:type="spellStart"/>
            <w:r w:rsidR="00460653" w:rsidRPr="00897EE2">
              <w:rPr>
                <w:sz w:val="22"/>
                <w:lang w:val="en-US"/>
              </w:rPr>
              <w:t>confirmă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au </w:t>
            </w:r>
            <w:proofErr w:type="spellStart"/>
            <w:r w:rsidR="00460653" w:rsidRPr="00897EE2">
              <w:rPr>
                <w:sz w:val="22"/>
                <w:lang w:val="en-US"/>
              </w:rPr>
              <w:t>fost</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r w:rsidR="00A946E0" w:rsidRPr="00897EE2">
              <w:rPr>
                <w:sz w:val="22"/>
                <w:lang w:val="en-US"/>
              </w:rPr>
              <w:t xml:space="preserve">conform </w:t>
            </w:r>
            <w:proofErr w:type="spellStart"/>
            <w:r w:rsidR="00A946E0" w:rsidRPr="00897EE2">
              <w:rPr>
                <w:sz w:val="22"/>
                <w:lang w:val="en-US"/>
              </w:rPr>
              <w:t>contractului</w:t>
            </w:r>
            <w:proofErr w:type="spellEnd"/>
            <w:r w:rsidR="00A946E0" w:rsidRPr="00897EE2">
              <w:rPr>
                <w:sz w:val="22"/>
                <w:lang w:val="en-US"/>
              </w:rPr>
              <w:t>.</w:t>
            </w:r>
          </w:p>
          <w:p w:rsidR="00267805" w:rsidRPr="00897EE2" w:rsidRDefault="00316769" w:rsidP="00A101F6">
            <w:pPr>
              <w:pStyle w:val="af2"/>
              <w:tabs>
                <w:tab w:val="left" w:pos="37"/>
              </w:tabs>
              <w:spacing w:line="276" w:lineRule="auto"/>
              <w:ind w:firstLine="0"/>
              <w:rPr>
                <w:lang w:val="en-US"/>
              </w:rPr>
            </w:pPr>
            <w:r w:rsidRPr="00897EE2">
              <w:rPr>
                <w:sz w:val="22"/>
                <w:lang w:val="en-US"/>
              </w:rPr>
              <w:t>3.</w:t>
            </w:r>
            <w:proofErr w:type="gramStart"/>
            <w:r w:rsidRPr="00897EE2">
              <w:rPr>
                <w:sz w:val="22"/>
                <w:lang w:val="en-US"/>
              </w:rPr>
              <w:t>6</w:t>
            </w:r>
            <w:r w:rsidR="00A227F2" w:rsidRPr="00897EE2">
              <w:rPr>
                <w:sz w:val="22"/>
                <w:lang w:val="en-US"/>
              </w:rPr>
              <w:t>.Garanţia</w:t>
            </w:r>
            <w:proofErr w:type="gramEnd"/>
            <w:r w:rsidR="00A227F2" w:rsidRPr="00897EE2">
              <w:rPr>
                <w:sz w:val="22"/>
                <w:lang w:val="en-US"/>
              </w:rPr>
              <w:t xml:space="preserve"> de </w:t>
            </w:r>
            <w:proofErr w:type="spellStart"/>
            <w:r w:rsidR="00A227F2" w:rsidRPr="00897EE2">
              <w:rPr>
                <w:sz w:val="22"/>
                <w:lang w:val="en-US"/>
              </w:rPr>
              <w:t>bună</w:t>
            </w:r>
            <w:proofErr w:type="spellEnd"/>
            <w:r w:rsidR="00A227F2" w:rsidRPr="00897EE2">
              <w:rPr>
                <w:sz w:val="22"/>
                <w:lang w:val="en-US"/>
              </w:rPr>
              <w:t xml:space="preserve"> </w:t>
            </w:r>
            <w:proofErr w:type="spellStart"/>
            <w:r w:rsidR="00A227F2" w:rsidRPr="00897EE2">
              <w:rPr>
                <w:sz w:val="22"/>
                <w:lang w:val="en-US"/>
              </w:rPr>
              <w:t>execuţie</w:t>
            </w:r>
            <w:proofErr w:type="spellEnd"/>
            <w:r w:rsidR="00A227F2" w:rsidRPr="00897EE2">
              <w:rPr>
                <w:sz w:val="22"/>
                <w:lang w:val="en-US"/>
              </w:rPr>
              <w:t xml:space="preserve"> se </w:t>
            </w:r>
            <w:proofErr w:type="spellStart"/>
            <w:r w:rsidR="00A227F2" w:rsidRPr="00897EE2">
              <w:rPr>
                <w:sz w:val="22"/>
                <w:lang w:val="en-US"/>
              </w:rPr>
              <w:t>va</w:t>
            </w:r>
            <w:proofErr w:type="spellEnd"/>
            <w:r w:rsidR="00A227F2" w:rsidRPr="00897EE2">
              <w:rPr>
                <w:sz w:val="22"/>
                <w:lang w:val="en-US"/>
              </w:rPr>
              <w:t xml:space="preserve"> </w:t>
            </w:r>
            <w:proofErr w:type="spellStart"/>
            <w:r w:rsidR="00A227F2" w:rsidRPr="00897EE2">
              <w:rPr>
                <w:sz w:val="22"/>
                <w:lang w:val="en-US"/>
              </w:rPr>
              <w:t>restitui</w:t>
            </w:r>
            <w:proofErr w:type="spellEnd"/>
            <w:r w:rsidR="00A227F2" w:rsidRPr="00897EE2">
              <w:rPr>
                <w:sz w:val="22"/>
                <w:lang w:val="en-US"/>
              </w:rPr>
              <w:t xml:space="preserve"> </w:t>
            </w:r>
            <w:proofErr w:type="spellStart"/>
            <w:r w:rsidR="00A227F2" w:rsidRPr="00897EE2">
              <w:rPr>
                <w:sz w:val="22"/>
                <w:lang w:val="en-US"/>
              </w:rPr>
              <w:t>Antreprenorului</w:t>
            </w:r>
            <w:proofErr w:type="spellEnd"/>
            <w:r w:rsidR="00A227F2" w:rsidRPr="00897EE2">
              <w:rPr>
                <w:sz w:val="22"/>
                <w:lang w:val="en-US"/>
              </w:rPr>
              <w:t xml:space="preserve"> </w:t>
            </w:r>
            <w:proofErr w:type="spellStart"/>
            <w:r w:rsidR="00A227F2" w:rsidRPr="00897EE2">
              <w:rPr>
                <w:sz w:val="22"/>
                <w:lang w:val="en-US"/>
              </w:rPr>
              <w:t>în</w:t>
            </w:r>
            <w:proofErr w:type="spellEnd"/>
            <w:r w:rsidR="00A227F2" w:rsidRPr="00897EE2">
              <w:rPr>
                <w:sz w:val="22"/>
                <w:lang w:val="en-US"/>
              </w:rPr>
              <w:t xml:space="preserve"> </w:t>
            </w:r>
            <w:proofErr w:type="spellStart"/>
            <w:r w:rsidR="00A227F2" w:rsidRPr="00897EE2">
              <w:rPr>
                <w:sz w:val="22"/>
                <w:lang w:val="en-US"/>
              </w:rPr>
              <w:t>baza</w:t>
            </w:r>
            <w:proofErr w:type="spellEnd"/>
            <w:r w:rsidR="00A227F2" w:rsidRPr="00897EE2">
              <w:rPr>
                <w:sz w:val="22"/>
                <w:lang w:val="en-US"/>
              </w:rPr>
              <w:t xml:space="preserve"> </w:t>
            </w:r>
            <w:proofErr w:type="spellStart"/>
            <w:r w:rsidR="00A227F2" w:rsidRPr="00897EE2">
              <w:rPr>
                <w:sz w:val="22"/>
                <w:lang w:val="en-US"/>
              </w:rPr>
              <w:t>notificării</w:t>
            </w:r>
            <w:proofErr w:type="spellEnd"/>
            <w:r w:rsidR="00A227F2" w:rsidRPr="00897EE2">
              <w:rPr>
                <w:sz w:val="22"/>
                <w:lang w:val="en-US"/>
              </w:rPr>
              <w:t xml:space="preserve"> </w:t>
            </w:r>
            <w:proofErr w:type="spellStart"/>
            <w:r w:rsidR="00A227F2" w:rsidRPr="00897EE2">
              <w:rPr>
                <w:sz w:val="22"/>
                <w:lang w:val="en-US"/>
              </w:rPr>
              <w:t>Beneficiarului</w:t>
            </w:r>
            <w:proofErr w:type="spellEnd"/>
            <w:r w:rsidR="00A227F2" w:rsidRPr="00897EE2">
              <w:rPr>
                <w:sz w:val="22"/>
                <w:lang w:val="en-US"/>
              </w:rPr>
              <w:t xml:space="preserve"> </w:t>
            </w:r>
            <w:proofErr w:type="spellStart"/>
            <w:r w:rsidR="00A227F2" w:rsidRPr="00897EE2">
              <w:rPr>
                <w:sz w:val="22"/>
                <w:lang w:val="en-US"/>
              </w:rPr>
              <w:t>către</w:t>
            </w:r>
            <w:proofErr w:type="spellEnd"/>
            <w:r w:rsidR="00A227F2" w:rsidRPr="00897EE2">
              <w:rPr>
                <w:sz w:val="22"/>
                <w:lang w:val="en-US"/>
              </w:rPr>
              <w:t xml:space="preserve"> </w:t>
            </w:r>
            <w:proofErr w:type="spellStart"/>
            <w:r w:rsidR="00A227F2" w:rsidRPr="00897EE2">
              <w:rPr>
                <w:sz w:val="22"/>
                <w:lang w:val="en-US"/>
              </w:rPr>
              <w:t>agentul</w:t>
            </w:r>
            <w:proofErr w:type="spellEnd"/>
            <w:r w:rsidR="00A227F2" w:rsidRPr="00897EE2">
              <w:rPr>
                <w:sz w:val="22"/>
                <w:lang w:val="en-US"/>
              </w:rPr>
              <w:t xml:space="preserve"> </w:t>
            </w:r>
            <w:proofErr w:type="spellStart"/>
            <w:r w:rsidR="00A227F2" w:rsidRPr="00897EE2">
              <w:rPr>
                <w:sz w:val="22"/>
                <w:lang w:val="en-US"/>
              </w:rPr>
              <w:t>bancar</w:t>
            </w:r>
            <w:proofErr w:type="spellEnd"/>
            <w:r w:rsidR="00A227F2" w:rsidRPr="00897EE2">
              <w:rPr>
                <w:sz w:val="22"/>
                <w:lang w:val="en-US"/>
              </w:rPr>
              <w:t xml:space="preserve">. </w:t>
            </w:r>
            <w:proofErr w:type="spellStart"/>
            <w:r w:rsidR="00A227F2" w:rsidRPr="00897EE2">
              <w:rPr>
                <w:sz w:val="22"/>
                <w:lang w:val="en-US"/>
              </w:rPr>
              <w:t>Notificarea</w:t>
            </w:r>
            <w:proofErr w:type="spellEnd"/>
            <w:r w:rsidR="00A227F2" w:rsidRPr="00897EE2">
              <w:rPr>
                <w:sz w:val="22"/>
                <w:lang w:val="en-US"/>
              </w:rPr>
              <w:t xml:space="preserve"> se </w:t>
            </w:r>
            <w:proofErr w:type="spellStart"/>
            <w:r w:rsidR="00A227F2" w:rsidRPr="00897EE2">
              <w:rPr>
                <w:sz w:val="22"/>
                <w:lang w:val="en-US"/>
              </w:rPr>
              <w:t>va</w:t>
            </w:r>
            <w:proofErr w:type="spellEnd"/>
            <w:r w:rsidR="00A227F2" w:rsidRPr="00897EE2">
              <w:rPr>
                <w:sz w:val="22"/>
                <w:lang w:val="en-US"/>
              </w:rPr>
              <w:t xml:space="preserve"> face </w:t>
            </w:r>
            <w:proofErr w:type="spellStart"/>
            <w:r w:rsidR="00A227F2" w:rsidRPr="00897EE2">
              <w:rPr>
                <w:sz w:val="22"/>
                <w:lang w:val="en-US"/>
              </w:rPr>
              <w:t>după</w:t>
            </w:r>
            <w:proofErr w:type="spellEnd"/>
            <w:r w:rsidR="00A227F2" w:rsidRPr="00897EE2">
              <w:rPr>
                <w:sz w:val="22"/>
                <w:lang w:val="en-US"/>
              </w:rPr>
              <w:t xml:space="preserve"> </w:t>
            </w:r>
            <w:proofErr w:type="spellStart"/>
            <w:r w:rsidR="00A227F2" w:rsidRPr="00897EE2">
              <w:rPr>
                <w:sz w:val="22"/>
                <w:lang w:val="en-US"/>
              </w:rPr>
              <w:t>semnarea</w:t>
            </w:r>
            <w:proofErr w:type="spellEnd"/>
            <w:r w:rsidR="00A227F2" w:rsidRPr="00897EE2">
              <w:rPr>
                <w:sz w:val="22"/>
                <w:lang w:val="en-US"/>
              </w:rPr>
              <w:t xml:space="preserve"> </w:t>
            </w:r>
            <w:proofErr w:type="spellStart"/>
            <w:r w:rsidR="00A227F2" w:rsidRPr="00897EE2">
              <w:rPr>
                <w:sz w:val="22"/>
                <w:lang w:val="en-US"/>
              </w:rPr>
              <w:t>procesului</w:t>
            </w:r>
            <w:proofErr w:type="spellEnd"/>
            <w:r w:rsidR="00A227F2" w:rsidRPr="00897EE2">
              <w:rPr>
                <w:sz w:val="22"/>
                <w:lang w:val="en-US"/>
              </w:rPr>
              <w:t xml:space="preserve">-verbal de </w:t>
            </w:r>
            <w:proofErr w:type="spellStart"/>
            <w:r w:rsidR="00A227F2" w:rsidRPr="00897EE2">
              <w:rPr>
                <w:sz w:val="22"/>
                <w:lang w:val="en-US"/>
              </w:rPr>
              <w:t>recepţie</w:t>
            </w:r>
            <w:proofErr w:type="spellEnd"/>
            <w:r w:rsidR="00A227F2" w:rsidRPr="00897EE2">
              <w:rPr>
                <w:sz w:val="22"/>
                <w:lang w:val="en-US"/>
              </w:rPr>
              <w:t xml:space="preserve"> la </w:t>
            </w:r>
            <w:proofErr w:type="spellStart"/>
            <w:r w:rsidR="00A227F2" w:rsidRPr="00897EE2">
              <w:rPr>
                <w:sz w:val="22"/>
                <w:lang w:val="en-US"/>
              </w:rPr>
              <w:t>terminarea</w:t>
            </w:r>
            <w:proofErr w:type="spellEnd"/>
            <w:r w:rsidR="00A227F2" w:rsidRPr="00897EE2">
              <w:rPr>
                <w:sz w:val="22"/>
                <w:lang w:val="en-US"/>
              </w:rPr>
              <w:t xml:space="preserve"> </w:t>
            </w:r>
            <w:proofErr w:type="spellStart"/>
            <w:r w:rsidR="00A227F2" w:rsidRPr="00897EE2">
              <w:rPr>
                <w:sz w:val="22"/>
                <w:lang w:val="en-US"/>
              </w:rPr>
              <w:t>lucrărilor</w:t>
            </w:r>
            <w:proofErr w:type="spellEnd"/>
            <w:r w:rsidR="00A227F2" w:rsidRPr="00897EE2">
              <w:rPr>
                <w:sz w:val="22"/>
                <w:lang w:val="en-US"/>
              </w:rPr>
              <w:t xml:space="preserve"> </w:t>
            </w:r>
            <w:proofErr w:type="spellStart"/>
            <w:r w:rsidR="00A227F2" w:rsidRPr="00897EE2">
              <w:rPr>
                <w:sz w:val="22"/>
                <w:lang w:val="en-US"/>
              </w:rPr>
              <w:t>în</w:t>
            </w:r>
            <w:proofErr w:type="spellEnd"/>
            <w:r w:rsidR="00A227F2" w:rsidRPr="00897EE2">
              <w:rPr>
                <w:sz w:val="22"/>
                <w:lang w:val="en-US"/>
              </w:rPr>
              <w:t xml:space="preserve"> </w:t>
            </w:r>
            <w:proofErr w:type="spellStart"/>
            <w:r w:rsidR="00A227F2" w:rsidRPr="00897EE2">
              <w:rPr>
                <w:sz w:val="22"/>
                <w:lang w:val="en-US"/>
              </w:rPr>
              <w:t>cel</w:t>
            </w:r>
            <w:proofErr w:type="spellEnd"/>
            <w:r w:rsidR="00A227F2" w:rsidRPr="00897EE2">
              <w:rPr>
                <w:sz w:val="22"/>
                <w:lang w:val="en-US"/>
              </w:rPr>
              <w:t xml:space="preserve"> </w:t>
            </w:r>
            <w:proofErr w:type="spellStart"/>
            <w:r w:rsidR="00A227F2" w:rsidRPr="00897EE2">
              <w:rPr>
                <w:sz w:val="22"/>
                <w:lang w:val="en-US"/>
              </w:rPr>
              <w:t>mult</w:t>
            </w:r>
            <w:proofErr w:type="spellEnd"/>
            <w:r w:rsidR="00A227F2" w:rsidRPr="00897EE2">
              <w:rPr>
                <w:sz w:val="22"/>
                <w:lang w:val="en-US"/>
              </w:rPr>
              <w:t xml:space="preserve"> 15 </w:t>
            </w:r>
            <w:proofErr w:type="spellStart"/>
            <w:proofErr w:type="gramStart"/>
            <w:r w:rsidR="00A227F2" w:rsidRPr="00897EE2">
              <w:rPr>
                <w:sz w:val="22"/>
                <w:lang w:val="en-US"/>
              </w:rPr>
              <w:t>zile.</w:t>
            </w:r>
            <w:r w:rsidR="00EB65F6" w:rsidRPr="00897EE2">
              <w:rPr>
                <w:sz w:val="22"/>
                <w:lang w:val="en-US"/>
              </w:rPr>
              <w:t>În</w:t>
            </w:r>
            <w:proofErr w:type="spellEnd"/>
            <w:proofErr w:type="gramEnd"/>
            <w:r w:rsidR="00EB65F6" w:rsidRPr="00897EE2">
              <w:rPr>
                <w:sz w:val="22"/>
                <w:lang w:val="en-US"/>
              </w:rPr>
              <w:t xml:space="preserve"> </w:t>
            </w:r>
            <w:proofErr w:type="spellStart"/>
            <w:r w:rsidR="00EB65F6" w:rsidRPr="00897EE2">
              <w:rPr>
                <w:sz w:val="22"/>
                <w:lang w:val="en-US"/>
              </w:rPr>
              <w:t>cazul</w:t>
            </w:r>
            <w:proofErr w:type="spellEnd"/>
            <w:r w:rsidR="00EB65F6" w:rsidRPr="00897EE2">
              <w:rPr>
                <w:sz w:val="22"/>
                <w:lang w:val="en-US"/>
              </w:rPr>
              <w:t xml:space="preserve"> </w:t>
            </w:r>
            <w:proofErr w:type="spellStart"/>
            <w:r w:rsidR="00EB65F6" w:rsidRPr="00897EE2">
              <w:rPr>
                <w:sz w:val="22"/>
                <w:lang w:val="en-US"/>
              </w:rPr>
              <w:t>recepţiei</w:t>
            </w:r>
            <w:proofErr w:type="spellEnd"/>
            <w:r w:rsidR="00EB65F6" w:rsidRPr="00897EE2">
              <w:rPr>
                <w:sz w:val="22"/>
                <w:lang w:val="en-US"/>
              </w:rPr>
              <w:t xml:space="preserve"> cu </w:t>
            </w:r>
            <w:proofErr w:type="spellStart"/>
            <w:r w:rsidR="00EB65F6" w:rsidRPr="00897EE2">
              <w:rPr>
                <w:sz w:val="22"/>
                <w:lang w:val="en-US"/>
              </w:rPr>
              <w:t>obiecţii,garanţia</w:t>
            </w:r>
            <w:proofErr w:type="spellEnd"/>
            <w:r w:rsidR="00EB65F6" w:rsidRPr="00897EE2">
              <w:rPr>
                <w:sz w:val="22"/>
                <w:lang w:val="en-US"/>
              </w:rPr>
              <w:t xml:space="preserve"> se </w:t>
            </w:r>
            <w:proofErr w:type="spellStart"/>
            <w:r w:rsidR="00EB65F6" w:rsidRPr="00897EE2">
              <w:rPr>
                <w:sz w:val="22"/>
                <w:lang w:val="en-US"/>
              </w:rPr>
              <w:t>va</w:t>
            </w:r>
            <w:proofErr w:type="spellEnd"/>
            <w:r w:rsidR="00EB65F6" w:rsidRPr="00897EE2">
              <w:rPr>
                <w:sz w:val="22"/>
                <w:lang w:val="en-US"/>
              </w:rPr>
              <w:t xml:space="preserve"> </w:t>
            </w:r>
            <w:proofErr w:type="spellStart"/>
            <w:r w:rsidR="00EB65F6" w:rsidRPr="00897EE2">
              <w:rPr>
                <w:sz w:val="22"/>
                <w:lang w:val="en-US"/>
              </w:rPr>
              <w:t>restitui</w:t>
            </w:r>
            <w:proofErr w:type="spellEnd"/>
            <w:r w:rsidR="00EB65F6" w:rsidRPr="00897EE2">
              <w:rPr>
                <w:sz w:val="22"/>
                <w:lang w:val="en-US"/>
              </w:rPr>
              <w:t xml:space="preserve"> </w:t>
            </w:r>
            <w:proofErr w:type="spellStart"/>
            <w:r w:rsidR="00EB65F6" w:rsidRPr="00897EE2">
              <w:rPr>
                <w:sz w:val="22"/>
                <w:lang w:val="en-US"/>
              </w:rPr>
              <w:t>în</w:t>
            </w:r>
            <w:proofErr w:type="spellEnd"/>
            <w:r w:rsidR="00EB65F6" w:rsidRPr="00897EE2">
              <w:rPr>
                <w:sz w:val="22"/>
                <w:lang w:val="en-US"/>
              </w:rPr>
              <w:t xml:space="preserve"> </w:t>
            </w:r>
            <w:proofErr w:type="spellStart"/>
            <w:r w:rsidR="00EB65F6" w:rsidRPr="00897EE2">
              <w:rPr>
                <w:sz w:val="22"/>
                <w:lang w:val="en-US"/>
              </w:rPr>
              <w:t>cel</w:t>
            </w:r>
            <w:proofErr w:type="spellEnd"/>
            <w:r w:rsidR="00EB65F6" w:rsidRPr="00897EE2">
              <w:rPr>
                <w:sz w:val="22"/>
                <w:lang w:val="en-US"/>
              </w:rPr>
              <w:t xml:space="preserve"> </w:t>
            </w:r>
            <w:proofErr w:type="spellStart"/>
            <w:r w:rsidR="00EB65F6" w:rsidRPr="00897EE2">
              <w:rPr>
                <w:sz w:val="22"/>
                <w:lang w:val="en-US"/>
              </w:rPr>
              <w:t>mult</w:t>
            </w:r>
            <w:proofErr w:type="spellEnd"/>
            <w:r w:rsidR="00EB65F6" w:rsidRPr="00897EE2">
              <w:rPr>
                <w:sz w:val="22"/>
                <w:lang w:val="en-US"/>
              </w:rPr>
              <w:t xml:space="preserve"> 15 </w:t>
            </w:r>
            <w:proofErr w:type="spellStart"/>
            <w:r w:rsidR="00EB65F6" w:rsidRPr="00897EE2">
              <w:rPr>
                <w:sz w:val="22"/>
                <w:lang w:val="en-US"/>
              </w:rPr>
              <w:t>zile</w:t>
            </w:r>
            <w:proofErr w:type="spellEnd"/>
            <w:r w:rsidR="00EB65F6" w:rsidRPr="00897EE2">
              <w:rPr>
                <w:sz w:val="22"/>
                <w:lang w:val="en-US"/>
              </w:rPr>
              <w:t xml:space="preserve"> </w:t>
            </w:r>
            <w:proofErr w:type="spellStart"/>
            <w:r w:rsidR="00EB65F6" w:rsidRPr="00897EE2">
              <w:rPr>
                <w:sz w:val="22"/>
                <w:lang w:val="en-US"/>
              </w:rPr>
              <w:t>după</w:t>
            </w:r>
            <w:proofErr w:type="spellEnd"/>
            <w:r w:rsidR="00EB65F6" w:rsidRPr="00897EE2">
              <w:rPr>
                <w:sz w:val="22"/>
                <w:lang w:val="en-US"/>
              </w:rPr>
              <w:t xml:space="preserve"> </w:t>
            </w:r>
            <w:proofErr w:type="spellStart"/>
            <w:r w:rsidR="00EB65F6" w:rsidRPr="00897EE2">
              <w:rPr>
                <w:sz w:val="22"/>
                <w:lang w:val="en-US"/>
              </w:rPr>
              <w:t>înlăturarea</w:t>
            </w:r>
            <w:proofErr w:type="spellEnd"/>
            <w:r w:rsidR="00EB65F6" w:rsidRPr="00897EE2">
              <w:rPr>
                <w:sz w:val="22"/>
                <w:lang w:val="en-US"/>
              </w:rPr>
              <w:t xml:space="preserve"> </w:t>
            </w:r>
            <w:proofErr w:type="spellStart"/>
            <w:r w:rsidR="00EB65F6" w:rsidRPr="00897EE2">
              <w:rPr>
                <w:sz w:val="22"/>
                <w:lang w:val="en-US"/>
              </w:rPr>
              <w:t>acestora</w:t>
            </w:r>
            <w:proofErr w:type="spellEnd"/>
            <w:r w:rsidR="00EB65F6" w:rsidRPr="00897EE2">
              <w:rPr>
                <w:sz w:val="22"/>
                <w:lang w:val="en-US"/>
              </w:rPr>
              <w:t>.</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proofErr w:type="spellStart"/>
            <w:r w:rsidR="00D7570D" w:rsidRPr="00897EE2">
              <w:rPr>
                <w:sz w:val="22"/>
                <w:lang w:val="en-US"/>
              </w:rPr>
              <w:t>Antreprenorul</w:t>
            </w:r>
            <w:proofErr w:type="spellEnd"/>
            <w:r w:rsidR="00D7570D" w:rsidRPr="00897EE2">
              <w:rPr>
                <w:sz w:val="22"/>
                <w:lang w:val="en-US"/>
              </w:rPr>
              <w:t xml:space="preserve"> are </w:t>
            </w:r>
            <w:proofErr w:type="spellStart"/>
            <w:r w:rsidR="00D7570D" w:rsidRPr="00897EE2">
              <w:rPr>
                <w:sz w:val="22"/>
                <w:lang w:val="en-US"/>
              </w:rPr>
              <w:t>obligația</w:t>
            </w:r>
            <w:proofErr w:type="spellEnd"/>
            <w:r w:rsidR="00D7570D" w:rsidRPr="00897EE2">
              <w:rPr>
                <w:sz w:val="22"/>
                <w:lang w:val="en-US"/>
              </w:rPr>
              <w:t xml:space="preserve"> de a </w:t>
            </w:r>
            <w:proofErr w:type="spellStart"/>
            <w:r w:rsidR="00D7570D" w:rsidRPr="00897EE2">
              <w:rPr>
                <w:sz w:val="22"/>
                <w:lang w:val="en-US"/>
              </w:rPr>
              <w:t>supraveghea</w:t>
            </w:r>
            <w:proofErr w:type="spellEnd"/>
            <w:r w:rsidR="00D7570D" w:rsidRPr="00897EE2">
              <w:rPr>
                <w:sz w:val="22"/>
                <w:lang w:val="en-US"/>
              </w:rPr>
              <w:t xml:space="preserve"> </w:t>
            </w:r>
            <w:proofErr w:type="spellStart"/>
            <w:r w:rsidR="00D7570D" w:rsidRPr="00897EE2">
              <w:rPr>
                <w:sz w:val="22"/>
                <w:lang w:val="en-US"/>
              </w:rPr>
              <w:t>lucrările</w:t>
            </w:r>
            <w:proofErr w:type="spellEnd"/>
            <w:r w:rsidR="00D7570D" w:rsidRPr="00897EE2">
              <w:rPr>
                <w:sz w:val="22"/>
                <w:lang w:val="en-US"/>
              </w:rPr>
              <w:t xml:space="preserve">, de </w:t>
            </w:r>
            <w:proofErr w:type="gramStart"/>
            <w:r w:rsidR="00D7570D" w:rsidRPr="00897EE2">
              <w:rPr>
                <w:sz w:val="22"/>
                <w:lang w:val="en-US"/>
              </w:rPr>
              <w:t>a</w:t>
            </w:r>
            <w:proofErr w:type="gramEnd"/>
            <w:r w:rsidR="00D7570D" w:rsidRPr="00897EE2">
              <w:rPr>
                <w:sz w:val="22"/>
                <w:lang w:val="en-US"/>
              </w:rPr>
              <w:t xml:space="preserve"> </w:t>
            </w:r>
            <w:proofErr w:type="spellStart"/>
            <w:r w:rsidR="00D7570D" w:rsidRPr="00897EE2">
              <w:rPr>
                <w:sz w:val="22"/>
                <w:lang w:val="en-US"/>
              </w:rPr>
              <w:t>asigura</w:t>
            </w:r>
            <w:proofErr w:type="spellEnd"/>
            <w:r w:rsidR="00D7570D" w:rsidRPr="00897EE2">
              <w:rPr>
                <w:sz w:val="22"/>
                <w:lang w:val="en-US"/>
              </w:rPr>
              <w:t xml:space="preserve"> </w:t>
            </w:r>
            <w:proofErr w:type="spellStart"/>
            <w:r w:rsidR="00D7570D" w:rsidRPr="00897EE2">
              <w:rPr>
                <w:sz w:val="22"/>
                <w:lang w:val="en-US"/>
              </w:rPr>
              <w:t>forța</w:t>
            </w:r>
            <w:proofErr w:type="spellEnd"/>
            <w:r w:rsidR="00D7570D" w:rsidRPr="00897EE2">
              <w:rPr>
                <w:sz w:val="22"/>
                <w:lang w:val="en-US"/>
              </w:rPr>
              <w:t xml:space="preserve"> de </w:t>
            </w:r>
            <w:proofErr w:type="spellStart"/>
            <w:r w:rsidR="00D7570D" w:rsidRPr="00897EE2">
              <w:rPr>
                <w:sz w:val="22"/>
                <w:lang w:val="en-US"/>
              </w:rPr>
              <w:t>muncă</w:t>
            </w:r>
            <w:proofErr w:type="spellEnd"/>
            <w:r w:rsidR="00D7570D" w:rsidRPr="00897EE2">
              <w:rPr>
                <w:sz w:val="22"/>
                <w:lang w:val="en-US"/>
              </w:rPr>
              <w:t xml:space="preserve">, </w:t>
            </w:r>
            <w:proofErr w:type="spellStart"/>
            <w:r w:rsidR="00D7570D" w:rsidRPr="00897EE2">
              <w:rPr>
                <w:sz w:val="22"/>
                <w:lang w:val="en-US"/>
              </w:rPr>
              <w:t>materialele</w:t>
            </w:r>
            <w:proofErr w:type="spellEnd"/>
            <w:r w:rsidR="00D7570D" w:rsidRPr="00897EE2">
              <w:rPr>
                <w:sz w:val="22"/>
                <w:lang w:val="en-US"/>
              </w:rPr>
              <w:t xml:space="preserve">, </w:t>
            </w:r>
            <w:proofErr w:type="spellStart"/>
            <w:r w:rsidR="00D7570D" w:rsidRPr="00897EE2">
              <w:rPr>
                <w:sz w:val="22"/>
                <w:lang w:val="en-US"/>
              </w:rPr>
              <w:t>instalațiile</w:t>
            </w:r>
            <w:proofErr w:type="spellEnd"/>
            <w:r w:rsidR="00D7570D" w:rsidRPr="00897EE2">
              <w:rPr>
                <w:sz w:val="22"/>
                <w:lang w:val="en-US"/>
              </w:rPr>
              <w:t xml:space="preserve">, </w:t>
            </w:r>
            <w:proofErr w:type="spellStart"/>
            <w:r w:rsidR="00D7570D" w:rsidRPr="00897EE2">
              <w:rPr>
                <w:sz w:val="22"/>
                <w:lang w:val="en-US"/>
              </w:rPr>
              <w:t>echipamentele</w:t>
            </w:r>
            <w:proofErr w:type="spellEnd"/>
            <w:r w:rsidR="00D7570D" w:rsidRPr="00897EE2">
              <w:rPr>
                <w:sz w:val="22"/>
                <w:lang w:val="en-US"/>
              </w:rPr>
              <w:t xml:space="preserve"> </w:t>
            </w:r>
            <w:proofErr w:type="spellStart"/>
            <w:r w:rsidR="00D7570D" w:rsidRPr="00897EE2">
              <w:rPr>
                <w:sz w:val="22"/>
                <w:lang w:val="en-US"/>
              </w:rPr>
              <w:t>și</w:t>
            </w:r>
            <w:proofErr w:type="spellEnd"/>
            <w:r w:rsidR="00D7570D" w:rsidRPr="00897EE2">
              <w:rPr>
                <w:sz w:val="22"/>
                <w:lang w:val="en-US"/>
              </w:rPr>
              <w:t xml:space="preserve"> </w:t>
            </w:r>
            <w:proofErr w:type="spellStart"/>
            <w:r w:rsidR="00D7570D" w:rsidRPr="00897EE2">
              <w:rPr>
                <w:sz w:val="22"/>
                <w:lang w:val="en-US"/>
              </w:rPr>
              <w:t>toate</w:t>
            </w:r>
            <w:proofErr w:type="spellEnd"/>
            <w:r w:rsidR="00D7570D" w:rsidRPr="00897EE2">
              <w:rPr>
                <w:sz w:val="22"/>
                <w:lang w:val="en-US"/>
              </w:rPr>
              <w:t xml:space="preserve"> </w:t>
            </w:r>
            <w:proofErr w:type="spellStart"/>
            <w:r w:rsidR="00D7570D" w:rsidRPr="00897EE2">
              <w:rPr>
                <w:sz w:val="22"/>
                <w:lang w:val="en-US"/>
              </w:rPr>
              <w:t>celelalte</w:t>
            </w:r>
            <w:proofErr w:type="spellEnd"/>
            <w:r w:rsidR="00D7570D" w:rsidRPr="00897EE2">
              <w:rPr>
                <w:sz w:val="22"/>
                <w:lang w:val="en-US"/>
              </w:rPr>
              <w:t xml:space="preserve"> </w:t>
            </w:r>
            <w:proofErr w:type="spellStart"/>
            <w:r w:rsidR="00D7570D" w:rsidRPr="00897EE2">
              <w:rPr>
                <w:sz w:val="22"/>
                <w:lang w:val="en-US"/>
              </w:rPr>
              <w:t>obiecte</w:t>
            </w:r>
            <w:proofErr w:type="spellEnd"/>
            <w:r w:rsidR="00D7570D" w:rsidRPr="00897EE2">
              <w:rPr>
                <w:sz w:val="22"/>
                <w:lang w:val="en-US"/>
              </w:rPr>
              <w:t xml:space="preserve"> fie de </w:t>
            </w:r>
            <w:proofErr w:type="spellStart"/>
            <w:r w:rsidR="00D7570D" w:rsidRPr="00897EE2">
              <w:rPr>
                <w:sz w:val="22"/>
                <w:lang w:val="en-US"/>
              </w:rPr>
              <w:t>natură</w:t>
            </w:r>
            <w:proofErr w:type="spellEnd"/>
            <w:r w:rsidR="00D7570D" w:rsidRPr="00897EE2">
              <w:rPr>
                <w:sz w:val="22"/>
                <w:lang w:val="en-US"/>
              </w:rPr>
              <w:t xml:space="preserve"> </w:t>
            </w:r>
            <w:proofErr w:type="spellStart"/>
            <w:r w:rsidR="00D7570D" w:rsidRPr="00897EE2">
              <w:rPr>
                <w:sz w:val="22"/>
                <w:lang w:val="en-US"/>
              </w:rPr>
              <w:t>provizorie</w:t>
            </w:r>
            <w:proofErr w:type="spellEnd"/>
            <w:r w:rsidR="00D7570D" w:rsidRPr="00897EE2">
              <w:rPr>
                <w:sz w:val="22"/>
                <w:lang w:val="en-US"/>
              </w:rPr>
              <w:t xml:space="preserve">, fie definitive </w:t>
            </w:r>
            <w:proofErr w:type="spellStart"/>
            <w:r w:rsidR="00D7570D" w:rsidRPr="00897EE2">
              <w:rPr>
                <w:sz w:val="22"/>
                <w:lang w:val="en-US"/>
              </w:rPr>
              <w:t>cerute</w:t>
            </w:r>
            <w:proofErr w:type="spellEnd"/>
            <w:r w:rsidR="00D7570D" w:rsidRPr="00897EE2">
              <w:rPr>
                <w:sz w:val="22"/>
                <w:lang w:val="en-US"/>
              </w:rPr>
              <w:t xml:space="preserve"> de </w:t>
            </w:r>
            <w:proofErr w:type="spellStart"/>
            <w:r w:rsidR="00D7570D" w:rsidRPr="00897EE2">
              <w:rPr>
                <w:sz w:val="22"/>
                <w:lang w:val="en-US"/>
              </w:rPr>
              <w:t>și</w:t>
            </w:r>
            <w:proofErr w:type="spellEnd"/>
            <w:r w:rsidR="00D7570D" w:rsidRPr="00897EE2">
              <w:rPr>
                <w:sz w:val="22"/>
                <w:lang w:val="en-US"/>
              </w:rPr>
              <w:t xml:space="preserve"> </w:t>
            </w:r>
            <w:proofErr w:type="spellStart"/>
            <w:r w:rsidR="00D7570D" w:rsidRPr="00897EE2">
              <w:rPr>
                <w:sz w:val="22"/>
                <w:lang w:val="en-US"/>
              </w:rPr>
              <w:t>pentru</w:t>
            </w:r>
            <w:proofErr w:type="spellEnd"/>
            <w:r w:rsidR="00D7570D" w:rsidRPr="00897EE2">
              <w:rPr>
                <w:sz w:val="22"/>
                <w:lang w:val="en-US"/>
              </w:rPr>
              <w:t xml:space="preserve"> contract, </w:t>
            </w:r>
            <w:proofErr w:type="spellStart"/>
            <w:r w:rsidR="00D7570D" w:rsidRPr="00897EE2">
              <w:rPr>
                <w:sz w:val="22"/>
                <w:lang w:val="en-US"/>
              </w:rPr>
              <w:t>în</w:t>
            </w:r>
            <w:proofErr w:type="spellEnd"/>
            <w:r w:rsidR="00D7570D" w:rsidRPr="00897EE2">
              <w:rPr>
                <w:sz w:val="22"/>
                <w:lang w:val="en-US"/>
              </w:rPr>
              <w:t xml:space="preserve"> </w:t>
            </w:r>
            <w:proofErr w:type="spellStart"/>
            <w:r w:rsidR="00D7570D" w:rsidRPr="00897EE2">
              <w:rPr>
                <w:sz w:val="22"/>
                <w:lang w:val="en-US"/>
              </w:rPr>
              <w:t>măsura</w:t>
            </w:r>
            <w:proofErr w:type="spellEnd"/>
            <w:r w:rsidR="00D7570D" w:rsidRPr="00897EE2">
              <w:rPr>
                <w:sz w:val="22"/>
                <w:lang w:val="en-US"/>
              </w:rPr>
              <w:t xml:space="preserve"> </w:t>
            </w:r>
            <w:proofErr w:type="spellStart"/>
            <w:r w:rsidR="00D7570D" w:rsidRPr="00897EE2">
              <w:rPr>
                <w:sz w:val="22"/>
                <w:lang w:val="en-US"/>
              </w:rPr>
              <w:t>în</w:t>
            </w:r>
            <w:proofErr w:type="spellEnd"/>
            <w:r w:rsidR="00D7570D" w:rsidRPr="00897EE2">
              <w:rPr>
                <w:sz w:val="22"/>
                <w:lang w:val="en-US"/>
              </w:rPr>
              <w:t xml:space="preserve"> care </w:t>
            </w:r>
            <w:proofErr w:type="spellStart"/>
            <w:r w:rsidR="00D7570D" w:rsidRPr="00897EE2">
              <w:rPr>
                <w:sz w:val="22"/>
                <w:lang w:val="en-US"/>
              </w:rPr>
              <w:t>necesitatea</w:t>
            </w:r>
            <w:proofErr w:type="spellEnd"/>
            <w:r w:rsidR="00D7570D" w:rsidRPr="00897EE2">
              <w:rPr>
                <w:sz w:val="22"/>
                <w:lang w:val="en-US"/>
              </w:rPr>
              <w:t xml:space="preserve"> </w:t>
            </w:r>
            <w:proofErr w:type="spellStart"/>
            <w:r w:rsidR="00D7570D" w:rsidRPr="00897EE2">
              <w:rPr>
                <w:sz w:val="22"/>
                <w:lang w:val="en-US"/>
              </w:rPr>
              <w:t>asigurării</w:t>
            </w:r>
            <w:proofErr w:type="spellEnd"/>
            <w:r w:rsidR="00D7570D" w:rsidRPr="00897EE2">
              <w:rPr>
                <w:sz w:val="22"/>
                <w:lang w:val="en-US"/>
              </w:rPr>
              <w:t xml:space="preserve"> </w:t>
            </w:r>
            <w:proofErr w:type="spellStart"/>
            <w:r w:rsidR="00D7570D" w:rsidRPr="00897EE2">
              <w:rPr>
                <w:sz w:val="22"/>
                <w:lang w:val="en-US"/>
              </w:rPr>
              <w:t>acestora</w:t>
            </w:r>
            <w:proofErr w:type="spellEnd"/>
            <w:r w:rsidR="00D7570D" w:rsidRPr="00897EE2">
              <w:rPr>
                <w:sz w:val="22"/>
                <w:lang w:val="en-US"/>
              </w:rPr>
              <w:t xml:space="preserve"> </w:t>
            </w:r>
            <w:proofErr w:type="spellStart"/>
            <w:r w:rsidR="00D7570D" w:rsidRPr="00897EE2">
              <w:rPr>
                <w:sz w:val="22"/>
                <w:lang w:val="en-US"/>
              </w:rPr>
              <w:t>este</w:t>
            </w:r>
            <w:proofErr w:type="spellEnd"/>
            <w:r w:rsidR="00D7570D" w:rsidRPr="00897EE2">
              <w:rPr>
                <w:sz w:val="22"/>
                <w:lang w:val="en-US"/>
              </w:rPr>
              <w:t xml:space="preserve"> </w:t>
            </w:r>
            <w:proofErr w:type="spellStart"/>
            <w:r w:rsidR="00D7570D" w:rsidRPr="00897EE2">
              <w:rPr>
                <w:sz w:val="22"/>
                <w:lang w:val="en-US"/>
              </w:rPr>
              <w:t>prevăzută</w:t>
            </w:r>
            <w:proofErr w:type="spellEnd"/>
            <w:r w:rsidR="00D7570D" w:rsidRPr="00897EE2">
              <w:rPr>
                <w:sz w:val="22"/>
                <w:lang w:val="en-US"/>
              </w:rPr>
              <w:t xml:space="preserve"> </w:t>
            </w:r>
            <w:proofErr w:type="spellStart"/>
            <w:r w:rsidR="00D7570D" w:rsidRPr="00897EE2">
              <w:rPr>
                <w:sz w:val="22"/>
                <w:lang w:val="en-US"/>
              </w:rPr>
              <w:t>în</w:t>
            </w:r>
            <w:proofErr w:type="spellEnd"/>
            <w:r w:rsidR="00D7570D" w:rsidRPr="00897EE2">
              <w:rPr>
                <w:sz w:val="22"/>
                <w:lang w:val="en-US"/>
              </w:rPr>
              <w:t xml:space="preserve"> contract </w:t>
            </w:r>
            <w:proofErr w:type="spellStart"/>
            <w:r w:rsidR="00D7570D" w:rsidRPr="00897EE2">
              <w:rPr>
                <w:sz w:val="22"/>
                <w:lang w:val="en-US"/>
              </w:rPr>
              <w:t>sau</w:t>
            </w:r>
            <w:proofErr w:type="spellEnd"/>
            <w:r w:rsidR="00D7570D" w:rsidRPr="00897EE2">
              <w:rPr>
                <w:sz w:val="22"/>
                <w:lang w:val="en-US"/>
              </w:rPr>
              <w:t xml:space="preserve"> se </w:t>
            </w:r>
            <w:proofErr w:type="spellStart"/>
            <w:r w:rsidR="00D7570D" w:rsidRPr="00897EE2">
              <w:rPr>
                <w:sz w:val="22"/>
                <w:lang w:val="en-US"/>
              </w:rPr>
              <w:t>poate</w:t>
            </w:r>
            <w:proofErr w:type="spellEnd"/>
            <w:r w:rsidR="00D7570D" w:rsidRPr="00897EE2">
              <w:rPr>
                <w:sz w:val="22"/>
                <w:lang w:val="en-US"/>
              </w:rPr>
              <w:t xml:space="preserve"> deduce </w:t>
            </w:r>
            <w:proofErr w:type="spellStart"/>
            <w:r w:rsidR="00D7570D" w:rsidRPr="00897EE2">
              <w:rPr>
                <w:sz w:val="22"/>
                <w:lang w:val="en-US"/>
              </w:rPr>
              <w:t>în</w:t>
            </w:r>
            <w:proofErr w:type="spellEnd"/>
            <w:r w:rsidR="00D7570D" w:rsidRPr="00897EE2">
              <w:rPr>
                <w:sz w:val="22"/>
                <w:lang w:val="en-US"/>
              </w:rPr>
              <w:t xml:space="preserve"> mod </w:t>
            </w:r>
            <w:proofErr w:type="spellStart"/>
            <w:r w:rsidR="00D7570D" w:rsidRPr="00897EE2">
              <w:rPr>
                <w:sz w:val="22"/>
                <w:lang w:val="en-US"/>
              </w:rPr>
              <w:t>rezonabil</w:t>
            </w:r>
            <w:proofErr w:type="spellEnd"/>
            <w:r w:rsidR="00D7570D" w:rsidRPr="00897EE2">
              <w:rPr>
                <w:sz w:val="22"/>
                <w:lang w:val="en-US"/>
              </w:rPr>
              <w:t xml:space="preserve"> din contract.</w:t>
            </w:r>
          </w:p>
          <w:p w:rsidR="00460653" w:rsidRPr="00176633" w:rsidRDefault="00A156C0" w:rsidP="00196AB4">
            <w:pPr>
              <w:pStyle w:val="af2"/>
              <w:tabs>
                <w:tab w:val="left" w:pos="567"/>
              </w:tabs>
              <w:spacing w:line="276" w:lineRule="auto"/>
              <w:ind w:firstLine="0"/>
              <w:rPr>
                <w:lang w:val="en-US"/>
              </w:rPr>
            </w:pPr>
            <w:r w:rsidRPr="00176633">
              <w:rPr>
                <w:sz w:val="22"/>
                <w:lang w:val="en-US"/>
              </w:rPr>
              <w:t xml:space="preserve">4.4. </w:t>
            </w:r>
            <w:proofErr w:type="spellStart"/>
            <w:r w:rsidR="00460653" w:rsidRPr="00176633">
              <w:rPr>
                <w:sz w:val="22"/>
                <w:lang w:val="en-US"/>
              </w:rPr>
              <w:t>Documentaţia</w:t>
            </w:r>
            <w:proofErr w:type="spellEnd"/>
            <w:r w:rsidR="00460653" w:rsidRPr="00176633">
              <w:rPr>
                <w:sz w:val="22"/>
                <w:lang w:val="en-US"/>
              </w:rPr>
              <w:t xml:space="preserve"> </w:t>
            </w:r>
            <w:proofErr w:type="spellStart"/>
            <w:r w:rsidR="00460653" w:rsidRPr="00176633">
              <w:rPr>
                <w:sz w:val="22"/>
                <w:lang w:val="en-US"/>
              </w:rPr>
              <w:t>pusă</w:t>
            </w:r>
            <w:proofErr w:type="spellEnd"/>
            <w:r w:rsidR="00460653" w:rsidRPr="00176633">
              <w:rPr>
                <w:sz w:val="22"/>
                <w:lang w:val="en-US"/>
              </w:rPr>
              <w:t xml:space="preserve"> la </w:t>
            </w:r>
            <w:proofErr w:type="spellStart"/>
            <w:r w:rsidR="00460653" w:rsidRPr="00176633">
              <w:rPr>
                <w:sz w:val="22"/>
                <w:lang w:val="en-US"/>
              </w:rPr>
              <w:t>dispoziţia</w:t>
            </w:r>
            <w:proofErr w:type="spellEnd"/>
            <w:r w:rsidR="00460653" w:rsidRPr="00176633">
              <w:rPr>
                <w:sz w:val="22"/>
                <w:lang w:val="en-US"/>
              </w:rPr>
              <w:t xml:space="preserve"> </w:t>
            </w:r>
            <w:proofErr w:type="spellStart"/>
            <w:r w:rsidR="00460653" w:rsidRPr="00176633">
              <w:rPr>
                <w:sz w:val="22"/>
                <w:lang w:val="en-US"/>
              </w:rPr>
              <w:t>Antreprenorului</w:t>
            </w:r>
            <w:proofErr w:type="spellEnd"/>
            <w:r w:rsidR="00460653" w:rsidRPr="00176633">
              <w:rPr>
                <w:sz w:val="22"/>
                <w:lang w:val="en-US"/>
              </w:rPr>
              <w:t xml:space="preserve"> se </w:t>
            </w:r>
            <w:proofErr w:type="spellStart"/>
            <w:r w:rsidR="00460653" w:rsidRPr="00176633">
              <w:rPr>
                <w:sz w:val="22"/>
                <w:lang w:val="en-US"/>
              </w:rPr>
              <w:t>repartizează</w:t>
            </w:r>
            <w:proofErr w:type="spellEnd"/>
            <w:r w:rsidR="00460653" w:rsidRPr="00176633">
              <w:rPr>
                <w:sz w:val="22"/>
                <w:lang w:val="en-US"/>
              </w:rPr>
              <w:t xml:space="preserve"> </w:t>
            </w:r>
            <w:proofErr w:type="spellStart"/>
            <w:r w:rsidR="00460653" w:rsidRPr="00176633">
              <w:rPr>
                <w:sz w:val="22"/>
                <w:lang w:val="en-US"/>
              </w:rPr>
              <w:t>astfel</w:t>
            </w:r>
            <w:proofErr w:type="spellEnd"/>
            <w:r w:rsidR="00460653" w:rsidRPr="00176633">
              <w:rPr>
                <w:sz w:val="22"/>
                <w:lang w:val="en-US"/>
              </w:rPr>
              <w:t xml:space="preserve">: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Desenele, calculele, verificările calculelor, caietele de măsurări (ataşamentele) şi alte documente, pe 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w:t>
            </w:r>
            <w:r w:rsidR="00460653" w:rsidRPr="00897EE2">
              <w:rPr>
                <w:sz w:val="22"/>
                <w:lang w:val="ro-RO"/>
              </w:rPr>
              <w:lastRenderedPageBreak/>
              <w:t xml:space="preserve">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proofErr w:type="spellStart"/>
            <w:r w:rsidR="00460653" w:rsidRPr="00897EE2">
              <w:rPr>
                <w:sz w:val="22"/>
                <w:lang w:val="en-US"/>
              </w:rPr>
              <w:t>Oferta</w:t>
            </w:r>
            <w:proofErr w:type="spellEnd"/>
            <w:r w:rsidR="00460653" w:rsidRPr="00897EE2">
              <w:rPr>
                <w:sz w:val="22"/>
                <w:lang w:val="en-US"/>
              </w:rPr>
              <w:t xml:space="preserve"> </w:t>
            </w:r>
            <w:proofErr w:type="spellStart"/>
            <w:r w:rsidR="00460653" w:rsidRPr="00897EE2">
              <w:rPr>
                <w:sz w:val="22"/>
                <w:lang w:val="en-US"/>
              </w:rPr>
              <w:t>adjudecată</w:t>
            </w:r>
            <w:proofErr w:type="spellEnd"/>
            <w:r w:rsidR="00460653" w:rsidRPr="00897EE2">
              <w:rPr>
                <w:sz w:val="22"/>
                <w:lang w:val="en-US"/>
              </w:rPr>
              <w:t xml:space="preserve"> face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integrantă</w:t>
            </w:r>
            <w:proofErr w:type="spellEnd"/>
            <w:r w:rsidR="00460653" w:rsidRPr="00897EE2">
              <w:rPr>
                <w:sz w:val="22"/>
                <w:lang w:val="en-US"/>
              </w:rPr>
              <w:t xml:space="preserve"> din contract. </w:t>
            </w:r>
            <w:proofErr w:type="spellStart"/>
            <w:r w:rsidR="00460653" w:rsidRPr="00897EE2">
              <w:rPr>
                <w:sz w:val="22"/>
                <w:lang w:val="en-US"/>
              </w:rPr>
              <w:t>Ea</w:t>
            </w:r>
            <w:proofErr w:type="spell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fie </w:t>
            </w:r>
            <w:proofErr w:type="spellStart"/>
            <w:r w:rsidR="00460653" w:rsidRPr="00897EE2">
              <w:rPr>
                <w:sz w:val="22"/>
                <w:lang w:val="en-US"/>
              </w:rPr>
              <w:t>corectă</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completă</w:t>
            </w:r>
            <w:proofErr w:type="spellEnd"/>
            <w:r w:rsidR="00460653" w:rsidRPr="00897EE2">
              <w:rPr>
                <w:sz w:val="22"/>
                <w:lang w:val="en-US"/>
              </w:rPr>
              <w:t xml:space="preserve">. </w:t>
            </w:r>
            <w:proofErr w:type="spellStart"/>
            <w:r w:rsidR="00460653" w:rsidRPr="00897EE2">
              <w:rPr>
                <w:sz w:val="22"/>
                <w:lang w:val="en-US"/>
              </w:rPr>
              <w:t>Preţurile</w:t>
            </w:r>
            <w:proofErr w:type="spellEnd"/>
            <w:r w:rsidR="00460653" w:rsidRPr="00897EE2">
              <w:rPr>
                <w:sz w:val="22"/>
                <w:lang w:val="en-US"/>
              </w:rPr>
              <w:t xml:space="preserve"> </w:t>
            </w:r>
            <w:proofErr w:type="spellStart"/>
            <w:r w:rsidR="00460653" w:rsidRPr="00897EE2">
              <w:rPr>
                <w:sz w:val="22"/>
                <w:lang w:val="en-US"/>
              </w:rPr>
              <w:t>stabilite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w:t>
            </w:r>
            <w:proofErr w:type="spellStart"/>
            <w:r w:rsidR="00460653" w:rsidRPr="00897EE2">
              <w:rPr>
                <w:sz w:val="22"/>
                <w:lang w:val="en-US"/>
              </w:rPr>
              <w:t>acoperi</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obligaţiunile</w:t>
            </w:r>
            <w:proofErr w:type="spellEnd"/>
            <w:r w:rsidR="00460653" w:rsidRPr="00897EE2">
              <w:rPr>
                <w:sz w:val="22"/>
                <w:lang w:val="en-US"/>
              </w:rPr>
              <w:t xml:space="preserve"> din contract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operaţiunile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şiîntreţinerea</w:t>
            </w:r>
            <w:proofErr w:type="spellEnd"/>
            <w:r w:rsidR="00460653" w:rsidRPr="00897EE2">
              <w:rPr>
                <w:sz w:val="22"/>
                <w:lang w:val="en-US"/>
              </w:rPr>
              <w:t xml:space="preserve"> </w:t>
            </w:r>
            <w:proofErr w:type="spellStart"/>
            <w:r w:rsidR="00460653" w:rsidRPr="00897EE2">
              <w:rPr>
                <w:sz w:val="22"/>
                <w:lang w:val="en-US"/>
              </w:rPr>
              <w:t>corespunzătoare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nu </w:t>
            </w:r>
            <w:proofErr w:type="spellStart"/>
            <w:r w:rsidR="00460653" w:rsidRPr="00897EE2">
              <w:rPr>
                <w:sz w:val="22"/>
                <w:lang w:val="en-US"/>
              </w:rPr>
              <w:t>emite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timp</w:t>
            </w:r>
            <w:proofErr w:type="spellEnd"/>
            <w:r w:rsidR="00460653" w:rsidRPr="00897EE2">
              <w:rPr>
                <w:sz w:val="22"/>
                <w:lang w:val="en-US"/>
              </w:rPr>
              <w:t xml:space="preserve"> util </w:t>
            </w:r>
            <w:proofErr w:type="spellStart"/>
            <w:r w:rsidR="00460653" w:rsidRPr="00897EE2">
              <w:rPr>
                <w:sz w:val="22"/>
                <w:lang w:val="en-US"/>
              </w:rPr>
              <w:t>dispoziţii</w:t>
            </w:r>
            <w:proofErr w:type="spellEnd"/>
            <w:r w:rsidR="00460653" w:rsidRPr="00897EE2">
              <w:rPr>
                <w:sz w:val="22"/>
                <w:lang w:val="en-US"/>
              </w:rPr>
              <w:t xml:space="preserve"> </w:t>
            </w:r>
            <w:proofErr w:type="spellStart"/>
            <w:r w:rsidR="00460653" w:rsidRPr="00897EE2">
              <w:rPr>
                <w:sz w:val="22"/>
                <w:lang w:val="en-US"/>
              </w:rPr>
              <w:t>suplimentare</w:t>
            </w:r>
            <w:proofErr w:type="spellEnd"/>
            <w:r w:rsidR="00460653" w:rsidRPr="00897EE2">
              <w:rPr>
                <w:sz w:val="22"/>
                <w:lang w:val="en-US"/>
              </w:rPr>
              <w:t xml:space="preserve"> care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conţinăinstrucţiuni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aprobări</w:t>
            </w:r>
            <w:proofErr w:type="spellEnd"/>
            <w:r w:rsidR="00460653" w:rsidRPr="00897EE2">
              <w:rPr>
                <w:sz w:val="22"/>
                <w:lang w:val="en-US"/>
              </w:rPr>
              <w:t xml:space="preserve">, </w:t>
            </w:r>
            <w:proofErr w:type="spellStart"/>
            <w:r w:rsidR="00460653" w:rsidRPr="00897EE2">
              <w:rPr>
                <w:sz w:val="22"/>
                <w:lang w:val="en-US"/>
              </w:rPr>
              <w:t>ordine</w:t>
            </w:r>
            <w:proofErr w:type="spellEnd"/>
            <w:r w:rsidR="00460653" w:rsidRPr="00897EE2">
              <w:rPr>
                <w:sz w:val="22"/>
                <w:lang w:val="en-US"/>
              </w:rPr>
              <w:t xml:space="preserve">, directive,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detalii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notifica</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scrisori</w:t>
            </w:r>
            <w:proofErr w:type="spellEnd"/>
            <w:r w:rsidR="00460653" w:rsidRPr="00897EE2">
              <w:rPr>
                <w:sz w:val="22"/>
                <w:lang w:val="en-US"/>
              </w:rPr>
              <w:t xml:space="preserve">, de </w:t>
            </w:r>
            <w:proofErr w:type="spellStart"/>
            <w:r w:rsidR="00460653" w:rsidRPr="00897EE2">
              <w:rPr>
                <w:sz w:val="22"/>
                <w:lang w:val="en-US"/>
              </w:rPr>
              <w:t>c</w:t>
            </w:r>
            <w:r w:rsidR="00183D79" w:rsidRPr="00897EE2">
              <w:rPr>
                <w:sz w:val="22"/>
                <w:lang w:val="en-US"/>
              </w:rPr>
              <w:t>â</w:t>
            </w:r>
            <w:r w:rsidR="00460653" w:rsidRPr="00897EE2">
              <w:rPr>
                <w:sz w:val="22"/>
                <w:lang w:val="en-US"/>
              </w:rPr>
              <w:t>te</w:t>
            </w:r>
            <w:proofErr w:type="spellEnd"/>
            <w:r w:rsidR="00460653" w:rsidRPr="00897EE2">
              <w:rPr>
                <w:sz w:val="22"/>
                <w:lang w:val="en-US"/>
              </w:rPr>
              <w:t xml:space="preserve"> </w:t>
            </w:r>
            <w:proofErr w:type="spellStart"/>
            <w:r w:rsidR="00460653" w:rsidRPr="00897EE2">
              <w:rPr>
                <w:sz w:val="22"/>
                <w:lang w:val="en-US"/>
              </w:rPr>
              <w:t>ori</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posibil</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acestea</w:t>
            </w:r>
            <w:proofErr w:type="spellEnd"/>
            <w:r w:rsidR="00460653" w:rsidRPr="00897EE2">
              <w:rPr>
                <w:sz w:val="22"/>
                <w:lang w:val="en-US"/>
              </w:rPr>
              <w:t xml:space="preserve"> pot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provoace</w:t>
            </w:r>
            <w:proofErr w:type="spellEnd"/>
            <w:r w:rsidR="00460653" w:rsidRPr="00897EE2">
              <w:rPr>
                <w:sz w:val="22"/>
                <w:lang w:val="en-US"/>
              </w:rPr>
              <w:t xml:space="preserve"> </w:t>
            </w:r>
            <w:proofErr w:type="spellStart"/>
            <w:r w:rsidR="00460653" w:rsidRPr="00897EE2">
              <w:rPr>
                <w:sz w:val="22"/>
                <w:lang w:val="en-US"/>
              </w:rPr>
              <w:t>înt</w:t>
            </w:r>
            <w:r w:rsidR="00183D79" w:rsidRPr="00897EE2">
              <w:rPr>
                <w:sz w:val="22"/>
                <w:lang w:val="en-US"/>
              </w:rPr>
              <w:t>â</w:t>
            </w:r>
            <w:r w:rsidR="00460653" w:rsidRPr="00897EE2">
              <w:rPr>
                <w:sz w:val="22"/>
                <w:lang w:val="en-US"/>
              </w:rPr>
              <w:t>rzieri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întreruperi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desfăşurarea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Notificarea</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conţine</w:t>
            </w:r>
            <w:proofErr w:type="spellEnd"/>
            <w:r w:rsidR="00460653" w:rsidRPr="00897EE2">
              <w:rPr>
                <w:sz w:val="22"/>
                <w:lang w:val="en-US"/>
              </w:rPr>
              <w:t xml:space="preserve"> </w:t>
            </w:r>
            <w:proofErr w:type="spellStart"/>
            <w:r w:rsidR="00460653" w:rsidRPr="00897EE2">
              <w:rPr>
                <w:sz w:val="22"/>
                <w:lang w:val="en-US"/>
              </w:rPr>
              <w:t>detaliile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dispoziţiile</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se </w:t>
            </w:r>
            <w:proofErr w:type="spellStart"/>
            <w:r w:rsidR="00460653" w:rsidRPr="00897EE2">
              <w:rPr>
                <w:sz w:val="22"/>
                <w:lang w:val="en-US"/>
              </w:rPr>
              <w:t>cer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specifica</w:t>
            </w:r>
            <w:proofErr w:type="spellEnd"/>
            <w:r w:rsidR="00460653" w:rsidRPr="00897EE2">
              <w:rPr>
                <w:sz w:val="22"/>
                <w:lang w:val="en-US"/>
              </w:rPr>
              <w:t xml:space="preserve"> data la care </w:t>
            </w:r>
            <w:proofErr w:type="spellStart"/>
            <w:r w:rsidR="00460653" w:rsidRPr="00897EE2">
              <w:rPr>
                <w:sz w:val="22"/>
                <w:lang w:val="en-US"/>
              </w:rPr>
              <w:t>acestea</w:t>
            </w:r>
            <w:proofErr w:type="spellEnd"/>
            <w:r w:rsidR="00460653" w:rsidRPr="00897EE2">
              <w:rPr>
                <w:sz w:val="22"/>
                <w:lang w:val="en-US"/>
              </w:rPr>
              <w:t xml:space="preserve"> au </w:t>
            </w:r>
            <w:proofErr w:type="spellStart"/>
            <w:r w:rsidR="00460653" w:rsidRPr="00897EE2">
              <w:rPr>
                <w:sz w:val="22"/>
                <w:lang w:val="en-US"/>
              </w:rPr>
              <w:t>fost</w:t>
            </w:r>
            <w:proofErr w:type="spellEnd"/>
            <w:r w:rsidR="00460653" w:rsidRPr="00897EE2">
              <w:rPr>
                <w:sz w:val="22"/>
                <w:lang w:val="en-US"/>
              </w:rPr>
              <w:t xml:space="preserve"> </w:t>
            </w:r>
            <w:proofErr w:type="spellStart"/>
            <w:r w:rsidR="00460653" w:rsidRPr="00897EE2">
              <w:rPr>
                <w:sz w:val="22"/>
                <w:lang w:val="en-US"/>
              </w:rPr>
              <w:t>necesare</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întârzierile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întreruperile</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w:t>
            </w:r>
            <w:proofErr w:type="spellStart"/>
            <w:r w:rsidR="00460653" w:rsidRPr="00897EE2">
              <w:rPr>
                <w:sz w:val="22"/>
                <w:lang w:val="en-US"/>
              </w:rPr>
              <w:t>survin</w:t>
            </w:r>
            <w:proofErr w:type="spellEnd"/>
            <w:r w:rsidR="00460653" w:rsidRPr="00897EE2">
              <w:rPr>
                <w:sz w:val="22"/>
                <w:lang w:val="en-US"/>
              </w:rPr>
              <w:t xml:space="preserve"> </w:t>
            </w:r>
            <w:proofErr w:type="spellStart"/>
            <w:r w:rsidR="00460653" w:rsidRPr="00897EE2">
              <w:rPr>
                <w:sz w:val="22"/>
                <w:lang w:val="en-US"/>
              </w:rPr>
              <w:t>datorită</w:t>
            </w:r>
            <w:proofErr w:type="spellEnd"/>
            <w:r w:rsidR="00460653" w:rsidRPr="00897EE2">
              <w:rPr>
                <w:sz w:val="22"/>
                <w:lang w:val="en-US"/>
              </w:rPr>
              <w:t xml:space="preserve"> </w:t>
            </w:r>
            <w:proofErr w:type="spellStart"/>
            <w:r w:rsidR="00460653" w:rsidRPr="00897EE2">
              <w:rPr>
                <w:sz w:val="22"/>
                <w:lang w:val="en-US"/>
              </w:rPr>
              <w:t>lipsei</w:t>
            </w:r>
            <w:proofErr w:type="spellEnd"/>
            <w:r w:rsidR="00460653" w:rsidRPr="00897EE2">
              <w:rPr>
                <w:sz w:val="22"/>
                <w:lang w:val="en-US"/>
              </w:rPr>
              <w:t xml:space="preserve"> </w:t>
            </w:r>
            <w:proofErr w:type="spellStart"/>
            <w:r w:rsidR="00460653" w:rsidRPr="00897EE2">
              <w:rPr>
                <w:sz w:val="22"/>
                <w:lang w:val="en-US"/>
              </w:rPr>
              <w:t>acestor</w:t>
            </w:r>
            <w:proofErr w:type="spellEnd"/>
            <w:r w:rsidR="00460653" w:rsidRPr="00897EE2">
              <w:rPr>
                <w:sz w:val="22"/>
                <w:lang w:val="en-US"/>
              </w:rPr>
              <w:t xml:space="preserve"> </w:t>
            </w:r>
            <w:proofErr w:type="spellStart"/>
            <w:r w:rsidR="00460653" w:rsidRPr="00897EE2">
              <w:rPr>
                <w:sz w:val="22"/>
                <w:lang w:val="en-US"/>
              </w:rPr>
              <w:t>documente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proofErr w:type="spellStart"/>
            <w:r w:rsidR="00460653" w:rsidRPr="00897EE2">
              <w:rPr>
                <w:sz w:val="22"/>
                <w:lang w:val="en-US"/>
              </w:rPr>
              <w:t>Întreaga</w:t>
            </w:r>
            <w:proofErr w:type="spellEnd"/>
            <w:r w:rsidR="00460653" w:rsidRPr="00897EE2">
              <w:rPr>
                <w:sz w:val="22"/>
                <w:lang w:val="en-US"/>
              </w:rPr>
              <w:t xml:space="preserve"> </w:t>
            </w:r>
            <w:proofErr w:type="spellStart"/>
            <w:r w:rsidR="00460653" w:rsidRPr="00897EE2">
              <w:rPr>
                <w:sz w:val="22"/>
                <w:lang w:val="en-US"/>
              </w:rPr>
              <w:t>documentaţie</w:t>
            </w:r>
            <w:proofErr w:type="spellEnd"/>
            <w:r w:rsidR="00460653" w:rsidRPr="00897EE2">
              <w:rPr>
                <w:sz w:val="22"/>
                <w:lang w:val="en-US"/>
              </w:rPr>
              <w:t xml:space="preserve"> </w:t>
            </w:r>
            <w:proofErr w:type="spellStart"/>
            <w:r w:rsidR="00460653" w:rsidRPr="00897EE2">
              <w:rPr>
                <w:sz w:val="22"/>
                <w:lang w:val="en-US"/>
              </w:rPr>
              <w:t>necesară</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de </w:t>
            </w:r>
            <w:proofErr w:type="spellStart"/>
            <w:r w:rsidR="00460653" w:rsidRPr="00897EE2">
              <w:rPr>
                <w:sz w:val="22"/>
                <w:lang w:val="en-US"/>
              </w:rPr>
              <w:t>subantrepriză</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pusă</w:t>
            </w:r>
            <w:proofErr w:type="spellEnd"/>
            <w:r w:rsidR="00460653" w:rsidRPr="00897EE2">
              <w:rPr>
                <w:sz w:val="22"/>
                <w:lang w:val="en-US"/>
              </w:rPr>
              <w:t xml:space="preserve">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subantreprenorilor</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spellStart"/>
            <w:r w:rsidR="00460653" w:rsidRPr="00897EE2">
              <w:rPr>
                <w:sz w:val="22"/>
                <w:lang w:val="en-US"/>
              </w:rPr>
              <w:t>plată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termenele</w:t>
            </w:r>
            <w:proofErr w:type="spellEnd"/>
            <w:r w:rsidR="00460653" w:rsidRPr="00897EE2">
              <w:rPr>
                <w:sz w:val="22"/>
                <w:lang w:val="en-US"/>
              </w:rPr>
              <w:t xml:space="preserve"> din </w:t>
            </w:r>
            <w:proofErr w:type="spellStart"/>
            <w:r w:rsidR="00460653" w:rsidRPr="00897EE2">
              <w:rPr>
                <w:sz w:val="22"/>
                <w:lang w:val="en-US"/>
              </w:rPr>
              <w:t>subcontracte</w:t>
            </w:r>
            <w:proofErr w:type="spellEnd"/>
            <w:r w:rsidR="00460653" w:rsidRPr="00897EE2">
              <w:rPr>
                <w:sz w:val="22"/>
                <w:lang w:val="en-US"/>
              </w:rPr>
              <w:t xml:space="preserve"> (</w:t>
            </w:r>
            <w:proofErr w:type="spellStart"/>
            <w:r w:rsidR="00460653" w:rsidRPr="00897EE2">
              <w:rPr>
                <w:sz w:val="22"/>
                <w:lang w:val="en-US"/>
              </w:rPr>
              <w:t>contracte</w:t>
            </w:r>
            <w:proofErr w:type="spellEnd"/>
            <w:r w:rsidR="00460653" w:rsidRPr="00897EE2">
              <w:rPr>
                <w:sz w:val="22"/>
                <w:lang w:val="en-US"/>
              </w:rPr>
              <w:t xml:space="preserve"> de </w:t>
            </w:r>
            <w:proofErr w:type="spellStart"/>
            <w:r w:rsidR="00460653" w:rsidRPr="00897EE2">
              <w:rPr>
                <w:sz w:val="22"/>
                <w:lang w:val="en-US"/>
              </w:rPr>
              <w:t>subantrepriză</w:t>
            </w:r>
            <w:proofErr w:type="spellEnd"/>
            <w:r w:rsidR="00460653" w:rsidRPr="00897EE2">
              <w:rPr>
                <w:sz w:val="22"/>
                <w:lang w:val="en-US"/>
              </w:rPr>
              <w:t xml:space="preserve">), </w:t>
            </w:r>
            <w:proofErr w:type="spellStart"/>
            <w:r w:rsidR="00460653" w:rsidRPr="00897EE2">
              <w:rPr>
                <w:sz w:val="22"/>
                <w:lang w:val="en-US"/>
              </w:rPr>
              <w:t>stabilite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graficul</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executa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întreţine</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asigura</w:t>
            </w:r>
            <w:proofErr w:type="spellEnd"/>
            <w:r w:rsidR="00460653" w:rsidRPr="00897EE2">
              <w:rPr>
                <w:sz w:val="22"/>
                <w:lang w:val="en-US"/>
              </w:rPr>
              <w:t xml:space="preserve"> </w:t>
            </w:r>
            <w:proofErr w:type="spellStart"/>
            <w:r w:rsidR="00460653" w:rsidRPr="00897EE2">
              <w:rPr>
                <w:sz w:val="22"/>
                <w:lang w:val="en-US"/>
              </w:rPr>
              <w:t>forţa</w:t>
            </w:r>
            <w:proofErr w:type="spellEnd"/>
            <w:r w:rsidR="00460653" w:rsidRPr="00897EE2">
              <w:rPr>
                <w:sz w:val="22"/>
                <w:lang w:val="en-US"/>
              </w:rPr>
              <w:t xml:space="preserve"> de </w:t>
            </w:r>
            <w:proofErr w:type="spellStart"/>
            <w:r w:rsidR="00460653" w:rsidRPr="00897EE2">
              <w:rPr>
                <w:sz w:val="22"/>
                <w:lang w:val="en-US"/>
              </w:rPr>
              <w:t>muncă</w:t>
            </w:r>
            <w:proofErr w:type="spellEnd"/>
            <w:r w:rsidR="00460653" w:rsidRPr="00897EE2">
              <w:rPr>
                <w:sz w:val="22"/>
                <w:lang w:val="en-US"/>
              </w:rPr>
              <w:t xml:space="preserve">, </w:t>
            </w:r>
            <w:proofErr w:type="spellStart"/>
            <w:r w:rsidR="00460653" w:rsidRPr="00897EE2">
              <w:rPr>
                <w:sz w:val="22"/>
                <w:lang w:val="en-US"/>
              </w:rPr>
              <w:t>materialele</w:t>
            </w:r>
            <w:proofErr w:type="spellEnd"/>
            <w:r w:rsidR="00460653" w:rsidRPr="00897EE2">
              <w:rPr>
                <w:sz w:val="22"/>
                <w:lang w:val="en-US"/>
              </w:rPr>
              <w:t xml:space="preserve">, </w:t>
            </w:r>
            <w:proofErr w:type="spellStart"/>
            <w:r w:rsidR="00460653" w:rsidRPr="00897EE2">
              <w:rPr>
                <w:sz w:val="22"/>
                <w:lang w:val="en-US"/>
              </w:rPr>
              <w:t>utilajele</w:t>
            </w:r>
            <w:proofErr w:type="spellEnd"/>
            <w:r w:rsidR="00460653" w:rsidRPr="00897EE2">
              <w:rPr>
                <w:sz w:val="22"/>
                <w:lang w:val="en-US"/>
              </w:rPr>
              <w:t xml:space="preserve"> de </w:t>
            </w:r>
            <w:proofErr w:type="spellStart"/>
            <w:r w:rsidR="00460653" w:rsidRPr="00897EE2">
              <w:rPr>
                <w:sz w:val="22"/>
                <w:lang w:val="en-US"/>
              </w:rPr>
              <w:t>construcţiişi</w:t>
            </w:r>
            <w:proofErr w:type="spellEnd"/>
            <w:r w:rsidR="00460653" w:rsidRPr="00897EE2">
              <w:rPr>
                <w:sz w:val="22"/>
                <w:lang w:val="en-US"/>
              </w:rPr>
              <w:t xml:space="preserve"> </w:t>
            </w:r>
            <w:proofErr w:type="spellStart"/>
            <w:r w:rsidR="00460653" w:rsidRPr="00897EE2">
              <w:rPr>
                <w:sz w:val="22"/>
                <w:lang w:val="en-US"/>
              </w:rPr>
              <w:t>obiectele</w:t>
            </w:r>
            <w:proofErr w:type="spellEnd"/>
            <w:r w:rsidR="00460653" w:rsidRPr="00897EE2">
              <w:rPr>
                <w:sz w:val="22"/>
                <w:lang w:val="en-US"/>
              </w:rPr>
              <w:t xml:space="preserve"> cu </w:t>
            </w:r>
            <w:proofErr w:type="spellStart"/>
            <w:r w:rsidR="00460653" w:rsidRPr="00897EE2">
              <w:rPr>
                <w:sz w:val="22"/>
                <w:lang w:val="en-US"/>
              </w:rPr>
              <w:t>caracter</w:t>
            </w:r>
            <w:proofErr w:type="spellEnd"/>
            <w:r w:rsidR="00460653" w:rsidRPr="00897EE2">
              <w:rPr>
                <w:sz w:val="22"/>
                <w:lang w:val="en-US"/>
              </w:rPr>
              <w:t xml:space="preserve"> </w:t>
            </w:r>
            <w:proofErr w:type="spellStart"/>
            <w:r w:rsidR="00460653" w:rsidRPr="00897EE2">
              <w:rPr>
                <w:sz w:val="22"/>
                <w:lang w:val="en-US"/>
              </w:rPr>
              <w:t>provizoriu</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îşi</w:t>
            </w:r>
            <w:proofErr w:type="spellEnd"/>
            <w:r w:rsidR="00460653" w:rsidRPr="00897EE2">
              <w:rPr>
                <w:sz w:val="22"/>
                <w:lang w:val="en-US"/>
              </w:rPr>
              <w:t xml:space="preserve"> </w:t>
            </w:r>
            <w:proofErr w:type="spellStart"/>
            <w:r w:rsidR="00460653" w:rsidRPr="00897EE2">
              <w:rPr>
                <w:sz w:val="22"/>
                <w:lang w:val="en-US"/>
              </w:rPr>
              <w:t>asumă</w:t>
            </w:r>
            <w:proofErr w:type="spellEnd"/>
            <w:r w:rsidR="00460653" w:rsidRPr="00897EE2">
              <w:rPr>
                <w:sz w:val="22"/>
                <w:lang w:val="en-US"/>
              </w:rPr>
              <w:t xml:space="preserve"> </w:t>
            </w:r>
            <w:proofErr w:type="spellStart"/>
            <w:r w:rsidR="00460653" w:rsidRPr="00897EE2">
              <w:rPr>
                <w:sz w:val="22"/>
                <w:lang w:val="en-US"/>
              </w:rPr>
              <w:t>întreaga</w:t>
            </w:r>
            <w:proofErr w:type="spellEnd"/>
            <w:r w:rsidR="00460653" w:rsidRPr="00897EE2">
              <w:rPr>
                <w:sz w:val="22"/>
                <w:lang w:val="en-US"/>
              </w:rPr>
              <w:t xml:space="preserve"> </w:t>
            </w:r>
            <w:proofErr w:type="spellStart"/>
            <w:r w:rsidR="00460653" w:rsidRPr="00897EE2">
              <w:rPr>
                <w:sz w:val="22"/>
                <w:lang w:val="en-US"/>
              </w:rPr>
              <w:t>responsabilitate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operaţiunile</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pe </w:t>
            </w:r>
            <w:proofErr w:type="spellStart"/>
            <w:r w:rsidR="00460653" w:rsidRPr="00897EE2">
              <w:rPr>
                <w:sz w:val="22"/>
                <w:lang w:val="en-US"/>
              </w:rPr>
              <w:t>şantierşi</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procedeele</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utilizate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2F6A1E" w:rsidRPr="00897EE2">
              <w:rPr>
                <w:sz w:val="22"/>
                <w:lang w:val="en-US"/>
              </w:rPr>
              <w:t>atribuirea</w:t>
            </w:r>
            <w:proofErr w:type="spellEnd"/>
            <w:r w:rsidR="002F6A1E" w:rsidRPr="00897EE2">
              <w:rPr>
                <w:sz w:val="22"/>
                <w:lang w:val="en-US"/>
              </w:rPr>
              <w:t xml:space="preserve"> </w:t>
            </w:r>
            <w:proofErr w:type="spellStart"/>
            <w:r w:rsidR="00460653" w:rsidRPr="00897EE2">
              <w:rPr>
                <w:sz w:val="22"/>
                <w:lang w:val="en-US"/>
              </w:rPr>
              <w:t>ofertei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favoarea</w:t>
            </w:r>
            <w:proofErr w:type="spellEnd"/>
            <w:r w:rsidR="00460653" w:rsidRPr="00897EE2">
              <w:rPr>
                <w:sz w:val="22"/>
                <w:lang w:val="en-US"/>
              </w:rPr>
              <w:t xml:space="preserve"> </w:t>
            </w:r>
            <w:proofErr w:type="spellStart"/>
            <w:r w:rsidR="00460653" w:rsidRPr="00897EE2">
              <w:rPr>
                <w:sz w:val="22"/>
                <w:lang w:val="en-US"/>
              </w:rPr>
              <w:t>sa</w:t>
            </w:r>
            <w:proofErr w:type="spellEnd"/>
            <w:r w:rsidR="00460653" w:rsidRPr="00897EE2">
              <w:rPr>
                <w:sz w:val="22"/>
                <w:lang w:val="en-US"/>
              </w:rPr>
              <w:t xml:space="preserve">, se </w:t>
            </w:r>
            <w:proofErr w:type="spellStart"/>
            <w:r w:rsidR="00460653" w:rsidRPr="00897EE2">
              <w:rPr>
                <w:sz w:val="22"/>
                <w:lang w:val="en-US"/>
              </w:rPr>
              <w:t>angajează</w:t>
            </w:r>
            <w:proofErr w:type="spellEnd"/>
            <w:r w:rsidR="00460653" w:rsidRPr="00897EE2">
              <w:rPr>
                <w:sz w:val="22"/>
                <w:lang w:val="en-US"/>
              </w:rPr>
              <w:t xml:space="preserve"> </w:t>
            </w:r>
            <w:proofErr w:type="spellStart"/>
            <w:r w:rsidR="00460653" w:rsidRPr="00897EE2">
              <w:rPr>
                <w:sz w:val="22"/>
                <w:lang w:val="en-US"/>
              </w:rPr>
              <w:t>să</w:t>
            </w:r>
            <w:proofErr w:type="spellEnd"/>
            <w:r w:rsidR="00BC46B3" w:rsidRPr="00897EE2">
              <w:rPr>
                <w:sz w:val="22"/>
                <w:lang w:val="en-US"/>
              </w:rPr>
              <w:t xml:space="preserve"> </w:t>
            </w:r>
            <w:proofErr w:type="spellStart"/>
            <w:r w:rsidR="00BC46B3" w:rsidRPr="00897EE2">
              <w:rPr>
                <w:sz w:val="22"/>
                <w:lang w:val="en-US"/>
              </w:rPr>
              <w:t>prezinte</w:t>
            </w:r>
            <w:r w:rsidR="00EA64B0" w:rsidRPr="00897EE2">
              <w:rPr>
                <w:sz w:val="22"/>
                <w:lang w:val="en-US"/>
              </w:rPr>
              <w:t>garanţia</w:t>
            </w:r>
            <w:proofErr w:type="spellEnd"/>
            <w:r w:rsidR="00EA64B0" w:rsidRPr="00897EE2">
              <w:rPr>
                <w:sz w:val="22"/>
                <w:lang w:val="en-US"/>
              </w:rPr>
              <w:t xml:space="preserve"> de </w:t>
            </w:r>
            <w:proofErr w:type="spellStart"/>
            <w:r w:rsidR="00EA64B0" w:rsidRPr="00897EE2">
              <w:rPr>
                <w:sz w:val="22"/>
                <w:lang w:val="en-US"/>
              </w:rPr>
              <w:t>bună</w:t>
            </w:r>
            <w:proofErr w:type="spellEnd"/>
            <w:r w:rsidR="00EA64B0" w:rsidRPr="00897EE2">
              <w:rPr>
                <w:sz w:val="22"/>
                <w:lang w:val="en-US"/>
              </w:rPr>
              <w:t xml:space="preserve"> </w:t>
            </w:r>
            <w:proofErr w:type="spellStart"/>
            <w:r w:rsidR="00EA64B0" w:rsidRPr="00897EE2">
              <w:rPr>
                <w:sz w:val="22"/>
                <w:lang w:val="en-US"/>
              </w:rPr>
              <w:t>execuţie</w:t>
            </w:r>
            <w:proofErr w:type="spellEnd"/>
            <w:r w:rsidR="00EA64B0" w:rsidRPr="00897EE2">
              <w:rPr>
                <w:sz w:val="22"/>
                <w:lang w:val="en-US"/>
              </w:rPr>
              <w:t xml:space="preserve"> a </w:t>
            </w:r>
            <w:proofErr w:type="spellStart"/>
            <w:r w:rsidR="00EA64B0" w:rsidRPr="00897EE2">
              <w:rPr>
                <w:sz w:val="22"/>
                <w:lang w:val="en-US"/>
              </w:rPr>
              <w:t>contractului</w:t>
            </w:r>
            <w:proofErr w:type="spellEnd"/>
            <w:r w:rsidR="00EA64B0" w:rsidRPr="00897EE2">
              <w:rPr>
                <w:sz w:val="22"/>
                <w:lang w:val="en-US"/>
              </w:rPr>
              <w:t xml:space="preserve">, </w:t>
            </w:r>
            <w:proofErr w:type="spellStart"/>
            <w:r w:rsidR="00EA64B0" w:rsidRPr="00897EE2">
              <w:rPr>
                <w:sz w:val="22"/>
                <w:lang w:val="en-US"/>
              </w:rPr>
              <w:t>în</w:t>
            </w:r>
            <w:proofErr w:type="spellEnd"/>
            <w:r w:rsidR="00EA64B0" w:rsidRPr="00897EE2">
              <w:rPr>
                <w:sz w:val="22"/>
                <w:lang w:val="en-US"/>
              </w:rPr>
              <w:t xml:space="preserve"> </w:t>
            </w:r>
            <w:proofErr w:type="spellStart"/>
            <w:r w:rsidR="00EA64B0" w:rsidRPr="00897EE2">
              <w:rPr>
                <w:sz w:val="22"/>
                <w:lang w:val="en-US"/>
              </w:rPr>
              <w:t>cuantum</w:t>
            </w:r>
            <w:proofErr w:type="spellEnd"/>
            <w:r w:rsidR="00EA64B0" w:rsidRPr="00897EE2">
              <w:rPr>
                <w:sz w:val="22"/>
                <w:lang w:val="en-US"/>
              </w:rPr>
              <w:t xml:space="preserve"> de __% din </w:t>
            </w:r>
            <w:proofErr w:type="spellStart"/>
            <w:r w:rsidR="00EA64B0" w:rsidRPr="00897EE2">
              <w:rPr>
                <w:sz w:val="22"/>
                <w:lang w:val="en-US"/>
              </w:rPr>
              <w:t>valoarea</w:t>
            </w:r>
            <w:proofErr w:type="spellEnd"/>
            <w:r w:rsidR="00EA64B0" w:rsidRPr="00897EE2">
              <w:rPr>
                <w:sz w:val="22"/>
                <w:lang w:val="en-US"/>
              </w:rPr>
              <w:t xml:space="preserve"> </w:t>
            </w:r>
            <w:proofErr w:type="spellStart"/>
            <w:r w:rsidR="00EA64B0" w:rsidRPr="00897EE2">
              <w:rPr>
                <w:sz w:val="22"/>
                <w:lang w:val="en-US"/>
              </w:rPr>
              <w:t>contractului</w:t>
            </w:r>
            <w:proofErr w:type="spellEnd"/>
            <w:r w:rsidR="00EA64B0" w:rsidRPr="00897EE2">
              <w:rPr>
                <w:sz w:val="22"/>
                <w:lang w:val="en-US"/>
              </w:rPr>
              <w:t xml:space="preserve"> </w:t>
            </w:r>
            <w:proofErr w:type="spellStart"/>
            <w:r w:rsidR="00EA64B0" w:rsidRPr="00897EE2">
              <w:rPr>
                <w:sz w:val="22"/>
                <w:lang w:val="en-US"/>
              </w:rPr>
              <w:t>atribuit</w:t>
            </w:r>
            <w:proofErr w:type="spellEnd"/>
            <w:r w:rsidR="00EA64B0" w:rsidRPr="00897EE2">
              <w:rPr>
                <w:sz w:val="22"/>
                <w:lang w:val="en-US"/>
              </w:rPr>
              <w: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w:t>
            </w:r>
            <w:proofErr w:type="spellStart"/>
            <w:r w:rsidR="00A109E6" w:rsidRPr="00897EE2">
              <w:rPr>
                <w:sz w:val="22"/>
                <w:lang w:val="en-US"/>
              </w:rPr>
              <w:t>Autoritatea</w:t>
            </w:r>
            <w:proofErr w:type="spellEnd"/>
            <w:r w:rsidR="00A109E6" w:rsidRPr="00897EE2">
              <w:rPr>
                <w:sz w:val="22"/>
                <w:lang w:val="en-US"/>
              </w:rPr>
              <w:t xml:space="preserve"> </w:t>
            </w:r>
            <w:proofErr w:type="spellStart"/>
            <w:r w:rsidR="00A109E6" w:rsidRPr="00897EE2">
              <w:rPr>
                <w:sz w:val="22"/>
                <w:lang w:val="en-US"/>
              </w:rPr>
              <w:t>contractantă</w:t>
            </w:r>
            <w:proofErr w:type="spellEnd"/>
            <w:r w:rsidR="00A109E6" w:rsidRPr="00897EE2">
              <w:rPr>
                <w:sz w:val="22"/>
                <w:lang w:val="en-US"/>
              </w:rPr>
              <w:t xml:space="preserve"> </w:t>
            </w:r>
            <w:proofErr w:type="spellStart"/>
            <w:r w:rsidR="00A109E6" w:rsidRPr="00897EE2">
              <w:rPr>
                <w:sz w:val="22"/>
                <w:lang w:val="en-US"/>
              </w:rPr>
              <w:t>eliberează</w:t>
            </w:r>
            <w:proofErr w:type="spellEnd"/>
            <w:r w:rsidR="00A109E6" w:rsidRPr="00897EE2">
              <w:rPr>
                <w:sz w:val="22"/>
                <w:lang w:val="en-US"/>
              </w:rPr>
              <w:t>/</w:t>
            </w:r>
            <w:proofErr w:type="spellStart"/>
            <w:r w:rsidR="00A109E6" w:rsidRPr="00897EE2">
              <w:rPr>
                <w:sz w:val="22"/>
                <w:lang w:val="en-US"/>
              </w:rPr>
              <w:t>restituieg</w:t>
            </w:r>
            <w:r w:rsidR="00460653" w:rsidRPr="00897EE2">
              <w:rPr>
                <w:sz w:val="22"/>
                <w:lang w:val="en-US"/>
              </w:rPr>
              <w:t>aranţia</w:t>
            </w:r>
            <w:proofErr w:type="spellEnd"/>
            <w:r w:rsidR="00460653" w:rsidRPr="00897EE2">
              <w:rPr>
                <w:sz w:val="22"/>
                <w:lang w:val="en-US"/>
              </w:rPr>
              <w:t xml:space="preserve"> de </w:t>
            </w:r>
            <w:proofErr w:type="spellStart"/>
            <w:r w:rsidR="00460653" w:rsidRPr="00897EE2">
              <w:rPr>
                <w:sz w:val="22"/>
                <w:lang w:val="en-US"/>
              </w:rPr>
              <w:t>bună</w:t>
            </w:r>
            <w:proofErr w:type="spellEnd"/>
            <w:r w:rsidR="00460653" w:rsidRPr="00897EE2">
              <w:rPr>
                <w:sz w:val="22"/>
                <w:lang w:val="en-US"/>
              </w:rPr>
              <w:t xml:space="preserv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semnarea</w:t>
            </w:r>
            <w:proofErr w:type="spellEnd"/>
            <w:r w:rsidR="00460653" w:rsidRPr="00897EE2">
              <w:rPr>
                <w:sz w:val="22"/>
                <w:lang w:val="en-US"/>
              </w:rPr>
              <w:t xml:space="preserve"> </w:t>
            </w:r>
            <w:proofErr w:type="spellStart"/>
            <w:r w:rsidR="00460653" w:rsidRPr="00897EE2">
              <w:rPr>
                <w:sz w:val="22"/>
                <w:lang w:val="en-US"/>
              </w:rPr>
              <w:t>procesului</w:t>
            </w:r>
            <w:proofErr w:type="spellEnd"/>
            <w:r w:rsidR="00460653" w:rsidRPr="00897EE2">
              <w:rPr>
                <w:sz w:val="22"/>
                <w:lang w:val="en-US"/>
              </w:rPr>
              <w:t xml:space="preserve">-verbal de </w:t>
            </w:r>
            <w:proofErr w:type="spellStart"/>
            <w:r w:rsidR="00460653" w:rsidRPr="00897EE2">
              <w:rPr>
                <w:sz w:val="22"/>
                <w:lang w:val="en-US"/>
              </w:rPr>
              <w:t>recepţie</w:t>
            </w:r>
            <w:proofErr w:type="spellEnd"/>
            <w:r w:rsidR="00460653" w:rsidRPr="00897EE2">
              <w:rPr>
                <w:sz w:val="22"/>
                <w:lang w:val="en-US"/>
              </w:rPr>
              <w:t xml:space="preserve"> </w:t>
            </w:r>
            <w:proofErr w:type="spellStart"/>
            <w:r w:rsidR="00460653" w:rsidRPr="00897EE2">
              <w:rPr>
                <w:sz w:val="22"/>
                <w:lang w:val="en-US"/>
              </w:rPr>
              <w:t>finală</w:t>
            </w:r>
            <w:proofErr w:type="spellEnd"/>
            <w:r w:rsidR="00A109E6" w:rsidRPr="00897EE2">
              <w:rPr>
                <w:sz w:val="22"/>
                <w:lang w:val="en-US"/>
              </w:rPr>
              <w:t xml:space="preserve">/ </w:t>
            </w:r>
            <w:proofErr w:type="spellStart"/>
            <w:r w:rsidR="00A109E6" w:rsidRPr="00897EE2">
              <w:rPr>
                <w:sz w:val="22"/>
                <w:lang w:val="en-US"/>
              </w:rPr>
              <w:t>procesului</w:t>
            </w:r>
            <w:proofErr w:type="spellEnd"/>
            <w:r w:rsidR="00A109E6" w:rsidRPr="00897EE2">
              <w:rPr>
                <w:sz w:val="22"/>
                <w:lang w:val="en-US"/>
              </w:rPr>
              <w:t xml:space="preserve">-verbal la </w:t>
            </w:r>
            <w:proofErr w:type="spellStart"/>
            <w:r w:rsidR="00A109E6" w:rsidRPr="00897EE2">
              <w:rPr>
                <w:sz w:val="22"/>
                <w:lang w:val="en-US"/>
              </w:rPr>
              <w:t>terminarea</w:t>
            </w:r>
            <w:proofErr w:type="spellEnd"/>
            <w:r w:rsidR="00A109E6" w:rsidRPr="00897EE2">
              <w:rPr>
                <w:sz w:val="22"/>
                <w:lang w:val="en-US"/>
              </w:rPr>
              <w:t xml:space="preserve"> </w:t>
            </w:r>
            <w:proofErr w:type="spellStart"/>
            <w:r w:rsidR="00A109E6"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cel</w:t>
            </w:r>
            <w:proofErr w:type="spellEnd"/>
            <w:r w:rsidR="00460653" w:rsidRPr="00897EE2">
              <w:rPr>
                <w:sz w:val="22"/>
                <w:lang w:val="en-US"/>
              </w:rPr>
              <w:t xml:space="preserve"> </w:t>
            </w:r>
            <w:proofErr w:type="spellStart"/>
            <w:r w:rsidR="00460653" w:rsidRPr="00897EE2">
              <w:rPr>
                <w:sz w:val="22"/>
                <w:lang w:val="en-US"/>
              </w:rPr>
              <w:t>mult</w:t>
            </w:r>
            <w:proofErr w:type="spellEnd"/>
            <w:r w:rsidR="00460653" w:rsidRPr="00897EE2">
              <w:rPr>
                <w:sz w:val="22"/>
                <w:lang w:val="en-US"/>
              </w:rPr>
              <w:t xml:space="preserve"> 15 </w:t>
            </w:r>
            <w:proofErr w:type="spellStart"/>
            <w:proofErr w:type="gramStart"/>
            <w:r w:rsidR="00460653" w:rsidRPr="00897EE2">
              <w:rPr>
                <w:sz w:val="22"/>
                <w:lang w:val="en-US"/>
              </w:rPr>
              <w:t>zile</w:t>
            </w:r>
            <w:r w:rsidR="00E838F8" w:rsidRPr="00897EE2">
              <w:rPr>
                <w:sz w:val="22"/>
                <w:lang w:val="en-US"/>
              </w:rPr>
              <w:t>.</w:t>
            </w:r>
            <w:r w:rsidR="00EB65F6" w:rsidRPr="00897EE2">
              <w:rPr>
                <w:sz w:val="22"/>
                <w:lang w:val="en-US"/>
              </w:rPr>
              <w:t>În</w:t>
            </w:r>
            <w:proofErr w:type="spellEnd"/>
            <w:proofErr w:type="gramEnd"/>
            <w:r w:rsidR="00EB65F6" w:rsidRPr="00897EE2">
              <w:rPr>
                <w:sz w:val="22"/>
                <w:lang w:val="en-US"/>
              </w:rPr>
              <w:t xml:space="preserve"> </w:t>
            </w:r>
            <w:proofErr w:type="spellStart"/>
            <w:r w:rsidR="00EB65F6" w:rsidRPr="00897EE2">
              <w:rPr>
                <w:sz w:val="22"/>
                <w:lang w:val="en-US"/>
              </w:rPr>
              <w:t>cazul</w:t>
            </w:r>
            <w:proofErr w:type="spellEnd"/>
            <w:r w:rsidR="00EB65F6" w:rsidRPr="00897EE2">
              <w:rPr>
                <w:sz w:val="22"/>
                <w:lang w:val="en-US"/>
              </w:rPr>
              <w:t xml:space="preserve"> </w:t>
            </w:r>
            <w:proofErr w:type="spellStart"/>
            <w:r w:rsidR="00EB65F6" w:rsidRPr="00897EE2">
              <w:rPr>
                <w:sz w:val="22"/>
                <w:lang w:val="en-US"/>
              </w:rPr>
              <w:t>recepţiei</w:t>
            </w:r>
            <w:proofErr w:type="spellEnd"/>
            <w:r w:rsidR="00EB65F6" w:rsidRPr="00897EE2">
              <w:rPr>
                <w:sz w:val="22"/>
                <w:lang w:val="en-US"/>
              </w:rPr>
              <w:t xml:space="preserve"> cu </w:t>
            </w:r>
            <w:proofErr w:type="spellStart"/>
            <w:r w:rsidR="00EB65F6" w:rsidRPr="00897EE2">
              <w:rPr>
                <w:sz w:val="22"/>
                <w:lang w:val="en-US"/>
              </w:rPr>
              <w:t>obiecţii,garanţia</w:t>
            </w:r>
            <w:proofErr w:type="spellEnd"/>
            <w:r w:rsidR="00EB65F6" w:rsidRPr="00897EE2">
              <w:rPr>
                <w:sz w:val="22"/>
                <w:lang w:val="en-US"/>
              </w:rPr>
              <w:t xml:space="preserve"> se </w:t>
            </w:r>
            <w:proofErr w:type="spellStart"/>
            <w:r w:rsidR="00EB65F6" w:rsidRPr="00897EE2">
              <w:rPr>
                <w:sz w:val="22"/>
                <w:lang w:val="en-US"/>
              </w:rPr>
              <w:t>va</w:t>
            </w:r>
            <w:proofErr w:type="spellEnd"/>
            <w:r w:rsidR="00EB65F6" w:rsidRPr="00897EE2">
              <w:rPr>
                <w:sz w:val="22"/>
                <w:lang w:val="en-US"/>
              </w:rPr>
              <w:t xml:space="preserve"> </w:t>
            </w:r>
            <w:proofErr w:type="spellStart"/>
            <w:r w:rsidR="00EB65F6" w:rsidRPr="00897EE2">
              <w:rPr>
                <w:sz w:val="22"/>
                <w:lang w:val="en-US"/>
              </w:rPr>
              <w:t>restitui</w:t>
            </w:r>
            <w:proofErr w:type="spellEnd"/>
            <w:r w:rsidR="00EB65F6" w:rsidRPr="00897EE2">
              <w:rPr>
                <w:sz w:val="22"/>
                <w:lang w:val="en-US"/>
              </w:rPr>
              <w:t xml:space="preserve"> </w:t>
            </w:r>
            <w:proofErr w:type="spellStart"/>
            <w:r w:rsidR="00EB65F6" w:rsidRPr="00897EE2">
              <w:rPr>
                <w:sz w:val="22"/>
                <w:lang w:val="en-US"/>
              </w:rPr>
              <w:t>în</w:t>
            </w:r>
            <w:proofErr w:type="spellEnd"/>
            <w:r w:rsidR="00EB65F6" w:rsidRPr="00897EE2">
              <w:rPr>
                <w:sz w:val="22"/>
                <w:lang w:val="en-US"/>
              </w:rPr>
              <w:t xml:space="preserve"> </w:t>
            </w:r>
            <w:proofErr w:type="spellStart"/>
            <w:r w:rsidR="00EB65F6" w:rsidRPr="00897EE2">
              <w:rPr>
                <w:sz w:val="22"/>
                <w:lang w:val="en-US"/>
              </w:rPr>
              <w:t>cel</w:t>
            </w:r>
            <w:proofErr w:type="spellEnd"/>
            <w:r w:rsidR="00EB65F6" w:rsidRPr="00897EE2">
              <w:rPr>
                <w:sz w:val="22"/>
                <w:lang w:val="en-US"/>
              </w:rPr>
              <w:t xml:space="preserve"> </w:t>
            </w:r>
            <w:proofErr w:type="spellStart"/>
            <w:r w:rsidR="00EB65F6" w:rsidRPr="00897EE2">
              <w:rPr>
                <w:sz w:val="22"/>
                <w:lang w:val="en-US"/>
              </w:rPr>
              <w:t>mult</w:t>
            </w:r>
            <w:proofErr w:type="spellEnd"/>
            <w:r w:rsidR="00EB65F6" w:rsidRPr="00897EE2">
              <w:rPr>
                <w:sz w:val="22"/>
                <w:lang w:val="en-US"/>
              </w:rPr>
              <w:t xml:space="preserve"> 15 </w:t>
            </w:r>
            <w:proofErr w:type="spellStart"/>
            <w:r w:rsidR="00EB65F6" w:rsidRPr="00897EE2">
              <w:rPr>
                <w:sz w:val="22"/>
                <w:lang w:val="en-US"/>
              </w:rPr>
              <w:t>zile</w:t>
            </w:r>
            <w:proofErr w:type="spellEnd"/>
            <w:r w:rsidR="00EB65F6" w:rsidRPr="00897EE2">
              <w:rPr>
                <w:sz w:val="22"/>
                <w:lang w:val="en-US"/>
              </w:rPr>
              <w:t xml:space="preserve"> </w:t>
            </w:r>
            <w:proofErr w:type="spellStart"/>
            <w:r w:rsidR="00EB65F6" w:rsidRPr="00897EE2">
              <w:rPr>
                <w:sz w:val="22"/>
                <w:lang w:val="en-US"/>
              </w:rPr>
              <w:t>după</w:t>
            </w:r>
            <w:proofErr w:type="spellEnd"/>
            <w:r w:rsidR="00EB65F6" w:rsidRPr="00897EE2">
              <w:rPr>
                <w:sz w:val="22"/>
                <w:lang w:val="en-US"/>
              </w:rPr>
              <w:t xml:space="preserve"> </w:t>
            </w:r>
            <w:proofErr w:type="spellStart"/>
            <w:r w:rsidR="00EB65F6" w:rsidRPr="00897EE2">
              <w:rPr>
                <w:sz w:val="22"/>
                <w:lang w:val="en-US"/>
              </w:rPr>
              <w:t>înlăturarea</w:t>
            </w:r>
            <w:proofErr w:type="spellEnd"/>
            <w:r w:rsidR="00EB65F6" w:rsidRPr="00897EE2">
              <w:rPr>
                <w:sz w:val="22"/>
                <w:lang w:val="en-US"/>
              </w:rPr>
              <w:t xml:space="preserve"> </w:t>
            </w:r>
            <w:proofErr w:type="spellStart"/>
            <w:r w:rsidR="00EB65F6" w:rsidRPr="00897EE2">
              <w:rPr>
                <w:sz w:val="22"/>
                <w:lang w:val="en-US"/>
              </w:rPr>
              <w:t>acestora</w:t>
            </w:r>
            <w:proofErr w:type="spellEnd"/>
            <w:r w:rsidR="00EB65F6"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proofErr w:type="gramStart"/>
            <w:r w:rsidRPr="00897EE2">
              <w:rPr>
                <w:sz w:val="22"/>
                <w:lang w:val="en-US"/>
              </w:rPr>
              <w:t>12.</w:t>
            </w:r>
            <w:r w:rsidR="00460653" w:rsidRPr="00897EE2">
              <w:rPr>
                <w:sz w:val="22"/>
                <w:lang w:val="en-US"/>
              </w:rPr>
              <w:t>Antreprenorul</w:t>
            </w:r>
            <w:proofErr w:type="gram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constituie</w:t>
            </w:r>
            <w:proofErr w:type="spellEnd"/>
            <w:r w:rsidR="00460653" w:rsidRPr="00897EE2">
              <w:rPr>
                <w:sz w:val="22"/>
                <w:lang w:val="en-US"/>
              </w:rPr>
              <w:t xml:space="preserve"> </w:t>
            </w:r>
            <w:proofErr w:type="spellStart"/>
            <w:r w:rsidR="00460653" w:rsidRPr="00897EE2">
              <w:rPr>
                <w:sz w:val="22"/>
                <w:lang w:val="en-US"/>
              </w:rPr>
              <w:t>garanţia</w:t>
            </w:r>
            <w:proofErr w:type="spellEnd"/>
            <w:r w:rsidR="00460653" w:rsidRPr="00897EE2">
              <w:rPr>
                <w:sz w:val="22"/>
                <w:lang w:val="en-US"/>
              </w:rPr>
              <w:t xml:space="preserve"> de </w:t>
            </w:r>
            <w:proofErr w:type="spellStart"/>
            <w:r w:rsidR="00460653" w:rsidRPr="00897EE2">
              <w:rPr>
                <w:sz w:val="22"/>
                <w:lang w:val="en-US"/>
              </w:rPr>
              <w:t>bună</w:t>
            </w:r>
            <w:proofErr w:type="spellEnd"/>
            <w:r w:rsidR="00460653" w:rsidRPr="00897EE2">
              <w:rPr>
                <w:sz w:val="22"/>
                <w:lang w:val="en-US"/>
              </w:rPr>
              <w:t xml:space="preserv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scris</w:t>
            </w:r>
            <w:r w:rsidR="00404C0D" w:rsidRPr="00897EE2">
              <w:rPr>
                <w:sz w:val="22"/>
                <w:lang w:val="en-US"/>
              </w:rPr>
              <w:t>orii</w:t>
            </w:r>
            <w:proofErr w:type="spellEnd"/>
            <w:r w:rsidR="00404C0D" w:rsidRPr="00897EE2">
              <w:rPr>
                <w:sz w:val="22"/>
                <w:lang w:val="en-US"/>
              </w:rPr>
              <w:t xml:space="preserve"> de </w:t>
            </w:r>
            <w:proofErr w:type="spellStart"/>
            <w:r w:rsidR="00404C0D" w:rsidRPr="00897EE2">
              <w:rPr>
                <w:sz w:val="22"/>
                <w:lang w:val="en-US"/>
              </w:rPr>
              <w:t>acceptare</w:t>
            </w:r>
            <w:proofErr w:type="spellEnd"/>
            <w:r w:rsidR="00404C0D" w:rsidRPr="00897EE2">
              <w:rPr>
                <w:sz w:val="22"/>
                <w:lang w:val="en-US"/>
              </w:rPr>
              <w:t xml:space="preserve">, </w:t>
            </w:r>
            <w:proofErr w:type="spellStart"/>
            <w:r w:rsidR="00404C0D" w:rsidRPr="00897EE2">
              <w:rPr>
                <w:sz w:val="22"/>
                <w:lang w:val="en-US"/>
              </w:rPr>
              <w:t>dar</w:t>
            </w:r>
            <w:proofErr w:type="spellEnd"/>
            <w:r w:rsidR="00404C0D" w:rsidRPr="00897EE2">
              <w:rPr>
                <w:sz w:val="22"/>
                <w:lang w:val="en-US"/>
              </w:rPr>
              <w:t xml:space="preserve"> nu </w:t>
            </w:r>
            <w:proofErr w:type="spellStart"/>
            <w:r w:rsidR="00404C0D" w:rsidRPr="00897EE2">
              <w:rPr>
                <w:sz w:val="22"/>
                <w:lang w:val="en-US"/>
              </w:rPr>
              <w:t>mai</w:t>
            </w:r>
            <w:proofErr w:type="spellEnd"/>
            <w:r w:rsidR="00404C0D" w:rsidRPr="00897EE2">
              <w:rPr>
                <w:sz w:val="22"/>
                <w:lang w:val="en-US"/>
              </w:rPr>
              <w:t xml:space="preserve"> </w:t>
            </w:r>
            <w:proofErr w:type="spellStart"/>
            <w:r w:rsidR="00404C0D" w:rsidRPr="00897EE2">
              <w:rPr>
                <w:sz w:val="22"/>
                <w:lang w:val="en-US"/>
              </w:rPr>
              <w:t>târ</w:t>
            </w:r>
            <w:r w:rsidR="00460653" w:rsidRPr="00897EE2">
              <w:rPr>
                <w:sz w:val="22"/>
                <w:lang w:val="en-US"/>
              </w:rPr>
              <w:t>ziu</w:t>
            </w:r>
            <w:proofErr w:type="spellEnd"/>
            <w:r w:rsidR="00460653" w:rsidRPr="00897EE2">
              <w:rPr>
                <w:sz w:val="22"/>
                <w:lang w:val="en-US"/>
              </w:rPr>
              <w:t xml:space="preserve"> de dat</w:t>
            </w:r>
            <w:r w:rsidR="00404C0D" w:rsidRPr="00897EE2">
              <w:rPr>
                <w:sz w:val="22"/>
                <w:lang w:val="en-US"/>
              </w:rPr>
              <w:t xml:space="preserve">a </w:t>
            </w:r>
            <w:proofErr w:type="spellStart"/>
            <w:r w:rsidR="00404C0D" w:rsidRPr="00897EE2">
              <w:rPr>
                <w:sz w:val="22"/>
                <w:lang w:val="en-US"/>
              </w:rPr>
              <w:t>încheierii</w:t>
            </w:r>
            <w:proofErr w:type="spellEnd"/>
            <w:r w:rsidR="00404C0D" w:rsidRPr="00897EE2">
              <w:rPr>
                <w:sz w:val="22"/>
                <w:lang w:val="en-US"/>
              </w:rPr>
              <w:t xml:space="preserve"> </w:t>
            </w:r>
            <w:proofErr w:type="spellStart"/>
            <w:r w:rsidR="00404C0D" w:rsidRPr="00897EE2">
              <w:rPr>
                <w:sz w:val="22"/>
                <w:lang w:val="en-US"/>
              </w:rPr>
              <w:t>contractului</w:t>
            </w:r>
            <w:proofErr w:type="spellEnd"/>
            <w:r w:rsidR="00404C0D" w:rsidRPr="00897EE2">
              <w:rPr>
                <w:sz w:val="22"/>
                <w:lang w:val="en-US"/>
              </w:rPr>
              <w:t xml:space="preserve">. </w:t>
            </w:r>
            <w:proofErr w:type="spellStart"/>
            <w:r w:rsidR="00404C0D" w:rsidRPr="00897EE2">
              <w:rPr>
                <w:sz w:val="22"/>
                <w:lang w:val="en-US"/>
              </w:rPr>
              <w:t>Atât</w:t>
            </w:r>
            <w:proofErr w:type="spellEnd"/>
            <w:r w:rsidR="00460653" w:rsidRPr="00897EE2">
              <w:rPr>
                <w:sz w:val="22"/>
                <w:lang w:val="en-US"/>
              </w:rPr>
              <w:t xml:space="preserve"> </w:t>
            </w:r>
            <w:proofErr w:type="spellStart"/>
            <w:r w:rsidR="00460653" w:rsidRPr="00897EE2">
              <w:rPr>
                <w:sz w:val="22"/>
                <w:lang w:val="en-US"/>
              </w:rPr>
              <w:t>timp</w:t>
            </w:r>
            <w:proofErr w:type="spellEnd"/>
            <w:r w:rsidR="00460653" w:rsidRPr="00897EE2">
              <w:rPr>
                <w:sz w:val="22"/>
                <w:lang w:val="en-US"/>
              </w:rPr>
              <w:t xml:space="preserve"> </w:t>
            </w:r>
            <w:proofErr w:type="spellStart"/>
            <w:r w:rsidR="00460653" w:rsidRPr="00897EE2">
              <w:rPr>
                <w:sz w:val="22"/>
                <w:lang w:val="en-US"/>
              </w:rPr>
              <w:t>c</w:t>
            </w:r>
            <w:r w:rsidR="00404C0D" w:rsidRPr="00897EE2">
              <w:rPr>
                <w:sz w:val="22"/>
                <w:lang w:val="en-US"/>
              </w:rPr>
              <w:t>â</w:t>
            </w:r>
            <w:r w:rsidR="00460653" w:rsidRPr="00897EE2">
              <w:rPr>
                <w:sz w:val="22"/>
                <w:lang w:val="en-US"/>
              </w:rPr>
              <w:t>t</w:t>
            </w:r>
            <w:proofErr w:type="spellEnd"/>
            <w:r w:rsidR="00460653" w:rsidRPr="00897EE2">
              <w:rPr>
                <w:sz w:val="22"/>
                <w:lang w:val="en-US"/>
              </w:rPr>
              <w:t xml:space="preserve"> </w:t>
            </w:r>
            <w:proofErr w:type="spellStart"/>
            <w:r w:rsidR="00460653" w:rsidRPr="00897EE2">
              <w:rPr>
                <w:sz w:val="22"/>
                <w:lang w:val="en-US"/>
              </w:rPr>
              <w:t>el</w:t>
            </w:r>
            <w:proofErr w:type="spellEnd"/>
            <w:r w:rsidR="00460653" w:rsidRPr="00897EE2">
              <w:rPr>
                <w:sz w:val="22"/>
                <w:lang w:val="en-US"/>
              </w:rPr>
              <w:t xml:space="preserve"> nu </w:t>
            </w:r>
            <w:proofErr w:type="spellStart"/>
            <w:r w:rsidR="00460653" w:rsidRPr="00897EE2">
              <w:rPr>
                <w:sz w:val="22"/>
                <w:lang w:val="en-US"/>
              </w:rPr>
              <w:t>şi</w:t>
            </w:r>
            <w:proofErr w:type="spellEnd"/>
            <w:r w:rsidR="00460653" w:rsidRPr="00897EE2">
              <w:rPr>
                <w:sz w:val="22"/>
                <w:lang w:val="en-US"/>
              </w:rPr>
              <w:t xml:space="preserve">-a </w:t>
            </w:r>
            <w:proofErr w:type="spellStart"/>
            <w:r w:rsidR="00460653" w:rsidRPr="00897EE2">
              <w:rPr>
                <w:sz w:val="22"/>
                <w:lang w:val="en-US"/>
              </w:rPr>
              <w:t>îndeplinit</w:t>
            </w:r>
            <w:proofErr w:type="spellEnd"/>
            <w:r w:rsidR="00460653" w:rsidRPr="00897EE2">
              <w:rPr>
                <w:sz w:val="22"/>
                <w:lang w:val="en-US"/>
              </w:rPr>
              <w:t xml:space="preserve"> </w:t>
            </w:r>
            <w:proofErr w:type="spellStart"/>
            <w:r w:rsidR="00460653" w:rsidRPr="00897EE2">
              <w:rPr>
                <w:sz w:val="22"/>
                <w:lang w:val="en-US"/>
              </w:rPr>
              <w:t>această</w:t>
            </w:r>
            <w:proofErr w:type="spellEnd"/>
            <w:r w:rsidR="00460653" w:rsidRPr="00897EE2">
              <w:rPr>
                <w:sz w:val="22"/>
                <w:lang w:val="en-US"/>
              </w:rPr>
              <w:t xml:space="preserve"> </w:t>
            </w:r>
            <w:proofErr w:type="spellStart"/>
            <w:r w:rsidR="00460653" w:rsidRPr="00897EE2">
              <w:rPr>
                <w:sz w:val="22"/>
                <w:lang w:val="en-US"/>
              </w:rPr>
              <w:t>obligaţiune</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reţină</w:t>
            </w:r>
            <w:proofErr w:type="spellEnd"/>
            <w:r w:rsidR="00460653" w:rsidRPr="00897EE2">
              <w:rPr>
                <w:sz w:val="22"/>
                <w:lang w:val="en-US"/>
              </w:rPr>
              <w:t xml:space="preserve"> </w:t>
            </w:r>
            <w:proofErr w:type="spellStart"/>
            <w:r w:rsidR="00460653" w:rsidRPr="00897EE2">
              <w:rPr>
                <w:sz w:val="22"/>
                <w:lang w:val="en-US"/>
              </w:rPr>
              <w:t>garanţia</w:t>
            </w:r>
            <w:r w:rsidR="00E364D5"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ofertă</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garantează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la data </w:t>
            </w:r>
            <w:proofErr w:type="spellStart"/>
            <w:r w:rsidR="00460653" w:rsidRPr="00897EE2">
              <w:rPr>
                <w:sz w:val="22"/>
                <w:lang w:val="en-US"/>
              </w:rPr>
              <w:t>recepţiei</w:t>
            </w:r>
            <w:proofErr w:type="spellEnd"/>
            <w:r w:rsidR="00460653" w:rsidRPr="00897EE2">
              <w:rPr>
                <w:sz w:val="22"/>
                <w:lang w:val="en-US"/>
              </w:rPr>
              <w:t xml:space="preserve">, </w:t>
            </w:r>
            <w:proofErr w:type="spellStart"/>
            <w:r w:rsidR="00460653" w:rsidRPr="00897EE2">
              <w:rPr>
                <w:sz w:val="22"/>
                <w:lang w:val="en-US"/>
              </w:rPr>
              <w:t>lucrarea</w:t>
            </w:r>
            <w:proofErr w:type="spellEnd"/>
            <w:r w:rsidR="00460653" w:rsidRPr="00897EE2">
              <w:rPr>
                <w:sz w:val="22"/>
                <w:lang w:val="en-US"/>
              </w:rPr>
              <w:t xml:space="preserve"> </w:t>
            </w:r>
            <w:proofErr w:type="spellStart"/>
            <w:r w:rsidR="00460653" w:rsidRPr="00897EE2">
              <w:rPr>
                <w:sz w:val="22"/>
                <w:lang w:val="en-US"/>
              </w:rPr>
              <w:t>executată</w:t>
            </w:r>
            <w:proofErr w:type="spellEnd"/>
            <w:r w:rsidR="00460653" w:rsidRPr="00897EE2">
              <w:rPr>
                <w:sz w:val="22"/>
                <w:lang w:val="en-US"/>
              </w:rPr>
              <w:t xml:space="preserve"> are </w:t>
            </w:r>
            <w:proofErr w:type="spellStart"/>
            <w:r w:rsidR="00460653" w:rsidRPr="00897EE2">
              <w:rPr>
                <w:sz w:val="22"/>
                <w:lang w:val="en-US"/>
              </w:rPr>
              <w:t>calităţile</w:t>
            </w:r>
            <w:proofErr w:type="spellEnd"/>
            <w:r w:rsidR="00460653" w:rsidRPr="00897EE2">
              <w:rPr>
                <w:sz w:val="22"/>
                <w:lang w:val="en-US"/>
              </w:rPr>
              <w:t xml:space="preserve"> stipulate </w:t>
            </w:r>
            <w:proofErr w:type="spellStart"/>
            <w:r w:rsidR="00460653" w:rsidRPr="00897EE2">
              <w:rPr>
                <w:sz w:val="22"/>
                <w:lang w:val="en-US"/>
              </w:rPr>
              <w:t>în</w:t>
            </w:r>
            <w:proofErr w:type="spellEnd"/>
            <w:r w:rsidR="00460653" w:rsidRPr="00897EE2">
              <w:rPr>
                <w:sz w:val="22"/>
                <w:lang w:val="en-US"/>
              </w:rPr>
              <w:t xml:space="preserve"> contract, </w:t>
            </w:r>
            <w:proofErr w:type="spellStart"/>
            <w:r w:rsidR="00460653" w:rsidRPr="00897EE2">
              <w:rPr>
                <w:sz w:val="22"/>
                <w:lang w:val="en-US"/>
              </w:rPr>
              <w:t>corespunde</w:t>
            </w:r>
            <w:proofErr w:type="spellEnd"/>
            <w:r w:rsidR="00460653" w:rsidRPr="00897EE2">
              <w:rPr>
                <w:sz w:val="22"/>
                <w:lang w:val="en-US"/>
              </w:rPr>
              <w:t xml:space="preserve"> </w:t>
            </w:r>
            <w:proofErr w:type="spellStart"/>
            <w:r w:rsidR="00460653" w:rsidRPr="00897EE2">
              <w:rPr>
                <w:sz w:val="22"/>
                <w:lang w:val="en-US"/>
              </w:rPr>
              <w:t>reglementărilor</w:t>
            </w:r>
            <w:proofErr w:type="spellEnd"/>
            <w:r w:rsidR="00460653" w:rsidRPr="00897EE2">
              <w:rPr>
                <w:sz w:val="22"/>
                <w:lang w:val="en-US"/>
              </w:rPr>
              <w:t xml:space="preserve"> </w:t>
            </w:r>
            <w:proofErr w:type="spellStart"/>
            <w:r w:rsidR="00460653" w:rsidRPr="00897EE2">
              <w:rPr>
                <w:sz w:val="22"/>
                <w:lang w:val="en-US"/>
              </w:rPr>
              <w:t>tehnice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nu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afectată</w:t>
            </w:r>
            <w:proofErr w:type="spellEnd"/>
            <w:r w:rsidR="00460653" w:rsidRPr="00897EE2">
              <w:rPr>
                <w:sz w:val="22"/>
                <w:lang w:val="en-US"/>
              </w:rPr>
              <w:t xml:space="preserve"> de </w:t>
            </w:r>
            <w:proofErr w:type="spellStart"/>
            <w:r w:rsidR="00460653" w:rsidRPr="00897EE2">
              <w:rPr>
                <w:sz w:val="22"/>
                <w:lang w:val="en-US"/>
              </w:rPr>
              <w:t>vicii</w:t>
            </w:r>
            <w:proofErr w:type="spellEnd"/>
            <w:r w:rsidR="00460653" w:rsidRPr="00897EE2">
              <w:rPr>
                <w:sz w:val="22"/>
                <w:lang w:val="en-US"/>
              </w:rPr>
              <w:t xml:space="preserve"> care </w:t>
            </w:r>
            <w:proofErr w:type="spellStart"/>
            <w:r w:rsidR="00460653" w:rsidRPr="00897EE2">
              <w:rPr>
                <w:sz w:val="22"/>
                <w:lang w:val="en-US"/>
              </w:rPr>
              <w:t>ar</w:t>
            </w:r>
            <w:proofErr w:type="spellEnd"/>
            <w:r w:rsidR="00460653" w:rsidRPr="00897EE2">
              <w:rPr>
                <w:sz w:val="22"/>
                <w:lang w:val="en-US"/>
              </w:rPr>
              <w:t xml:space="preserve"> </w:t>
            </w:r>
            <w:proofErr w:type="spellStart"/>
            <w:r w:rsidR="00460653" w:rsidRPr="00897EE2">
              <w:rPr>
                <w:sz w:val="22"/>
                <w:lang w:val="en-US"/>
              </w:rPr>
              <w:t>diminua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chiar</w:t>
            </w:r>
            <w:proofErr w:type="spellEnd"/>
            <w:r w:rsidR="00460653" w:rsidRPr="00897EE2">
              <w:rPr>
                <w:sz w:val="22"/>
                <w:lang w:val="en-US"/>
              </w:rPr>
              <w:t xml:space="preserve"> </w:t>
            </w:r>
            <w:proofErr w:type="spellStart"/>
            <w:r w:rsidR="00460653" w:rsidRPr="00897EE2">
              <w:rPr>
                <w:sz w:val="22"/>
                <w:lang w:val="en-US"/>
              </w:rPr>
              <w:t>anula</w:t>
            </w:r>
            <w:proofErr w:type="spellEnd"/>
            <w:r w:rsidR="00460653" w:rsidRPr="00897EE2">
              <w:rPr>
                <w:sz w:val="22"/>
                <w:lang w:val="en-US"/>
              </w:rPr>
              <w:t xml:space="preserve"> </w:t>
            </w:r>
            <w:proofErr w:type="spellStart"/>
            <w:r w:rsidR="00460653" w:rsidRPr="00897EE2">
              <w:rPr>
                <w:sz w:val="22"/>
                <w:lang w:val="en-US"/>
              </w:rPr>
              <w:t>valoarea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posibilitatea</w:t>
            </w:r>
            <w:proofErr w:type="spellEnd"/>
            <w:r w:rsidR="00460653" w:rsidRPr="00897EE2">
              <w:rPr>
                <w:sz w:val="22"/>
                <w:lang w:val="en-US"/>
              </w:rPr>
              <w:t xml:space="preserve"> de </w:t>
            </w:r>
            <w:proofErr w:type="spellStart"/>
            <w:r w:rsidR="00460653" w:rsidRPr="00897EE2">
              <w:rPr>
                <w:sz w:val="22"/>
                <w:lang w:val="en-US"/>
              </w:rPr>
              <w:t>utilizare</w:t>
            </w:r>
            <w:proofErr w:type="spellEnd"/>
            <w:r w:rsidR="00460653" w:rsidRPr="00897EE2">
              <w:rPr>
                <w:sz w:val="22"/>
                <w:lang w:val="en-US"/>
              </w:rPr>
              <w:t xml:space="preserve">, conform </w:t>
            </w:r>
            <w:proofErr w:type="spellStart"/>
            <w:r w:rsidR="00460653" w:rsidRPr="00897EE2">
              <w:rPr>
                <w:sz w:val="22"/>
                <w:lang w:val="en-US"/>
              </w:rPr>
              <w:t>condiţiilor</w:t>
            </w:r>
            <w:proofErr w:type="spellEnd"/>
            <w:r w:rsidR="00460653" w:rsidRPr="00897EE2">
              <w:rPr>
                <w:sz w:val="22"/>
                <w:lang w:val="en-US"/>
              </w:rPr>
              <w:t xml:space="preserve"> </w:t>
            </w:r>
            <w:proofErr w:type="spellStart"/>
            <w:r w:rsidR="00460653" w:rsidRPr="00897EE2">
              <w:rPr>
                <w:sz w:val="22"/>
                <w:lang w:val="en-US"/>
              </w:rPr>
              <w:t>normale</w:t>
            </w:r>
            <w:proofErr w:type="spellEnd"/>
            <w:r w:rsidR="00460653" w:rsidRPr="00897EE2">
              <w:rPr>
                <w:sz w:val="22"/>
                <w:lang w:val="en-US"/>
              </w:rPr>
              <w:t xml:space="preserve"> de </w:t>
            </w:r>
            <w:proofErr w:type="spellStart"/>
            <w:r w:rsidR="00460653" w:rsidRPr="00897EE2">
              <w:rPr>
                <w:sz w:val="22"/>
                <w:lang w:val="en-US"/>
              </w:rPr>
              <w:t>folosire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celor</w:t>
            </w:r>
            <w:proofErr w:type="spellEnd"/>
            <w:r w:rsidR="00460653" w:rsidRPr="00897EE2">
              <w:rPr>
                <w:sz w:val="22"/>
                <w:lang w:val="en-US"/>
              </w:rPr>
              <w:t xml:space="preserve"> </w:t>
            </w:r>
            <w:proofErr w:type="spellStart"/>
            <w:r w:rsidR="00460653" w:rsidRPr="00897EE2">
              <w:rPr>
                <w:sz w:val="22"/>
                <w:lang w:val="en-US"/>
              </w:rPr>
              <w:t>explicite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 xml:space="preserve">La </w:t>
            </w:r>
            <w:proofErr w:type="spellStart"/>
            <w:r w:rsidR="00460653" w:rsidRPr="00897EE2">
              <w:rPr>
                <w:sz w:val="22"/>
                <w:lang w:val="en-US"/>
              </w:rPr>
              <w:t>lucrările</w:t>
            </w:r>
            <w:proofErr w:type="spellEnd"/>
            <w:r w:rsidR="00460653" w:rsidRPr="00897EE2">
              <w:rPr>
                <w:sz w:val="22"/>
                <w:lang w:val="en-US"/>
              </w:rPr>
              <w:t xml:space="preserve"> la care se fac </w:t>
            </w:r>
            <w:proofErr w:type="spellStart"/>
            <w:r w:rsidR="00460653" w:rsidRPr="00897EE2">
              <w:rPr>
                <w:sz w:val="22"/>
                <w:lang w:val="en-US"/>
              </w:rPr>
              <w:t>încercări</w:t>
            </w:r>
            <w:proofErr w:type="spellEnd"/>
            <w:r w:rsidR="00460653" w:rsidRPr="00897EE2">
              <w:rPr>
                <w:sz w:val="22"/>
                <w:lang w:val="en-US"/>
              </w:rPr>
              <w:t xml:space="preserve">, se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460653" w:rsidRPr="00897EE2">
              <w:rPr>
                <w:sz w:val="22"/>
                <w:lang w:val="en-US"/>
              </w:rPr>
              <w:t>calitatea</w:t>
            </w:r>
            <w:proofErr w:type="spellEnd"/>
            <w:r w:rsidR="00460653" w:rsidRPr="00897EE2">
              <w:rPr>
                <w:sz w:val="22"/>
                <w:lang w:val="en-US"/>
              </w:rPr>
              <w:t xml:space="preserve"> </w:t>
            </w:r>
            <w:proofErr w:type="spellStart"/>
            <w:r w:rsidR="00460653" w:rsidRPr="00897EE2">
              <w:rPr>
                <w:sz w:val="22"/>
                <w:lang w:val="en-US"/>
              </w:rPr>
              <w:t>probei</w:t>
            </w:r>
            <w:proofErr w:type="spellEnd"/>
            <w:r w:rsidR="00460653" w:rsidRPr="00897EE2">
              <w:rPr>
                <w:sz w:val="22"/>
                <w:lang w:val="en-US"/>
              </w:rPr>
              <w:t xml:space="preserve"> </w:t>
            </w:r>
            <w:proofErr w:type="spellStart"/>
            <w:r w:rsidR="00460653" w:rsidRPr="00897EE2">
              <w:rPr>
                <w:sz w:val="22"/>
                <w:lang w:val="en-US"/>
              </w:rPr>
              <w:t>îndeplinită</w:t>
            </w:r>
            <w:proofErr w:type="spellEnd"/>
            <w:r w:rsidR="00460653" w:rsidRPr="00897EE2">
              <w:rPr>
                <w:sz w:val="22"/>
                <w:lang w:val="en-US"/>
              </w:rPr>
              <w:t xml:space="preserve"> </w:t>
            </w:r>
            <w:proofErr w:type="spellStart"/>
            <w:r w:rsidR="00460653" w:rsidRPr="00897EE2">
              <w:rPr>
                <w:sz w:val="22"/>
                <w:lang w:val="en-US"/>
              </w:rPr>
              <w:t>at</w:t>
            </w:r>
            <w:r w:rsidR="00E171D4" w:rsidRPr="00897EE2">
              <w:rPr>
                <w:sz w:val="22"/>
                <w:lang w:val="en-US"/>
              </w:rPr>
              <w:t>â</w:t>
            </w:r>
            <w:r w:rsidR="00460653" w:rsidRPr="00897EE2">
              <w:rPr>
                <w:sz w:val="22"/>
                <w:lang w:val="en-US"/>
              </w:rPr>
              <w:t>ta</w:t>
            </w:r>
            <w:proofErr w:type="spellEnd"/>
            <w:r w:rsidR="00460653" w:rsidRPr="00897EE2">
              <w:rPr>
                <w:sz w:val="22"/>
                <w:lang w:val="en-US"/>
              </w:rPr>
              <w:t xml:space="preserve"> </w:t>
            </w:r>
            <w:proofErr w:type="spellStart"/>
            <w:r w:rsidR="00460653" w:rsidRPr="00897EE2">
              <w:rPr>
                <w:sz w:val="22"/>
                <w:lang w:val="en-US"/>
              </w:rPr>
              <w:t>timp</w:t>
            </w:r>
            <w:proofErr w:type="spellEnd"/>
            <w:r w:rsidR="00460653" w:rsidRPr="00897EE2">
              <w:rPr>
                <w:sz w:val="22"/>
                <w:lang w:val="en-US"/>
              </w:rPr>
              <w:t xml:space="preserve"> </w:t>
            </w:r>
            <w:proofErr w:type="spellStart"/>
            <w:r w:rsidR="00460653" w:rsidRPr="00897EE2">
              <w:rPr>
                <w:sz w:val="22"/>
                <w:lang w:val="en-US"/>
              </w:rPr>
              <w:t>c</w:t>
            </w:r>
            <w:r w:rsidR="00E171D4" w:rsidRPr="00897EE2">
              <w:rPr>
                <w:sz w:val="22"/>
                <w:lang w:val="en-US"/>
              </w:rPr>
              <w:t>â</w:t>
            </w:r>
            <w:r w:rsidR="00460653" w:rsidRPr="00897EE2">
              <w:rPr>
                <w:sz w:val="22"/>
                <w:lang w:val="en-US"/>
              </w:rPr>
              <w:t>t</w:t>
            </w:r>
            <w:proofErr w:type="spellEnd"/>
            <w:r w:rsidR="00460653" w:rsidRPr="00897EE2">
              <w:rPr>
                <w:sz w:val="22"/>
                <w:lang w:val="en-US"/>
              </w:rPr>
              <w:t xml:space="preserve"> </w:t>
            </w:r>
            <w:proofErr w:type="spellStart"/>
            <w:r w:rsidR="00460653" w:rsidRPr="00897EE2">
              <w:rPr>
                <w:sz w:val="22"/>
                <w:lang w:val="en-US"/>
              </w:rPr>
              <w:t>rezultatele</w:t>
            </w:r>
            <w:proofErr w:type="spellEnd"/>
            <w:r w:rsidR="00460653" w:rsidRPr="00897EE2">
              <w:rPr>
                <w:sz w:val="22"/>
                <w:lang w:val="en-US"/>
              </w:rPr>
              <w:t xml:space="preserve"> se </w:t>
            </w:r>
            <w:proofErr w:type="spellStart"/>
            <w:r w:rsidR="00460653" w:rsidRPr="00897EE2">
              <w:rPr>
                <w:sz w:val="22"/>
                <w:lang w:val="en-US"/>
              </w:rPr>
              <w:t>înscriu</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limitele</w:t>
            </w:r>
            <w:proofErr w:type="spellEnd"/>
            <w:r w:rsidR="00460653" w:rsidRPr="00897EE2">
              <w:rPr>
                <w:sz w:val="22"/>
                <w:lang w:val="en-US"/>
              </w:rPr>
              <w:t xml:space="preserve"> </w:t>
            </w:r>
            <w:proofErr w:type="spellStart"/>
            <w:r w:rsidR="00460653" w:rsidRPr="00897EE2">
              <w:rPr>
                <w:sz w:val="22"/>
                <w:lang w:val="en-US"/>
              </w:rPr>
              <w:t>admise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reglementările</w:t>
            </w:r>
            <w:proofErr w:type="spellEnd"/>
            <w:r w:rsidR="00460653" w:rsidRPr="00897EE2">
              <w:rPr>
                <w:sz w:val="22"/>
                <w:lang w:val="en-US"/>
              </w:rPr>
              <w:t xml:space="preserve"> </w:t>
            </w:r>
            <w:proofErr w:type="spellStart"/>
            <w:r w:rsidR="00460653" w:rsidRPr="00897EE2">
              <w:rPr>
                <w:sz w:val="22"/>
                <w:lang w:val="en-US"/>
              </w:rPr>
              <w:t>tehnice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w:t>
            </w:r>
            <w:proofErr w:type="spellStart"/>
            <w:r w:rsidR="00603AB4" w:rsidRPr="00897EE2">
              <w:rPr>
                <w:sz w:val="22"/>
                <w:lang w:val="en-US"/>
              </w:rPr>
              <w:t>Beneficiarul</w:t>
            </w:r>
            <w:proofErr w:type="spellEnd"/>
            <w:r w:rsidR="00603AB4" w:rsidRPr="00897EE2">
              <w:rPr>
                <w:sz w:val="22"/>
                <w:lang w:val="en-US"/>
              </w:rPr>
              <w:t xml:space="preserve"> are </w:t>
            </w:r>
            <w:proofErr w:type="spellStart"/>
            <w:r w:rsidR="00603AB4" w:rsidRPr="00897EE2">
              <w:rPr>
                <w:sz w:val="22"/>
                <w:lang w:val="en-US"/>
              </w:rPr>
              <w:t>dreptul</w:t>
            </w:r>
            <w:proofErr w:type="spellEnd"/>
            <w:r w:rsidR="00603AB4" w:rsidRPr="00897EE2">
              <w:rPr>
                <w:sz w:val="22"/>
                <w:lang w:val="en-US"/>
              </w:rPr>
              <w:t xml:space="preserve"> de a </w:t>
            </w:r>
            <w:proofErr w:type="spellStart"/>
            <w:r w:rsidR="00603AB4" w:rsidRPr="00897EE2">
              <w:rPr>
                <w:sz w:val="22"/>
                <w:lang w:val="en-US"/>
              </w:rPr>
              <w:t>supraveghea</w:t>
            </w:r>
            <w:proofErr w:type="spellEnd"/>
            <w:r w:rsidR="00603AB4" w:rsidRPr="00897EE2">
              <w:rPr>
                <w:sz w:val="22"/>
                <w:lang w:val="en-US"/>
              </w:rPr>
              <w:t xml:space="preserve"> </w:t>
            </w:r>
            <w:proofErr w:type="spellStart"/>
            <w:r w:rsidR="00603AB4" w:rsidRPr="00897EE2">
              <w:rPr>
                <w:sz w:val="22"/>
                <w:lang w:val="en-US"/>
              </w:rPr>
              <w:t>desfăşurarea</w:t>
            </w:r>
            <w:proofErr w:type="spellEnd"/>
            <w:r w:rsidR="00603AB4" w:rsidRPr="00897EE2">
              <w:rPr>
                <w:sz w:val="22"/>
                <w:lang w:val="en-US"/>
              </w:rPr>
              <w:t xml:space="preserve"> </w:t>
            </w:r>
            <w:proofErr w:type="spellStart"/>
            <w:r w:rsidR="00603AB4" w:rsidRPr="00897EE2">
              <w:rPr>
                <w:sz w:val="22"/>
                <w:lang w:val="en-US"/>
              </w:rPr>
              <w:t>lucrărilor</w:t>
            </w:r>
            <w:proofErr w:type="spellEnd"/>
            <w:r w:rsidR="00603AB4" w:rsidRPr="00897EE2">
              <w:rPr>
                <w:sz w:val="22"/>
                <w:lang w:val="en-US"/>
              </w:rPr>
              <w:t xml:space="preserve"> </w:t>
            </w:r>
            <w:proofErr w:type="spellStart"/>
            <w:r w:rsidR="00603AB4" w:rsidRPr="00897EE2">
              <w:rPr>
                <w:sz w:val="22"/>
                <w:lang w:val="en-US"/>
              </w:rPr>
              <w:t>în</w:t>
            </w:r>
            <w:proofErr w:type="spellEnd"/>
            <w:r w:rsidR="00603AB4" w:rsidRPr="00897EE2">
              <w:rPr>
                <w:sz w:val="22"/>
                <w:lang w:val="en-US"/>
              </w:rPr>
              <w:t xml:space="preserve"> </w:t>
            </w:r>
            <w:proofErr w:type="spellStart"/>
            <w:r w:rsidR="00603AB4" w:rsidRPr="00897EE2">
              <w:rPr>
                <w:sz w:val="22"/>
                <w:lang w:val="en-US"/>
              </w:rPr>
              <w:t>conformitate</w:t>
            </w:r>
            <w:proofErr w:type="spellEnd"/>
            <w:r w:rsidR="00603AB4" w:rsidRPr="00897EE2">
              <w:rPr>
                <w:sz w:val="22"/>
                <w:lang w:val="en-US"/>
              </w:rPr>
              <w:t xml:space="preserve"> cu </w:t>
            </w:r>
            <w:proofErr w:type="spellStart"/>
            <w:r w:rsidR="00603AB4" w:rsidRPr="00897EE2">
              <w:rPr>
                <w:sz w:val="22"/>
                <w:lang w:val="en-US"/>
              </w:rPr>
              <w:t>prevederile</w:t>
            </w:r>
            <w:proofErr w:type="spellEnd"/>
            <w:r w:rsidR="00603AB4" w:rsidRPr="00897EE2">
              <w:rPr>
                <w:sz w:val="22"/>
                <w:lang w:val="en-US"/>
              </w:rPr>
              <w:t xml:space="preserve"> </w:t>
            </w:r>
            <w:proofErr w:type="spellStart"/>
            <w:r w:rsidR="00603AB4" w:rsidRPr="00897EE2">
              <w:rPr>
                <w:sz w:val="22"/>
                <w:lang w:val="en-US"/>
              </w:rPr>
              <w:t>contractului</w:t>
            </w:r>
            <w:proofErr w:type="spellEnd"/>
            <w:r w:rsidR="00603AB4" w:rsidRPr="00897EE2">
              <w:rPr>
                <w:sz w:val="22"/>
                <w:lang w:val="en-US"/>
              </w:rPr>
              <w:t xml:space="preserve">, </w:t>
            </w:r>
            <w:proofErr w:type="spellStart"/>
            <w:r w:rsidR="00603AB4" w:rsidRPr="00897EE2">
              <w:rPr>
                <w:sz w:val="22"/>
                <w:lang w:val="en-US"/>
              </w:rPr>
              <w:t>prin</w:t>
            </w:r>
            <w:proofErr w:type="spellEnd"/>
            <w:r w:rsidR="00603AB4" w:rsidRPr="00897EE2">
              <w:rPr>
                <w:sz w:val="22"/>
                <w:lang w:val="en-US"/>
              </w:rPr>
              <w:t xml:space="preserve"> </w:t>
            </w:r>
            <w:proofErr w:type="spellStart"/>
            <w:r w:rsidR="00603AB4" w:rsidRPr="00897EE2">
              <w:rPr>
                <w:sz w:val="22"/>
                <w:lang w:val="en-US"/>
              </w:rPr>
              <w:t>responsabilii</w:t>
            </w:r>
            <w:proofErr w:type="spellEnd"/>
            <w:r w:rsidR="00603AB4" w:rsidRPr="00897EE2">
              <w:rPr>
                <w:sz w:val="22"/>
                <w:lang w:val="en-US"/>
              </w:rPr>
              <w:t xml:space="preserve"> </w:t>
            </w:r>
            <w:proofErr w:type="spellStart"/>
            <w:r w:rsidR="00603AB4" w:rsidRPr="00897EE2">
              <w:rPr>
                <w:sz w:val="22"/>
                <w:lang w:val="en-US"/>
              </w:rPr>
              <w:t>tehnici</w:t>
            </w:r>
            <w:proofErr w:type="spellEnd"/>
            <w:r w:rsidR="00603AB4" w:rsidRPr="00897EE2">
              <w:rPr>
                <w:sz w:val="22"/>
                <w:lang w:val="en-US"/>
              </w:rPr>
              <w:t xml:space="preserve"> </w:t>
            </w:r>
            <w:proofErr w:type="spellStart"/>
            <w:r w:rsidR="00603AB4" w:rsidRPr="00897EE2">
              <w:rPr>
                <w:sz w:val="22"/>
                <w:lang w:val="en-US"/>
              </w:rPr>
              <w:t>atestaţi</w:t>
            </w:r>
            <w:proofErr w:type="spellEnd"/>
            <w:r w:rsidR="00603AB4" w:rsidRPr="00897EE2">
              <w:rPr>
                <w:sz w:val="22"/>
                <w:lang w:val="en-US"/>
              </w:rPr>
              <w:t xml:space="preserve">. </w:t>
            </w:r>
            <w:proofErr w:type="spellStart"/>
            <w:r w:rsidR="00603AB4" w:rsidRPr="00897EE2">
              <w:rPr>
                <w:sz w:val="22"/>
                <w:lang w:val="en-US"/>
              </w:rPr>
              <w:t>Acestora</w:t>
            </w:r>
            <w:proofErr w:type="spellEnd"/>
            <w:r w:rsidR="00603AB4" w:rsidRPr="00897EE2">
              <w:rPr>
                <w:sz w:val="22"/>
                <w:lang w:val="en-US"/>
              </w:rPr>
              <w:t xml:space="preserve"> li se </w:t>
            </w:r>
            <w:proofErr w:type="spellStart"/>
            <w:r w:rsidR="00603AB4" w:rsidRPr="00897EE2">
              <w:rPr>
                <w:sz w:val="22"/>
                <w:lang w:val="en-US"/>
              </w:rPr>
              <w:t>va</w:t>
            </w:r>
            <w:proofErr w:type="spellEnd"/>
            <w:r w:rsidR="00603AB4" w:rsidRPr="00897EE2">
              <w:rPr>
                <w:sz w:val="22"/>
                <w:lang w:val="en-US"/>
              </w:rPr>
              <w:t xml:space="preserve"> </w:t>
            </w:r>
            <w:proofErr w:type="spellStart"/>
            <w:r w:rsidR="00603AB4" w:rsidRPr="00897EE2">
              <w:rPr>
                <w:sz w:val="22"/>
                <w:lang w:val="en-US"/>
              </w:rPr>
              <w:t>asigura</w:t>
            </w:r>
            <w:proofErr w:type="spellEnd"/>
            <w:r w:rsidR="00603AB4" w:rsidRPr="00897EE2">
              <w:rPr>
                <w:sz w:val="22"/>
                <w:lang w:val="en-US"/>
              </w:rPr>
              <w:t xml:space="preserve"> </w:t>
            </w:r>
            <w:proofErr w:type="spellStart"/>
            <w:r w:rsidR="00603AB4" w:rsidRPr="00897EE2">
              <w:rPr>
                <w:sz w:val="22"/>
                <w:lang w:val="en-US"/>
              </w:rPr>
              <w:t>accesul</w:t>
            </w:r>
            <w:proofErr w:type="spellEnd"/>
            <w:r w:rsidR="00603AB4" w:rsidRPr="00897EE2">
              <w:rPr>
                <w:sz w:val="22"/>
                <w:lang w:val="en-US"/>
              </w:rPr>
              <w:t xml:space="preserve"> la </w:t>
            </w:r>
            <w:proofErr w:type="spellStart"/>
            <w:r w:rsidR="00603AB4" w:rsidRPr="00897EE2">
              <w:rPr>
                <w:sz w:val="22"/>
                <w:lang w:val="en-US"/>
              </w:rPr>
              <w:t>locul</w:t>
            </w:r>
            <w:proofErr w:type="spellEnd"/>
            <w:r w:rsidR="00603AB4" w:rsidRPr="00897EE2">
              <w:rPr>
                <w:sz w:val="22"/>
                <w:lang w:val="en-US"/>
              </w:rPr>
              <w:t xml:space="preserve"> de </w:t>
            </w:r>
            <w:proofErr w:type="spellStart"/>
            <w:r w:rsidR="00603AB4" w:rsidRPr="00897EE2">
              <w:rPr>
                <w:sz w:val="22"/>
                <w:lang w:val="en-US"/>
              </w:rPr>
              <w:t>muncă</w:t>
            </w:r>
            <w:proofErr w:type="spellEnd"/>
            <w:r w:rsidR="00603AB4" w:rsidRPr="00897EE2">
              <w:rPr>
                <w:sz w:val="22"/>
                <w:lang w:val="en-US"/>
              </w:rPr>
              <w:t xml:space="preserve">, </w:t>
            </w:r>
            <w:proofErr w:type="spellStart"/>
            <w:r w:rsidR="00603AB4" w:rsidRPr="00897EE2">
              <w:rPr>
                <w:sz w:val="22"/>
                <w:lang w:val="en-US"/>
              </w:rPr>
              <w:t>în</w:t>
            </w:r>
            <w:proofErr w:type="spellEnd"/>
            <w:r w:rsidR="00603AB4" w:rsidRPr="00897EE2">
              <w:rPr>
                <w:sz w:val="22"/>
                <w:lang w:val="en-US"/>
              </w:rPr>
              <w:t xml:space="preserve"> </w:t>
            </w:r>
            <w:proofErr w:type="spellStart"/>
            <w:r w:rsidR="00603AB4" w:rsidRPr="00897EE2">
              <w:rPr>
                <w:sz w:val="22"/>
                <w:lang w:val="en-US"/>
              </w:rPr>
              <w:t>ateliere</w:t>
            </w:r>
            <w:proofErr w:type="spellEnd"/>
            <w:r w:rsidR="00603AB4" w:rsidRPr="00897EE2">
              <w:rPr>
                <w:sz w:val="22"/>
                <w:lang w:val="en-US"/>
              </w:rPr>
              <w:t xml:space="preserve">, </w:t>
            </w:r>
            <w:proofErr w:type="spellStart"/>
            <w:r w:rsidR="00603AB4" w:rsidRPr="00897EE2">
              <w:rPr>
                <w:sz w:val="22"/>
                <w:lang w:val="en-US"/>
              </w:rPr>
              <w:t>depozite</w:t>
            </w:r>
            <w:proofErr w:type="spellEnd"/>
            <w:r w:rsidR="00603AB4" w:rsidRPr="00897EE2">
              <w:rPr>
                <w:sz w:val="22"/>
                <w:lang w:val="en-US"/>
              </w:rPr>
              <w:t xml:space="preserve"> </w:t>
            </w:r>
            <w:proofErr w:type="spellStart"/>
            <w:r w:rsidR="00603AB4" w:rsidRPr="00897EE2">
              <w:rPr>
                <w:sz w:val="22"/>
                <w:lang w:val="en-US"/>
              </w:rPr>
              <w:t>şi</w:t>
            </w:r>
            <w:proofErr w:type="spellEnd"/>
            <w:r w:rsidR="00603AB4" w:rsidRPr="00897EE2">
              <w:rPr>
                <w:sz w:val="22"/>
                <w:lang w:val="en-US"/>
              </w:rPr>
              <w:t xml:space="preserve"> </w:t>
            </w:r>
            <w:proofErr w:type="spellStart"/>
            <w:r w:rsidR="00603AB4" w:rsidRPr="00897EE2">
              <w:rPr>
                <w:sz w:val="22"/>
                <w:lang w:val="en-US"/>
              </w:rPr>
              <w:t>oriunde</w:t>
            </w:r>
            <w:proofErr w:type="spellEnd"/>
            <w:r w:rsidR="00603AB4" w:rsidRPr="00897EE2">
              <w:rPr>
                <w:sz w:val="22"/>
                <w:lang w:val="en-US"/>
              </w:rPr>
              <w:t xml:space="preserve"> se </w:t>
            </w:r>
            <w:proofErr w:type="spellStart"/>
            <w:r w:rsidR="00603AB4" w:rsidRPr="00897EE2">
              <w:rPr>
                <w:sz w:val="22"/>
                <w:lang w:val="en-US"/>
              </w:rPr>
              <w:t>desfăşoară</w:t>
            </w:r>
            <w:proofErr w:type="spellEnd"/>
            <w:r w:rsidR="00603AB4" w:rsidRPr="00897EE2">
              <w:rPr>
                <w:sz w:val="22"/>
                <w:lang w:val="en-US"/>
              </w:rPr>
              <w:t xml:space="preserve"> </w:t>
            </w:r>
            <w:proofErr w:type="spellStart"/>
            <w:r w:rsidR="00603AB4" w:rsidRPr="00897EE2">
              <w:rPr>
                <w:sz w:val="22"/>
                <w:lang w:val="en-US"/>
              </w:rPr>
              <w:t>activităţi</w:t>
            </w:r>
            <w:proofErr w:type="spellEnd"/>
            <w:r w:rsidR="00603AB4" w:rsidRPr="00897EE2">
              <w:rPr>
                <w:sz w:val="22"/>
                <w:lang w:val="en-US"/>
              </w:rPr>
              <w:t xml:space="preserve"> legate de </w:t>
            </w:r>
            <w:proofErr w:type="spellStart"/>
            <w:r w:rsidR="00603AB4" w:rsidRPr="00897EE2">
              <w:rPr>
                <w:sz w:val="22"/>
                <w:lang w:val="en-US"/>
              </w:rPr>
              <w:t>realizarea</w:t>
            </w:r>
            <w:proofErr w:type="spellEnd"/>
            <w:r w:rsidR="00603AB4" w:rsidRPr="00897EE2">
              <w:rPr>
                <w:sz w:val="22"/>
                <w:lang w:val="en-US"/>
              </w:rPr>
              <w:t xml:space="preserve"> </w:t>
            </w:r>
            <w:proofErr w:type="spellStart"/>
            <w:r w:rsidR="00603AB4" w:rsidRPr="00897EE2">
              <w:rPr>
                <w:sz w:val="22"/>
                <w:lang w:val="en-US"/>
              </w:rPr>
              <w:t>obligaţiilor</w:t>
            </w:r>
            <w:proofErr w:type="spellEnd"/>
            <w:r w:rsidR="00603AB4" w:rsidRPr="00897EE2">
              <w:rPr>
                <w:sz w:val="22"/>
                <w:lang w:val="en-US"/>
              </w:rPr>
              <w:t xml:space="preserve"> </w:t>
            </w:r>
            <w:proofErr w:type="spellStart"/>
            <w:r w:rsidR="00603AB4" w:rsidRPr="00897EE2">
              <w:rPr>
                <w:sz w:val="22"/>
                <w:lang w:val="en-US"/>
              </w:rPr>
              <w:t>contractuale</w:t>
            </w:r>
            <w:proofErr w:type="spellEnd"/>
            <w:r w:rsidR="00603AB4" w:rsidRPr="00897EE2">
              <w:rPr>
                <w:sz w:val="22"/>
                <w:lang w:val="en-US"/>
              </w:rPr>
              <w:t xml:space="preserve">. La </w:t>
            </w:r>
            <w:proofErr w:type="spellStart"/>
            <w:r w:rsidR="00603AB4" w:rsidRPr="00897EE2">
              <w:rPr>
                <w:sz w:val="22"/>
                <w:lang w:val="en-US"/>
              </w:rPr>
              <w:t>cerere</w:t>
            </w:r>
            <w:proofErr w:type="spellEnd"/>
            <w:r w:rsidR="00603AB4" w:rsidRPr="00897EE2">
              <w:rPr>
                <w:sz w:val="22"/>
                <w:lang w:val="en-US"/>
              </w:rPr>
              <w:t xml:space="preserve">, </w:t>
            </w:r>
            <w:proofErr w:type="spellStart"/>
            <w:r w:rsidR="00603AB4" w:rsidRPr="00897EE2">
              <w:rPr>
                <w:sz w:val="22"/>
                <w:lang w:val="en-US"/>
              </w:rPr>
              <w:t>trebuie</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w:t>
            </w:r>
            <w:proofErr w:type="spellStart"/>
            <w:r w:rsidR="00603AB4" w:rsidRPr="00897EE2">
              <w:rPr>
                <w:sz w:val="22"/>
                <w:lang w:val="en-US"/>
              </w:rPr>
              <w:t>i</w:t>
            </w:r>
            <w:proofErr w:type="spellEnd"/>
            <w:r w:rsidR="00603AB4" w:rsidRPr="00897EE2">
              <w:rPr>
                <w:sz w:val="22"/>
                <w:lang w:val="en-US"/>
              </w:rPr>
              <w:t xml:space="preserve"> se </w:t>
            </w:r>
            <w:proofErr w:type="spellStart"/>
            <w:r w:rsidR="00603AB4" w:rsidRPr="00897EE2">
              <w:rPr>
                <w:sz w:val="22"/>
                <w:lang w:val="en-US"/>
              </w:rPr>
              <w:t>pună</w:t>
            </w:r>
            <w:proofErr w:type="spellEnd"/>
            <w:r w:rsidR="00603AB4" w:rsidRPr="00897EE2">
              <w:rPr>
                <w:sz w:val="22"/>
                <w:lang w:val="en-US"/>
              </w:rPr>
              <w:t xml:space="preserve"> la </w:t>
            </w:r>
            <w:proofErr w:type="spellStart"/>
            <w:r w:rsidR="00603AB4" w:rsidRPr="00897EE2">
              <w:rPr>
                <w:sz w:val="22"/>
                <w:lang w:val="en-US"/>
              </w:rPr>
              <w:t>dispoziţie</w:t>
            </w:r>
            <w:proofErr w:type="spellEnd"/>
            <w:r w:rsidR="00603AB4" w:rsidRPr="00897EE2">
              <w:rPr>
                <w:sz w:val="22"/>
                <w:lang w:val="en-US"/>
              </w:rPr>
              <w:t xml:space="preserve"> </w:t>
            </w:r>
            <w:proofErr w:type="spellStart"/>
            <w:r w:rsidR="00603AB4" w:rsidRPr="00897EE2">
              <w:rPr>
                <w:sz w:val="22"/>
                <w:lang w:val="en-US"/>
              </w:rPr>
              <w:t>desenele</w:t>
            </w:r>
            <w:proofErr w:type="spellEnd"/>
            <w:r w:rsidR="00603AB4" w:rsidRPr="00897EE2">
              <w:rPr>
                <w:sz w:val="22"/>
                <w:lang w:val="en-US"/>
              </w:rPr>
              <w:t xml:space="preserve"> </w:t>
            </w:r>
            <w:proofErr w:type="spellStart"/>
            <w:r w:rsidR="00603AB4" w:rsidRPr="00897EE2">
              <w:rPr>
                <w:sz w:val="22"/>
                <w:lang w:val="en-US"/>
              </w:rPr>
              <w:t>şi</w:t>
            </w:r>
            <w:proofErr w:type="spellEnd"/>
            <w:r w:rsidR="00603AB4" w:rsidRPr="00897EE2">
              <w:rPr>
                <w:sz w:val="22"/>
                <w:lang w:val="en-US"/>
              </w:rPr>
              <w:t xml:space="preserve"> </w:t>
            </w:r>
            <w:proofErr w:type="spellStart"/>
            <w:r w:rsidR="00603AB4" w:rsidRPr="00897EE2">
              <w:rPr>
                <w:sz w:val="22"/>
                <w:lang w:val="en-US"/>
              </w:rPr>
              <w:t>documentaţia</w:t>
            </w:r>
            <w:proofErr w:type="spellEnd"/>
            <w:r w:rsidR="00603AB4" w:rsidRPr="00897EE2">
              <w:rPr>
                <w:sz w:val="22"/>
                <w:lang w:val="en-US"/>
              </w:rPr>
              <w:t xml:space="preserve"> de </w:t>
            </w:r>
            <w:proofErr w:type="spellStart"/>
            <w:r w:rsidR="00603AB4" w:rsidRPr="00897EE2">
              <w:rPr>
                <w:sz w:val="22"/>
                <w:lang w:val="en-US"/>
              </w:rPr>
              <w:t>execuţie</w:t>
            </w:r>
            <w:proofErr w:type="spellEnd"/>
            <w:r w:rsidR="00603AB4" w:rsidRPr="00897EE2">
              <w:rPr>
                <w:sz w:val="22"/>
                <w:lang w:val="en-US"/>
              </w:rPr>
              <w:t xml:space="preserve"> </w:t>
            </w:r>
            <w:proofErr w:type="spellStart"/>
            <w:r w:rsidR="00603AB4" w:rsidRPr="00897EE2">
              <w:rPr>
                <w:sz w:val="22"/>
                <w:lang w:val="en-US"/>
              </w:rPr>
              <w:t>pentru</w:t>
            </w:r>
            <w:proofErr w:type="spellEnd"/>
            <w:r w:rsidR="00603AB4" w:rsidRPr="00897EE2">
              <w:rPr>
                <w:sz w:val="22"/>
                <w:lang w:val="en-US"/>
              </w:rPr>
              <w:t xml:space="preserve"> </w:t>
            </w:r>
            <w:proofErr w:type="spellStart"/>
            <w:r w:rsidR="00603AB4" w:rsidRPr="00897EE2">
              <w:rPr>
                <w:sz w:val="22"/>
                <w:lang w:val="en-US"/>
              </w:rPr>
              <w:t>examinare</w:t>
            </w:r>
            <w:proofErr w:type="spellEnd"/>
            <w:r w:rsidR="00603AB4" w:rsidRPr="00897EE2">
              <w:rPr>
                <w:sz w:val="22"/>
                <w:lang w:val="en-US"/>
              </w:rPr>
              <w:t xml:space="preserve"> </w:t>
            </w:r>
            <w:proofErr w:type="spellStart"/>
            <w:r w:rsidR="00603AB4" w:rsidRPr="00897EE2">
              <w:rPr>
                <w:sz w:val="22"/>
                <w:lang w:val="en-US"/>
              </w:rPr>
              <w:t>şi</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w:t>
            </w:r>
            <w:proofErr w:type="spellStart"/>
            <w:r w:rsidR="00603AB4" w:rsidRPr="00897EE2">
              <w:rPr>
                <w:sz w:val="22"/>
                <w:lang w:val="en-US"/>
              </w:rPr>
              <w:t>i</w:t>
            </w:r>
            <w:proofErr w:type="spellEnd"/>
            <w:r w:rsidR="00603AB4" w:rsidRPr="00897EE2">
              <w:rPr>
                <w:sz w:val="22"/>
                <w:lang w:val="en-US"/>
              </w:rPr>
              <w:t xml:space="preserve"> se </w:t>
            </w:r>
            <w:proofErr w:type="spellStart"/>
            <w:r w:rsidR="00603AB4" w:rsidRPr="00897EE2">
              <w:rPr>
                <w:sz w:val="22"/>
                <w:lang w:val="en-US"/>
              </w:rPr>
              <w:t>dea</w:t>
            </w:r>
            <w:proofErr w:type="spellEnd"/>
            <w:r w:rsidR="00603AB4" w:rsidRPr="00897EE2">
              <w:rPr>
                <w:sz w:val="22"/>
                <w:lang w:val="en-US"/>
              </w:rPr>
              <w:t xml:space="preserve"> </w:t>
            </w:r>
            <w:proofErr w:type="spellStart"/>
            <w:r w:rsidR="00603AB4" w:rsidRPr="00897EE2">
              <w:rPr>
                <w:sz w:val="22"/>
                <w:lang w:val="en-US"/>
              </w:rPr>
              <w:t>toate</w:t>
            </w:r>
            <w:proofErr w:type="spellEnd"/>
            <w:r w:rsidR="00603AB4" w:rsidRPr="00897EE2">
              <w:rPr>
                <w:sz w:val="22"/>
                <w:lang w:val="en-US"/>
              </w:rPr>
              <w:t xml:space="preserve"> </w:t>
            </w:r>
            <w:proofErr w:type="spellStart"/>
            <w:r w:rsidR="00603AB4" w:rsidRPr="00897EE2">
              <w:rPr>
                <w:sz w:val="22"/>
                <w:lang w:val="en-US"/>
              </w:rPr>
              <w:t>lămuririle</w:t>
            </w:r>
            <w:proofErr w:type="spellEnd"/>
            <w:r w:rsidR="00603AB4" w:rsidRPr="00897EE2">
              <w:rPr>
                <w:sz w:val="22"/>
                <w:lang w:val="en-US"/>
              </w:rPr>
              <w:t xml:space="preserve">, </w:t>
            </w:r>
            <w:proofErr w:type="spellStart"/>
            <w:r w:rsidR="00603AB4" w:rsidRPr="00897EE2">
              <w:rPr>
                <w:sz w:val="22"/>
                <w:lang w:val="en-US"/>
              </w:rPr>
              <w:t>condiţia</w:t>
            </w:r>
            <w:proofErr w:type="spellEnd"/>
            <w:r w:rsidR="00603AB4" w:rsidRPr="00897EE2">
              <w:rPr>
                <w:sz w:val="22"/>
                <w:lang w:val="en-US"/>
              </w:rPr>
              <w:t xml:space="preserve"> </w:t>
            </w:r>
            <w:proofErr w:type="spellStart"/>
            <w:r w:rsidR="00603AB4" w:rsidRPr="00897EE2">
              <w:rPr>
                <w:sz w:val="22"/>
                <w:lang w:val="en-US"/>
              </w:rPr>
              <w:t>fiind</w:t>
            </w:r>
            <w:proofErr w:type="spellEnd"/>
            <w:r w:rsidR="00603AB4" w:rsidRPr="00897EE2">
              <w:rPr>
                <w:sz w:val="22"/>
                <w:lang w:val="en-US"/>
              </w:rPr>
              <w:t xml:space="preserve"> ca </w:t>
            </w:r>
            <w:proofErr w:type="spellStart"/>
            <w:r w:rsidR="00603AB4" w:rsidRPr="00897EE2">
              <w:rPr>
                <w:sz w:val="22"/>
                <w:lang w:val="en-US"/>
              </w:rPr>
              <w:t>prin</w:t>
            </w:r>
            <w:proofErr w:type="spellEnd"/>
            <w:r w:rsidR="00603AB4" w:rsidRPr="00897EE2">
              <w:rPr>
                <w:sz w:val="22"/>
                <w:lang w:val="en-US"/>
              </w:rPr>
              <w:t xml:space="preserve"> </w:t>
            </w:r>
            <w:proofErr w:type="spellStart"/>
            <w:r w:rsidR="00603AB4" w:rsidRPr="00897EE2">
              <w:rPr>
                <w:sz w:val="22"/>
                <w:lang w:val="en-US"/>
              </w:rPr>
              <w:t>aceasta</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nu se </w:t>
            </w:r>
            <w:proofErr w:type="spellStart"/>
            <w:r w:rsidR="00603AB4" w:rsidRPr="00897EE2">
              <w:rPr>
                <w:sz w:val="22"/>
                <w:lang w:val="en-US"/>
              </w:rPr>
              <w:t>dezvăluie</w:t>
            </w:r>
            <w:proofErr w:type="spellEnd"/>
            <w:r w:rsidR="00603AB4" w:rsidRPr="00897EE2">
              <w:rPr>
                <w:sz w:val="22"/>
                <w:lang w:val="en-US"/>
              </w:rPr>
              <w:t xml:space="preserve"> </w:t>
            </w:r>
            <w:proofErr w:type="spellStart"/>
            <w:r w:rsidR="00603AB4" w:rsidRPr="00897EE2">
              <w:rPr>
                <w:sz w:val="22"/>
                <w:lang w:val="en-US"/>
              </w:rPr>
              <w:t>informația</w:t>
            </w:r>
            <w:proofErr w:type="spellEnd"/>
            <w:r w:rsidR="00603AB4" w:rsidRPr="00897EE2">
              <w:rPr>
                <w:sz w:val="22"/>
                <w:lang w:val="en-US"/>
              </w:rPr>
              <w:t xml:space="preserve"> </w:t>
            </w:r>
            <w:proofErr w:type="spellStart"/>
            <w:r w:rsidR="00603AB4" w:rsidRPr="00897EE2">
              <w:rPr>
                <w:sz w:val="22"/>
                <w:lang w:val="en-US"/>
              </w:rPr>
              <w:t>și</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nu fie </w:t>
            </w:r>
            <w:proofErr w:type="spellStart"/>
            <w:r w:rsidR="00603AB4" w:rsidRPr="00897EE2">
              <w:rPr>
                <w:sz w:val="22"/>
                <w:lang w:val="en-US"/>
              </w:rPr>
              <w:t>utilizată</w:t>
            </w:r>
            <w:proofErr w:type="spellEnd"/>
            <w:r w:rsidR="00603AB4" w:rsidRPr="00897EE2">
              <w:rPr>
                <w:sz w:val="22"/>
                <w:lang w:val="en-US"/>
              </w:rPr>
              <w:t xml:space="preserve"> </w:t>
            </w:r>
            <w:proofErr w:type="spellStart"/>
            <w:r w:rsidR="00603AB4" w:rsidRPr="00897EE2">
              <w:rPr>
                <w:sz w:val="22"/>
                <w:lang w:val="en-US"/>
              </w:rPr>
              <w:t>în</w:t>
            </w:r>
            <w:proofErr w:type="spellEnd"/>
            <w:r w:rsidR="00603AB4" w:rsidRPr="00897EE2">
              <w:rPr>
                <w:sz w:val="22"/>
                <w:lang w:val="en-US"/>
              </w:rPr>
              <w:t xml:space="preserve"> </w:t>
            </w:r>
            <w:proofErr w:type="spellStart"/>
            <w:r w:rsidR="00603AB4" w:rsidRPr="00897EE2">
              <w:rPr>
                <w:sz w:val="22"/>
                <w:lang w:val="en-US"/>
              </w:rPr>
              <w:t>scopuri</w:t>
            </w:r>
            <w:proofErr w:type="spellEnd"/>
            <w:r w:rsidR="00603AB4" w:rsidRPr="00897EE2">
              <w:rPr>
                <w:sz w:val="22"/>
                <w:lang w:val="en-US"/>
              </w:rPr>
              <w:t xml:space="preserve"> </w:t>
            </w:r>
            <w:proofErr w:type="spellStart"/>
            <w:r w:rsidR="00603AB4" w:rsidRPr="00897EE2">
              <w:rPr>
                <w:sz w:val="22"/>
                <w:lang w:val="en-US"/>
              </w:rPr>
              <w:t>proprii</w:t>
            </w:r>
            <w:proofErr w:type="spellEnd"/>
            <w:r w:rsidR="00603AB4" w:rsidRPr="00897EE2">
              <w:rPr>
                <w:sz w:val="22"/>
                <w:lang w:val="en-US"/>
              </w:rPr>
              <w:t xml:space="preserve">, </w:t>
            </w:r>
            <w:proofErr w:type="spellStart"/>
            <w:r w:rsidR="00603AB4" w:rsidRPr="00897EE2">
              <w:rPr>
                <w:sz w:val="22"/>
                <w:lang w:val="en-US"/>
              </w:rPr>
              <w:t>indiferent</w:t>
            </w:r>
            <w:proofErr w:type="spellEnd"/>
            <w:r w:rsidR="00603AB4" w:rsidRPr="00897EE2">
              <w:rPr>
                <w:sz w:val="22"/>
                <w:lang w:val="en-US"/>
              </w:rPr>
              <w:t xml:space="preserve"> </w:t>
            </w:r>
            <w:proofErr w:type="spellStart"/>
            <w:r w:rsidR="00603AB4" w:rsidRPr="00897EE2">
              <w:rPr>
                <w:sz w:val="22"/>
                <w:lang w:val="en-US"/>
              </w:rPr>
              <w:t>dacă</w:t>
            </w:r>
            <w:proofErr w:type="spellEnd"/>
            <w:r w:rsidR="00603AB4" w:rsidRPr="00897EE2">
              <w:rPr>
                <w:sz w:val="22"/>
                <w:lang w:val="en-US"/>
              </w:rPr>
              <w:t xml:space="preserve"> </w:t>
            </w:r>
            <w:proofErr w:type="spellStart"/>
            <w:r w:rsidR="00603AB4" w:rsidRPr="00897EE2">
              <w:rPr>
                <w:sz w:val="22"/>
                <w:lang w:val="en-US"/>
              </w:rPr>
              <w:t>contractul</w:t>
            </w:r>
            <w:proofErr w:type="spellEnd"/>
            <w:r w:rsidR="00603AB4" w:rsidRPr="00897EE2">
              <w:rPr>
                <w:sz w:val="22"/>
                <w:lang w:val="en-US"/>
              </w:rPr>
              <w:t xml:space="preserve"> a </w:t>
            </w:r>
            <w:proofErr w:type="spellStart"/>
            <w:r w:rsidR="00603AB4" w:rsidRPr="00897EE2">
              <w:rPr>
                <w:sz w:val="22"/>
                <w:lang w:val="en-US"/>
              </w:rPr>
              <w:t>fost</w:t>
            </w:r>
            <w:proofErr w:type="spellEnd"/>
            <w:r w:rsidR="00603AB4" w:rsidRPr="00897EE2">
              <w:rPr>
                <w:sz w:val="22"/>
                <w:lang w:val="en-US"/>
              </w:rPr>
              <w:t xml:space="preserve"> </w:t>
            </w:r>
            <w:proofErr w:type="spellStart"/>
            <w:r w:rsidR="00603AB4" w:rsidRPr="00897EE2">
              <w:rPr>
                <w:sz w:val="22"/>
                <w:lang w:val="en-US"/>
              </w:rPr>
              <w:t>sau</w:t>
            </w:r>
            <w:proofErr w:type="spellEnd"/>
            <w:r w:rsidR="00603AB4" w:rsidRPr="00897EE2">
              <w:rPr>
                <w:sz w:val="22"/>
                <w:lang w:val="en-US"/>
              </w:rPr>
              <w:t xml:space="preserve"> nu </w:t>
            </w:r>
            <w:proofErr w:type="spellStart"/>
            <w:r w:rsidR="00603AB4" w:rsidRPr="00897EE2">
              <w:rPr>
                <w:sz w:val="22"/>
                <w:lang w:val="en-US"/>
              </w:rPr>
              <w:t>încheiat</w:t>
            </w:r>
            <w:proofErr w:type="spellEnd"/>
            <w:r w:rsidR="00603AB4"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 xml:space="preserve">6. </w:t>
            </w:r>
            <w:proofErr w:type="spellStart"/>
            <w:r w:rsidR="00040EA0" w:rsidRPr="00897EE2">
              <w:rPr>
                <w:sz w:val="22"/>
                <w:lang w:val="en-US"/>
              </w:rPr>
              <w:t>Beneficiarul</w:t>
            </w:r>
            <w:proofErr w:type="spellEnd"/>
            <w:r w:rsidR="00040EA0" w:rsidRPr="00897EE2">
              <w:rPr>
                <w:sz w:val="22"/>
                <w:lang w:val="en-US"/>
              </w:rPr>
              <w:t xml:space="preserve"> </w:t>
            </w:r>
            <w:proofErr w:type="spellStart"/>
            <w:r w:rsidR="00040EA0" w:rsidRPr="00897EE2">
              <w:rPr>
                <w:sz w:val="22"/>
                <w:lang w:val="en-US"/>
              </w:rPr>
              <w:t>este</w:t>
            </w:r>
            <w:proofErr w:type="spellEnd"/>
            <w:r w:rsidR="00040EA0" w:rsidRPr="00897EE2">
              <w:rPr>
                <w:sz w:val="22"/>
                <w:lang w:val="en-US"/>
              </w:rPr>
              <w:t xml:space="preserve"> </w:t>
            </w:r>
            <w:proofErr w:type="spellStart"/>
            <w:r w:rsidR="00040EA0" w:rsidRPr="00897EE2">
              <w:rPr>
                <w:sz w:val="22"/>
                <w:lang w:val="en-US"/>
              </w:rPr>
              <w:t>autorizat</w:t>
            </w:r>
            <w:proofErr w:type="spellEnd"/>
            <w:r w:rsidR="00040EA0" w:rsidRPr="00897EE2">
              <w:rPr>
                <w:sz w:val="22"/>
                <w:lang w:val="en-US"/>
              </w:rPr>
              <w:t xml:space="preserve"> </w:t>
            </w:r>
            <w:proofErr w:type="spellStart"/>
            <w:r w:rsidR="00040EA0" w:rsidRPr="00897EE2">
              <w:rPr>
                <w:sz w:val="22"/>
                <w:lang w:val="en-US"/>
              </w:rPr>
              <w:t>să</w:t>
            </w:r>
            <w:proofErr w:type="spellEnd"/>
            <w:r w:rsidR="00040EA0" w:rsidRPr="00897EE2">
              <w:rPr>
                <w:sz w:val="22"/>
                <w:lang w:val="en-US"/>
              </w:rPr>
              <w:t xml:space="preserve"> </w:t>
            </w:r>
            <w:proofErr w:type="spellStart"/>
            <w:r w:rsidR="00040EA0" w:rsidRPr="00897EE2">
              <w:rPr>
                <w:sz w:val="22"/>
                <w:lang w:val="en-US"/>
              </w:rPr>
              <w:t>emită</w:t>
            </w:r>
            <w:proofErr w:type="spellEnd"/>
            <w:r w:rsidR="00040EA0" w:rsidRPr="00897EE2">
              <w:rPr>
                <w:sz w:val="22"/>
                <w:lang w:val="en-US"/>
              </w:rPr>
              <w:t xml:space="preserve"> </w:t>
            </w:r>
            <w:proofErr w:type="spellStart"/>
            <w:r w:rsidR="00040EA0" w:rsidRPr="00897EE2">
              <w:rPr>
                <w:sz w:val="22"/>
                <w:lang w:val="en-US"/>
              </w:rPr>
              <w:t>dispoziţiile</w:t>
            </w:r>
            <w:proofErr w:type="spellEnd"/>
            <w:r w:rsidR="00040EA0" w:rsidRPr="00897EE2">
              <w:rPr>
                <w:sz w:val="22"/>
                <w:lang w:val="en-US"/>
              </w:rPr>
              <w:t xml:space="preserve"> pe care le </w:t>
            </w:r>
            <w:proofErr w:type="spellStart"/>
            <w:r w:rsidR="00040EA0" w:rsidRPr="00897EE2">
              <w:rPr>
                <w:sz w:val="22"/>
                <w:lang w:val="en-US"/>
              </w:rPr>
              <w:t>consideră</w:t>
            </w:r>
            <w:proofErr w:type="spellEnd"/>
            <w:r w:rsidR="00040EA0" w:rsidRPr="00897EE2">
              <w:rPr>
                <w:sz w:val="22"/>
                <w:lang w:val="en-US"/>
              </w:rPr>
              <w:t xml:space="preserve"> </w:t>
            </w:r>
            <w:proofErr w:type="spellStart"/>
            <w:r w:rsidR="00040EA0" w:rsidRPr="00897EE2">
              <w:rPr>
                <w:sz w:val="22"/>
                <w:lang w:val="en-US"/>
              </w:rPr>
              <w:t>necesare</w:t>
            </w:r>
            <w:proofErr w:type="spellEnd"/>
            <w:r w:rsidR="00040EA0" w:rsidRPr="00897EE2">
              <w:rPr>
                <w:sz w:val="22"/>
                <w:lang w:val="en-US"/>
              </w:rPr>
              <w:t xml:space="preserve"> </w:t>
            </w:r>
            <w:proofErr w:type="spellStart"/>
            <w:r w:rsidR="00040EA0" w:rsidRPr="00897EE2">
              <w:rPr>
                <w:sz w:val="22"/>
                <w:lang w:val="en-US"/>
              </w:rPr>
              <w:t>executării</w:t>
            </w:r>
            <w:proofErr w:type="spellEnd"/>
            <w:r w:rsidR="00040EA0" w:rsidRPr="00897EE2">
              <w:rPr>
                <w:sz w:val="22"/>
                <w:lang w:val="en-US"/>
              </w:rPr>
              <w:t xml:space="preserve"> </w:t>
            </w:r>
            <w:proofErr w:type="spellStart"/>
            <w:r w:rsidR="00040EA0" w:rsidRPr="00897EE2">
              <w:rPr>
                <w:sz w:val="22"/>
                <w:lang w:val="en-US"/>
              </w:rPr>
              <w:t>lucrărilor</w:t>
            </w:r>
            <w:proofErr w:type="spellEnd"/>
            <w:r w:rsidR="00040EA0" w:rsidRPr="00897EE2">
              <w:rPr>
                <w:sz w:val="22"/>
                <w:lang w:val="en-US"/>
              </w:rPr>
              <w:t xml:space="preserve">, cu </w:t>
            </w:r>
            <w:proofErr w:type="spellStart"/>
            <w:r w:rsidR="00040EA0" w:rsidRPr="00897EE2">
              <w:rPr>
                <w:sz w:val="22"/>
                <w:lang w:val="en-US"/>
              </w:rPr>
              <w:t>respectarea</w:t>
            </w:r>
            <w:proofErr w:type="spellEnd"/>
            <w:r w:rsidR="00040EA0" w:rsidRPr="00897EE2">
              <w:rPr>
                <w:sz w:val="22"/>
                <w:lang w:val="en-US"/>
              </w:rPr>
              <w:t xml:space="preserve"> </w:t>
            </w:r>
            <w:proofErr w:type="spellStart"/>
            <w:r w:rsidR="00040EA0" w:rsidRPr="00897EE2">
              <w:rPr>
                <w:sz w:val="22"/>
                <w:lang w:val="en-US"/>
              </w:rPr>
              <w:t>drepturilor</w:t>
            </w:r>
            <w:proofErr w:type="spellEnd"/>
            <w:r w:rsidR="00040EA0" w:rsidRPr="00897EE2">
              <w:rPr>
                <w:sz w:val="22"/>
                <w:lang w:val="en-US"/>
              </w:rPr>
              <w:t xml:space="preserve"> </w:t>
            </w:r>
            <w:proofErr w:type="spellStart"/>
            <w:r w:rsidR="00040EA0" w:rsidRPr="00897EE2">
              <w:rPr>
                <w:sz w:val="22"/>
                <w:lang w:val="en-US"/>
              </w:rPr>
              <w:t>Antreprenorului</w:t>
            </w:r>
            <w:proofErr w:type="spellEnd"/>
            <w:r w:rsidR="00040EA0" w:rsidRPr="00897EE2">
              <w:rPr>
                <w:sz w:val="22"/>
                <w:lang w:val="en-US"/>
              </w:rPr>
              <w:t xml:space="preserve">. </w:t>
            </w:r>
            <w:proofErr w:type="spellStart"/>
            <w:r w:rsidR="00040EA0" w:rsidRPr="00897EE2">
              <w:rPr>
                <w:sz w:val="22"/>
                <w:lang w:val="en-US"/>
              </w:rPr>
              <w:t>Dispoziţiile</w:t>
            </w:r>
            <w:proofErr w:type="spellEnd"/>
            <w:r w:rsidR="00040EA0" w:rsidRPr="00897EE2">
              <w:rPr>
                <w:sz w:val="22"/>
                <w:lang w:val="en-US"/>
              </w:rPr>
              <w:t xml:space="preserve"> se </w:t>
            </w:r>
            <w:proofErr w:type="spellStart"/>
            <w:r w:rsidR="00040EA0" w:rsidRPr="00897EE2">
              <w:rPr>
                <w:sz w:val="22"/>
                <w:lang w:val="en-US"/>
              </w:rPr>
              <w:t>adresează</w:t>
            </w:r>
            <w:proofErr w:type="spellEnd"/>
            <w:r w:rsidR="00040EA0" w:rsidRPr="00897EE2">
              <w:rPr>
                <w:sz w:val="22"/>
                <w:lang w:val="en-US"/>
              </w:rPr>
              <w:t xml:space="preserve"> </w:t>
            </w:r>
            <w:proofErr w:type="spellStart"/>
            <w:r w:rsidR="00040EA0" w:rsidRPr="00897EE2">
              <w:rPr>
                <w:sz w:val="22"/>
                <w:lang w:val="en-US"/>
              </w:rPr>
              <w:t>în</w:t>
            </w:r>
            <w:proofErr w:type="spellEnd"/>
            <w:r w:rsidR="00040EA0" w:rsidRPr="00897EE2">
              <w:rPr>
                <w:sz w:val="22"/>
                <w:lang w:val="en-US"/>
              </w:rPr>
              <w:t xml:space="preserve"> </w:t>
            </w:r>
            <w:proofErr w:type="spellStart"/>
            <w:r w:rsidR="00040EA0" w:rsidRPr="00897EE2">
              <w:rPr>
                <w:sz w:val="22"/>
                <w:lang w:val="en-US"/>
              </w:rPr>
              <w:t>principiu</w:t>
            </w:r>
            <w:proofErr w:type="spellEnd"/>
            <w:r w:rsidR="00040EA0" w:rsidRPr="00897EE2">
              <w:rPr>
                <w:sz w:val="22"/>
                <w:lang w:val="en-US"/>
              </w:rPr>
              <w:t xml:space="preserve"> </w:t>
            </w:r>
            <w:proofErr w:type="spellStart"/>
            <w:r w:rsidR="00040EA0" w:rsidRPr="00897EE2">
              <w:rPr>
                <w:sz w:val="22"/>
                <w:lang w:val="en-US"/>
              </w:rPr>
              <w:t>numai</w:t>
            </w:r>
            <w:proofErr w:type="spellEnd"/>
            <w:r w:rsidR="00040EA0" w:rsidRPr="00897EE2">
              <w:rPr>
                <w:sz w:val="22"/>
                <w:lang w:val="en-US"/>
              </w:rPr>
              <w:t xml:space="preserve"> </w:t>
            </w:r>
            <w:proofErr w:type="spellStart"/>
            <w:r w:rsidR="00040EA0" w:rsidRPr="00897EE2">
              <w:rPr>
                <w:sz w:val="22"/>
                <w:lang w:val="en-US"/>
              </w:rPr>
              <w:t>Antreprenorului</w:t>
            </w:r>
            <w:proofErr w:type="spellEnd"/>
            <w:r w:rsidR="00040EA0" w:rsidRPr="00897EE2">
              <w:rPr>
                <w:sz w:val="22"/>
                <w:lang w:val="en-US"/>
              </w:rPr>
              <w:t xml:space="preserve"> </w:t>
            </w:r>
            <w:proofErr w:type="spellStart"/>
            <w:r w:rsidR="00040EA0" w:rsidRPr="00897EE2">
              <w:rPr>
                <w:sz w:val="22"/>
                <w:lang w:val="en-US"/>
              </w:rPr>
              <w:t>şi</w:t>
            </w:r>
            <w:proofErr w:type="spellEnd"/>
            <w:r w:rsidR="00040EA0" w:rsidRPr="00897EE2">
              <w:rPr>
                <w:sz w:val="22"/>
                <w:lang w:val="en-US"/>
              </w:rPr>
              <w:t xml:space="preserve"> </w:t>
            </w:r>
            <w:proofErr w:type="spellStart"/>
            <w:r w:rsidR="00040EA0" w:rsidRPr="00897EE2">
              <w:rPr>
                <w:sz w:val="22"/>
                <w:lang w:val="en-US"/>
              </w:rPr>
              <w:t>dirigintelui</w:t>
            </w:r>
            <w:proofErr w:type="spellEnd"/>
            <w:r w:rsidR="00040EA0" w:rsidRPr="00897EE2">
              <w:rPr>
                <w:sz w:val="22"/>
                <w:lang w:val="en-US"/>
              </w:rPr>
              <w:t xml:space="preserve"> de </w:t>
            </w:r>
            <w:proofErr w:type="spellStart"/>
            <w:r w:rsidR="00040EA0" w:rsidRPr="00897EE2">
              <w:rPr>
                <w:sz w:val="22"/>
                <w:lang w:val="en-US"/>
              </w:rPr>
              <w:t>şantier</w:t>
            </w:r>
            <w:proofErr w:type="spellEnd"/>
            <w:r w:rsidR="00040EA0" w:rsidRPr="00897EE2">
              <w:rPr>
                <w:sz w:val="22"/>
                <w:lang w:val="en-US"/>
              </w:rPr>
              <w:t xml:space="preserve">, cu </w:t>
            </w:r>
            <w:proofErr w:type="spellStart"/>
            <w:r w:rsidR="00040EA0" w:rsidRPr="00897EE2">
              <w:rPr>
                <w:sz w:val="22"/>
                <w:lang w:val="en-US"/>
              </w:rPr>
              <w:t>excepţia</w:t>
            </w:r>
            <w:proofErr w:type="spellEnd"/>
            <w:r w:rsidR="00040EA0" w:rsidRPr="00897EE2">
              <w:rPr>
                <w:sz w:val="22"/>
                <w:lang w:val="en-US"/>
              </w:rPr>
              <w:t xml:space="preserve"> </w:t>
            </w:r>
            <w:proofErr w:type="spellStart"/>
            <w:r w:rsidR="00040EA0" w:rsidRPr="00897EE2">
              <w:rPr>
                <w:sz w:val="22"/>
                <w:lang w:val="en-US"/>
              </w:rPr>
              <w:t>cazurilor</w:t>
            </w:r>
            <w:proofErr w:type="spellEnd"/>
            <w:r w:rsidR="00040EA0" w:rsidRPr="00897EE2">
              <w:rPr>
                <w:sz w:val="22"/>
                <w:lang w:val="en-US"/>
              </w:rPr>
              <w:t xml:space="preserve"> </w:t>
            </w:r>
            <w:proofErr w:type="spellStart"/>
            <w:r w:rsidR="00040EA0" w:rsidRPr="00897EE2">
              <w:rPr>
                <w:sz w:val="22"/>
                <w:lang w:val="en-US"/>
              </w:rPr>
              <w:t>în</w:t>
            </w:r>
            <w:proofErr w:type="spellEnd"/>
            <w:r w:rsidR="00040EA0" w:rsidRPr="00897EE2">
              <w:rPr>
                <w:sz w:val="22"/>
                <w:lang w:val="en-US"/>
              </w:rPr>
              <w:t xml:space="preserve"> care </w:t>
            </w:r>
            <w:proofErr w:type="spellStart"/>
            <w:r w:rsidR="00040EA0" w:rsidRPr="00897EE2">
              <w:rPr>
                <w:sz w:val="22"/>
                <w:lang w:val="en-US"/>
              </w:rPr>
              <w:t>trebuie</w:t>
            </w:r>
            <w:proofErr w:type="spellEnd"/>
            <w:r w:rsidR="00040EA0" w:rsidRPr="00897EE2">
              <w:rPr>
                <w:sz w:val="22"/>
                <w:lang w:val="en-US"/>
              </w:rPr>
              <w:t xml:space="preserve"> de </w:t>
            </w:r>
            <w:proofErr w:type="spellStart"/>
            <w:r w:rsidR="00040EA0" w:rsidRPr="00897EE2">
              <w:rPr>
                <w:sz w:val="22"/>
                <w:lang w:val="en-US"/>
              </w:rPr>
              <w:t>intervenit</w:t>
            </w:r>
            <w:proofErr w:type="spellEnd"/>
            <w:r w:rsidR="00040EA0" w:rsidRPr="00897EE2">
              <w:rPr>
                <w:sz w:val="22"/>
                <w:lang w:val="en-US"/>
              </w:rPr>
              <w:t xml:space="preserve"> </w:t>
            </w:r>
            <w:proofErr w:type="spellStart"/>
            <w:r w:rsidR="00040EA0" w:rsidRPr="00897EE2">
              <w:rPr>
                <w:sz w:val="22"/>
                <w:lang w:val="en-US"/>
              </w:rPr>
              <w:t>împotriva</w:t>
            </w:r>
            <w:proofErr w:type="spellEnd"/>
            <w:r w:rsidR="00040EA0" w:rsidRPr="00897EE2">
              <w:rPr>
                <w:sz w:val="22"/>
                <w:lang w:val="en-US"/>
              </w:rPr>
              <w:t xml:space="preserve"> </w:t>
            </w:r>
            <w:proofErr w:type="spellStart"/>
            <w:r w:rsidR="00040EA0" w:rsidRPr="00897EE2">
              <w:rPr>
                <w:sz w:val="22"/>
                <w:lang w:val="en-US"/>
              </w:rPr>
              <w:t>unui</w:t>
            </w:r>
            <w:proofErr w:type="spellEnd"/>
            <w:r w:rsidR="00040EA0" w:rsidRPr="00897EE2">
              <w:rPr>
                <w:sz w:val="22"/>
                <w:lang w:val="en-US"/>
              </w:rPr>
              <w:t xml:space="preserve"> </w:t>
            </w:r>
            <w:proofErr w:type="spellStart"/>
            <w:r w:rsidR="00040EA0" w:rsidRPr="00897EE2">
              <w:rPr>
                <w:sz w:val="22"/>
                <w:lang w:val="en-US"/>
              </w:rPr>
              <w:t>pericol</w:t>
            </w:r>
            <w:proofErr w:type="spellEnd"/>
            <w:r w:rsidR="00040EA0" w:rsidRPr="00897EE2">
              <w:rPr>
                <w:sz w:val="22"/>
                <w:lang w:val="en-US"/>
              </w:rPr>
              <w:t xml:space="preserve"> </w:t>
            </w:r>
            <w:proofErr w:type="spellStart"/>
            <w:r w:rsidR="00040EA0" w:rsidRPr="00897EE2">
              <w:rPr>
                <w:sz w:val="22"/>
                <w:lang w:val="en-US"/>
              </w:rPr>
              <w:t>iminent</w:t>
            </w:r>
            <w:proofErr w:type="spellEnd"/>
            <w:r w:rsidR="00040EA0" w:rsidRPr="00897EE2">
              <w:rPr>
                <w:sz w:val="22"/>
                <w:lang w:val="en-US"/>
              </w:rPr>
              <w:t xml:space="preserve"> </w:t>
            </w:r>
            <w:proofErr w:type="spellStart"/>
            <w:r w:rsidR="00040EA0" w:rsidRPr="00897EE2">
              <w:rPr>
                <w:sz w:val="22"/>
                <w:lang w:val="en-US"/>
              </w:rPr>
              <w:t>sau</w:t>
            </w:r>
            <w:proofErr w:type="spellEnd"/>
            <w:r w:rsidR="00040EA0" w:rsidRPr="00897EE2">
              <w:rPr>
                <w:sz w:val="22"/>
                <w:lang w:val="en-US"/>
              </w:rPr>
              <w:t xml:space="preserve"> </w:t>
            </w:r>
            <w:proofErr w:type="spellStart"/>
            <w:r w:rsidR="00040EA0" w:rsidRPr="00897EE2">
              <w:rPr>
                <w:sz w:val="22"/>
                <w:lang w:val="en-US"/>
              </w:rPr>
              <w:t>declarat</w:t>
            </w:r>
            <w:proofErr w:type="spellEnd"/>
            <w:r w:rsidR="00040EA0" w:rsidRPr="00897EE2">
              <w:rPr>
                <w:sz w:val="22"/>
                <w:lang w:val="en-US"/>
              </w:rPr>
              <w:t xml:space="preserve">. </w:t>
            </w:r>
            <w:proofErr w:type="spellStart"/>
            <w:r w:rsidR="00040EA0" w:rsidRPr="00897EE2">
              <w:rPr>
                <w:sz w:val="22"/>
                <w:lang w:val="en-US"/>
              </w:rPr>
              <w:t>Beneficiarului</w:t>
            </w:r>
            <w:proofErr w:type="spellEnd"/>
            <w:r w:rsidR="00040EA0" w:rsidRPr="00897EE2">
              <w:rPr>
                <w:sz w:val="22"/>
                <w:lang w:val="en-US"/>
              </w:rPr>
              <w:t xml:space="preserve"> </w:t>
            </w:r>
            <w:proofErr w:type="spellStart"/>
            <w:r w:rsidR="00040EA0" w:rsidRPr="00897EE2">
              <w:rPr>
                <w:sz w:val="22"/>
                <w:lang w:val="en-US"/>
              </w:rPr>
              <w:t>trebuie</w:t>
            </w:r>
            <w:proofErr w:type="spellEnd"/>
            <w:r w:rsidR="00040EA0" w:rsidRPr="00897EE2">
              <w:rPr>
                <w:sz w:val="22"/>
                <w:lang w:val="en-US"/>
              </w:rPr>
              <w:t xml:space="preserve"> </w:t>
            </w:r>
            <w:proofErr w:type="spellStart"/>
            <w:r w:rsidR="00040EA0" w:rsidRPr="00897EE2">
              <w:rPr>
                <w:sz w:val="22"/>
                <w:lang w:val="en-US"/>
              </w:rPr>
              <w:t>să</w:t>
            </w:r>
            <w:proofErr w:type="spellEnd"/>
            <w:r w:rsidR="00040EA0" w:rsidRPr="00897EE2">
              <w:rPr>
                <w:sz w:val="22"/>
                <w:lang w:val="en-US"/>
              </w:rPr>
              <w:t xml:space="preserve"> </w:t>
            </w:r>
            <w:proofErr w:type="spellStart"/>
            <w:r w:rsidR="00040EA0" w:rsidRPr="00897EE2">
              <w:rPr>
                <w:sz w:val="22"/>
                <w:lang w:val="en-US"/>
              </w:rPr>
              <w:t>i</w:t>
            </w:r>
            <w:proofErr w:type="spellEnd"/>
            <w:r w:rsidR="00040EA0" w:rsidRPr="00897EE2">
              <w:rPr>
                <w:sz w:val="22"/>
                <w:lang w:val="en-US"/>
              </w:rPr>
              <w:t xml:space="preserve"> se </w:t>
            </w:r>
            <w:proofErr w:type="spellStart"/>
            <w:r w:rsidR="00040EA0" w:rsidRPr="00897EE2">
              <w:rPr>
                <w:sz w:val="22"/>
                <w:lang w:val="en-US"/>
              </w:rPr>
              <w:t>comunice</w:t>
            </w:r>
            <w:proofErr w:type="spellEnd"/>
            <w:r w:rsidR="00040EA0" w:rsidRPr="00897EE2">
              <w:rPr>
                <w:sz w:val="22"/>
                <w:lang w:val="en-US"/>
              </w:rPr>
              <w:t xml:space="preserve"> </w:t>
            </w:r>
            <w:proofErr w:type="spellStart"/>
            <w:r w:rsidR="00040EA0" w:rsidRPr="00897EE2">
              <w:rPr>
                <w:sz w:val="22"/>
                <w:lang w:val="en-US"/>
              </w:rPr>
              <w:t>numele</w:t>
            </w:r>
            <w:proofErr w:type="spellEnd"/>
            <w:r w:rsidR="00040EA0" w:rsidRPr="00897EE2">
              <w:rPr>
                <w:sz w:val="22"/>
                <w:lang w:val="en-US"/>
              </w:rPr>
              <w:t xml:space="preserve"> </w:t>
            </w:r>
            <w:proofErr w:type="spellStart"/>
            <w:r w:rsidR="00040EA0" w:rsidRPr="00897EE2">
              <w:rPr>
                <w:sz w:val="22"/>
                <w:lang w:val="en-US"/>
              </w:rPr>
              <w:t>dirigintelui</w:t>
            </w:r>
            <w:proofErr w:type="spellEnd"/>
            <w:r w:rsidR="00040EA0" w:rsidRPr="00897EE2">
              <w:rPr>
                <w:sz w:val="22"/>
                <w:lang w:val="en-US"/>
              </w:rPr>
              <w:t xml:space="preserve"> de </w:t>
            </w:r>
            <w:proofErr w:type="spellStart"/>
            <w:r w:rsidR="00040EA0" w:rsidRPr="00897EE2">
              <w:rPr>
                <w:sz w:val="22"/>
                <w:lang w:val="en-US"/>
              </w:rPr>
              <w:t>şantier</w:t>
            </w:r>
            <w:proofErr w:type="spellEnd"/>
            <w:r w:rsidR="00040EA0" w:rsidRPr="00897EE2">
              <w:rPr>
                <w:sz w:val="22"/>
                <w:lang w:val="en-US"/>
              </w:rPr>
              <w:t xml:space="preserve"> </w:t>
            </w:r>
            <w:proofErr w:type="spellStart"/>
            <w:r w:rsidR="00040EA0" w:rsidRPr="00897EE2">
              <w:rPr>
                <w:sz w:val="22"/>
                <w:lang w:val="en-US"/>
              </w:rPr>
              <w:t>atestat</w:t>
            </w:r>
            <w:proofErr w:type="spellEnd"/>
            <w:r w:rsidR="00040EA0" w:rsidRPr="00897EE2">
              <w:rPr>
                <w:sz w:val="22"/>
                <w:lang w:val="en-US"/>
              </w:rPr>
              <w:t xml:space="preserve"> </w:t>
            </w:r>
            <w:proofErr w:type="spellStart"/>
            <w:r w:rsidR="00040EA0" w:rsidRPr="00897EE2">
              <w:rPr>
                <w:sz w:val="22"/>
                <w:lang w:val="en-US"/>
              </w:rPr>
              <w:t>tehnico-profesional</w:t>
            </w:r>
            <w:proofErr w:type="spellEnd"/>
            <w:r w:rsidR="00040EA0" w:rsidRPr="00897EE2">
              <w:rPr>
                <w:sz w:val="22"/>
                <w:lang w:val="en-US"/>
              </w:rPr>
              <w:t xml:space="preserve">, care </w:t>
            </w:r>
            <w:proofErr w:type="spellStart"/>
            <w:r w:rsidR="00040EA0" w:rsidRPr="00897EE2">
              <w:rPr>
                <w:sz w:val="22"/>
                <w:lang w:val="en-US"/>
              </w:rPr>
              <w:t>va</w:t>
            </w:r>
            <w:proofErr w:type="spellEnd"/>
            <w:r w:rsidR="00040EA0" w:rsidRPr="00897EE2">
              <w:rPr>
                <w:sz w:val="22"/>
                <w:lang w:val="en-US"/>
              </w:rPr>
              <w:t xml:space="preserve"> </w:t>
            </w:r>
            <w:proofErr w:type="spellStart"/>
            <w:r w:rsidR="00040EA0" w:rsidRPr="00897EE2">
              <w:rPr>
                <w:sz w:val="22"/>
                <w:lang w:val="en-US"/>
              </w:rPr>
              <w:t>dirija</w:t>
            </w:r>
            <w:proofErr w:type="spellEnd"/>
            <w:r w:rsidR="00040EA0" w:rsidRPr="00897EE2">
              <w:rPr>
                <w:sz w:val="22"/>
                <w:lang w:val="en-US"/>
              </w:rPr>
              <w:t xml:space="preserve"> </w:t>
            </w:r>
            <w:proofErr w:type="spellStart"/>
            <w:r w:rsidR="00040EA0" w:rsidRPr="00897EE2">
              <w:rPr>
                <w:sz w:val="22"/>
                <w:lang w:val="en-US"/>
              </w:rPr>
              <w:t>execuţia</w:t>
            </w:r>
            <w:proofErr w:type="spellEnd"/>
            <w:r w:rsidR="00040EA0" w:rsidRPr="00897EE2">
              <w:rPr>
                <w:sz w:val="22"/>
                <w:lang w:val="en-US"/>
              </w:rPr>
              <w:t xml:space="preserve"> </w:t>
            </w:r>
            <w:proofErr w:type="spellStart"/>
            <w:r w:rsidR="00040EA0" w:rsidRPr="00897EE2">
              <w:rPr>
                <w:sz w:val="22"/>
                <w:lang w:val="en-US"/>
              </w:rPr>
              <w:t>lucrărilor</w:t>
            </w:r>
            <w:proofErr w:type="spellEnd"/>
            <w:r w:rsidR="00040EA0" w:rsidRPr="00897EE2">
              <w:rPr>
                <w:sz w:val="22"/>
                <w:lang w:val="en-US"/>
              </w:rPr>
              <w:t xml:space="preserve"> </w:t>
            </w:r>
            <w:proofErr w:type="spellStart"/>
            <w:r w:rsidR="00040EA0" w:rsidRPr="00897EE2">
              <w:rPr>
                <w:sz w:val="22"/>
                <w:lang w:val="en-US"/>
              </w:rPr>
              <w:t>şi</w:t>
            </w:r>
            <w:proofErr w:type="spellEnd"/>
            <w:r w:rsidR="00040EA0" w:rsidRPr="00897EE2">
              <w:rPr>
                <w:sz w:val="22"/>
                <w:lang w:val="en-US"/>
              </w:rPr>
              <w:t xml:space="preserve"> </w:t>
            </w:r>
            <w:proofErr w:type="spellStart"/>
            <w:r w:rsidR="00040EA0" w:rsidRPr="00897EE2">
              <w:rPr>
                <w:sz w:val="22"/>
                <w:lang w:val="en-US"/>
              </w:rPr>
              <w:t>va</w:t>
            </w:r>
            <w:proofErr w:type="spellEnd"/>
            <w:r w:rsidR="00040EA0" w:rsidRPr="00897EE2">
              <w:rPr>
                <w:sz w:val="22"/>
                <w:lang w:val="en-US"/>
              </w:rPr>
              <w:t xml:space="preserve"> </w:t>
            </w:r>
            <w:proofErr w:type="spellStart"/>
            <w:r w:rsidR="00040EA0" w:rsidRPr="00897EE2">
              <w:rPr>
                <w:sz w:val="22"/>
                <w:lang w:val="en-US"/>
              </w:rPr>
              <w:t>verifica</w:t>
            </w:r>
            <w:proofErr w:type="spellEnd"/>
            <w:r w:rsidR="00040EA0" w:rsidRPr="00897EE2">
              <w:rPr>
                <w:sz w:val="22"/>
                <w:lang w:val="en-US"/>
              </w:rPr>
              <w:t xml:space="preserve"> </w:t>
            </w:r>
            <w:proofErr w:type="spellStart"/>
            <w:r w:rsidR="00040EA0" w:rsidRPr="00897EE2">
              <w:rPr>
                <w:sz w:val="22"/>
                <w:lang w:val="en-US"/>
              </w:rPr>
              <w:t>calitatea</w:t>
            </w:r>
            <w:proofErr w:type="spellEnd"/>
            <w:r w:rsidR="00040EA0" w:rsidRPr="00897EE2">
              <w:rPr>
                <w:sz w:val="22"/>
                <w:lang w:val="en-US"/>
              </w:rPr>
              <w:t xml:space="preserve"> lor din </w:t>
            </w:r>
            <w:proofErr w:type="spellStart"/>
            <w:r w:rsidR="00040EA0" w:rsidRPr="00897EE2">
              <w:rPr>
                <w:sz w:val="22"/>
                <w:lang w:val="en-US"/>
              </w:rPr>
              <w:t>partea</w:t>
            </w:r>
            <w:proofErr w:type="spellEnd"/>
            <w:r w:rsidR="00040EA0" w:rsidRPr="00897EE2">
              <w:rPr>
                <w:sz w:val="22"/>
                <w:lang w:val="en-US"/>
              </w:rPr>
              <w:t xml:space="preserve"> </w:t>
            </w:r>
            <w:proofErr w:type="spellStart"/>
            <w:r w:rsidR="00040EA0" w:rsidRPr="00897EE2">
              <w:rPr>
                <w:sz w:val="22"/>
                <w:lang w:val="en-US"/>
              </w:rPr>
              <w:t>Antreprenorului</w:t>
            </w:r>
            <w:proofErr w:type="spellEnd"/>
            <w:r w:rsidR="00040EA0"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dispoziţiile</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s</w:t>
            </w:r>
            <w:r w:rsidR="00183D79" w:rsidRPr="00897EE2">
              <w:rPr>
                <w:sz w:val="22"/>
                <w:lang w:val="en-US"/>
              </w:rPr>
              <w:t>u</w:t>
            </w:r>
            <w:r w:rsidR="00460653" w:rsidRPr="00897EE2">
              <w:rPr>
                <w:sz w:val="22"/>
                <w:lang w:val="en-US"/>
              </w:rPr>
              <w:t xml:space="preserve">nt </w:t>
            </w:r>
            <w:proofErr w:type="spellStart"/>
            <w:r w:rsidR="00460653" w:rsidRPr="00897EE2">
              <w:rPr>
                <w:sz w:val="22"/>
                <w:lang w:val="en-US"/>
              </w:rPr>
              <w:t>nejustificate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inoportune</w:t>
            </w:r>
            <w:proofErr w:type="spellEnd"/>
            <w:r w:rsidR="00460653" w:rsidRPr="00897EE2">
              <w:rPr>
                <w:sz w:val="22"/>
                <w:lang w:val="en-US"/>
              </w:rPr>
              <w:t xml:space="preserve">, </w:t>
            </w:r>
            <w:proofErr w:type="spellStart"/>
            <w:r w:rsidR="00460653" w:rsidRPr="00897EE2">
              <w:rPr>
                <w:sz w:val="22"/>
                <w:lang w:val="en-US"/>
              </w:rPr>
              <w:t>el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w:t>
            </w:r>
            <w:proofErr w:type="spellStart"/>
            <w:r w:rsidR="00E171D4" w:rsidRPr="00897EE2">
              <w:rPr>
                <w:sz w:val="22"/>
                <w:lang w:val="en-US"/>
              </w:rPr>
              <w:t>înainta</w:t>
            </w:r>
            <w:r w:rsidR="00460653" w:rsidRPr="00897EE2">
              <w:rPr>
                <w:sz w:val="22"/>
                <w:lang w:val="en-US"/>
              </w:rPr>
              <w:t>obiecţii</w:t>
            </w:r>
            <w:proofErr w:type="spellEnd"/>
            <w:r w:rsidR="00460653" w:rsidRPr="00897EE2">
              <w:rPr>
                <w:sz w:val="22"/>
                <w:lang w:val="en-US"/>
              </w:rPr>
              <w:t xml:space="preserve">, </w:t>
            </w:r>
            <w:proofErr w:type="spellStart"/>
            <w:r w:rsidR="00460653" w:rsidRPr="00897EE2">
              <w:rPr>
                <w:sz w:val="22"/>
                <w:lang w:val="en-US"/>
              </w:rPr>
              <w:t>dar</w:t>
            </w:r>
            <w:proofErr w:type="spellEnd"/>
            <w:r w:rsidR="00460653" w:rsidRPr="00897EE2">
              <w:rPr>
                <w:sz w:val="22"/>
                <w:lang w:val="en-US"/>
              </w:rPr>
              <w:t xml:space="preserve"> </w:t>
            </w:r>
            <w:proofErr w:type="spellStart"/>
            <w:r w:rsidR="00460653" w:rsidRPr="00897EE2">
              <w:rPr>
                <w:sz w:val="22"/>
                <w:lang w:val="en-US"/>
              </w:rPr>
              <w:t>acestea</w:t>
            </w:r>
            <w:proofErr w:type="spellEnd"/>
            <w:r w:rsidR="00460653" w:rsidRPr="00897EE2">
              <w:rPr>
                <w:sz w:val="22"/>
                <w:lang w:val="en-US"/>
              </w:rPr>
              <w:t xml:space="preserve"> nu </w:t>
            </w:r>
            <w:proofErr w:type="spellStart"/>
            <w:r w:rsidR="00460653" w:rsidRPr="00897EE2">
              <w:rPr>
                <w:sz w:val="22"/>
                <w:lang w:val="en-US"/>
              </w:rPr>
              <w:t>îl</w:t>
            </w:r>
            <w:proofErr w:type="spellEnd"/>
            <w:r w:rsidR="00460653" w:rsidRPr="00897EE2">
              <w:rPr>
                <w:sz w:val="22"/>
                <w:lang w:val="en-US"/>
              </w:rPr>
              <w:t xml:space="preserve"> </w:t>
            </w:r>
            <w:proofErr w:type="spellStart"/>
            <w:r w:rsidR="00E171D4" w:rsidRPr="00897EE2">
              <w:rPr>
                <w:sz w:val="22"/>
                <w:lang w:val="en-US"/>
              </w:rPr>
              <w:t>scutește</w:t>
            </w:r>
            <w:r w:rsidR="00460653" w:rsidRPr="00897EE2">
              <w:rPr>
                <w:sz w:val="22"/>
                <w:lang w:val="en-US"/>
              </w:rPr>
              <w:t>de</w:t>
            </w:r>
            <w:proofErr w:type="spellEnd"/>
            <w:r w:rsidR="00460653" w:rsidRPr="00897EE2">
              <w:rPr>
                <w:sz w:val="22"/>
                <w:lang w:val="en-US"/>
              </w:rPr>
              <w:t xml:space="preserve"> </w:t>
            </w:r>
            <w:proofErr w:type="spellStart"/>
            <w:r w:rsidR="00E364D5" w:rsidRPr="00897EE2">
              <w:rPr>
                <w:sz w:val="22"/>
                <w:lang w:val="en-US"/>
              </w:rPr>
              <w:t>obligația</w:t>
            </w:r>
            <w:proofErr w:type="spellEnd"/>
            <w:r w:rsidR="00E364D5" w:rsidRPr="00897EE2">
              <w:rPr>
                <w:sz w:val="22"/>
                <w:lang w:val="en-US"/>
              </w:rPr>
              <w:t xml:space="preserve"> de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executa</w:t>
            </w:r>
            <w:proofErr w:type="spellEnd"/>
            <w:r w:rsidR="00460653" w:rsidRPr="00897EE2">
              <w:rPr>
                <w:sz w:val="22"/>
                <w:lang w:val="en-US"/>
              </w:rPr>
              <w:t xml:space="preserve"> </w:t>
            </w:r>
            <w:proofErr w:type="spellStart"/>
            <w:r w:rsidR="00460653" w:rsidRPr="00897EE2">
              <w:rPr>
                <w:sz w:val="22"/>
                <w:lang w:val="en-US"/>
              </w:rPr>
              <w:t>dispoziţiile</w:t>
            </w:r>
            <w:proofErr w:type="spellEnd"/>
            <w:r w:rsidR="00460653" w:rsidRPr="00897EE2">
              <w:rPr>
                <w:sz w:val="22"/>
                <w:lang w:val="en-US"/>
              </w:rPr>
              <w:t xml:space="preserve"> </w:t>
            </w:r>
            <w:proofErr w:type="spellStart"/>
            <w:r w:rsidR="00460653" w:rsidRPr="00897EE2">
              <w:rPr>
                <w:sz w:val="22"/>
                <w:lang w:val="en-US"/>
              </w:rPr>
              <w:t>primite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afara </w:t>
            </w:r>
            <w:proofErr w:type="spellStart"/>
            <w:r w:rsidR="00460653" w:rsidRPr="00897EE2">
              <w:rPr>
                <w:sz w:val="22"/>
                <w:lang w:val="en-US"/>
              </w:rPr>
              <w:t>cazului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ele</w:t>
            </w:r>
            <w:proofErr w:type="spellEnd"/>
            <w:r w:rsidR="00460653" w:rsidRPr="00897EE2">
              <w:rPr>
                <w:sz w:val="22"/>
                <w:lang w:val="en-US"/>
              </w:rPr>
              <w:t xml:space="preserve"> </w:t>
            </w:r>
            <w:proofErr w:type="spellStart"/>
            <w:r w:rsidR="00460653" w:rsidRPr="00897EE2">
              <w:rPr>
                <w:sz w:val="22"/>
                <w:lang w:val="en-US"/>
              </w:rPr>
              <w:t>contravin</w:t>
            </w:r>
            <w:proofErr w:type="spellEnd"/>
            <w:r w:rsidR="00460653" w:rsidRPr="00897EE2">
              <w:rPr>
                <w:sz w:val="22"/>
                <w:lang w:val="en-US"/>
              </w:rPr>
              <w:t xml:space="preserve">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dispoziţiilor</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se </w:t>
            </w:r>
            <w:proofErr w:type="spellStart"/>
            <w:r w:rsidR="00460653" w:rsidRPr="00897EE2">
              <w:rPr>
                <w:sz w:val="22"/>
                <w:lang w:val="en-US"/>
              </w:rPr>
              <w:t>creează</w:t>
            </w:r>
            <w:proofErr w:type="spellEnd"/>
            <w:r w:rsidR="00460653" w:rsidRPr="00897EE2">
              <w:rPr>
                <w:sz w:val="22"/>
                <w:lang w:val="en-US"/>
              </w:rPr>
              <w:t xml:space="preserve"> </w:t>
            </w:r>
            <w:proofErr w:type="spellStart"/>
            <w:r w:rsidR="00460653" w:rsidRPr="00897EE2">
              <w:rPr>
                <w:sz w:val="22"/>
                <w:lang w:val="en-US"/>
              </w:rPr>
              <w:t>dificultăţi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execuţie</w:t>
            </w:r>
            <w:proofErr w:type="spellEnd"/>
            <w:r w:rsidR="00460653" w:rsidRPr="00897EE2">
              <w:rPr>
                <w:sz w:val="22"/>
                <w:lang w:val="en-US"/>
              </w:rPr>
              <w:t xml:space="preserve">, care </w:t>
            </w:r>
            <w:proofErr w:type="spellStart"/>
            <w:r w:rsidR="00460653" w:rsidRPr="00897EE2">
              <w:rPr>
                <w:sz w:val="22"/>
                <w:lang w:val="en-US"/>
              </w:rPr>
              <w:t>generează</w:t>
            </w:r>
            <w:proofErr w:type="spellEnd"/>
            <w:r w:rsidR="00460653" w:rsidRPr="00897EE2">
              <w:rPr>
                <w:sz w:val="22"/>
                <w:lang w:val="en-US"/>
              </w:rPr>
              <w:t xml:space="preserve"> </w:t>
            </w:r>
            <w:proofErr w:type="spellStart"/>
            <w:r w:rsidR="00460653" w:rsidRPr="00897EE2">
              <w:rPr>
                <w:sz w:val="22"/>
                <w:lang w:val="en-US"/>
              </w:rPr>
              <w:t>cheltuieli</w:t>
            </w:r>
            <w:proofErr w:type="spellEnd"/>
            <w:r w:rsidR="00460653" w:rsidRPr="00897EE2">
              <w:rPr>
                <w:sz w:val="22"/>
                <w:lang w:val="en-US"/>
              </w:rPr>
              <w:t xml:space="preserve"> </w:t>
            </w:r>
            <w:proofErr w:type="spellStart"/>
            <w:r w:rsidR="00460653" w:rsidRPr="00897EE2">
              <w:rPr>
                <w:sz w:val="22"/>
                <w:lang w:val="en-US"/>
              </w:rPr>
              <w:t>suplimentare</w:t>
            </w:r>
            <w:proofErr w:type="spellEnd"/>
            <w:r w:rsidR="00460653" w:rsidRPr="00897EE2">
              <w:rPr>
                <w:sz w:val="22"/>
                <w:lang w:val="en-US"/>
              </w:rPr>
              <w:t xml:space="preserve">, </w:t>
            </w:r>
            <w:proofErr w:type="spellStart"/>
            <w:r w:rsidR="00460653" w:rsidRPr="00897EE2">
              <w:rPr>
                <w:sz w:val="22"/>
                <w:lang w:val="en-US"/>
              </w:rPr>
              <w:t>acestea</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proofErr w:type="spellStart"/>
            <w:r w:rsidR="00460653" w:rsidRPr="00897EE2">
              <w:rPr>
                <w:sz w:val="22"/>
                <w:lang w:val="en-US"/>
              </w:rPr>
              <w:t>Trasarea</w:t>
            </w:r>
            <w:proofErr w:type="spellEnd"/>
            <w:r w:rsidR="00460653" w:rsidRPr="00897EE2">
              <w:rPr>
                <w:sz w:val="22"/>
                <w:lang w:val="en-US"/>
              </w:rPr>
              <w:t xml:space="preserve"> </w:t>
            </w:r>
            <w:proofErr w:type="spellStart"/>
            <w:r w:rsidR="00460653" w:rsidRPr="00897EE2">
              <w:rPr>
                <w:sz w:val="22"/>
                <w:lang w:val="en-US"/>
              </w:rPr>
              <w:t>axelor</w:t>
            </w:r>
            <w:proofErr w:type="spellEnd"/>
            <w:r w:rsidR="00460653" w:rsidRPr="00897EE2">
              <w:rPr>
                <w:sz w:val="22"/>
                <w:lang w:val="en-US"/>
              </w:rPr>
              <w:t xml:space="preserve"> </w:t>
            </w:r>
            <w:proofErr w:type="spellStart"/>
            <w:r w:rsidR="00460653" w:rsidRPr="00897EE2">
              <w:rPr>
                <w:sz w:val="22"/>
                <w:lang w:val="en-US"/>
              </w:rPr>
              <w:t>principale</w:t>
            </w:r>
            <w:proofErr w:type="spellEnd"/>
            <w:r w:rsidR="00460653" w:rsidRPr="00897EE2">
              <w:rPr>
                <w:sz w:val="22"/>
                <w:lang w:val="en-US"/>
              </w:rPr>
              <w:t xml:space="preserve">, </w:t>
            </w:r>
            <w:proofErr w:type="spellStart"/>
            <w:r w:rsidR="00460653" w:rsidRPr="00897EE2">
              <w:rPr>
                <w:sz w:val="22"/>
                <w:lang w:val="en-US"/>
              </w:rPr>
              <w:t>bornelor</w:t>
            </w:r>
            <w:proofErr w:type="spellEnd"/>
            <w:r w:rsidR="00460653" w:rsidRPr="00897EE2">
              <w:rPr>
                <w:sz w:val="22"/>
                <w:lang w:val="en-US"/>
              </w:rPr>
              <w:t xml:space="preserve"> de </w:t>
            </w:r>
            <w:proofErr w:type="spellStart"/>
            <w:r w:rsidR="00460653" w:rsidRPr="00897EE2">
              <w:rPr>
                <w:sz w:val="22"/>
                <w:lang w:val="en-US"/>
              </w:rPr>
              <w:t>referinţă</w:t>
            </w:r>
            <w:proofErr w:type="spellEnd"/>
            <w:r w:rsidR="00460653" w:rsidRPr="00897EE2">
              <w:rPr>
                <w:sz w:val="22"/>
                <w:lang w:val="en-US"/>
              </w:rPr>
              <w:t xml:space="preserve">, </w:t>
            </w:r>
            <w:proofErr w:type="spellStart"/>
            <w:r w:rsidR="00460653" w:rsidRPr="00897EE2">
              <w:rPr>
                <w:sz w:val="22"/>
                <w:lang w:val="en-US"/>
              </w:rPr>
              <w:t>căilor</w:t>
            </w:r>
            <w:proofErr w:type="spellEnd"/>
            <w:r w:rsidR="00460653" w:rsidRPr="00897EE2">
              <w:rPr>
                <w:sz w:val="22"/>
                <w:lang w:val="en-US"/>
              </w:rPr>
              <w:t xml:space="preserve"> de </w:t>
            </w:r>
            <w:proofErr w:type="spellStart"/>
            <w:r w:rsidR="00460653" w:rsidRPr="00897EE2">
              <w:rPr>
                <w:sz w:val="22"/>
                <w:lang w:val="en-US"/>
              </w:rPr>
              <w:t>circulaţieşi</w:t>
            </w:r>
            <w:proofErr w:type="spellEnd"/>
            <w:r w:rsidR="00460653" w:rsidRPr="00897EE2">
              <w:rPr>
                <w:sz w:val="22"/>
                <w:lang w:val="en-US"/>
              </w:rPr>
              <w:t xml:space="preserve"> </w:t>
            </w:r>
            <w:proofErr w:type="spellStart"/>
            <w:r w:rsidR="00460653" w:rsidRPr="00897EE2">
              <w:rPr>
                <w:sz w:val="22"/>
                <w:lang w:val="en-US"/>
              </w:rPr>
              <w:t>limitelor</w:t>
            </w:r>
            <w:proofErr w:type="spellEnd"/>
            <w:r w:rsidR="00460653" w:rsidRPr="00897EE2">
              <w:rPr>
                <w:sz w:val="22"/>
                <w:lang w:val="en-US"/>
              </w:rPr>
              <w:t xml:space="preserve"> </w:t>
            </w:r>
            <w:proofErr w:type="spellStart"/>
            <w:r w:rsidR="00460653" w:rsidRPr="00897EE2">
              <w:rPr>
                <w:sz w:val="22"/>
                <w:lang w:val="en-US"/>
              </w:rPr>
              <w:t>terenului</w:t>
            </w:r>
            <w:proofErr w:type="spellEnd"/>
            <w:r w:rsidR="00460653" w:rsidRPr="00897EE2">
              <w:rPr>
                <w:sz w:val="22"/>
                <w:lang w:val="en-US"/>
              </w:rPr>
              <w:t xml:space="preserve"> pus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materializarea</w:t>
            </w:r>
            <w:proofErr w:type="spellEnd"/>
            <w:r w:rsidR="00460653" w:rsidRPr="00897EE2">
              <w:rPr>
                <w:sz w:val="22"/>
                <w:lang w:val="en-US"/>
              </w:rPr>
              <w:t xml:space="preserve"> </w:t>
            </w:r>
            <w:proofErr w:type="spellStart"/>
            <w:r w:rsidR="00460653" w:rsidRPr="00897EE2">
              <w:rPr>
                <w:sz w:val="22"/>
                <w:lang w:val="en-US"/>
              </w:rPr>
              <w:t>cotelor</w:t>
            </w:r>
            <w:proofErr w:type="spellEnd"/>
            <w:r w:rsidR="00460653" w:rsidRPr="00897EE2">
              <w:rPr>
                <w:sz w:val="22"/>
                <w:lang w:val="en-US"/>
              </w:rPr>
              <w:t xml:space="preserve"> de </w:t>
            </w:r>
            <w:proofErr w:type="spellStart"/>
            <w:r w:rsidR="00460653" w:rsidRPr="00897EE2">
              <w:rPr>
                <w:sz w:val="22"/>
                <w:lang w:val="en-US"/>
              </w:rPr>
              <w:t>nivel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i</w:t>
            </w:r>
            <w:r w:rsidR="00183D79" w:rsidRPr="00897EE2">
              <w:rPr>
                <w:sz w:val="22"/>
                <w:lang w:val="en-US"/>
              </w:rPr>
              <w:t>mediata</w:t>
            </w:r>
            <w:proofErr w:type="spellEnd"/>
            <w:r w:rsidR="00183D79" w:rsidRPr="00897EE2">
              <w:rPr>
                <w:sz w:val="22"/>
                <w:lang w:val="en-US"/>
              </w:rPr>
              <w:t xml:space="preserve"> </w:t>
            </w:r>
            <w:proofErr w:type="spellStart"/>
            <w:r w:rsidR="00183D79" w:rsidRPr="00897EE2">
              <w:rPr>
                <w:sz w:val="22"/>
                <w:lang w:val="en-US"/>
              </w:rPr>
              <w:t>apropiere</w:t>
            </w:r>
            <w:proofErr w:type="spellEnd"/>
            <w:r w:rsidR="00183D79" w:rsidRPr="00897EE2">
              <w:rPr>
                <w:sz w:val="22"/>
                <w:lang w:val="en-US"/>
              </w:rPr>
              <w:t xml:space="preserve"> a </w:t>
            </w:r>
            <w:proofErr w:type="spellStart"/>
            <w:r w:rsidR="00183D79" w:rsidRPr="00897EE2">
              <w:rPr>
                <w:sz w:val="22"/>
                <w:lang w:val="en-US"/>
              </w:rPr>
              <w:t>terenului</w:t>
            </w:r>
            <w:proofErr w:type="spellEnd"/>
            <w:r w:rsidR="00183D79" w:rsidRPr="00897EE2">
              <w:rPr>
                <w:sz w:val="22"/>
                <w:lang w:val="en-US"/>
              </w:rPr>
              <w:t xml:space="preserve">, </w:t>
            </w:r>
            <w:proofErr w:type="spellStart"/>
            <w:r w:rsidR="00183D79" w:rsidRPr="00897EE2">
              <w:rPr>
                <w:sz w:val="22"/>
                <w:lang w:val="en-US"/>
              </w:rPr>
              <w:t>su</w:t>
            </w:r>
            <w:r w:rsidR="00460653" w:rsidRPr="00897EE2">
              <w:rPr>
                <w:sz w:val="22"/>
                <w:lang w:val="en-US"/>
              </w:rPr>
              <w:t>ntobligaţiuni</w:t>
            </w:r>
            <w:proofErr w:type="spellEnd"/>
            <w:r w:rsidR="00460653" w:rsidRPr="00897EE2">
              <w:rPr>
                <w:sz w:val="22"/>
                <w:lang w:val="en-US"/>
              </w:rPr>
              <w:t xml:space="preserve"> ale </w:t>
            </w:r>
            <w:proofErr w:type="spellStart"/>
            <w:r w:rsidR="00460653" w:rsidRPr="00897EE2">
              <w:rPr>
                <w:sz w:val="22"/>
                <w:lang w:val="en-US"/>
              </w:rPr>
              <w:t>Antreprenorului</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w:t>
            </w:r>
            <w:proofErr w:type="spellStart"/>
            <w:r w:rsidR="00460653" w:rsidRPr="00897EE2">
              <w:rPr>
                <w:sz w:val="22"/>
                <w:lang w:val="en-US"/>
              </w:rPr>
              <w:t>trasării</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proiectant</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obligat</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protejeze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păstreze</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reperele</w:t>
            </w:r>
            <w:proofErr w:type="spellEnd"/>
            <w:r w:rsidR="00460653" w:rsidRPr="00897EE2">
              <w:rPr>
                <w:sz w:val="22"/>
                <w:lang w:val="en-US"/>
              </w:rPr>
              <w:t xml:space="preserve">, </w:t>
            </w:r>
            <w:proofErr w:type="spellStart"/>
            <w:r w:rsidR="00460653" w:rsidRPr="00897EE2">
              <w:rPr>
                <w:sz w:val="22"/>
                <w:lang w:val="en-US"/>
              </w:rPr>
              <w:t>bornele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alte</w:t>
            </w:r>
            <w:proofErr w:type="spellEnd"/>
            <w:r w:rsidR="00460653" w:rsidRPr="00897EE2">
              <w:rPr>
                <w:sz w:val="22"/>
                <w:lang w:val="en-US"/>
              </w:rPr>
              <w:t xml:space="preserve"> </w:t>
            </w:r>
            <w:proofErr w:type="spellStart"/>
            <w:r w:rsidR="00460653" w:rsidRPr="00897EE2">
              <w:rPr>
                <w:sz w:val="22"/>
                <w:lang w:val="en-US"/>
              </w:rPr>
              <w:t>obiecte</w:t>
            </w:r>
            <w:proofErr w:type="spellEnd"/>
            <w:r w:rsidR="00460653" w:rsidRPr="00897EE2">
              <w:rPr>
                <w:sz w:val="22"/>
                <w:lang w:val="en-US"/>
              </w:rPr>
              <w:t xml:space="preserve"> </w:t>
            </w:r>
            <w:proofErr w:type="spellStart"/>
            <w:r w:rsidR="00460653" w:rsidRPr="00897EE2">
              <w:rPr>
                <w:sz w:val="22"/>
                <w:lang w:val="en-US"/>
              </w:rPr>
              <w:t>folosite</w:t>
            </w:r>
            <w:proofErr w:type="spellEnd"/>
            <w:r w:rsidR="00460653" w:rsidRPr="00897EE2">
              <w:rPr>
                <w:sz w:val="22"/>
                <w:lang w:val="en-US"/>
              </w:rPr>
              <w:t xml:space="preserve"> la </w:t>
            </w:r>
            <w:proofErr w:type="spellStart"/>
            <w:r w:rsidR="00460653" w:rsidRPr="00897EE2">
              <w:rPr>
                <w:sz w:val="22"/>
                <w:lang w:val="en-US"/>
              </w:rPr>
              <w:t>trasarea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proofErr w:type="spellStart"/>
            <w:r w:rsidR="00460653" w:rsidRPr="00897EE2">
              <w:rPr>
                <w:sz w:val="22"/>
                <w:lang w:val="en-US"/>
              </w:rPr>
              <w:t>Ridicările</w:t>
            </w:r>
            <w:proofErr w:type="spellEnd"/>
            <w:r w:rsidR="00460653" w:rsidRPr="00897EE2">
              <w:rPr>
                <w:sz w:val="22"/>
                <w:lang w:val="en-US"/>
              </w:rPr>
              <w:t xml:space="preserve"> de </w:t>
            </w:r>
            <w:proofErr w:type="spellStart"/>
            <w:r w:rsidR="00460653" w:rsidRPr="00897EE2">
              <w:rPr>
                <w:sz w:val="22"/>
                <w:lang w:val="en-US"/>
              </w:rPr>
              <w:t>teren</w:t>
            </w:r>
            <w:proofErr w:type="spellEnd"/>
            <w:r w:rsidR="00460653" w:rsidRPr="00897EE2">
              <w:rPr>
                <w:sz w:val="22"/>
                <w:lang w:val="en-US"/>
              </w:rPr>
              <w:t xml:space="preserve">, </w:t>
            </w:r>
            <w:proofErr w:type="spellStart"/>
            <w:r w:rsidR="00460653" w:rsidRPr="00897EE2">
              <w:rPr>
                <w:sz w:val="22"/>
                <w:lang w:val="en-US"/>
              </w:rPr>
              <w:t>trasările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cotele</w:t>
            </w:r>
            <w:proofErr w:type="spellEnd"/>
            <w:r w:rsidR="00460653" w:rsidRPr="00897EE2">
              <w:rPr>
                <w:sz w:val="22"/>
                <w:lang w:val="en-US"/>
              </w:rPr>
              <w:t xml:space="preserve"> de </w:t>
            </w:r>
            <w:proofErr w:type="spellStart"/>
            <w:r w:rsidR="00460653" w:rsidRPr="00897EE2">
              <w:rPr>
                <w:sz w:val="22"/>
                <w:lang w:val="en-US"/>
              </w:rPr>
              <w:t>nivel</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alte</w:t>
            </w:r>
            <w:proofErr w:type="spellEnd"/>
            <w:r w:rsidR="00460653" w:rsidRPr="00897EE2">
              <w:rPr>
                <w:sz w:val="22"/>
                <w:lang w:val="en-US"/>
              </w:rPr>
              <w:t xml:space="preserve"> </w:t>
            </w:r>
            <w:proofErr w:type="spellStart"/>
            <w:r w:rsidR="00460653" w:rsidRPr="00897EE2">
              <w:rPr>
                <w:sz w:val="22"/>
                <w:lang w:val="en-US"/>
              </w:rPr>
              <w:t>documente</w:t>
            </w:r>
            <w:proofErr w:type="spellEnd"/>
            <w:r w:rsidR="00460653" w:rsidRPr="00897EE2">
              <w:rPr>
                <w:sz w:val="22"/>
                <w:lang w:val="en-US"/>
              </w:rPr>
              <w:t xml:space="preserve"> </w:t>
            </w:r>
            <w:proofErr w:type="spellStart"/>
            <w:r w:rsidR="00460653" w:rsidRPr="00897EE2">
              <w:rPr>
                <w:sz w:val="22"/>
                <w:lang w:val="en-US"/>
              </w:rPr>
              <w:t>puse</w:t>
            </w:r>
            <w:proofErr w:type="spellEnd"/>
            <w:r w:rsidR="00460653" w:rsidRPr="00897EE2">
              <w:rPr>
                <w:sz w:val="22"/>
                <w:lang w:val="en-US"/>
              </w:rPr>
              <w:t xml:space="preserve">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s</w:t>
            </w:r>
            <w:r w:rsidR="00E10C0A" w:rsidRPr="00897EE2">
              <w:rPr>
                <w:sz w:val="22"/>
                <w:lang w:val="en-US"/>
              </w:rPr>
              <w:t>u</w:t>
            </w:r>
            <w:r w:rsidR="00460653" w:rsidRPr="00897EE2">
              <w:rPr>
                <w:sz w:val="22"/>
                <w:lang w:val="en-US"/>
              </w:rPr>
              <w:t xml:space="preserve">nt </w:t>
            </w:r>
            <w:proofErr w:type="spellStart"/>
            <w:r w:rsidR="00460653" w:rsidRPr="00897EE2">
              <w:rPr>
                <w:sz w:val="22"/>
                <w:lang w:val="en-US"/>
              </w:rPr>
              <w:t>hotărâtoare</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lastRenderedPageBreak/>
              <w:t>obligat</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verifice</w:t>
            </w:r>
            <w:proofErr w:type="spellEnd"/>
            <w:r w:rsidR="00460653" w:rsidRPr="00897EE2">
              <w:rPr>
                <w:sz w:val="22"/>
                <w:lang w:val="en-US"/>
              </w:rPr>
              <w:t xml:space="preserve"> </w:t>
            </w:r>
            <w:proofErr w:type="spellStart"/>
            <w:r w:rsidR="00460653" w:rsidRPr="00897EE2">
              <w:rPr>
                <w:sz w:val="22"/>
                <w:lang w:val="en-US"/>
              </w:rPr>
              <w:t>documentele</w:t>
            </w:r>
            <w:proofErr w:type="spellEnd"/>
            <w:r w:rsidR="00460653" w:rsidRPr="00897EE2">
              <w:rPr>
                <w:sz w:val="22"/>
                <w:lang w:val="en-US"/>
              </w:rPr>
              <w:t xml:space="preserve"> </w:t>
            </w:r>
            <w:proofErr w:type="spellStart"/>
            <w:r w:rsidR="00460653" w:rsidRPr="00897EE2">
              <w:rPr>
                <w:sz w:val="22"/>
                <w:lang w:val="en-US"/>
              </w:rPr>
              <w:t>primite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înştiinţeze</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cu </w:t>
            </w:r>
            <w:proofErr w:type="spellStart"/>
            <w:r w:rsidR="00460653" w:rsidRPr="00897EE2">
              <w:rPr>
                <w:sz w:val="22"/>
                <w:lang w:val="en-US"/>
              </w:rPr>
              <w:t>privire</w:t>
            </w:r>
            <w:proofErr w:type="spellEnd"/>
            <w:r w:rsidR="00460653" w:rsidRPr="00897EE2">
              <w:rPr>
                <w:sz w:val="22"/>
                <w:lang w:val="en-US"/>
              </w:rPr>
              <w:t xml:space="preserve"> la </w:t>
            </w:r>
            <w:proofErr w:type="spellStart"/>
            <w:r w:rsidR="00460653" w:rsidRPr="00897EE2">
              <w:rPr>
                <w:sz w:val="22"/>
                <w:lang w:val="en-US"/>
              </w:rPr>
              <w:t>erorile</w:t>
            </w:r>
            <w:proofErr w:type="spellEnd"/>
            <w:r w:rsidR="00460653" w:rsidRPr="00897EE2">
              <w:rPr>
                <w:sz w:val="22"/>
                <w:lang w:val="en-US"/>
              </w:rPr>
              <w:t xml:space="preserve"> </w:t>
            </w:r>
            <w:proofErr w:type="spellStart"/>
            <w:r w:rsidR="00460653" w:rsidRPr="00897EE2">
              <w:rPr>
                <w:sz w:val="22"/>
                <w:lang w:val="en-US"/>
              </w:rPr>
              <w:t>şiinexactităţile</w:t>
            </w:r>
            <w:proofErr w:type="spellEnd"/>
            <w:r w:rsidR="00460653" w:rsidRPr="00897EE2">
              <w:rPr>
                <w:sz w:val="22"/>
                <w:lang w:val="en-US"/>
              </w:rPr>
              <w:t xml:space="preserve"> </w:t>
            </w:r>
            <w:proofErr w:type="spellStart"/>
            <w:r w:rsidR="00460653" w:rsidRPr="00897EE2">
              <w:rPr>
                <w:sz w:val="22"/>
                <w:lang w:val="en-US"/>
              </w:rPr>
              <w:t>constatate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presupuse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are </w:t>
            </w:r>
            <w:proofErr w:type="spellStart"/>
            <w:r w:rsidR="00460653" w:rsidRPr="00897EE2">
              <w:rPr>
                <w:sz w:val="22"/>
                <w:lang w:val="en-US"/>
              </w:rPr>
              <w:t>obligaţia</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stabilească</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relaţiile</w:t>
            </w:r>
            <w:proofErr w:type="spellEnd"/>
            <w:r w:rsidR="00460653" w:rsidRPr="00897EE2">
              <w:rPr>
                <w:sz w:val="22"/>
                <w:lang w:val="en-US"/>
              </w:rPr>
              <w:t xml:space="preserve"> care </w:t>
            </w:r>
            <w:proofErr w:type="spellStart"/>
            <w:r w:rsidR="00460653" w:rsidRPr="00897EE2">
              <w:rPr>
                <w:sz w:val="22"/>
                <w:lang w:val="en-US"/>
              </w:rPr>
              <w:t>reglementează</w:t>
            </w:r>
            <w:proofErr w:type="spellEnd"/>
            <w:r w:rsidR="00460653" w:rsidRPr="00897EE2">
              <w:rPr>
                <w:sz w:val="22"/>
                <w:lang w:val="en-US"/>
              </w:rPr>
              <w:t xml:space="preserve"> </w:t>
            </w:r>
            <w:proofErr w:type="spellStart"/>
            <w:r w:rsidR="00460653" w:rsidRPr="00897EE2">
              <w:rPr>
                <w:sz w:val="22"/>
                <w:lang w:val="en-US"/>
              </w:rPr>
              <w:t>raporturile</w:t>
            </w:r>
            <w:proofErr w:type="spellEnd"/>
            <w:r w:rsidR="00460653" w:rsidRPr="00897EE2">
              <w:rPr>
                <w:sz w:val="22"/>
                <w:lang w:val="en-US"/>
              </w:rPr>
              <w:t xml:space="preserve"> cu </w:t>
            </w:r>
            <w:proofErr w:type="spellStart"/>
            <w:r w:rsidR="00460653" w:rsidRPr="00897EE2">
              <w:rPr>
                <w:sz w:val="22"/>
                <w:lang w:val="en-US"/>
              </w:rPr>
              <w:t>subantreprenorii</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răspunzător</w:t>
            </w:r>
            <w:proofErr w:type="spellEnd"/>
            <w:r w:rsidR="00460653" w:rsidRPr="00897EE2">
              <w:rPr>
                <w:sz w:val="22"/>
                <w:lang w:val="en-US"/>
              </w:rPr>
              <w:t xml:space="preserve"> </w:t>
            </w:r>
            <w:proofErr w:type="spellStart"/>
            <w:r w:rsidR="00460653" w:rsidRPr="00897EE2">
              <w:rPr>
                <w:sz w:val="22"/>
                <w:lang w:val="en-US"/>
              </w:rPr>
              <w:t>faţă</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respectarea</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subantreprenorii</w:t>
            </w:r>
            <w:proofErr w:type="spellEnd"/>
            <w:r w:rsidR="00460653" w:rsidRPr="00897EE2">
              <w:rPr>
                <w:sz w:val="22"/>
                <w:lang w:val="en-US"/>
              </w:rPr>
              <w:t xml:space="preserve"> a </w:t>
            </w:r>
            <w:proofErr w:type="spellStart"/>
            <w:r w:rsidR="00AB7AE2" w:rsidRPr="00897EE2">
              <w:rPr>
                <w:sz w:val="22"/>
                <w:lang w:val="en-US"/>
              </w:rPr>
              <w:t>prevederilor</w:t>
            </w:r>
            <w:proofErr w:type="spellEnd"/>
            <w:r w:rsidR="00AB7AE2" w:rsidRPr="00897EE2">
              <w:rPr>
                <w:sz w:val="22"/>
                <w:lang w:val="en-US"/>
              </w:rPr>
              <w:t xml:space="preserve"> </w:t>
            </w:r>
            <w:proofErr w:type="spellStart"/>
            <w:r w:rsidR="00AB7AE2" w:rsidRPr="00897EE2">
              <w:rPr>
                <w:sz w:val="22"/>
                <w:lang w:val="en-US"/>
              </w:rPr>
              <w:t>legale</w:t>
            </w:r>
            <w:proofErr w:type="spellEnd"/>
            <w:r w:rsidR="00AB7AE2" w:rsidRPr="00897EE2">
              <w:rPr>
                <w:sz w:val="22"/>
                <w:lang w:val="en-US"/>
              </w:rPr>
              <w:t xml:space="preserve"> </w:t>
            </w:r>
            <w:proofErr w:type="spellStart"/>
            <w:r w:rsidR="00AB7AE2" w:rsidRPr="00897EE2">
              <w:rPr>
                <w:sz w:val="22"/>
                <w:lang w:val="en-US"/>
              </w:rPr>
              <w:t>și</w:t>
            </w:r>
            <w:proofErr w:type="spellEnd"/>
            <w:r w:rsidR="00AB7AE2" w:rsidRPr="00897EE2">
              <w:rPr>
                <w:sz w:val="22"/>
                <w:lang w:val="en-US"/>
              </w:rPr>
              <w:t xml:space="preserve"> </w:t>
            </w:r>
            <w:proofErr w:type="spellStart"/>
            <w:r w:rsidR="00AB7AE2" w:rsidRPr="00897EE2">
              <w:rPr>
                <w:sz w:val="22"/>
                <w:lang w:val="en-US"/>
              </w:rPr>
              <w:t>obligațiunilor</w:t>
            </w:r>
            <w:proofErr w:type="spellEnd"/>
            <w:r w:rsidR="00AB7AE2" w:rsidRPr="00897EE2">
              <w:rPr>
                <w:sz w:val="22"/>
                <w:lang w:val="en-US"/>
              </w:rPr>
              <w:t xml:space="preserve"> </w:t>
            </w:r>
            <w:proofErr w:type="spellStart"/>
            <w:r w:rsidR="00AB7AE2" w:rsidRPr="00897EE2">
              <w:rPr>
                <w:sz w:val="22"/>
                <w:lang w:val="en-US"/>
              </w:rPr>
              <w:t>contractuale</w:t>
            </w:r>
            <w:proofErr w:type="spellEnd"/>
            <w:r w:rsidR="00AB7AE2" w:rsidRPr="00897EE2">
              <w:rPr>
                <w:sz w:val="22"/>
                <w:lang w:val="en-US"/>
              </w:rPr>
              <w:t xml:space="preserve"> </w:t>
            </w:r>
            <w:proofErr w:type="spellStart"/>
            <w:r w:rsidR="00AB7AE2" w:rsidRPr="00897EE2">
              <w:rPr>
                <w:sz w:val="22"/>
                <w:lang w:val="en-US"/>
              </w:rPr>
              <w:t>și</w:t>
            </w:r>
            <w:proofErr w:type="spellEnd"/>
            <w:r w:rsidR="00AB7AE2" w:rsidRPr="00897EE2">
              <w:rPr>
                <w:sz w:val="22"/>
                <w:lang w:val="en-US"/>
              </w:rPr>
              <w:t xml:space="preserve"> </w:t>
            </w:r>
            <w:proofErr w:type="spellStart"/>
            <w:r w:rsidR="00AB7AE2" w:rsidRPr="00897EE2">
              <w:rPr>
                <w:sz w:val="22"/>
                <w:lang w:val="en-US"/>
              </w:rPr>
              <w:t>profesionale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w:t>
            </w:r>
            <w:proofErr w:type="spellStart"/>
            <w:r w:rsidR="00460653" w:rsidRPr="00897EE2">
              <w:rPr>
                <w:sz w:val="22"/>
                <w:lang w:val="en-US"/>
              </w:rPr>
              <w:t>parcursul</w:t>
            </w:r>
            <w:proofErr w:type="spellEnd"/>
            <w:r w:rsidR="00460653" w:rsidRPr="00897EE2">
              <w:rPr>
                <w:sz w:val="22"/>
                <w:lang w:val="en-US"/>
              </w:rPr>
              <w:t xml:space="preserve"> </w:t>
            </w:r>
            <w:proofErr w:type="spellStart"/>
            <w:r w:rsidR="00460653" w:rsidRPr="00897EE2">
              <w:rPr>
                <w:sz w:val="22"/>
                <w:lang w:val="en-US"/>
              </w:rPr>
              <w:t>executării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are </w:t>
            </w:r>
            <w:proofErr w:type="spellStart"/>
            <w:r w:rsidR="00460653" w:rsidRPr="00897EE2">
              <w:rPr>
                <w:sz w:val="22"/>
                <w:lang w:val="en-US"/>
              </w:rPr>
              <w:t>dreptul</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dispună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scris</w:t>
            </w:r>
            <w:proofErr w:type="spellEnd"/>
            <w:r w:rsidR="00460653" w:rsidRPr="00897EE2">
              <w:rPr>
                <w:sz w:val="22"/>
                <w:lang w:val="en-US"/>
              </w:rPr>
              <w:t xml:space="preserve">: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proofErr w:type="spellStart"/>
            <w:r w:rsidR="005B666D" w:rsidRPr="00897EE2">
              <w:rPr>
                <w:sz w:val="22"/>
                <w:lang w:val="en-US"/>
              </w:rPr>
              <w:t>Antreprenorul</w:t>
            </w:r>
            <w:proofErr w:type="spellEnd"/>
            <w:r w:rsidR="005B666D" w:rsidRPr="00897EE2">
              <w:rPr>
                <w:sz w:val="22"/>
                <w:lang w:val="en-US"/>
              </w:rPr>
              <w:t xml:space="preserve"> </w:t>
            </w:r>
            <w:proofErr w:type="spellStart"/>
            <w:r w:rsidR="005B666D" w:rsidRPr="00897EE2">
              <w:rPr>
                <w:sz w:val="22"/>
                <w:lang w:val="en-US"/>
              </w:rPr>
              <w:t>este</w:t>
            </w:r>
            <w:proofErr w:type="spellEnd"/>
            <w:r w:rsidR="005B666D" w:rsidRPr="00897EE2">
              <w:rPr>
                <w:sz w:val="22"/>
                <w:lang w:val="en-US"/>
              </w:rPr>
              <w:t xml:space="preserve"> </w:t>
            </w:r>
            <w:proofErr w:type="spellStart"/>
            <w:r w:rsidR="005B666D" w:rsidRPr="00897EE2">
              <w:rPr>
                <w:sz w:val="22"/>
                <w:lang w:val="en-US"/>
              </w:rPr>
              <w:t>obligat</w:t>
            </w:r>
            <w:proofErr w:type="spellEnd"/>
            <w:r w:rsidR="005B666D" w:rsidRPr="00897EE2">
              <w:rPr>
                <w:sz w:val="22"/>
                <w:lang w:val="en-US"/>
              </w:rPr>
              <w:t xml:space="preserve"> </w:t>
            </w:r>
            <w:proofErr w:type="spellStart"/>
            <w:r w:rsidR="005B666D" w:rsidRPr="00897EE2">
              <w:rPr>
                <w:sz w:val="22"/>
                <w:lang w:val="en-US"/>
              </w:rPr>
              <w:t>să</w:t>
            </w:r>
            <w:proofErr w:type="spellEnd"/>
            <w:r w:rsidR="005B666D" w:rsidRPr="00897EE2">
              <w:rPr>
                <w:sz w:val="22"/>
                <w:lang w:val="en-US"/>
              </w:rPr>
              <w:t xml:space="preserve"> execute </w:t>
            </w:r>
            <w:proofErr w:type="spellStart"/>
            <w:r w:rsidR="005B666D" w:rsidRPr="00897EE2">
              <w:rPr>
                <w:sz w:val="22"/>
                <w:lang w:val="en-US"/>
              </w:rPr>
              <w:t>toate</w:t>
            </w:r>
            <w:proofErr w:type="spellEnd"/>
            <w:r w:rsidR="005B666D" w:rsidRPr="00897EE2">
              <w:rPr>
                <w:sz w:val="22"/>
                <w:lang w:val="en-US"/>
              </w:rPr>
              <w:t xml:space="preserve"> </w:t>
            </w:r>
            <w:proofErr w:type="spellStart"/>
            <w:r w:rsidR="005B666D" w:rsidRPr="00897EE2">
              <w:rPr>
                <w:sz w:val="22"/>
                <w:lang w:val="en-US"/>
              </w:rPr>
              <w:t>lucrările</w:t>
            </w:r>
            <w:proofErr w:type="spellEnd"/>
            <w:r w:rsidR="005B666D" w:rsidRPr="00897EE2">
              <w:rPr>
                <w:sz w:val="22"/>
                <w:lang w:val="en-US"/>
              </w:rPr>
              <w:t xml:space="preserve">, </w:t>
            </w:r>
            <w:proofErr w:type="spellStart"/>
            <w:r w:rsidR="005B666D" w:rsidRPr="00897EE2">
              <w:rPr>
                <w:sz w:val="22"/>
                <w:lang w:val="en-US"/>
              </w:rPr>
              <w:t>prevăzute</w:t>
            </w:r>
            <w:proofErr w:type="spellEnd"/>
            <w:r w:rsidR="005B666D" w:rsidRPr="00897EE2">
              <w:rPr>
                <w:sz w:val="22"/>
                <w:lang w:val="en-US"/>
              </w:rPr>
              <w:t xml:space="preserve"> </w:t>
            </w:r>
            <w:proofErr w:type="spellStart"/>
            <w:r w:rsidR="005B666D" w:rsidRPr="00897EE2">
              <w:rPr>
                <w:sz w:val="22"/>
                <w:lang w:val="en-US"/>
              </w:rPr>
              <w:t>în</w:t>
            </w:r>
            <w:proofErr w:type="spellEnd"/>
            <w:r w:rsidR="005B666D" w:rsidRPr="00897EE2">
              <w:rPr>
                <w:sz w:val="22"/>
                <w:lang w:val="en-US"/>
              </w:rPr>
              <w:t xml:space="preserve"> contract, </w:t>
            </w:r>
            <w:proofErr w:type="spellStart"/>
            <w:r w:rsidR="005B666D" w:rsidRPr="00897EE2">
              <w:rPr>
                <w:sz w:val="22"/>
                <w:lang w:val="en-US"/>
              </w:rPr>
              <w:t>în</w:t>
            </w:r>
            <w:proofErr w:type="spellEnd"/>
            <w:r w:rsidR="005B666D" w:rsidRPr="00897EE2">
              <w:rPr>
                <w:sz w:val="22"/>
                <w:lang w:val="en-US"/>
              </w:rPr>
              <w:t xml:space="preserve"> </w:t>
            </w:r>
            <w:proofErr w:type="spellStart"/>
            <w:r w:rsidR="005B666D" w:rsidRPr="00897EE2">
              <w:rPr>
                <w:sz w:val="22"/>
                <w:lang w:val="en-US"/>
              </w:rPr>
              <w:t>termenele</w:t>
            </w:r>
            <w:proofErr w:type="spellEnd"/>
            <w:r w:rsidR="005B666D" w:rsidRPr="00897EE2">
              <w:rPr>
                <w:sz w:val="22"/>
                <w:lang w:val="en-US"/>
              </w:rPr>
              <w:t xml:space="preserve"> </w:t>
            </w:r>
            <w:proofErr w:type="spellStart"/>
            <w:r w:rsidR="005B666D" w:rsidRPr="00897EE2">
              <w:rPr>
                <w:sz w:val="22"/>
                <w:lang w:val="en-US"/>
              </w:rPr>
              <w:t>stabilite</w:t>
            </w:r>
            <w:proofErr w:type="spellEnd"/>
            <w:r w:rsidR="005B666D" w:rsidRPr="00897EE2">
              <w:rPr>
                <w:sz w:val="22"/>
                <w:lang w:val="en-US"/>
              </w:rPr>
              <w:t xml:space="preserve"> </w:t>
            </w:r>
            <w:proofErr w:type="spellStart"/>
            <w:r w:rsidR="005B666D" w:rsidRPr="00897EE2">
              <w:rPr>
                <w:sz w:val="22"/>
                <w:lang w:val="en-US"/>
              </w:rPr>
              <w:t>prin</w:t>
            </w:r>
            <w:proofErr w:type="spellEnd"/>
            <w:r w:rsidR="005B666D" w:rsidRPr="00897EE2">
              <w:rPr>
                <w:sz w:val="22"/>
                <w:lang w:val="en-US"/>
              </w:rPr>
              <w:t xml:space="preserve"> </w:t>
            </w:r>
            <w:proofErr w:type="spellStart"/>
            <w:r w:rsidR="005B666D" w:rsidRPr="00897EE2">
              <w:rPr>
                <w:sz w:val="22"/>
                <w:lang w:val="en-US"/>
              </w:rPr>
              <w:t>graficul</w:t>
            </w:r>
            <w:proofErr w:type="spellEnd"/>
            <w:r w:rsidR="005B666D" w:rsidRPr="00897EE2">
              <w:rPr>
                <w:sz w:val="22"/>
                <w:lang w:val="en-US"/>
              </w:rPr>
              <w:t xml:space="preserve"> general de </w:t>
            </w:r>
            <w:proofErr w:type="spellStart"/>
            <w:r w:rsidR="005B666D" w:rsidRPr="00897EE2">
              <w:rPr>
                <w:sz w:val="22"/>
                <w:lang w:val="en-US"/>
              </w:rPr>
              <w:t>realizare</w:t>
            </w:r>
            <w:proofErr w:type="spellEnd"/>
            <w:r w:rsidR="005B666D" w:rsidRPr="00897EE2">
              <w:rPr>
                <w:sz w:val="22"/>
                <w:lang w:val="en-US"/>
              </w:rPr>
              <w:t xml:space="preserve"> a </w:t>
            </w:r>
            <w:proofErr w:type="spellStart"/>
            <w:r w:rsidR="005B666D" w:rsidRPr="00897EE2">
              <w:rPr>
                <w:sz w:val="22"/>
                <w:lang w:val="en-US"/>
              </w:rPr>
              <w:t>lucrărilor</w:t>
            </w:r>
            <w:proofErr w:type="spellEnd"/>
            <w:r w:rsidR="005B666D" w:rsidRPr="00897EE2">
              <w:rPr>
                <w:sz w:val="22"/>
                <w:lang w:val="en-US"/>
              </w:rPr>
              <w:t xml:space="preserve"> </w:t>
            </w:r>
            <w:proofErr w:type="spellStart"/>
            <w:r w:rsidR="005B666D" w:rsidRPr="00897EE2">
              <w:rPr>
                <w:sz w:val="22"/>
                <w:lang w:val="en-US"/>
              </w:rPr>
              <w:t>şi</w:t>
            </w:r>
            <w:proofErr w:type="spellEnd"/>
            <w:r w:rsidR="005B666D" w:rsidRPr="00897EE2">
              <w:rPr>
                <w:sz w:val="22"/>
                <w:lang w:val="en-US"/>
              </w:rPr>
              <w:t xml:space="preserve"> </w:t>
            </w:r>
            <w:proofErr w:type="spellStart"/>
            <w:r w:rsidR="005B666D" w:rsidRPr="00897EE2">
              <w:rPr>
                <w:sz w:val="22"/>
                <w:lang w:val="en-US"/>
              </w:rPr>
              <w:t>graficul</w:t>
            </w:r>
            <w:proofErr w:type="spellEnd"/>
            <w:r w:rsidR="005B666D" w:rsidRPr="00897EE2">
              <w:rPr>
                <w:sz w:val="22"/>
                <w:lang w:val="en-US"/>
              </w:rPr>
              <w:t xml:space="preserve"> de </w:t>
            </w:r>
            <w:proofErr w:type="spellStart"/>
            <w:r w:rsidR="005B666D" w:rsidRPr="00897EE2">
              <w:rPr>
                <w:sz w:val="22"/>
                <w:lang w:val="en-US"/>
              </w:rPr>
              <w:t>execuţieşi</w:t>
            </w:r>
            <w:proofErr w:type="spellEnd"/>
            <w:r w:rsidR="005B666D" w:rsidRPr="00897EE2">
              <w:rPr>
                <w:sz w:val="22"/>
                <w:lang w:val="en-US"/>
              </w:rPr>
              <w:t xml:space="preserve"> de o </w:t>
            </w:r>
            <w:proofErr w:type="spellStart"/>
            <w:r w:rsidR="005B666D" w:rsidRPr="00897EE2">
              <w:rPr>
                <w:sz w:val="22"/>
                <w:lang w:val="en-US"/>
              </w:rPr>
              <w:t>calitate</w:t>
            </w:r>
            <w:proofErr w:type="spellEnd"/>
            <w:r w:rsidR="005B666D" w:rsidRPr="00897EE2">
              <w:rPr>
                <w:sz w:val="22"/>
                <w:lang w:val="en-US"/>
              </w:rPr>
              <w:t xml:space="preserve"> </w:t>
            </w:r>
            <w:proofErr w:type="spellStart"/>
            <w:r w:rsidR="005B666D" w:rsidRPr="00897EE2">
              <w:rPr>
                <w:sz w:val="22"/>
                <w:lang w:val="en-US"/>
              </w:rPr>
              <w:t>corespunzătoare</w:t>
            </w:r>
            <w:proofErr w:type="spellEnd"/>
            <w:r w:rsidR="005B666D" w:rsidRPr="00897EE2">
              <w:rPr>
                <w:sz w:val="22"/>
                <w:lang w:val="en-US"/>
              </w:rPr>
              <w:t xml:space="preserve"> </w:t>
            </w:r>
            <w:proofErr w:type="spellStart"/>
            <w:r w:rsidR="005B666D" w:rsidRPr="00897EE2">
              <w:rPr>
                <w:sz w:val="22"/>
                <w:lang w:val="en-US"/>
              </w:rPr>
              <w:t>prevederilor</w:t>
            </w:r>
            <w:proofErr w:type="spellEnd"/>
            <w:r w:rsidR="005B666D" w:rsidRPr="00897EE2">
              <w:rPr>
                <w:sz w:val="22"/>
                <w:lang w:val="en-US"/>
              </w:rPr>
              <w:t xml:space="preserve"> </w:t>
            </w:r>
            <w:proofErr w:type="spellStart"/>
            <w:r w:rsidR="005B666D" w:rsidRPr="00897EE2">
              <w:rPr>
                <w:sz w:val="22"/>
                <w:lang w:val="en-US"/>
              </w:rPr>
              <w:t>actelor</w:t>
            </w:r>
            <w:proofErr w:type="spellEnd"/>
            <w:r w:rsidR="005B666D" w:rsidRPr="00897EE2">
              <w:rPr>
                <w:sz w:val="22"/>
                <w:lang w:val="en-US"/>
              </w:rPr>
              <w:t xml:space="preserve"> normative </w:t>
            </w:r>
            <w:proofErr w:type="spellStart"/>
            <w:proofErr w:type="gramStart"/>
            <w:r w:rsidR="005B666D" w:rsidRPr="00897EE2">
              <w:rPr>
                <w:sz w:val="22"/>
                <w:lang w:val="en-US"/>
              </w:rPr>
              <w:t>şi</w:t>
            </w:r>
            <w:proofErr w:type="spellEnd"/>
            <w:r w:rsidR="005B666D" w:rsidRPr="00897EE2">
              <w:rPr>
                <w:sz w:val="22"/>
                <w:lang w:val="en-US"/>
              </w:rPr>
              <w:t xml:space="preserve">  </w:t>
            </w:r>
            <w:proofErr w:type="spellStart"/>
            <w:r w:rsidR="005B666D" w:rsidRPr="00897EE2">
              <w:rPr>
                <w:sz w:val="22"/>
                <w:lang w:val="en-US"/>
              </w:rPr>
              <w:t>prezentului</w:t>
            </w:r>
            <w:proofErr w:type="spellEnd"/>
            <w:proofErr w:type="gramEnd"/>
            <w:r w:rsidR="005B666D" w:rsidRPr="00897EE2">
              <w:rPr>
                <w:sz w:val="22"/>
                <w:lang w:val="en-US"/>
              </w:rPr>
              <w:t xml:space="preserve">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proofErr w:type="spellStart"/>
            <w:r w:rsidR="005B666D" w:rsidRPr="00897EE2">
              <w:rPr>
                <w:sz w:val="22"/>
                <w:lang w:val="en-US"/>
              </w:rPr>
              <w:t>În</w:t>
            </w:r>
            <w:proofErr w:type="spellEnd"/>
            <w:r w:rsidR="005B666D" w:rsidRPr="00897EE2">
              <w:rPr>
                <w:sz w:val="22"/>
                <w:lang w:val="en-US"/>
              </w:rPr>
              <w:t xml:space="preserve"> </w:t>
            </w:r>
            <w:proofErr w:type="spellStart"/>
            <w:r w:rsidR="005B666D" w:rsidRPr="00897EE2">
              <w:rPr>
                <w:sz w:val="22"/>
                <w:lang w:val="en-US"/>
              </w:rPr>
              <w:t>cazul</w:t>
            </w:r>
            <w:proofErr w:type="spellEnd"/>
            <w:r w:rsidR="005B666D" w:rsidRPr="00897EE2">
              <w:rPr>
                <w:sz w:val="22"/>
                <w:lang w:val="en-US"/>
              </w:rPr>
              <w:t xml:space="preserve"> </w:t>
            </w:r>
            <w:proofErr w:type="spellStart"/>
            <w:r w:rsidR="005B666D" w:rsidRPr="00897EE2">
              <w:rPr>
                <w:sz w:val="22"/>
                <w:lang w:val="en-US"/>
              </w:rPr>
              <w:t>în</w:t>
            </w:r>
            <w:proofErr w:type="spellEnd"/>
            <w:r w:rsidR="005B666D" w:rsidRPr="00897EE2">
              <w:rPr>
                <w:sz w:val="22"/>
                <w:lang w:val="en-US"/>
              </w:rPr>
              <w:t xml:space="preserve"> care </w:t>
            </w:r>
            <w:proofErr w:type="spellStart"/>
            <w:r w:rsidR="005B666D" w:rsidRPr="00897EE2">
              <w:rPr>
                <w:sz w:val="22"/>
                <w:lang w:val="en-US"/>
              </w:rPr>
              <w:t>părţile</w:t>
            </w:r>
            <w:proofErr w:type="spellEnd"/>
            <w:r w:rsidR="005B666D" w:rsidRPr="00897EE2">
              <w:rPr>
                <w:sz w:val="22"/>
                <w:lang w:val="en-US"/>
              </w:rPr>
              <w:t xml:space="preserve"> din </w:t>
            </w:r>
            <w:proofErr w:type="spellStart"/>
            <w:r w:rsidR="005B666D" w:rsidRPr="00897EE2">
              <w:rPr>
                <w:sz w:val="22"/>
                <w:lang w:val="en-US"/>
              </w:rPr>
              <w:t>lucrarea</w:t>
            </w:r>
            <w:proofErr w:type="spellEnd"/>
            <w:r w:rsidR="005B666D" w:rsidRPr="00897EE2">
              <w:rPr>
                <w:sz w:val="22"/>
                <w:lang w:val="en-US"/>
              </w:rPr>
              <w:t xml:space="preserve"> </w:t>
            </w:r>
            <w:proofErr w:type="spellStart"/>
            <w:r w:rsidR="005B666D" w:rsidRPr="00897EE2">
              <w:rPr>
                <w:sz w:val="22"/>
                <w:lang w:val="en-US"/>
              </w:rPr>
              <w:t>ce</w:t>
            </w:r>
            <w:proofErr w:type="spellEnd"/>
            <w:r w:rsidR="005B666D" w:rsidRPr="00897EE2">
              <w:rPr>
                <w:sz w:val="22"/>
                <w:lang w:val="en-US"/>
              </w:rPr>
              <w:t xml:space="preserve"> se </w:t>
            </w:r>
            <w:proofErr w:type="spellStart"/>
            <w:r w:rsidR="005B666D" w:rsidRPr="00897EE2">
              <w:rPr>
                <w:sz w:val="22"/>
                <w:lang w:val="en-US"/>
              </w:rPr>
              <w:t>contractează</w:t>
            </w:r>
            <w:proofErr w:type="spellEnd"/>
            <w:r w:rsidR="005B666D" w:rsidRPr="00897EE2">
              <w:rPr>
                <w:sz w:val="22"/>
                <w:lang w:val="en-US"/>
              </w:rPr>
              <w:t xml:space="preserve"> se </w:t>
            </w:r>
            <w:proofErr w:type="spellStart"/>
            <w:r w:rsidR="005B666D" w:rsidRPr="00897EE2">
              <w:rPr>
                <w:sz w:val="22"/>
                <w:lang w:val="en-US"/>
              </w:rPr>
              <w:t>execută</w:t>
            </w:r>
            <w:proofErr w:type="spellEnd"/>
            <w:r w:rsidR="005B666D" w:rsidRPr="00897EE2">
              <w:rPr>
                <w:sz w:val="22"/>
                <w:lang w:val="en-US"/>
              </w:rPr>
              <w:t xml:space="preserve"> </w:t>
            </w:r>
            <w:proofErr w:type="spellStart"/>
            <w:r w:rsidR="005B666D" w:rsidRPr="00897EE2">
              <w:rPr>
                <w:sz w:val="22"/>
                <w:lang w:val="en-US"/>
              </w:rPr>
              <w:t>în</w:t>
            </w:r>
            <w:proofErr w:type="spellEnd"/>
            <w:r w:rsidR="005B666D" w:rsidRPr="00897EE2">
              <w:rPr>
                <w:sz w:val="22"/>
                <w:lang w:val="en-US"/>
              </w:rPr>
              <w:t xml:space="preserve"> </w:t>
            </w:r>
            <w:proofErr w:type="spellStart"/>
            <w:r w:rsidR="005B666D" w:rsidRPr="00897EE2">
              <w:rPr>
                <w:sz w:val="22"/>
                <w:lang w:val="en-US"/>
              </w:rPr>
              <w:t>subantrepriză</w:t>
            </w:r>
            <w:proofErr w:type="spellEnd"/>
            <w:r w:rsidR="005B666D" w:rsidRPr="00897EE2">
              <w:rPr>
                <w:sz w:val="22"/>
                <w:lang w:val="en-US"/>
              </w:rPr>
              <w:t xml:space="preserve">, </w:t>
            </w:r>
            <w:proofErr w:type="spellStart"/>
            <w:r w:rsidR="005B666D" w:rsidRPr="00897EE2">
              <w:rPr>
                <w:sz w:val="22"/>
                <w:lang w:val="en-US"/>
              </w:rPr>
              <w:t>Antreprenorul</w:t>
            </w:r>
            <w:proofErr w:type="spellEnd"/>
            <w:r w:rsidR="005B666D" w:rsidRPr="00897EE2">
              <w:rPr>
                <w:sz w:val="22"/>
                <w:lang w:val="en-US"/>
              </w:rPr>
              <w:t xml:space="preserve"> </w:t>
            </w:r>
            <w:proofErr w:type="spellStart"/>
            <w:r w:rsidR="005B666D" w:rsidRPr="00897EE2">
              <w:rPr>
                <w:sz w:val="22"/>
                <w:lang w:val="en-US"/>
              </w:rPr>
              <w:t>trebuie</w:t>
            </w:r>
            <w:proofErr w:type="spellEnd"/>
            <w:r w:rsidR="005B666D" w:rsidRPr="00897EE2">
              <w:rPr>
                <w:sz w:val="22"/>
                <w:lang w:val="en-US"/>
              </w:rPr>
              <w:t xml:space="preserve"> </w:t>
            </w:r>
            <w:proofErr w:type="spellStart"/>
            <w:r w:rsidR="005B666D" w:rsidRPr="00897EE2">
              <w:rPr>
                <w:sz w:val="22"/>
                <w:lang w:val="en-US"/>
              </w:rPr>
              <w:t>să</w:t>
            </w:r>
            <w:proofErr w:type="spellEnd"/>
            <w:r w:rsidR="005B666D" w:rsidRPr="00897EE2">
              <w:rPr>
                <w:sz w:val="22"/>
                <w:lang w:val="en-US"/>
              </w:rPr>
              <w:t xml:space="preserve"> </w:t>
            </w:r>
            <w:proofErr w:type="spellStart"/>
            <w:r w:rsidR="005B666D" w:rsidRPr="00897EE2">
              <w:rPr>
                <w:sz w:val="22"/>
                <w:lang w:val="en-US"/>
              </w:rPr>
              <w:t>prezinte</w:t>
            </w:r>
            <w:proofErr w:type="spellEnd"/>
            <w:r w:rsidR="005B666D" w:rsidRPr="00897EE2">
              <w:rPr>
                <w:sz w:val="22"/>
                <w:lang w:val="en-US"/>
              </w:rPr>
              <w:t xml:space="preserve">, cu </w:t>
            </w:r>
            <w:proofErr w:type="spellStart"/>
            <w:r w:rsidR="005B666D" w:rsidRPr="00897EE2">
              <w:rPr>
                <w:sz w:val="22"/>
                <w:lang w:val="en-US"/>
              </w:rPr>
              <w:t>ocazia</w:t>
            </w:r>
            <w:proofErr w:type="spellEnd"/>
            <w:r w:rsidR="005B666D" w:rsidRPr="00897EE2">
              <w:rPr>
                <w:sz w:val="22"/>
                <w:lang w:val="en-US"/>
              </w:rPr>
              <w:t xml:space="preserve"> </w:t>
            </w:r>
            <w:proofErr w:type="spellStart"/>
            <w:r w:rsidR="005B666D" w:rsidRPr="00897EE2">
              <w:rPr>
                <w:sz w:val="22"/>
                <w:lang w:val="en-US"/>
              </w:rPr>
              <w:t>ofertării</w:t>
            </w:r>
            <w:proofErr w:type="spellEnd"/>
            <w:r w:rsidR="005B666D" w:rsidRPr="00897EE2">
              <w:rPr>
                <w:sz w:val="22"/>
                <w:lang w:val="en-US"/>
              </w:rPr>
              <w:t xml:space="preserve">, </w:t>
            </w:r>
            <w:proofErr w:type="spellStart"/>
            <w:r w:rsidR="005B666D" w:rsidRPr="00897EE2">
              <w:rPr>
                <w:sz w:val="22"/>
                <w:lang w:val="en-US"/>
              </w:rPr>
              <w:t>lista</w:t>
            </w:r>
            <w:proofErr w:type="spellEnd"/>
            <w:r w:rsidR="005B666D" w:rsidRPr="00897EE2">
              <w:rPr>
                <w:sz w:val="22"/>
                <w:lang w:val="en-US"/>
              </w:rPr>
              <w:t xml:space="preserve"> </w:t>
            </w:r>
            <w:proofErr w:type="spellStart"/>
            <w:r w:rsidR="005B666D" w:rsidRPr="00897EE2">
              <w:rPr>
                <w:sz w:val="22"/>
                <w:lang w:val="en-US"/>
              </w:rPr>
              <w:t>subantreprenorilor</w:t>
            </w:r>
            <w:proofErr w:type="spellEnd"/>
            <w:r w:rsidR="005B666D" w:rsidRPr="00897EE2">
              <w:rPr>
                <w:sz w:val="22"/>
                <w:lang w:val="en-US"/>
              </w:rPr>
              <w:t xml:space="preserve"> </w:t>
            </w:r>
            <w:proofErr w:type="spellStart"/>
            <w:r w:rsidR="005B666D" w:rsidRPr="00897EE2">
              <w:rPr>
                <w:sz w:val="22"/>
                <w:lang w:val="en-US"/>
              </w:rPr>
              <w:t>şi</w:t>
            </w:r>
            <w:proofErr w:type="spellEnd"/>
            <w:r w:rsidR="005B666D" w:rsidRPr="00897EE2">
              <w:rPr>
                <w:sz w:val="22"/>
                <w:lang w:val="en-US"/>
              </w:rPr>
              <w:t xml:space="preserve"> </w:t>
            </w:r>
            <w:proofErr w:type="spellStart"/>
            <w:r w:rsidR="005B666D" w:rsidRPr="00897EE2">
              <w:rPr>
                <w:sz w:val="22"/>
                <w:lang w:val="en-US"/>
              </w:rPr>
              <w:t>lucrările</w:t>
            </w:r>
            <w:proofErr w:type="spellEnd"/>
            <w:r w:rsidR="005B666D" w:rsidRPr="00897EE2">
              <w:rPr>
                <w:sz w:val="22"/>
                <w:lang w:val="en-US"/>
              </w:rPr>
              <w:t xml:space="preserve"> pe care </w:t>
            </w:r>
            <w:proofErr w:type="spellStart"/>
            <w:r w:rsidR="005B666D" w:rsidRPr="00897EE2">
              <w:rPr>
                <w:sz w:val="22"/>
                <w:lang w:val="en-US"/>
              </w:rPr>
              <w:t>aceştia</w:t>
            </w:r>
            <w:proofErr w:type="spellEnd"/>
            <w:r w:rsidR="005B666D" w:rsidRPr="00897EE2">
              <w:rPr>
                <w:sz w:val="22"/>
                <w:lang w:val="en-US"/>
              </w:rPr>
              <w:t xml:space="preserve"> le </w:t>
            </w:r>
            <w:proofErr w:type="spellStart"/>
            <w:r w:rsidR="005B666D" w:rsidRPr="00897EE2">
              <w:rPr>
                <w:sz w:val="22"/>
                <w:lang w:val="en-US"/>
              </w:rPr>
              <w:t>vor</w:t>
            </w:r>
            <w:proofErr w:type="spellEnd"/>
            <w:r w:rsidR="005B666D" w:rsidRPr="00897EE2">
              <w:rPr>
                <w:sz w:val="22"/>
                <w:lang w:val="en-US"/>
              </w:rPr>
              <w:t xml:space="preserve"> </w:t>
            </w:r>
            <w:proofErr w:type="spellStart"/>
            <w:r w:rsidR="005B666D" w:rsidRPr="00897EE2">
              <w:rPr>
                <w:sz w:val="22"/>
                <w:lang w:val="en-US"/>
              </w:rPr>
              <w:t>executa</w:t>
            </w:r>
            <w:proofErr w:type="spellEnd"/>
            <w:r w:rsidR="005B666D" w:rsidRPr="00897EE2">
              <w:rPr>
                <w:sz w:val="22"/>
                <w:lang w:val="en-US"/>
              </w:rPr>
              <w:t xml:space="preserve">.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w:t>
            </w:r>
            <w:proofErr w:type="spellStart"/>
            <w:r w:rsidR="005B666D" w:rsidRPr="00897EE2">
              <w:rPr>
                <w:sz w:val="22"/>
                <w:lang w:val="en-US"/>
              </w:rPr>
              <w:t>parcursul</w:t>
            </w:r>
            <w:proofErr w:type="spellEnd"/>
            <w:r w:rsidR="005B666D" w:rsidRPr="00897EE2">
              <w:rPr>
                <w:sz w:val="22"/>
                <w:lang w:val="en-US"/>
              </w:rPr>
              <w:t xml:space="preserve"> </w:t>
            </w:r>
            <w:proofErr w:type="spellStart"/>
            <w:r w:rsidR="005B666D" w:rsidRPr="00897EE2">
              <w:rPr>
                <w:sz w:val="22"/>
                <w:lang w:val="en-US"/>
              </w:rPr>
              <w:t>execuţiei</w:t>
            </w:r>
            <w:proofErr w:type="spellEnd"/>
            <w:r w:rsidR="005B666D" w:rsidRPr="00897EE2">
              <w:rPr>
                <w:sz w:val="22"/>
                <w:lang w:val="en-US"/>
              </w:rPr>
              <w:t xml:space="preserve"> </w:t>
            </w:r>
            <w:proofErr w:type="spellStart"/>
            <w:r w:rsidR="005B666D" w:rsidRPr="00897EE2">
              <w:rPr>
                <w:sz w:val="22"/>
                <w:lang w:val="en-US"/>
              </w:rPr>
              <w:t>lucrărilor</w:t>
            </w:r>
            <w:proofErr w:type="spellEnd"/>
            <w:r w:rsidR="005B666D" w:rsidRPr="00897EE2">
              <w:rPr>
                <w:sz w:val="22"/>
                <w:lang w:val="en-US"/>
              </w:rPr>
              <w:t xml:space="preserve">, </w:t>
            </w:r>
            <w:proofErr w:type="spellStart"/>
            <w:r w:rsidR="005B666D" w:rsidRPr="00897EE2">
              <w:rPr>
                <w:sz w:val="22"/>
                <w:lang w:val="en-US"/>
              </w:rPr>
              <w:t>Antreprenorul</w:t>
            </w:r>
            <w:proofErr w:type="spellEnd"/>
            <w:r w:rsidR="005B666D" w:rsidRPr="00897EE2">
              <w:rPr>
                <w:sz w:val="22"/>
                <w:lang w:val="en-US"/>
              </w:rPr>
              <w:t xml:space="preserve"> </w:t>
            </w:r>
            <w:proofErr w:type="spellStart"/>
            <w:r w:rsidR="005B666D" w:rsidRPr="00897EE2">
              <w:rPr>
                <w:sz w:val="22"/>
                <w:lang w:val="en-US"/>
              </w:rPr>
              <w:t>este</w:t>
            </w:r>
            <w:proofErr w:type="spellEnd"/>
            <w:r w:rsidR="005B666D" w:rsidRPr="00897EE2">
              <w:rPr>
                <w:sz w:val="22"/>
                <w:lang w:val="en-US"/>
              </w:rPr>
              <w:t xml:space="preserve"> </w:t>
            </w:r>
            <w:proofErr w:type="spellStart"/>
            <w:r w:rsidR="005B666D" w:rsidRPr="00897EE2">
              <w:rPr>
                <w:sz w:val="22"/>
                <w:lang w:val="en-US"/>
              </w:rPr>
              <w:t>obligat</w:t>
            </w:r>
            <w:proofErr w:type="spellEnd"/>
            <w:r w:rsidR="005B666D" w:rsidRPr="00897EE2">
              <w:rPr>
                <w:sz w:val="22"/>
                <w:lang w:val="en-US"/>
              </w:rPr>
              <w:t xml:space="preserve"> </w:t>
            </w:r>
            <w:proofErr w:type="spellStart"/>
            <w:r w:rsidR="005B666D" w:rsidRPr="00897EE2">
              <w:rPr>
                <w:sz w:val="22"/>
                <w:lang w:val="en-US"/>
              </w:rPr>
              <w:t>să</w:t>
            </w:r>
            <w:proofErr w:type="spellEnd"/>
            <w:r w:rsidR="005B666D" w:rsidRPr="00897EE2">
              <w:rPr>
                <w:sz w:val="22"/>
                <w:lang w:val="en-US"/>
              </w:rPr>
              <w:t xml:space="preserve"> </w:t>
            </w:r>
            <w:proofErr w:type="spellStart"/>
            <w:r w:rsidR="005B666D" w:rsidRPr="00897EE2">
              <w:rPr>
                <w:sz w:val="22"/>
                <w:lang w:val="en-US"/>
              </w:rPr>
              <w:t>comunice</w:t>
            </w:r>
            <w:proofErr w:type="spellEnd"/>
            <w:r w:rsidR="005B666D" w:rsidRPr="00897EE2">
              <w:rPr>
                <w:sz w:val="22"/>
                <w:lang w:val="en-US"/>
              </w:rPr>
              <w:t xml:space="preserve">, la </w:t>
            </w:r>
            <w:proofErr w:type="spellStart"/>
            <w:r w:rsidR="005B666D" w:rsidRPr="00897EE2">
              <w:rPr>
                <w:sz w:val="22"/>
                <w:lang w:val="en-US"/>
              </w:rPr>
              <w:t>cererea</w:t>
            </w:r>
            <w:proofErr w:type="spellEnd"/>
            <w:r w:rsidR="005B666D" w:rsidRPr="00897EE2">
              <w:rPr>
                <w:sz w:val="22"/>
                <w:lang w:val="en-US"/>
              </w:rPr>
              <w:t xml:space="preserve"> </w:t>
            </w:r>
            <w:proofErr w:type="spellStart"/>
            <w:r w:rsidR="005B666D" w:rsidRPr="00897EE2">
              <w:rPr>
                <w:sz w:val="22"/>
                <w:lang w:val="en-US"/>
              </w:rPr>
              <w:t>Beneficiarului</w:t>
            </w:r>
            <w:proofErr w:type="spellEnd"/>
            <w:r w:rsidR="005B666D" w:rsidRPr="00897EE2">
              <w:rPr>
                <w:sz w:val="22"/>
                <w:lang w:val="en-US"/>
              </w:rPr>
              <w:t xml:space="preserve">, </w:t>
            </w:r>
            <w:proofErr w:type="spellStart"/>
            <w:r w:rsidR="005B666D" w:rsidRPr="00897EE2">
              <w:rPr>
                <w:sz w:val="22"/>
                <w:lang w:val="en-US"/>
              </w:rPr>
              <w:t>datele</w:t>
            </w:r>
            <w:proofErr w:type="spellEnd"/>
            <w:r w:rsidR="005B666D" w:rsidRPr="00897EE2">
              <w:rPr>
                <w:sz w:val="22"/>
                <w:lang w:val="en-US"/>
              </w:rPr>
              <w:t xml:space="preserve"> de </w:t>
            </w:r>
            <w:proofErr w:type="spellStart"/>
            <w:r w:rsidR="00E364D5" w:rsidRPr="00897EE2">
              <w:rPr>
                <w:sz w:val="22"/>
                <w:lang w:val="en-US"/>
              </w:rPr>
              <w:t>identificare</w:t>
            </w:r>
            <w:r w:rsidR="005B666D" w:rsidRPr="00897EE2">
              <w:rPr>
                <w:sz w:val="22"/>
                <w:lang w:val="en-US"/>
              </w:rPr>
              <w:t>ale</w:t>
            </w:r>
            <w:proofErr w:type="spellEnd"/>
            <w:r w:rsidR="005B666D" w:rsidRPr="00897EE2">
              <w:rPr>
                <w:sz w:val="22"/>
                <w:lang w:val="en-US"/>
              </w:rPr>
              <w:t xml:space="preserve"> </w:t>
            </w:r>
            <w:proofErr w:type="spellStart"/>
            <w:r w:rsidR="005B666D" w:rsidRPr="00897EE2">
              <w:rPr>
                <w:sz w:val="22"/>
                <w:lang w:val="en-US"/>
              </w:rPr>
              <w:t>subantreprenorilor</w:t>
            </w:r>
            <w:proofErr w:type="spellEnd"/>
            <w:r w:rsidR="005B666D" w:rsidRPr="00897EE2">
              <w:rPr>
                <w:sz w:val="22"/>
                <w:lang w:val="en-US"/>
              </w:rPr>
              <w:t xml:space="preserve">.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proofErr w:type="spellStart"/>
            <w:r w:rsidR="005B666D" w:rsidRPr="00897EE2">
              <w:rPr>
                <w:sz w:val="22"/>
                <w:lang w:val="en-US"/>
              </w:rPr>
              <w:t>Angajarea</w:t>
            </w:r>
            <w:proofErr w:type="spellEnd"/>
            <w:r w:rsidR="005B666D" w:rsidRPr="00897EE2">
              <w:rPr>
                <w:sz w:val="22"/>
                <w:lang w:val="en-US"/>
              </w:rPr>
              <w:t xml:space="preserve"> </w:t>
            </w:r>
            <w:proofErr w:type="spellStart"/>
            <w:r w:rsidR="005B666D" w:rsidRPr="00897EE2">
              <w:rPr>
                <w:sz w:val="22"/>
                <w:lang w:val="en-US"/>
              </w:rPr>
              <w:t>forţei</w:t>
            </w:r>
            <w:proofErr w:type="spellEnd"/>
            <w:r w:rsidR="005B666D" w:rsidRPr="00897EE2">
              <w:rPr>
                <w:sz w:val="22"/>
                <w:lang w:val="en-US"/>
              </w:rPr>
              <w:t xml:space="preserve"> de </w:t>
            </w:r>
            <w:proofErr w:type="spellStart"/>
            <w:r w:rsidR="005B666D" w:rsidRPr="00897EE2">
              <w:rPr>
                <w:sz w:val="22"/>
                <w:lang w:val="en-US"/>
              </w:rPr>
              <w:t>muncă</w:t>
            </w:r>
            <w:proofErr w:type="spellEnd"/>
            <w:r w:rsidR="005B666D" w:rsidRPr="00897EE2">
              <w:rPr>
                <w:sz w:val="22"/>
                <w:lang w:val="en-US"/>
              </w:rPr>
              <w:t xml:space="preserve"> pe </w:t>
            </w:r>
            <w:proofErr w:type="spellStart"/>
            <w:r w:rsidR="005B666D" w:rsidRPr="00897EE2">
              <w:rPr>
                <w:sz w:val="22"/>
                <w:lang w:val="en-US"/>
              </w:rPr>
              <w:t>bază</w:t>
            </w:r>
            <w:proofErr w:type="spellEnd"/>
            <w:r w:rsidR="005B666D" w:rsidRPr="00897EE2">
              <w:rPr>
                <w:sz w:val="22"/>
                <w:lang w:val="en-US"/>
              </w:rPr>
              <w:t xml:space="preserve"> de </w:t>
            </w:r>
            <w:proofErr w:type="spellStart"/>
            <w:r w:rsidR="005B666D" w:rsidRPr="00897EE2">
              <w:rPr>
                <w:sz w:val="22"/>
                <w:lang w:val="en-US"/>
              </w:rPr>
              <w:t>a</w:t>
            </w:r>
            <w:r w:rsidR="003D06D0" w:rsidRPr="00897EE2">
              <w:rPr>
                <w:sz w:val="22"/>
                <w:lang w:val="en-US"/>
              </w:rPr>
              <w:t>cord</w:t>
            </w:r>
            <w:proofErr w:type="spellEnd"/>
            <w:r w:rsidR="003D06D0" w:rsidRPr="00897EE2">
              <w:rPr>
                <w:sz w:val="22"/>
                <w:lang w:val="en-US"/>
              </w:rPr>
              <w:t xml:space="preserve"> nu </w:t>
            </w:r>
            <w:proofErr w:type="spellStart"/>
            <w:r w:rsidR="003D06D0" w:rsidRPr="00897EE2">
              <w:rPr>
                <w:sz w:val="22"/>
                <w:lang w:val="en-US"/>
              </w:rPr>
              <w:t>este</w:t>
            </w:r>
            <w:proofErr w:type="spellEnd"/>
            <w:r w:rsidR="003D06D0" w:rsidRPr="00897EE2">
              <w:rPr>
                <w:sz w:val="22"/>
                <w:lang w:val="en-US"/>
              </w:rPr>
              <w:t xml:space="preserve"> </w:t>
            </w:r>
            <w:proofErr w:type="spellStart"/>
            <w:r w:rsidR="003D06D0" w:rsidRPr="00897EE2">
              <w:rPr>
                <w:sz w:val="22"/>
                <w:lang w:val="en-US"/>
              </w:rPr>
              <w:t>considerată</w:t>
            </w:r>
            <w:proofErr w:type="spellEnd"/>
            <w:r w:rsidR="005B666D" w:rsidRPr="00897EE2">
              <w:rPr>
                <w:sz w:val="22"/>
                <w:lang w:val="en-US"/>
              </w:rPr>
              <w:t xml:space="preserve"> </w:t>
            </w:r>
            <w:proofErr w:type="spellStart"/>
            <w:r w:rsidR="005B666D" w:rsidRPr="00897EE2">
              <w:rPr>
                <w:sz w:val="22"/>
                <w:lang w:val="en-US"/>
              </w:rPr>
              <w:t>obiectul</w:t>
            </w:r>
            <w:proofErr w:type="spellEnd"/>
            <w:r w:rsidR="005B666D" w:rsidRPr="00897EE2">
              <w:rPr>
                <w:sz w:val="22"/>
                <w:lang w:val="en-US"/>
              </w:rPr>
              <w:t xml:space="preserve"> </w:t>
            </w:r>
            <w:proofErr w:type="spellStart"/>
            <w:r w:rsidR="005B666D" w:rsidRPr="00897EE2">
              <w:rPr>
                <w:sz w:val="22"/>
                <w:lang w:val="en-US"/>
              </w:rPr>
              <w:t>unei</w:t>
            </w:r>
            <w:proofErr w:type="spellEnd"/>
            <w:r w:rsidR="005B666D" w:rsidRPr="00897EE2">
              <w:rPr>
                <w:sz w:val="22"/>
                <w:lang w:val="en-US"/>
              </w:rPr>
              <w:t xml:space="preserve"> </w:t>
            </w:r>
            <w:proofErr w:type="spellStart"/>
            <w:r w:rsidR="005B666D" w:rsidRPr="00897EE2">
              <w:rPr>
                <w:sz w:val="22"/>
                <w:lang w:val="en-US"/>
              </w:rPr>
              <w:t>subcontractări</w:t>
            </w:r>
            <w:proofErr w:type="spellEnd"/>
            <w:r w:rsidR="005B666D" w:rsidRPr="00897EE2">
              <w:rPr>
                <w:sz w:val="22"/>
                <w:lang w:val="en-US"/>
              </w:rPr>
              <w:t>.</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proofErr w:type="spellStart"/>
            <w:r w:rsidR="00460653" w:rsidRPr="00897EE2">
              <w:rPr>
                <w:sz w:val="22"/>
                <w:lang w:val="en-US"/>
              </w:rPr>
              <w:t>Materialele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de </w:t>
            </w:r>
            <w:proofErr w:type="spellStart"/>
            <w:r w:rsidR="00460653" w:rsidRPr="00897EE2">
              <w:rPr>
                <w:sz w:val="22"/>
                <w:lang w:val="en-US"/>
              </w:rPr>
              <w:t>calitatea</w:t>
            </w:r>
            <w:proofErr w:type="spellEnd"/>
            <w:r w:rsidR="00460653" w:rsidRPr="00897EE2">
              <w:rPr>
                <w:sz w:val="22"/>
                <w:lang w:val="en-US"/>
              </w:rPr>
              <w:t xml:space="preserve"> </w:t>
            </w:r>
            <w:proofErr w:type="spellStart"/>
            <w:r w:rsidR="00460653" w:rsidRPr="00897EE2">
              <w:rPr>
                <w:sz w:val="22"/>
                <w:lang w:val="en-US"/>
              </w:rPr>
              <w:t>prevăzută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documentaţia</w:t>
            </w:r>
            <w:proofErr w:type="spellEnd"/>
            <w:r w:rsidR="00460653" w:rsidRPr="00897EE2">
              <w:rPr>
                <w:sz w:val="22"/>
                <w:lang w:val="en-US"/>
              </w:rPr>
              <w:t xml:space="preserve"> de </w:t>
            </w:r>
            <w:proofErr w:type="spellStart"/>
            <w:r w:rsidR="00460653" w:rsidRPr="00897EE2">
              <w:rPr>
                <w:sz w:val="22"/>
                <w:lang w:val="en-US"/>
              </w:rPr>
              <w:t>executare</w:t>
            </w:r>
            <w:proofErr w:type="spellEnd"/>
            <w:r w:rsidR="00460653" w:rsidRPr="00897EE2">
              <w:rPr>
                <w:sz w:val="22"/>
                <w:lang w:val="en-US"/>
              </w:rPr>
              <w:t xml:space="preserve">, </w:t>
            </w:r>
            <w:proofErr w:type="spellStart"/>
            <w:r w:rsidR="00460653" w:rsidRPr="00897EE2">
              <w:rPr>
                <w:sz w:val="22"/>
                <w:lang w:val="en-US"/>
              </w:rPr>
              <w:t>urmând</w:t>
            </w:r>
            <w:proofErr w:type="spellEnd"/>
            <w:r w:rsidR="00460653" w:rsidRPr="00897EE2">
              <w:rPr>
                <w:sz w:val="22"/>
                <w:lang w:val="en-US"/>
              </w:rPr>
              <w:t xml:space="preserve"> a fi </w:t>
            </w:r>
            <w:proofErr w:type="spellStart"/>
            <w:r w:rsidR="00460653" w:rsidRPr="00897EE2">
              <w:rPr>
                <w:sz w:val="22"/>
                <w:lang w:val="en-US"/>
              </w:rPr>
              <w:t>supuse</w:t>
            </w:r>
            <w:proofErr w:type="spellEnd"/>
            <w:r w:rsidR="00460653" w:rsidRPr="00897EE2">
              <w:rPr>
                <w:sz w:val="22"/>
                <w:lang w:val="en-US"/>
              </w:rPr>
              <w:t xml:space="preserve"> periodic la diverse </w:t>
            </w:r>
            <w:proofErr w:type="spellStart"/>
            <w:r w:rsidR="00460653" w:rsidRPr="00897EE2">
              <w:rPr>
                <w:sz w:val="22"/>
                <w:lang w:val="en-US"/>
              </w:rPr>
              <w:t>testări</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proiectantul</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le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solicita</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asigura</w:t>
            </w:r>
            <w:proofErr w:type="spellEnd"/>
            <w:r w:rsidR="00460653" w:rsidRPr="00897EE2">
              <w:rPr>
                <w:sz w:val="22"/>
                <w:lang w:val="en-US"/>
              </w:rPr>
              <w:t xml:space="preserve">, la </w:t>
            </w:r>
            <w:proofErr w:type="spellStart"/>
            <w:r w:rsidR="00460653" w:rsidRPr="00897EE2">
              <w:rPr>
                <w:sz w:val="22"/>
                <w:lang w:val="en-US"/>
              </w:rPr>
              <w:t>cerere</w:t>
            </w:r>
            <w:proofErr w:type="spellEnd"/>
            <w:r w:rsidR="00460653" w:rsidRPr="00897EE2">
              <w:rPr>
                <w:sz w:val="22"/>
                <w:lang w:val="en-US"/>
              </w:rPr>
              <w:t xml:space="preserve">, </w:t>
            </w:r>
            <w:proofErr w:type="spellStart"/>
            <w:r w:rsidR="00460653" w:rsidRPr="00897EE2">
              <w:rPr>
                <w:sz w:val="22"/>
                <w:lang w:val="en-US"/>
              </w:rPr>
              <w:t>forţa</w:t>
            </w:r>
            <w:proofErr w:type="spellEnd"/>
            <w:r w:rsidR="00460653" w:rsidRPr="00897EE2">
              <w:rPr>
                <w:sz w:val="22"/>
                <w:lang w:val="en-US"/>
              </w:rPr>
              <w:t xml:space="preserve"> de </w:t>
            </w:r>
            <w:proofErr w:type="spellStart"/>
            <w:r w:rsidR="00460653" w:rsidRPr="00897EE2">
              <w:rPr>
                <w:sz w:val="22"/>
                <w:lang w:val="en-US"/>
              </w:rPr>
              <w:t>muncă</w:t>
            </w:r>
            <w:proofErr w:type="spellEnd"/>
            <w:r w:rsidR="00460653" w:rsidRPr="00897EE2">
              <w:rPr>
                <w:sz w:val="22"/>
                <w:lang w:val="en-US"/>
              </w:rPr>
              <w:t xml:space="preserve">, </w:t>
            </w:r>
            <w:proofErr w:type="spellStart"/>
            <w:r w:rsidR="00460653" w:rsidRPr="00897EE2">
              <w:rPr>
                <w:sz w:val="22"/>
                <w:lang w:val="en-US"/>
              </w:rPr>
              <w:t>instrumentele</w:t>
            </w:r>
            <w:proofErr w:type="spellEnd"/>
            <w:r w:rsidR="00460653" w:rsidRPr="00897EE2">
              <w:rPr>
                <w:sz w:val="22"/>
                <w:lang w:val="en-US"/>
              </w:rPr>
              <w:t xml:space="preserve">, </w:t>
            </w:r>
            <w:proofErr w:type="spellStart"/>
            <w:r w:rsidR="00460653" w:rsidRPr="00897EE2">
              <w:rPr>
                <w:sz w:val="22"/>
                <w:lang w:val="en-US"/>
              </w:rPr>
              <w:t>utilajul</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materialele</w:t>
            </w:r>
            <w:proofErr w:type="spellEnd"/>
            <w:r w:rsidR="00460653" w:rsidRPr="00897EE2">
              <w:rPr>
                <w:sz w:val="22"/>
                <w:lang w:val="en-US"/>
              </w:rPr>
              <w:t xml:space="preserve"> </w:t>
            </w:r>
            <w:proofErr w:type="spellStart"/>
            <w:r w:rsidR="00460653" w:rsidRPr="00897EE2">
              <w:rPr>
                <w:sz w:val="22"/>
                <w:lang w:val="en-US"/>
              </w:rPr>
              <w:t>necesare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examinarea</w:t>
            </w:r>
            <w:proofErr w:type="spellEnd"/>
            <w:r w:rsidR="00460653" w:rsidRPr="00897EE2">
              <w:rPr>
                <w:sz w:val="22"/>
                <w:lang w:val="en-US"/>
              </w:rPr>
              <w:t xml:space="preserve">, </w:t>
            </w:r>
            <w:proofErr w:type="spellStart"/>
            <w:r w:rsidR="00460653" w:rsidRPr="00897EE2">
              <w:rPr>
                <w:sz w:val="22"/>
                <w:lang w:val="en-US"/>
              </w:rPr>
              <w:t>măsurarea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testarea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BE5A1E" w:rsidP="00196AB4">
            <w:pPr>
              <w:pStyle w:val="af2"/>
              <w:tabs>
                <w:tab w:val="left" w:pos="284"/>
              </w:tabs>
              <w:spacing w:line="276" w:lineRule="auto"/>
              <w:ind w:firstLine="0"/>
              <w:rPr>
                <w:lang w:val="en-US"/>
              </w:rPr>
            </w:pPr>
            <w:r w:rsidRPr="00897EE2">
              <w:rPr>
                <w:sz w:val="22"/>
                <w:lang w:val="en-US"/>
              </w:rPr>
              <w:t>8.</w:t>
            </w:r>
            <w:proofErr w:type="gramStart"/>
            <w:r w:rsidRPr="00897EE2">
              <w:rPr>
                <w:sz w:val="22"/>
                <w:lang w:val="en-US"/>
              </w:rPr>
              <w:t>2</w:t>
            </w:r>
            <w:r w:rsidR="00D05A94" w:rsidRPr="00897EE2">
              <w:rPr>
                <w:sz w:val="22"/>
                <w:lang w:val="en-US"/>
              </w:rPr>
              <w:t>.</w:t>
            </w:r>
            <w:r w:rsidR="00460653" w:rsidRPr="00897EE2">
              <w:rPr>
                <w:sz w:val="22"/>
                <w:lang w:val="en-US"/>
              </w:rPr>
              <w:t>Costul</w:t>
            </w:r>
            <w:proofErr w:type="gramEnd"/>
            <w:r w:rsidR="00460653" w:rsidRPr="00897EE2">
              <w:rPr>
                <w:sz w:val="22"/>
                <w:lang w:val="en-US"/>
              </w:rPr>
              <w:t xml:space="preserve"> </w:t>
            </w:r>
            <w:proofErr w:type="spellStart"/>
            <w:r w:rsidR="00460653" w:rsidRPr="00897EE2">
              <w:rPr>
                <w:sz w:val="22"/>
                <w:lang w:val="en-US"/>
              </w:rPr>
              <w:t>probelor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încercărilor</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suportat</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prevăzut</w:t>
            </w:r>
            <w:proofErr w:type="spellEnd"/>
            <w:r w:rsidR="00460653" w:rsidRPr="00897EE2">
              <w:rPr>
                <w:sz w:val="22"/>
                <w:lang w:val="en-US"/>
              </w:rPr>
              <w:t xml:space="preserve"> </w:t>
            </w:r>
            <w:proofErr w:type="spellStart"/>
            <w:r w:rsidR="00460653" w:rsidRPr="00897EE2">
              <w:rPr>
                <w:sz w:val="22"/>
                <w:lang w:val="en-US"/>
              </w:rPr>
              <w:t>îndocumentaţie</w:t>
            </w:r>
            <w:proofErr w:type="spellEnd"/>
            <w:r w:rsidR="00460653" w:rsidRPr="00897EE2">
              <w:rPr>
                <w:sz w:val="22"/>
                <w:lang w:val="en-US"/>
              </w:rPr>
              <w:t xml:space="preserve">, </w:t>
            </w:r>
            <w:proofErr w:type="spellStart"/>
            <w:r w:rsidR="00460653" w:rsidRPr="00897EE2">
              <w:rPr>
                <w:sz w:val="22"/>
                <w:lang w:val="en-US"/>
              </w:rPr>
              <w:lastRenderedPageBreak/>
              <w:t>în</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w:t>
            </w:r>
            <w:proofErr w:type="spellStart"/>
            <w:r w:rsidR="00460653" w:rsidRPr="00897EE2">
              <w:rPr>
                <w:sz w:val="22"/>
                <w:lang w:val="en-US"/>
              </w:rPr>
              <w:t>contrar</w:t>
            </w:r>
            <w:proofErr w:type="spellEnd"/>
            <w:r w:rsidR="00460653" w:rsidRPr="00897EE2">
              <w:rPr>
                <w:sz w:val="22"/>
                <w:lang w:val="en-US"/>
              </w:rPr>
              <w:t xml:space="preserve"> </w:t>
            </w:r>
            <w:proofErr w:type="spellStart"/>
            <w:r w:rsidR="00460653" w:rsidRPr="00897EE2">
              <w:rPr>
                <w:sz w:val="22"/>
                <w:lang w:val="en-US"/>
              </w:rPr>
              <w:t>cheltuielile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
          <w:p w:rsidR="00460653" w:rsidRPr="00897EE2" w:rsidRDefault="00BE5A1E" w:rsidP="00196AB4">
            <w:pPr>
              <w:pStyle w:val="af2"/>
              <w:tabs>
                <w:tab w:val="left" w:pos="284"/>
              </w:tabs>
              <w:spacing w:line="276" w:lineRule="auto"/>
              <w:ind w:firstLine="0"/>
            </w:pPr>
            <w:r w:rsidRPr="00897EE2">
              <w:rPr>
                <w:sz w:val="22"/>
                <w:lang w:val="en-US"/>
              </w:rPr>
              <w:t xml:space="preserve">8.3. </w:t>
            </w:r>
            <w:proofErr w:type="spellStart"/>
            <w:r w:rsidR="00460653" w:rsidRPr="00897EE2">
              <w:rPr>
                <w:sz w:val="22"/>
                <w:lang w:val="en-US"/>
              </w:rPr>
              <w:t>Probele</w:t>
            </w:r>
            <w:proofErr w:type="spellEnd"/>
            <w:r w:rsidR="00460653" w:rsidRPr="00897EE2">
              <w:rPr>
                <w:sz w:val="22"/>
                <w:lang w:val="en-US"/>
              </w:rPr>
              <w:t xml:space="preserve"> </w:t>
            </w:r>
            <w:proofErr w:type="spellStart"/>
            <w:r w:rsidR="00460653" w:rsidRPr="00897EE2">
              <w:rPr>
                <w:sz w:val="22"/>
                <w:lang w:val="en-US"/>
              </w:rPr>
              <w:t>neprevăzute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comandate</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lucrări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materiale</w:t>
            </w:r>
            <w:proofErr w:type="spellEnd"/>
            <w:r w:rsidR="00460653" w:rsidRPr="00897EE2">
              <w:rPr>
                <w:sz w:val="22"/>
                <w:lang w:val="en-US"/>
              </w:rPr>
              <w:t xml:space="preserve"> </w:t>
            </w:r>
            <w:proofErr w:type="spellStart"/>
            <w:r w:rsidR="00460653" w:rsidRPr="00897EE2">
              <w:rPr>
                <w:sz w:val="22"/>
                <w:lang w:val="en-US"/>
              </w:rPr>
              <w:t>puse</w:t>
            </w:r>
            <w:proofErr w:type="spellEnd"/>
            <w:r w:rsidR="00460653" w:rsidRPr="00897EE2">
              <w:rPr>
                <w:sz w:val="22"/>
                <w:lang w:val="en-US"/>
              </w:rPr>
              <w:t xml:space="preserve"> </w:t>
            </w:r>
            <w:proofErr w:type="spellStart"/>
            <w:r w:rsidR="00460653" w:rsidRPr="00897EE2">
              <w:rPr>
                <w:sz w:val="22"/>
                <w:lang w:val="en-US"/>
              </w:rPr>
              <w:t>înoperă</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s</w:t>
            </w:r>
            <w:r w:rsidR="003D06D0" w:rsidRPr="00897EE2">
              <w:rPr>
                <w:sz w:val="22"/>
                <w:lang w:val="en-US"/>
              </w:rPr>
              <w:t xml:space="preserve">e </w:t>
            </w:r>
            <w:proofErr w:type="spellStart"/>
            <w:r w:rsidR="003D06D0" w:rsidRPr="00897EE2">
              <w:rPr>
                <w:sz w:val="22"/>
                <w:lang w:val="en-US"/>
              </w:rPr>
              <w:t>dovedeşte</w:t>
            </w:r>
            <w:proofErr w:type="spellEnd"/>
            <w:r w:rsidR="003D06D0" w:rsidRPr="00897EE2">
              <w:rPr>
                <w:sz w:val="22"/>
                <w:lang w:val="en-US"/>
              </w:rPr>
              <w:t xml:space="preserve"> </w:t>
            </w:r>
            <w:proofErr w:type="spellStart"/>
            <w:r w:rsidR="003D06D0" w:rsidRPr="00897EE2">
              <w:rPr>
                <w:sz w:val="22"/>
                <w:lang w:val="en-US"/>
              </w:rPr>
              <w:t>că</w:t>
            </w:r>
            <w:proofErr w:type="spellEnd"/>
            <w:r w:rsidR="003D06D0" w:rsidRPr="00897EE2">
              <w:rPr>
                <w:sz w:val="22"/>
                <w:lang w:val="en-US"/>
              </w:rPr>
              <w:t xml:space="preserve"> </w:t>
            </w:r>
            <w:proofErr w:type="spellStart"/>
            <w:r w:rsidR="003D06D0" w:rsidRPr="00897EE2">
              <w:rPr>
                <w:sz w:val="22"/>
                <w:lang w:val="en-US"/>
              </w:rPr>
              <w:t>materialele</w:t>
            </w:r>
            <w:proofErr w:type="spellEnd"/>
            <w:r w:rsidR="003D06D0" w:rsidRPr="00897EE2">
              <w:rPr>
                <w:sz w:val="22"/>
                <w:lang w:val="en-US"/>
              </w:rPr>
              <w:t xml:space="preserve"> nu su</w:t>
            </w:r>
            <w:r w:rsidR="00460653" w:rsidRPr="00897EE2">
              <w:rPr>
                <w:sz w:val="22"/>
                <w:lang w:val="en-US"/>
              </w:rPr>
              <w:t xml:space="preserve">nt </w:t>
            </w:r>
            <w:proofErr w:type="spellStart"/>
            <w:r w:rsidR="00460653" w:rsidRPr="00897EE2">
              <w:rPr>
                <w:sz w:val="22"/>
                <w:lang w:val="en-US"/>
              </w:rPr>
              <w:t>corespunzător</w:t>
            </w:r>
            <w:proofErr w:type="spellEnd"/>
            <w:r w:rsidR="00460653" w:rsidRPr="00897EE2">
              <w:rPr>
                <w:sz w:val="22"/>
                <w:lang w:val="en-US"/>
              </w:rPr>
              <w:t xml:space="preserve"> </w:t>
            </w:r>
            <w:proofErr w:type="spellStart"/>
            <w:r w:rsidR="00460653" w:rsidRPr="00897EE2">
              <w:rPr>
                <w:sz w:val="22"/>
                <w:lang w:val="en-US"/>
              </w:rPr>
              <w:t>calitative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manopera</w:t>
            </w:r>
            <w:proofErr w:type="spellEnd"/>
            <w:r w:rsidR="00460653" w:rsidRPr="00897EE2">
              <w:rPr>
                <w:sz w:val="22"/>
                <w:lang w:val="en-US"/>
              </w:rPr>
              <w:t xml:space="preserve"> nu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conformitate</w:t>
            </w:r>
            <w:proofErr w:type="spellEnd"/>
            <w:r w:rsidR="00460653" w:rsidRPr="00897EE2">
              <w:rPr>
                <w:sz w:val="22"/>
                <w:lang w:val="en-US"/>
              </w:rPr>
              <w:t xml:space="preserve"> cu </w:t>
            </w:r>
            <w:proofErr w:type="spellStart"/>
            <w:r w:rsidR="00460653" w:rsidRPr="00897EE2">
              <w:rPr>
                <w:sz w:val="22"/>
                <w:lang w:val="en-US"/>
              </w:rPr>
              <w:t>prevederile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rPr>
              <w:t>În</w:t>
            </w:r>
            <w:proofErr w:type="spellEnd"/>
            <w:r w:rsidR="00460653" w:rsidRPr="00897EE2">
              <w:rPr>
                <w:sz w:val="22"/>
              </w:rPr>
              <w:t xml:space="preserve"> </w:t>
            </w:r>
            <w:proofErr w:type="spellStart"/>
            <w:r w:rsidR="00460653" w:rsidRPr="00897EE2">
              <w:rPr>
                <w:sz w:val="22"/>
              </w:rPr>
              <w:t>caz</w:t>
            </w:r>
            <w:proofErr w:type="spellEnd"/>
            <w:r w:rsidR="00460653" w:rsidRPr="00897EE2">
              <w:rPr>
                <w:sz w:val="22"/>
              </w:rPr>
              <w:t xml:space="preserve"> </w:t>
            </w:r>
            <w:proofErr w:type="spellStart"/>
            <w:r w:rsidR="00460653" w:rsidRPr="00897EE2">
              <w:rPr>
                <w:sz w:val="22"/>
              </w:rPr>
              <w:t>contrar</w:t>
            </w:r>
            <w:proofErr w:type="spellEnd"/>
            <w:r w:rsidR="00460653" w:rsidRPr="00897EE2">
              <w:rPr>
                <w:sz w:val="22"/>
              </w:rPr>
              <w:t xml:space="preserve">, </w:t>
            </w:r>
            <w:proofErr w:type="spellStart"/>
            <w:r w:rsidR="00460653" w:rsidRPr="00897EE2">
              <w:rPr>
                <w:sz w:val="22"/>
              </w:rPr>
              <w:t>Beneficiarul</w:t>
            </w:r>
            <w:proofErr w:type="spellEnd"/>
            <w:r w:rsidR="00460653" w:rsidRPr="00897EE2">
              <w:rPr>
                <w:sz w:val="22"/>
              </w:rPr>
              <w:t xml:space="preserve"> </w:t>
            </w:r>
            <w:proofErr w:type="spellStart"/>
            <w:r w:rsidR="00460653" w:rsidRPr="00897EE2">
              <w:rPr>
                <w:sz w:val="22"/>
              </w:rPr>
              <w:t>va</w:t>
            </w:r>
            <w:proofErr w:type="spellEnd"/>
            <w:r w:rsidR="00460653" w:rsidRPr="00897EE2">
              <w:rPr>
                <w:sz w:val="22"/>
              </w:rPr>
              <w:t xml:space="preserve"> </w:t>
            </w:r>
            <w:proofErr w:type="spellStart"/>
            <w:r w:rsidR="00460653" w:rsidRPr="00897EE2">
              <w:rPr>
                <w:sz w:val="22"/>
              </w:rPr>
              <w:t>suporta</w:t>
            </w:r>
            <w:proofErr w:type="spellEnd"/>
            <w:r w:rsidR="00460653" w:rsidRPr="00897EE2">
              <w:rPr>
                <w:sz w:val="22"/>
              </w:rPr>
              <w:t xml:space="preserve"> </w:t>
            </w:r>
            <w:proofErr w:type="spellStart"/>
            <w:r w:rsidR="00460653" w:rsidRPr="00897EE2">
              <w:rPr>
                <w:sz w:val="22"/>
              </w:rPr>
              <w:t>aceste</w:t>
            </w:r>
            <w:proofErr w:type="spellEnd"/>
            <w:r w:rsidR="00460653" w:rsidRPr="00897EE2">
              <w:rPr>
                <w:sz w:val="22"/>
              </w:rPr>
              <w:t xml:space="preserve"> </w:t>
            </w:r>
            <w:proofErr w:type="spellStart"/>
            <w:r w:rsidR="00460653" w:rsidRPr="00897EE2">
              <w:rPr>
                <w:sz w:val="22"/>
              </w:rPr>
              <w:t>cheltuieli</w:t>
            </w:r>
            <w:proofErr w:type="spellEnd"/>
            <w:r w:rsidR="00460653" w:rsidRPr="00897EE2">
              <w:rPr>
                <w:sz w:val="22"/>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proiectantul</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orice</w:t>
            </w:r>
            <w:proofErr w:type="spellEnd"/>
            <w:r w:rsidR="00460653" w:rsidRPr="00897EE2">
              <w:rPr>
                <w:sz w:val="22"/>
                <w:lang w:val="en-US"/>
              </w:rPr>
              <w:t xml:space="preserve"> </w:t>
            </w:r>
            <w:proofErr w:type="spellStart"/>
            <w:r w:rsidR="00460653" w:rsidRPr="00897EE2">
              <w:rPr>
                <w:sz w:val="22"/>
                <w:lang w:val="en-US"/>
              </w:rPr>
              <w:t>altă</w:t>
            </w:r>
            <w:proofErr w:type="spellEnd"/>
            <w:r w:rsidR="00460653" w:rsidRPr="00897EE2">
              <w:rPr>
                <w:sz w:val="22"/>
                <w:lang w:val="en-US"/>
              </w:rPr>
              <w:t xml:space="preserve"> </w:t>
            </w:r>
            <w:proofErr w:type="spellStart"/>
            <w:r w:rsidR="00460653" w:rsidRPr="00897EE2">
              <w:rPr>
                <w:sz w:val="22"/>
                <w:lang w:val="en-US"/>
              </w:rPr>
              <w:t>persoană</w:t>
            </w:r>
            <w:proofErr w:type="spellEnd"/>
            <w:r w:rsidR="00460653" w:rsidRPr="00897EE2">
              <w:rPr>
                <w:sz w:val="22"/>
                <w:lang w:val="en-US"/>
              </w:rPr>
              <w:t xml:space="preserve"> </w:t>
            </w:r>
            <w:proofErr w:type="spellStart"/>
            <w:r w:rsidR="00460653" w:rsidRPr="00897EE2">
              <w:rPr>
                <w:sz w:val="22"/>
                <w:lang w:val="en-US"/>
              </w:rPr>
              <w:t>autorizată</w:t>
            </w:r>
            <w:proofErr w:type="spellEnd"/>
            <w:r w:rsidR="00460653" w:rsidRPr="00897EE2">
              <w:rPr>
                <w:sz w:val="22"/>
                <w:lang w:val="en-US"/>
              </w:rPr>
              <w:t xml:space="preserve"> de </w:t>
            </w:r>
            <w:proofErr w:type="spellStart"/>
            <w:r w:rsidR="00460653" w:rsidRPr="00897EE2">
              <w:rPr>
                <w:sz w:val="22"/>
                <w:lang w:val="en-US"/>
              </w:rPr>
              <w:t>aceştia</w:t>
            </w:r>
            <w:proofErr w:type="spellEnd"/>
            <w:r w:rsidR="00460653" w:rsidRPr="00897EE2">
              <w:rPr>
                <w:sz w:val="22"/>
                <w:lang w:val="en-US"/>
              </w:rPr>
              <w:t xml:space="preserve"> au </w:t>
            </w:r>
            <w:proofErr w:type="spellStart"/>
            <w:r w:rsidR="00460653" w:rsidRPr="00897EE2">
              <w:rPr>
                <w:sz w:val="22"/>
                <w:lang w:val="en-US"/>
              </w:rPr>
              <w:t>acces</w:t>
            </w:r>
            <w:proofErr w:type="spellEnd"/>
            <w:r w:rsidR="00460653" w:rsidRPr="00897EE2">
              <w:rPr>
                <w:sz w:val="22"/>
                <w:lang w:val="en-US"/>
              </w:rPr>
              <w:t xml:space="preserve"> tot </w:t>
            </w:r>
            <w:proofErr w:type="spellStart"/>
            <w:r w:rsidR="00460653" w:rsidRPr="00897EE2">
              <w:rPr>
                <w:sz w:val="22"/>
                <w:lang w:val="en-US"/>
              </w:rPr>
              <w:t>timpul</w:t>
            </w:r>
            <w:proofErr w:type="spellEnd"/>
            <w:r w:rsidR="00460653" w:rsidRPr="00897EE2">
              <w:rPr>
                <w:sz w:val="22"/>
                <w:lang w:val="en-US"/>
              </w:rPr>
              <w:t xml:space="preserve"> la </w:t>
            </w:r>
            <w:proofErr w:type="spellStart"/>
            <w:r w:rsidR="00460653" w:rsidRPr="00897EE2">
              <w:rPr>
                <w:sz w:val="22"/>
                <w:lang w:val="en-US"/>
              </w:rPr>
              <w:t>lucrări</w:t>
            </w:r>
            <w:proofErr w:type="spellEnd"/>
            <w:r w:rsidR="00460653" w:rsidRPr="00897EE2">
              <w:rPr>
                <w:sz w:val="22"/>
                <w:lang w:val="en-US"/>
              </w:rPr>
              <w:t xml:space="preserve"> pe </w:t>
            </w:r>
            <w:proofErr w:type="spellStart"/>
            <w:r w:rsidR="00460653" w:rsidRPr="00897EE2">
              <w:rPr>
                <w:sz w:val="22"/>
                <w:lang w:val="en-US"/>
              </w:rPr>
              <w:t>şantierşi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locurile</w:t>
            </w:r>
            <w:proofErr w:type="spellEnd"/>
            <w:r w:rsidR="00460653" w:rsidRPr="00897EE2">
              <w:rPr>
                <w:sz w:val="22"/>
                <w:lang w:val="en-US"/>
              </w:rPr>
              <w:t xml:space="preserve"> </w:t>
            </w:r>
            <w:proofErr w:type="spellStart"/>
            <w:r w:rsidR="00460653" w:rsidRPr="00897EE2">
              <w:rPr>
                <w:sz w:val="22"/>
                <w:lang w:val="en-US"/>
              </w:rPr>
              <w:t>unde</w:t>
            </w:r>
            <w:proofErr w:type="spellEnd"/>
            <w:r w:rsidR="00460653" w:rsidRPr="00897EE2">
              <w:rPr>
                <w:sz w:val="22"/>
                <w:lang w:val="en-US"/>
              </w:rPr>
              <w:t xml:space="preserve"> se </w:t>
            </w:r>
            <w:proofErr w:type="spellStart"/>
            <w:r w:rsidR="00460653" w:rsidRPr="00897EE2">
              <w:rPr>
                <w:sz w:val="22"/>
                <w:lang w:val="en-US"/>
              </w:rPr>
              <w:t>pregăteşte</w:t>
            </w:r>
            <w:proofErr w:type="spellEnd"/>
            <w:r w:rsidR="00460653" w:rsidRPr="00897EE2">
              <w:rPr>
                <w:sz w:val="22"/>
                <w:lang w:val="en-US"/>
              </w:rPr>
              <w:t xml:space="preserve"> </w:t>
            </w:r>
            <w:proofErr w:type="spellStart"/>
            <w:r w:rsidR="00460653" w:rsidRPr="00897EE2">
              <w:rPr>
                <w:sz w:val="22"/>
                <w:lang w:val="en-US"/>
              </w:rPr>
              <w:t>lucrarea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depozite</w:t>
            </w:r>
            <w:proofErr w:type="spellEnd"/>
            <w:r w:rsidR="00460653" w:rsidRPr="00897EE2">
              <w:rPr>
                <w:sz w:val="22"/>
                <w:lang w:val="en-US"/>
              </w:rPr>
              <w:t xml:space="preserve"> de </w:t>
            </w:r>
            <w:proofErr w:type="spellStart"/>
            <w:r w:rsidR="00460653" w:rsidRPr="00897EE2">
              <w:rPr>
                <w:sz w:val="22"/>
                <w:lang w:val="en-US"/>
              </w:rPr>
              <w:t>materiale</w:t>
            </w:r>
            <w:proofErr w:type="spellEnd"/>
            <w:r w:rsidR="00460653" w:rsidRPr="00897EE2">
              <w:rPr>
                <w:sz w:val="22"/>
                <w:lang w:val="en-US"/>
              </w:rPr>
              <w:t xml:space="preserv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proofErr w:type="spellStart"/>
            <w:r w:rsidR="00460653" w:rsidRPr="00897EE2">
              <w:rPr>
                <w:sz w:val="22"/>
                <w:lang w:val="en-US"/>
              </w:rPr>
              <w:t>Lucrările</w:t>
            </w:r>
            <w:proofErr w:type="spellEnd"/>
            <w:r w:rsidR="00460653" w:rsidRPr="00897EE2">
              <w:rPr>
                <w:sz w:val="22"/>
                <w:lang w:val="en-US"/>
              </w:rPr>
              <w:t xml:space="preserve"> care </w:t>
            </w:r>
            <w:proofErr w:type="spellStart"/>
            <w:r w:rsidR="00460653" w:rsidRPr="00897EE2">
              <w:rPr>
                <w:sz w:val="22"/>
                <w:lang w:val="en-US"/>
              </w:rPr>
              <w:t>devin</w:t>
            </w:r>
            <w:proofErr w:type="spellEnd"/>
            <w:r w:rsidR="00460653" w:rsidRPr="00897EE2">
              <w:rPr>
                <w:sz w:val="22"/>
                <w:lang w:val="en-US"/>
              </w:rPr>
              <w:t xml:space="preserve"> </w:t>
            </w:r>
            <w:proofErr w:type="spellStart"/>
            <w:r w:rsidR="00460653" w:rsidRPr="00897EE2">
              <w:rPr>
                <w:sz w:val="22"/>
                <w:lang w:val="en-US"/>
              </w:rPr>
              <w:t>ascunse</w:t>
            </w:r>
            <w:proofErr w:type="spellEnd"/>
            <w:r w:rsidR="00460653" w:rsidRPr="00897EE2">
              <w:rPr>
                <w:sz w:val="22"/>
                <w:lang w:val="en-US"/>
              </w:rPr>
              <w:t xml:space="preserve"> nu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acoperite</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spellStart"/>
            <w:r w:rsidR="00460653" w:rsidRPr="00897EE2">
              <w:rPr>
                <w:sz w:val="22"/>
                <w:lang w:val="en-US"/>
              </w:rPr>
              <w:t>aprobarea</w:t>
            </w:r>
            <w:proofErr w:type="spellEnd"/>
            <w:r w:rsidR="00460653" w:rsidRPr="00897EE2">
              <w:rPr>
                <w:sz w:val="22"/>
                <w:lang w:val="en-US"/>
              </w:rPr>
              <w:t xml:space="preserve"> </w:t>
            </w:r>
            <w:proofErr w:type="spellStart"/>
            <w:r w:rsidR="00460653" w:rsidRPr="00897EE2">
              <w:rPr>
                <w:sz w:val="22"/>
                <w:lang w:val="en-US"/>
              </w:rPr>
              <w:t>responsabilului</w:t>
            </w:r>
            <w:proofErr w:type="spellEnd"/>
            <w:r w:rsidR="00460653" w:rsidRPr="00897EE2">
              <w:rPr>
                <w:sz w:val="22"/>
                <w:lang w:val="en-US"/>
              </w:rPr>
              <w:t xml:space="preserve"> </w:t>
            </w:r>
            <w:proofErr w:type="spellStart"/>
            <w:r w:rsidR="00460653" w:rsidRPr="00897EE2">
              <w:rPr>
                <w:sz w:val="22"/>
                <w:lang w:val="en-US"/>
              </w:rPr>
              <w:t>tehnic</w:t>
            </w:r>
            <w:proofErr w:type="spellEnd"/>
            <w:r w:rsidR="00460653" w:rsidRPr="00897EE2">
              <w:rPr>
                <w:sz w:val="22"/>
                <w:lang w:val="en-US"/>
              </w:rPr>
              <w:t xml:space="preserve"> </w:t>
            </w:r>
            <w:proofErr w:type="spellStart"/>
            <w:r w:rsidR="00460653" w:rsidRPr="00897EE2">
              <w:rPr>
                <w:sz w:val="22"/>
                <w:lang w:val="en-US"/>
              </w:rPr>
              <w:t>atestat</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a </w:t>
            </w:r>
            <w:proofErr w:type="spellStart"/>
            <w:r w:rsidR="00460653" w:rsidRPr="00897EE2">
              <w:rPr>
                <w:sz w:val="22"/>
                <w:lang w:val="en-US"/>
              </w:rPr>
              <w:t>proiectantului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asigurând</w:t>
            </w:r>
            <w:proofErr w:type="spellEnd"/>
            <w:r w:rsidR="00460653" w:rsidRPr="00897EE2">
              <w:rPr>
                <w:sz w:val="22"/>
                <w:lang w:val="en-US"/>
              </w:rPr>
              <w:t xml:space="preserve"> </w:t>
            </w:r>
            <w:proofErr w:type="spellStart"/>
            <w:r w:rsidR="00460653" w:rsidRPr="00897EE2">
              <w:rPr>
                <w:sz w:val="22"/>
                <w:lang w:val="en-US"/>
              </w:rPr>
              <w:t>posibilitatea</w:t>
            </w:r>
            <w:proofErr w:type="spellEnd"/>
            <w:r w:rsidR="00460653" w:rsidRPr="00897EE2">
              <w:rPr>
                <w:sz w:val="22"/>
                <w:lang w:val="en-US"/>
              </w:rPr>
              <w:t xml:space="preserve"> </w:t>
            </w:r>
            <w:proofErr w:type="spellStart"/>
            <w:r w:rsidR="00460653" w:rsidRPr="00897EE2">
              <w:rPr>
                <w:sz w:val="22"/>
                <w:lang w:val="en-US"/>
              </w:rPr>
              <w:t>acestora</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examineze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urmărească</w:t>
            </w:r>
            <w:proofErr w:type="spellEnd"/>
            <w:r w:rsidR="00460653" w:rsidRPr="00897EE2">
              <w:rPr>
                <w:sz w:val="22"/>
                <w:lang w:val="en-US"/>
              </w:rPr>
              <w:t xml:space="preserve"> </w:t>
            </w:r>
            <w:proofErr w:type="spellStart"/>
            <w:r w:rsidR="00460653" w:rsidRPr="00897EE2">
              <w:rPr>
                <w:sz w:val="22"/>
                <w:lang w:val="en-US"/>
              </w:rPr>
              <w:t>orice</w:t>
            </w:r>
            <w:proofErr w:type="spellEnd"/>
            <w:r w:rsidR="00460653" w:rsidRPr="00897EE2">
              <w:rPr>
                <w:sz w:val="22"/>
                <w:lang w:val="en-US"/>
              </w:rPr>
              <w:t xml:space="preserve"> </w:t>
            </w:r>
            <w:proofErr w:type="spellStart"/>
            <w:r w:rsidR="00460653" w:rsidRPr="00897EE2">
              <w:rPr>
                <w:sz w:val="22"/>
                <w:lang w:val="en-US"/>
              </w:rPr>
              <w:t>lucrare</w:t>
            </w:r>
            <w:proofErr w:type="spellEnd"/>
            <w:r w:rsidR="00460653" w:rsidRPr="00897EE2">
              <w:rPr>
                <w:sz w:val="22"/>
                <w:lang w:val="en-US"/>
              </w:rPr>
              <w:t xml:space="preserve"> care </w:t>
            </w:r>
            <w:proofErr w:type="spellStart"/>
            <w:r w:rsidR="00460653" w:rsidRPr="00897EE2">
              <w:rPr>
                <w:sz w:val="22"/>
                <w:lang w:val="en-US"/>
              </w:rPr>
              <w:t>urmează</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fie </w:t>
            </w:r>
            <w:proofErr w:type="spellStart"/>
            <w:r w:rsidR="00460653" w:rsidRPr="00897EE2">
              <w:rPr>
                <w:sz w:val="22"/>
                <w:lang w:val="en-US"/>
              </w:rPr>
              <w:t>ascunsă</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w:t>
            </w:r>
            <w:r w:rsidRPr="00897EE2">
              <w:rPr>
                <w:sz w:val="22"/>
                <w:lang w:val="en-US"/>
              </w:rPr>
              <w:t>a</w:t>
            </w:r>
            <w:proofErr w:type="spellEnd"/>
            <w:r w:rsidR="00460653" w:rsidRPr="00897EE2">
              <w:rPr>
                <w:sz w:val="22"/>
                <w:lang w:val="en-US"/>
              </w:rPr>
              <w:t xml:space="preserve"> </w:t>
            </w:r>
            <w:proofErr w:type="spellStart"/>
            <w:r w:rsidR="00460653" w:rsidRPr="00897EE2">
              <w:rPr>
                <w:sz w:val="22"/>
                <w:lang w:val="en-US"/>
              </w:rPr>
              <w:t>anunţaresponsabilul</w:t>
            </w:r>
            <w:proofErr w:type="spellEnd"/>
            <w:r w:rsidR="00460653" w:rsidRPr="00897EE2">
              <w:rPr>
                <w:sz w:val="22"/>
                <w:lang w:val="en-US"/>
              </w:rPr>
              <w:t xml:space="preserve"> </w:t>
            </w:r>
            <w:proofErr w:type="spellStart"/>
            <w:r w:rsidR="00460653" w:rsidRPr="00897EE2">
              <w:rPr>
                <w:sz w:val="22"/>
                <w:lang w:val="en-US"/>
              </w:rPr>
              <w:t>tehnic</w:t>
            </w:r>
            <w:r w:rsidR="00183D79" w:rsidRPr="00897EE2">
              <w:rPr>
                <w:sz w:val="22"/>
                <w:lang w:val="en-US"/>
              </w:rPr>
              <w:t>atestat</w:t>
            </w:r>
            <w:proofErr w:type="spellEnd"/>
            <w:r w:rsidR="00183D79" w:rsidRPr="00897EE2">
              <w:rPr>
                <w:sz w:val="22"/>
                <w:lang w:val="en-US"/>
              </w:rPr>
              <w:t xml:space="preserve">, </w:t>
            </w:r>
            <w:proofErr w:type="spellStart"/>
            <w:r w:rsidR="00183D79" w:rsidRPr="00897EE2">
              <w:rPr>
                <w:sz w:val="22"/>
                <w:lang w:val="en-US"/>
              </w:rPr>
              <w:t>proiectantul</w:t>
            </w:r>
            <w:proofErr w:type="spellEnd"/>
            <w:r w:rsidR="00183D79" w:rsidRPr="00897EE2">
              <w:rPr>
                <w:sz w:val="22"/>
                <w:lang w:val="en-US"/>
              </w:rPr>
              <w:t xml:space="preserve"> </w:t>
            </w:r>
            <w:proofErr w:type="spellStart"/>
            <w:r w:rsidR="00183D79" w:rsidRPr="00897EE2">
              <w:rPr>
                <w:sz w:val="22"/>
                <w:lang w:val="en-US"/>
              </w:rPr>
              <w:t>ori</w:t>
            </w:r>
            <w:proofErr w:type="spellEnd"/>
            <w:r w:rsidR="00183D79" w:rsidRPr="00897EE2">
              <w:rPr>
                <w:sz w:val="22"/>
                <w:lang w:val="en-US"/>
              </w:rPr>
              <w:t xml:space="preserve"> de </w:t>
            </w:r>
            <w:proofErr w:type="spellStart"/>
            <w:r w:rsidR="00183D79" w:rsidRPr="00897EE2">
              <w:rPr>
                <w:sz w:val="22"/>
                <w:lang w:val="en-US"/>
              </w:rPr>
              <w:t>câ</w:t>
            </w:r>
            <w:r w:rsidR="00460653" w:rsidRPr="00897EE2">
              <w:rPr>
                <w:sz w:val="22"/>
                <w:lang w:val="en-US"/>
              </w:rPr>
              <w:t>te</w:t>
            </w:r>
            <w:proofErr w:type="spellEnd"/>
            <w:r w:rsidR="00460653" w:rsidRPr="00897EE2">
              <w:rPr>
                <w:sz w:val="22"/>
                <w:lang w:val="en-US"/>
              </w:rPr>
              <w:t xml:space="preserve"> </w:t>
            </w:r>
            <w:proofErr w:type="spellStart"/>
            <w:r w:rsidR="00460653" w:rsidRPr="00897EE2">
              <w:rPr>
                <w:sz w:val="22"/>
                <w:lang w:val="en-US"/>
              </w:rPr>
              <w:t>ori</w:t>
            </w:r>
            <w:proofErr w:type="spellEnd"/>
            <w:r w:rsidR="00460653" w:rsidRPr="00897EE2">
              <w:rPr>
                <w:sz w:val="22"/>
                <w:lang w:val="en-US"/>
              </w:rPr>
              <w:t xml:space="preserve"> </w:t>
            </w:r>
            <w:proofErr w:type="spellStart"/>
            <w:r w:rsidR="00460653" w:rsidRPr="00897EE2">
              <w:rPr>
                <w:sz w:val="22"/>
                <w:lang w:val="en-US"/>
              </w:rPr>
              <w:t>astfel</w:t>
            </w:r>
            <w:proofErr w:type="spellEnd"/>
            <w:r w:rsidR="00460653" w:rsidRPr="00897EE2">
              <w:rPr>
                <w:sz w:val="22"/>
                <w:lang w:val="en-US"/>
              </w:rPr>
              <w:t xml:space="preserve"> de </w:t>
            </w:r>
            <w:proofErr w:type="spellStart"/>
            <w:r w:rsidR="00460653" w:rsidRPr="00897EE2">
              <w:rPr>
                <w:sz w:val="22"/>
                <w:lang w:val="en-US"/>
              </w:rPr>
              <w:t>lucrări</w:t>
            </w:r>
            <w:proofErr w:type="spellEnd"/>
            <w:r w:rsidR="00460653" w:rsidRPr="00897EE2">
              <w:rPr>
                <w:sz w:val="22"/>
                <w:lang w:val="en-US"/>
              </w:rPr>
              <w:t xml:space="preserve">, </w:t>
            </w:r>
            <w:proofErr w:type="spellStart"/>
            <w:r w:rsidR="00183D79" w:rsidRPr="00897EE2">
              <w:rPr>
                <w:sz w:val="22"/>
                <w:lang w:val="en-US"/>
              </w:rPr>
              <w:t>inclusiv</w:t>
            </w:r>
            <w:proofErr w:type="spellEnd"/>
            <w:r w:rsidR="00183D79" w:rsidRPr="00897EE2">
              <w:rPr>
                <w:sz w:val="22"/>
                <w:lang w:val="en-US"/>
              </w:rPr>
              <w:t xml:space="preserve"> </w:t>
            </w:r>
            <w:proofErr w:type="spellStart"/>
            <w:r w:rsidR="00183D79" w:rsidRPr="00897EE2">
              <w:rPr>
                <w:sz w:val="22"/>
                <w:lang w:val="en-US"/>
              </w:rPr>
              <w:t>fundaţiile</w:t>
            </w:r>
            <w:proofErr w:type="spellEnd"/>
            <w:r w:rsidR="00183D79" w:rsidRPr="00897EE2">
              <w:rPr>
                <w:sz w:val="22"/>
                <w:lang w:val="en-US"/>
              </w:rPr>
              <w:t xml:space="preserve"> </w:t>
            </w:r>
            <w:proofErr w:type="spellStart"/>
            <w:r w:rsidR="00183D79" w:rsidRPr="00897EE2">
              <w:rPr>
                <w:sz w:val="22"/>
                <w:lang w:val="en-US"/>
              </w:rPr>
              <w:t>clădirii</w:t>
            </w:r>
            <w:proofErr w:type="spellEnd"/>
            <w:r w:rsidR="00183D79" w:rsidRPr="00897EE2">
              <w:rPr>
                <w:sz w:val="22"/>
                <w:lang w:val="en-US"/>
              </w:rPr>
              <w:t>, su</w:t>
            </w:r>
            <w:r w:rsidR="00460653" w:rsidRPr="00897EE2">
              <w:rPr>
                <w:sz w:val="22"/>
                <w:lang w:val="en-US"/>
              </w:rPr>
              <w:t xml:space="preserve">nt </w:t>
            </w:r>
            <w:proofErr w:type="spellStart"/>
            <w:r w:rsidR="00460653" w:rsidRPr="00897EE2">
              <w:rPr>
                <w:sz w:val="22"/>
                <w:lang w:val="en-US"/>
              </w:rPr>
              <w:t>gata</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a fi examinate. </w:t>
            </w:r>
            <w:proofErr w:type="spellStart"/>
            <w:r w:rsidR="00460653" w:rsidRPr="00897EE2">
              <w:rPr>
                <w:sz w:val="22"/>
                <w:lang w:val="en-US"/>
              </w:rPr>
              <w:t>Responsabilul</w:t>
            </w:r>
            <w:proofErr w:type="spellEnd"/>
            <w:r w:rsidR="00460653" w:rsidRPr="00897EE2">
              <w:rPr>
                <w:sz w:val="22"/>
                <w:lang w:val="en-US"/>
              </w:rPr>
              <w:t xml:space="preserve"> </w:t>
            </w:r>
            <w:proofErr w:type="spellStart"/>
            <w:r w:rsidR="00460653" w:rsidRPr="00897EE2">
              <w:rPr>
                <w:sz w:val="22"/>
                <w:lang w:val="en-US"/>
              </w:rPr>
              <w:t>tehnic</w:t>
            </w:r>
            <w:proofErr w:type="spellEnd"/>
            <w:r w:rsidR="00460653" w:rsidRPr="00897EE2">
              <w:rPr>
                <w:sz w:val="22"/>
                <w:lang w:val="en-US"/>
              </w:rPr>
              <w:t xml:space="preserve"> </w:t>
            </w:r>
            <w:proofErr w:type="spellStart"/>
            <w:r w:rsidR="00460653" w:rsidRPr="00897EE2">
              <w:rPr>
                <w:sz w:val="22"/>
                <w:lang w:val="en-US"/>
              </w:rPr>
              <w:t>atestat</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proiectantul</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w:t>
            </w:r>
            <w:proofErr w:type="spellStart"/>
            <w:r w:rsidR="00460653" w:rsidRPr="00897EE2">
              <w:rPr>
                <w:sz w:val="22"/>
                <w:lang w:val="en-US"/>
              </w:rPr>
              <w:t>participa</w:t>
            </w:r>
            <w:proofErr w:type="spellEnd"/>
            <w:r w:rsidR="00460653" w:rsidRPr="00897EE2">
              <w:rPr>
                <w:sz w:val="22"/>
                <w:lang w:val="en-US"/>
              </w:rPr>
              <w:t xml:space="preserve"> la </w:t>
            </w:r>
            <w:proofErr w:type="spellStart"/>
            <w:r w:rsidR="00460653" w:rsidRPr="00897EE2">
              <w:rPr>
                <w:sz w:val="22"/>
                <w:lang w:val="en-US"/>
              </w:rPr>
              <w:t>examinarea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măsurarea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dezveli</w:t>
            </w:r>
            <w:proofErr w:type="spellEnd"/>
            <w:r w:rsidR="00460653" w:rsidRPr="00897EE2">
              <w:rPr>
                <w:sz w:val="22"/>
                <w:lang w:val="en-US"/>
              </w:rPr>
              <w:t xml:space="preserve"> </w:t>
            </w:r>
            <w:proofErr w:type="spellStart"/>
            <w:r w:rsidR="00460653" w:rsidRPr="00897EE2">
              <w:rPr>
                <w:sz w:val="22"/>
                <w:lang w:val="en-US"/>
              </w:rPr>
              <w:t>orice</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de </w:t>
            </w:r>
            <w:proofErr w:type="spellStart"/>
            <w:r w:rsidR="00460653" w:rsidRPr="00897EE2">
              <w:rPr>
                <w:sz w:val="22"/>
                <w:lang w:val="en-US"/>
              </w:rPr>
              <w:t>lucrare</w:t>
            </w:r>
            <w:proofErr w:type="spellEnd"/>
            <w:r w:rsidR="00460653" w:rsidRPr="00897EE2">
              <w:rPr>
                <w:sz w:val="22"/>
                <w:lang w:val="en-US"/>
              </w:rPr>
              <w:t xml:space="preserve">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reface </w:t>
            </w:r>
            <w:proofErr w:type="spellStart"/>
            <w:r w:rsidR="00460653" w:rsidRPr="00897EE2">
              <w:rPr>
                <w:sz w:val="22"/>
                <w:lang w:val="en-US"/>
              </w:rPr>
              <w:t>această</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de </w:t>
            </w:r>
            <w:proofErr w:type="spellStart"/>
            <w:r w:rsidR="00460653" w:rsidRPr="00897EE2">
              <w:rPr>
                <w:sz w:val="22"/>
                <w:lang w:val="en-US"/>
              </w:rPr>
              <w:t>lucrare</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se </w:t>
            </w:r>
            <w:proofErr w:type="spellStart"/>
            <w:r w:rsidR="00460653" w:rsidRPr="00897EE2">
              <w:rPr>
                <w:sz w:val="22"/>
                <w:lang w:val="en-US"/>
              </w:rPr>
              <w:t>constată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au </w:t>
            </w:r>
            <w:proofErr w:type="spellStart"/>
            <w:r w:rsidR="00460653" w:rsidRPr="00897EE2">
              <w:rPr>
                <w:sz w:val="22"/>
                <w:lang w:val="en-US"/>
              </w:rPr>
              <w:t>fost</w:t>
            </w:r>
            <w:proofErr w:type="spellEnd"/>
            <w:r w:rsidR="00460653" w:rsidRPr="00897EE2">
              <w:rPr>
                <w:sz w:val="22"/>
                <w:lang w:val="en-US"/>
              </w:rPr>
              <w:t xml:space="preserve"> de </w:t>
            </w:r>
            <w:proofErr w:type="spellStart"/>
            <w:r w:rsidR="00460653" w:rsidRPr="00897EE2">
              <w:rPr>
                <w:sz w:val="22"/>
                <w:lang w:val="en-US"/>
              </w:rPr>
              <w:t>calitate</w:t>
            </w:r>
            <w:proofErr w:type="spellEnd"/>
            <w:r w:rsidR="00460653" w:rsidRPr="00897EE2">
              <w:rPr>
                <w:sz w:val="22"/>
                <w:lang w:val="en-US"/>
              </w:rPr>
              <w:t xml:space="preserve"> </w:t>
            </w:r>
            <w:proofErr w:type="spellStart"/>
            <w:r w:rsidR="00460653" w:rsidRPr="00897EE2">
              <w:rPr>
                <w:sz w:val="22"/>
                <w:lang w:val="en-US"/>
              </w:rPr>
              <w:t>corespunzătoare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realizate</w:t>
            </w:r>
            <w:proofErr w:type="spellEnd"/>
            <w:r w:rsidR="00460653" w:rsidRPr="00897EE2">
              <w:rPr>
                <w:sz w:val="22"/>
                <w:lang w:val="en-US"/>
              </w:rPr>
              <w:t xml:space="preserve"> conform </w:t>
            </w:r>
            <w:proofErr w:type="spellStart"/>
            <w:r w:rsidR="00460653" w:rsidRPr="00897EE2">
              <w:rPr>
                <w:sz w:val="22"/>
                <w:lang w:val="en-US"/>
              </w:rPr>
              <w:t>documentaţiei</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dezvelirea</w:t>
            </w:r>
            <w:proofErr w:type="spellEnd"/>
            <w:r w:rsidR="00460653" w:rsidRPr="00897EE2">
              <w:rPr>
                <w:sz w:val="22"/>
                <w:lang w:val="en-US"/>
              </w:rPr>
              <w:t xml:space="preserve">, </w:t>
            </w:r>
            <w:proofErr w:type="spellStart"/>
            <w:r w:rsidR="00460653" w:rsidRPr="00897EE2">
              <w:rPr>
                <w:sz w:val="22"/>
                <w:lang w:val="en-US"/>
              </w:rPr>
              <w:t>refacerea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repararea</w:t>
            </w:r>
            <w:proofErr w:type="spellEnd"/>
            <w:r w:rsidR="00460653" w:rsidRPr="00897EE2">
              <w:rPr>
                <w:sz w:val="22"/>
                <w:lang w:val="en-US"/>
              </w:rPr>
              <w:t xml:space="preserve"> </w:t>
            </w:r>
            <w:proofErr w:type="spellStart"/>
            <w:r w:rsidR="00460653" w:rsidRPr="00897EE2">
              <w:rPr>
                <w:sz w:val="22"/>
                <w:lang w:val="en-US"/>
              </w:rPr>
              <w:t>vor</w:t>
            </w:r>
            <w:proofErr w:type="spellEnd"/>
            <w:r w:rsidR="0001066E" w:rsidRPr="00897EE2">
              <w:rPr>
                <w:sz w:val="22"/>
                <w:lang w:val="en-US"/>
              </w:rPr>
              <w:t xml:space="preserve"> fi </w:t>
            </w:r>
            <w:proofErr w:type="spellStart"/>
            <w:r w:rsidR="0001066E" w:rsidRPr="00897EE2">
              <w:rPr>
                <w:sz w:val="22"/>
                <w:lang w:val="en-US"/>
              </w:rPr>
              <w:t>suportate</w:t>
            </w:r>
            <w:proofErr w:type="spellEnd"/>
            <w:r w:rsidR="0001066E" w:rsidRPr="00897EE2">
              <w:rPr>
                <w:sz w:val="22"/>
                <w:lang w:val="en-US"/>
              </w:rPr>
              <w:t xml:space="preserve"> de </w:t>
            </w:r>
            <w:proofErr w:type="spellStart"/>
            <w:r w:rsidR="0001066E" w:rsidRPr="00897EE2">
              <w:rPr>
                <w:sz w:val="22"/>
                <w:lang w:val="en-US"/>
              </w:rPr>
              <w:t>Beneficiar</w:t>
            </w:r>
            <w:proofErr w:type="spellEnd"/>
            <w:r w:rsidR="0001066E" w:rsidRPr="00897EE2">
              <w:rPr>
                <w:sz w:val="22"/>
                <w:lang w:val="en-US"/>
              </w:rPr>
              <w:t>,</w:t>
            </w:r>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w:t>
            </w:r>
            <w:proofErr w:type="spellStart"/>
            <w:r w:rsidR="00460653" w:rsidRPr="00897EE2">
              <w:rPr>
                <w:sz w:val="22"/>
                <w:lang w:val="en-US"/>
              </w:rPr>
              <w:t>contrar</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proofErr w:type="spellStart"/>
            <w:r w:rsidR="00460653" w:rsidRPr="00897EE2">
              <w:rPr>
                <w:sz w:val="22"/>
                <w:lang w:val="en-US"/>
              </w:rPr>
              <w:t>Costurile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consumul</w:t>
            </w:r>
            <w:proofErr w:type="spellEnd"/>
            <w:r w:rsidR="00460653" w:rsidRPr="00897EE2">
              <w:rPr>
                <w:sz w:val="22"/>
                <w:lang w:val="en-US"/>
              </w:rPr>
              <w:t xml:space="preserve"> de </w:t>
            </w:r>
            <w:proofErr w:type="spellStart"/>
            <w:r w:rsidR="00460653" w:rsidRPr="00897EE2">
              <w:rPr>
                <w:sz w:val="22"/>
                <w:lang w:val="en-US"/>
              </w:rPr>
              <w:t>utilităţi</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cel</w:t>
            </w:r>
            <w:proofErr w:type="spellEnd"/>
            <w:r w:rsidR="00460653" w:rsidRPr="00897EE2">
              <w:rPr>
                <w:sz w:val="22"/>
                <w:lang w:val="en-US"/>
              </w:rPr>
              <w:t xml:space="preserve"> al </w:t>
            </w:r>
            <w:proofErr w:type="spellStart"/>
            <w:r w:rsidR="00460653" w:rsidRPr="00897EE2">
              <w:rPr>
                <w:sz w:val="22"/>
                <w:lang w:val="en-US"/>
              </w:rPr>
              <w:t>contoarelor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al </w:t>
            </w:r>
            <w:proofErr w:type="spellStart"/>
            <w:r w:rsidR="00460653" w:rsidRPr="00897EE2">
              <w:rPr>
                <w:sz w:val="22"/>
                <w:lang w:val="en-US"/>
              </w:rPr>
              <w:t>altor</w:t>
            </w:r>
            <w:proofErr w:type="spellEnd"/>
            <w:r w:rsidR="00460653" w:rsidRPr="00897EE2">
              <w:rPr>
                <w:sz w:val="22"/>
                <w:lang w:val="en-US"/>
              </w:rPr>
              <w:t xml:space="preserve"> </w:t>
            </w:r>
            <w:proofErr w:type="spellStart"/>
            <w:r w:rsidR="00460653" w:rsidRPr="00897EE2">
              <w:rPr>
                <w:sz w:val="22"/>
                <w:lang w:val="en-US"/>
              </w:rPr>
              <w:t>aparate</w:t>
            </w:r>
            <w:proofErr w:type="spellEnd"/>
            <w:r w:rsidR="00460653" w:rsidRPr="00897EE2">
              <w:rPr>
                <w:sz w:val="22"/>
                <w:lang w:val="en-US"/>
              </w:rPr>
              <w:t xml:space="preserve"> de </w:t>
            </w:r>
            <w:proofErr w:type="spellStart"/>
            <w:r w:rsidR="00460653" w:rsidRPr="00897EE2">
              <w:rPr>
                <w:sz w:val="22"/>
                <w:lang w:val="en-US"/>
              </w:rPr>
              <w:t>măsurat</w:t>
            </w:r>
            <w:proofErr w:type="spellEnd"/>
            <w:r w:rsidR="00460653" w:rsidRPr="00897EE2">
              <w:rPr>
                <w:sz w:val="22"/>
                <w:lang w:val="en-US"/>
              </w:rPr>
              <w:t xml:space="preserve"> se </w:t>
            </w:r>
            <w:proofErr w:type="spellStart"/>
            <w:r w:rsidR="00460653" w:rsidRPr="00897EE2">
              <w:rPr>
                <w:sz w:val="22"/>
                <w:lang w:val="en-US"/>
              </w:rPr>
              <w:t>suportă</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460653" w:rsidRPr="00897EE2">
              <w:rPr>
                <w:sz w:val="22"/>
                <w:lang w:val="en-US"/>
              </w:rPr>
              <w:t>mai</w:t>
            </w:r>
            <w:proofErr w:type="spellEnd"/>
            <w:r w:rsidR="00460653" w:rsidRPr="00897EE2">
              <w:rPr>
                <w:sz w:val="22"/>
                <w:lang w:val="en-US"/>
              </w:rPr>
              <w:t xml:space="preserve"> </w:t>
            </w:r>
            <w:proofErr w:type="spellStart"/>
            <w:r w:rsidR="00460653" w:rsidRPr="00897EE2">
              <w:rPr>
                <w:sz w:val="22"/>
                <w:lang w:val="en-US"/>
              </w:rPr>
              <w:t>multor</w:t>
            </w:r>
            <w:proofErr w:type="spellEnd"/>
            <w:r w:rsidR="00460653" w:rsidRPr="00897EE2">
              <w:rPr>
                <w:sz w:val="22"/>
                <w:lang w:val="en-US"/>
              </w:rPr>
              <w:t xml:space="preserve"> </w:t>
            </w:r>
            <w:proofErr w:type="spellStart"/>
            <w:r w:rsidR="00460653" w:rsidRPr="00897EE2">
              <w:rPr>
                <w:sz w:val="22"/>
                <w:lang w:val="en-US"/>
              </w:rPr>
              <w:t>antreprenori</w:t>
            </w:r>
            <w:proofErr w:type="spellEnd"/>
            <w:r w:rsidR="00460653" w:rsidRPr="00897EE2">
              <w:rPr>
                <w:sz w:val="22"/>
                <w:lang w:val="en-US"/>
              </w:rPr>
              <w:t xml:space="preserve">, </w:t>
            </w:r>
            <w:proofErr w:type="spellStart"/>
            <w:r w:rsidR="00460653" w:rsidRPr="00897EE2">
              <w:rPr>
                <w:sz w:val="22"/>
                <w:lang w:val="en-US"/>
              </w:rPr>
              <w:t>costurile</w:t>
            </w:r>
            <w:proofErr w:type="spellEnd"/>
            <w:r w:rsidR="00460653" w:rsidRPr="00897EE2">
              <w:rPr>
                <w:sz w:val="22"/>
                <w:lang w:val="en-US"/>
              </w:rPr>
              <w:t xml:space="preserve"> se </w:t>
            </w:r>
            <w:proofErr w:type="spellStart"/>
            <w:r w:rsidR="00460653" w:rsidRPr="00897EE2">
              <w:rPr>
                <w:sz w:val="22"/>
                <w:lang w:val="en-US"/>
              </w:rPr>
              <w:t>suportă</w:t>
            </w:r>
            <w:proofErr w:type="spellEnd"/>
            <w:r w:rsidR="00460653" w:rsidRPr="00897EE2">
              <w:rPr>
                <w:sz w:val="22"/>
                <w:lang w:val="en-US"/>
              </w:rPr>
              <w:t xml:space="preserve"> </w:t>
            </w:r>
            <w:proofErr w:type="spellStart"/>
            <w:r w:rsidR="00460653" w:rsidRPr="00897EE2">
              <w:rPr>
                <w:sz w:val="22"/>
                <w:lang w:val="en-US"/>
              </w:rPr>
              <w:t>proporţional</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aceştia</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afara </w:t>
            </w:r>
            <w:proofErr w:type="spellStart"/>
            <w:r w:rsidR="00460653" w:rsidRPr="00897EE2">
              <w:rPr>
                <w:sz w:val="22"/>
                <w:lang w:val="en-US"/>
              </w:rPr>
              <w:t>celor</w:t>
            </w:r>
            <w:proofErr w:type="spellEnd"/>
            <w:r w:rsidR="00460653" w:rsidRPr="00897EE2">
              <w:rPr>
                <w:sz w:val="22"/>
                <w:lang w:val="en-US"/>
              </w:rPr>
              <w:t xml:space="preserve"> </w:t>
            </w:r>
            <w:proofErr w:type="spellStart"/>
            <w:r w:rsidR="00460653" w:rsidRPr="00897EE2">
              <w:rPr>
                <w:sz w:val="22"/>
                <w:lang w:val="en-US"/>
              </w:rPr>
              <w:t>prevăzute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contract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spellStart"/>
            <w:r w:rsidR="00460653" w:rsidRPr="00897EE2">
              <w:rPr>
                <w:sz w:val="22"/>
                <w:lang w:val="en-US"/>
              </w:rPr>
              <w:t>dis</w:t>
            </w:r>
            <w:r w:rsidR="00183D79" w:rsidRPr="00897EE2">
              <w:rPr>
                <w:sz w:val="22"/>
                <w:lang w:val="en-US"/>
              </w:rPr>
              <w:t>poziţia</w:t>
            </w:r>
            <w:proofErr w:type="spellEnd"/>
            <w:r w:rsidR="00183D79" w:rsidRPr="00897EE2">
              <w:rPr>
                <w:sz w:val="22"/>
                <w:lang w:val="en-US"/>
              </w:rPr>
              <w:t xml:space="preserve"> </w:t>
            </w:r>
            <w:proofErr w:type="spellStart"/>
            <w:r w:rsidR="00183D79" w:rsidRPr="00897EE2">
              <w:rPr>
                <w:sz w:val="22"/>
                <w:lang w:val="en-US"/>
              </w:rPr>
              <w:t>Beneficiarului</w:t>
            </w:r>
            <w:proofErr w:type="spellEnd"/>
            <w:r w:rsidR="00183D79" w:rsidRPr="00897EE2">
              <w:rPr>
                <w:sz w:val="22"/>
                <w:lang w:val="en-US"/>
              </w:rPr>
              <w:t xml:space="preserve">, precum </w:t>
            </w:r>
            <w:proofErr w:type="spellStart"/>
            <w:r w:rsidR="00183D79" w:rsidRPr="00897EE2">
              <w:rPr>
                <w:sz w:val="22"/>
                <w:lang w:val="en-US"/>
              </w:rPr>
              <w:t>ș</w:t>
            </w:r>
            <w:r w:rsidR="00460653" w:rsidRPr="00897EE2">
              <w:rPr>
                <w:sz w:val="22"/>
                <w:lang w:val="en-US"/>
              </w:rPr>
              <w:t>i</w:t>
            </w:r>
            <w:proofErr w:type="spellEnd"/>
            <w:r w:rsidR="00460653" w:rsidRPr="00897EE2">
              <w:rPr>
                <w:sz w:val="22"/>
                <w:lang w:val="en-US"/>
              </w:rPr>
              <w:t xml:space="preserve"> </w:t>
            </w:r>
            <w:proofErr w:type="spellStart"/>
            <w:r w:rsidR="00460653" w:rsidRPr="00897EE2">
              <w:rPr>
                <w:sz w:val="22"/>
                <w:lang w:val="en-US"/>
              </w:rPr>
              <w:t>cele</w:t>
            </w:r>
            <w:proofErr w:type="spellEnd"/>
            <w:r w:rsidR="00460653" w:rsidRPr="00897EE2">
              <w:rPr>
                <w:sz w:val="22"/>
                <w:lang w:val="en-US"/>
              </w:rPr>
              <w:t xml:space="preserve"> care nu </w:t>
            </w:r>
            <w:proofErr w:type="spellStart"/>
            <w:r w:rsidR="00460653" w:rsidRPr="00897EE2">
              <w:rPr>
                <w:sz w:val="22"/>
                <w:lang w:val="en-US"/>
              </w:rPr>
              <w:t>respectă</w:t>
            </w:r>
            <w:proofErr w:type="spellEnd"/>
            <w:r w:rsidR="00460653" w:rsidRPr="00897EE2">
              <w:rPr>
                <w:sz w:val="22"/>
                <w:lang w:val="en-US"/>
              </w:rPr>
              <w:t xml:space="preserve"> </w:t>
            </w:r>
            <w:proofErr w:type="spellStart"/>
            <w:r w:rsidR="00460653" w:rsidRPr="00897EE2">
              <w:rPr>
                <w:sz w:val="22"/>
                <w:lang w:val="en-US"/>
              </w:rPr>
              <w:t>prevederile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exista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acest</w:t>
            </w:r>
            <w:proofErr w:type="spellEnd"/>
            <w:r w:rsidR="00460653" w:rsidRPr="00897EE2">
              <w:rPr>
                <w:sz w:val="22"/>
                <w:lang w:val="en-US"/>
              </w:rPr>
              <w:t xml:space="preserve"> </w:t>
            </w:r>
            <w:proofErr w:type="spellStart"/>
            <w:r w:rsidR="00460653" w:rsidRPr="00897EE2">
              <w:rPr>
                <w:sz w:val="22"/>
                <w:lang w:val="en-US"/>
              </w:rPr>
              <w:t>sens</w:t>
            </w:r>
            <w:proofErr w:type="spellEnd"/>
            <w:r w:rsidR="00460653" w:rsidRPr="00897EE2">
              <w:rPr>
                <w:sz w:val="22"/>
                <w:lang w:val="en-US"/>
              </w:rPr>
              <w:t xml:space="preserve"> o </w:t>
            </w:r>
            <w:proofErr w:type="spellStart"/>
            <w:r w:rsidR="00460653" w:rsidRPr="00897EE2">
              <w:rPr>
                <w:sz w:val="22"/>
                <w:lang w:val="en-US"/>
              </w:rPr>
              <w:t>dispoziţie</w:t>
            </w:r>
            <w:proofErr w:type="spellEnd"/>
            <w:r w:rsidR="00460653" w:rsidRPr="00897EE2">
              <w:rPr>
                <w:sz w:val="22"/>
                <w:lang w:val="en-US"/>
              </w:rPr>
              <w:t xml:space="preserve"> </w:t>
            </w:r>
            <w:proofErr w:type="spellStart"/>
            <w:r w:rsidR="00460653" w:rsidRPr="00897EE2">
              <w:rPr>
                <w:sz w:val="22"/>
                <w:lang w:val="en-US"/>
              </w:rPr>
              <w:t>expresă</w:t>
            </w:r>
            <w:proofErr w:type="spellEnd"/>
            <w:r w:rsidR="00460653" w:rsidRPr="00897EE2">
              <w:rPr>
                <w:sz w:val="22"/>
                <w:lang w:val="en-US"/>
              </w:rPr>
              <w:t xml:space="preserve"> a </w:t>
            </w:r>
            <w:proofErr w:type="spellStart"/>
            <w:r w:rsidR="00460653" w:rsidRPr="00897EE2">
              <w:rPr>
                <w:sz w:val="22"/>
                <w:lang w:val="en-US"/>
              </w:rPr>
              <w:t>Beneficiarului</w:t>
            </w:r>
            <w:proofErr w:type="spellEnd"/>
            <w:r w:rsidR="00460653" w:rsidRPr="00897EE2">
              <w:rPr>
                <w:sz w:val="22"/>
                <w:lang w:val="en-US"/>
              </w:rPr>
              <w:t xml:space="preserve">, nu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plătite</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înlăture</w:t>
            </w:r>
            <w:proofErr w:type="spellEnd"/>
            <w:r w:rsidR="00460653" w:rsidRPr="00897EE2">
              <w:rPr>
                <w:sz w:val="22"/>
                <w:lang w:val="en-US"/>
              </w:rPr>
              <w:t xml:space="preserve"> </w:t>
            </w:r>
            <w:proofErr w:type="spellStart"/>
            <w:r w:rsidR="00460653" w:rsidRPr="00897EE2">
              <w:rPr>
                <w:sz w:val="22"/>
                <w:lang w:val="en-US"/>
              </w:rPr>
              <w:t>aceste</w:t>
            </w:r>
            <w:proofErr w:type="spellEnd"/>
            <w:r w:rsidR="00460653" w:rsidRPr="00897EE2">
              <w:rPr>
                <w:sz w:val="22"/>
                <w:lang w:val="en-US"/>
              </w:rPr>
              <w:t xml:space="preserve"> </w:t>
            </w:r>
            <w:proofErr w:type="spellStart"/>
            <w:r w:rsidR="00460653" w:rsidRPr="00897EE2">
              <w:rPr>
                <w:sz w:val="22"/>
                <w:lang w:val="en-US"/>
              </w:rPr>
              <w:t>lucrări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termenul</w:t>
            </w:r>
            <w:proofErr w:type="spellEnd"/>
            <w:r w:rsidR="00460653" w:rsidRPr="00897EE2">
              <w:rPr>
                <w:sz w:val="22"/>
                <w:lang w:val="en-US"/>
              </w:rPr>
              <w:t xml:space="preserve"> </w:t>
            </w:r>
            <w:proofErr w:type="spellStart"/>
            <w:r w:rsidR="00460653" w:rsidRPr="00897EE2">
              <w:rPr>
                <w:sz w:val="22"/>
                <w:lang w:val="en-US"/>
              </w:rPr>
              <w:t>stabilit</w:t>
            </w:r>
            <w:proofErr w:type="spellEnd"/>
            <w:r w:rsidR="00460653" w:rsidRPr="00897EE2">
              <w:rPr>
                <w:sz w:val="22"/>
                <w:lang w:val="en-US"/>
              </w:rPr>
              <w:t xml:space="preserve"> cu </w:t>
            </w:r>
            <w:proofErr w:type="spellStart"/>
            <w:r w:rsidR="00460653" w:rsidRPr="00897EE2">
              <w:rPr>
                <w:sz w:val="22"/>
                <w:lang w:val="en-US"/>
              </w:rPr>
              <w:t>Beneficiarul</w:t>
            </w:r>
            <w:proofErr w:type="spellEnd"/>
            <w:r w:rsidR="00460653" w:rsidRPr="00897EE2">
              <w:rPr>
                <w:sz w:val="22"/>
                <w:lang w:val="en-US"/>
              </w:rPr>
              <w:t xml:space="preserve">. De </w:t>
            </w:r>
            <w:proofErr w:type="spellStart"/>
            <w:r w:rsidR="00460653" w:rsidRPr="00897EE2">
              <w:rPr>
                <w:sz w:val="22"/>
                <w:lang w:val="en-US"/>
              </w:rPr>
              <w:t>asemenea</w:t>
            </w:r>
            <w:proofErr w:type="spellEnd"/>
            <w:r w:rsidR="00460653" w:rsidRPr="00897EE2">
              <w:rPr>
                <w:sz w:val="22"/>
                <w:lang w:val="en-US"/>
              </w:rPr>
              <w:t xml:space="preserve">, </w:t>
            </w:r>
            <w:proofErr w:type="spellStart"/>
            <w:r w:rsidR="00460653" w:rsidRPr="00897EE2">
              <w:rPr>
                <w:sz w:val="22"/>
                <w:lang w:val="en-US"/>
              </w:rPr>
              <w:t>el</w:t>
            </w:r>
            <w:proofErr w:type="spellEnd"/>
            <w:r w:rsidR="00460653" w:rsidRPr="00897EE2">
              <w:rPr>
                <w:sz w:val="22"/>
                <w:lang w:val="en-US"/>
              </w:rPr>
              <w:t xml:space="preserve"> </w:t>
            </w:r>
            <w:proofErr w:type="spellStart"/>
            <w:r w:rsidR="00460653" w:rsidRPr="00897EE2">
              <w:rPr>
                <w:sz w:val="22"/>
                <w:lang w:val="en-US"/>
              </w:rPr>
              <w:t>răspunde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faţa</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de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pagubele</w:t>
            </w:r>
            <w:proofErr w:type="spellEnd"/>
            <w:r w:rsidR="00460653" w:rsidRPr="00897EE2">
              <w:rPr>
                <w:sz w:val="22"/>
                <w:lang w:val="en-US"/>
              </w:rPr>
              <w:t xml:space="preserve"> pe care le-a </w:t>
            </w:r>
            <w:proofErr w:type="spellStart"/>
            <w:r w:rsidR="00460653" w:rsidRPr="00897EE2">
              <w:rPr>
                <w:sz w:val="22"/>
                <w:lang w:val="en-US"/>
              </w:rPr>
              <w:t>provocat</w:t>
            </w:r>
            <w:proofErr w:type="spellEnd"/>
            <w:r w:rsidR="00460653" w:rsidRPr="00897EE2">
              <w:rPr>
                <w:sz w:val="22"/>
                <w:lang w:val="en-US"/>
              </w:rPr>
              <w:t xml:space="preserve"> </w:t>
            </w:r>
            <w:proofErr w:type="spellStart"/>
            <w:r w:rsidR="00460653" w:rsidRPr="00897EE2">
              <w:rPr>
                <w:sz w:val="22"/>
                <w:lang w:val="en-US"/>
              </w:rPr>
              <w:t>acestuia</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respective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plătite</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numai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se </w:t>
            </w:r>
            <w:proofErr w:type="spellStart"/>
            <w:r w:rsidR="00460653" w:rsidRPr="00897EE2">
              <w:rPr>
                <w:sz w:val="22"/>
                <w:lang w:val="en-US"/>
              </w:rPr>
              <w:t>dovedesc</w:t>
            </w:r>
            <w:proofErr w:type="spellEnd"/>
            <w:r w:rsidR="00460653" w:rsidRPr="00897EE2">
              <w:rPr>
                <w:sz w:val="22"/>
                <w:lang w:val="en-US"/>
              </w:rPr>
              <w:t xml:space="preserve"> a fi </w:t>
            </w:r>
            <w:proofErr w:type="spellStart"/>
            <w:r w:rsidR="00460653" w:rsidRPr="00897EE2">
              <w:rPr>
                <w:sz w:val="22"/>
                <w:lang w:val="en-US"/>
              </w:rPr>
              <w:t>necesare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se </w:t>
            </w:r>
            <w:proofErr w:type="spellStart"/>
            <w:r w:rsidR="00460653" w:rsidRPr="00897EE2">
              <w:rPr>
                <w:sz w:val="22"/>
                <w:lang w:val="en-US"/>
              </w:rPr>
              <w:t>presupune</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ele</w:t>
            </w:r>
            <w:proofErr w:type="spellEnd"/>
            <w:r w:rsidR="00460653" w:rsidRPr="00897EE2">
              <w:rPr>
                <w:sz w:val="22"/>
                <w:lang w:val="en-US"/>
              </w:rPr>
              <w:t xml:space="preserve"> </w:t>
            </w:r>
            <w:proofErr w:type="spellStart"/>
            <w:r w:rsidR="00460653" w:rsidRPr="00897EE2">
              <w:rPr>
                <w:sz w:val="22"/>
                <w:lang w:val="en-US"/>
              </w:rPr>
              <w:t>corespund</w:t>
            </w:r>
            <w:proofErr w:type="spellEnd"/>
            <w:r w:rsidR="00460653" w:rsidRPr="00897EE2">
              <w:rPr>
                <w:sz w:val="22"/>
                <w:lang w:val="en-US"/>
              </w:rPr>
              <w:t xml:space="preserve"> </w:t>
            </w:r>
            <w:proofErr w:type="spellStart"/>
            <w:r w:rsidR="00460653" w:rsidRPr="00897EE2">
              <w:rPr>
                <w:sz w:val="22"/>
                <w:lang w:val="en-US"/>
              </w:rPr>
              <w:t>voinţei</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caz</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notificate</w:t>
            </w:r>
            <w:proofErr w:type="spellEnd"/>
            <w:r w:rsidR="00460653" w:rsidRPr="00897EE2">
              <w:rPr>
                <w:sz w:val="22"/>
                <w:lang w:val="en-US"/>
              </w:rPr>
              <w:t xml:space="preserve"> </w:t>
            </w:r>
            <w:proofErr w:type="spellStart"/>
            <w:r w:rsidR="00460653" w:rsidRPr="00897EE2">
              <w:rPr>
                <w:sz w:val="22"/>
                <w:lang w:val="en-US"/>
              </w:rPr>
              <w:t>imediat</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încep</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gramStart"/>
            <w:r w:rsidR="00684D44" w:rsidRPr="00897EE2">
              <w:rPr>
                <w:sz w:val="22"/>
                <w:lang w:val="en-US"/>
              </w:rPr>
              <w:t>…..</w:t>
            </w:r>
            <w:proofErr w:type="gramEnd"/>
            <w:r w:rsidR="00460653" w:rsidRPr="00897EE2">
              <w:rPr>
                <w:sz w:val="22"/>
                <w:lang w:val="en-US"/>
              </w:rPr>
              <w:t xml:space="preserve"> </w:t>
            </w:r>
            <w:proofErr w:type="spellStart"/>
            <w:r w:rsidR="00460653" w:rsidRPr="00897EE2">
              <w:rPr>
                <w:sz w:val="22"/>
                <w:lang w:val="en-US"/>
              </w:rPr>
              <w:t>zile</w:t>
            </w:r>
            <w:proofErr w:type="spellEnd"/>
            <w:r w:rsidR="00460653" w:rsidRPr="00897EE2">
              <w:rPr>
                <w:sz w:val="22"/>
                <w:lang w:val="en-US"/>
              </w:rPr>
              <w:t xml:space="preserve"> de la </w:t>
            </w:r>
            <w:proofErr w:type="spellStart"/>
            <w:r w:rsidR="00460653" w:rsidRPr="00897EE2">
              <w:rPr>
                <w:sz w:val="22"/>
                <w:lang w:val="en-US"/>
              </w:rPr>
              <w:t>semnarea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înregistrarea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modul</w:t>
            </w:r>
            <w:proofErr w:type="spellEnd"/>
            <w:r w:rsidR="00460653" w:rsidRPr="00897EE2">
              <w:rPr>
                <w:sz w:val="22"/>
                <w:lang w:val="en-US"/>
              </w:rPr>
              <w:t xml:space="preserve"> </w:t>
            </w:r>
            <w:proofErr w:type="spellStart"/>
            <w:r w:rsidR="00460653" w:rsidRPr="00897EE2">
              <w:rPr>
                <w:sz w:val="22"/>
                <w:lang w:val="en-US"/>
              </w:rPr>
              <w:t>corespunzător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ordinului</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176633" w:rsidRDefault="00D83EE1" w:rsidP="005832B7">
            <w:pPr>
              <w:pStyle w:val="af2"/>
              <w:numPr>
                <w:ilvl w:val="1"/>
                <w:numId w:val="16"/>
              </w:numPr>
              <w:tabs>
                <w:tab w:val="left" w:pos="567"/>
              </w:tabs>
              <w:spacing w:line="276" w:lineRule="auto"/>
              <w:ind w:left="0" w:hanging="567"/>
              <w:rPr>
                <w:lang w:val="en-US"/>
              </w:rPr>
            </w:pPr>
            <w:r w:rsidRPr="00176633">
              <w:rPr>
                <w:sz w:val="22"/>
                <w:lang w:val="en-US"/>
              </w:rPr>
              <w:t xml:space="preserve">9.1. </w:t>
            </w:r>
            <w:proofErr w:type="spellStart"/>
            <w:r w:rsidR="00460653" w:rsidRPr="00176633">
              <w:rPr>
                <w:sz w:val="22"/>
                <w:lang w:val="en-US"/>
              </w:rPr>
              <w:t>Perioada</w:t>
            </w:r>
            <w:proofErr w:type="spellEnd"/>
            <w:r w:rsidR="00460653" w:rsidRPr="00176633">
              <w:rPr>
                <w:sz w:val="22"/>
                <w:lang w:val="en-US"/>
              </w:rPr>
              <w:t xml:space="preserve"> de </w:t>
            </w:r>
            <w:proofErr w:type="spellStart"/>
            <w:r w:rsidR="00460653" w:rsidRPr="00176633">
              <w:rPr>
                <w:sz w:val="22"/>
                <w:lang w:val="en-US"/>
              </w:rPr>
              <w:t>garanţie</w:t>
            </w:r>
            <w:proofErr w:type="spellEnd"/>
            <w:r w:rsidR="00460653" w:rsidRPr="00176633">
              <w:rPr>
                <w:sz w:val="22"/>
                <w:lang w:val="en-US"/>
              </w:rPr>
              <w:t xml:space="preserve"> </w:t>
            </w:r>
            <w:proofErr w:type="spellStart"/>
            <w:r w:rsidR="00460653" w:rsidRPr="00176633">
              <w:rPr>
                <w:sz w:val="22"/>
                <w:lang w:val="en-US"/>
              </w:rPr>
              <w:t>pentru</w:t>
            </w:r>
            <w:proofErr w:type="spellEnd"/>
            <w:r w:rsidR="00460653" w:rsidRPr="00176633">
              <w:rPr>
                <w:sz w:val="22"/>
                <w:lang w:val="en-US"/>
              </w:rPr>
              <w:t xml:space="preserve"> </w:t>
            </w:r>
            <w:proofErr w:type="spellStart"/>
            <w:r w:rsidR="00460653" w:rsidRPr="00176633">
              <w:rPr>
                <w:sz w:val="22"/>
                <w:lang w:val="en-US"/>
              </w:rPr>
              <w:t>lucrărieste</w:t>
            </w:r>
            <w:proofErr w:type="spellEnd"/>
            <w:r w:rsidR="00460653" w:rsidRPr="00176633">
              <w:rPr>
                <w:sz w:val="22"/>
                <w:lang w:val="en-US"/>
              </w:rPr>
              <w:t xml:space="preserve"> </w:t>
            </w:r>
            <w:proofErr w:type="gramStart"/>
            <w:r w:rsidR="00460653" w:rsidRPr="00176633">
              <w:rPr>
                <w:sz w:val="22"/>
                <w:lang w:val="en-US"/>
              </w:rPr>
              <w:t xml:space="preserve">de  </w:t>
            </w:r>
            <w:r w:rsidR="00176633">
              <w:rPr>
                <w:b/>
                <w:sz w:val="22"/>
                <w:lang w:val="en-US"/>
              </w:rPr>
              <w:t>1</w:t>
            </w:r>
            <w:proofErr w:type="gramEnd"/>
            <w:r w:rsidR="00176633">
              <w:rPr>
                <w:b/>
                <w:sz w:val="22"/>
                <w:lang w:val="en-US"/>
              </w:rPr>
              <w:t xml:space="preserve"> </w:t>
            </w:r>
            <w:r w:rsidR="00460653" w:rsidRPr="00176633">
              <w:rPr>
                <w:sz w:val="22"/>
                <w:lang w:val="en-US"/>
              </w:rPr>
              <w:t xml:space="preserve"> ani. </w:t>
            </w:r>
          </w:p>
          <w:p w:rsidR="00460653" w:rsidRPr="00176633" w:rsidRDefault="00D83EE1" w:rsidP="005832B7">
            <w:pPr>
              <w:pStyle w:val="af2"/>
              <w:numPr>
                <w:ilvl w:val="1"/>
                <w:numId w:val="16"/>
              </w:numPr>
              <w:tabs>
                <w:tab w:val="left" w:pos="567"/>
              </w:tabs>
              <w:spacing w:line="276" w:lineRule="auto"/>
              <w:ind w:left="0" w:hanging="567"/>
              <w:rPr>
                <w:lang w:val="en-US"/>
              </w:rPr>
            </w:pPr>
            <w:r w:rsidRPr="00176633">
              <w:rPr>
                <w:sz w:val="22"/>
                <w:lang w:val="en-US"/>
              </w:rPr>
              <w:t xml:space="preserve">9.2. </w:t>
            </w:r>
            <w:proofErr w:type="spellStart"/>
            <w:r w:rsidR="00460653" w:rsidRPr="00176633">
              <w:rPr>
                <w:sz w:val="22"/>
                <w:lang w:val="en-US"/>
              </w:rPr>
              <w:t>Perioada</w:t>
            </w:r>
            <w:proofErr w:type="spellEnd"/>
            <w:r w:rsidR="00460653" w:rsidRPr="00176633">
              <w:rPr>
                <w:sz w:val="22"/>
                <w:lang w:val="en-US"/>
              </w:rPr>
              <w:t xml:space="preserve"> de </w:t>
            </w:r>
            <w:proofErr w:type="spellStart"/>
            <w:r w:rsidR="00460653" w:rsidRPr="00176633">
              <w:rPr>
                <w:sz w:val="22"/>
                <w:lang w:val="en-US"/>
              </w:rPr>
              <w:t>garanţie</w:t>
            </w:r>
            <w:proofErr w:type="spellEnd"/>
            <w:r w:rsidR="00460653" w:rsidRPr="00176633">
              <w:rPr>
                <w:sz w:val="22"/>
                <w:lang w:val="en-US"/>
              </w:rPr>
              <w:t xml:space="preserve"> </w:t>
            </w:r>
            <w:proofErr w:type="spellStart"/>
            <w:r w:rsidRPr="00176633">
              <w:rPr>
                <w:sz w:val="22"/>
                <w:lang w:val="en-US"/>
              </w:rPr>
              <w:t>începe</w:t>
            </w:r>
            <w:proofErr w:type="spellEnd"/>
            <w:r w:rsidR="00460653" w:rsidRPr="00176633">
              <w:rPr>
                <w:sz w:val="22"/>
                <w:lang w:val="en-US"/>
              </w:rPr>
              <w:t xml:space="preserve"> de la data </w:t>
            </w:r>
            <w:proofErr w:type="spellStart"/>
            <w:r w:rsidR="00460653" w:rsidRPr="00176633">
              <w:rPr>
                <w:sz w:val="22"/>
                <w:lang w:val="en-US"/>
              </w:rPr>
              <w:t>recepţiei</w:t>
            </w:r>
            <w:proofErr w:type="spellEnd"/>
            <w:r w:rsidR="00460653" w:rsidRPr="00176633">
              <w:rPr>
                <w:sz w:val="22"/>
                <w:lang w:val="en-US"/>
              </w:rPr>
              <w:t xml:space="preserve"> la </w:t>
            </w:r>
            <w:proofErr w:type="spellStart"/>
            <w:r w:rsidR="00460653" w:rsidRPr="00176633">
              <w:rPr>
                <w:sz w:val="22"/>
                <w:lang w:val="en-US"/>
              </w:rPr>
              <w:t>terminarea</w:t>
            </w:r>
            <w:proofErr w:type="spellEnd"/>
            <w:r w:rsidR="00460653" w:rsidRPr="00176633">
              <w:rPr>
                <w:sz w:val="22"/>
                <w:lang w:val="en-US"/>
              </w:rPr>
              <w:t xml:space="preserve"> </w:t>
            </w:r>
            <w:proofErr w:type="spellStart"/>
            <w:r w:rsidR="00460653" w:rsidRPr="00176633">
              <w:rPr>
                <w:sz w:val="22"/>
                <w:lang w:val="en-US"/>
              </w:rPr>
              <w:t>lucrărilor</w:t>
            </w:r>
            <w:proofErr w:type="spellEnd"/>
            <w:r w:rsidR="00460653" w:rsidRPr="00176633">
              <w:rPr>
                <w:sz w:val="22"/>
                <w:lang w:val="en-US"/>
              </w:rPr>
              <w:t xml:space="preserve"> </w:t>
            </w:r>
            <w:proofErr w:type="spellStart"/>
            <w:r w:rsidR="00460653" w:rsidRPr="00176633">
              <w:rPr>
                <w:sz w:val="22"/>
                <w:lang w:val="en-US"/>
              </w:rPr>
              <w:t>şip</w:t>
            </w:r>
            <w:r w:rsidRPr="00176633">
              <w:rPr>
                <w:sz w:val="22"/>
                <w:lang w:val="en-US"/>
              </w:rPr>
              <w:t>â</w:t>
            </w:r>
            <w:r w:rsidR="00460653" w:rsidRPr="00176633">
              <w:rPr>
                <w:sz w:val="22"/>
                <w:lang w:val="en-US"/>
              </w:rPr>
              <w:t>nă</w:t>
            </w:r>
            <w:proofErr w:type="spellEnd"/>
            <w:r w:rsidR="00460653" w:rsidRPr="00176633">
              <w:rPr>
                <w:sz w:val="22"/>
                <w:lang w:val="en-US"/>
              </w:rPr>
              <w:t xml:space="preserve"> la </w:t>
            </w:r>
            <w:proofErr w:type="spellStart"/>
            <w:r w:rsidR="00460653" w:rsidRPr="00176633">
              <w:rPr>
                <w:sz w:val="22"/>
                <w:lang w:val="en-US"/>
              </w:rPr>
              <w:t>expirarea</w:t>
            </w:r>
            <w:proofErr w:type="spellEnd"/>
            <w:r w:rsidR="00460653" w:rsidRPr="00176633">
              <w:rPr>
                <w:sz w:val="22"/>
                <w:lang w:val="en-US"/>
              </w:rPr>
              <w:t xml:space="preserve"> </w:t>
            </w:r>
            <w:proofErr w:type="spellStart"/>
            <w:r w:rsidR="00D379F6" w:rsidRPr="00176633">
              <w:rPr>
                <w:sz w:val="22"/>
                <w:lang w:val="en-US"/>
              </w:rPr>
              <w:t>termenului</w:t>
            </w:r>
            <w:proofErr w:type="spellEnd"/>
            <w:r w:rsidR="00D379F6" w:rsidRPr="00176633">
              <w:rPr>
                <w:sz w:val="22"/>
                <w:lang w:val="en-US"/>
              </w:rPr>
              <w:t xml:space="preserve"> </w:t>
            </w:r>
            <w:proofErr w:type="spellStart"/>
            <w:r w:rsidR="00D379F6" w:rsidRPr="00176633">
              <w:rPr>
                <w:sz w:val="22"/>
                <w:lang w:val="en-US"/>
              </w:rPr>
              <w:t>prevăzut</w:t>
            </w:r>
            <w:proofErr w:type="spellEnd"/>
            <w:r w:rsidR="00D379F6" w:rsidRPr="00176633">
              <w:rPr>
                <w:sz w:val="22"/>
                <w:lang w:val="en-US"/>
              </w:rPr>
              <w:t xml:space="preserve"> la </w:t>
            </w:r>
            <w:proofErr w:type="spellStart"/>
            <w:r w:rsidR="00D379F6" w:rsidRPr="00176633">
              <w:rPr>
                <w:sz w:val="22"/>
                <w:lang w:val="en-US"/>
              </w:rPr>
              <w:t>punctul</w:t>
            </w:r>
            <w:proofErr w:type="spellEnd"/>
            <w:r w:rsidR="00D379F6" w:rsidRPr="00176633">
              <w:rPr>
                <w:sz w:val="22"/>
                <w:lang w:val="en-US"/>
              </w:rPr>
              <w:t xml:space="preserve"> 9</w:t>
            </w:r>
            <w:r w:rsidR="00460653" w:rsidRPr="00176633">
              <w:rPr>
                <w:sz w:val="22"/>
                <w:lang w:val="en-US"/>
              </w:rPr>
              <w:t xml:space="preserve">.1 din </w:t>
            </w:r>
            <w:proofErr w:type="spellStart"/>
            <w:r w:rsidR="00460653" w:rsidRPr="00176633">
              <w:rPr>
                <w:sz w:val="22"/>
                <w:lang w:val="en-US"/>
              </w:rPr>
              <w:t>prezentul</w:t>
            </w:r>
            <w:proofErr w:type="spellEnd"/>
            <w:r w:rsidR="00460653" w:rsidRPr="00176633">
              <w:rPr>
                <w:sz w:val="22"/>
                <w:lang w:val="en-US"/>
              </w:rPr>
              <w:t xml:space="preserve"> </w:t>
            </w:r>
            <w:r w:rsidR="0001066E" w:rsidRPr="00176633">
              <w:rPr>
                <w:sz w:val="22"/>
                <w:lang w:val="en-US"/>
              </w:rPr>
              <w:t>capitol</w:t>
            </w:r>
            <w:r w:rsidR="00460653" w:rsidRPr="00176633">
              <w:rPr>
                <w:sz w:val="22"/>
                <w:lang w:val="en-US"/>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proofErr w:type="spellStart"/>
            <w:r w:rsidR="00460653" w:rsidRPr="00897EE2">
              <w:rPr>
                <w:sz w:val="22"/>
                <w:lang w:val="en-US"/>
              </w:rPr>
              <w:t>Antreprenorul</w:t>
            </w:r>
            <w:proofErr w:type="spellEnd"/>
            <w:r w:rsidR="00460653" w:rsidRPr="00897EE2">
              <w:rPr>
                <w:sz w:val="22"/>
                <w:lang w:val="en-US"/>
              </w:rPr>
              <w:t xml:space="preserve"> are </w:t>
            </w:r>
            <w:proofErr w:type="spellStart"/>
            <w:r w:rsidR="00460653" w:rsidRPr="00897EE2">
              <w:rPr>
                <w:sz w:val="22"/>
                <w:lang w:val="en-US"/>
              </w:rPr>
              <w:t>obligaţia</w:t>
            </w:r>
            <w:proofErr w:type="spellEnd"/>
            <w:r w:rsidR="00460653" w:rsidRPr="00897EE2">
              <w:rPr>
                <w:sz w:val="22"/>
                <w:lang w:val="en-US"/>
              </w:rPr>
              <w:t xml:space="preserve"> ca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perioada</w:t>
            </w:r>
            <w:proofErr w:type="spellEnd"/>
            <w:r w:rsidR="00460653" w:rsidRPr="00897EE2">
              <w:rPr>
                <w:sz w:val="22"/>
                <w:lang w:val="en-US"/>
              </w:rPr>
              <w:t xml:space="preserve"> de </w:t>
            </w:r>
            <w:proofErr w:type="spellStart"/>
            <w:r w:rsidR="00460653" w:rsidRPr="00897EE2">
              <w:rPr>
                <w:sz w:val="22"/>
                <w:lang w:val="en-US"/>
              </w:rPr>
              <w:t>garanţie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înlăture</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defecţiunile</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w:t>
            </w:r>
            <w:proofErr w:type="spellStart"/>
            <w:r w:rsidR="00460653" w:rsidRPr="00897EE2">
              <w:rPr>
                <w:sz w:val="22"/>
                <w:lang w:val="en-US"/>
              </w:rPr>
              <w:t>ţin</w:t>
            </w:r>
            <w:proofErr w:type="spellEnd"/>
            <w:r w:rsidR="00460653" w:rsidRPr="00897EE2">
              <w:rPr>
                <w:sz w:val="22"/>
                <w:lang w:val="en-US"/>
              </w:rPr>
              <w:t xml:space="preserve"> de </w:t>
            </w:r>
            <w:proofErr w:type="spellStart"/>
            <w:r w:rsidR="00460653" w:rsidRPr="00897EE2">
              <w:rPr>
                <w:sz w:val="22"/>
                <w:lang w:val="en-US"/>
              </w:rPr>
              <w:t>nerespectarea</w:t>
            </w:r>
            <w:proofErr w:type="spellEnd"/>
            <w:r w:rsidR="00460653" w:rsidRPr="00897EE2">
              <w:rPr>
                <w:sz w:val="22"/>
                <w:lang w:val="en-US"/>
              </w:rPr>
              <w:t xml:space="preserve"> </w:t>
            </w:r>
            <w:proofErr w:type="spellStart"/>
            <w:r w:rsidR="00460653" w:rsidRPr="00897EE2">
              <w:rPr>
                <w:sz w:val="22"/>
                <w:lang w:val="en-US"/>
              </w:rPr>
              <w:t>clauzelor</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r w:rsidRPr="00897EE2">
              <w:rPr>
                <w:sz w:val="22"/>
                <w:lang w:val="en-US"/>
              </w:rPr>
              <w:t xml:space="preserve">din </w:t>
            </w:r>
            <w:proofErr w:type="spellStart"/>
            <w:r w:rsidRPr="00897EE2">
              <w:rPr>
                <w:sz w:val="22"/>
                <w:lang w:val="en-US"/>
              </w:rPr>
              <w:t>cont</w:t>
            </w:r>
            <w:proofErr w:type="spellEnd"/>
            <w:r w:rsidRPr="00897EE2">
              <w:rPr>
                <w:sz w:val="22"/>
                <w:lang w:val="en-US"/>
              </w:rPr>
              <w:t xml:space="preserve"> </w:t>
            </w:r>
            <w:proofErr w:type="spellStart"/>
            <w:r w:rsidRPr="00897EE2">
              <w:rPr>
                <w:sz w:val="22"/>
                <w:lang w:val="en-US"/>
              </w:rPr>
              <w:t>propriu</w:t>
            </w:r>
            <w:proofErr w:type="spellEnd"/>
            <w:r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urma</w:t>
            </w:r>
            <w:proofErr w:type="spellEnd"/>
            <w:r w:rsidR="00460653" w:rsidRPr="00897EE2">
              <w:rPr>
                <w:sz w:val="22"/>
                <w:lang w:val="en-US"/>
              </w:rPr>
              <w:t xml:space="preserve"> </w:t>
            </w:r>
            <w:proofErr w:type="spellStart"/>
            <w:r w:rsidR="00460653" w:rsidRPr="00897EE2">
              <w:rPr>
                <w:sz w:val="22"/>
                <w:lang w:val="en-US"/>
              </w:rPr>
              <w:t>unei</w:t>
            </w:r>
            <w:proofErr w:type="spellEnd"/>
            <w:r w:rsidR="00460653" w:rsidRPr="00897EE2">
              <w:rPr>
                <w:sz w:val="22"/>
                <w:lang w:val="en-US"/>
              </w:rPr>
              <w:t xml:space="preserve"> </w:t>
            </w:r>
            <w:proofErr w:type="spellStart"/>
            <w:r w:rsidR="00460653" w:rsidRPr="00897EE2">
              <w:rPr>
                <w:sz w:val="22"/>
                <w:lang w:val="en-US"/>
              </w:rPr>
              <w:t>notificări</w:t>
            </w:r>
            <w:proofErr w:type="spellEnd"/>
            <w:r w:rsidR="00460653" w:rsidRPr="00897EE2">
              <w:rPr>
                <w:sz w:val="22"/>
                <w:lang w:val="en-US"/>
              </w:rPr>
              <w:t xml:space="preserve"> </w:t>
            </w:r>
            <w:proofErr w:type="spellStart"/>
            <w:r w:rsidR="00460653" w:rsidRPr="00897EE2">
              <w:rPr>
                <w:sz w:val="22"/>
                <w:lang w:val="en-US"/>
              </w:rPr>
              <w:t>transmise</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proofErr w:type="spellStart"/>
            <w:proofErr w:type="gramStart"/>
            <w:r w:rsidR="00460653" w:rsidRPr="00897EE2">
              <w:rPr>
                <w:sz w:val="22"/>
                <w:lang w:val="en-US"/>
              </w:rPr>
              <w:t>Părţile</w:t>
            </w:r>
            <w:proofErr w:type="spellEnd"/>
            <w:r w:rsidR="00460653" w:rsidRPr="00897EE2">
              <w:rPr>
                <w:sz w:val="22"/>
                <w:lang w:val="en-US"/>
              </w:rPr>
              <w:t xml:space="preserve">  </w:t>
            </w:r>
            <w:proofErr w:type="spellStart"/>
            <w:r w:rsidR="00460653" w:rsidRPr="00897EE2">
              <w:rPr>
                <w:sz w:val="22"/>
                <w:lang w:val="en-US"/>
              </w:rPr>
              <w:t>poartă</w:t>
            </w:r>
            <w:proofErr w:type="spellEnd"/>
            <w:proofErr w:type="gramEnd"/>
            <w:r w:rsidR="00460653" w:rsidRPr="00897EE2">
              <w:rPr>
                <w:sz w:val="22"/>
                <w:lang w:val="en-US"/>
              </w:rPr>
              <w:t xml:space="preserve"> </w:t>
            </w:r>
            <w:proofErr w:type="spellStart"/>
            <w:r w:rsidR="00460653" w:rsidRPr="00897EE2">
              <w:rPr>
                <w:sz w:val="22"/>
                <w:lang w:val="en-US"/>
              </w:rPr>
              <w:t>răspundere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neexecutarea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necorespunzătoare</w:t>
            </w:r>
            <w:proofErr w:type="spellEnd"/>
            <w:r w:rsidR="00460653" w:rsidRPr="00897EE2">
              <w:rPr>
                <w:sz w:val="22"/>
                <w:lang w:val="en-US"/>
              </w:rPr>
              <w:t xml:space="preserve"> a </w:t>
            </w:r>
            <w:proofErr w:type="spellStart"/>
            <w:r w:rsidR="00460653" w:rsidRPr="00897EE2">
              <w:rPr>
                <w:sz w:val="22"/>
                <w:lang w:val="en-US"/>
              </w:rPr>
              <w:t>obligaţiilor</w:t>
            </w:r>
            <w:proofErr w:type="spellEnd"/>
            <w:r w:rsidR="00460653" w:rsidRPr="00897EE2">
              <w:rPr>
                <w:sz w:val="22"/>
                <w:lang w:val="en-US"/>
              </w:rPr>
              <w:t xml:space="preserve">  </w:t>
            </w:r>
            <w:proofErr w:type="spellStart"/>
            <w:r w:rsidR="00460653" w:rsidRPr="00897EE2">
              <w:rPr>
                <w:sz w:val="22"/>
                <w:lang w:val="en-US"/>
              </w:rPr>
              <w:t>prevăzute</w:t>
            </w:r>
            <w:proofErr w:type="spellEnd"/>
            <w:r w:rsidR="00460653" w:rsidRPr="00897EE2">
              <w:rPr>
                <w:sz w:val="22"/>
                <w:lang w:val="en-US"/>
              </w:rPr>
              <w:t xml:space="preserve"> de </w:t>
            </w:r>
            <w:proofErr w:type="spellStart"/>
            <w:r w:rsidR="00460653" w:rsidRPr="00897EE2">
              <w:rPr>
                <w:sz w:val="22"/>
                <w:lang w:val="en-US"/>
              </w:rPr>
              <w:t>prezentul</w:t>
            </w:r>
            <w:proofErr w:type="spellEnd"/>
            <w:r w:rsidR="00460653" w:rsidRPr="00897EE2">
              <w:rPr>
                <w:sz w:val="22"/>
                <w:lang w:val="en-US"/>
              </w:rPr>
              <w:t xml:space="preserve"> contract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conformitate</w:t>
            </w:r>
            <w:proofErr w:type="spellEnd"/>
            <w:r w:rsidR="00460653" w:rsidRPr="00897EE2">
              <w:rPr>
                <w:sz w:val="22"/>
                <w:lang w:val="en-US"/>
              </w:rPr>
              <w:t xml:space="preserve"> cu </w:t>
            </w:r>
            <w:proofErr w:type="spellStart"/>
            <w:r w:rsidR="00460653" w:rsidRPr="00897EE2">
              <w:rPr>
                <w:sz w:val="22"/>
                <w:lang w:val="en-US"/>
              </w:rPr>
              <w:t>legislaţia</w:t>
            </w:r>
            <w:proofErr w:type="spellEnd"/>
            <w:r w:rsidR="00460653" w:rsidRPr="00897EE2">
              <w:rPr>
                <w:sz w:val="22"/>
                <w:lang w:val="en-US"/>
              </w:rPr>
              <w:t xml:space="preserve">  </w:t>
            </w:r>
            <w:proofErr w:type="spellStart"/>
            <w:r w:rsidR="00460653" w:rsidRPr="00897EE2">
              <w:rPr>
                <w:sz w:val="22"/>
                <w:lang w:val="en-US"/>
              </w:rPr>
              <w:t>Republicii</w:t>
            </w:r>
            <w:proofErr w:type="spellEnd"/>
            <w:r w:rsidR="00460653" w:rsidRPr="00897EE2">
              <w:rPr>
                <w:sz w:val="22"/>
                <w:lang w:val="en-US"/>
              </w:rPr>
              <w:t xml:space="preserve">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legătură</w:t>
            </w:r>
            <w:proofErr w:type="spellEnd"/>
            <w:r w:rsidR="00460653" w:rsidRPr="00897EE2">
              <w:rPr>
                <w:sz w:val="22"/>
                <w:lang w:val="en-US"/>
              </w:rPr>
              <w:t xml:space="preserve"> cu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de </w:t>
            </w:r>
            <w:proofErr w:type="spellStart"/>
            <w:r w:rsidR="00460653" w:rsidRPr="00897EE2">
              <w:rPr>
                <w:sz w:val="22"/>
                <w:lang w:val="en-US"/>
              </w:rPr>
              <w:t>construcţii</w:t>
            </w:r>
            <w:proofErr w:type="spellEnd"/>
            <w:r w:rsidR="00460653" w:rsidRPr="00897EE2">
              <w:rPr>
                <w:sz w:val="22"/>
                <w:lang w:val="en-US"/>
              </w:rPr>
              <w:t xml:space="preserve"> se produce o </w:t>
            </w:r>
            <w:proofErr w:type="spellStart"/>
            <w:r w:rsidR="00460653" w:rsidRPr="00897EE2">
              <w:rPr>
                <w:sz w:val="22"/>
                <w:lang w:val="en-US"/>
              </w:rPr>
              <w:t>daună</w:t>
            </w:r>
            <w:proofErr w:type="spellEnd"/>
            <w:r w:rsidR="00460653" w:rsidRPr="00897EE2">
              <w:rPr>
                <w:sz w:val="22"/>
                <w:lang w:val="en-US"/>
              </w:rPr>
              <w:t xml:space="preserve"> </w:t>
            </w:r>
            <w:proofErr w:type="spellStart"/>
            <w:r w:rsidR="00460653" w:rsidRPr="00897EE2">
              <w:rPr>
                <w:sz w:val="22"/>
                <w:lang w:val="en-US"/>
              </w:rPr>
              <w:t>unui</w:t>
            </w:r>
            <w:proofErr w:type="spellEnd"/>
            <w:r w:rsidR="00460653" w:rsidRPr="00897EE2">
              <w:rPr>
                <w:sz w:val="22"/>
                <w:lang w:val="en-US"/>
              </w:rPr>
              <w:t xml:space="preserve"> </w:t>
            </w:r>
            <w:proofErr w:type="spellStart"/>
            <w:r w:rsidR="00460653" w:rsidRPr="00897EE2">
              <w:rPr>
                <w:sz w:val="22"/>
                <w:lang w:val="en-US"/>
              </w:rPr>
              <w:t>terţ</w:t>
            </w:r>
            <w:proofErr w:type="spellEnd"/>
            <w:r w:rsidR="00460653" w:rsidRPr="00897EE2">
              <w:rPr>
                <w:sz w:val="22"/>
                <w:lang w:val="en-US"/>
              </w:rPr>
              <w:t xml:space="preserve">, </w:t>
            </w:r>
            <w:proofErr w:type="spellStart"/>
            <w:r w:rsidR="00460653" w:rsidRPr="00897EE2">
              <w:rPr>
                <w:sz w:val="22"/>
                <w:lang w:val="en-US"/>
              </w:rPr>
              <w:t>părţile</w:t>
            </w:r>
            <w:proofErr w:type="spellEnd"/>
            <w:r w:rsidR="00460653" w:rsidRPr="00897EE2">
              <w:rPr>
                <w:sz w:val="22"/>
                <w:lang w:val="en-US"/>
              </w:rPr>
              <w:t xml:space="preserve"> </w:t>
            </w:r>
            <w:proofErr w:type="spellStart"/>
            <w:r w:rsidR="00460653"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răspund</w:t>
            </w:r>
            <w:proofErr w:type="spellEnd"/>
            <w:r w:rsidR="00460653" w:rsidRPr="00897EE2">
              <w:rPr>
                <w:sz w:val="22"/>
                <w:lang w:val="en-US"/>
              </w:rPr>
              <w:t xml:space="preserve"> </w:t>
            </w:r>
            <w:proofErr w:type="spellStart"/>
            <w:r w:rsidR="00460653" w:rsidRPr="00897EE2">
              <w:rPr>
                <w:sz w:val="22"/>
                <w:lang w:val="en-US"/>
              </w:rPr>
              <w:t>solidar</w:t>
            </w:r>
            <w:proofErr w:type="spellEnd"/>
            <w:r w:rsidR="00460653" w:rsidRPr="00897EE2">
              <w:rPr>
                <w:sz w:val="22"/>
                <w:lang w:val="en-US"/>
              </w:rPr>
              <w:t xml:space="preserve">, conform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stabilirea</w:t>
            </w:r>
            <w:proofErr w:type="spellEnd"/>
            <w:r w:rsidR="00460653" w:rsidRPr="00897EE2">
              <w:rPr>
                <w:sz w:val="22"/>
                <w:lang w:val="en-US"/>
              </w:rPr>
              <w:t xml:space="preserve"> </w:t>
            </w:r>
            <w:proofErr w:type="spellStart"/>
            <w:r w:rsidR="00460653" w:rsidRPr="00897EE2">
              <w:rPr>
                <w:sz w:val="22"/>
                <w:lang w:val="en-US"/>
              </w:rPr>
              <w:t>între</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a </w:t>
            </w:r>
            <w:proofErr w:type="spellStart"/>
            <w:r w:rsidR="00460653" w:rsidRPr="00897EE2">
              <w:rPr>
                <w:sz w:val="22"/>
                <w:lang w:val="en-US"/>
              </w:rPr>
              <w:t>cuantumului</w:t>
            </w:r>
            <w:proofErr w:type="spellEnd"/>
            <w:r w:rsidR="00460653" w:rsidRPr="00897EE2">
              <w:rPr>
                <w:sz w:val="22"/>
                <w:lang w:val="en-US"/>
              </w:rPr>
              <w:t xml:space="preserve"> </w:t>
            </w:r>
            <w:proofErr w:type="spellStart"/>
            <w:r w:rsidR="00460653" w:rsidRPr="00897EE2">
              <w:rPr>
                <w:sz w:val="22"/>
                <w:lang w:val="en-US"/>
              </w:rPr>
              <w:t>răspunderii</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dauna</w:t>
            </w:r>
            <w:proofErr w:type="spellEnd"/>
            <w:r w:rsidR="00460653" w:rsidRPr="00897EE2">
              <w:rPr>
                <w:sz w:val="22"/>
                <w:lang w:val="en-US"/>
              </w:rPr>
              <w:t xml:space="preserve"> </w:t>
            </w:r>
            <w:proofErr w:type="spellStart"/>
            <w:r w:rsidR="00460653" w:rsidRPr="00897EE2">
              <w:rPr>
                <w:sz w:val="22"/>
                <w:lang w:val="en-US"/>
              </w:rPr>
              <w:t>provocată</w:t>
            </w:r>
            <w:proofErr w:type="spellEnd"/>
            <w:r w:rsidR="00460653" w:rsidRPr="00897EE2">
              <w:rPr>
                <w:sz w:val="22"/>
                <w:lang w:val="en-US"/>
              </w:rPr>
              <w:t xml:space="preserve"> se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ţine</w:t>
            </w:r>
            <w:proofErr w:type="spellEnd"/>
            <w:r w:rsidR="00460653" w:rsidRPr="00897EE2">
              <w:rPr>
                <w:sz w:val="22"/>
                <w:lang w:val="en-US"/>
              </w:rPr>
              <w:t xml:space="preserve"> </w:t>
            </w:r>
            <w:proofErr w:type="spellStart"/>
            <w:r w:rsidR="00460653" w:rsidRPr="00897EE2">
              <w:rPr>
                <w:sz w:val="22"/>
                <w:lang w:val="en-US"/>
              </w:rPr>
              <w:t>seama</w:t>
            </w:r>
            <w:proofErr w:type="spellEnd"/>
            <w:r w:rsidR="00460653" w:rsidRPr="00897EE2">
              <w:rPr>
                <w:sz w:val="22"/>
                <w:lang w:val="en-US"/>
              </w:rPr>
              <w:t xml:space="preserve"> de </w:t>
            </w:r>
            <w:proofErr w:type="spellStart"/>
            <w:r w:rsidR="00460653" w:rsidRPr="00897EE2">
              <w:rPr>
                <w:sz w:val="22"/>
                <w:lang w:val="en-US"/>
              </w:rPr>
              <w:t>gradul</w:t>
            </w:r>
            <w:proofErr w:type="spellEnd"/>
            <w:r w:rsidR="00460653" w:rsidRPr="00897EE2">
              <w:rPr>
                <w:sz w:val="22"/>
                <w:lang w:val="en-US"/>
              </w:rPr>
              <w:t xml:space="preserve"> de </w:t>
            </w:r>
            <w:proofErr w:type="spellStart"/>
            <w:r w:rsidR="00460653" w:rsidRPr="00897EE2">
              <w:rPr>
                <w:sz w:val="22"/>
                <w:lang w:val="en-US"/>
              </w:rPr>
              <w:t>vinovăţie</w:t>
            </w:r>
            <w:proofErr w:type="spellEnd"/>
            <w:r w:rsidR="00460653" w:rsidRPr="00897EE2">
              <w:rPr>
                <w:sz w:val="22"/>
                <w:lang w:val="en-US"/>
              </w:rPr>
              <w:t xml:space="preserve"> a </w:t>
            </w:r>
            <w:proofErr w:type="spellStart"/>
            <w:r w:rsidR="00460653" w:rsidRPr="00897EE2">
              <w:rPr>
                <w:sz w:val="22"/>
                <w:lang w:val="en-US"/>
              </w:rPr>
              <w:t>fiecărui</w:t>
            </w:r>
            <w:proofErr w:type="spellEnd"/>
            <w:r w:rsidR="00460653" w:rsidRPr="00897EE2">
              <w:rPr>
                <w:sz w:val="22"/>
                <w:lang w:val="en-US"/>
              </w:rPr>
              <w:t xml:space="preserve"> </w:t>
            </w:r>
            <w:proofErr w:type="spellStart"/>
            <w:r w:rsidR="00460653" w:rsidRPr="00897EE2">
              <w:rPr>
                <w:sz w:val="22"/>
                <w:lang w:val="en-US"/>
              </w:rPr>
              <w:t>partener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producerea</w:t>
            </w:r>
            <w:proofErr w:type="spellEnd"/>
            <w:r w:rsidR="00460653" w:rsidRPr="00897EE2">
              <w:rPr>
                <w:sz w:val="22"/>
                <w:lang w:val="en-US"/>
              </w:rPr>
              <w:t xml:space="preserve"> </w:t>
            </w:r>
            <w:proofErr w:type="spellStart"/>
            <w:r w:rsidR="00460653" w:rsidRPr="00897EE2">
              <w:rPr>
                <w:sz w:val="22"/>
                <w:lang w:val="en-US"/>
              </w:rPr>
              <w:t>acesteia</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clauzele</w:t>
            </w:r>
            <w:proofErr w:type="spellEnd"/>
            <w:r w:rsidR="00460653" w:rsidRPr="00897EE2">
              <w:rPr>
                <w:sz w:val="22"/>
                <w:lang w:val="en-US"/>
              </w:rPr>
              <w:t xml:space="preserve"> </w:t>
            </w:r>
            <w:proofErr w:type="spellStart"/>
            <w:r w:rsidR="00460653" w:rsidRPr="00897EE2">
              <w:rPr>
                <w:sz w:val="22"/>
                <w:lang w:val="en-US"/>
              </w:rPr>
              <w:t>contractuale</w:t>
            </w:r>
            <w:proofErr w:type="spellEnd"/>
            <w:r w:rsidR="00460653" w:rsidRPr="00897EE2">
              <w:rPr>
                <w:sz w:val="22"/>
                <w:lang w:val="en-US"/>
              </w:rPr>
              <w:t xml:space="preserve"> nu s-a </w:t>
            </w:r>
            <w:proofErr w:type="spellStart"/>
            <w:r w:rsidR="00460653" w:rsidRPr="00897EE2">
              <w:rPr>
                <w:sz w:val="22"/>
                <w:lang w:val="en-US"/>
              </w:rPr>
              <w:t>prevăzut</w:t>
            </w:r>
            <w:proofErr w:type="spellEnd"/>
            <w:r w:rsidR="00460653" w:rsidRPr="00897EE2">
              <w:rPr>
                <w:sz w:val="22"/>
                <w:lang w:val="en-US"/>
              </w:rPr>
              <w:t xml:space="preserve"> </w:t>
            </w:r>
            <w:proofErr w:type="spellStart"/>
            <w:r w:rsidR="00460653" w:rsidRPr="00897EE2">
              <w:rPr>
                <w:sz w:val="22"/>
                <w:lang w:val="en-US"/>
              </w:rPr>
              <w:t>altfel</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proofErr w:type="spellStart"/>
            <w:r w:rsidR="00460653" w:rsidRPr="00897EE2">
              <w:rPr>
                <w:sz w:val="22"/>
                <w:lang w:val="en-US"/>
              </w:rPr>
              <w:t>Membrii</w:t>
            </w:r>
            <w:proofErr w:type="spellEnd"/>
            <w:r w:rsidR="00460653" w:rsidRPr="00897EE2">
              <w:rPr>
                <w:sz w:val="22"/>
                <w:lang w:val="en-US"/>
              </w:rPr>
              <w:t xml:space="preserve"> </w:t>
            </w:r>
            <w:proofErr w:type="spellStart"/>
            <w:r w:rsidR="00460653" w:rsidRPr="00897EE2">
              <w:rPr>
                <w:sz w:val="22"/>
                <w:lang w:val="en-US"/>
              </w:rPr>
              <w:t>asocierii</w:t>
            </w:r>
            <w:proofErr w:type="spellEnd"/>
            <w:r w:rsidR="00460653" w:rsidRPr="00897EE2">
              <w:rPr>
                <w:sz w:val="22"/>
                <w:lang w:val="en-US"/>
              </w:rPr>
              <w:t xml:space="preserve"> </w:t>
            </w:r>
            <w:proofErr w:type="spellStart"/>
            <w:r w:rsidR="00460653" w:rsidRPr="00897EE2">
              <w:rPr>
                <w:sz w:val="22"/>
                <w:lang w:val="en-US"/>
              </w:rPr>
              <w:t>își</w:t>
            </w:r>
            <w:proofErr w:type="spellEnd"/>
            <w:r w:rsidR="00460653" w:rsidRPr="00897EE2">
              <w:rPr>
                <w:sz w:val="22"/>
                <w:lang w:val="en-US"/>
              </w:rPr>
              <w:t xml:space="preserve"> </w:t>
            </w:r>
            <w:proofErr w:type="spellStart"/>
            <w:r w:rsidR="00460653" w:rsidRPr="00897EE2">
              <w:rPr>
                <w:sz w:val="22"/>
                <w:lang w:val="en-US"/>
              </w:rPr>
              <w:t>păstrează</w:t>
            </w:r>
            <w:proofErr w:type="spellEnd"/>
            <w:r w:rsidR="00460653" w:rsidRPr="00897EE2">
              <w:rPr>
                <w:sz w:val="22"/>
                <w:lang w:val="en-US"/>
              </w:rPr>
              <w:t xml:space="preserve"> </w:t>
            </w:r>
            <w:proofErr w:type="spellStart"/>
            <w:r w:rsidR="00460653" w:rsidRPr="00897EE2">
              <w:rPr>
                <w:sz w:val="22"/>
                <w:lang w:val="en-US"/>
              </w:rPr>
              <w:t>individualitatea</w:t>
            </w:r>
            <w:proofErr w:type="spellEnd"/>
            <w:r w:rsidR="00460653" w:rsidRPr="00897EE2">
              <w:rPr>
                <w:sz w:val="22"/>
                <w:lang w:val="en-US"/>
              </w:rPr>
              <w:t xml:space="preserve"> ca </w:t>
            </w:r>
            <w:proofErr w:type="spellStart"/>
            <w:r w:rsidR="00460653" w:rsidRPr="00897EE2">
              <w:rPr>
                <w:sz w:val="22"/>
                <w:lang w:val="en-US"/>
              </w:rPr>
              <w:t>subiecți</w:t>
            </w:r>
            <w:proofErr w:type="spellEnd"/>
            <w:r w:rsidR="00460653" w:rsidRPr="00897EE2">
              <w:rPr>
                <w:sz w:val="22"/>
                <w:lang w:val="en-US"/>
              </w:rPr>
              <w:t xml:space="preserve"> de </w:t>
            </w:r>
            <w:proofErr w:type="spellStart"/>
            <w:r w:rsidR="00460653" w:rsidRPr="00897EE2">
              <w:rPr>
                <w:sz w:val="22"/>
                <w:lang w:val="en-US"/>
              </w:rPr>
              <w:t>drept</w:t>
            </w:r>
            <w:proofErr w:type="spellEnd"/>
            <w:r w:rsidR="00460653" w:rsidRPr="00897EE2">
              <w:rPr>
                <w:sz w:val="22"/>
                <w:lang w:val="en-US"/>
              </w:rPr>
              <w:t xml:space="preserve">, </w:t>
            </w:r>
            <w:proofErr w:type="spellStart"/>
            <w:r w:rsidR="00460653" w:rsidRPr="00897EE2">
              <w:rPr>
                <w:sz w:val="22"/>
                <w:lang w:val="en-US"/>
              </w:rPr>
              <w:t>însă</w:t>
            </w:r>
            <w:proofErr w:type="spellEnd"/>
            <w:r w:rsidR="00460653" w:rsidRPr="00897EE2">
              <w:rPr>
                <w:sz w:val="22"/>
                <w:lang w:val="en-US"/>
              </w:rPr>
              <w:t xml:space="preserve"> sunt </w:t>
            </w:r>
            <w:proofErr w:type="spellStart"/>
            <w:r w:rsidR="00460653" w:rsidRPr="00897EE2">
              <w:rPr>
                <w:sz w:val="22"/>
                <w:lang w:val="en-US"/>
              </w:rPr>
              <w:t>obligați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răspundă</w:t>
            </w:r>
            <w:proofErr w:type="spellEnd"/>
            <w:r w:rsidR="00460653" w:rsidRPr="00897EE2">
              <w:rPr>
                <w:sz w:val="22"/>
                <w:lang w:val="en-US"/>
              </w:rPr>
              <w:t xml:space="preserve"> </w:t>
            </w:r>
            <w:proofErr w:type="spellStart"/>
            <w:r w:rsidR="00460653" w:rsidRPr="00897EE2">
              <w:rPr>
                <w:sz w:val="22"/>
                <w:lang w:val="en-US"/>
              </w:rPr>
              <w:t>solidar</w:t>
            </w:r>
            <w:proofErr w:type="spellEnd"/>
            <w:r w:rsidR="00460653" w:rsidRPr="00897EE2">
              <w:rPr>
                <w:sz w:val="22"/>
                <w:lang w:val="en-US"/>
              </w:rPr>
              <w:t xml:space="preserve"> </w:t>
            </w:r>
            <w:proofErr w:type="spellStart"/>
            <w:r w:rsidR="00460653" w:rsidRPr="00897EE2">
              <w:rPr>
                <w:sz w:val="22"/>
                <w:lang w:val="en-US"/>
              </w:rPr>
              <w:t>față</w:t>
            </w:r>
            <w:proofErr w:type="spellEnd"/>
            <w:r w:rsidR="00460653" w:rsidRPr="00897EE2">
              <w:rPr>
                <w:sz w:val="22"/>
                <w:lang w:val="en-US"/>
              </w:rPr>
              <w:t xml:space="preserve"> de </w:t>
            </w:r>
            <w:proofErr w:type="spellStart"/>
            <w:r w:rsidR="00460653" w:rsidRPr="00897EE2">
              <w:rPr>
                <w:sz w:val="22"/>
                <w:lang w:val="en-US"/>
              </w:rPr>
              <w:t>autoritate</w:t>
            </w:r>
            <w:r w:rsidRPr="00897EE2">
              <w:rPr>
                <w:sz w:val="22"/>
                <w:lang w:val="en-US"/>
              </w:rPr>
              <w:t>a</w:t>
            </w:r>
            <w:proofErr w:type="spellEnd"/>
            <w:r w:rsidR="00460653" w:rsidRPr="00897EE2">
              <w:rPr>
                <w:sz w:val="22"/>
                <w:lang w:val="en-US"/>
              </w:rPr>
              <w:t xml:space="preserve"> </w:t>
            </w:r>
            <w:proofErr w:type="spellStart"/>
            <w:r w:rsidR="00460653" w:rsidRPr="00897EE2">
              <w:rPr>
                <w:sz w:val="22"/>
                <w:lang w:val="en-US"/>
              </w:rPr>
              <w:t>contractantă</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modul</w:t>
            </w:r>
            <w:proofErr w:type="spellEnd"/>
            <w:r w:rsidR="00460653" w:rsidRPr="00897EE2">
              <w:rPr>
                <w:sz w:val="22"/>
                <w:lang w:val="en-US"/>
              </w:rPr>
              <w:t xml:space="preserve"> de </w:t>
            </w:r>
            <w:proofErr w:type="spellStart"/>
            <w:r w:rsidR="00460653" w:rsidRPr="00897EE2">
              <w:rPr>
                <w:sz w:val="22"/>
                <w:lang w:val="en-US"/>
              </w:rPr>
              <w:t>îndeplinire</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obligațiilor</w:t>
            </w:r>
            <w:proofErr w:type="spellEnd"/>
            <w:r w:rsidR="00460653" w:rsidRPr="00897EE2">
              <w:rPr>
                <w:sz w:val="22"/>
                <w:lang w:val="en-US"/>
              </w:rPr>
              <w:t xml:space="preserve"> </w:t>
            </w:r>
            <w:proofErr w:type="spellStart"/>
            <w:r w:rsidR="00460653" w:rsidRPr="00897EE2">
              <w:rPr>
                <w:sz w:val="22"/>
                <w:lang w:val="en-US"/>
              </w:rPr>
              <w:t>contractuale</w:t>
            </w:r>
            <w:proofErr w:type="spellEnd"/>
            <w:r w:rsidR="00460653" w:rsidRPr="00897EE2">
              <w:rPr>
                <w:sz w:val="22"/>
                <w:lang w:val="en-US"/>
              </w:rPr>
              <w:t>.</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prejudiciul</w:t>
            </w:r>
            <w:proofErr w:type="spellEnd"/>
            <w:r w:rsidR="00460653" w:rsidRPr="00897EE2">
              <w:rPr>
                <w:sz w:val="22"/>
                <w:lang w:val="en-US"/>
              </w:rPr>
              <w:t xml:space="preserve"> </w:t>
            </w:r>
            <w:proofErr w:type="spellStart"/>
            <w:r w:rsidR="00460653" w:rsidRPr="00897EE2">
              <w:rPr>
                <w:sz w:val="22"/>
                <w:lang w:val="en-US"/>
              </w:rPr>
              <w:t>cauzat</w:t>
            </w:r>
            <w:proofErr w:type="spellEnd"/>
            <w:r w:rsidR="00460653" w:rsidRPr="00897EE2">
              <w:rPr>
                <w:sz w:val="22"/>
                <w:lang w:val="en-US"/>
              </w:rPr>
              <w:t xml:space="preserve"> </w:t>
            </w:r>
            <w:proofErr w:type="spellStart"/>
            <w:r w:rsidR="00460653" w:rsidRPr="00897EE2">
              <w:rPr>
                <w:sz w:val="22"/>
                <w:lang w:val="en-US"/>
              </w:rPr>
              <w:t>terţei</w:t>
            </w:r>
            <w:proofErr w:type="spellEnd"/>
            <w:r w:rsidR="00460653" w:rsidRPr="00897EE2">
              <w:rPr>
                <w:sz w:val="22"/>
                <w:lang w:val="en-US"/>
              </w:rPr>
              <w:t xml:space="preserve"> </w:t>
            </w:r>
            <w:proofErr w:type="spellStart"/>
            <w:r w:rsidR="00460653" w:rsidRPr="00897EE2">
              <w:rPr>
                <w:sz w:val="22"/>
                <w:lang w:val="en-US"/>
              </w:rPr>
              <w:t>persoane</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urmare</w:t>
            </w:r>
            <w:proofErr w:type="spellEnd"/>
            <w:r w:rsidR="00460653" w:rsidRPr="00897EE2">
              <w:rPr>
                <w:sz w:val="22"/>
                <w:lang w:val="en-US"/>
              </w:rPr>
              <w:t xml:space="preserve"> a </w:t>
            </w:r>
            <w:proofErr w:type="spellStart"/>
            <w:r w:rsidR="00460653" w:rsidRPr="00897EE2">
              <w:rPr>
                <w:sz w:val="22"/>
                <w:lang w:val="en-US"/>
              </w:rPr>
              <w:t>unei</w:t>
            </w:r>
            <w:proofErr w:type="spellEnd"/>
            <w:r w:rsidR="00460653" w:rsidRPr="00897EE2">
              <w:rPr>
                <w:sz w:val="22"/>
                <w:lang w:val="en-US"/>
              </w:rPr>
              <w:t xml:space="preserve"> </w:t>
            </w:r>
            <w:proofErr w:type="spellStart"/>
            <w:r w:rsidR="00460653" w:rsidRPr="00897EE2">
              <w:rPr>
                <w:sz w:val="22"/>
                <w:lang w:val="en-US"/>
              </w:rPr>
              <w:t>măsuri</w:t>
            </w:r>
            <w:proofErr w:type="spellEnd"/>
            <w:r w:rsidR="00460653" w:rsidRPr="00897EE2">
              <w:rPr>
                <w:sz w:val="22"/>
                <w:lang w:val="en-US"/>
              </w:rPr>
              <w:t xml:space="preserve"> </w:t>
            </w:r>
            <w:proofErr w:type="spellStart"/>
            <w:r w:rsidR="00460653" w:rsidRPr="00897EE2">
              <w:rPr>
                <w:sz w:val="22"/>
                <w:lang w:val="en-US"/>
              </w:rPr>
              <w:t>dispuse</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forma </w:t>
            </w:r>
            <w:proofErr w:type="spellStart"/>
            <w:r w:rsidR="00460653" w:rsidRPr="00897EE2">
              <w:rPr>
                <w:sz w:val="22"/>
                <w:lang w:val="en-US"/>
              </w:rPr>
              <w:t>în</w:t>
            </w:r>
            <w:proofErr w:type="spellEnd"/>
            <w:r w:rsidR="00460653" w:rsidRPr="00897EE2">
              <w:rPr>
                <w:sz w:val="22"/>
                <w:lang w:val="en-US"/>
              </w:rPr>
              <w:t xml:space="preserve"> care a </w:t>
            </w:r>
            <w:proofErr w:type="spellStart"/>
            <w:r w:rsidR="00460653" w:rsidRPr="00897EE2">
              <w:rPr>
                <w:sz w:val="22"/>
                <w:lang w:val="en-US"/>
              </w:rPr>
              <w:t>fost</w:t>
            </w:r>
            <w:proofErr w:type="spellEnd"/>
            <w:r w:rsidR="00460653" w:rsidRPr="00897EE2">
              <w:rPr>
                <w:sz w:val="22"/>
                <w:lang w:val="en-US"/>
              </w:rPr>
              <w:t xml:space="preserve"> </w:t>
            </w:r>
            <w:proofErr w:type="spellStart"/>
            <w:r w:rsidR="00460653" w:rsidRPr="00897EE2">
              <w:rPr>
                <w:sz w:val="22"/>
                <w:lang w:val="en-US"/>
              </w:rPr>
              <w:t>aplicată</w:t>
            </w:r>
            <w:proofErr w:type="spellEnd"/>
            <w:r w:rsidR="00460653" w:rsidRPr="00897EE2">
              <w:rPr>
                <w:sz w:val="22"/>
                <w:lang w:val="en-US"/>
              </w:rPr>
              <w:t xml:space="preserve">, </w:t>
            </w:r>
            <w:proofErr w:type="spellStart"/>
            <w:r w:rsidR="00460653" w:rsidRPr="00897EE2">
              <w:rPr>
                <w:sz w:val="22"/>
                <w:lang w:val="en-US"/>
              </w:rPr>
              <w:t>atunci</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poartă</w:t>
            </w:r>
            <w:proofErr w:type="spellEnd"/>
            <w:r w:rsidR="00460653" w:rsidRPr="00897EE2">
              <w:rPr>
                <w:sz w:val="22"/>
                <w:lang w:val="en-US"/>
              </w:rPr>
              <w:t xml:space="preserve"> </w:t>
            </w:r>
            <w:proofErr w:type="spellStart"/>
            <w:r w:rsidR="00460653" w:rsidRPr="00897EE2">
              <w:rPr>
                <w:sz w:val="22"/>
                <w:lang w:val="en-US"/>
              </w:rPr>
              <w:t>singur</w:t>
            </w:r>
            <w:proofErr w:type="spellEnd"/>
            <w:r w:rsidR="00460653" w:rsidRPr="00897EE2">
              <w:rPr>
                <w:sz w:val="22"/>
                <w:lang w:val="en-US"/>
              </w:rPr>
              <w:t xml:space="preserve"> </w:t>
            </w:r>
            <w:proofErr w:type="spellStart"/>
            <w:r w:rsidR="00460653" w:rsidRPr="00897EE2">
              <w:rPr>
                <w:sz w:val="22"/>
                <w:lang w:val="en-US"/>
              </w:rPr>
              <w:t>răspunderea</w:t>
            </w:r>
            <w:proofErr w:type="spellEnd"/>
            <w:r w:rsidR="00460653" w:rsidRPr="00897EE2">
              <w:rPr>
                <w:sz w:val="22"/>
                <w:lang w:val="en-US"/>
              </w:rPr>
              <w:t xml:space="preserve">, </w:t>
            </w:r>
            <w:proofErr w:type="spellStart"/>
            <w:r w:rsidR="00460653" w:rsidRPr="00897EE2">
              <w:rPr>
                <w:sz w:val="22"/>
                <w:lang w:val="en-US"/>
              </w:rPr>
              <w:t>numai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l-a </w:t>
            </w:r>
            <w:proofErr w:type="spellStart"/>
            <w:r w:rsidR="00460653" w:rsidRPr="00897EE2">
              <w:rPr>
                <w:sz w:val="22"/>
                <w:lang w:val="en-US"/>
              </w:rPr>
              <w:t>înştiinţat</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prealabil</w:t>
            </w:r>
            <w:proofErr w:type="spellEnd"/>
            <w:r w:rsidR="00460653" w:rsidRPr="00897EE2">
              <w:rPr>
                <w:sz w:val="22"/>
                <w:lang w:val="en-US"/>
              </w:rPr>
              <w:t xml:space="preserve"> de </w:t>
            </w:r>
            <w:proofErr w:type="spellStart"/>
            <w:r w:rsidR="00460653" w:rsidRPr="00897EE2">
              <w:rPr>
                <w:sz w:val="22"/>
                <w:lang w:val="en-US"/>
              </w:rPr>
              <w:t>pericolul</w:t>
            </w:r>
            <w:proofErr w:type="spellEnd"/>
            <w:r w:rsidR="00460653" w:rsidRPr="00897EE2">
              <w:rPr>
                <w:sz w:val="22"/>
                <w:lang w:val="en-US"/>
              </w:rPr>
              <w:t xml:space="preserve"> </w:t>
            </w:r>
            <w:proofErr w:type="spellStart"/>
            <w:r w:rsidR="00460653" w:rsidRPr="00897EE2">
              <w:rPr>
                <w:sz w:val="22"/>
                <w:lang w:val="en-US"/>
              </w:rPr>
              <w:t>legat</w:t>
            </w:r>
            <w:proofErr w:type="spellEnd"/>
            <w:r w:rsidR="00460653" w:rsidRPr="00897EE2">
              <w:rPr>
                <w:sz w:val="22"/>
                <w:lang w:val="en-US"/>
              </w:rPr>
              <w:t xml:space="preserve"> de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dispoziţiei</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10.5.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obligat</w:t>
            </w:r>
            <w:proofErr w:type="spellEnd"/>
            <w:r w:rsidR="00460653" w:rsidRPr="00897EE2">
              <w:rPr>
                <w:sz w:val="22"/>
                <w:lang w:val="en-US"/>
              </w:rPr>
              <w:t xml:space="preserve">, conform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la </w:t>
            </w:r>
            <w:proofErr w:type="spellStart"/>
            <w:r w:rsidR="00460653" w:rsidRPr="00897EE2">
              <w:rPr>
                <w:sz w:val="22"/>
                <w:lang w:val="en-US"/>
              </w:rPr>
              <w:t>plata</w:t>
            </w:r>
            <w:proofErr w:type="spellEnd"/>
            <w:r w:rsidR="00460653" w:rsidRPr="00897EE2">
              <w:rPr>
                <w:sz w:val="22"/>
                <w:lang w:val="en-US"/>
              </w:rPr>
              <w:t xml:space="preserve"> </w:t>
            </w:r>
            <w:proofErr w:type="spellStart"/>
            <w:r w:rsidR="00460653" w:rsidRPr="00897EE2">
              <w:rPr>
                <w:sz w:val="22"/>
                <w:lang w:val="en-US"/>
              </w:rPr>
              <w:t>daunelor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încălcarea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lastRenderedPageBreak/>
              <w:t>deteriorarea</w:t>
            </w:r>
            <w:proofErr w:type="spellEnd"/>
            <w:r w:rsidR="00460653" w:rsidRPr="00897EE2">
              <w:rPr>
                <w:sz w:val="22"/>
                <w:lang w:val="en-US"/>
              </w:rPr>
              <w:t xml:space="preserve"> </w:t>
            </w:r>
            <w:proofErr w:type="spellStart"/>
            <w:r w:rsidR="00460653" w:rsidRPr="00897EE2">
              <w:rPr>
                <w:sz w:val="22"/>
                <w:lang w:val="en-US"/>
              </w:rPr>
              <w:t>drumurilor</w:t>
            </w:r>
            <w:proofErr w:type="spellEnd"/>
            <w:r w:rsidR="00460653" w:rsidRPr="00897EE2">
              <w:rPr>
                <w:sz w:val="22"/>
                <w:lang w:val="en-US"/>
              </w:rPr>
              <w:t xml:space="preserve"> de </w:t>
            </w:r>
            <w:proofErr w:type="spellStart"/>
            <w:r w:rsidR="00460653" w:rsidRPr="00897EE2">
              <w:rPr>
                <w:sz w:val="22"/>
                <w:lang w:val="en-US"/>
              </w:rPr>
              <w:t>acces</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reţelelor</w:t>
            </w:r>
            <w:proofErr w:type="spellEnd"/>
            <w:r w:rsidR="00460653" w:rsidRPr="00897EE2">
              <w:rPr>
                <w:sz w:val="22"/>
                <w:lang w:val="en-US"/>
              </w:rPr>
              <w:t xml:space="preserve"> de </w:t>
            </w:r>
            <w:proofErr w:type="spellStart"/>
            <w:r w:rsidR="00460653" w:rsidRPr="00897EE2">
              <w:rPr>
                <w:sz w:val="22"/>
                <w:lang w:val="en-US"/>
              </w:rPr>
              <w:t>utilităţi</w:t>
            </w:r>
            <w:proofErr w:type="spellEnd"/>
            <w:r w:rsidR="00460653" w:rsidRPr="00897EE2">
              <w:rPr>
                <w:sz w:val="22"/>
                <w:lang w:val="en-US"/>
              </w:rPr>
              <w:t xml:space="preserve">, a </w:t>
            </w:r>
            <w:proofErr w:type="spellStart"/>
            <w:r w:rsidR="00460653" w:rsidRPr="00897EE2">
              <w:rPr>
                <w:sz w:val="22"/>
                <w:lang w:val="en-US"/>
              </w:rPr>
              <w:t>terenurilor</w:t>
            </w:r>
            <w:proofErr w:type="spellEnd"/>
            <w:r w:rsidR="00460653" w:rsidRPr="00897EE2">
              <w:rPr>
                <w:sz w:val="22"/>
                <w:lang w:val="en-US"/>
              </w:rPr>
              <w:t xml:space="preserve"> </w:t>
            </w:r>
            <w:proofErr w:type="spellStart"/>
            <w:r w:rsidR="00460653" w:rsidRPr="00897EE2">
              <w:rPr>
                <w:sz w:val="22"/>
                <w:lang w:val="en-US"/>
              </w:rPr>
              <w:t>limitrofe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depozitarea</w:t>
            </w:r>
            <w:proofErr w:type="spellEnd"/>
            <w:r w:rsidR="00460653" w:rsidRPr="00897EE2">
              <w:rPr>
                <w:sz w:val="22"/>
                <w:lang w:val="en-US"/>
              </w:rPr>
              <w:t xml:space="preserve"> de </w:t>
            </w:r>
            <w:proofErr w:type="spellStart"/>
            <w:r w:rsidR="00460653" w:rsidRPr="00897EE2">
              <w:rPr>
                <w:sz w:val="22"/>
                <w:lang w:val="en-US"/>
              </w:rPr>
              <w:t>pământ</w:t>
            </w:r>
            <w:proofErr w:type="spellEnd"/>
            <w:r w:rsidR="00460653" w:rsidRPr="00897EE2">
              <w:rPr>
                <w:sz w:val="22"/>
                <w:lang w:val="en-US"/>
              </w:rPr>
              <w:t xml:space="preserve">, </w:t>
            </w:r>
            <w:proofErr w:type="spellStart"/>
            <w:r w:rsidR="00460653" w:rsidRPr="00897EE2">
              <w:rPr>
                <w:sz w:val="22"/>
                <w:lang w:val="en-US"/>
              </w:rPr>
              <w:t>materiale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alte</w:t>
            </w:r>
            <w:proofErr w:type="spellEnd"/>
            <w:r w:rsidR="00460653" w:rsidRPr="00897EE2">
              <w:rPr>
                <w:sz w:val="22"/>
                <w:lang w:val="en-US"/>
              </w:rPr>
              <w:t xml:space="preserve"> </w:t>
            </w:r>
            <w:proofErr w:type="spellStart"/>
            <w:r w:rsidR="00460653" w:rsidRPr="00897EE2">
              <w:rPr>
                <w:sz w:val="22"/>
                <w:lang w:val="en-US"/>
              </w:rPr>
              <w:t>obiecte</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ca </w:t>
            </w:r>
            <w:proofErr w:type="spellStart"/>
            <w:r w:rsidR="00460653" w:rsidRPr="00897EE2">
              <w:rPr>
                <w:sz w:val="22"/>
                <w:lang w:val="en-US"/>
              </w:rPr>
              <w:t>urmare</w:t>
            </w:r>
            <w:proofErr w:type="spellEnd"/>
            <w:r w:rsidR="00460653" w:rsidRPr="00897EE2">
              <w:rPr>
                <w:sz w:val="22"/>
                <w:lang w:val="en-US"/>
              </w:rPr>
              <w:t xml:space="preserve"> a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îngrădiri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limitări</w:t>
            </w:r>
            <w:proofErr w:type="spellEnd"/>
            <w:r w:rsidR="00460653" w:rsidRPr="00897EE2">
              <w:rPr>
                <w:sz w:val="22"/>
                <w:lang w:val="en-US"/>
              </w:rPr>
              <w:t xml:space="preserve"> din </w:t>
            </w:r>
            <w:proofErr w:type="spellStart"/>
            <w:r w:rsidR="00460653" w:rsidRPr="00897EE2">
              <w:rPr>
                <w:sz w:val="22"/>
                <w:lang w:val="en-US"/>
              </w:rPr>
              <w:t>proprie</w:t>
            </w:r>
            <w:proofErr w:type="spellEnd"/>
            <w:r w:rsidR="00460653" w:rsidRPr="00897EE2">
              <w:rPr>
                <w:sz w:val="22"/>
                <w:lang w:val="en-US"/>
              </w:rPr>
              <w:t xml:space="preserve"> </w:t>
            </w:r>
            <w:proofErr w:type="spellStart"/>
            <w:r w:rsidR="00460653" w:rsidRPr="00897EE2">
              <w:rPr>
                <w:sz w:val="22"/>
                <w:lang w:val="en-US"/>
              </w:rPr>
              <w:t>vină</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asigure</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dotările</w:t>
            </w:r>
            <w:proofErr w:type="spellEnd"/>
            <w:r w:rsidR="00460653" w:rsidRPr="00897EE2">
              <w:rPr>
                <w:sz w:val="22"/>
                <w:lang w:val="en-US"/>
              </w:rPr>
              <w:t xml:space="preserve"> pe care le are la </w:t>
            </w:r>
            <w:proofErr w:type="spellStart"/>
            <w:r w:rsidR="00460653" w:rsidRPr="00897EE2">
              <w:rPr>
                <w:sz w:val="22"/>
                <w:lang w:val="en-US"/>
              </w:rPr>
              <w:t>dispoziţie</w:t>
            </w:r>
            <w:proofErr w:type="spellEnd"/>
            <w:r w:rsidR="00460653" w:rsidRPr="00897EE2">
              <w:rPr>
                <w:sz w:val="22"/>
                <w:lang w:val="en-US"/>
              </w:rPr>
              <w:t xml:space="preserve"> </w:t>
            </w:r>
            <w:proofErr w:type="spellStart"/>
            <w:r w:rsidR="00460653" w:rsidRPr="00897EE2">
              <w:rPr>
                <w:sz w:val="22"/>
                <w:lang w:val="en-US"/>
              </w:rPr>
              <w:t>împotriva</w:t>
            </w:r>
            <w:proofErr w:type="spellEnd"/>
            <w:r w:rsidR="00460653" w:rsidRPr="00897EE2">
              <w:rPr>
                <w:sz w:val="22"/>
                <w:lang w:val="en-US"/>
              </w:rPr>
              <w:t xml:space="preserve"> </w:t>
            </w:r>
            <w:proofErr w:type="spellStart"/>
            <w:r w:rsidR="00460653" w:rsidRPr="00897EE2">
              <w:rPr>
                <w:sz w:val="22"/>
                <w:lang w:val="en-US"/>
              </w:rPr>
              <w:t>degradări</w:t>
            </w:r>
            <w:r w:rsidR="00183D79" w:rsidRPr="00897EE2">
              <w:rPr>
                <w:sz w:val="22"/>
                <w:lang w:val="en-US"/>
              </w:rPr>
              <w:t>i</w:t>
            </w:r>
            <w:proofErr w:type="spellEnd"/>
            <w:r w:rsidR="00183D79" w:rsidRPr="00897EE2">
              <w:rPr>
                <w:sz w:val="22"/>
                <w:lang w:val="en-US"/>
              </w:rPr>
              <w:t xml:space="preserve"> </w:t>
            </w:r>
            <w:proofErr w:type="spellStart"/>
            <w:r w:rsidR="00183D79" w:rsidRPr="00897EE2">
              <w:rPr>
                <w:sz w:val="22"/>
                <w:lang w:val="en-US"/>
              </w:rPr>
              <w:t>şi</w:t>
            </w:r>
            <w:proofErr w:type="spellEnd"/>
            <w:r w:rsidR="00183D79" w:rsidRPr="00897EE2">
              <w:rPr>
                <w:sz w:val="22"/>
                <w:lang w:val="en-US"/>
              </w:rPr>
              <w:t xml:space="preserve"> </w:t>
            </w:r>
            <w:proofErr w:type="spellStart"/>
            <w:r w:rsidR="00183D79" w:rsidRPr="00897EE2">
              <w:rPr>
                <w:sz w:val="22"/>
                <w:lang w:val="en-US"/>
              </w:rPr>
              <w:t>furturilor</w:t>
            </w:r>
            <w:proofErr w:type="spellEnd"/>
            <w:r w:rsidR="00183D79" w:rsidRPr="00897EE2">
              <w:rPr>
                <w:sz w:val="22"/>
                <w:lang w:val="en-US"/>
              </w:rPr>
              <w:t xml:space="preserve"> </w:t>
            </w:r>
            <w:proofErr w:type="spellStart"/>
            <w:r w:rsidR="00183D79" w:rsidRPr="00897EE2">
              <w:rPr>
                <w:sz w:val="22"/>
                <w:lang w:val="en-US"/>
              </w:rPr>
              <w:t>pâ</w:t>
            </w:r>
            <w:r w:rsidR="00460653" w:rsidRPr="00897EE2">
              <w:rPr>
                <w:sz w:val="22"/>
                <w:lang w:val="en-US"/>
              </w:rPr>
              <w:t>nă</w:t>
            </w:r>
            <w:proofErr w:type="spellEnd"/>
            <w:r w:rsidR="00460653" w:rsidRPr="00897EE2">
              <w:rPr>
                <w:sz w:val="22"/>
                <w:lang w:val="en-US"/>
              </w:rPr>
              <w:t xml:space="preserve"> la </w:t>
            </w:r>
            <w:proofErr w:type="spellStart"/>
            <w:r w:rsidR="00460653" w:rsidRPr="00897EE2">
              <w:rPr>
                <w:sz w:val="22"/>
                <w:lang w:val="en-US"/>
              </w:rPr>
              <w:t>predarea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El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ia</w:t>
            </w:r>
            <w:proofErr w:type="spellEnd"/>
            <w:r w:rsidR="00460653" w:rsidRPr="00897EE2">
              <w:rPr>
                <w:sz w:val="22"/>
                <w:lang w:val="en-US"/>
              </w:rPr>
              <w:t xml:space="preserve"> </w:t>
            </w:r>
            <w:proofErr w:type="spellStart"/>
            <w:r w:rsidR="00460653" w:rsidRPr="00897EE2">
              <w:rPr>
                <w:sz w:val="22"/>
                <w:lang w:val="en-US"/>
              </w:rPr>
              <w:t>măsuri</w:t>
            </w:r>
            <w:proofErr w:type="spellEnd"/>
            <w:r w:rsidR="00460653" w:rsidRPr="00897EE2">
              <w:rPr>
                <w:sz w:val="22"/>
                <w:lang w:val="en-US"/>
              </w:rPr>
              <w:t xml:space="preserve"> de </w:t>
            </w:r>
            <w:proofErr w:type="spellStart"/>
            <w:r w:rsidR="00460653" w:rsidRPr="00897EE2">
              <w:rPr>
                <w:sz w:val="22"/>
                <w:lang w:val="en-US"/>
              </w:rPr>
              <w:t>protecţie</w:t>
            </w:r>
            <w:proofErr w:type="spellEnd"/>
            <w:r w:rsidR="00460653" w:rsidRPr="00897EE2">
              <w:rPr>
                <w:sz w:val="22"/>
                <w:lang w:val="en-US"/>
              </w:rPr>
              <w:t xml:space="preserve"> contra </w:t>
            </w:r>
            <w:proofErr w:type="spellStart"/>
            <w:r w:rsidR="00460653" w:rsidRPr="00897EE2">
              <w:rPr>
                <w:sz w:val="22"/>
                <w:lang w:val="en-US"/>
              </w:rPr>
              <w:t>degradării</w:t>
            </w:r>
            <w:proofErr w:type="spellEnd"/>
            <w:r w:rsidR="00460653" w:rsidRPr="00897EE2">
              <w:rPr>
                <w:sz w:val="22"/>
                <w:lang w:val="en-US"/>
              </w:rPr>
              <w:t xml:space="preserve"> </w:t>
            </w:r>
            <w:proofErr w:type="spellStart"/>
            <w:r w:rsidR="00460653" w:rsidRPr="00897EE2">
              <w:rPr>
                <w:sz w:val="22"/>
                <w:lang w:val="en-US"/>
              </w:rPr>
              <w:t>lucrării</w:t>
            </w:r>
            <w:proofErr w:type="spellEnd"/>
            <w:r w:rsidR="00460653" w:rsidRPr="00897EE2">
              <w:rPr>
                <w:sz w:val="22"/>
                <w:lang w:val="en-US"/>
              </w:rPr>
              <w:t xml:space="preserve"> </w:t>
            </w:r>
            <w:proofErr w:type="spellStart"/>
            <w:r w:rsidR="00460653" w:rsidRPr="00897EE2">
              <w:rPr>
                <w:sz w:val="22"/>
                <w:lang w:val="en-US"/>
              </w:rPr>
              <w:t>datorită</w:t>
            </w:r>
            <w:proofErr w:type="spellEnd"/>
            <w:r w:rsidR="00460653" w:rsidRPr="00897EE2">
              <w:rPr>
                <w:sz w:val="22"/>
                <w:lang w:val="en-US"/>
              </w:rPr>
              <w:t xml:space="preserve"> </w:t>
            </w:r>
            <w:proofErr w:type="spellStart"/>
            <w:r w:rsidR="00460653" w:rsidRPr="00897EE2">
              <w:rPr>
                <w:sz w:val="22"/>
                <w:lang w:val="en-US"/>
              </w:rPr>
              <w:t>acţiunilor</w:t>
            </w:r>
            <w:proofErr w:type="spellEnd"/>
            <w:r w:rsidR="00460653" w:rsidRPr="00897EE2">
              <w:rPr>
                <w:sz w:val="22"/>
                <w:lang w:val="en-US"/>
              </w:rPr>
              <w:t xml:space="preserve"> </w:t>
            </w:r>
            <w:proofErr w:type="spellStart"/>
            <w:r w:rsidR="00460653" w:rsidRPr="00897EE2">
              <w:rPr>
                <w:sz w:val="22"/>
                <w:lang w:val="en-US"/>
              </w:rPr>
              <w:t>atmosferice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apei</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îndepărteze</w:t>
            </w:r>
            <w:proofErr w:type="spellEnd"/>
            <w:r w:rsidR="00460653" w:rsidRPr="00897EE2">
              <w:rPr>
                <w:sz w:val="22"/>
                <w:lang w:val="en-US"/>
              </w:rPr>
              <w:t xml:space="preserve"> </w:t>
            </w:r>
            <w:proofErr w:type="spellStart"/>
            <w:r w:rsidR="00460653" w:rsidRPr="00897EE2">
              <w:rPr>
                <w:sz w:val="22"/>
                <w:lang w:val="en-US"/>
              </w:rPr>
              <w:t>zăpada</w:t>
            </w:r>
            <w:proofErr w:type="spellEnd"/>
            <w:r w:rsidR="00460653" w:rsidRPr="00897EE2">
              <w:rPr>
                <w:sz w:val="22"/>
                <w:lang w:val="en-US"/>
              </w:rPr>
              <w:t xml:space="preserve"> </w:t>
            </w:r>
            <w:proofErr w:type="spellStart"/>
            <w:r w:rsidR="00460653" w:rsidRPr="00897EE2">
              <w:rPr>
                <w:sz w:val="22"/>
                <w:lang w:val="en-US"/>
              </w:rPr>
              <w:t>şigheaţa</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nerespectarea</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a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oricărui</w:t>
            </w:r>
            <w:proofErr w:type="spellEnd"/>
            <w:r w:rsidR="00460653" w:rsidRPr="00897EE2">
              <w:rPr>
                <w:sz w:val="22"/>
                <w:lang w:val="en-US"/>
              </w:rPr>
              <w:t xml:space="preserve"> </w:t>
            </w:r>
            <w:proofErr w:type="spellStart"/>
            <w:r w:rsidR="00460653" w:rsidRPr="00897EE2">
              <w:rPr>
                <w:sz w:val="22"/>
                <w:lang w:val="en-US"/>
              </w:rPr>
              <w:t>regulament</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hotărâri</w:t>
            </w:r>
            <w:proofErr w:type="spellEnd"/>
            <w:r w:rsidR="00460653" w:rsidRPr="00897EE2">
              <w:rPr>
                <w:sz w:val="22"/>
                <w:lang w:val="en-US"/>
              </w:rPr>
              <w:t xml:space="preserve"> ale </w:t>
            </w:r>
            <w:proofErr w:type="spellStart"/>
            <w:r w:rsidR="00460653" w:rsidRPr="00897EE2">
              <w:rPr>
                <w:sz w:val="22"/>
                <w:lang w:val="en-US"/>
              </w:rPr>
              <w:t>autorităţiloradministraţiei</w:t>
            </w:r>
            <w:proofErr w:type="spellEnd"/>
            <w:r w:rsidR="00460653" w:rsidRPr="00897EE2">
              <w:rPr>
                <w:sz w:val="22"/>
                <w:lang w:val="en-US"/>
              </w:rPr>
              <w:t xml:space="preserve"> </w:t>
            </w:r>
            <w:proofErr w:type="spellStart"/>
            <w:r w:rsidR="00460653" w:rsidRPr="00897EE2">
              <w:rPr>
                <w:sz w:val="22"/>
                <w:lang w:val="en-US"/>
              </w:rPr>
              <w:t>publice</w:t>
            </w:r>
            <w:proofErr w:type="spellEnd"/>
            <w:r w:rsidR="00460653" w:rsidRPr="00897EE2">
              <w:rPr>
                <w:sz w:val="22"/>
                <w:lang w:val="en-US"/>
              </w:rPr>
              <w:t xml:space="preserve"> locale </w:t>
            </w:r>
            <w:proofErr w:type="spellStart"/>
            <w:r w:rsidR="00460653" w:rsidRPr="00897EE2">
              <w:rPr>
                <w:sz w:val="22"/>
                <w:lang w:val="en-US"/>
              </w:rPr>
              <w:t>sau</w:t>
            </w:r>
            <w:proofErr w:type="spellEnd"/>
            <w:r w:rsidR="00460653" w:rsidRPr="00897EE2">
              <w:rPr>
                <w:sz w:val="22"/>
                <w:lang w:val="en-US"/>
              </w:rPr>
              <w:t xml:space="preserve"> ale </w:t>
            </w:r>
            <w:proofErr w:type="spellStart"/>
            <w:r w:rsidR="00460653" w:rsidRPr="00897EE2">
              <w:rPr>
                <w:sz w:val="22"/>
                <w:lang w:val="en-US"/>
              </w:rPr>
              <w:t>altor</w:t>
            </w:r>
            <w:proofErr w:type="spellEnd"/>
            <w:r w:rsidR="00460653" w:rsidRPr="00897EE2">
              <w:rPr>
                <w:sz w:val="22"/>
                <w:lang w:val="en-US"/>
              </w:rPr>
              <w:t xml:space="preserve"> </w:t>
            </w:r>
            <w:proofErr w:type="spellStart"/>
            <w:r w:rsidR="00460653" w:rsidRPr="00897EE2">
              <w:rPr>
                <w:sz w:val="22"/>
                <w:lang w:val="en-US"/>
              </w:rPr>
              <w:t>organe</w:t>
            </w:r>
            <w:proofErr w:type="spellEnd"/>
            <w:r w:rsidR="00460653" w:rsidRPr="00897EE2">
              <w:rPr>
                <w:sz w:val="22"/>
                <w:lang w:val="en-US"/>
              </w:rPr>
              <w:t xml:space="preserve"> locale, legal </w:t>
            </w:r>
            <w:proofErr w:type="spellStart"/>
            <w:r w:rsidR="00460653" w:rsidRPr="00897EE2">
              <w:rPr>
                <w:sz w:val="22"/>
                <w:lang w:val="en-US"/>
              </w:rPr>
              <w:t>constituite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care au </w:t>
            </w:r>
            <w:proofErr w:type="spellStart"/>
            <w:r w:rsidR="00460653" w:rsidRPr="00897EE2">
              <w:rPr>
                <w:sz w:val="22"/>
                <w:lang w:val="en-US"/>
              </w:rPr>
              <w:t>caracter</w:t>
            </w:r>
            <w:proofErr w:type="spellEnd"/>
            <w:r w:rsidR="00460653" w:rsidRPr="00897EE2">
              <w:rPr>
                <w:sz w:val="22"/>
                <w:lang w:val="en-US"/>
              </w:rPr>
              <w:t xml:space="preserve"> </w:t>
            </w:r>
            <w:proofErr w:type="spellStart"/>
            <w:r w:rsidR="00460653" w:rsidRPr="00897EE2">
              <w:rPr>
                <w:sz w:val="22"/>
                <w:lang w:val="en-US"/>
              </w:rPr>
              <w:t>obligatoriu</w:t>
            </w:r>
            <w:proofErr w:type="spellEnd"/>
            <w:r w:rsidR="00460653" w:rsidRPr="00897EE2">
              <w:rPr>
                <w:sz w:val="22"/>
                <w:lang w:val="en-US"/>
              </w:rPr>
              <w:t xml:space="preserve"> la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provoacă</w:t>
            </w:r>
            <w:proofErr w:type="spellEnd"/>
            <w:r w:rsidR="00460653" w:rsidRPr="00897EE2">
              <w:rPr>
                <w:sz w:val="22"/>
                <w:lang w:val="en-US"/>
              </w:rPr>
              <w:t xml:space="preserve"> </w:t>
            </w:r>
            <w:proofErr w:type="spellStart"/>
            <w:r w:rsidR="00460653" w:rsidRPr="00897EE2">
              <w:rPr>
                <w:sz w:val="22"/>
                <w:lang w:val="en-US"/>
              </w:rPr>
              <w:t>pagube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despăgubit</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mărimea</w:t>
            </w:r>
            <w:proofErr w:type="spellEnd"/>
            <w:r w:rsidR="00460653" w:rsidRPr="00897EE2">
              <w:rPr>
                <w:sz w:val="22"/>
                <w:lang w:val="en-US"/>
              </w:rPr>
              <w:t xml:space="preserve"> </w:t>
            </w:r>
            <w:proofErr w:type="spellStart"/>
            <w:r w:rsidR="00460653" w:rsidRPr="00897EE2">
              <w:rPr>
                <w:sz w:val="22"/>
                <w:lang w:val="en-US"/>
              </w:rPr>
              <w:t>sumei</w:t>
            </w:r>
            <w:proofErr w:type="spellEnd"/>
            <w:r w:rsidR="00460653" w:rsidRPr="00897EE2">
              <w:rPr>
                <w:sz w:val="22"/>
                <w:lang w:val="en-US"/>
              </w:rPr>
              <w:t xml:space="preserve"> </w:t>
            </w:r>
            <w:proofErr w:type="spellStart"/>
            <w:r w:rsidR="00460653" w:rsidRPr="00897EE2">
              <w:rPr>
                <w:sz w:val="22"/>
                <w:lang w:val="en-US"/>
              </w:rPr>
              <w:t>prejudiciului</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motivele</w:t>
            </w:r>
            <w:proofErr w:type="spellEnd"/>
            <w:r w:rsidR="00460653" w:rsidRPr="00897EE2">
              <w:rPr>
                <w:sz w:val="22"/>
                <w:lang w:val="en-US"/>
              </w:rPr>
              <w:t xml:space="preserve"> </w:t>
            </w:r>
            <w:proofErr w:type="spellStart"/>
            <w:r w:rsidR="00460653" w:rsidRPr="00897EE2">
              <w:rPr>
                <w:sz w:val="22"/>
                <w:lang w:val="en-US"/>
              </w:rPr>
              <w:t>const</w:t>
            </w:r>
            <w:r w:rsidR="00183D79" w:rsidRPr="00897EE2">
              <w:rPr>
                <w:sz w:val="22"/>
                <w:lang w:val="en-US"/>
              </w:rPr>
              <w:t>rângerii</w:t>
            </w:r>
            <w:proofErr w:type="spellEnd"/>
            <w:r w:rsidR="00183D79" w:rsidRPr="00897EE2">
              <w:rPr>
                <w:sz w:val="22"/>
                <w:lang w:val="en-US"/>
              </w:rPr>
              <w:t xml:space="preserve"> </w:t>
            </w:r>
            <w:proofErr w:type="spellStart"/>
            <w:r w:rsidR="00183D79" w:rsidRPr="00897EE2">
              <w:rPr>
                <w:sz w:val="22"/>
                <w:lang w:val="en-US"/>
              </w:rPr>
              <w:t>sau</w:t>
            </w:r>
            <w:proofErr w:type="spellEnd"/>
            <w:r w:rsidR="00183D79" w:rsidRPr="00897EE2">
              <w:rPr>
                <w:sz w:val="22"/>
                <w:lang w:val="en-US"/>
              </w:rPr>
              <w:t xml:space="preserve"> ale </w:t>
            </w:r>
            <w:proofErr w:type="spellStart"/>
            <w:r w:rsidR="00183D79" w:rsidRPr="00897EE2">
              <w:rPr>
                <w:sz w:val="22"/>
                <w:lang w:val="en-US"/>
              </w:rPr>
              <w:t>întreruperii</w:t>
            </w:r>
            <w:proofErr w:type="spellEnd"/>
            <w:r w:rsidR="00183D79" w:rsidRPr="00897EE2">
              <w:rPr>
                <w:sz w:val="22"/>
                <w:lang w:val="en-US"/>
              </w:rPr>
              <w:t xml:space="preserve"> su</w:t>
            </w:r>
            <w:r w:rsidR="00460653" w:rsidRPr="00897EE2">
              <w:rPr>
                <w:sz w:val="22"/>
                <w:lang w:val="en-US"/>
              </w:rPr>
              <w:t xml:space="preserve">nt </w:t>
            </w:r>
            <w:proofErr w:type="spellStart"/>
            <w:r w:rsidR="00460653" w:rsidRPr="00897EE2">
              <w:rPr>
                <w:sz w:val="22"/>
                <w:lang w:val="en-US"/>
              </w:rPr>
              <w:t>imputabile</w:t>
            </w:r>
            <w:proofErr w:type="spellEnd"/>
            <w:r w:rsidR="00460653" w:rsidRPr="00897EE2">
              <w:rPr>
                <w:sz w:val="22"/>
                <w:lang w:val="en-US"/>
              </w:rPr>
              <w:t xml:space="preserve"> </w:t>
            </w:r>
            <w:proofErr w:type="spellStart"/>
            <w:r w:rsidR="00460653" w:rsidRPr="00897EE2">
              <w:rPr>
                <w:sz w:val="22"/>
                <w:lang w:val="en-US"/>
              </w:rPr>
              <w:t>uneia</w:t>
            </w:r>
            <w:proofErr w:type="spellEnd"/>
            <w:r w:rsidR="00460653" w:rsidRPr="00897EE2">
              <w:rPr>
                <w:sz w:val="22"/>
                <w:lang w:val="en-US"/>
              </w:rPr>
              <w:t xml:space="preserve"> </w:t>
            </w:r>
            <w:proofErr w:type="spellStart"/>
            <w:r w:rsidR="00460653" w:rsidRPr="00897EE2">
              <w:rPr>
                <w:sz w:val="22"/>
                <w:lang w:val="en-US"/>
              </w:rPr>
              <w:t>dintre</w:t>
            </w:r>
            <w:proofErr w:type="spellEnd"/>
            <w:r w:rsidR="00460653" w:rsidRPr="00897EE2">
              <w:rPr>
                <w:sz w:val="22"/>
                <w:lang w:val="en-US"/>
              </w:rPr>
              <w:t xml:space="preserve"> </w:t>
            </w:r>
            <w:proofErr w:type="spellStart"/>
            <w:r w:rsidR="00460653" w:rsidRPr="00897EE2">
              <w:rPr>
                <w:sz w:val="22"/>
                <w:lang w:val="en-US"/>
              </w:rPr>
              <w:t>părţile</w:t>
            </w:r>
            <w:proofErr w:type="spellEnd"/>
            <w:r w:rsidR="00460653" w:rsidRPr="00897EE2">
              <w:rPr>
                <w:sz w:val="22"/>
                <w:lang w:val="en-US"/>
              </w:rPr>
              <w:t xml:space="preserve"> </w:t>
            </w:r>
            <w:proofErr w:type="spellStart"/>
            <w:r w:rsidR="00460653"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atunci</w:t>
            </w:r>
            <w:proofErr w:type="spellEnd"/>
            <w:r w:rsidR="00460653" w:rsidRPr="00897EE2">
              <w:rPr>
                <w:sz w:val="22"/>
                <w:lang w:val="en-US"/>
              </w:rPr>
              <w:t xml:space="preserve"> </w:t>
            </w:r>
            <w:proofErr w:type="spellStart"/>
            <w:r w:rsidR="00460653" w:rsidRPr="00897EE2">
              <w:rPr>
                <w:sz w:val="22"/>
                <w:lang w:val="en-US"/>
              </w:rPr>
              <w:t>cealaltă</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w:t>
            </w:r>
            <w:proofErr w:type="spellStart"/>
            <w:r w:rsidR="00460653" w:rsidRPr="00897EE2">
              <w:rPr>
                <w:sz w:val="22"/>
                <w:lang w:val="en-US"/>
              </w:rPr>
              <w:t>emite</w:t>
            </w:r>
            <w:proofErr w:type="spellEnd"/>
            <w:r w:rsidR="00460653" w:rsidRPr="00897EE2">
              <w:rPr>
                <w:sz w:val="22"/>
                <w:lang w:val="en-US"/>
              </w:rPr>
              <w:t xml:space="preserve"> </w:t>
            </w:r>
            <w:proofErr w:type="spellStart"/>
            <w:r w:rsidR="00460653" w:rsidRPr="00897EE2">
              <w:rPr>
                <w:sz w:val="22"/>
                <w:lang w:val="en-US"/>
              </w:rPr>
              <w:t>pretenţii</w:t>
            </w:r>
            <w:proofErr w:type="spellEnd"/>
            <w:r w:rsidR="00460653" w:rsidRPr="00897EE2">
              <w:rPr>
                <w:sz w:val="22"/>
                <w:lang w:val="en-US"/>
              </w:rPr>
              <w:t xml:space="preserve"> </w:t>
            </w:r>
            <w:proofErr w:type="spellStart"/>
            <w:r w:rsidR="00460653" w:rsidRPr="00897EE2">
              <w:rPr>
                <w:sz w:val="22"/>
                <w:lang w:val="en-US"/>
              </w:rPr>
              <w:t>privind</w:t>
            </w:r>
            <w:proofErr w:type="spellEnd"/>
            <w:r w:rsidR="00460653" w:rsidRPr="00897EE2">
              <w:rPr>
                <w:sz w:val="22"/>
                <w:lang w:val="en-US"/>
              </w:rPr>
              <w:t xml:space="preserve"> </w:t>
            </w:r>
            <w:proofErr w:type="spellStart"/>
            <w:r w:rsidR="00460653" w:rsidRPr="00897EE2">
              <w:rPr>
                <w:sz w:val="22"/>
                <w:lang w:val="en-US"/>
              </w:rPr>
              <w:t>despăgubirea</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daunele</w:t>
            </w:r>
            <w:proofErr w:type="spellEnd"/>
            <w:r w:rsidR="00460653" w:rsidRPr="00897EE2">
              <w:rPr>
                <w:sz w:val="22"/>
                <w:lang w:val="en-US"/>
              </w:rPr>
              <w:t xml:space="preserve"> </w:t>
            </w:r>
            <w:proofErr w:type="spellStart"/>
            <w:r w:rsidR="00460653" w:rsidRPr="00897EE2">
              <w:rPr>
                <w:sz w:val="22"/>
                <w:lang w:val="en-US"/>
              </w:rPr>
              <w:t>intervenite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care pot fi </w:t>
            </w:r>
            <w:proofErr w:type="spellStart"/>
            <w:r w:rsidR="00460653" w:rsidRPr="00897EE2">
              <w:rPr>
                <w:sz w:val="22"/>
                <w:lang w:val="en-US"/>
              </w:rPr>
              <w:t>dovedite</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întârzierea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execu</w:t>
            </w:r>
            <w:r w:rsidR="0001066E" w:rsidRPr="00897EE2">
              <w:rPr>
                <w:sz w:val="22"/>
                <w:lang w:val="en-US"/>
              </w:rPr>
              <w:t>ţia</w:t>
            </w:r>
            <w:proofErr w:type="spellEnd"/>
            <w:r w:rsidR="0001066E" w:rsidRPr="00897EE2">
              <w:rPr>
                <w:sz w:val="22"/>
                <w:lang w:val="en-US"/>
              </w:rPr>
              <w:t xml:space="preserve"> </w:t>
            </w:r>
            <w:proofErr w:type="spellStart"/>
            <w:r w:rsidR="0001066E" w:rsidRPr="00897EE2">
              <w:rPr>
                <w:sz w:val="22"/>
                <w:lang w:val="en-US"/>
              </w:rPr>
              <w:t>lucrărilor</w:t>
            </w:r>
            <w:proofErr w:type="spellEnd"/>
            <w:r w:rsidR="0001066E" w:rsidRPr="00897EE2">
              <w:rPr>
                <w:sz w:val="22"/>
                <w:lang w:val="en-US"/>
              </w:rPr>
              <w:t xml:space="preserve"> </w:t>
            </w:r>
            <w:proofErr w:type="spellStart"/>
            <w:r w:rsidR="0001066E" w:rsidRPr="00897EE2">
              <w:rPr>
                <w:sz w:val="22"/>
                <w:lang w:val="en-US"/>
              </w:rPr>
              <w:t>este</w:t>
            </w:r>
            <w:proofErr w:type="spellEnd"/>
            <w:r w:rsidR="0001066E" w:rsidRPr="00897EE2">
              <w:rPr>
                <w:sz w:val="22"/>
                <w:lang w:val="en-US"/>
              </w:rPr>
              <w:t xml:space="preserve"> </w:t>
            </w:r>
            <w:r w:rsidR="001278C6" w:rsidRPr="00897EE2">
              <w:rPr>
                <w:sz w:val="22"/>
                <w:lang w:val="en-US"/>
              </w:rPr>
              <w:t>din</w:t>
            </w:r>
            <w:r w:rsidR="0001066E" w:rsidRPr="00897EE2">
              <w:rPr>
                <w:sz w:val="22"/>
                <w:lang w:val="en-US"/>
              </w:rPr>
              <w:t xml:space="preserve"> culpa </w:t>
            </w:r>
            <w:proofErr w:type="spellStart"/>
            <w:r w:rsidR="0001066E" w:rsidRPr="00897EE2">
              <w:rPr>
                <w:sz w:val="22"/>
                <w:lang w:val="en-US"/>
              </w:rPr>
              <w:t>uneia</w:t>
            </w:r>
            <w:proofErr w:type="spellEnd"/>
            <w:r w:rsidR="00460653" w:rsidRPr="00897EE2">
              <w:rPr>
                <w:sz w:val="22"/>
                <w:lang w:val="en-US"/>
              </w:rPr>
              <w:t xml:space="preserve"> </w:t>
            </w:r>
            <w:proofErr w:type="spellStart"/>
            <w:r w:rsidR="00460653" w:rsidRPr="00897EE2">
              <w:rPr>
                <w:sz w:val="22"/>
                <w:lang w:val="en-US"/>
              </w:rPr>
              <w:t>din</w:t>
            </w:r>
            <w:r w:rsidR="0001066E" w:rsidRPr="00897EE2">
              <w:rPr>
                <w:sz w:val="22"/>
                <w:lang w:val="en-US"/>
              </w:rPr>
              <w:t>tre</w:t>
            </w:r>
            <w:proofErr w:type="spellEnd"/>
            <w:r w:rsidR="00460653" w:rsidRPr="00897EE2">
              <w:rPr>
                <w:sz w:val="22"/>
                <w:lang w:val="en-US"/>
              </w:rPr>
              <w:t xml:space="preserve"> </w:t>
            </w:r>
            <w:proofErr w:type="spellStart"/>
            <w:r w:rsidR="00460653" w:rsidRPr="00897EE2">
              <w:rPr>
                <w:sz w:val="22"/>
                <w:lang w:val="en-US"/>
              </w:rPr>
              <w:t>părţi</w:t>
            </w:r>
            <w:r w:rsidR="0001066E" w:rsidRPr="00897EE2">
              <w:rPr>
                <w:sz w:val="22"/>
                <w:lang w:val="en-US"/>
              </w:rPr>
              <w:t>le</w:t>
            </w:r>
            <w:proofErr w:type="spellEnd"/>
            <w:r w:rsidR="0001066E" w:rsidRPr="00897EE2">
              <w:rPr>
                <w:sz w:val="22"/>
                <w:lang w:val="en-US"/>
              </w:rPr>
              <w:t xml:space="preserve"> </w:t>
            </w:r>
            <w:proofErr w:type="spellStart"/>
            <w:r w:rsidR="0001066E"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partea</w:t>
            </w:r>
            <w:proofErr w:type="spellEnd"/>
            <w:r w:rsidR="00460653" w:rsidRPr="00897EE2">
              <w:rPr>
                <w:sz w:val="22"/>
                <w:lang w:val="en-US"/>
              </w:rPr>
              <w:t xml:space="preserve"> </w:t>
            </w:r>
            <w:proofErr w:type="spellStart"/>
            <w:r w:rsidR="00460653" w:rsidRPr="00897EE2">
              <w:rPr>
                <w:sz w:val="22"/>
                <w:lang w:val="en-US"/>
              </w:rPr>
              <w:t>culpabilă</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plăti</w:t>
            </w:r>
            <w:proofErr w:type="spellEnd"/>
            <w:r w:rsidR="00460653" w:rsidRPr="00897EE2">
              <w:rPr>
                <w:sz w:val="22"/>
                <w:lang w:val="en-US"/>
              </w:rPr>
              <w:t xml:space="preserve"> </w:t>
            </w:r>
            <w:proofErr w:type="spellStart"/>
            <w:r w:rsidR="00460653" w:rsidRPr="00897EE2">
              <w:rPr>
                <w:sz w:val="22"/>
                <w:lang w:val="en-US"/>
              </w:rPr>
              <w:t>celeilalte</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w:t>
            </w:r>
            <w:proofErr w:type="spellStart"/>
            <w:r w:rsidR="00460653" w:rsidRPr="00897EE2">
              <w:rPr>
                <w:sz w:val="22"/>
                <w:lang w:val="en-US"/>
              </w:rPr>
              <w:t>penalizări</w:t>
            </w:r>
            <w:proofErr w:type="spellEnd"/>
            <w:r w:rsidR="0001066E" w:rsidRPr="00897EE2">
              <w:rPr>
                <w:sz w:val="22"/>
                <w:lang w:val="en-US"/>
              </w:rPr>
              <w:t xml:space="preserve"> </w:t>
            </w:r>
            <w:proofErr w:type="spellStart"/>
            <w:r w:rsidR="0001066E" w:rsidRPr="00897EE2">
              <w:rPr>
                <w:sz w:val="22"/>
                <w:lang w:val="en-US"/>
              </w:rPr>
              <w:t>şi</w:t>
            </w:r>
            <w:proofErr w:type="spellEnd"/>
            <w:r w:rsidR="0001066E" w:rsidRPr="00897EE2">
              <w:rPr>
                <w:sz w:val="22"/>
                <w:lang w:val="en-US"/>
              </w:rPr>
              <w:t>/</w:t>
            </w:r>
            <w:proofErr w:type="spellStart"/>
            <w:r w:rsidR="0001066E" w:rsidRPr="00897EE2">
              <w:rPr>
                <w:sz w:val="22"/>
                <w:lang w:val="en-US"/>
              </w:rPr>
              <w:t>sau</w:t>
            </w:r>
            <w:proofErr w:type="spellEnd"/>
            <w:r w:rsidR="0001066E" w:rsidRPr="00897EE2">
              <w:rPr>
                <w:sz w:val="22"/>
                <w:lang w:val="en-US"/>
              </w:rPr>
              <w:t xml:space="preserve"> </w:t>
            </w:r>
            <w:proofErr w:type="spellStart"/>
            <w:r w:rsidR="0001066E" w:rsidRPr="00897EE2">
              <w:rPr>
                <w:sz w:val="22"/>
                <w:lang w:val="en-US"/>
              </w:rPr>
              <w:t>despăgubiri</w:t>
            </w:r>
            <w:proofErr w:type="spellEnd"/>
            <w:r w:rsidR="0001066E" w:rsidRPr="00897EE2">
              <w:rPr>
                <w:sz w:val="22"/>
                <w:lang w:val="en-US"/>
              </w:rPr>
              <w:t xml:space="preserve"> </w:t>
            </w:r>
            <w:proofErr w:type="spellStart"/>
            <w:r w:rsidR="0001066E" w:rsidRPr="00897EE2">
              <w:rPr>
                <w:sz w:val="22"/>
                <w:lang w:val="en-US"/>
              </w:rPr>
              <w:t>în</w:t>
            </w:r>
            <w:proofErr w:type="spellEnd"/>
            <w:r w:rsidR="0001066E" w:rsidRPr="00897EE2">
              <w:rPr>
                <w:sz w:val="22"/>
                <w:lang w:val="en-US"/>
              </w:rPr>
              <w:t xml:space="preserve"> </w:t>
            </w:r>
            <w:proofErr w:type="spellStart"/>
            <w:r w:rsidR="0001066E" w:rsidRPr="00897EE2">
              <w:rPr>
                <w:sz w:val="22"/>
                <w:lang w:val="en-US"/>
              </w:rPr>
              <w:t>cuantum</w:t>
            </w:r>
            <w:proofErr w:type="spellEnd"/>
            <w:r w:rsidR="0001066E" w:rsidRPr="00897EE2">
              <w:rPr>
                <w:sz w:val="22"/>
                <w:lang w:val="en-US"/>
              </w:rPr>
              <w:t xml:space="preserve"> de la 0,01% </w:t>
            </w:r>
            <w:proofErr w:type="spellStart"/>
            <w:r w:rsidR="0001066E" w:rsidRPr="00897EE2">
              <w:rPr>
                <w:sz w:val="22"/>
                <w:lang w:val="en-US"/>
              </w:rPr>
              <w:t>până</w:t>
            </w:r>
            <w:proofErr w:type="spellEnd"/>
            <w:r w:rsidR="0001066E" w:rsidRPr="00897EE2">
              <w:rPr>
                <w:sz w:val="22"/>
                <w:lang w:val="en-US"/>
              </w:rPr>
              <w:t xml:space="preserve"> la 0,1%</w:t>
            </w:r>
            <w:r w:rsidR="00460653" w:rsidRPr="00897EE2">
              <w:rPr>
                <w:sz w:val="22"/>
                <w:lang w:val="en-US"/>
              </w:rPr>
              <w:t xml:space="preserve"> din </w:t>
            </w:r>
            <w:proofErr w:type="spellStart"/>
            <w:r w:rsidR="00460653" w:rsidRPr="00897EE2">
              <w:rPr>
                <w:sz w:val="22"/>
                <w:lang w:val="en-US"/>
              </w:rPr>
              <w:t>valoarea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D74B95" w:rsidRPr="00897EE2">
              <w:rPr>
                <w:sz w:val="22"/>
                <w:lang w:val="en-US"/>
              </w:rPr>
              <w:t>rămase</w:t>
            </w:r>
            <w:r w:rsidR="00460653" w:rsidRPr="00897EE2">
              <w:rPr>
                <w:sz w:val="22"/>
                <w:lang w:val="en-US"/>
              </w:rPr>
              <w:t>de</w:t>
            </w:r>
            <w:proofErr w:type="spellEnd"/>
            <w:r w:rsidR="00460653" w:rsidRPr="00897EE2">
              <w:rPr>
                <w:sz w:val="22"/>
                <w:lang w:val="en-US"/>
              </w:rPr>
              <w:t xml:space="preserve"> </w:t>
            </w:r>
            <w:proofErr w:type="spellStart"/>
            <w:r w:rsidR="00460653" w:rsidRPr="00897EE2">
              <w:rPr>
                <w:sz w:val="22"/>
                <w:lang w:val="en-US"/>
              </w:rPr>
              <w:t>executat</w:t>
            </w:r>
            <w:proofErr w:type="spellEnd"/>
            <w:r w:rsidR="00460653" w:rsidRPr="00897EE2">
              <w:rPr>
                <w:sz w:val="22"/>
                <w:lang w:val="en-US"/>
              </w:rPr>
              <w:t>/</w:t>
            </w:r>
            <w:proofErr w:type="spellStart"/>
            <w:r w:rsidR="00460653" w:rsidRPr="00897EE2">
              <w:rPr>
                <w:sz w:val="22"/>
                <w:lang w:val="en-US"/>
              </w:rPr>
              <w:t>neonorate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fiecare</w:t>
            </w:r>
            <w:proofErr w:type="spellEnd"/>
            <w:r w:rsidR="00460653" w:rsidRPr="00897EE2">
              <w:rPr>
                <w:sz w:val="22"/>
                <w:lang w:val="en-US"/>
              </w:rPr>
              <w:t xml:space="preserve"> zi de </w:t>
            </w:r>
            <w:proofErr w:type="spellStart"/>
            <w:r w:rsidR="00460653" w:rsidRPr="00897EE2">
              <w:rPr>
                <w:sz w:val="22"/>
                <w:lang w:val="en-US"/>
              </w:rPr>
              <w:t>întârziere</w:t>
            </w:r>
            <w:proofErr w:type="spellEnd"/>
            <w:r w:rsidR="00460653" w:rsidRPr="00897EE2">
              <w:rPr>
                <w:sz w:val="22"/>
                <w:lang w:val="en-US"/>
              </w:rPr>
              <w:t xml:space="preserve">. </w:t>
            </w:r>
            <w:proofErr w:type="spellStart"/>
            <w:r w:rsidR="00460653" w:rsidRPr="00897EE2">
              <w:rPr>
                <w:sz w:val="22"/>
                <w:lang w:val="en-US"/>
              </w:rPr>
              <w:t>Penalizarea</w:t>
            </w:r>
            <w:proofErr w:type="spellEnd"/>
            <w:r w:rsidR="00460653" w:rsidRPr="00897EE2">
              <w:rPr>
                <w:sz w:val="22"/>
                <w:lang w:val="en-US"/>
              </w:rPr>
              <w:t xml:space="preserve"> </w:t>
            </w:r>
            <w:proofErr w:type="spellStart"/>
            <w:r w:rsidR="00460653" w:rsidRPr="00897EE2">
              <w:rPr>
                <w:sz w:val="22"/>
                <w:lang w:val="en-US"/>
              </w:rPr>
              <w:t>devine</w:t>
            </w:r>
            <w:proofErr w:type="spellEnd"/>
            <w:r w:rsidR="00460653" w:rsidRPr="00897EE2">
              <w:rPr>
                <w:sz w:val="22"/>
                <w:lang w:val="en-US"/>
              </w:rPr>
              <w:t xml:space="preserve"> </w:t>
            </w:r>
            <w:proofErr w:type="spellStart"/>
            <w:r w:rsidR="00460653" w:rsidRPr="00897EE2">
              <w:rPr>
                <w:sz w:val="22"/>
                <w:lang w:val="en-US"/>
              </w:rPr>
              <w:t>operantă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momentul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partea</w:t>
            </w:r>
            <w:proofErr w:type="spellEnd"/>
            <w:r w:rsidR="00460653" w:rsidRPr="00897EE2">
              <w:rPr>
                <w:sz w:val="22"/>
                <w:lang w:val="en-US"/>
              </w:rPr>
              <w:t xml:space="preserve"> </w:t>
            </w:r>
            <w:proofErr w:type="spellStart"/>
            <w:r w:rsidR="00BB2CB2" w:rsidRPr="00897EE2">
              <w:rPr>
                <w:sz w:val="22"/>
                <w:lang w:val="en-US"/>
              </w:rPr>
              <w:t>î</w:t>
            </w:r>
            <w:r w:rsidR="00460653" w:rsidRPr="00897EE2">
              <w:rPr>
                <w:sz w:val="22"/>
                <w:lang w:val="en-US"/>
              </w:rPr>
              <w:t>nculpă</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intrat</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întârziere</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proofErr w:type="spellStart"/>
            <w:r w:rsidR="00460653" w:rsidRPr="00897EE2">
              <w:rPr>
                <w:sz w:val="22"/>
                <w:lang w:val="en-US"/>
              </w:rPr>
              <w:t>Beneficiarul</w:t>
            </w:r>
            <w:proofErr w:type="spellEnd"/>
            <w:r w:rsidR="00460653" w:rsidRPr="00897EE2">
              <w:rPr>
                <w:sz w:val="22"/>
                <w:lang w:val="en-US"/>
              </w:rPr>
              <w:t xml:space="preserve"> nu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responsabil</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nici</w:t>
            </w:r>
            <w:proofErr w:type="spellEnd"/>
            <w:r w:rsidR="00460653" w:rsidRPr="00897EE2">
              <w:rPr>
                <w:sz w:val="22"/>
                <w:lang w:val="en-US"/>
              </w:rPr>
              <w:t xml:space="preserve"> un </w:t>
            </w:r>
            <w:proofErr w:type="spellStart"/>
            <w:r w:rsidR="00460653" w:rsidRPr="00897EE2">
              <w:rPr>
                <w:sz w:val="22"/>
                <w:lang w:val="en-US"/>
              </w:rPr>
              <w:t>fel</w:t>
            </w:r>
            <w:proofErr w:type="spellEnd"/>
            <w:r w:rsidR="00460653" w:rsidRPr="00897EE2">
              <w:rPr>
                <w:sz w:val="22"/>
                <w:lang w:val="en-US"/>
              </w:rPr>
              <w:t xml:space="preserve"> de </w:t>
            </w:r>
            <w:proofErr w:type="spellStart"/>
            <w:r w:rsidR="00460653" w:rsidRPr="00897EE2">
              <w:rPr>
                <w:sz w:val="22"/>
                <w:lang w:val="en-US"/>
              </w:rPr>
              <w:t>daune</w:t>
            </w:r>
            <w:r w:rsidR="00C33344" w:rsidRPr="00897EE2">
              <w:rPr>
                <w:sz w:val="22"/>
                <w:lang w:val="en-US"/>
              </w:rPr>
              <w:t>-</w:t>
            </w:r>
            <w:r w:rsidR="00460653" w:rsidRPr="00897EE2">
              <w:rPr>
                <w:sz w:val="22"/>
                <w:lang w:val="en-US"/>
              </w:rPr>
              <w:t>interese</w:t>
            </w:r>
            <w:proofErr w:type="spellEnd"/>
            <w:r w:rsidR="00460653" w:rsidRPr="00897EE2">
              <w:rPr>
                <w:sz w:val="22"/>
                <w:lang w:val="en-US"/>
              </w:rPr>
              <w:t xml:space="preserve">, </w:t>
            </w:r>
            <w:proofErr w:type="spellStart"/>
            <w:r w:rsidR="00460653" w:rsidRPr="00897EE2">
              <w:rPr>
                <w:sz w:val="22"/>
                <w:lang w:val="en-US"/>
              </w:rPr>
              <w:t>compensaţii</w:t>
            </w:r>
            <w:proofErr w:type="spellEnd"/>
            <w:r w:rsidR="00460653" w:rsidRPr="00897EE2">
              <w:rPr>
                <w:sz w:val="22"/>
                <w:lang w:val="en-US"/>
              </w:rPr>
              <w:t xml:space="preserve"> </w:t>
            </w:r>
            <w:proofErr w:type="spellStart"/>
            <w:r w:rsidR="00460653" w:rsidRPr="00897EE2">
              <w:rPr>
                <w:sz w:val="22"/>
                <w:lang w:val="en-US"/>
              </w:rPr>
              <w:t>plătibile</w:t>
            </w:r>
            <w:proofErr w:type="spellEnd"/>
            <w:r w:rsidR="00460653" w:rsidRPr="00897EE2">
              <w:rPr>
                <w:sz w:val="22"/>
                <w:lang w:val="en-US"/>
              </w:rPr>
              <w:t xml:space="preserve"> conform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privinţa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ca </w:t>
            </w:r>
            <w:proofErr w:type="spellStart"/>
            <w:r w:rsidR="00460653" w:rsidRPr="00897EE2">
              <w:rPr>
                <w:sz w:val="22"/>
                <w:lang w:val="en-US"/>
              </w:rPr>
              <w:t>urmare</w:t>
            </w:r>
            <w:proofErr w:type="spellEnd"/>
            <w:r w:rsidR="00460653" w:rsidRPr="00897EE2">
              <w:rPr>
                <w:sz w:val="22"/>
                <w:lang w:val="en-US"/>
              </w:rPr>
              <w:t xml:space="preserve"> a </w:t>
            </w:r>
            <w:proofErr w:type="spellStart"/>
            <w:r w:rsidR="00460653" w:rsidRPr="00897EE2">
              <w:rPr>
                <w:sz w:val="22"/>
                <w:lang w:val="en-US"/>
              </w:rPr>
              <w:t>unui</w:t>
            </w:r>
            <w:proofErr w:type="spellEnd"/>
            <w:r w:rsidR="00460653" w:rsidRPr="00897EE2">
              <w:rPr>
                <w:sz w:val="22"/>
                <w:lang w:val="en-US"/>
              </w:rPr>
              <w:t xml:space="preserve"> accident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prejudiciu</w:t>
            </w:r>
            <w:proofErr w:type="spellEnd"/>
            <w:r w:rsidR="00460653" w:rsidRPr="00897EE2">
              <w:rPr>
                <w:sz w:val="22"/>
                <w:lang w:val="en-US"/>
              </w:rPr>
              <w:t xml:space="preserve"> </w:t>
            </w:r>
            <w:proofErr w:type="spellStart"/>
            <w:r w:rsidR="00460653" w:rsidRPr="00897EE2">
              <w:rPr>
                <w:sz w:val="22"/>
                <w:lang w:val="en-US"/>
              </w:rPr>
              <w:t>adus</w:t>
            </w:r>
            <w:proofErr w:type="spellEnd"/>
            <w:r w:rsidR="00460653" w:rsidRPr="00897EE2">
              <w:rPr>
                <w:sz w:val="22"/>
                <w:lang w:val="en-US"/>
              </w:rPr>
              <w:t xml:space="preserve"> </w:t>
            </w:r>
            <w:proofErr w:type="spellStart"/>
            <w:r w:rsidR="00460653" w:rsidRPr="00897EE2">
              <w:rPr>
                <w:sz w:val="22"/>
                <w:lang w:val="en-US"/>
              </w:rPr>
              <w:t>unui</w:t>
            </w:r>
            <w:proofErr w:type="spellEnd"/>
            <w:r w:rsidR="00460653" w:rsidRPr="00897EE2">
              <w:rPr>
                <w:sz w:val="22"/>
                <w:lang w:val="en-US"/>
              </w:rPr>
              <w:t xml:space="preserve"> </w:t>
            </w:r>
            <w:proofErr w:type="spellStart"/>
            <w:r w:rsidR="00460653" w:rsidRPr="00897EE2">
              <w:rPr>
                <w:sz w:val="22"/>
                <w:lang w:val="en-US"/>
              </w:rPr>
              <w:t>muncitor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altei</w:t>
            </w:r>
            <w:proofErr w:type="spellEnd"/>
            <w:r w:rsidR="00460653" w:rsidRPr="00897EE2">
              <w:rPr>
                <w:sz w:val="22"/>
                <w:lang w:val="en-US"/>
              </w:rPr>
              <w:t xml:space="preserve"> </w:t>
            </w:r>
            <w:proofErr w:type="spellStart"/>
            <w:r w:rsidR="00460653" w:rsidRPr="00897EE2">
              <w:rPr>
                <w:sz w:val="22"/>
                <w:lang w:val="en-US"/>
              </w:rPr>
              <w:t>persoane</w:t>
            </w:r>
            <w:proofErr w:type="spellEnd"/>
            <w:r w:rsidR="00460653" w:rsidRPr="00897EE2">
              <w:rPr>
                <w:sz w:val="22"/>
                <w:lang w:val="en-US"/>
              </w:rPr>
              <w:t xml:space="preserve"> </w:t>
            </w:r>
            <w:proofErr w:type="spellStart"/>
            <w:r w:rsidR="00460653" w:rsidRPr="00897EE2">
              <w:rPr>
                <w:sz w:val="22"/>
                <w:lang w:val="en-US"/>
              </w:rPr>
              <w:t>angajate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cu </w:t>
            </w:r>
            <w:proofErr w:type="spellStart"/>
            <w:r w:rsidR="00460653" w:rsidRPr="00897EE2">
              <w:rPr>
                <w:sz w:val="22"/>
                <w:lang w:val="en-US"/>
              </w:rPr>
              <w:t>excepţia</w:t>
            </w:r>
            <w:proofErr w:type="spellEnd"/>
            <w:r w:rsidR="00460653" w:rsidRPr="00897EE2">
              <w:rPr>
                <w:sz w:val="22"/>
                <w:lang w:val="en-US"/>
              </w:rPr>
              <w:t xml:space="preserve"> </w:t>
            </w:r>
            <w:proofErr w:type="spellStart"/>
            <w:r w:rsidR="00460653" w:rsidRPr="00897EE2">
              <w:rPr>
                <w:sz w:val="22"/>
                <w:lang w:val="en-US"/>
              </w:rPr>
              <w:t>unui</w:t>
            </w:r>
            <w:proofErr w:type="spellEnd"/>
            <w:r w:rsidR="00460653" w:rsidRPr="00897EE2">
              <w:rPr>
                <w:sz w:val="22"/>
                <w:lang w:val="en-US"/>
              </w:rPr>
              <w:t xml:space="preserve"> accident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prejudiciu</w:t>
            </w:r>
            <w:proofErr w:type="spellEnd"/>
            <w:r w:rsidR="00460653" w:rsidRPr="00897EE2">
              <w:rPr>
                <w:sz w:val="22"/>
                <w:lang w:val="en-US"/>
              </w:rPr>
              <w:t xml:space="preserve"> </w:t>
            </w:r>
            <w:proofErr w:type="spellStart"/>
            <w:r w:rsidR="00460653" w:rsidRPr="00897EE2">
              <w:rPr>
                <w:sz w:val="22"/>
                <w:lang w:val="en-US"/>
              </w:rPr>
              <w:t>rezult</w:t>
            </w:r>
            <w:r w:rsidR="00D74B95" w:rsidRPr="00897EE2">
              <w:rPr>
                <w:sz w:val="22"/>
                <w:lang w:val="en-US"/>
              </w:rPr>
              <w:t>î</w:t>
            </w:r>
            <w:r w:rsidR="00460653" w:rsidRPr="00897EE2">
              <w:rPr>
                <w:sz w:val="22"/>
                <w:lang w:val="en-US"/>
              </w:rPr>
              <w:t>nd</w:t>
            </w:r>
            <w:proofErr w:type="spellEnd"/>
            <w:r w:rsidR="00460653" w:rsidRPr="00897EE2">
              <w:rPr>
                <w:sz w:val="22"/>
                <w:lang w:val="en-US"/>
              </w:rPr>
              <w:t xml:space="preserve"> din vina </w:t>
            </w:r>
            <w:proofErr w:type="spellStart"/>
            <w:r w:rsidR="00460653" w:rsidRPr="00897EE2">
              <w:rPr>
                <w:sz w:val="22"/>
                <w:lang w:val="en-US"/>
              </w:rPr>
              <w:t>Beneficiarului</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agenţilor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angajaţilor</w:t>
            </w:r>
            <w:proofErr w:type="spellEnd"/>
            <w:r w:rsidR="00460653" w:rsidRPr="00897EE2">
              <w:rPr>
                <w:sz w:val="22"/>
                <w:lang w:val="en-US"/>
              </w:rPr>
              <w:t xml:space="preserve"> </w:t>
            </w:r>
            <w:proofErr w:type="spellStart"/>
            <w:r w:rsidR="00460653" w:rsidRPr="00897EE2">
              <w:rPr>
                <w:sz w:val="22"/>
                <w:lang w:val="en-US"/>
              </w:rPr>
              <w:t>acestora</w:t>
            </w:r>
            <w:proofErr w:type="spellEnd"/>
            <w:r w:rsidR="00460653" w:rsidRPr="00897EE2">
              <w:rPr>
                <w:sz w:val="22"/>
                <w:lang w:val="en-US"/>
              </w:rPr>
              <w:t>.</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subantreprenorii</w:t>
            </w:r>
            <w:proofErr w:type="spellEnd"/>
            <w:r w:rsidR="00460653" w:rsidRPr="00897EE2">
              <w:rPr>
                <w:sz w:val="22"/>
                <w:lang w:val="en-US"/>
              </w:rPr>
              <w:t xml:space="preserve"> </w:t>
            </w:r>
            <w:proofErr w:type="spellStart"/>
            <w:r w:rsidR="00460653" w:rsidRPr="00897EE2">
              <w:rPr>
                <w:sz w:val="22"/>
                <w:lang w:val="en-US"/>
              </w:rPr>
              <w:t>răspund</w:t>
            </w:r>
            <w:proofErr w:type="spellEnd"/>
            <w:r w:rsidR="00460653" w:rsidRPr="00897EE2">
              <w:rPr>
                <w:sz w:val="22"/>
                <w:lang w:val="en-US"/>
              </w:rPr>
              <w:t xml:space="preserve"> </w:t>
            </w:r>
            <w:proofErr w:type="spellStart"/>
            <w:r w:rsidR="00460653" w:rsidRPr="00897EE2">
              <w:rPr>
                <w:sz w:val="22"/>
                <w:lang w:val="en-US"/>
              </w:rPr>
              <w:t>soli</w:t>
            </w:r>
            <w:r w:rsidR="00DA1062" w:rsidRPr="00897EE2">
              <w:rPr>
                <w:sz w:val="22"/>
                <w:lang w:val="en-US"/>
              </w:rPr>
              <w:t>dar</w:t>
            </w:r>
            <w:proofErr w:type="spellEnd"/>
            <w:r w:rsidR="00DA1062" w:rsidRPr="00897EE2">
              <w:rPr>
                <w:sz w:val="22"/>
                <w:lang w:val="en-US"/>
              </w:rPr>
              <w:t xml:space="preserve"> </w:t>
            </w:r>
            <w:proofErr w:type="spellStart"/>
            <w:r w:rsidR="00DA1062" w:rsidRPr="00897EE2">
              <w:rPr>
                <w:sz w:val="22"/>
                <w:lang w:val="en-US"/>
              </w:rPr>
              <w:t>pentru</w:t>
            </w:r>
            <w:proofErr w:type="spellEnd"/>
            <w:r w:rsidR="00DA1062" w:rsidRPr="00897EE2">
              <w:rPr>
                <w:sz w:val="22"/>
                <w:lang w:val="en-US"/>
              </w:rPr>
              <w:t xml:space="preserve"> </w:t>
            </w:r>
            <w:proofErr w:type="spellStart"/>
            <w:r w:rsidR="00DA1062" w:rsidRPr="00897EE2">
              <w:rPr>
                <w:sz w:val="22"/>
                <w:lang w:val="en-US"/>
              </w:rPr>
              <w:t>neexecutarea</w:t>
            </w:r>
            <w:proofErr w:type="spellEnd"/>
            <w:r w:rsidR="00DA1062" w:rsidRPr="00897EE2">
              <w:rPr>
                <w:sz w:val="22"/>
                <w:lang w:val="en-US"/>
              </w:rPr>
              <w:t xml:space="preserve"> </w:t>
            </w:r>
            <w:proofErr w:type="spellStart"/>
            <w:r w:rsidR="00DA1062" w:rsidRPr="00897EE2">
              <w:rPr>
                <w:sz w:val="22"/>
                <w:lang w:val="en-US"/>
              </w:rPr>
              <w:t>obligaț</w:t>
            </w:r>
            <w:r w:rsidR="00460653" w:rsidRPr="00897EE2">
              <w:rPr>
                <w:sz w:val="22"/>
                <w:lang w:val="en-US"/>
              </w:rPr>
              <w:t>iil</w:t>
            </w:r>
            <w:r w:rsidR="00BB2CB2" w:rsidRPr="00897EE2">
              <w:rPr>
                <w:sz w:val="22"/>
                <w:lang w:val="en-US"/>
              </w:rPr>
              <w:t>or</w:t>
            </w:r>
            <w:proofErr w:type="spellEnd"/>
            <w:r w:rsidR="00460653" w:rsidRPr="00897EE2">
              <w:rPr>
                <w:sz w:val="22"/>
                <w:lang w:val="en-US"/>
              </w:rPr>
              <w:t xml:space="preserve"> </w:t>
            </w:r>
            <w:proofErr w:type="spellStart"/>
            <w:r w:rsidR="00460653" w:rsidRPr="00897EE2">
              <w:rPr>
                <w:sz w:val="22"/>
                <w:lang w:val="en-US"/>
              </w:rPr>
              <w:t>contractuale</w:t>
            </w:r>
            <w:proofErr w:type="spellEnd"/>
            <w:r w:rsidR="00460653" w:rsidRPr="00897EE2">
              <w:rPr>
                <w:sz w:val="22"/>
                <w:lang w:val="en-US"/>
              </w:rPr>
              <w:t>.</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proofErr w:type="spellStart"/>
            <w:r w:rsidR="00460653" w:rsidRPr="00897EE2">
              <w:rPr>
                <w:sz w:val="22"/>
              </w:rPr>
              <w:t>În</w:t>
            </w:r>
            <w:proofErr w:type="spellEnd"/>
            <w:r w:rsidR="00460653" w:rsidRPr="00897EE2">
              <w:rPr>
                <w:sz w:val="22"/>
              </w:rPr>
              <w:t xml:space="preserve"> </w:t>
            </w:r>
            <w:proofErr w:type="spellStart"/>
            <w:r w:rsidR="00460653" w:rsidRPr="00897EE2">
              <w:rPr>
                <w:sz w:val="22"/>
              </w:rPr>
              <w:t>cazul</w:t>
            </w:r>
            <w:proofErr w:type="spellEnd"/>
            <w:r w:rsidR="00460653" w:rsidRPr="00897EE2">
              <w:rPr>
                <w:sz w:val="22"/>
              </w:rPr>
              <w:t xml:space="preserve"> </w:t>
            </w:r>
            <w:proofErr w:type="spellStart"/>
            <w:r w:rsidR="00460653" w:rsidRPr="00897EE2">
              <w:rPr>
                <w:sz w:val="22"/>
              </w:rPr>
              <w:t>litigiilor</w:t>
            </w:r>
            <w:proofErr w:type="spellEnd"/>
            <w:r w:rsidR="00460653" w:rsidRPr="00897EE2">
              <w:rPr>
                <w:sz w:val="22"/>
              </w:rPr>
              <w:t xml:space="preserve"> </w:t>
            </w:r>
            <w:proofErr w:type="spellStart"/>
            <w:r w:rsidR="00460653" w:rsidRPr="00897EE2">
              <w:rPr>
                <w:sz w:val="22"/>
              </w:rPr>
              <w:t>privind</w:t>
            </w:r>
            <w:proofErr w:type="spellEnd"/>
            <w:r w:rsidR="00460653" w:rsidRPr="00897EE2">
              <w:rPr>
                <w:sz w:val="22"/>
              </w:rPr>
              <w:t xml:space="preserve"> </w:t>
            </w:r>
            <w:proofErr w:type="spellStart"/>
            <w:r w:rsidR="00460653" w:rsidRPr="00897EE2">
              <w:rPr>
                <w:sz w:val="22"/>
              </w:rPr>
              <w:t>calitatea</w:t>
            </w:r>
            <w:proofErr w:type="spellEnd"/>
            <w:r w:rsidR="00460653" w:rsidRPr="00897EE2">
              <w:rPr>
                <w:sz w:val="22"/>
              </w:rPr>
              <w:t xml:space="preserve"> </w:t>
            </w:r>
            <w:proofErr w:type="spellStart"/>
            <w:r w:rsidR="00460653" w:rsidRPr="00897EE2">
              <w:rPr>
                <w:sz w:val="22"/>
              </w:rPr>
              <w:t>şiproprietăţile</w:t>
            </w:r>
            <w:proofErr w:type="spellEnd"/>
            <w:r w:rsidR="00460653" w:rsidRPr="00897EE2">
              <w:rPr>
                <w:sz w:val="22"/>
              </w:rPr>
              <w:t xml:space="preserve"> </w:t>
            </w:r>
            <w:proofErr w:type="spellStart"/>
            <w:r w:rsidR="00460653" w:rsidRPr="00897EE2">
              <w:rPr>
                <w:sz w:val="22"/>
              </w:rPr>
              <w:t>materialelor</w:t>
            </w:r>
            <w:proofErr w:type="spellEnd"/>
            <w:r w:rsidR="00460653" w:rsidRPr="00897EE2">
              <w:rPr>
                <w:sz w:val="22"/>
              </w:rPr>
              <w:t xml:space="preserve"> de </w:t>
            </w:r>
            <w:proofErr w:type="spellStart"/>
            <w:r w:rsidR="00460653" w:rsidRPr="00897EE2">
              <w:rPr>
                <w:sz w:val="22"/>
              </w:rPr>
              <w:t>construcţie</w:t>
            </w:r>
            <w:proofErr w:type="spellEnd"/>
            <w:r w:rsidR="00460653" w:rsidRPr="00897EE2">
              <w:rPr>
                <w:sz w:val="22"/>
              </w:rPr>
              <w:t xml:space="preserve">, </w:t>
            </w:r>
            <w:proofErr w:type="spellStart"/>
            <w:r w:rsidR="00460653" w:rsidRPr="00897EE2">
              <w:rPr>
                <w:sz w:val="22"/>
              </w:rPr>
              <w:t>procedurile</w:t>
            </w:r>
            <w:proofErr w:type="spellEnd"/>
            <w:r w:rsidR="00460653" w:rsidRPr="00897EE2">
              <w:rPr>
                <w:sz w:val="22"/>
              </w:rPr>
              <w:t xml:space="preserve"> de </w:t>
            </w:r>
            <w:proofErr w:type="spellStart"/>
            <w:r w:rsidR="00460653" w:rsidRPr="00897EE2">
              <w:rPr>
                <w:sz w:val="22"/>
              </w:rPr>
              <w:t>verificare</w:t>
            </w:r>
            <w:proofErr w:type="spellEnd"/>
            <w:r w:rsidR="00460653" w:rsidRPr="00897EE2">
              <w:rPr>
                <w:sz w:val="22"/>
              </w:rPr>
              <w:t xml:space="preserve">, </w:t>
            </w:r>
            <w:proofErr w:type="spellStart"/>
            <w:r w:rsidR="00460653" w:rsidRPr="00897EE2">
              <w:rPr>
                <w:sz w:val="22"/>
              </w:rPr>
              <w:t>corectitudinea</w:t>
            </w:r>
            <w:proofErr w:type="spellEnd"/>
            <w:r w:rsidR="00460653" w:rsidRPr="00897EE2">
              <w:rPr>
                <w:sz w:val="22"/>
              </w:rPr>
              <w:t xml:space="preserve"> </w:t>
            </w:r>
            <w:proofErr w:type="spellStart"/>
            <w:r w:rsidR="00460653" w:rsidRPr="00897EE2">
              <w:rPr>
                <w:sz w:val="22"/>
              </w:rPr>
              <w:t>efectuării</w:t>
            </w:r>
            <w:proofErr w:type="spellEnd"/>
            <w:r w:rsidR="00460653" w:rsidRPr="00897EE2">
              <w:rPr>
                <w:sz w:val="22"/>
              </w:rPr>
              <w:t xml:space="preserve"> </w:t>
            </w:r>
            <w:proofErr w:type="spellStart"/>
            <w:r w:rsidR="00460653" w:rsidRPr="00897EE2">
              <w:rPr>
                <w:sz w:val="22"/>
              </w:rPr>
              <w:t>probelor</w:t>
            </w:r>
            <w:proofErr w:type="spellEnd"/>
            <w:r w:rsidR="00460653" w:rsidRPr="00897EE2">
              <w:rPr>
                <w:sz w:val="22"/>
              </w:rPr>
              <w:t xml:space="preserve">, a </w:t>
            </w:r>
            <w:proofErr w:type="spellStart"/>
            <w:r w:rsidR="00460653" w:rsidRPr="00897EE2">
              <w:rPr>
                <w:sz w:val="22"/>
              </w:rPr>
              <w:t>utilajelor</w:t>
            </w:r>
            <w:proofErr w:type="spellEnd"/>
            <w:r w:rsidR="00460653" w:rsidRPr="00897EE2">
              <w:rPr>
                <w:sz w:val="22"/>
              </w:rPr>
              <w:t xml:space="preserve"> de </w:t>
            </w:r>
            <w:proofErr w:type="spellStart"/>
            <w:r w:rsidR="00460653" w:rsidRPr="00897EE2">
              <w:rPr>
                <w:sz w:val="22"/>
              </w:rPr>
              <w:t>construcţie</w:t>
            </w:r>
            <w:proofErr w:type="spellEnd"/>
            <w:r w:rsidR="00460653" w:rsidRPr="00897EE2">
              <w:rPr>
                <w:sz w:val="22"/>
              </w:rPr>
              <w:t xml:space="preserve"> </w:t>
            </w:r>
            <w:proofErr w:type="spellStart"/>
            <w:r w:rsidR="00460653" w:rsidRPr="00897EE2">
              <w:rPr>
                <w:sz w:val="22"/>
              </w:rPr>
              <w:t>folosite</w:t>
            </w:r>
            <w:proofErr w:type="spellEnd"/>
            <w:r w:rsidR="00460653" w:rsidRPr="00897EE2">
              <w:rPr>
                <w:sz w:val="22"/>
              </w:rPr>
              <w:t xml:space="preserve">, </w:t>
            </w:r>
            <w:proofErr w:type="spellStart"/>
            <w:r w:rsidR="00460653" w:rsidRPr="00897EE2">
              <w:rPr>
                <w:sz w:val="22"/>
              </w:rPr>
              <w:t>fiecare</w:t>
            </w:r>
            <w:proofErr w:type="spellEnd"/>
            <w:r w:rsidR="00460653" w:rsidRPr="00897EE2">
              <w:rPr>
                <w:sz w:val="22"/>
              </w:rPr>
              <w:t xml:space="preserve"> </w:t>
            </w:r>
            <w:proofErr w:type="spellStart"/>
            <w:r w:rsidR="00460653" w:rsidRPr="00897EE2">
              <w:rPr>
                <w:sz w:val="22"/>
              </w:rPr>
              <w:t>parte</w:t>
            </w:r>
            <w:proofErr w:type="spellEnd"/>
            <w:r w:rsidR="00460653" w:rsidRPr="00897EE2">
              <w:rPr>
                <w:sz w:val="22"/>
              </w:rPr>
              <w:t xml:space="preserve"> </w:t>
            </w:r>
            <w:proofErr w:type="spellStart"/>
            <w:r w:rsidR="00460653" w:rsidRPr="00897EE2">
              <w:rPr>
                <w:sz w:val="22"/>
              </w:rPr>
              <w:t>poate</w:t>
            </w:r>
            <w:proofErr w:type="spellEnd"/>
            <w:r w:rsidR="00460653" w:rsidRPr="00897EE2">
              <w:rPr>
                <w:sz w:val="22"/>
              </w:rPr>
              <w:t xml:space="preserve">, </w:t>
            </w:r>
            <w:proofErr w:type="spellStart"/>
            <w:r w:rsidR="00460653" w:rsidRPr="00897EE2">
              <w:rPr>
                <w:sz w:val="22"/>
              </w:rPr>
              <w:t>după</w:t>
            </w:r>
            <w:proofErr w:type="spellEnd"/>
            <w:r w:rsidR="00460653" w:rsidRPr="00897EE2">
              <w:rPr>
                <w:sz w:val="22"/>
              </w:rPr>
              <w:t xml:space="preserve"> o </w:t>
            </w:r>
            <w:proofErr w:type="spellStart"/>
            <w:r w:rsidR="00460653" w:rsidRPr="00897EE2">
              <w:rPr>
                <w:sz w:val="22"/>
              </w:rPr>
              <w:t>înştiinţare</w:t>
            </w:r>
            <w:proofErr w:type="spellEnd"/>
            <w:r w:rsidR="00460653" w:rsidRPr="00897EE2">
              <w:rPr>
                <w:sz w:val="22"/>
              </w:rPr>
              <w:t xml:space="preserve"> </w:t>
            </w:r>
            <w:proofErr w:type="spellStart"/>
            <w:r w:rsidR="00460653" w:rsidRPr="00897EE2">
              <w:rPr>
                <w:sz w:val="22"/>
              </w:rPr>
              <w:t>prealabilă</w:t>
            </w:r>
            <w:proofErr w:type="spellEnd"/>
            <w:r w:rsidR="00460653" w:rsidRPr="00897EE2">
              <w:rPr>
                <w:sz w:val="22"/>
              </w:rPr>
              <w:t xml:space="preserve"> a </w:t>
            </w:r>
            <w:proofErr w:type="spellStart"/>
            <w:r w:rsidR="00460653" w:rsidRPr="00897EE2">
              <w:rPr>
                <w:sz w:val="22"/>
              </w:rPr>
              <w:t>celeilalte</w:t>
            </w:r>
            <w:proofErr w:type="spellEnd"/>
            <w:r w:rsidR="00460653" w:rsidRPr="00897EE2">
              <w:rPr>
                <w:sz w:val="22"/>
              </w:rPr>
              <w:t xml:space="preserve"> </w:t>
            </w:r>
            <w:proofErr w:type="spellStart"/>
            <w:r w:rsidR="00460653" w:rsidRPr="00897EE2">
              <w:rPr>
                <w:sz w:val="22"/>
              </w:rPr>
              <w:t>părţi</w:t>
            </w:r>
            <w:proofErr w:type="spellEnd"/>
            <w:r w:rsidR="00460653" w:rsidRPr="00897EE2">
              <w:rPr>
                <w:sz w:val="22"/>
              </w:rPr>
              <w:t xml:space="preserve">, </w:t>
            </w:r>
            <w:proofErr w:type="spellStart"/>
            <w:r w:rsidR="00460653" w:rsidRPr="00897EE2">
              <w:rPr>
                <w:sz w:val="22"/>
              </w:rPr>
              <w:t>să</w:t>
            </w:r>
            <w:proofErr w:type="spellEnd"/>
            <w:r w:rsidR="00460653" w:rsidRPr="00897EE2">
              <w:rPr>
                <w:sz w:val="22"/>
              </w:rPr>
              <w:t xml:space="preserve"> </w:t>
            </w:r>
            <w:proofErr w:type="spellStart"/>
            <w:r w:rsidR="00460653" w:rsidRPr="00897EE2">
              <w:rPr>
                <w:sz w:val="22"/>
              </w:rPr>
              <w:t>ceară</w:t>
            </w:r>
            <w:proofErr w:type="spellEnd"/>
            <w:r w:rsidR="00460653" w:rsidRPr="00897EE2">
              <w:rPr>
                <w:sz w:val="22"/>
              </w:rPr>
              <w:t xml:space="preserve"> </w:t>
            </w:r>
            <w:proofErr w:type="spellStart"/>
            <w:r w:rsidR="00460653" w:rsidRPr="00897EE2">
              <w:rPr>
                <w:sz w:val="22"/>
              </w:rPr>
              <w:t>efectuarea</w:t>
            </w:r>
            <w:proofErr w:type="spellEnd"/>
            <w:r w:rsidR="00460653" w:rsidRPr="00897EE2">
              <w:rPr>
                <w:sz w:val="22"/>
              </w:rPr>
              <w:t xml:space="preserve"> </w:t>
            </w:r>
            <w:proofErr w:type="spellStart"/>
            <w:r w:rsidR="00460653" w:rsidRPr="00897EE2">
              <w:rPr>
                <w:sz w:val="22"/>
              </w:rPr>
              <w:t>unor</w:t>
            </w:r>
            <w:proofErr w:type="spellEnd"/>
            <w:r w:rsidR="00460653" w:rsidRPr="00897EE2">
              <w:rPr>
                <w:sz w:val="22"/>
              </w:rPr>
              <w:t xml:space="preserve"> </w:t>
            </w:r>
            <w:proofErr w:type="spellStart"/>
            <w:r w:rsidR="00460653" w:rsidRPr="00897EE2">
              <w:rPr>
                <w:sz w:val="22"/>
              </w:rPr>
              <w:t>cercetări</w:t>
            </w:r>
            <w:proofErr w:type="spellEnd"/>
            <w:r w:rsidR="00460653" w:rsidRPr="00897EE2">
              <w:rPr>
                <w:sz w:val="22"/>
              </w:rPr>
              <w:t xml:space="preserve"> de </w:t>
            </w:r>
            <w:proofErr w:type="spellStart"/>
            <w:r w:rsidR="00460653" w:rsidRPr="00897EE2">
              <w:rPr>
                <w:sz w:val="22"/>
              </w:rPr>
              <w:t>către</w:t>
            </w:r>
            <w:proofErr w:type="spellEnd"/>
            <w:r w:rsidR="00460653" w:rsidRPr="00897EE2">
              <w:rPr>
                <w:sz w:val="22"/>
              </w:rPr>
              <w:t xml:space="preserve"> o </w:t>
            </w:r>
            <w:proofErr w:type="spellStart"/>
            <w:r w:rsidR="00460653" w:rsidRPr="00897EE2">
              <w:rPr>
                <w:sz w:val="22"/>
              </w:rPr>
              <w:t>instituţie</w:t>
            </w:r>
            <w:proofErr w:type="spellEnd"/>
            <w:r w:rsidR="00460653" w:rsidRPr="00897EE2">
              <w:rPr>
                <w:sz w:val="22"/>
              </w:rPr>
              <w:t xml:space="preserve"> </w:t>
            </w:r>
            <w:proofErr w:type="spellStart"/>
            <w:r w:rsidR="00460653" w:rsidRPr="00897EE2">
              <w:rPr>
                <w:sz w:val="22"/>
              </w:rPr>
              <w:t>publică</w:t>
            </w:r>
            <w:proofErr w:type="spellEnd"/>
            <w:r w:rsidR="00460653" w:rsidRPr="00897EE2">
              <w:rPr>
                <w:sz w:val="22"/>
              </w:rPr>
              <w:t xml:space="preserve"> de </w:t>
            </w:r>
            <w:proofErr w:type="spellStart"/>
            <w:r w:rsidR="00460653" w:rsidRPr="00897EE2">
              <w:rPr>
                <w:sz w:val="22"/>
              </w:rPr>
              <w:t>cercetare</w:t>
            </w:r>
            <w:proofErr w:type="spellEnd"/>
            <w:r w:rsidR="00460653" w:rsidRPr="00897EE2">
              <w:rPr>
                <w:sz w:val="22"/>
              </w:rPr>
              <w:t xml:space="preserve">. </w:t>
            </w:r>
            <w:proofErr w:type="spellStart"/>
            <w:r w:rsidR="00460653" w:rsidRPr="00897EE2">
              <w:rPr>
                <w:sz w:val="22"/>
              </w:rPr>
              <w:t>Costurile</w:t>
            </w:r>
            <w:proofErr w:type="spellEnd"/>
            <w:r w:rsidR="00460653" w:rsidRPr="00897EE2">
              <w:rPr>
                <w:sz w:val="22"/>
              </w:rPr>
              <w:t xml:space="preserve"> </w:t>
            </w:r>
            <w:proofErr w:type="spellStart"/>
            <w:r w:rsidR="00460653" w:rsidRPr="00897EE2">
              <w:rPr>
                <w:sz w:val="22"/>
              </w:rPr>
              <w:t>cercetărilor</w:t>
            </w:r>
            <w:proofErr w:type="spellEnd"/>
            <w:r w:rsidR="00460653" w:rsidRPr="00897EE2">
              <w:rPr>
                <w:sz w:val="22"/>
              </w:rPr>
              <w:t xml:space="preserve"> </w:t>
            </w:r>
            <w:proofErr w:type="spellStart"/>
            <w:r w:rsidR="00460653" w:rsidRPr="00897EE2">
              <w:rPr>
                <w:sz w:val="22"/>
              </w:rPr>
              <w:t>efectuate</w:t>
            </w:r>
            <w:proofErr w:type="spellEnd"/>
            <w:r w:rsidR="00460653" w:rsidRPr="00897EE2">
              <w:rPr>
                <w:sz w:val="22"/>
              </w:rPr>
              <w:t xml:space="preserve"> </w:t>
            </w:r>
            <w:r w:rsidR="0001066E" w:rsidRPr="00897EE2">
              <w:rPr>
                <w:sz w:val="22"/>
              </w:rPr>
              <w:t xml:space="preserve">le </w:t>
            </w:r>
            <w:proofErr w:type="spellStart"/>
            <w:proofErr w:type="gramStart"/>
            <w:r w:rsidR="0001066E" w:rsidRPr="00897EE2">
              <w:rPr>
                <w:sz w:val="22"/>
              </w:rPr>
              <w:t>suportă</w:t>
            </w:r>
            <w:proofErr w:type="spellEnd"/>
            <w:r w:rsidR="0001066E" w:rsidRPr="00897EE2">
              <w:rPr>
                <w:sz w:val="22"/>
              </w:rPr>
              <w:t xml:space="preserve"> </w:t>
            </w:r>
            <w:r w:rsidR="00460653" w:rsidRPr="00897EE2">
              <w:rPr>
                <w:sz w:val="22"/>
              </w:rPr>
              <w:t xml:space="preserve"> </w:t>
            </w:r>
            <w:proofErr w:type="spellStart"/>
            <w:r w:rsidR="00460653" w:rsidRPr="00897EE2">
              <w:rPr>
                <w:sz w:val="22"/>
              </w:rPr>
              <w:t>partea</w:t>
            </w:r>
            <w:proofErr w:type="spellEnd"/>
            <w:proofErr w:type="gramEnd"/>
            <w:r w:rsidR="00460653" w:rsidRPr="00897EE2">
              <w:rPr>
                <w:sz w:val="22"/>
              </w:rPr>
              <w:t xml:space="preserve"> a </w:t>
            </w:r>
            <w:proofErr w:type="spellStart"/>
            <w:r w:rsidR="00460653" w:rsidRPr="00897EE2">
              <w:rPr>
                <w:sz w:val="22"/>
              </w:rPr>
              <w:t>cărei</w:t>
            </w:r>
            <w:proofErr w:type="spellEnd"/>
            <w:r w:rsidR="00460653" w:rsidRPr="00897EE2">
              <w:rPr>
                <w:sz w:val="22"/>
              </w:rPr>
              <w:t xml:space="preserve"> </w:t>
            </w:r>
            <w:proofErr w:type="spellStart"/>
            <w:r w:rsidR="00460653" w:rsidRPr="00897EE2">
              <w:rPr>
                <w:sz w:val="22"/>
              </w:rPr>
              <w:t>culpă</w:t>
            </w:r>
            <w:proofErr w:type="spellEnd"/>
            <w:r w:rsidR="00460653" w:rsidRPr="00897EE2">
              <w:rPr>
                <w:sz w:val="22"/>
              </w:rPr>
              <w:t xml:space="preserve"> a </w:t>
            </w:r>
            <w:proofErr w:type="spellStart"/>
            <w:r w:rsidR="00460653" w:rsidRPr="00897EE2">
              <w:rPr>
                <w:sz w:val="22"/>
              </w:rPr>
              <w:t>fost</w:t>
            </w:r>
            <w:proofErr w:type="spellEnd"/>
            <w:r w:rsidR="00460653" w:rsidRPr="00897EE2">
              <w:rPr>
                <w:sz w:val="22"/>
              </w:rPr>
              <w:t xml:space="preserve"> </w:t>
            </w:r>
            <w:proofErr w:type="spellStart"/>
            <w:r w:rsidR="00460653" w:rsidRPr="00897EE2">
              <w:rPr>
                <w:sz w:val="22"/>
              </w:rPr>
              <w:t>dovedită</w:t>
            </w:r>
            <w:proofErr w:type="spellEnd"/>
            <w:r w:rsidR="00460653" w:rsidRPr="00897EE2">
              <w:rPr>
                <w:sz w:val="22"/>
              </w:rPr>
              <w:t>.</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cere </w:t>
            </w:r>
            <w:proofErr w:type="spellStart"/>
            <w:r w:rsidR="00BB2CB2" w:rsidRPr="00897EE2">
              <w:rPr>
                <w:sz w:val="22"/>
                <w:lang w:val="en-US"/>
              </w:rPr>
              <w:t>rezoluțiunea</w:t>
            </w:r>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cere </w:t>
            </w:r>
            <w:proofErr w:type="spellStart"/>
            <w:r w:rsidR="00BB2CB2" w:rsidRPr="00897EE2">
              <w:rPr>
                <w:sz w:val="22"/>
                <w:lang w:val="en-US"/>
              </w:rPr>
              <w:t>rezoluțiunea</w:t>
            </w:r>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
          <w:p w:rsidR="00460653" w:rsidRPr="00897EE2" w:rsidRDefault="007323B6" w:rsidP="002F556B">
            <w:pPr>
              <w:pStyle w:val="a"/>
              <w:numPr>
                <w:ilvl w:val="0"/>
                <w:numId w:val="14"/>
              </w:numPr>
              <w:tabs>
                <w:tab w:val="clear" w:pos="1134"/>
                <w:tab w:val="left" w:pos="1276"/>
              </w:tabs>
              <w:ind w:left="0"/>
              <w:contextualSpacing/>
            </w:pPr>
            <w:proofErr w:type="gramStart"/>
            <w:r w:rsidRPr="00897EE2">
              <w:rPr>
                <w:sz w:val="22"/>
              </w:rPr>
              <w:t>a)</w:t>
            </w:r>
            <w:proofErr w:type="spellStart"/>
            <w:r w:rsidR="00460653" w:rsidRPr="00897EE2">
              <w:rPr>
                <w:sz w:val="22"/>
              </w:rPr>
              <w:t>Antreprenorul</w:t>
            </w:r>
            <w:proofErr w:type="spellEnd"/>
            <w:proofErr w:type="gramEnd"/>
            <w:r w:rsidR="00460653" w:rsidRPr="00897EE2">
              <w:rPr>
                <w:sz w:val="22"/>
              </w:rPr>
              <w:t xml:space="preserve"> se </w:t>
            </w:r>
            <w:proofErr w:type="spellStart"/>
            <w:r w:rsidR="00460653" w:rsidRPr="00897EE2">
              <w:rPr>
                <w:sz w:val="22"/>
              </w:rPr>
              <w:t>află</w:t>
            </w:r>
            <w:proofErr w:type="spellEnd"/>
            <w:r w:rsidR="00460653" w:rsidRPr="00897EE2">
              <w:rPr>
                <w:sz w:val="22"/>
              </w:rPr>
              <w:t xml:space="preserve"> </w:t>
            </w:r>
            <w:proofErr w:type="spellStart"/>
            <w:r w:rsidR="00460653" w:rsidRPr="00897EE2">
              <w:rPr>
                <w:sz w:val="22"/>
              </w:rPr>
              <w:t>în</w:t>
            </w:r>
            <w:proofErr w:type="spellEnd"/>
            <w:r w:rsidR="00460653" w:rsidRPr="00897EE2">
              <w:rPr>
                <w:sz w:val="22"/>
              </w:rPr>
              <w:t xml:space="preserve"> incapacitate de </w:t>
            </w:r>
            <w:proofErr w:type="spellStart"/>
            <w:r w:rsidR="00460653" w:rsidRPr="00897EE2">
              <w:rPr>
                <w:sz w:val="22"/>
              </w:rPr>
              <w:t>plată</w:t>
            </w:r>
            <w:proofErr w:type="spellEnd"/>
            <w:r w:rsidR="00460653" w:rsidRPr="00897EE2">
              <w:rPr>
                <w:sz w:val="22"/>
              </w:rPr>
              <w:t xml:space="preserve">, </w:t>
            </w:r>
            <w:proofErr w:type="spellStart"/>
            <w:r w:rsidR="00460653" w:rsidRPr="00897EE2">
              <w:rPr>
                <w:sz w:val="22"/>
              </w:rPr>
              <w:t>lichidare</w:t>
            </w:r>
            <w:proofErr w:type="spellEnd"/>
            <w:r w:rsidR="0001066E" w:rsidRPr="00897EE2">
              <w:rPr>
                <w:sz w:val="22"/>
              </w:rPr>
              <w:t xml:space="preserve"> </w:t>
            </w:r>
            <w:proofErr w:type="spellStart"/>
            <w:r w:rsidR="0001066E" w:rsidRPr="00897EE2">
              <w:rPr>
                <w:sz w:val="22"/>
              </w:rPr>
              <w:t>sau</w:t>
            </w:r>
            <w:proofErr w:type="spellEnd"/>
            <w:r w:rsidR="0001066E" w:rsidRPr="00897EE2">
              <w:rPr>
                <w:sz w:val="22"/>
              </w:rPr>
              <w:t xml:space="preserve"> </w:t>
            </w:r>
            <w:proofErr w:type="spellStart"/>
            <w:r w:rsidR="0001066E" w:rsidRPr="00897EE2">
              <w:rPr>
                <w:sz w:val="22"/>
              </w:rPr>
              <w:t>bunurile</w:t>
            </w:r>
            <w:proofErr w:type="spellEnd"/>
            <w:r w:rsidR="0001066E" w:rsidRPr="00897EE2">
              <w:rPr>
                <w:sz w:val="22"/>
              </w:rPr>
              <w:t xml:space="preserve"> </w:t>
            </w:r>
            <w:proofErr w:type="spellStart"/>
            <w:r w:rsidR="0001066E" w:rsidRPr="00897EE2">
              <w:rPr>
                <w:sz w:val="22"/>
              </w:rPr>
              <w:t>acestuia</w:t>
            </w:r>
            <w:proofErr w:type="spellEnd"/>
            <w:r w:rsidR="0001066E" w:rsidRPr="00897EE2">
              <w:rPr>
                <w:sz w:val="22"/>
              </w:rPr>
              <w:t xml:space="preserve"> </w:t>
            </w:r>
            <w:proofErr w:type="spellStart"/>
            <w:r w:rsidR="0001066E" w:rsidRPr="00897EE2">
              <w:rPr>
                <w:sz w:val="22"/>
              </w:rPr>
              <w:t>sunt</w:t>
            </w:r>
            <w:r w:rsidR="00BB2CB2" w:rsidRPr="00897EE2">
              <w:rPr>
                <w:sz w:val="22"/>
              </w:rPr>
              <w:t>sub</w:t>
            </w:r>
            <w:r w:rsidR="00460653" w:rsidRPr="00897EE2">
              <w:rPr>
                <w:sz w:val="22"/>
              </w:rPr>
              <w:t>sechestru</w:t>
            </w:r>
            <w:proofErr w:type="spellEnd"/>
            <w:r w:rsidR="00460653" w:rsidRPr="00897EE2">
              <w:rPr>
                <w:sz w:val="22"/>
              </w:rPr>
              <w:t>;</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proofErr w:type="spellStart"/>
            <w:r w:rsidR="00460653" w:rsidRPr="00897EE2">
              <w:rPr>
                <w:sz w:val="22"/>
              </w:rPr>
              <w:t>Antreprenorul</w:t>
            </w:r>
            <w:proofErr w:type="spellEnd"/>
            <w:r w:rsidR="00460653" w:rsidRPr="00897EE2">
              <w:rPr>
                <w:sz w:val="22"/>
              </w:rPr>
              <w:t xml:space="preserve"> nu </w:t>
            </w:r>
            <w:proofErr w:type="spellStart"/>
            <w:r w:rsidR="00460653" w:rsidRPr="00897EE2">
              <w:rPr>
                <w:sz w:val="22"/>
              </w:rPr>
              <w:t>începe</w:t>
            </w:r>
            <w:proofErr w:type="spellEnd"/>
            <w:r w:rsidR="00460653" w:rsidRPr="00897EE2">
              <w:rPr>
                <w:sz w:val="22"/>
              </w:rPr>
              <w:t xml:space="preserve"> </w:t>
            </w:r>
            <w:proofErr w:type="spellStart"/>
            <w:r w:rsidR="00460653" w:rsidRPr="00897EE2">
              <w:rPr>
                <w:sz w:val="22"/>
              </w:rPr>
              <w:t>lucrările</w:t>
            </w:r>
            <w:proofErr w:type="spellEnd"/>
            <w:r w:rsidR="00460653" w:rsidRPr="00897EE2">
              <w:rPr>
                <w:sz w:val="22"/>
              </w:rPr>
              <w:t xml:space="preserve"> </w:t>
            </w:r>
            <w:proofErr w:type="spellStart"/>
            <w:r w:rsidR="00460653" w:rsidRPr="00897EE2">
              <w:rPr>
                <w:sz w:val="22"/>
              </w:rPr>
              <w:t>fără</w:t>
            </w:r>
            <w:proofErr w:type="spellEnd"/>
            <w:r w:rsidR="00460653" w:rsidRPr="00897EE2">
              <w:rPr>
                <w:sz w:val="22"/>
              </w:rPr>
              <w:t xml:space="preserve"> </w:t>
            </w:r>
            <w:proofErr w:type="spellStart"/>
            <w:r w:rsidR="00460653" w:rsidRPr="00897EE2">
              <w:rPr>
                <w:sz w:val="22"/>
              </w:rPr>
              <w:t>să</w:t>
            </w:r>
            <w:proofErr w:type="spellEnd"/>
            <w:r w:rsidR="00460653" w:rsidRPr="00897EE2">
              <w:rPr>
                <w:sz w:val="22"/>
              </w:rPr>
              <w:t xml:space="preserve"> </w:t>
            </w:r>
            <w:proofErr w:type="spellStart"/>
            <w:r w:rsidR="00460653" w:rsidRPr="00897EE2">
              <w:rPr>
                <w:sz w:val="22"/>
              </w:rPr>
              <w:t>aibă</w:t>
            </w:r>
            <w:proofErr w:type="spellEnd"/>
            <w:r w:rsidR="00460653" w:rsidRPr="00897EE2">
              <w:rPr>
                <w:sz w:val="22"/>
              </w:rPr>
              <w:t xml:space="preserve"> un </w:t>
            </w:r>
            <w:proofErr w:type="spellStart"/>
            <w:r w:rsidR="00460653" w:rsidRPr="00897EE2">
              <w:rPr>
                <w:sz w:val="22"/>
              </w:rPr>
              <w:t>motiv</w:t>
            </w:r>
            <w:proofErr w:type="spellEnd"/>
            <w:r w:rsidR="00460653" w:rsidRPr="00897EE2">
              <w:rPr>
                <w:sz w:val="22"/>
              </w:rPr>
              <w:t xml:space="preserve"> </w:t>
            </w:r>
            <w:proofErr w:type="spellStart"/>
            <w:r w:rsidR="00460653" w:rsidRPr="00897EE2">
              <w:rPr>
                <w:sz w:val="22"/>
              </w:rPr>
              <w:t>justificat</w:t>
            </w:r>
            <w:proofErr w:type="spellEnd"/>
            <w:r w:rsidR="00460653" w:rsidRPr="00897EE2">
              <w:rPr>
                <w:sz w:val="22"/>
              </w:rPr>
              <w:t xml:space="preserve"> </w:t>
            </w:r>
            <w:proofErr w:type="spellStart"/>
            <w:r w:rsidR="00460653" w:rsidRPr="00897EE2">
              <w:rPr>
                <w:sz w:val="22"/>
              </w:rPr>
              <w:t>sau</w:t>
            </w:r>
            <w:proofErr w:type="spellEnd"/>
            <w:r w:rsidR="00460653" w:rsidRPr="00897EE2">
              <w:rPr>
                <w:sz w:val="22"/>
              </w:rPr>
              <w:t xml:space="preserve"> nu </w:t>
            </w:r>
            <w:proofErr w:type="spellStart"/>
            <w:r w:rsidR="00460653" w:rsidRPr="00897EE2">
              <w:rPr>
                <w:sz w:val="22"/>
              </w:rPr>
              <w:t>reia</w:t>
            </w:r>
            <w:proofErr w:type="spellEnd"/>
            <w:r w:rsidR="00460653" w:rsidRPr="00897EE2">
              <w:rPr>
                <w:sz w:val="22"/>
              </w:rPr>
              <w:t xml:space="preserve"> </w:t>
            </w:r>
            <w:proofErr w:type="spellStart"/>
            <w:r w:rsidR="00460653" w:rsidRPr="00897EE2">
              <w:rPr>
                <w:sz w:val="22"/>
              </w:rPr>
              <w:t>lucrările</w:t>
            </w:r>
            <w:proofErr w:type="spellEnd"/>
            <w:r w:rsidR="00460653" w:rsidRPr="00897EE2">
              <w:rPr>
                <w:sz w:val="22"/>
              </w:rPr>
              <w:t xml:space="preserve"> </w:t>
            </w:r>
            <w:proofErr w:type="spellStart"/>
            <w:r w:rsidR="00460653" w:rsidRPr="00897EE2">
              <w:rPr>
                <w:sz w:val="22"/>
              </w:rPr>
              <w:t>suspendate</w:t>
            </w:r>
            <w:proofErr w:type="spellEnd"/>
            <w:r w:rsidR="00460653" w:rsidRPr="00897EE2">
              <w:rPr>
                <w:sz w:val="22"/>
              </w:rPr>
              <w:t xml:space="preserve">, </w:t>
            </w:r>
            <w:proofErr w:type="spellStart"/>
            <w:r w:rsidR="00460653" w:rsidRPr="00897EE2">
              <w:rPr>
                <w:sz w:val="22"/>
              </w:rPr>
              <w:t>în</w:t>
            </w:r>
            <w:proofErr w:type="spellEnd"/>
            <w:r w:rsidR="00460653" w:rsidRPr="00897EE2">
              <w:rPr>
                <w:sz w:val="22"/>
              </w:rPr>
              <w:t xml:space="preserve"> termen </w:t>
            </w:r>
            <w:proofErr w:type="spellStart"/>
            <w:r w:rsidR="00460653" w:rsidRPr="00897EE2">
              <w:rPr>
                <w:sz w:val="22"/>
              </w:rPr>
              <w:t>rezonabil</w:t>
            </w:r>
            <w:proofErr w:type="spellEnd"/>
            <w:r w:rsidR="00460653" w:rsidRPr="00897EE2">
              <w:rPr>
                <w:sz w:val="22"/>
              </w:rPr>
              <w:t xml:space="preserve"> de la </w:t>
            </w:r>
            <w:proofErr w:type="spellStart"/>
            <w:r w:rsidR="00460653" w:rsidRPr="00897EE2">
              <w:rPr>
                <w:sz w:val="22"/>
              </w:rPr>
              <w:t>primirea</w:t>
            </w:r>
            <w:proofErr w:type="spellEnd"/>
            <w:r w:rsidR="00460653" w:rsidRPr="00897EE2">
              <w:rPr>
                <w:sz w:val="22"/>
              </w:rPr>
              <w:t xml:space="preserve"> </w:t>
            </w:r>
            <w:proofErr w:type="spellStart"/>
            <w:r w:rsidR="00460653" w:rsidRPr="00897EE2">
              <w:rPr>
                <w:sz w:val="22"/>
              </w:rPr>
              <w:t>dispoziţiei</w:t>
            </w:r>
            <w:proofErr w:type="spellEnd"/>
            <w:r w:rsidR="00460653" w:rsidRPr="00897EE2">
              <w:rPr>
                <w:sz w:val="22"/>
              </w:rPr>
              <w:t xml:space="preserve"> </w:t>
            </w:r>
            <w:proofErr w:type="spellStart"/>
            <w:r w:rsidR="00460653" w:rsidRPr="00897EE2">
              <w:rPr>
                <w:sz w:val="22"/>
              </w:rPr>
              <w:t>scrise</w:t>
            </w:r>
            <w:proofErr w:type="spellEnd"/>
            <w:r w:rsidR="00460653" w:rsidRPr="00897EE2">
              <w:rPr>
                <w:sz w:val="22"/>
              </w:rPr>
              <w:t xml:space="preserve"> de </w:t>
            </w:r>
            <w:proofErr w:type="spellStart"/>
            <w:r w:rsidR="00460653" w:rsidRPr="00897EE2">
              <w:rPr>
                <w:sz w:val="22"/>
              </w:rPr>
              <w:t>reîncepere</w:t>
            </w:r>
            <w:proofErr w:type="spellEnd"/>
            <w:r w:rsidR="00460653" w:rsidRPr="00897EE2">
              <w:rPr>
                <w:sz w:val="22"/>
              </w:rPr>
              <w:t xml:space="preserve"> a </w:t>
            </w:r>
            <w:proofErr w:type="spellStart"/>
            <w:r w:rsidR="00460653" w:rsidRPr="00897EE2">
              <w:rPr>
                <w:sz w:val="22"/>
              </w:rPr>
              <w:t>lucrărilor</w:t>
            </w:r>
            <w:proofErr w:type="spellEnd"/>
            <w:r w:rsidR="00460653" w:rsidRPr="00897EE2">
              <w:rPr>
                <w:sz w:val="22"/>
              </w:rPr>
              <w:t xml:space="preserve">;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proofErr w:type="spellStart"/>
            <w:r w:rsidR="00460653" w:rsidRPr="00897EE2">
              <w:rPr>
                <w:sz w:val="22"/>
              </w:rPr>
              <w:t>Antreprenorul</w:t>
            </w:r>
            <w:proofErr w:type="spellEnd"/>
            <w:r w:rsidR="00460653" w:rsidRPr="00897EE2">
              <w:rPr>
                <w:sz w:val="22"/>
              </w:rPr>
              <w:t xml:space="preserve"> nu a </w:t>
            </w:r>
            <w:proofErr w:type="spellStart"/>
            <w:r w:rsidR="00460653" w:rsidRPr="00897EE2">
              <w:rPr>
                <w:sz w:val="22"/>
              </w:rPr>
              <w:t>îndepărtat</w:t>
            </w:r>
            <w:proofErr w:type="spellEnd"/>
            <w:r w:rsidR="00460653" w:rsidRPr="00897EE2">
              <w:rPr>
                <w:sz w:val="22"/>
              </w:rPr>
              <w:t xml:space="preserve"> </w:t>
            </w:r>
            <w:proofErr w:type="spellStart"/>
            <w:r w:rsidR="00460653" w:rsidRPr="00897EE2">
              <w:rPr>
                <w:sz w:val="22"/>
              </w:rPr>
              <w:t>materialele</w:t>
            </w:r>
            <w:proofErr w:type="spellEnd"/>
            <w:r w:rsidR="00460653" w:rsidRPr="00897EE2">
              <w:rPr>
                <w:sz w:val="22"/>
              </w:rPr>
              <w:t xml:space="preserve"> </w:t>
            </w:r>
            <w:proofErr w:type="spellStart"/>
            <w:r w:rsidR="00460653" w:rsidRPr="00897EE2">
              <w:rPr>
                <w:sz w:val="22"/>
              </w:rPr>
              <w:t>necorespunzătoare</w:t>
            </w:r>
            <w:proofErr w:type="spellEnd"/>
            <w:r w:rsidR="00460653" w:rsidRPr="00897EE2">
              <w:rPr>
                <w:sz w:val="22"/>
              </w:rPr>
              <w:t xml:space="preserve"> de pe </w:t>
            </w:r>
            <w:proofErr w:type="spellStart"/>
            <w:r w:rsidR="00460653" w:rsidRPr="00897EE2">
              <w:rPr>
                <w:sz w:val="22"/>
              </w:rPr>
              <w:t>şantier</w:t>
            </w:r>
            <w:proofErr w:type="spellEnd"/>
            <w:r w:rsidR="00460653" w:rsidRPr="00897EE2">
              <w:rPr>
                <w:sz w:val="22"/>
              </w:rPr>
              <w:t xml:space="preserve"> </w:t>
            </w:r>
            <w:proofErr w:type="spellStart"/>
            <w:r w:rsidR="00460653" w:rsidRPr="00897EE2">
              <w:rPr>
                <w:sz w:val="22"/>
              </w:rPr>
              <w:t>sau</w:t>
            </w:r>
            <w:proofErr w:type="spellEnd"/>
            <w:r w:rsidR="00460653" w:rsidRPr="00897EE2">
              <w:rPr>
                <w:sz w:val="22"/>
              </w:rPr>
              <w:t xml:space="preserve"> nu a </w:t>
            </w:r>
            <w:proofErr w:type="spellStart"/>
            <w:r w:rsidR="00460653" w:rsidRPr="00897EE2">
              <w:rPr>
                <w:sz w:val="22"/>
              </w:rPr>
              <w:t>refăcut</w:t>
            </w:r>
            <w:proofErr w:type="spellEnd"/>
            <w:r w:rsidR="00460653" w:rsidRPr="00897EE2">
              <w:rPr>
                <w:sz w:val="22"/>
              </w:rPr>
              <w:t xml:space="preserve"> o </w:t>
            </w:r>
            <w:proofErr w:type="spellStart"/>
            <w:r w:rsidR="00460653" w:rsidRPr="00897EE2">
              <w:rPr>
                <w:sz w:val="22"/>
              </w:rPr>
              <w:t>lucrare</w:t>
            </w:r>
            <w:proofErr w:type="spellEnd"/>
            <w:r w:rsidR="00460653" w:rsidRPr="00897EE2">
              <w:rPr>
                <w:sz w:val="22"/>
              </w:rPr>
              <w:t xml:space="preserve"> </w:t>
            </w:r>
            <w:proofErr w:type="spellStart"/>
            <w:r w:rsidR="00460653" w:rsidRPr="00897EE2">
              <w:rPr>
                <w:sz w:val="22"/>
              </w:rPr>
              <w:t>în</w:t>
            </w:r>
            <w:proofErr w:type="spellEnd"/>
            <w:r w:rsidR="00460653" w:rsidRPr="00897EE2">
              <w:rPr>
                <w:sz w:val="22"/>
              </w:rPr>
              <w:t xml:space="preserve"> </w:t>
            </w:r>
            <w:proofErr w:type="spellStart"/>
            <w:r w:rsidR="00460653" w:rsidRPr="00897EE2">
              <w:rPr>
                <w:sz w:val="22"/>
              </w:rPr>
              <w:t>termenul</w:t>
            </w:r>
            <w:proofErr w:type="spellEnd"/>
            <w:r w:rsidR="00460653" w:rsidRPr="00897EE2">
              <w:rPr>
                <w:sz w:val="22"/>
              </w:rPr>
              <w:t xml:space="preserve"> </w:t>
            </w:r>
            <w:proofErr w:type="spellStart"/>
            <w:r w:rsidR="00460653" w:rsidRPr="00897EE2">
              <w:rPr>
                <w:sz w:val="22"/>
              </w:rPr>
              <w:t>stabilit</w:t>
            </w:r>
            <w:proofErr w:type="spellEnd"/>
            <w:r w:rsidR="00460653" w:rsidRPr="00897EE2">
              <w:rPr>
                <w:sz w:val="22"/>
              </w:rPr>
              <w:t xml:space="preserve"> </w:t>
            </w:r>
            <w:r w:rsidR="001873A6" w:rsidRPr="00897EE2">
              <w:rPr>
                <w:sz w:val="22"/>
              </w:rPr>
              <w:t xml:space="preserve">de </w:t>
            </w:r>
            <w:proofErr w:type="spellStart"/>
            <w:r w:rsidR="001873A6" w:rsidRPr="00897EE2">
              <w:rPr>
                <w:sz w:val="22"/>
              </w:rPr>
              <w:t>către</w:t>
            </w:r>
            <w:proofErr w:type="spellEnd"/>
            <w:r w:rsidR="001873A6" w:rsidRPr="00897EE2">
              <w:rPr>
                <w:sz w:val="22"/>
              </w:rPr>
              <w:t xml:space="preserve"> </w:t>
            </w:r>
            <w:proofErr w:type="spellStart"/>
            <w:r w:rsidR="001873A6" w:rsidRPr="00897EE2">
              <w:rPr>
                <w:sz w:val="22"/>
              </w:rPr>
              <w:t>beneficiar</w:t>
            </w:r>
            <w:proofErr w:type="spellEnd"/>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proofErr w:type="spellStart"/>
            <w:r w:rsidR="00460653" w:rsidRPr="00897EE2">
              <w:rPr>
                <w:sz w:val="22"/>
              </w:rPr>
              <w:t>Beneficiarul</w:t>
            </w:r>
            <w:proofErr w:type="spellEnd"/>
            <w:r w:rsidR="00460653" w:rsidRPr="00897EE2">
              <w:rPr>
                <w:sz w:val="22"/>
              </w:rPr>
              <w:t xml:space="preserve"> </w:t>
            </w:r>
            <w:proofErr w:type="spellStart"/>
            <w:r w:rsidR="00460653" w:rsidRPr="00897EE2">
              <w:rPr>
                <w:sz w:val="22"/>
              </w:rPr>
              <w:t>notifică</w:t>
            </w:r>
            <w:proofErr w:type="spellEnd"/>
            <w:r w:rsidR="00460653" w:rsidRPr="00897EE2">
              <w:rPr>
                <w:sz w:val="22"/>
              </w:rPr>
              <w:t xml:space="preserve"> </w:t>
            </w:r>
            <w:proofErr w:type="spellStart"/>
            <w:r w:rsidR="00460653" w:rsidRPr="00897EE2">
              <w:rPr>
                <w:sz w:val="22"/>
              </w:rPr>
              <w:t>antreprenorul</w:t>
            </w:r>
            <w:proofErr w:type="spellEnd"/>
            <w:r w:rsidR="00460653" w:rsidRPr="00897EE2">
              <w:rPr>
                <w:sz w:val="22"/>
              </w:rPr>
              <w:t xml:space="preserve"> </w:t>
            </w:r>
            <w:proofErr w:type="spellStart"/>
            <w:r w:rsidR="00460653" w:rsidRPr="00897EE2">
              <w:rPr>
                <w:sz w:val="22"/>
              </w:rPr>
              <w:t>că</w:t>
            </w:r>
            <w:proofErr w:type="spellEnd"/>
            <w:r w:rsidR="00460653" w:rsidRPr="00897EE2">
              <w:rPr>
                <w:sz w:val="22"/>
              </w:rPr>
              <w:t xml:space="preserve"> din motive </w:t>
            </w:r>
            <w:proofErr w:type="spellStart"/>
            <w:r w:rsidR="00460653" w:rsidRPr="00897EE2">
              <w:rPr>
                <w:sz w:val="22"/>
              </w:rPr>
              <w:t>neprevăzute</w:t>
            </w:r>
            <w:proofErr w:type="spellEnd"/>
            <w:r w:rsidR="00460653" w:rsidRPr="00897EE2">
              <w:rPr>
                <w:sz w:val="22"/>
              </w:rPr>
              <w:t xml:space="preserve"> </w:t>
            </w:r>
            <w:proofErr w:type="spellStart"/>
            <w:r w:rsidR="00460653" w:rsidRPr="00897EE2">
              <w:rPr>
                <w:sz w:val="22"/>
              </w:rPr>
              <w:t>şi</w:t>
            </w:r>
            <w:proofErr w:type="spellEnd"/>
            <w:r w:rsidR="00460653" w:rsidRPr="00897EE2">
              <w:rPr>
                <w:sz w:val="22"/>
              </w:rPr>
              <w:t xml:space="preserve"> </w:t>
            </w:r>
            <w:proofErr w:type="spellStart"/>
            <w:r w:rsidR="00460653" w:rsidRPr="00897EE2">
              <w:rPr>
                <w:sz w:val="22"/>
              </w:rPr>
              <w:t>datorită</w:t>
            </w:r>
            <w:proofErr w:type="spellEnd"/>
            <w:r w:rsidR="00460653" w:rsidRPr="00897EE2">
              <w:rPr>
                <w:sz w:val="22"/>
              </w:rPr>
              <w:t xml:space="preserve"> </w:t>
            </w:r>
            <w:proofErr w:type="spellStart"/>
            <w:r w:rsidR="00460653" w:rsidRPr="00897EE2">
              <w:rPr>
                <w:sz w:val="22"/>
              </w:rPr>
              <w:t>unor</w:t>
            </w:r>
            <w:proofErr w:type="spellEnd"/>
            <w:r w:rsidR="00460653" w:rsidRPr="00897EE2">
              <w:rPr>
                <w:sz w:val="22"/>
              </w:rPr>
              <w:t xml:space="preserve"> </w:t>
            </w:r>
            <w:proofErr w:type="spellStart"/>
            <w:r w:rsidR="00460653" w:rsidRPr="00897EE2">
              <w:rPr>
                <w:sz w:val="22"/>
              </w:rPr>
              <w:t>conjuncturi</w:t>
            </w:r>
            <w:proofErr w:type="spellEnd"/>
            <w:r w:rsidR="00460653" w:rsidRPr="00897EE2">
              <w:rPr>
                <w:sz w:val="22"/>
              </w:rPr>
              <w:t xml:space="preserve"> </w:t>
            </w:r>
            <w:proofErr w:type="spellStart"/>
            <w:r w:rsidR="00460653" w:rsidRPr="00897EE2">
              <w:rPr>
                <w:sz w:val="22"/>
              </w:rPr>
              <w:t>economice</w:t>
            </w:r>
            <w:proofErr w:type="spellEnd"/>
            <w:r w:rsidR="00460653" w:rsidRPr="00897EE2">
              <w:rPr>
                <w:sz w:val="22"/>
              </w:rPr>
              <w:t xml:space="preserve"> </w:t>
            </w:r>
            <w:proofErr w:type="spellStart"/>
            <w:r w:rsidR="00460653" w:rsidRPr="00897EE2">
              <w:rPr>
                <w:sz w:val="22"/>
              </w:rPr>
              <w:t>este</w:t>
            </w:r>
            <w:proofErr w:type="spellEnd"/>
            <w:r w:rsidR="0001066E" w:rsidRPr="00897EE2">
              <w:rPr>
                <w:sz w:val="22"/>
              </w:rPr>
              <w:t xml:space="preserve"> </w:t>
            </w:r>
            <w:proofErr w:type="spellStart"/>
            <w:r w:rsidR="0001066E" w:rsidRPr="00897EE2">
              <w:rPr>
                <w:sz w:val="22"/>
              </w:rPr>
              <w:t>în</w:t>
            </w:r>
            <w:proofErr w:type="spellEnd"/>
            <w:r w:rsidR="00460653" w:rsidRPr="00897EE2">
              <w:rPr>
                <w:sz w:val="22"/>
              </w:rPr>
              <w:t xml:space="preserve"> </w:t>
            </w:r>
            <w:proofErr w:type="spellStart"/>
            <w:r w:rsidR="00460653" w:rsidRPr="00897EE2">
              <w:rPr>
                <w:sz w:val="22"/>
              </w:rPr>
              <w:t>imposibil</w:t>
            </w:r>
            <w:r w:rsidR="0001066E" w:rsidRPr="00897EE2">
              <w:rPr>
                <w:sz w:val="22"/>
              </w:rPr>
              <w:t>itate</w:t>
            </w:r>
            <w:proofErr w:type="spellEnd"/>
            <w:r w:rsidR="00892A6D" w:rsidRPr="00897EE2">
              <w:rPr>
                <w:sz w:val="22"/>
              </w:rPr>
              <w:t xml:space="preserve"> </w:t>
            </w:r>
            <w:proofErr w:type="gramStart"/>
            <w:r w:rsidR="00892A6D" w:rsidRPr="00897EE2">
              <w:rPr>
                <w:sz w:val="22"/>
              </w:rPr>
              <w:t>de a</w:t>
            </w:r>
            <w:proofErr w:type="gramEnd"/>
            <w:r w:rsidR="00892A6D" w:rsidRPr="00897EE2">
              <w:rPr>
                <w:sz w:val="22"/>
              </w:rPr>
              <w:t xml:space="preserve"> </w:t>
            </w:r>
            <w:r w:rsidR="00460653" w:rsidRPr="00897EE2">
              <w:rPr>
                <w:sz w:val="22"/>
              </w:rPr>
              <w:t>continu</w:t>
            </w:r>
            <w:r w:rsidR="00892A6D" w:rsidRPr="00897EE2">
              <w:rPr>
                <w:sz w:val="22"/>
              </w:rPr>
              <w:t>a</w:t>
            </w:r>
            <w:r w:rsidR="00460653" w:rsidRPr="00897EE2">
              <w:rPr>
                <w:sz w:val="22"/>
              </w:rPr>
              <w:t xml:space="preserve"> </w:t>
            </w:r>
            <w:proofErr w:type="spellStart"/>
            <w:r w:rsidR="00460653" w:rsidRPr="00897EE2">
              <w:rPr>
                <w:sz w:val="22"/>
              </w:rPr>
              <w:t>îndeplinirea</w:t>
            </w:r>
            <w:proofErr w:type="spellEnd"/>
            <w:r w:rsidR="00460653" w:rsidRPr="00897EE2">
              <w:rPr>
                <w:sz w:val="22"/>
              </w:rPr>
              <w:t xml:space="preserve"> </w:t>
            </w:r>
            <w:proofErr w:type="spellStart"/>
            <w:r w:rsidR="00460653" w:rsidRPr="00897EE2">
              <w:rPr>
                <w:sz w:val="22"/>
              </w:rPr>
              <w:t>obligaţiunilor</w:t>
            </w:r>
            <w:proofErr w:type="spellEnd"/>
            <w:r w:rsidR="00460653" w:rsidRPr="00897EE2">
              <w:rPr>
                <w:sz w:val="22"/>
              </w:rPr>
              <w:t xml:space="preserve"> </w:t>
            </w:r>
            <w:proofErr w:type="spellStart"/>
            <w:r w:rsidR="00460653" w:rsidRPr="00897EE2">
              <w:rPr>
                <w:sz w:val="22"/>
              </w:rPr>
              <w:t>contractuale</w:t>
            </w:r>
            <w:proofErr w:type="spellEnd"/>
            <w:r w:rsidR="00460653" w:rsidRPr="00897EE2">
              <w:rPr>
                <w:sz w:val="22"/>
              </w:rPr>
              <w:t xml:space="preserv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proofErr w:type="spellStart"/>
            <w:r w:rsidR="00460653" w:rsidRPr="00897EE2">
              <w:rPr>
                <w:sz w:val="22"/>
                <w:lang w:val="en-US"/>
              </w:rPr>
              <w:t>Contractul</w:t>
            </w:r>
            <w:proofErr w:type="spellEnd"/>
            <w:r w:rsidR="00460653" w:rsidRPr="00897EE2">
              <w:rPr>
                <w:sz w:val="22"/>
                <w:lang w:val="en-US"/>
              </w:rPr>
              <w:t xml:space="preserve"> se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BB2CB2" w:rsidRPr="00897EE2">
              <w:rPr>
                <w:sz w:val="22"/>
                <w:lang w:val="en-US"/>
              </w:rPr>
              <w:t>rezolvit</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partea</w:t>
            </w:r>
            <w:proofErr w:type="spellEnd"/>
            <w:r w:rsidR="00460653" w:rsidRPr="00897EE2">
              <w:rPr>
                <w:sz w:val="22"/>
                <w:lang w:val="en-US"/>
              </w:rPr>
              <w:t xml:space="preserve"> </w:t>
            </w:r>
            <w:proofErr w:type="spellStart"/>
            <w:r w:rsidR="00460653" w:rsidRPr="00897EE2">
              <w:rPr>
                <w:sz w:val="22"/>
                <w:lang w:val="en-US"/>
              </w:rPr>
              <w:t>contractantă</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comunica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scris</w:t>
            </w:r>
            <w:proofErr w:type="spellEnd"/>
            <w:r w:rsidR="00460653" w:rsidRPr="00897EE2">
              <w:rPr>
                <w:sz w:val="22"/>
                <w:lang w:val="en-US"/>
              </w:rPr>
              <w:t xml:space="preserve"> </w:t>
            </w:r>
            <w:proofErr w:type="spellStart"/>
            <w:r w:rsidR="00460653" w:rsidRPr="00897EE2">
              <w:rPr>
                <w:sz w:val="22"/>
                <w:lang w:val="en-US"/>
              </w:rPr>
              <w:t>cele</w:t>
            </w:r>
            <w:r w:rsidRPr="00897EE2">
              <w:rPr>
                <w:sz w:val="22"/>
                <w:lang w:val="en-US"/>
              </w:rPr>
              <w:t>i</w:t>
            </w:r>
            <w:r w:rsidR="00460653" w:rsidRPr="00897EE2">
              <w:rPr>
                <w:sz w:val="22"/>
                <w:lang w:val="en-US"/>
              </w:rPr>
              <w:t>lalte</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w:t>
            </w:r>
            <w:proofErr w:type="spellStart"/>
            <w:r w:rsidR="00460653"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termen de 15 </w:t>
            </w:r>
            <w:proofErr w:type="spellStart"/>
            <w:r w:rsidR="00460653" w:rsidRPr="00897EE2">
              <w:rPr>
                <w:sz w:val="22"/>
                <w:lang w:val="en-US"/>
              </w:rPr>
              <w:t>zile</w:t>
            </w:r>
            <w:proofErr w:type="spellEnd"/>
            <w:r w:rsidR="00460653" w:rsidRPr="00897EE2">
              <w:rPr>
                <w:sz w:val="22"/>
                <w:lang w:val="en-US"/>
              </w:rPr>
              <w:t xml:space="preserve"> </w:t>
            </w:r>
            <w:proofErr w:type="spellStart"/>
            <w:r w:rsidR="00460653" w:rsidRPr="00897EE2">
              <w:rPr>
                <w:sz w:val="22"/>
                <w:lang w:val="en-US"/>
              </w:rPr>
              <w:t>motivele</w:t>
            </w:r>
            <w:proofErr w:type="spellEnd"/>
            <w:r w:rsidR="00460653" w:rsidRPr="00897EE2">
              <w:rPr>
                <w:sz w:val="22"/>
                <w:lang w:val="en-US"/>
              </w:rPr>
              <w:t xml:space="preserve"> indicate la </w:t>
            </w:r>
            <w:proofErr w:type="spellStart"/>
            <w:r w:rsidR="00460653" w:rsidRPr="00897EE2">
              <w:rPr>
                <w:sz w:val="22"/>
                <w:lang w:val="en-US"/>
              </w:rPr>
              <w:t>punctele</w:t>
            </w:r>
            <w:proofErr w:type="spellEnd"/>
            <w:r w:rsidR="00460653" w:rsidRPr="00897EE2">
              <w:rPr>
                <w:sz w:val="22"/>
                <w:lang w:val="en-US"/>
              </w:rPr>
              <w:t xml:space="preserve"> 1</w:t>
            </w:r>
            <w:r w:rsidR="00D379F6" w:rsidRPr="00897EE2">
              <w:rPr>
                <w:sz w:val="22"/>
                <w:lang w:val="en-US"/>
              </w:rPr>
              <w:t>2</w:t>
            </w:r>
            <w:r w:rsidR="00460653" w:rsidRPr="00897EE2">
              <w:rPr>
                <w:sz w:val="22"/>
                <w:lang w:val="en-US"/>
              </w:rPr>
              <w:t xml:space="preserve">.1 </w:t>
            </w:r>
            <w:proofErr w:type="spellStart"/>
            <w:r w:rsidR="00460653" w:rsidRPr="00897EE2">
              <w:rPr>
                <w:sz w:val="22"/>
                <w:lang w:val="en-US"/>
              </w:rPr>
              <w:t>şi</w:t>
            </w:r>
            <w:proofErr w:type="spellEnd"/>
            <w:r w:rsidR="00460653" w:rsidRPr="00897EE2">
              <w:rPr>
                <w:sz w:val="22"/>
                <w:lang w:val="en-US"/>
              </w:rPr>
              <w:t xml:space="preserve"> 1</w:t>
            </w:r>
            <w:r w:rsidR="00D379F6" w:rsidRPr="00897EE2">
              <w:rPr>
                <w:sz w:val="22"/>
                <w:lang w:val="en-US"/>
              </w:rPr>
              <w:t>2</w:t>
            </w:r>
            <w:r w:rsidR="00460653" w:rsidRPr="00897EE2">
              <w:rPr>
                <w:sz w:val="22"/>
                <w:lang w:val="en-US"/>
              </w:rPr>
              <w:t xml:space="preserve">.2 din </w:t>
            </w:r>
            <w:proofErr w:type="spellStart"/>
            <w:r w:rsidR="00460653" w:rsidRPr="00897EE2">
              <w:rPr>
                <w:sz w:val="22"/>
                <w:lang w:val="en-US"/>
              </w:rPr>
              <w:t>prezentul</w:t>
            </w:r>
            <w:proofErr w:type="spellEnd"/>
            <w:r w:rsidR="00460653" w:rsidRPr="00897EE2">
              <w:rPr>
                <w:sz w:val="22"/>
                <w:lang w:val="en-US"/>
              </w:rPr>
              <w:t xml:space="preserve">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de </w:t>
            </w:r>
            <w:proofErr w:type="spellStart"/>
            <w:r w:rsidR="00BB2CB2" w:rsidRPr="00897EE2">
              <w:rPr>
                <w:sz w:val="22"/>
                <w:lang w:val="en-US"/>
              </w:rPr>
              <w:t>rezoluțiune</w:t>
            </w:r>
            <w:r w:rsidR="00460653" w:rsidRPr="00897EE2">
              <w:rPr>
                <w:sz w:val="22"/>
                <w:lang w:val="en-US"/>
              </w:rPr>
              <w:t>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convoca</w:t>
            </w:r>
            <w:proofErr w:type="spellEnd"/>
            <w:r w:rsidR="00460653" w:rsidRPr="00897EE2">
              <w:rPr>
                <w:sz w:val="22"/>
                <w:lang w:val="en-US"/>
              </w:rPr>
              <w:t xml:space="preserve"> </w:t>
            </w:r>
            <w:proofErr w:type="spellStart"/>
            <w:r w:rsidR="00460653" w:rsidRPr="00897EE2">
              <w:rPr>
                <w:sz w:val="22"/>
                <w:lang w:val="en-US"/>
              </w:rPr>
              <w:t>comisia</w:t>
            </w:r>
            <w:proofErr w:type="spellEnd"/>
            <w:r w:rsidR="00460653" w:rsidRPr="00897EE2">
              <w:rPr>
                <w:sz w:val="22"/>
                <w:lang w:val="en-US"/>
              </w:rPr>
              <w:t xml:space="preserve"> de </w:t>
            </w:r>
            <w:proofErr w:type="spellStart"/>
            <w:r w:rsidR="00460653" w:rsidRPr="00897EE2">
              <w:rPr>
                <w:sz w:val="22"/>
                <w:lang w:val="en-US"/>
              </w:rPr>
              <w:t>recepţie</w:t>
            </w:r>
            <w:proofErr w:type="spellEnd"/>
            <w:r w:rsidR="00460653" w:rsidRPr="00897EE2">
              <w:rPr>
                <w:sz w:val="22"/>
                <w:lang w:val="en-US"/>
              </w:rPr>
              <w:t xml:space="preserve"> care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efectua</w:t>
            </w:r>
            <w:proofErr w:type="spellEnd"/>
            <w:r w:rsidR="00460653" w:rsidRPr="00897EE2">
              <w:rPr>
                <w:sz w:val="22"/>
                <w:lang w:val="en-US"/>
              </w:rPr>
              <w:t xml:space="preserve"> </w:t>
            </w:r>
            <w:proofErr w:type="spellStart"/>
            <w:r w:rsidR="00460653" w:rsidRPr="00897EE2">
              <w:rPr>
                <w:sz w:val="22"/>
                <w:lang w:val="en-US"/>
              </w:rPr>
              <w:t>recepţia</w:t>
            </w:r>
            <w:proofErr w:type="spellEnd"/>
            <w:r w:rsidR="00460653" w:rsidRPr="00897EE2">
              <w:rPr>
                <w:sz w:val="22"/>
                <w:lang w:val="en-US"/>
              </w:rPr>
              <w:t xml:space="preserve"> </w:t>
            </w:r>
            <w:proofErr w:type="spellStart"/>
            <w:r w:rsidR="00460653" w:rsidRPr="00897EE2">
              <w:rPr>
                <w:sz w:val="22"/>
                <w:lang w:val="en-US"/>
              </w:rPr>
              <w:t>cantitativă</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calitativ</w:t>
            </w:r>
            <w:r w:rsidR="00D74B95" w:rsidRPr="00897EE2">
              <w:rPr>
                <w:sz w:val="22"/>
                <w:lang w:val="en-US"/>
              </w:rPr>
              <w:t>ă</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proofErr w:type="gramStart"/>
            <w:r w:rsidR="00460653" w:rsidRPr="00897EE2">
              <w:rPr>
                <w:sz w:val="22"/>
                <w:lang w:val="en-US"/>
              </w:rPr>
              <w:t>executate</w:t>
            </w:r>
            <w:r w:rsidR="00D74B95" w:rsidRPr="00897EE2">
              <w:rPr>
                <w:sz w:val="22"/>
                <w:lang w:val="en-US"/>
              </w:rPr>
              <w:t>,în</w:t>
            </w:r>
            <w:proofErr w:type="spellEnd"/>
            <w:proofErr w:type="gramEnd"/>
            <w:r w:rsidR="00D74B95" w:rsidRPr="00897EE2">
              <w:rPr>
                <w:sz w:val="22"/>
                <w:lang w:val="en-US"/>
              </w:rPr>
              <w:t xml:space="preserve"> maximum 15 </w:t>
            </w:r>
            <w:proofErr w:type="spellStart"/>
            <w:r w:rsidR="00D74B95" w:rsidRPr="00897EE2">
              <w:rPr>
                <w:sz w:val="22"/>
                <w:lang w:val="en-US"/>
              </w:rPr>
              <w:t>zile</w:t>
            </w:r>
            <w:proofErr w:type="spellEnd"/>
            <w:r w:rsidR="00D74B95" w:rsidRPr="00897EE2">
              <w:rPr>
                <w:sz w:val="22"/>
                <w:lang w:val="en-US"/>
              </w:rPr>
              <w:t xml:space="preserve"> de la data </w:t>
            </w:r>
            <w:proofErr w:type="spellStart"/>
            <w:r w:rsidR="00BB2CB2" w:rsidRPr="00897EE2">
              <w:rPr>
                <w:sz w:val="22"/>
                <w:lang w:val="en-US"/>
              </w:rPr>
              <w:t>rezoluțiunii</w:t>
            </w:r>
            <w:r w:rsidR="00D74B95" w:rsidRPr="00897EE2">
              <w:rPr>
                <w:sz w:val="22"/>
                <w:lang w:val="en-US"/>
              </w:rPr>
              <w:t>contractului</w:t>
            </w:r>
            <w:proofErr w:type="spellEnd"/>
            <w:r w:rsidR="00D74B95" w:rsidRPr="00897EE2">
              <w:rPr>
                <w:sz w:val="22"/>
                <w:lang w:val="en-US"/>
              </w:rPr>
              <w:t>.</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BB2CB2" w:rsidRPr="00897EE2">
              <w:rPr>
                <w:sz w:val="22"/>
                <w:lang w:val="en-US"/>
              </w:rPr>
              <w:t>rezoluțiunii</w:t>
            </w:r>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întocmi</w:t>
            </w:r>
            <w:proofErr w:type="spellEnd"/>
            <w:r w:rsidR="00460653" w:rsidRPr="00897EE2">
              <w:rPr>
                <w:sz w:val="22"/>
                <w:lang w:val="en-US"/>
              </w:rPr>
              <w:t xml:space="preserve"> </w:t>
            </w:r>
            <w:proofErr w:type="spellStart"/>
            <w:r w:rsidR="00460653" w:rsidRPr="00897EE2">
              <w:rPr>
                <w:sz w:val="22"/>
                <w:lang w:val="en-US"/>
              </w:rPr>
              <w:t>situaţia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efectiv</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inventarul</w:t>
            </w:r>
            <w:proofErr w:type="spellEnd"/>
            <w:r w:rsidR="00460653" w:rsidRPr="00897EE2">
              <w:rPr>
                <w:sz w:val="22"/>
                <w:lang w:val="en-US"/>
              </w:rPr>
              <w:t xml:space="preserve"> </w:t>
            </w:r>
            <w:proofErr w:type="spellStart"/>
            <w:r w:rsidR="00460653" w:rsidRPr="00897EE2">
              <w:rPr>
                <w:sz w:val="22"/>
                <w:lang w:val="en-US"/>
              </w:rPr>
              <w:t>materialelor</w:t>
            </w:r>
            <w:proofErr w:type="spellEnd"/>
            <w:r w:rsidR="00460653" w:rsidRPr="00897EE2">
              <w:rPr>
                <w:sz w:val="22"/>
                <w:lang w:val="en-US"/>
              </w:rPr>
              <w:t xml:space="preserve">, </w:t>
            </w:r>
            <w:proofErr w:type="spellStart"/>
            <w:r w:rsidR="00460653" w:rsidRPr="00897EE2">
              <w:rPr>
                <w:sz w:val="22"/>
                <w:lang w:val="en-US"/>
              </w:rPr>
              <w:t>utilajelor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provizorii</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care se </w:t>
            </w:r>
            <w:proofErr w:type="spellStart"/>
            <w:r w:rsidR="00460653" w:rsidRPr="00897EE2">
              <w:rPr>
                <w:sz w:val="22"/>
                <w:lang w:val="en-US"/>
              </w:rPr>
              <w:t>vor</w:t>
            </w:r>
            <w:proofErr w:type="spellEnd"/>
            <w:r w:rsidR="00460653" w:rsidRPr="00897EE2">
              <w:rPr>
                <w:sz w:val="22"/>
                <w:lang w:val="en-US"/>
              </w:rPr>
              <w:t xml:space="preserve"> </w:t>
            </w:r>
            <w:proofErr w:type="spellStart"/>
            <w:r w:rsidR="00460653" w:rsidRPr="00897EE2">
              <w:rPr>
                <w:sz w:val="22"/>
                <w:lang w:val="en-US"/>
              </w:rPr>
              <w:t>stabili</w:t>
            </w:r>
            <w:proofErr w:type="spellEnd"/>
            <w:r w:rsidR="00460653" w:rsidRPr="00897EE2">
              <w:rPr>
                <w:sz w:val="22"/>
                <w:lang w:val="en-US"/>
              </w:rPr>
              <w:t xml:space="preserve"> </w:t>
            </w:r>
            <w:proofErr w:type="spellStart"/>
            <w:r w:rsidR="00460653" w:rsidRPr="00897EE2">
              <w:rPr>
                <w:sz w:val="22"/>
                <w:lang w:val="en-US"/>
              </w:rPr>
              <w:t>sumele</w:t>
            </w:r>
            <w:proofErr w:type="spellEnd"/>
            <w:r w:rsidR="00460653" w:rsidRPr="00897EE2">
              <w:rPr>
                <w:sz w:val="22"/>
                <w:lang w:val="en-US"/>
              </w:rPr>
              <w:t xml:space="preserve"> care </w:t>
            </w:r>
            <w:proofErr w:type="spellStart"/>
            <w:r w:rsidR="00460653" w:rsidRPr="00897EE2">
              <w:rPr>
                <w:sz w:val="22"/>
                <w:lang w:val="en-US"/>
              </w:rPr>
              <w:t>urmează</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le </w:t>
            </w:r>
            <w:proofErr w:type="spellStart"/>
            <w:r w:rsidR="00460653" w:rsidRPr="00897EE2">
              <w:rPr>
                <w:sz w:val="22"/>
                <w:lang w:val="en-US"/>
              </w:rPr>
              <w:t>plătească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conformitate</w:t>
            </w:r>
            <w:proofErr w:type="spellEnd"/>
            <w:r w:rsidR="00460653" w:rsidRPr="00897EE2">
              <w:rPr>
                <w:sz w:val="22"/>
                <w:lang w:val="en-US"/>
              </w:rPr>
              <w:t xml:space="preserve"> cu </w:t>
            </w:r>
            <w:proofErr w:type="spellStart"/>
            <w:r w:rsidR="00460653" w:rsidRPr="00897EE2">
              <w:rPr>
                <w:sz w:val="22"/>
                <w:lang w:val="en-US"/>
              </w:rPr>
              <w:t>prevederile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daunele</w:t>
            </w:r>
            <w:proofErr w:type="spellEnd"/>
            <w:r w:rsidR="00460653" w:rsidRPr="00897EE2">
              <w:rPr>
                <w:sz w:val="22"/>
                <w:lang w:val="en-US"/>
              </w:rPr>
              <w:t xml:space="preserve"> pe care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le </w:t>
            </w:r>
            <w:proofErr w:type="spellStart"/>
            <w:r w:rsidR="00460653" w:rsidRPr="00897EE2">
              <w:rPr>
                <w:sz w:val="22"/>
                <w:lang w:val="en-US"/>
              </w:rPr>
              <w:t>suporte</w:t>
            </w:r>
            <w:proofErr w:type="spellEnd"/>
            <w:r w:rsidR="00460653" w:rsidRPr="00897EE2">
              <w:rPr>
                <w:sz w:val="22"/>
                <w:lang w:val="en-US"/>
              </w:rPr>
              <w:t xml:space="preserve"> </w:t>
            </w:r>
            <w:proofErr w:type="spellStart"/>
            <w:r w:rsidR="00460653" w:rsidRPr="00897EE2">
              <w:rPr>
                <w:sz w:val="22"/>
                <w:lang w:val="en-US"/>
              </w:rPr>
              <w:lastRenderedPageBreak/>
              <w:t>Antreprenorul</w:t>
            </w:r>
            <w:proofErr w:type="spellEnd"/>
            <w:r w:rsidR="00460653" w:rsidRPr="00897EE2">
              <w:rPr>
                <w:sz w:val="22"/>
                <w:lang w:val="en-US"/>
              </w:rPr>
              <w:t xml:space="preserve"> din vina </w:t>
            </w:r>
            <w:proofErr w:type="spellStart"/>
            <w:r w:rsidR="00460653" w:rsidRPr="00897EE2">
              <w:rPr>
                <w:sz w:val="22"/>
                <w:lang w:val="en-US"/>
              </w:rPr>
              <w:t>căruia</w:t>
            </w:r>
            <w:proofErr w:type="spellEnd"/>
            <w:r w:rsidR="00460653" w:rsidRPr="00897EE2">
              <w:rPr>
                <w:sz w:val="22"/>
                <w:lang w:val="en-US"/>
              </w:rPr>
              <w:t xml:space="preserve"> s-a </w:t>
            </w:r>
            <w:proofErr w:type="spellStart"/>
            <w:r w:rsidR="00BB2CB2" w:rsidRPr="00897EE2">
              <w:rPr>
                <w:sz w:val="22"/>
                <w:lang w:val="en-US"/>
              </w:rPr>
              <w:t>rezolvit</w:t>
            </w:r>
            <w:r w:rsidR="00460653" w:rsidRPr="00897EE2">
              <w:rPr>
                <w:sz w:val="22"/>
                <w:lang w:val="en-US"/>
              </w:rPr>
              <w:t>contractul</w:t>
            </w:r>
            <w:proofErr w:type="spellEnd"/>
            <w:r w:rsidR="00460653" w:rsidRPr="00897EE2">
              <w:rPr>
                <w:sz w:val="22"/>
                <w:lang w:val="en-US"/>
              </w:rPr>
              <w:t xml:space="preserv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rez</w:t>
            </w:r>
            <w:r w:rsidR="00892A6D" w:rsidRPr="00897EE2">
              <w:rPr>
                <w:sz w:val="22"/>
                <w:lang w:val="en-US"/>
              </w:rPr>
              <w:t>oluțiunea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continua </w:t>
            </w:r>
            <w:proofErr w:type="spellStart"/>
            <w:r w:rsidR="00460653" w:rsidRPr="00897EE2">
              <w:rPr>
                <w:sz w:val="22"/>
                <w:lang w:val="en-US"/>
              </w:rPr>
              <w:t>execuţia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cu </w:t>
            </w:r>
            <w:proofErr w:type="spellStart"/>
            <w:r w:rsidR="00460653" w:rsidRPr="00897EE2">
              <w:rPr>
                <w:sz w:val="22"/>
                <w:lang w:val="en-US"/>
              </w:rPr>
              <w:t>respectarea</w:t>
            </w:r>
            <w:proofErr w:type="spellEnd"/>
            <w:r w:rsidR="00460653" w:rsidRPr="00897EE2">
              <w:rPr>
                <w:sz w:val="22"/>
                <w:lang w:val="en-US"/>
              </w:rPr>
              <w:t xml:space="preserve">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
          <w:p w:rsidR="00E22640" w:rsidRPr="00897EE2" w:rsidRDefault="00E22640" w:rsidP="00E22640">
            <w:pPr>
              <w:pStyle w:val="af2"/>
              <w:tabs>
                <w:tab w:val="left" w:pos="567"/>
                <w:tab w:val="left" w:pos="2070"/>
              </w:tabs>
              <w:ind w:firstLine="0"/>
              <w:rPr>
                <w:lang w:val="en-US"/>
              </w:rPr>
            </w:pPr>
            <w:r w:rsidRPr="00897EE2">
              <w:rPr>
                <w:sz w:val="22"/>
                <w:lang w:val="en-US"/>
              </w:rPr>
              <w:t xml:space="preserve">12.7. </w:t>
            </w:r>
            <w:proofErr w:type="spellStart"/>
            <w:r w:rsidRPr="00897EE2">
              <w:rPr>
                <w:sz w:val="22"/>
                <w:lang w:val="en-US"/>
              </w:rPr>
              <w:t>Cazuri</w:t>
            </w:r>
            <w:proofErr w:type="spellEnd"/>
            <w:r w:rsidRPr="00897EE2">
              <w:rPr>
                <w:sz w:val="22"/>
                <w:lang w:val="en-US"/>
              </w:rPr>
              <w:t xml:space="preserve"> </w:t>
            </w:r>
            <w:proofErr w:type="spellStart"/>
            <w:r w:rsidRPr="00897EE2">
              <w:rPr>
                <w:sz w:val="22"/>
                <w:lang w:val="en-US"/>
              </w:rPr>
              <w:t>specifice</w:t>
            </w:r>
            <w:proofErr w:type="spellEnd"/>
            <w:r w:rsidRPr="00897EE2">
              <w:rPr>
                <w:sz w:val="22"/>
                <w:lang w:val="en-US"/>
              </w:rPr>
              <w:t xml:space="preserve"> de </w:t>
            </w:r>
            <w:proofErr w:type="spellStart"/>
            <w:r w:rsidRPr="00897EE2">
              <w:rPr>
                <w:sz w:val="22"/>
                <w:lang w:val="en-US"/>
              </w:rPr>
              <w:t>încetare</w:t>
            </w:r>
            <w:proofErr w:type="spellEnd"/>
            <w:r w:rsidRPr="00897EE2">
              <w:rPr>
                <w:sz w:val="22"/>
                <w:lang w:val="en-US"/>
              </w:rPr>
              <w:t xml:space="preserve"> a </w:t>
            </w:r>
            <w:proofErr w:type="spellStart"/>
            <w:r w:rsidRPr="00897EE2">
              <w:rPr>
                <w:sz w:val="22"/>
                <w:lang w:val="en-US"/>
              </w:rPr>
              <w:t>contractului</w:t>
            </w:r>
            <w:proofErr w:type="spellEnd"/>
            <w:r w:rsidRPr="00897EE2">
              <w:rPr>
                <w:sz w:val="22"/>
                <w:lang w:val="en-US"/>
              </w:rPr>
              <w:t xml:space="preserve"> de </w:t>
            </w:r>
            <w:proofErr w:type="spellStart"/>
            <w:r w:rsidRPr="00897EE2">
              <w:rPr>
                <w:sz w:val="22"/>
                <w:lang w:val="en-US"/>
              </w:rPr>
              <w:t>achiziţii</w:t>
            </w:r>
            <w:proofErr w:type="spellEnd"/>
            <w:r w:rsidRPr="00897EE2">
              <w:rPr>
                <w:sz w:val="22"/>
                <w:lang w:val="en-US"/>
              </w:rPr>
              <w:t xml:space="preserve"> </w:t>
            </w:r>
            <w:proofErr w:type="spellStart"/>
            <w:r w:rsidRPr="00897EE2">
              <w:rPr>
                <w:sz w:val="22"/>
                <w:lang w:val="en-US"/>
              </w:rPr>
              <w:t>publice</w:t>
            </w:r>
            <w:proofErr w:type="spellEnd"/>
            <w:r w:rsidRPr="00897EE2">
              <w:rPr>
                <w:sz w:val="22"/>
                <w:lang w:val="en-US"/>
              </w:rPr>
              <w:t>:</w:t>
            </w:r>
          </w:p>
          <w:p w:rsidR="00E22640" w:rsidRPr="00897EE2" w:rsidRDefault="00F168DC" w:rsidP="00E22640">
            <w:pPr>
              <w:pStyle w:val="af2"/>
              <w:tabs>
                <w:tab w:val="left" w:pos="567"/>
                <w:tab w:val="left" w:pos="2070"/>
              </w:tabs>
              <w:ind w:firstLine="284"/>
              <w:rPr>
                <w:lang w:val="en-US"/>
              </w:rPr>
            </w:pPr>
            <w:proofErr w:type="spellStart"/>
            <w:r w:rsidRPr="00897EE2">
              <w:rPr>
                <w:sz w:val="22"/>
                <w:lang w:val="en-US"/>
              </w:rPr>
              <w:t>Beneficiarul</w:t>
            </w:r>
            <w:proofErr w:type="spellEnd"/>
            <w:r w:rsidR="00E22640" w:rsidRPr="00897EE2">
              <w:rPr>
                <w:sz w:val="22"/>
                <w:lang w:val="en-US"/>
              </w:rPr>
              <w:t xml:space="preserve"> are </w:t>
            </w:r>
            <w:proofErr w:type="spellStart"/>
            <w:r w:rsidR="00E22640" w:rsidRPr="00897EE2">
              <w:rPr>
                <w:sz w:val="22"/>
                <w:lang w:val="en-US"/>
              </w:rPr>
              <w:t>dreptul</w:t>
            </w:r>
            <w:proofErr w:type="spellEnd"/>
            <w:r w:rsidR="00E22640" w:rsidRPr="00897EE2">
              <w:rPr>
                <w:sz w:val="22"/>
                <w:lang w:val="en-US"/>
              </w:rPr>
              <w:t xml:space="preserve"> de a </w:t>
            </w:r>
            <w:proofErr w:type="spellStart"/>
            <w:r w:rsidR="0060188C" w:rsidRPr="00897EE2">
              <w:rPr>
                <w:sz w:val="22"/>
                <w:lang w:val="en-US"/>
              </w:rPr>
              <w:t>rezolvi</w:t>
            </w:r>
            <w:r w:rsidR="00E22640" w:rsidRPr="00897EE2">
              <w:rPr>
                <w:sz w:val="22"/>
                <w:lang w:val="en-US"/>
              </w:rPr>
              <w:t>unilateral</w:t>
            </w:r>
            <w:proofErr w:type="spellEnd"/>
            <w:r w:rsidR="00E22640" w:rsidRPr="00897EE2">
              <w:rPr>
                <w:sz w:val="22"/>
                <w:lang w:val="en-US"/>
              </w:rPr>
              <w:t xml:space="preserve"> un contract de </w:t>
            </w:r>
            <w:proofErr w:type="spellStart"/>
            <w:r w:rsidR="00E22640" w:rsidRPr="00897EE2">
              <w:rPr>
                <w:sz w:val="22"/>
                <w:lang w:val="en-US"/>
              </w:rPr>
              <w:t>achiziţii</w:t>
            </w:r>
            <w:proofErr w:type="spellEnd"/>
            <w:r w:rsidR="00E22640" w:rsidRPr="00897EE2">
              <w:rPr>
                <w:sz w:val="22"/>
                <w:lang w:val="en-US"/>
              </w:rPr>
              <w:t xml:space="preserve"> </w:t>
            </w:r>
            <w:proofErr w:type="spellStart"/>
            <w:r w:rsidR="00E22640" w:rsidRPr="00897EE2">
              <w:rPr>
                <w:sz w:val="22"/>
                <w:lang w:val="en-US"/>
              </w:rPr>
              <w:t>publice</w:t>
            </w:r>
            <w:proofErr w:type="spellEnd"/>
            <w:r w:rsidR="00E22640" w:rsidRPr="00897EE2">
              <w:rPr>
                <w:sz w:val="22"/>
                <w:lang w:val="en-US"/>
              </w:rPr>
              <w:t xml:space="preserve"> </w:t>
            </w:r>
            <w:proofErr w:type="spellStart"/>
            <w:r w:rsidR="00E22640" w:rsidRPr="00897EE2">
              <w:rPr>
                <w:sz w:val="22"/>
                <w:lang w:val="en-US"/>
              </w:rPr>
              <w:t>în</w:t>
            </w:r>
            <w:proofErr w:type="spellEnd"/>
            <w:r w:rsidR="00E22640" w:rsidRPr="00897EE2">
              <w:rPr>
                <w:sz w:val="22"/>
                <w:lang w:val="en-US"/>
              </w:rPr>
              <w:t xml:space="preserve"> </w:t>
            </w:r>
            <w:proofErr w:type="spellStart"/>
            <w:r w:rsidR="00E22640" w:rsidRPr="00897EE2">
              <w:rPr>
                <w:sz w:val="22"/>
                <w:lang w:val="en-US"/>
              </w:rPr>
              <w:t>perioada</w:t>
            </w:r>
            <w:proofErr w:type="spellEnd"/>
            <w:r w:rsidR="00E22640" w:rsidRPr="00897EE2">
              <w:rPr>
                <w:sz w:val="22"/>
                <w:lang w:val="en-US"/>
              </w:rPr>
              <w:t xml:space="preserve"> de </w:t>
            </w:r>
            <w:proofErr w:type="spellStart"/>
            <w:r w:rsidR="00E22640" w:rsidRPr="00897EE2">
              <w:rPr>
                <w:sz w:val="22"/>
                <w:lang w:val="en-US"/>
              </w:rPr>
              <w:t>valabilitate</w:t>
            </w:r>
            <w:proofErr w:type="spellEnd"/>
            <w:r w:rsidR="00E22640" w:rsidRPr="00897EE2">
              <w:rPr>
                <w:sz w:val="22"/>
                <w:lang w:val="en-US"/>
              </w:rPr>
              <w:t xml:space="preserve"> </w:t>
            </w:r>
            <w:proofErr w:type="gramStart"/>
            <w:r w:rsidR="00E22640" w:rsidRPr="00897EE2">
              <w:rPr>
                <w:sz w:val="22"/>
                <w:lang w:val="en-US"/>
              </w:rPr>
              <w:t>a</w:t>
            </w:r>
            <w:proofErr w:type="gramEnd"/>
            <w:r w:rsidR="00E22640" w:rsidRPr="00897EE2">
              <w:rPr>
                <w:sz w:val="22"/>
                <w:lang w:val="en-US"/>
              </w:rPr>
              <w:t xml:space="preserve"> </w:t>
            </w:r>
            <w:proofErr w:type="spellStart"/>
            <w:r w:rsidR="00E22640" w:rsidRPr="00897EE2">
              <w:rPr>
                <w:sz w:val="22"/>
                <w:lang w:val="en-US"/>
              </w:rPr>
              <w:t>acestuia</w:t>
            </w:r>
            <w:proofErr w:type="spellEnd"/>
            <w:r w:rsidR="00E22640" w:rsidRPr="00897EE2">
              <w:rPr>
                <w:sz w:val="22"/>
                <w:lang w:val="en-US"/>
              </w:rPr>
              <w:t xml:space="preserve"> </w:t>
            </w:r>
            <w:proofErr w:type="spellStart"/>
            <w:r w:rsidR="00E22640" w:rsidRPr="00897EE2">
              <w:rPr>
                <w:sz w:val="22"/>
                <w:lang w:val="en-US"/>
              </w:rPr>
              <w:t>în</w:t>
            </w:r>
            <w:proofErr w:type="spellEnd"/>
            <w:r w:rsidR="00E22640" w:rsidRPr="00897EE2">
              <w:rPr>
                <w:sz w:val="22"/>
                <w:lang w:val="en-US"/>
              </w:rPr>
              <w:t xml:space="preserve"> </w:t>
            </w:r>
            <w:proofErr w:type="spellStart"/>
            <w:r w:rsidR="00E22640" w:rsidRPr="00897EE2">
              <w:rPr>
                <w:sz w:val="22"/>
                <w:lang w:val="en-US"/>
              </w:rPr>
              <w:t>una</w:t>
            </w:r>
            <w:proofErr w:type="spellEnd"/>
            <w:r w:rsidR="00E22640" w:rsidRPr="00897EE2">
              <w:rPr>
                <w:sz w:val="22"/>
                <w:lang w:val="en-US"/>
              </w:rPr>
              <w:t xml:space="preserve"> </w:t>
            </w:r>
            <w:proofErr w:type="spellStart"/>
            <w:r w:rsidR="00E22640" w:rsidRPr="00897EE2">
              <w:rPr>
                <w:sz w:val="22"/>
                <w:lang w:val="en-US"/>
              </w:rPr>
              <w:t>dintre</w:t>
            </w:r>
            <w:proofErr w:type="spellEnd"/>
            <w:r w:rsidR="00E22640" w:rsidRPr="00897EE2">
              <w:rPr>
                <w:sz w:val="22"/>
                <w:lang w:val="en-US"/>
              </w:rPr>
              <w:t xml:space="preserve"> </w:t>
            </w:r>
            <w:proofErr w:type="spellStart"/>
            <w:r w:rsidR="00E22640" w:rsidRPr="00897EE2">
              <w:rPr>
                <w:sz w:val="22"/>
                <w:lang w:val="en-US"/>
              </w:rPr>
              <w:t>următoarele</w:t>
            </w:r>
            <w:proofErr w:type="spellEnd"/>
            <w:r w:rsidR="00E22640" w:rsidRPr="00897EE2">
              <w:rPr>
                <w:sz w:val="22"/>
                <w:lang w:val="en-US"/>
              </w:rPr>
              <w:t xml:space="preserve"> </w:t>
            </w:r>
            <w:proofErr w:type="spellStart"/>
            <w:r w:rsidR="00E22640" w:rsidRPr="00897EE2">
              <w:rPr>
                <w:sz w:val="22"/>
                <w:lang w:val="en-US"/>
              </w:rPr>
              <w:t>situaţii</w:t>
            </w:r>
            <w:proofErr w:type="spellEnd"/>
            <w:r w:rsidR="00E22640"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a) </w:t>
            </w:r>
            <w:proofErr w:type="spellStart"/>
            <w:r w:rsidRPr="00897EE2">
              <w:rPr>
                <w:sz w:val="22"/>
                <w:lang w:val="en-US"/>
              </w:rPr>
              <w:t>contractantul</w:t>
            </w:r>
            <w:proofErr w:type="spellEnd"/>
            <w:r w:rsidRPr="00897EE2">
              <w:rPr>
                <w:sz w:val="22"/>
                <w:lang w:val="en-US"/>
              </w:rPr>
              <w:t xml:space="preserve"> se </w:t>
            </w:r>
            <w:proofErr w:type="spellStart"/>
            <w:r w:rsidRPr="00897EE2">
              <w:rPr>
                <w:sz w:val="22"/>
                <w:lang w:val="en-US"/>
              </w:rPr>
              <w:t>afla</w:t>
            </w:r>
            <w:proofErr w:type="spellEnd"/>
            <w:r w:rsidRPr="00897EE2">
              <w:rPr>
                <w:sz w:val="22"/>
                <w:lang w:val="en-US"/>
              </w:rPr>
              <w:t xml:space="preserve">, la </w:t>
            </w:r>
            <w:proofErr w:type="spellStart"/>
            <w:r w:rsidRPr="00897EE2">
              <w:rPr>
                <w:sz w:val="22"/>
                <w:lang w:val="en-US"/>
              </w:rPr>
              <w:t>momentul</w:t>
            </w:r>
            <w:proofErr w:type="spellEnd"/>
            <w:r w:rsidRPr="00897EE2">
              <w:rPr>
                <w:sz w:val="22"/>
                <w:lang w:val="en-US"/>
              </w:rPr>
              <w:t xml:space="preserve"> </w:t>
            </w:r>
            <w:proofErr w:type="spellStart"/>
            <w:r w:rsidRPr="00897EE2">
              <w:rPr>
                <w:sz w:val="22"/>
                <w:lang w:val="en-US"/>
              </w:rPr>
              <w:t>atribuirii</w:t>
            </w:r>
            <w:proofErr w:type="spellEnd"/>
            <w:r w:rsidRPr="00897EE2">
              <w:rPr>
                <w:sz w:val="22"/>
                <w:lang w:val="en-US"/>
              </w:rPr>
              <w:t xml:space="preserve"> </w:t>
            </w:r>
            <w:proofErr w:type="spellStart"/>
            <w:r w:rsidRPr="00897EE2">
              <w:rPr>
                <w:sz w:val="22"/>
                <w:lang w:val="en-US"/>
              </w:rPr>
              <w:t>lui</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una</w:t>
            </w:r>
            <w:proofErr w:type="spellEnd"/>
            <w:r w:rsidRPr="00897EE2">
              <w:rPr>
                <w:sz w:val="22"/>
                <w:lang w:val="en-US"/>
              </w:rPr>
              <w:t xml:space="preserve"> </w:t>
            </w:r>
            <w:proofErr w:type="spellStart"/>
            <w:r w:rsidRPr="00897EE2">
              <w:rPr>
                <w:sz w:val="22"/>
                <w:lang w:val="en-US"/>
              </w:rPr>
              <w:t>dintre</w:t>
            </w:r>
            <w:proofErr w:type="spellEnd"/>
            <w:r w:rsidRPr="00897EE2">
              <w:rPr>
                <w:sz w:val="22"/>
                <w:lang w:val="en-US"/>
              </w:rPr>
              <w:t xml:space="preserve"> </w:t>
            </w:r>
            <w:proofErr w:type="spellStart"/>
            <w:r w:rsidRPr="00897EE2">
              <w:rPr>
                <w:sz w:val="22"/>
                <w:lang w:val="en-US"/>
              </w:rPr>
              <w:t>situaţiile</w:t>
            </w:r>
            <w:proofErr w:type="spellEnd"/>
            <w:r w:rsidRPr="00897EE2">
              <w:rPr>
                <w:sz w:val="22"/>
                <w:lang w:val="en-US"/>
              </w:rPr>
              <w:t xml:space="preserve"> care </w:t>
            </w:r>
            <w:proofErr w:type="spellStart"/>
            <w:r w:rsidRPr="00897EE2">
              <w:rPr>
                <w:sz w:val="22"/>
                <w:lang w:val="en-US"/>
              </w:rPr>
              <w:t>ar</w:t>
            </w:r>
            <w:proofErr w:type="spellEnd"/>
            <w:r w:rsidRPr="00897EE2">
              <w:rPr>
                <w:sz w:val="22"/>
                <w:lang w:val="en-US"/>
              </w:rPr>
              <w:t xml:space="preserve"> fi </w:t>
            </w:r>
            <w:proofErr w:type="spellStart"/>
            <w:r w:rsidRPr="00897EE2">
              <w:rPr>
                <w:sz w:val="22"/>
                <w:lang w:val="en-US"/>
              </w:rPr>
              <w:t>determinat</w:t>
            </w:r>
            <w:proofErr w:type="spellEnd"/>
            <w:r w:rsidRPr="00897EE2">
              <w:rPr>
                <w:sz w:val="22"/>
                <w:lang w:val="en-US"/>
              </w:rPr>
              <w:t xml:space="preserve"> </w:t>
            </w:r>
            <w:proofErr w:type="spellStart"/>
            <w:r w:rsidRPr="00897EE2">
              <w:rPr>
                <w:sz w:val="22"/>
                <w:lang w:val="en-US"/>
              </w:rPr>
              <w:t>excluderea</w:t>
            </w:r>
            <w:proofErr w:type="spellEnd"/>
            <w:r w:rsidRPr="00897EE2">
              <w:rPr>
                <w:sz w:val="22"/>
                <w:lang w:val="en-US"/>
              </w:rPr>
              <w:t xml:space="preserve"> </w:t>
            </w:r>
            <w:proofErr w:type="spellStart"/>
            <w:r w:rsidRPr="00897EE2">
              <w:rPr>
                <w:sz w:val="22"/>
                <w:lang w:val="en-US"/>
              </w:rPr>
              <w:t>sa</w:t>
            </w:r>
            <w:proofErr w:type="spellEnd"/>
            <w:r w:rsidRPr="00897EE2">
              <w:rPr>
                <w:sz w:val="22"/>
                <w:lang w:val="en-US"/>
              </w:rPr>
              <w:t xml:space="preserve"> din </w:t>
            </w:r>
            <w:proofErr w:type="spellStart"/>
            <w:r w:rsidRPr="00897EE2">
              <w:rPr>
                <w:sz w:val="22"/>
                <w:lang w:val="en-US"/>
              </w:rPr>
              <w:t>proce</w:t>
            </w:r>
            <w:r w:rsidR="00C33344" w:rsidRPr="00897EE2">
              <w:rPr>
                <w:sz w:val="22"/>
                <w:lang w:val="en-US"/>
              </w:rPr>
              <w:t>dura</w:t>
            </w:r>
            <w:proofErr w:type="spellEnd"/>
            <w:r w:rsidR="00C33344" w:rsidRPr="00897EE2">
              <w:rPr>
                <w:sz w:val="22"/>
                <w:lang w:val="en-US"/>
              </w:rPr>
              <w:t xml:space="preserve"> de </w:t>
            </w:r>
            <w:proofErr w:type="spellStart"/>
            <w:r w:rsidR="00C33344" w:rsidRPr="00897EE2">
              <w:rPr>
                <w:sz w:val="22"/>
                <w:lang w:val="en-US"/>
              </w:rPr>
              <w:t>atribuire</w:t>
            </w:r>
            <w:proofErr w:type="spellEnd"/>
            <w:r w:rsidR="00C33344" w:rsidRPr="00897EE2">
              <w:rPr>
                <w:sz w:val="22"/>
                <w:lang w:val="en-US"/>
              </w:rPr>
              <w:t xml:space="preserve"> </w:t>
            </w:r>
            <w:proofErr w:type="spellStart"/>
            <w:r w:rsidR="00C33344" w:rsidRPr="00897EE2">
              <w:rPr>
                <w:sz w:val="22"/>
                <w:lang w:val="en-US"/>
              </w:rPr>
              <w:t>potrivit</w:t>
            </w:r>
            <w:proofErr w:type="spellEnd"/>
            <w:r w:rsidR="00C33344" w:rsidRPr="00897EE2">
              <w:rPr>
                <w:sz w:val="22"/>
                <w:lang w:val="en-US"/>
              </w:rPr>
              <w:t xml:space="preserve"> art.</w:t>
            </w:r>
            <w:r w:rsidRPr="00897EE2">
              <w:rPr>
                <w:sz w:val="22"/>
                <w:lang w:val="en-US"/>
              </w:rPr>
              <w:t>19</w:t>
            </w:r>
            <w:r w:rsidR="00802287" w:rsidRPr="00897EE2">
              <w:rPr>
                <w:sz w:val="22"/>
                <w:lang w:val="en-US"/>
              </w:rPr>
              <w:t xml:space="preserve"> al </w:t>
            </w:r>
            <w:proofErr w:type="spellStart"/>
            <w:r w:rsidR="00802287" w:rsidRPr="00897EE2">
              <w:rPr>
                <w:sz w:val="22"/>
                <w:lang w:val="en-US"/>
              </w:rPr>
              <w:t>Legii</w:t>
            </w:r>
            <w:proofErr w:type="spellEnd"/>
            <w:r w:rsidR="00802287" w:rsidRPr="00897EE2">
              <w:rPr>
                <w:sz w:val="22"/>
                <w:lang w:val="en-US"/>
              </w:rPr>
              <w:t xml:space="preserve"> </w:t>
            </w:r>
            <w:r w:rsidR="0060188C" w:rsidRPr="00897EE2">
              <w:rPr>
                <w:sz w:val="22"/>
                <w:lang w:val="en-US"/>
              </w:rPr>
              <w:t>nr.</w:t>
            </w:r>
            <w:r w:rsidR="00802287" w:rsidRPr="00897EE2">
              <w:rPr>
                <w:sz w:val="22"/>
                <w:lang w:val="en-US"/>
              </w:rPr>
              <w:t xml:space="preserve">131/2015 </w:t>
            </w:r>
            <w:proofErr w:type="spellStart"/>
            <w:r w:rsidR="00802287" w:rsidRPr="00897EE2">
              <w:rPr>
                <w:sz w:val="22"/>
                <w:lang w:val="en-US"/>
              </w:rPr>
              <w:t>privind</w:t>
            </w:r>
            <w:proofErr w:type="spellEnd"/>
            <w:r w:rsidR="00802287" w:rsidRPr="00897EE2">
              <w:rPr>
                <w:sz w:val="22"/>
                <w:lang w:val="en-US"/>
              </w:rPr>
              <w:t xml:space="preserve"> </w:t>
            </w:r>
            <w:proofErr w:type="spellStart"/>
            <w:r w:rsidR="00802287" w:rsidRPr="00897EE2">
              <w:rPr>
                <w:sz w:val="22"/>
                <w:lang w:val="en-US"/>
              </w:rPr>
              <w:t>achizițiile</w:t>
            </w:r>
            <w:proofErr w:type="spellEnd"/>
            <w:r w:rsidR="00802287" w:rsidRPr="00897EE2">
              <w:rPr>
                <w:sz w:val="22"/>
                <w:lang w:val="en-US"/>
              </w:rPr>
              <w:t xml:space="preserve"> </w:t>
            </w:r>
            <w:proofErr w:type="spellStart"/>
            <w:r w:rsidR="00802287" w:rsidRPr="00897EE2">
              <w:rPr>
                <w:sz w:val="22"/>
                <w:lang w:val="en-US"/>
              </w:rPr>
              <w:t>publice</w:t>
            </w:r>
            <w:proofErr w:type="spellEnd"/>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w:t>
            </w:r>
            <w:proofErr w:type="spellStart"/>
            <w:r w:rsidRPr="00897EE2">
              <w:rPr>
                <w:sz w:val="22"/>
                <w:lang w:val="en-US"/>
              </w:rPr>
              <w:t>contractul</w:t>
            </w:r>
            <w:proofErr w:type="spellEnd"/>
            <w:r w:rsidRPr="00897EE2">
              <w:rPr>
                <w:sz w:val="22"/>
                <w:lang w:val="en-US"/>
              </w:rPr>
              <w:t xml:space="preserve"> a </w:t>
            </w:r>
            <w:proofErr w:type="spellStart"/>
            <w:r w:rsidRPr="00897EE2">
              <w:rPr>
                <w:sz w:val="22"/>
                <w:lang w:val="en-US"/>
              </w:rPr>
              <w:t>făcut</w:t>
            </w:r>
            <w:proofErr w:type="spellEnd"/>
            <w:r w:rsidRPr="00897EE2">
              <w:rPr>
                <w:sz w:val="22"/>
                <w:lang w:val="en-US"/>
              </w:rPr>
              <w:t xml:space="preserve"> </w:t>
            </w:r>
            <w:proofErr w:type="spellStart"/>
            <w:r w:rsidRPr="00897EE2">
              <w:rPr>
                <w:sz w:val="22"/>
                <w:lang w:val="en-US"/>
              </w:rPr>
              <w:t>obiectul</w:t>
            </w:r>
            <w:proofErr w:type="spellEnd"/>
            <w:r w:rsidRPr="00897EE2">
              <w:rPr>
                <w:sz w:val="22"/>
                <w:lang w:val="en-US"/>
              </w:rPr>
              <w:t xml:space="preserve"> </w:t>
            </w:r>
            <w:proofErr w:type="spellStart"/>
            <w:r w:rsidRPr="00897EE2">
              <w:rPr>
                <w:sz w:val="22"/>
                <w:lang w:val="en-US"/>
              </w:rPr>
              <w:t>unei</w:t>
            </w:r>
            <w:proofErr w:type="spellEnd"/>
            <w:r w:rsidRPr="00897EE2">
              <w:rPr>
                <w:sz w:val="22"/>
                <w:lang w:val="en-US"/>
              </w:rPr>
              <w:t xml:space="preserve"> </w:t>
            </w:r>
            <w:proofErr w:type="spellStart"/>
            <w:r w:rsidRPr="00897EE2">
              <w:rPr>
                <w:sz w:val="22"/>
                <w:lang w:val="en-US"/>
              </w:rPr>
              <w:t>modificări</w:t>
            </w:r>
            <w:proofErr w:type="spellEnd"/>
            <w:r w:rsidRPr="00897EE2">
              <w:rPr>
                <w:sz w:val="22"/>
                <w:lang w:val="en-US"/>
              </w:rPr>
              <w:t xml:space="preserve"> </w:t>
            </w:r>
            <w:proofErr w:type="spellStart"/>
            <w:r w:rsidRPr="00897EE2">
              <w:rPr>
                <w:sz w:val="22"/>
                <w:lang w:val="en-US"/>
              </w:rPr>
              <w:t>substanțiale</w:t>
            </w:r>
            <w:proofErr w:type="spellEnd"/>
            <w:r w:rsidRPr="00897EE2">
              <w:rPr>
                <w:sz w:val="22"/>
                <w:lang w:val="en-US"/>
              </w:rPr>
              <w:t xml:space="preserve"> care </w:t>
            </w:r>
            <w:proofErr w:type="spellStart"/>
            <w:r w:rsidRPr="00897EE2">
              <w:rPr>
                <w:sz w:val="22"/>
                <w:lang w:val="en-US"/>
              </w:rPr>
              <w:t>necesita</w:t>
            </w:r>
            <w:proofErr w:type="spellEnd"/>
            <w:r w:rsidRPr="00897EE2">
              <w:rPr>
                <w:sz w:val="22"/>
                <w:lang w:val="en-US"/>
              </w:rPr>
              <w:t xml:space="preserve"> o </w:t>
            </w:r>
            <w:proofErr w:type="spellStart"/>
            <w:r w:rsidRPr="00897EE2">
              <w:rPr>
                <w:sz w:val="22"/>
                <w:lang w:val="en-US"/>
              </w:rPr>
              <w:t>nouă</w:t>
            </w:r>
            <w:proofErr w:type="spellEnd"/>
            <w:r w:rsidRPr="00897EE2">
              <w:rPr>
                <w:sz w:val="22"/>
                <w:lang w:val="en-US"/>
              </w:rPr>
              <w:t xml:space="preserve"> </w:t>
            </w:r>
            <w:proofErr w:type="spellStart"/>
            <w:r w:rsidRPr="00897EE2">
              <w:rPr>
                <w:sz w:val="22"/>
                <w:lang w:val="en-US"/>
              </w:rPr>
              <w:t>procedură</w:t>
            </w:r>
            <w:proofErr w:type="spellEnd"/>
            <w:r w:rsidRPr="00897EE2">
              <w:rPr>
                <w:sz w:val="22"/>
                <w:lang w:val="en-US"/>
              </w:rPr>
              <w:t xml:space="preserve"> de </w:t>
            </w:r>
            <w:proofErr w:type="spellStart"/>
            <w:r w:rsidRPr="00897EE2">
              <w:rPr>
                <w:sz w:val="22"/>
                <w:lang w:val="en-US"/>
              </w:rPr>
              <w:t>achiziție</w:t>
            </w:r>
            <w:proofErr w:type="spellEnd"/>
            <w:r w:rsidRPr="00897EE2">
              <w:rPr>
                <w:sz w:val="22"/>
                <w:lang w:val="en-US"/>
              </w:rPr>
              <w:t xml:space="preserve"> </w:t>
            </w:r>
            <w:proofErr w:type="spellStart"/>
            <w:r w:rsidRPr="00897EE2">
              <w:rPr>
                <w:sz w:val="22"/>
                <w:lang w:val="en-US"/>
              </w:rPr>
              <w:t>publică</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conformitate</w:t>
            </w:r>
            <w:proofErr w:type="spellEnd"/>
            <w:r w:rsidRPr="00897EE2">
              <w:rPr>
                <w:sz w:val="22"/>
                <w:lang w:val="en-US"/>
              </w:rPr>
              <w:t xml:space="preserve"> cu art. 76</w:t>
            </w:r>
            <w:r w:rsidR="00802287" w:rsidRPr="00897EE2">
              <w:rPr>
                <w:sz w:val="22"/>
                <w:lang w:val="en-US"/>
              </w:rPr>
              <w:t xml:space="preserve"> al </w:t>
            </w:r>
            <w:proofErr w:type="spellStart"/>
            <w:r w:rsidR="00802287" w:rsidRPr="00897EE2">
              <w:rPr>
                <w:sz w:val="22"/>
                <w:lang w:val="en-US"/>
              </w:rPr>
              <w:t>Legii</w:t>
            </w:r>
            <w:proofErr w:type="spellEnd"/>
            <w:r w:rsidR="00802287" w:rsidRPr="00897EE2">
              <w:rPr>
                <w:sz w:val="22"/>
                <w:lang w:val="en-US"/>
              </w:rPr>
              <w:t xml:space="preserve"> </w:t>
            </w:r>
            <w:r w:rsidR="0060188C" w:rsidRPr="00897EE2">
              <w:rPr>
                <w:sz w:val="22"/>
                <w:lang w:val="en-US"/>
              </w:rPr>
              <w:t>nr.</w:t>
            </w:r>
            <w:r w:rsidR="00802287" w:rsidRPr="00897EE2">
              <w:rPr>
                <w:sz w:val="22"/>
                <w:lang w:val="en-US"/>
              </w:rPr>
              <w:t xml:space="preserve">131/2015 </w:t>
            </w:r>
            <w:proofErr w:type="spellStart"/>
            <w:r w:rsidR="00802287" w:rsidRPr="00897EE2">
              <w:rPr>
                <w:sz w:val="22"/>
                <w:lang w:val="en-US"/>
              </w:rPr>
              <w:t>privind</w:t>
            </w:r>
            <w:proofErr w:type="spellEnd"/>
            <w:r w:rsidR="00802287" w:rsidRPr="00897EE2">
              <w:rPr>
                <w:sz w:val="22"/>
                <w:lang w:val="en-US"/>
              </w:rPr>
              <w:t xml:space="preserve"> </w:t>
            </w:r>
            <w:proofErr w:type="spellStart"/>
            <w:r w:rsidR="00802287" w:rsidRPr="00897EE2">
              <w:rPr>
                <w:sz w:val="22"/>
                <w:lang w:val="en-US"/>
              </w:rPr>
              <w:t>achizițiile</w:t>
            </w:r>
            <w:proofErr w:type="spellEnd"/>
            <w:r w:rsidR="00802287" w:rsidRPr="00897EE2">
              <w:rPr>
                <w:sz w:val="22"/>
                <w:lang w:val="en-US"/>
              </w:rPr>
              <w:t xml:space="preserve"> </w:t>
            </w:r>
            <w:proofErr w:type="spellStart"/>
            <w:r w:rsidR="00802287" w:rsidRPr="00897EE2">
              <w:rPr>
                <w:sz w:val="22"/>
                <w:lang w:val="en-US"/>
              </w:rPr>
              <w:t>publice</w:t>
            </w:r>
            <w:proofErr w:type="spellEnd"/>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w:t>
            </w:r>
            <w:proofErr w:type="spellStart"/>
            <w:r w:rsidRPr="00897EE2">
              <w:rPr>
                <w:sz w:val="22"/>
                <w:lang w:val="en-US"/>
              </w:rPr>
              <w:t>contractul</w:t>
            </w:r>
            <w:proofErr w:type="spellEnd"/>
            <w:r w:rsidRPr="00897EE2">
              <w:rPr>
                <w:sz w:val="22"/>
                <w:lang w:val="en-US"/>
              </w:rPr>
              <w:t xml:space="preserve"> nu </w:t>
            </w:r>
            <w:proofErr w:type="spellStart"/>
            <w:r w:rsidRPr="00897EE2">
              <w:rPr>
                <w:sz w:val="22"/>
                <w:lang w:val="en-US"/>
              </w:rPr>
              <w:t>ar</w:t>
            </w:r>
            <w:proofErr w:type="spellEnd"/>
            <w:r w:rsidRPr="00897EE2">
              <w:rPr>
                <w:sz w:val="22"/>
                <w:lang w:val="en-US"/>
              </w:rPr>
              <w:t xml:space="preserve"> fi </w:t>
            </w:r>
            <w:proofErr w:type="spellStart"/>
            <w:r w:rsidRPr="00897EE2">
              <w:rPr>
                <w:sz w:val="22"/>
                <w:lang w:val="en-US"/>
              </w:rPr>
              <w:t>trebuit</w:t>
            </w:r>
            <w:proofErr w:type="spellEnd"/>
            <w:r w:rsidRPr="00897EE2">
              <w:rPr>
                <w:sz w:val="22"/>
                <w:lang w:val="en-US"/>
              </w:rPr>
              <w:t xml:space="preserve"> </w:t>
            </w:r>
            <w:proofErr w:type="spellStart"/>
            <w:r w:rsidRPr="00897EE2">
              <w:rPr>
                <w:sz w:val="22"/>
                <w:lang w:val="en-US"/>
              </w:rPr>
              <w:t>să</w:t>
            </w:r>
            <w:proofErr w:type="spellEnd"/>
            <w:r w:rsidRPr="00897EE2">
              <w:rPr>
                <w:sz w:val="22"/>
                <w:lang w:val="en-US"/>
              </w:rPr>
              <w:t xml:space="preserve"> fie </w:t>
            </w:r>
            <w:proofErr w:type="spellStart"/>
            <w:r w:rsidRPr="00897EE2">
              <w:rPr>
                <w:sz w:val="22"/>
                <w:lang w:val="en-US"/>
              </w:rPr>
              <w:t>atribui</w:t>
            </w:r>
            <w:r w:rsidR="00C33344" w:rsidRPr="00897EE2">
              <w:rPr>
                <w:sz w:val="22"/>
                <w:lang w:val="en-US"/>
              </w:rPr>
              <w:t>t</w:t>
            </w:r>
            <w:proofErr w:type="spellEnd"/>
            <w:r w:rsidR="00C33344" w:rsidRPr="00897EE2">
              <w:rPr>
                <w:sz w:val="22"/>
                <w:lang w:val="en-US"/>
              </w:rPr>
              <w:t xml:space="preserve"> </w:t>
            </w:r>
            <w:proofErr w:type="spellStart"/>
            <w:r w:rsidR="00C33344" w:rsidRPr="00897EE2">
              <w:rPr>
                <w:sz w:val="22"/>
                <w:lang w:val="en-US"/>
              </w:rPr>
              <w:t>contractantului</w:t>
            </w:r>
            <w:proofErr w:type="spellEnd"/>
            <w:r w:rsidR="00C33344" w:rsidRPr="00897EE2">
              <w:rPr>
                <w:sz w:val="22"/>
                <w:lang w:val="en-US"/>
              </w:rPr>
              <w:t xml:space="preserve"> </w:t>
            </w:r>
            <w:proofErr w:type="spellStart"/>
            <w:r w:rsidR="00C33344" w:rsidRPr="00897EE2">
              <w:rPr>
                <w:sz w:val="22"/>
                <w:lang w:val="en-US"/>
              </w:rPr>
              <w:t>respectiv</w:t>
            </w:r>
            <w:proofErr w:type="spellEnd"/>
            <w:r w:rsidR="00C33344" w:rsidRPr="00897EE2">
              <w:rPr>
                <w:sz w:val="22"/>
                <w:lang w:val="en-US"/>
              </w:rPr>
              <w:t xml:space="preserve">, </w:t>
            </w:r>
            <w:proofErr w:type="spellStart"/>
            <w:r w:rsidR="00C33344" w:rsidRPr="00897EE2">
              <w:rPr>
                <w:sz w:val="22"/>
                <w:lang w:val="en-US"/>
              </w:rPr>
              <w:t>avâ</w:t>
            </w:r>
            <w:r w:rsidRPr="00897EE2">
              <w:rPr>
                <w:sz w:val="22"/>
                <w:lang w:val="en-US"/>
              </w:rPr>
              <w:t>nd</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vedere</w:t>
            </w:r>
            <w:proofErr w:type="spellEnd"/>
            <w:r w:rsidRPr="00897EE2">
              <w:rPr>
                <w:sz w:val="22"/>
                <w:lang w:val="en-US"/>
              </w:rPr>
              <w:t xml:space="preserve"> o </w:t>
            </w:r>
            <w:proofErr w:type="spellStart"/>
            <w:r w:rsidRPr="00897EE2">
              <w:rPr>
                <w:sz w:val="22"/>
                <w:lang w:val="en-US"/>
              </w:rPr>
              <w:t>încălcare</w:t>
            </w:r>
            <w:proofErr w:type="spellEnd"/>
            <w:r w:rsidRPr="00897EE2">
              <w:rPr>
                <w:sz w:val="22"/>
                <w:lang w:val="en-US"/>
              </w:rPr>
              <w:t xml:space="preserve"> </w:t>
            </w:r>
            <w:proofErr w:type="spellStart"/>
            <w:r w:rsidRPr="00897EE2">
              <w:rPr>
                <w:sz w:val="22"/>
                <w:lang w:val="en-US"/>
              </w:rPr>
              <w:t>gravă</w:t>
            </w:r>
            <w:proofErr w:type="spellEnd"/>
            <w:r w:rsidRPr="00897EE2">
              <w:rPr>
                <w:sz w:val="22"/>
                <w:lang w:val="en-US"/>
              </w:rPr>
              <w:t xml:space="preserve"> </w:t>
            </w:r>
            <w:proofErr w:type="gramStart"/>
            <w:r w:rsidRPr="00897EE2">
              <w:rPr>
                <w:sz w:val="22"/>
                <w:lang w:val="en-US"/>
              </w:rPr>
              <w:t>a</w:t>
            </w:r>
            <w:proofErr w:type="gramEnd"/>
            <w:r w:rsidRPr="00897EE2">
              <w:rPr>
                <w:sz w:val="22"/>
                <w:lang w:val="en-US"/>
              </w:rPr>
              <w:t xml:space="preserve"> </w:t>
            </w:r>
            <w:proofErr w:type="spellStart"/>
            <w:r w:rsidRPr="00897EE2">
              <w:rPr>
                <w:sz w:val="22"/>
                <w:lang w:val="en-US"/>
              </w:rPr>
              <w:t>obligaţiilor</w:t>
            </w:r>
            <w:proofErr w:type="spellEnd"/>
            <w:r w:rsidRPr="00897EE2">
              <w:rPr>
                <w:sz w:val="22"/>
                <w:lang w:val="en-US"/>
              </w:rPr>
              <w:t xml:space="preserve"> </w:t>
            </w:r>
            <w:proofErr w:type="spellStart"/>
            <w:r w:rsidRPr="00897EE2">
              <w:rPr>
                <w:sz w:val="22"/>
                <w:lang w:val="en-US"/>
              </w:rPr>
              <w:t>ce</w:t>
            </w:r>
            <w:proofErr w:type="spellEnd"/>
            <w:r w:rsidRPr="00897EE2">
              <w:rPr>
                <w:sz w:val="22"/>
                <w:lang w:val="en-US"/>
              </w:rPr>
              <w:t xml:space="preserve"> </w:t>
            </w:r>
            <w:proofErr w:type="spellStart"/>
            <w:r w:rsidRPr="00897EE2">
              <w:rPr>
                <w:sz w:val="22"/>
                <w:lang w:val="en-US"/>
              </w:rPr>
              <w:t>rezultă</w:t>
            </w:r>
            <w:proofErr w:type="spellEnd"/>
            <w:r w:rsidRPr="00897EE2">
              <w:rPr>
                <w:sz w:val="22"/>
                <w:lang w:val="en-US"/>
              </w:rPr>
              <w:t xml:space="preserve"> din </w:t>
            </w:r>
            <w:proofErr w:type="spellStart"/>
            <w:r w:rsidR="00802287" w:rsidRPr="00897EE2">
              <w:rPr>
                <w:sz w:val="22"/>
                <w:lang w:val="en-US"/>
              </w:rPr>
              <w:t>Legea</w:t>
            </w:r>
            <w:proofErr w:type="spellEnd"/>
            <w:r w:rsidR="00802287" w:rsidRPr="00897EE2">
              <w:rPr>
                <w:sz w:val="22"/>
                <w:lang w:val="en-US"/>
              </w:rPr>
              <w:t xml:space="preserve"> </w:t>
            </w:r>
            <w:r w:rsidR="0060188C" w:rsidRPr="00897EE2">
              <w:rPr>
                <w:sz w:val="22"/>
                <w:lang w:val="en-US"/>
              </w:rPr>
              <w:t>nr.</w:t>
            </w:r>
            <w:r w:rsidR="00802287" w:rsidRPr="00897EE2">
              <w:rPr>
                <w:sz w:val="22"/>
                <w:lang w:val="en-US"/>
              </w:rPr>
              <w:t xml:space="preserve">131/2015 </w:t>
            </w:r>
            <w:proofErr w:type="spellStart"/>
            <w:r w:rsidR="00802287" w:rsidRPr="00897EE2">
              <w:rPr>
                <w:sz w:val="22"/>
                <w:lang w:val="en-US"/>
              </w:rPr>
              <w:t>priviind</w:t>
            </w:r>
            <w:proofErr w:type="spellEnd"/>
            <w:r w:rsidR="00802287" w:rsidRPr="00897EE2">
              <w:rPr>
                <w:sz w:val="22"/>
                <w:lang w:val="en-US"/>
              </w:rPr>
              <w:t xml:space="preserve"> </w:t>
            </w:r>
            <w:proofErr w:type="spellStart"/>
            <w:r w:rsidR="00802287" w:rsidRPr="00897EE2">
              <w:rPr>
                <w:sz w:val="22"/>
                <w:lang w:val="en-US"/>
              </w:rPr>
              <w:t>achizițiile</w:t>
            </w:r>
            <w:proofErr w:type="spellEnd"/>
            <w:r w:rsidR="00802287" w:rsidRPr="00897EE2">
              <w:rPr>
                <w:sz w:val="22"/>
                <w:lang w:val="en-US"/>
              </w:rPr>
              <w:t xml:space="preserve"> </w:t>
            </w:r>
            <w:proofErr w:type="spellStart"/>
            <w:r w:rsidR="00802287" w:rsidRPr="00897EE2">
              <w:rPr>
                <w:sz w:val="22"/>
                <w:lang w:val="en-US"/>
              </w:rPr>
              <w:t>publice</w:t>
            </w:r>
            <w:proofErr w:type="spellEnd"/>
            <w:r w:rsidRPr="00897EE2">
              <w:rPr>
                <w:sz w:val="22"/>
                <w:lang w:val="en-US"/>
              </w:rPr>
              <w:t xml:space="preserve"> </w:t>
            </w:r>
            <w:proofErr w:type="spellStart"/>
            <w:r w:rsidRPr="00897EE2">
              <w:rPr>
                <w:sz w:val="22"/>
                <w:lang w:val="en-US"/>
              </w:rPr>
              <w:t>și</w:t>
            </w:r>
            <w:proofErr w:type="spellEnd"/>
            <w:r w:rsidRPr="00897EE2">
              <w:rPr>
                <w:sz w:val="22"/>
                <w:lang w:val="en-US"/>
              </w:rPr>
              <w:t>/</w:t>
            </w:r>
            <w:proofErr w:type="spellStart"/>
            <w:r w:rsidRPr="00897EE2">
              <w:rPr>
                <w:sz w:val="22"/>
                <w:lang w:val="en-US"/>
              </w:rPr>
              <w:t>sau</w:t>
            </w:r>
            <w:proofErr w:type="spellEnd"/>
            <w:r w:rsidRPr="00897EE2">
              <w:rPr>
                <w:sz w:val="22"/>
                <w:lang w:val="en-US"/>
              </w:rPr>
              <w:t xml:space="preserve"> </w:t>
            </w:r>
            <w:proofErr w:type="spellStart"/>
            <w:r w:rsidRPr="00897EE2">
              <w:rPr>
                <w:sz w:val="22"/>
                <w:lang w:val="en-US"/>
              </w:rPr>
              <w:t>tratatele</w:t>
            </w:r>
            <w:proofErr w:type="spellEnd"/>
            <w:r w:rsidRPr="00897EE2">
              <w:rPr>
                <w:sz w:val="22"/>
                <w:lang w:val="en-US"/>
              </w:rPr>
              <w:t xml:space="preserve"> </w:t>
            </w:r>
            <w:proofErr w:type="spellStart"/>
            <w:r w:rsidRPr="00897EE2">
              <w:rPr>
                <w:sz w:val="22"/>
                <w:lang w:val="en-US"/>
              </w:rPr>
              <w:t>internaţionale</w:t>
            </w:r>
            <w:proofErr w:type="spellEnd"/>
            <w:r w:rsidRPr="00897EE2">
              <w:rPr>
                <w:sz w:val="22"/>
                <w:lang w:val="en-US"/>
              </w:rPr>
              <w:t xml:space="preserve"> la care </w:t>
            </w:r>
            <w:proofErr w:type="spellStart"/>
            <w:r w:rsidRPr="00897EE2">
              <w:rPr>
                <w:sz w:val="22"/>
                <w:lang w:val="en-US"/>
              </w:rPr>
              <w:t>Republica</w:t>
            </w:r>
            <w:proofErr w:type="spellEnd"/>
            <w:r w:rsidRPr="00897EE2">
              <w:rPr>
                <w:sz w:val="22"/>
                <w:lang w:val="en-US"/>
              </w:rPr>
              <w:t xml:space="preserve"> Moldova </w:t>
            </w:r>
            <w:proofErr w:type="spellStart"/>
            <w:r w:rsidRPr="00897EE2">
              <w:rPr>
                <w:sz w:val="22"/>
                <w:lang w:val="en-US"/>
              </w:rPr>
              <w:t>este</w:t>
            </w:r>
            <w:proofErr w:type="spellEnd"/>
            <w:r w:rsidRPr="00897EE2">
              <w:rPr>
                <w:sz w:val="22"/>
                <w:lang w:val="en-US"/>
              </w:rPr>
              <w:t xml:space="preserve"> </w:t>
            </w:r>
            <w:proofErr w:type="spellStart"/>
            <w:r w:rsidRPr="00897EE2">
              <w:rPr>
                <w:sz w:val="22"/>
                <w:lang w:val="en-US"/>
              </w:rPr>
              <w:t>parte</w:t>
            </w:r>
            <w:proofErr w:type="spellEnd"/>
            <w:r w:rsidRPr="00897EE2">
              <w:rPr>
                <w:sz w:val="22"/>
                <w:lang w:val="en-US"/>
              </w:rPr>
              <w:t xml:space="preserve">, care a </w:t>
            </w:r>
            <w:proofErr w:type="spellStart"/>
            <w:r w:rsidRPr="00897EE2">
              <w:rPr>
                <w:sz w:val="22"/>
                <w:lang w:val="en-US"/>
              </w:rPr>
              <w:t>fost</w:t>
            </w:r>
            <w:proofErr w:type="spellEnd"/>
            <w:r w:rsidRPr="00897EE2">
              <w:rPr>
                <w:sz w:val="22"/>
                <w:lang w:val="en-US"/>
              </w:rPr>
              <w:t xml:space="preserve"> </w:t>
            </w:r>
            <w:proofErr w:type="spellStart"/>
            <w:r w:rsidRPr="00897EE2">
              <w:rPr>
                <w:sz w:val="22"/>
                <w:lang w:val="en-US"/>
              </w:rPr>
              <w:t>constatată</w:t>
            </w:r>
            <w:proofErr w:type="spellEnd"/>
            <w:r w:rsidRPr="00897EE2">
              <w:rPr>
                <w:sz w:val="22"/>
                <w:lang w:val="en-US"/>
              </w:rPr>
              <w:t xml:space="preserve"> </w:t>
            </w:r>
            <w:proofErr w:type="spellStart"/>
            <w:r w:rsidRPr="00897EE2">
              <w:rPr>
                <w:sz w:val="22"/>
                <w:lang w:val="en-US"/>
              </w:rPr>
              <w:t>printr</w:t>
            </w:r>
            <w:proofErr w:type="spellEnd"/>
            <w:r w:rsidRPr="00897EE2">
              <w:rPr>
                <w:sz w:val="22"/>
                <w:lang w:val="en-US"/>
              </w:rPr>
              <w:t xml:space="preserve">-o </w:t>
            </w:r>
            <w:proofErr w:type="spellStart"/>
            <w:r w:rsidRPr="00897EE2">
              <w:rPr>
                <w:sz w:val="22"/>
                <w:lang w:val="en-US"/>
              </w:rPr>
              <w:t>decizie</w:t>
            </w:r>
            <w:proofErr w:type="spellEnd"/>
            <w:r w:rsidRPr="00897EE2">
              <w:rPr>
                <w:sz w:val="22"/>
                <w:lang w:val="en-US"/>
              </w:rPr>
              <w:t xml:space="preserve"> a </w:t>
            </w:r>
            <w:proofErr w:type="spellStart"/>
            <w:r w:rsidRPr="00897EE2">
              <w:rPr>
                <w:sz w:val="22"/>
                <w:lang w:val="en-US"/>
              </w:rPr>
              <w:t>unei</w:t>
            </w:r>
            <w:proofErr w:type="spellEnd"/>
            <w:r w:rsidRPr="00897EE2">
              <w:rPr>
                <w:sz w:val="22"/>
                <w:lang w:val="en-US"/>
              </w:rPr>
              <w:t xml:space="preserve"> </w:t>
            </w:r>
            <w:proofErr w:type="spellStart"/>
            <w:r w:rsidRPr="00897EE2">
              <w:rPr>
                <w:sz w:val="22"/>
                <w:lang w:val="en-US"/>
              </w:rPr>
              <w:t>instanțe</w:t>
            </w:r>
            <w:proofErr w:type="spellEnd"/>
            <w:r w:rsidRPr="00897EE2">
              <w:rPr>
                <w:sz w:val="22"/>
                <w:lang w:val="en-US"/>
              </w:rPr>
              <w:t xml:space="preserve"> </w:t>
            </w:r>
            <w:proofErr w:type="spellStart"/>
            <w:r w:rsidRPr="00897EE2">
              <w:rPr>
                <w:sz w:val="22"/>
                <w:lang w:val="en-US"/>
              </w:rPr>
              <w:t>judecătorești</w:t>
            </w:r>
            <w:proofErr w:type="spellEnd"/>
            <w:r w:rsidRPr="00897EE2">
              <w:rPr>
                <w:sz w:val="22"/>
                <w:lang w:val="en-US"/>
              </w:rPr>
              <w:t xml:space="preserve"> </w:t>
            </w:r>
            <w:proofErr w:type="spellStart"/>
            <w:r w:rsidRPr="00897EE2">
              <w:rPr>
                <w:sz w:val="22"/>
                <w:lang w:val="en-US"/>
              </w:rPr>
              <w:t>naționale</w:t>
            </w:r>
            <w:proofErr w:type="spellEnd"/>
            <w:r w:rsidRPr="00897EE2">
              <w:rPr>
                <w:sz w:val="22"/>
                <w:lang w:val="en-US"/>
              </w:rPr>
              <w:t xml:space="preserve"> </w:t>
            </w:r>
            <w:proofErr w:type="spellStart"/>
            <w:r w:rsidRPr="00897EE2">
              <w:rPr>
                <w:sz w:val="22"/>
                <w:lang w:val="en-US"/>
              </w:rPr>
              <w:t>sau</w:t>
            </w:r>
            <w:proofErr w:type="spellEnd"/>
            <w:r w:rsidRPr="00897EE2">
              <w:rPr>
                <w:sz w:val="22"/>
                <w:lang w:val="en-US"/>
              </w:rPr>
              <w:t xml:space="preserve">, </w:t>
            </w:r>
            <w:proofErr w:type="spellStart"/>
            <w:r w:rsidRPr="00897EE2">
              <w:rPr>
                <w:sz w:val="22"/>
                <w:lang w:val="en-US"/>
              </w:rPr>
              <w:t>după</w:t>
            </w:r>
            <w:proofErr w:type="spellEnd"/>
            <w:r w:rsidRPr="00897EE2">
              <w:rPr>
                <w:sz w:val="22"/>
                <w:lang w:val="en-US"/>
              </w:rPr>
              <w:t xml:space="preserve"> </w:t>
            </w:r>
            <w:proofErr w:type="spellStart"/>
            <w:r w:rsidRPr="00897EE2">
              <w:rPr>
                <w:sz w:val="22"/>
                <w:lang w:val="en-US"/>
              </w:rPr>
              <w:t>caz</w:t>
            </w:r>
            <w:proofErr w:type="spellEnd"/>
            <w:r w:rsidRPr="00897EE2">
              <w:rPr>
                <w:sz w:val="22"/>
                <w:lang w:val="en-US"/>
              </w:rPr>
              <w:t xml:space="preserve">, </w:t>
            </w:r>
            <w:proofErr w:type="spellStart"/>
            <w:r w:rsidRPr="00897EE2">
              <w:rPr>
                <w:sz w:val="22"/>
                <w:lang w:val="en-US"/>
              </w:rPr>
              <w:t>internaționale</w:t>
            </w:r>
            <w:proofErr w:type="spellEnd"/>
            <w:r w:rsidRPr="00897EE2">
              <w:rPr>
                <w:sz w:val="22"/>
                <w:lang w:val="en-US"/>
              </w:rPr>
              <w:t>.</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proofErr w:type="spellStart"/>
            <w:r w:rsidR="00460653" w:rsidRPr="00897EE2">
              <w:rPr>
                <w:sz w:val="22"/>
                <w:lang w:val="en-US"/>
              </w:rPr>
              <w:t>Următoarele</w:t>
            </w:r>
            <w:proofErr w:type="spellEnd"/>
            <w:r w:rsidR="00460653" w:rsidRPr="00897EE2">
              <w:rPr>
                <w:sz w:val="22"/>
                <w:lang w:val="en-US"/>
              </w:rPr>
              <w:t xml:space="preserve"> </w:t>
            </w:r>
            <w:proofErr w:type="spellStart"/>
            <w:r w:rsidR="00460653" w:rsidRPr="00897EE2">
              <w:rPr>
                <w:sz w:val="22"/>
                <w:lang w:val="en-US"/>
              </w:rPr>
              <w:t>documente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citite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interpretate ca </w:t>
            </w:r>
            <w:proofErr w:type="spellStart"/>
            <w:r w:rsidR="00460653" w:rsidRPr="00897EE2">
              <w:rPr>
                <w:sz w:val="22"/>
                <w:lang w:val="en-US"/>
              </w:rPr>
              <w:t>fiind</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integrantă</w:t>
            </w:r>
            <w:proofErr w:type="spellEnd"/>
            <w:r w:rsidR="00460653" w:rsidRPr="00897EE2">
              <w:rPr>
                <w:sz w:val="22"/>
                <w:lang w:val="en-US"/>
              </w:rPr>
              <w:t xml:space="preserve"> a </w:t>
            </w:r>
            <w:proofErr w:type="spellStart"/>
            <w:r w:rsidR="00460653" w:rsidRPr="00897EE2">
              <w:rPr>
                <w:sz w:val="22"/>
                <w:lang w:val="en-US"/>
              </w:rPr>
              <w:t>prezentului</w:t>
            </w:r>
            <w:proofErr w:type="spellEnd"/>
            <w:r w:rsidR="00460653" w:rsidRPr="00897EE2">
              <w:rPr>
                <w:sz w:val="22"/>
                <w:lang w:val="en-US"/>
              </w:rPr>
              <w:t xml:space="preserve">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proofErr w:type="spellStart"/>
            <w:r w:rsidR="00460653" w:rsidRPr="00897EE2">
              <w:rPr>
                <w:sz w:val="22"/>
                <w:lang w:val="en-US"/>
              </w:rPr>
              <w:t>Documentele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întocmite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limba</w:t>
            </w:r>
            <w:proofErr w:type="spellEnd"/>
            <w:r w:rsidR="00460653" w:rsidRPr="00897EE2">
              <w:rPr>
                <w:sz w:val="22"/>
                <w:lang w:val="en-US"/>
              </w:rPr>
              <w:t xml:space="preserve"> </w:t>
            </w:r>
            <w:proofErr w:type="spellStart"/>
            <w:r w:rsidR="00460653" w:rsidRPr="00897EE2">
              <w:rPr>
                <w:sz w:val="22"/>
                <w:lang w:val="en-US"/>
              </w:rPr>
              <w:t>română</w:t>
            </w:r>
            <w:proofErr w:type="spellEnd"/>
            <w:r w:rsidR="00460653" w:rsidRPr="00897EE2">
              <w:rPr>
                <w:sz w:val="22"/>
                <w:lang w:val="en-US"/>
              </w:rPr>
              <w:t>.</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proofErr w:type="spellStart"/>
            <w:r w:rsidR="00D379F6" w:rsidRPr="00897EE2">
              <w:rPr>
                <w:sz w:val="22"/>
                <w:lang w:val="en-US"/>
              </w:rPr>
              <w:t>Prezentul</w:t>
            </w:r>
            <w:proofErr w:type="spellEnd"/>
            <w:r w:rsidR="00D379F6" w:rsidRPr="00897EE2">
              <w:rPr>
                <w:sz w:val="22"/>
                <w:lang w:val="en-US"/>
              </w:rPr>
              <w:t xml:space="preserve"> Contract </w:t>
            </w:r>
            <w:proofErr w:type="spellStart"/>
            <w:r w:rsidR="00D379F6" w:rsidRPr="00897EE2">
              <w:rPr>
                <w:sz w:val="22"/>
                <w:lang w:val="en-US"/>
              </w:rPr>
              <w:t>reprezintă</w:t>
            </w:r>
            <w:proofErr w:type="spellEnd"/>
            <w:r w:rsidR="00D379F6" w:rsidRPr="00897EE2">
              <w:rPr>
                <w:sz w:val="22"/>
                <w:lang w:val="en-US"/>
              </w:rPr>
              <w:t xml:space="preserve"> </w:t>
            </w:r>
            <w:proofErr w:type="spellStart"/>
            <w:r w:rsidR="00D379F6" w:rsidRPr="00897EE2">
              <w:rPr>
                <w:sz w:val="22"/>
                <w:lang w:val="en-US"/>
              </w:rPr>
              <w:t>acordul</w:t>
            </w:r>
            <w:proofErr w:type="spellEnd"/>
            <w:r w:rsidR="00D379F6" w:rsidRPr="00897EE2">
              <w:rPr>
                <w:sz w:val="22"/>
                <w:lang w:val="en-US"/>
              </w:rPr>
              <w:t xml:space="preserve"> de </w:t>
            </w:r>
            <w:proofErr w:type="spellStart"/>
            <w:r w:rsidR="00D379F6" w:rsidRPr="00897EE2">
              <w:rPr>
                <w:sz w:val="22"/>
                <w:lang w:val="en-US"/>
              </w:rPr>
              <w:t>voinţă</w:t>
            </w:r>
            <w:proofErr w:type="spellEnd"/>
            <w:r w:rsidR="00D379F6" w:rsidRPr="00897EE2">
              <w:rPr>
                <w:sz w:val="22"/>
                <w:lang w:val="en-US"/>
              </w:rPr>
              <w:t xml:space="preserve"> al </w:t>
            </w:r>
            <w:proofErr w:type="spellStart"/>
            <w:r w:rsidR="00D379F6" w:rsidRPr="00897EE2">
              <w:rPr>
                <w:sz w:val="22"/>
                <w:lang w:val="en-US"/>
              </w:rPr>
              <w:t>părţilorşi</w:t>
            </w:r>
            <w:proofErr w:type="spellEnd"/>
            <w:r w:rsidR="00D379F6" w:rsidRPr="00897EE2">
              <w:rPr>
                <w:sz w:val="22"/>
                <w:lang w:val="en-US"/>
              </w:rPr>
              <w:t xml:space="preserve"> se </w:t>
            </w:r>
            <w:proofErr w:type="spellStart"/>
            <w:r w:rsidR="00D379F6" w:rsidRPr="00897EE2">
              <w:rPr>
                <w:sz w:val="22"/>
                <w:lang w:val="en-US"/>
              </w:rPr>
              <w:t>consideră</w:t>
            </w:r>
            <w:proofErr w:type="spellEnd"/>
            <w:r w:rsidR="00D379F6" w:rsidRPr="00897EE2">
              <w:rPr>
                <w:sz w:val="22"/>
                <w:lang w:val="en-US"/>
              </w:rPr>
              <w:t xml:space="preserve"> </w:t>
            </w:r>
            <w:proofErr w:type="spellStart"/>
            <w:r w:rsidR="00D379F6" w:rsidRPr="00897EE2">
              <w:rPr>
                <w:sz w:val="22"/>
                <w:lang w:val="en-US"/>
              </w:rPr>
              <w:t>semnat</w:t>
            </w:r>
            <w:proofErr w:type="spellEnd"/>
            <w:r w:rsidR="00D379F6" w:rsidRPr="00897EE2">
              <w:rPr>
                <w:sz w:val="22"/>
                <w:lang w:val="en-US"/>
              </w:rPr>
              <w:t xml:space="preserve"> la data </w:t>
            </w:r>
            <w:proofErr w:type="spellStart"/>
            <w:r w:rsidR="00D379F6" w:rsidRPr="00897EE2">
              <w:rPr>
                <w:sz w:val="22"/>
                <w:lang w:val="en-US"/>
              </w:rPr>
              <w:t>aplicării</w:t>
            </w:r>
            <w:proofErr w:type="spellEnd"/>
            <w:r w:rsidR="00D379F6" w:rsidRPr="00897EE2">
              <w:rPr>
                <w:sz w:val="22"/>
                <w:lang w:val="en-US"/>
              </w:rPr>
              <w:t xml:space="preserve"> </w:t>
            </w:r>
            <w:proofErr w:type="spellStart"/>
            <w:r w:rsidR="00D379F6" w:rsidRPr="00897EE2">
              <w:rPr>
                <w:sz w:val="22"/>
                <w:lang w:val="en-US"/>
              </w:rPr>
              <w:t>ultimei</w:t>
            </w:r>
            <w:proofErr w:type="spellEnd"/>
            <w:r w:rsidR="00D379F6" w:rsidRPr="00897EE2">
              <w:rPr>
                <w:sz w:val="22"/>
                <w:lang w:val="en-US"/>
              </w:rPr>
              <w:t xml:space="preserve"> </w:t>
            </w:r>
            <w:proofErr w:type="spellStart"/>
            <w:r w:rsidR="00D379F6" w:rsidRPr="00897EE2">
              <w:rPr>
                <w:sz w:val="22"/>
                <w:lang w:val="en-US"/>
              </w:rPr>
              <w:t>semnături</w:t>
            </w:r>
            <w:proofErr w:type="spellEnd"/>
            <w:r w:rsidR="00D379F6" w:rsidRPr="00897EE2">
              <w:rPr>
                <w:sz w:val="22"/>
                <w:lang w:val="en-US"/>
              </w:rPr>
              <w:t xml:space="preserve"> de </w:t>
            </w:r>
            <w:proofErr w:type="spellStart"/>
            <w:r w:rsidR="00D379F6" w:rsidRPr="00897EE2">
              <w:rPr>
                <w:sz w:val="22"/>
                <w:lang w:val="en-US"/>
              </w:rPr>
              <w:t>către</w:t>
            </w:r>
            <w:proofErr w:type="spellEnd"/>
            <w:r w:rsidR="00D379F6" w:rsidRPr="00897EE2">
              <w:rPr>
                <w:sz w:val="22"/>
                <w:lang w:val="en-US"/>
              </w:rPr>
              <w:t xml:space="preserve"> </w:t>
            </w:r>
            <w:proofErr w:type="spellStart"/>
            <w:r w:rsidR="00D379F6" w:rsidRPr="00897EE2">
              <w:rPr>
                <w:sz w:val="22"/>
                <w:lang w:val="en-US"/>
              </w:rPr>
              <w:t>una</w:t>
            </w:r>
            <w:proofErr w:type="spellEnd"/>
            <w:r w:rsidR="00D379F6" w:rsidRPr="00897EE2">
              <w:rPr>
                <w:sz w:val="22"/>
                <w:lang w:val="en-US"/>
              </w:rPr>
              <w:t xml:space="preserve"> </w:t>
            </w:r>
            <w:proofErr w:type="spellStart"/>
            <w:r w:rsidR="00D379F6" w:rsidRPr="00897EE2">
              <w:rPr>
                <w:sz w:val="22"/>
                <w:lang w:val="en-US"/>
              </w:rPr>
              <w:t>dintre</w:t>
            </w:r>
            <w:proofErr w:type="spellEnd"/>
            <w:r w:rsidR="00D379F6" w:rsidRPr="00897EE2">
              <w:rPr>
                <w:sz w:val="22"/>
                <w:lang w:val="en-US"/>
              </w:rPr>
              <w:t xml:space="preserve"> </w:t>
            </w:r>
            <w:proofErr w:type="spellStart"/>
            <w:r w:rsidR="00D379F6" w:rsidRPr="00897EE2">
              <w:rPr>
                <w:sz w:val="22"/>
                <w:lang w:val="en-US"/>
              </w:rPr>
              <w:t>părți</w:t>
            </w:r>
            <w:proofErr w:type="spellEnd"/>
            <w:r w:rsidR="00D379F6" w:rsidRPr="00897EE2">
              <w:rPr>
                <w:sz w:val="22"/>
                <w:lang w:val="en-US"/>
              </w:rPr>
              <w:t>.</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proofErr w:type="spellStart"/>
            <w:r w:rsidR="00D379F6" w:rsidRPr="00897EE2">
              <w:rPr>
                <w:sz w:val="22"/>
                <w:lang w:val="en-US"/>
              </w:rPr>
              <w:t>Pentru</w:t>
            </w:r>
            <w:proofErr w:type="spellEnd"/>
            <w:r w:rsidR="00D379F6" w:rsidRPr="00897EE2">
              <w:rPr>
                <w:sz w:val="22"/>
                <w:lang w:val="en-US"/>
              </w:rPr>
              <w:t xml:space="preserve"> </w:t>
            </w:r>
            <w:proofErr w:type="spellStart"/>
            <w:r w:rsidR="00D379F6" w:rsidRPr="00897EE2">
              <w:rPr>
                <w:sz w:val="22"/>
                <w:lang w:val="en-US"/>
              </w:rPr>
              <w:t>confirmarea</w:t>
            </w:r>
            <w:proofErr w:type="spellEnd"/>
            <w:r w:rsidR="00D379F6" w:rsidRPr="00897EE2">
              <w:rPr>
                <w:sz w:val="22"/>
                <w:lang w:val="en-US"/>
              </w:rPr>
              <w:t xml:space="preserve"> </w:t>
            </w:r>
            <w:proofErr w:type="spellStart"/>
            <w:r w:rsidR="00D379F6" w:rsidRPr="00897EE2">
              <w:rPr>
                <w:sz w:val="22"/>
                <w:lang w:val="en-US"/>
              </w:rPr>
              <w:t>celor</w:t>
            </w:r>
            <w:proofErr w:type="spellEnd"/>
            <w:r w:rsidR="00D379F6" w:rsidRPr="00897EE2">
              <w:rPr>
                <w:sz w:val="22"/>
                <w:lang w:val="en-US"/>
              </w:rPr>
              <w:t xml:space="preserve"> </w:t>
            </w:r>
            <w:proofErr w:type="spellStart"/>
            <w:r w:rsidR="00D379F6" w:rsidRPr="00897EE2">
              <w:rPr>
                <w:sz w:val="22"/>
                <w:lang w:val="en-US"/>
              </w:rPr>
              <w:t>menţionate</w:t>
            </w:r>
            <w:proofErr w:type="spellEnd"/>
            <w:r w:rsidR="00D379F6" w:rsidRPr="00897EE2">
              <w:rPr>
                <w:sz w:val="22"/>
                <w:lang w:val="en-US"/>
              </w:rPr>
              <w:t xml:space="preserve">, </w:t>
            </w:r>
            <w:proofErr w:type="spellStart"/>
            <w:r w:rsidR="009D3792" w:rsidRPr="00897EE2">
              <w:rPr>
                <w:sz w:val="22"/>
                <w:lang w:val="en-US"/>
              </w:rPr>
              <w:t>p</w:t>
            </w:r>
            <w:r w:rsidR="00D379F6" w:rsidRPr="00897EE2">
              <w:rPr>
                <w:sz w:val="22"/>
                <w:lang w:val="en-US"/>
              </w:rPr>
              <w:t>ărţile</w:t>
            </w:r>
            <w:proofErr w:type="spellEnd"/>
            <w:r w:rsidR="00D379F6" w:rsidRPr="00897EE2">
              <w:rPr>
                <w:sz w:val="22"/>
                <w:lang w:val="en-US"/>
              </w:rPr>
              <w:t xml:space="preserve"> au </w:t>
            </w:r>
            <w:proofErr w:type="spellStart"/>
            <w:r w:rsidR="00D379F6" w:rsidRPr="00897EE2">
              <w:rPr>
                <w:sz w:val="22"/>
                <w:lang w:val="en-US"/>
              </w:rPr>
              <w:t>semnat</w:t>
            </w:r>
            <w:proofErr w:type="spellEnd"/>
            <w:r w:rsidR="00D379F6" w:rsidRPr="00897EE2">
              <w:rPr>
                <w:sz w:val="22"/>
                <w:lang w:val="en-US"/>
              </w:rPr>
              <w:t xml:space="preserve"> </w:t>
            </w:r>
            <w:proofErr w:type="spellStart"/>
            <w:r w:rsidR="00D379F6" w:rsidRPr="00897EE2">
              <w:rPr>
                <w:sz w:val="22"/>
                <w:lang w:val="en-US"/>
              </w:rPr>
              <w:t>prezentul</w:t>
            </w:r>
            <w:proofErr w:type="spellEnd"/>
            <w:r w:rsidR="00D379F6" w:rsidRPr="00897EE2">
              <w:rPr>
                <w:sz w:val="22"/>
                <w:lang w:val="en-US"/>
              </w:rPr>
              <w:t xml:space="preserve"> Contract </w:t>
            </w:r>
            <w:proofErr w:type="spellStart"/>
            <w:r w:rsidR="00D379F6" w:rsidRPr="00897EE2">
              <w:rPr>
                <w:sz w:val="22"/>
                <w:lang w:val="en-US"/>
              </w:rPr>
              <w:t>în</w:t>
            </w:r>
            <w:proofErr w:type="spellEnd"/>
            <w:r w:rsidR="00D379F6" w:rsidRPr="00897EE2">
              <w:rPr>
                <w:sz w:val="22"/>
                <w:lang w:val="en-US"/>
              </w:rPr>
              <w:t xml:space="preserve"> </w:t>
            </w:r>
            <w:proofErr w:type="spellStart"/>
            <w:r w:rsidR="00D379F6" w:rsidRPr="00897EE2">
              <w:rPr>
                <w:sz w:val="22"/>
                <w:lang w:val="en-US"/>
              </w:rPr>
              <w:t>conformitate</w:t>
            </w:r>
            <w:proofErr w:type="spellEnd"/>
            <w:r w:rsidR="00D379F6" w:rsidRPr="00897EE2">
              <w:rPr>
                <w:sz w:val="22"/>
                <w:lang w:val="en-US"/>
              </w:rPr>
              <w:t xml:space="preserve"> cu </w:t>
            </w:r>
            <w:proofErr w:type="spellStart"/>
            <w:r w:rsidR="00D379F6" w:rsidRPr="00897EE2">
              <w:rPr>
                <w:sz w:val="22"/>
                <w:lang w:val="en-US"/>
              </w:rPr>
              <w:t>legislaţia</w:t>
            </w:r>
            <w:proofErr w:type="spellEnd"/>
            <w:r w:rsidR="00D379F6" w:rsidRPr="00897EE2">
              <w:rPr>
                <w:sz w:val="22"/>
                <w:lang w:val="en-US"/>
              </w:rPr>
              <w:t xml:space="preserve"> </w:t>
            </w:r>
            <w:proofErr w:type="spellStart"/>
            <w:r w:rsidR="00D379F6" w:rsidRPr="00897EE2">
              <w:rPr>
                <w:sz w:val="22"/>
                <w:lang w:val="en-US"/>
              </w:rPr>
              <w:t>Republicii</w:t>
            </w:r>
            <w:proofErr w:type="spellEnd"/>
            <w:r w:rsidR="00D379F6" w:rsidRPr="00897EE2">
              <w:rPr>
                <w:sz w:val="22"/>
                <w:lang w:val="en-US"/>
              </w:rPr>
              <w:t xml:space="preserve"> Moldova, la data </w:t>
            </w:r>
            <w:proofErr w:type="spellStart"/>
            <w:r w:rsidR="00D379F6" w:rsidRPr="00897EE2">
              <w:rPr>
                <w:sz w:val="22"/>
                <w:lang w:val="en-US"/>
              </w:rPr>
              <w:t>şi</w:t>
            </w:r>
            <w:proofErr w:type="spellEnd"/>
            <w:r w:rsidR="00D379F6" w:rsidRPr="00897EE2">
              <w:rPr>
                <w:sz w:val="22"/>
                <w:lang w:val="en-US"/>
              </w:rPr>
              <w:t xml:space="preserve"> </w:t>
            </w:r>
            <w:proofErr w:type="spellStart"/>
            <w:r w:rsidR="00D379F6" w:rsidRPr="00897EE2">
              <w:rPr>
                <w:sz w:val="22"/>
                <w:lang w:val="en-US"/>
              </w:rPr>
              <w:t>anul</w:t>
            </w:r>
            <w:proofErr w:type="spellEnd"/>
            <w:r w:rsidR="00D379F6" w:rsidRPr="00897EE2">
              <w:rPr>
                <w:sz w:val="22"/>
                <w:lang w:val="en-US"/>
              </w:rPr>
              <w:t xml:space="preserve"> indicate, </w:t>
            </w:r>
            <w:proofErr w:type="spellStart"/>
            <w:r w:rsidR="00460653" w:rsidRPr="00897EE2">
              <w:rPr>
                <w:sz w:val="22"/>
                <w:lang w:val="en-US"/>
              </w:rPr>
              <w:t>fiind</w:t>
            </w:r>
            <w:proofErr w:type="spellEnd"/>
            <w:r w:rsidR="00460653" w:rsidRPr="00897EE2">
              <w:rPr>
                <w:sz w:val="22"/>
                <w:lang w:val="en-US"/>
              </w:rPr>
              <w:t xml:space="preserve"> </w:t>
            </w:r>
            <w:proofErr w:type="spellStart"/>
            <w:r w:rsidR="00460653" w:rsidRPr="00897EE2">
              <w:rPr>
                <w:sz w:val="22"/>
                <w:lang w:val="en-US"/>
              </w:rPr>
              <w:t>valabil</w:t>
            </w:r>
            <w:proofErr w:type="spellEnd"/>
            <w:r w:rsidR="00460653" w:rsidRPr="00897EE2">
              <w:rPr>
                <w:sz w:val="22"/>
                <w:lang w:val="en-US"/>
              </w:rPr>
              <w:t xml:space="preserve"> </w:t>
            </w:r>
            <w:proofErr w:type="spellStart"/>
            <w:r w:rsidR="00460653" w:rsidRPr="00897EE2">
              <w:rPr>
                <w:sz w:val="22"/>
                <w:lang w:val="en-US"/>
              </w:rPr>
              <w:t>până</w:t>
            </w:r>
            <w:proofErr w:type="spellEnd"/>
            <w:r w:rsidR="00460653" w:rsidRPr="00897EE2">
              <w:rPr>
                <w:sz w:val="22"/>
                <w:lang w:val="en-US"/>
              </w:rPr>
              <w:t xml:space="preserve"> la </w:t>
            </w:r>
            <w:r w:rsidR="00176633">
              <w:rPr>
                <w:sz w:val="22"/>
                <w:lang w:val="en-US"/>
              </w:rPr>
              <w:t>31.12.2023</w:t>
            </w:r>
            <w:r w:rsidR="00684D44" w:rsidRPr="00897EE2">
              <w:rPr>
                <w:sz w:val="22"/>
                <w:lang w:val="en-US"/>
              </w:rPr>
              <w:t>/</w:t>
            </w:r>
            <w:proofErr w:type="spellStart"/>
            <w:r w:rsidR="00D379F6" w:rsidRPr="00897EE2">
              <w:rPr>
                <w:sz w:val="22"/>
                <w:lang w:val="en-US"/>
              </w:rPr>
              <w:t>recepția</w:t>
            </w:r>
            <w:proofErr w:type="spellEnd"/>
            <w:r w:rsidR="00D379F6" w:rsidRPr="00897EE2">
              <w:rPr>
                <w:sz w:val="22"/>
                <w:lang w:val="en-US"/>
              </w:rPr>
              <w:t xml:space="preserve"> </w:t>
            </w:r>
            <w:proofErr w:type="spellStart"/>
            <w:r w:rsidR="00D379F6" w:rsidRPr="00897EE2">
              <w:rPr>
                <w:sz w:val="22"/>
                <w:lang w:val="en-US"/>
              </w:rPr>
              <w:t>finală</w:t>
            </w:r>
            <w:proofErr w:type="spellEnd"/>
            <w:r w:rsidR="00D379F6" w:rsidRPr="00897EE2">
              <w:rPr>
                <w:sz w:val="22"/>
                <w:lang w:val="en-US"/>
              </w:rPr>
              <w:t xml:space="preserve"> a </w:t>
            </w:r>
            <w:proofErr w:type="spellStart"/>
            <w:r w:rsidR="00D379F6" w:rsidRPr="00897EE2">
              <w:rPr>
                <w:sz w:val="22"/>
                <w:lang w:val="en-US"/>
              </w:rPr>
              <w:t>lucrărilor</w:t>
            </w:r>
            <w:proofErr w:type="spellEnd"/>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r w:rsidR="00E54BD7" w:rsidRPr="00897EE2">
                    <w:rPr>
                      <w:sz w:val="22"/>
                      <w:lang w:val="pl-PL"/>
                    </w:rPr>
                    <w:t xml:space="preserve"> MD-4901, or. Glodeni    str. </w:t>
                  </w:r>
                  <w:r w:rsidR="00E54BD7" w:rsidRPr="00897EE2">
                    <w:rPr>
                      <w:sz w:val="22"/>
                      <w:lang w:val="en-US"/>
                    </w:rPr>
                    <w:t>Suveranităţii, 2</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r w:rsidR="00E54BD7" w:rsidRPr="00897EE2">
                    <w:rPr>
                      <w:sz w:val="22"/>
                    </w:rPr>
                    <w:t xml:space="preserve"> (0249)2-20-58/fax 2-20-57</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1007601009358</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r w:rsidR="00E54BD7" w:rsidRPr="00897EE2">
                    <w:rPr>
                      <w:sz w:val="22"/>
                    </w:rPr>
                    <w:t xml:space="preserve"> </w:t>
                  </w:r>
                  <w:r w:rsidR="007B0797" w:rsidRPr="00C817B0">
                    <w:t>MD67TRPDAM222500E11600AB</w:t>
                  </w:r>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897EE2" w:rsidTr="00021BB8">
              <w:trPr>
                <w:trHeight w:val="357"/>
                <w:jc w:val="center"/>
              </w:trPr>
              <w:tc>
                <w:tcPr>
                  <w:tcW w:w="5188" w:type="dxa"/>
                  <w:vAlign w:val="center"/>
                </w:tcPr>
                <w:p w:rsidR="00460653" w:rsidRPr="00897EE2" w:rsidRDefault="00460653" w:rsidP="007B0797">
                  <w:pPr>
                    <w:rPr>
                      <w:b/>
                    </w:rPr>
                  </w:pPr>
                  <w:r w:rsidRPr="00897EE2">
                    <w:rPr>
                      <w:b/>
                      <w:sz w:val="22"/>
                    </w:rPr>
                    <w:t>ANTREPRENOR</w:t>
                  </w:r>
                </w:p>
              </w:tc>
              <w:tc>
                <w:tcPr>
                  <w:tcW w:w="4559" w:type="dxa"/>
                  <w:vAlign w:val="center"/>
                </w:tcPr>
                <w:p w:rsidR="00460653" w:rsidRPr="00897EE2" w:rsidRDefault="007B0797" w:rsidP="007B0797">
                  <w:pPr>
                    <w:rPr>
                      <w:b/>
                    </w:rPr>
                  </w:pPr>
                  <w:r>
                    <w:rPr>
                      <w:b/>
                      <w:sz w:val="22"/>
                    </w:rPr>
                    <w:t xml:space="preserve">  </w:t>
                  </w:r>
                  <w:r w:rsidR="00460653" w:rsidRPr="00897EE2">
                    <w:rPr>
                      <w:b/>
                      <w:sz w:val="22"/>
                    </w:rPr>
                    <w:t>BENEFICIAR</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7B0797" w:rsidRPr="00503BD4" w:rsidRDefault="007B0797" w:rsidP="007B0797">
                  <w:pPr>
                    <w:rPr>
                      <w:noProof w:val="0"/>
                    </w:rPr>
                  </w:pPr>
                  <w:r>
                    <w:rPr>
                      <w:bCs/>
                      <w:noProof w:val="0"/>
                      <w:sz w:val="22"/>
                    </w:rPr>
                    <w:t xml:space="preserve">      </w:t>
                  </w:r>
                  <w:r w:rsidRPr="00503BD4">
                    <w:rPr>
                      <w:bCs/>
                      <w:noProof w:val="0"/>
                      <w:sz w:val="22"/>
                    </w:rPr>
                    <w:t>Ion COJOCARI</w:t>
                  </w:r>
                </w:p>
                <w:p w:rsidR="00460653" w:rsidRPr="00897EE2" w:rsidRDefault="00460653" w:rsidP="00196AB4">
                  <w:pPr>
                    <w:jc w:val="both"/>
                    <w:rPr>
                      <w:b/>
                    </w:rPr>
                  </w:pPr>
                </w:p>
                <w:p w:rsidR="00460653" w:rsidRPr="00897EE2" w:rsidRDefault="00460653" w:rsidP="003E7B03">
                  <w:pPr>
                    <w:jc w:val="both"/>
                    <w:rPr>
                      <w:b/>
                    </w:rPr>
                  </w:pPr>
                </w:p>
              </w:tc>
            </w:tr>
          </w:tbl>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176633" w:rsidP="005218A3">
                  <w:pPr>
                    <w:jc w:val="center"/>
                    <w:rPr>
                      <w:noProof w:val="0"/>
                    </w:rPr>
                  </w:pPr>
                  <w:r>
                    <w:rPr>
                      <w:b/>
                      <w:i/>
                    </w:rPr>
                    <w:t>L</w:t>
                  </w:r>
                  <w:r w:rsidRPr="00415A7C">
                    <w:rPr>
                      <w:b/>
                      <w:i/>
                    </w:rPr>
                    <w:t>ucrăr</w:t>
                  </w:r>
                  <w:r>
                    <w:rPr>
                      <w:b/>
                      <w:i/>
                    </w:rPr>
                    <w:t>i curente de profilare a drumurilor locale de interes raional (varianta alb</w:t>
                  </w:r>
                  <w:r>
                    <w:rPr>
                      <w:b/>
                      <w:i/>
                      <w:lang w:val="ro-MD"/>
                    </w:rPr>
                    <w:t>ă</w:t>
                  </w:r>
                  <w:r>
                    <w:rPr>
                      <w:b/>
                      <w:i/>
                    </w:rPr>
                    <w:t>), raionul Glodeni</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7B0797" w:rsidP="004D7C86">
                  <w:pPr>
                    <w:jc w:val="both"/>
                    <w:rPr>
                      <w:noProof w:val="0"/>
                    </w:rPr>
                  </w:pPr>
                  <w:r>
                    <w:rPr>
                      <w:noProof w:val="0"/>
                      <w:sz w:val="20"/>
                      <w:szCs w:val="22"/>
                      <w:lang w:eastAsia="ru-RU"/>
                    </w:rPr>
                    <w:t>45233140-2</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7B0797">
                  <w:pPr>
                    <w:jc w:val="both"/>
                    <w:rPr>
                      <w:noProof w:val="0"/>
                    </w:rPr>
                  </w:pPr>
                  <w:r w:rsidRPr="00897EE2">
                    <w:rPr>
                      <w:noProof w:val="0"/>
                      <w:sz w:val="22"/>
                    </w:rPr>
                    <w:t xml:space="preserve">Conform caietului de sarcini anexat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EF19D7" w:rsidP="007B0797">
                  <w:pPr>
                    <w:jc w:val="both"/>
                    <w:rPr>
                      <w:noProof w:val="0"/>
                    </w:rPr>
                  </w:pPr>
                  <w:r w:rsidRPr="00897EE2">
                    <w:rPr>
                      <w:noProof w:val="0"/>
                      <w:sz w:val="22"/>
                    </w:rPr>
                    <w:t xml:space="preserve">Conform caietului de sarcini anexat </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503BD4" w:rsidRDefault="00503BD4" w:rsidP="007E709D">
                  <w:pPr>
                    <w:rPr>
                      <w:b/>
                      <w:bCs/>
                      <w:noProof w:val="0"/>
                    </w:rPr>
                  </w:pPr>
                </w:p>
                <w:p w:rsidR="00503BD4" w:rsidRPr="00503BD4" w:rsidRDefault="00503BD4" w:rsidP="007E709D">
                  <w:pPr>
                    <w:rPr>
                      <w:noProof w:val="0"/>
                    </w:rPr>
                  </w:pPr>
                  <w:r w:rsidRPr="00503BD4">
                    <w:rPr>
                      <w:bCs/>
                      <w:noProof w:val="0"/>
                      <w:sz w:val="22"/>
                    </w:rPr>
                    <w:t xml:space="preserve"> Ion COJOCARI</w:t>
                  </w:r>
                </w:p>
                <w:p w:rsidR="007E709D" w:rsidRPr="00897EE2" w:rsidRDefault="007E709D" w:rsidP="004D7C86">
                  <w:pPr>
                    <w:ind w:firstLine="567"/>
                    <w:jc w:val="both"/>
                    <w:rPr>
                      <w:noProof w:val="0"/>
                    </w:rPr>
                  </w:pPr>
                  <w:r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Default="00DE0593" w:rsidP="004D7C86">
            <w:pPr>
              <w:jc w:val="right"/>
              <w:rPr>
                <w:noProof w:val="0"/>
              </w:rPr>
            </w:pPr>
          </w:p>
          <w:p w:rsidR="00176633" w:rsidRDefault="00176633" w:rsidP="004D7C86">
            <w:pPr>
              <w:jc w:val="right"/>
              <w:rPr>
                <w:noProof w:val="0"/>
              </w:rPr>
            </w:pPr>
          </w:p>
          <w:p w:rsidR="00176633" w:rsidRPr="00897EE2" w:rsidRDefault="0017663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850"/>
              <w:gridCol w:w="1276"/>
              <w:gridCol w:w="1134"/>
              <w:gridCol w:w="1134"/>
              <w:gridCol w:w="1134"/>
              <w:gridCol w:w="1296"/>
            </w:tblGrid>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03BD4" w:rsidRDefault="00176633" w:rsidP="00503BD4">
                  <w:pPr>
                    <w:keepNext/>
                    <w:keepLines/>
                    <w:spacing w:before="200"/>
                    <w:jc w:val="center"/>
                    <w:outlineLvl w:val="2"/>
                    <w:rPr>
                      <w:b/>
                      <w:i/>
                    </w:rPr>
                  </w:pPr>
                  <w:r>
                    <w:rPr>
                      <w:b/>
                      <w:i/>
                    </w:rPr>
                    <w:t>L</w:t>
                  </w:r>
                  <w:r w:rsidRPr="00415A7C">
                    <w:rPr>
                      <w:b/>
                      <w:i/>
                    </w:rPr>
                    <w:t>ucrăr</w:t>
                  </w:r>
                  <w:r>
                    <w:rPr>
                      <w:b/>
                      <w:i/>
                    </w:rPr>
                    <w:t>i curente de profilare a drumurilor locale de interes raional (varianta alb</w:t>
                  </w:r>
                  <w:r>
                    <w:rPr>
                      <w:b/>
                      <w:i/>
                      <w:lang w:val="ro-MD"/>
                    </w:rPr>
                    <w:t>ă</w:t>
                  </w:r>
                  <w:r>
                    <w:rPr>
                      <w:b/>
                      <w:i/>
                    </w:rPr>
                    <w:t>), raionul Glodeni</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5218A3" w:rsidP="004D7C86">
                  <w:pPr>
                    <w:keepNext/>
                    <w:keepLines/>
                    <w:spacing w:before="200"/>
                    <w:jc w:val="both"/>
                    <w:outlineLvl w:val="2"/>
                    <w:rPr>
                      <w:noProof w:val="0"/>
                    </w:rPr>
                  </w:pPr>
                  <w:r w:rsidRPr="00897EE2">
                    <w:rPr>
                      <w:noProof w:val="0"/>
                      <w:sz w:val="20"/>
                      <w:szCs w:val="22"/>
                      <w:lang w:eastAsia="ru-RU"/>
                    </w:rPr>
                    <w:t>45233222-1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503BD4" w:rsidRPr="00503BD4" w:rsidRDefault="00503BD4" w:rsidP="00503BD4">
                  <w:pPr>
                    <w:rPr>
                      <w:noProof w:val="0"/>
                    </w:rPr>
                  </w:pPr>
                  <w:r>
                    <w:rPr>
                      <w:bCs/>
                      <w:noProof w:val="0"/>
                      <w:sz w:val="22"/>
                    </w:rPr>
                    <w:t xml:space="preserve">                  </w:t>
                  </w:r>
                  <w:r w:rsidRPr="00503BD4">
                    <w:rPr>
                      <w:bCs/>
                      <w:noProof w:val="0"/>
                      <w:sz w:val="22"/>
                    </w:rPr>
                    <w:t>Ion COJOCARI</w:t>
                  </w: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7B0797" w:rsidRDefault="007B0797" w:rsidP="00196AB4">
            <w:pPr>
              <w:tabs>
                <w:tab w:val="left" w:pos="2295"/>
              </w:tabs>
              <w:jc w:val="both"/>
            </w:pPr>
          </w:p>
          <w:p w:rsidR="007B0797" w:rsidRDefault="007B0797" w:rsidP="00196AB4">
            <w:pPr>
              <w:tabs>
                <w:tab w:val="left" w:pos="2295"/>
              </w:tabs>
              <w:jc w:val="both"/>
            </w:pPr>
          </w:p>
          <w:p w:rsidR="00503BD4" w:rsidRDefault="00503BD4"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7</w:t>
            </w:r>
          </w:p>
          <w:p w:rsidR="000C5DFB" w:rsidRPr="00897EE2" w:rsidRDefault="000C5DFB" w:rsidP="000C5DFB">
            <w:pPr>
              <w:jc w:val="right"/>
              <w:rPr>
                <w:noProof w:val="0"/>
              </w:rPr>
            </w:pPr>
            <w:r w:rsidRPr="00897EE2">
              <w:rPr>
                <w:noProof w:val="0"/>
                <w:sz w:val="22"/>
              </w:rPr>
              <w:lastRenderedPageBreak/>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executor/prestator cu 10 zile înainte de data încetării 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lastRenderedPageBreak/>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proofErr w:type="spellStart"/>
            <w:r w:rsidRPr="00897EE2">
              <w:rPr>
                <w:b/>
                <w:bCs/>
                <w:sz w:val="22"/>
              </w:rPr>
              <w:t>Încetarea</w:t>
            </w:r>
            <w:proofErr w:type="spellEnd"/>
            <w:r w:rsidRPr="00897EE2">
              <w:rPr>
                <w:b/>
                <w:bCs/>
                <w:sz w:val="22"/>
              </w:rPr>
              <w:t xml:space="preserve"> </w:t>
            </w:r>
            <w:proofErr w:type="spellStart"/>
            <w:r w:rsidRPr="00897EE2">
              <w:rPr>
                <w:b/>
                <w:bCs/>
                <w:sz w:val="22"/>
              </w:rPr>
              <w:t>acordului</w:t>
            </w:r>
            <w:proofErr w:type="spellEnd"/>
            <w:r w:rsidRPr="00897EE2">
              <w:rPr>
                <w:b/>
                <w:bCs/>
                <w:sz w:val="22"/>
              </w:rPr>
              <w:t xml:space="preserve"> </w:t>
            </w:r>
            <w:proofErr w:type="spellStart"/>
            <w:r w:rsidRPr="00897EE2">
              <w:rPr>
                <w:b/>
                <w:bCs/>
                <w:sz w:val="22"/>
              </w:rPr>
              <w:t>cadru</w:t>
            </w:r>
            <w:proofErr w:type="spellEnd"/>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proofErr w:type="spellStart"/>
            <w:r w:rsidRPr="00897EE2">
              <w:rPr>
                <w:sz w:val="22"/>
              </w:rPr>
              <w:t>prin</w:t>
            </w:r>
            <w:proofErr w:type="spellEnd"/>
            <w:r w:rsidRPr="00897EE2">
              <w:rPr>
                <w:sz w:val="22"/>
              </w:rPr>
              <w:t xml:space="preserve"> </w:t>
            </w:r>
            <w:proofErr w:type="spellStart"/>
            <w:r w:rsidRPr="00897EE2">
              <w:rPr>
                <w:sz w:val="22"/>
              </w:rPr>
              <w:t>acordul</w:t>
            </w:r>
            <w:proofErr w:type="spellEnd"/>
            <w:r w:rsidRPr="00897EE2">
              <w:rPr>
                <w:sz w:val="22"/>
              </w:rPr>
              <w:t xml:space="preserve"> de </w:t>
            </w:r>
            <w:proofErr w:type="spellStart"/>
            <w:r w:rsidRPr="00897EE2">
              <w:rPr>
                <w:sz w:val="22"/>
              </w:rPr>
              <w:t>voinţă</w:t>
            </w:r>
            <w:proofErr w:type="spellEnd"/>
            <w:r w:rsidRPr="00897EE2">
              <w:rPr>
                <w:sz w:val="22"/>
              </w:rPr>
              <w:t xml:space="preserve"> al </w:t>
            </w:r>
            <w:proofErr w:type="spellStart"/>
            <w:proofErr w:type="gramStart"/>
            <w:r w:rsidRPr="00897EE2">
              <w:rPr>
                <w:sz w:val="22"/>
              </w:rPr>
              <w:t>părţilor</w:t>
            </w:r>
            <w:proofErr w:type="spellEnd"/>
            <w:r w:rsidRPr="00897EE2">
              <w:rPr>
                <w:sz w:val="22"/>
              </w:rPr>
              <w:t xml:space="preserve"> ;</w:t>
            </w:r>
            <w:proofErr w:type="gramEnd"/>
          </w:p>
          <w:p w:rsidR="007D2982" w:rsidRPr="00897EE2" w:rsidRDefault="0063773E" w:rsidP="00DE0593">
            <w:pPr>
              <w:pStyle w:val="a"/>
              <w:numPr>
                <w:ilvl w:val="0"/>
                <w:numId w:val="37"/>
              </w:numPr>
              <w:tabs>
                <w:tab w:val="clear" w:pos="1134"/>
                <w:tab w:val="left" w:pos="710"/>
              </w:tabs>
              <w:ind w:left="0" w:firstLine="426"/>
            </w:pPr>
            <w:proofErr w:type="spellStart"/>
            <w:r w:rsidRPr="00897EE2">
              <w:rPr>
                <w:sz w:val="22"/>
              </w:rPr>
              <w:t>prin</w:t>
            </w:r>
            <w:proofErr w:type="spellEnd"/>
            <w:r w:rsidRPr="00897EE2">
              <w:rPr>
                <w:sz w:val="22"/>
              </w:rPr>
              <w:t xml:space="preserve"> </w:t>
            </w:r>
            <w:proofErr w:type="spellStart"/>
            <w:r w:rsidR="0077604C" w:rsidRPr="00897EE2">
              <w:rPr>
                <w:sz w:val="22"/>
              </w:rPr>
              <w:t>rezoluțiunea</w:t>
            </w:r>
            <w:r w:rsidRPr="00897EE2">
              <w:rPr>
                <w:sz w:val="22"/>
              </w:rPr>
              <w:t>de</w:t>
            </w:r>
            <w:proofErr w:type="spellEnd"/>
            <w:r w:rsidRPr="00897EE2">
              <w:rPr>
                <w:sz w:val="22"/>
              </w:rPr>
              <w:t xml:space="preserve"> </w:t>
            </w:r>
            <w:proofErr w:type="spellStart"/>
            <w:r w:rsidRPr="00897EE2">
              <w:rPr>
                <w:sz w:val="22"/>
              </w:rPr>
              <w:t>către</w:t>
            </w:r>
            <w:proofErr w:type="spellEnd"/>
            <w:r w:rsidRPr="00897EE2">
              <w:rPr>
                <w:sz w:val="22"/>
              </w:rPr>
              <w:t xml:space="preserve"> o </w:t>
            </w:r>
            <w:proofErr w:type="spellStart"/>
            <w:r w:rsidRPr="00897EE2">
              <w:rPr>
                <w:sz w:val="22"/>
              </w:rPr>
              <w:t>parte</w:t>
            </w:r>
            <w:proofErr w:type="spellEnd"/>
            <w:r w:rsidR="001278C6" w:rsidRPr="00897EE2">
              <w:rPr>
                <w:sz w:val="22"/>
              </w:rPr>
              <w:t>,</w:t>
            </w:r>
            <w:r w:rsidRPr="00897EE2">
              <w:rPr>
                <w:sz w:val="22"/>
              </w:rPr>
              <w:t xml:space="preserve"> ca </w:t>
            </w:r>
            <w:proofErr w:type="spellStart"/>
            <w:r w:rsidRPr="00897EE2">
              <w:rPr>
                <w:sz w:val="22"/>
              </w:rPr>
              <w:t>urmare</w:t>
            </w:r>
            <w:proofErr w:type="spellEnd"/>
            <w:r w:rsidRPr="00897EE2">
              <w:rPr>
                <w:sz w:val="22"/>
              </w:rPr>
              <w:t xml:space="preserve"> a </w:t>
            </w:r>
            <w:proofErr w:type="spellStart"/>
            <w:r w:rsidRPr="00897EE2">
              <w:rPr>
                <w:sz w:val="22"/>
              </w:rPr>
              <w:t>neîndeplinirii</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îndeplinirii</w:t>
            </w:r>
            <w:proofErr w:type="spellEnd"/>
            <w:r w:rsidRPr="00897EE2">
              <w:rPr>
                <w:sz w:val="22"/>
              </w:rPr>
              <w:t xml:space="preserve"> </w:t>
            </w:r>
            <w:proofErr w:type="spellStart"/>
            <w:r w:rsidRPr="00897EE2">
              <w:rPr>
                <w:sz w:val="22"/>
              </w:rPr>
              <w:t>în</w:t>
            </w:r>
            <w:proofErr w:type="spellEnd"/>
            <w:r w:rsidRPr="00897EE2">
              <w:rPr>
                <w:sz w:val="22"/>
              </w:rPr>
              <w:t xml:space="preserve"> mod </w:t>
            </w:r>
            <w:proofErr w:type="spellStart"/>
            <w:r w:rsidRPr="00897EE2">
              <w:rPr>
                <w:sz w:val="22"/>
              </w:rPr>
              <w:t>necorespunzător</w:t>
            </w:r>
            <w:proofErr w:type="spellEnd"/>
            <w:r w:rsidRPr="00897EE2">
              <w:rPr>
                <w:sz w:val="22"/>
              </w:rPr>
              <w:t xml:space="preserve"> </w:t>
            </w:r>
            <w:proofErr w:type="gramStart"/>
            <w:r w:rsidRPr="00897EE2">
              <w:rPr>
                <w:sz w:val="22"/>
              </w:rPr>
              <w:t>a</w:t>
            </w:r>
            <w:proofErr w:type="gramEnd"/>
            <w:r w:rsidRPr="00897EE2">
              <w:rPr>
                <w:sz w:val="22"/>
              </w:rPr>
              <w:t xml:space="preserve"> </w:t>
            </w:r>
            <w:proofErr w:type="spellStart"/>
            <w:r w:rsidRPr="00897EE2">
              <w:rPr>
                <w:sz w:val="22"/>
              </w:rPr>
              <w:t>obligaţiilor</w:t>
            </w:r>
            <w:proofErr w:type="spellEnd"/>
            <w:r w:rsidRPr="00897EE2">
              <w:rPr>
                <w:sz w:val="22"/>
              </w:rPr>
              <w:t xml:space="preserve"> </w:t>
            </w:r>
            <w:proofErr w:type="spellStart"/>
            <w:r w:rsidRPr="00897EE2">
              <w:rPr>
                <w:sz w:val="22"/>
              </w:rPr>
              <w:t>asumate</w:t>
            </w:r>
            <w:proofErr w:type="spellEnd"/>
            <w:r w:rsidRPr="00897EE2">
              <w:rPr>
                <w:sz w:val="22"/>
              </w:rPr>
              <w:t xml:space="preserve"> </w:t>
            </w:r>
            <w:proofErr w:type="spellStart"/>
            <w:r w:rsidRPr="00897EE2">
              <w:rPr>
                <w:sz w:val="22"/>
              </w:rPr>
              <w:t>pr</w:t>
            </w:r>
            <w:r w:rsidR="001278C6" w:rsidRPr="00897EE2">
              <w:rPr>
                <w:sz w:val="22"/>
              </w:rPr>
              <w:t>in</w:t>
            </w:r>
            <w:proofErr w:type="spellEnd"/>
            <w:r w:rsidR="001278C6" w:rsidRPr="00897EE2">
              <w:rPr>
                <w:sz w:val="22"/>
              </w:rPr>
              <w:t xml:space="preserve"> </w:t>
            </w:r>
            <w:proofErr w:type="spellStart"/>
            <w:r w:rsidR="001278C6" w:rsidRPr="00897EE2">
              <w:rPr>
                <w:sz w:val="22"/>
              </w:rPr>
              <w:t>prezentul</w:t>
            </w:r>
            <w:proofErr w:type="spellEnd"/>
            <w:r w:rsidR="001278C6" w:rsidRPr="00897EE2">
              <w:rPr>
                <w:sz w:val="22"/>
              </w:rPr>
              <w:t xml:space="preserve"> </w:t>
            </w:r>
            <w:proofErr w:type="spellStart"/>
            <w:r w:rsidR="001278C6" w:rsidRPr="00897EE2">
              <w:rPr>
                <w:sz w:val="22"/>
              </w:rPr>
              <w:t>acord</w:t>
            </w:r>
            <w:proofErr w:type="spellEnd"/>
            <w:r w:rsidR="001278C6" w:rsidRPr="00897EE2">
              <w:rPr>
                <w:sz w:val="22"/>
              </w:rPr>
              <w:t>–</w:t>
            </w:r>
            <w:proofErr w:type="spellStart"/>
            <w:r w:rsidR="001278C6" w:rsidRPr="00897EE2">
              <w:rPr>
                <w:sz w:val="22"/>
              </w:rPr>
              <w:t>cadru</w:t>
            </w:r>
            <w:proofErr w:type="spellEnd"/>
            <w:r w:rsidRPr="00897EE2">
              <w:rPr>
                <w:sz w:val="22"/>
              </w:rPr>
              <w:t xml:space="preserve"> de </w:t>
            </w:r>
            <w:proofErr w:type="spellStart"/>
            <w:r w:rsidRPr="00897EE2">
              <w:rPr>
                <w:sz w:val="22"/>
              </w:rPr>
              <w:t>către</w:t>
            </w:r>
            <w:proofErr w:type="spellEnd"/>
            <w:r w:rsidRPr="00897EE2">
              <w:rPr>
                <w:sz w:val="22"/>
              </w:rPr>
              <w:t xml:space="preserve"> </w:t>
            </w:r>
            <w:proofErr w:type="spellStart"/>
            <w:r w:rsidRPr="00897EE2">
              <w:rPr>
                <w:sz w:val="22"/>
              </w:rPr>
              <w:t>cealaltă</w:t>
            </w:r>
            <w:proofErr w:type="spellEnd"/>
            <w:r w:rsidRPr="00897EE2">
              <w:rPr>
                <w:sz w:val="22"/>
              </w:rPr>
              <w:t xml:space="preserve"> </w:t>
            </w:r>
            <w:proofErr w:type="spellStart"/>
            <w:r w:rsidRPr="00897EE2">
              <w:rPr>
                <w:sz w:val="22"/>
              </w:rPr>
              <w:t>parte</w:t>
            </w:r>
            <w:proofErr w:type="spellEnd"/>
            <w:r w:rsidRPr="00897EE2">
              <w:rPr>
                <w:sz w:val="22"/>
              </w:rPr>
              <w:t xml:space="preserve">, cu </w:t>
            </w:r>
            <w:proofErr w:type="spellStart"/>
            <w:r w:rsidRPr="00897EE2">
              <w:rPr>
                <w:sz w:val="22"/>
              </w:rPr>
              <w:t>notificare</w:t>
            </w:r>
            <w:proofErr w:type="spellEnd"/>
            <w:r w:rsidRPr="00897EE2">
              <w:rPr>
                <w:sz w:val="22"/>
              </w:rPr>
              <w:t xml:space="preserve"> </w:t>
            </w:r>
            <w:proofErr w:type="spellStart"/>
            <w:r w:rsidRPr="00897EE2">
              <w:rPr>
                <w:sz w:val="22"/>
              </w:rPr>
              <w:t>prealabilă</w:t>
            </w:r>
            <w:proofErr w:type="spellEnd"/>
            <w:r w:rsidRPr="00897EE2">
              <w:rPr>
                <w:sz w:val="22"/>
              </w:rPr>
              <w:t xml:space="preserve"> de.... </w:t>
            </w:r>
            <w:proofErr w:type="spellStart"/>
            <w:r w:rsidRPr="00897EE2">
              <w:rPr>
                <w:sz w:val="22"/>
              </w:rPr>
              <w:t>zile</w:t>
            </w:r>
            <w:proofErr w:type="spellEnd"/>
            <w:r w:rsidRPr="00897EE2">
              <w:rPr>
                <w:sz w:val="22"/>
              </w:rPr>
              <w:t xml:space="preserve"> a </w:t>
            </w:r>
            <w:proofErr w:type="spellStart"/>
            <w:r w:rsidRPr="00897EE2">
              <w:rPr>
                <w:sz w:val="22"/>
              </w:rPr>
              <w:t>părţii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culpă</w:t>
            </w:r>
            <w:proofErr w:type="spellEnd"/>
            <w:r w:rsidRPr="00897EE2">
              <w:rPr>
                <w:sz w:val="22"/>
              </w:rPr>
              <w:t>.</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proofErr w:type="spellStart"/>
            <w:r w:rsidRPr="00897EE2">
              <w:rPr>
                <w:b/>
                <w:sz w:val="22"/>
              </w:rPr>
              <w:t>Executarea</w:t>
            </w:r>
            <w:proofErr w:type="spellEnd"/>
            <w:r w:rsidRPr="00897EE2">
              <w:rPr>
                <w:b/>
                <w:sz w:val="22"/>
              </w:rPr>
              <w:t xml:space="preserve"> </w:t>
            </w:r>
            <w:proofErr w:type="spellStart"/>
            <w:r w:rsidRPr="00897EE2">
              <w:rPr>
                <w:b/>
                <w:sz w:val="22"/>
              </w:rPr>
              <w:t>contractelor</w:t>
            </w:r>
            <w:proofErr w:type="spellEnd"/>
            <w:r w:rsidRPr="00897EE2">
              <w:rPr>
                <w:b/>
                <w:sz w:val="22"/>
              </w:rPr>
              <w:t xml:space="preserve"> </w:t>
            </w:r>
            <w:proofErr w:type="spellStart"/>
            <w:r w:rsidRPr="00897EE2">
              <w:rPr>
                <w:b/>
                <w:sz w:val="22"/>
              </w:rPr>
              <w:t>subsecvente</w:t>
            </w:r>
            <w:proofErr w:type="spellEnd"/>
            <w:r w:rsidRPr="00897EE2">
              <w:rPr>
                <w:b/>
                <w:sz w:val="22"/>
              </w:rPr>
              <w:t xml:space="preserv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41D6" w:rsidRDefault="006741D6" w:rsidP="00A20ACF">
      <w:r>
        <w:separator/>
      </w:r>
    </w:p>
  </w:endnote>
  <w:endnote w:type="continuationSeparator" w:id="0">
    <w:p w:rsidR="006741D6" w:rsidRDefault="006741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59A1" w:rsidRDefault="001859A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rsidR="001859A1" w:rsidRDefault="00000000">
        <w:pPr>
          <w:pStyle w:val="a4"/>
          <w:jc w:val="right"/>
        </w:pPr>
        <w:r>
          <w:fldChar w:fldCharType="begin"/>
        </w:r>
        <w:r>
          <w:instrText xml:space="preserve"> PAGE   \* MERGEFORMAT </w:instrText>
        </w:r>
        <w:r>
          <w:fldChar w:fldCharType="separate"/>
        </w:r>
        <w:r w:rsidR="008917D3">
          <w:t>5</w:t>
        </w:r>
        <w:r w:rsidR="008917D3">
          <w:t>0</w:t>
        </w:r>
        <w:r>
          <w:fldChar w:fldCharType="end"/>
        </w:r>
      </w:p>
    </w:sdtContent>
  </w:sdt>
  <w:p w:rsidR="001859A1" w:rsidRDefault="001859A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41D6" w:rsidRDefault="006741D6" w:rsidP="00A20ACF">
      <w:r>
        <w:separator/>
      </w:r>
    </w:p>
  </w:footnote>
  <w:footnote w:type="continuationSeparator" w:id="0">
    <w:p w:rsidR="006741D6" w:rsidRDefault="006741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783E5DE4"/>
    <w:lvl w:ilvl="0" w:tplc="54AE183C">
      <w:start w:val="1"/>
      <w:numFmt w:val="decimal"/>
      <w:lvlText w:val="%1."/>
      <w:lvlJc w:val="left"/>
      <w:pPr>
        <w:ind w:left="720" w:hanging="360"/>
      </w:pPr>
      <w:rPr>
        <w:rFonts w:hint="default"/>
        <w:b/>
        <w:color w:val="auto"/>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1214406">
    <w:abstractNumId w:val="32"/>
  </w:num>
  <w:num w:numId="2" w16cid:durableId="151679047">
    <w:abstractNumId w:val="38"/>
  </w:num>
  <w:num w:numId="3" w16cid:durableId="1183670904">
    <w:abstractNumId w:val="28"/>
  </w:num>
  <w:num w:numId="4" w16cid:durableId="1638755916">
    <w:abstractNumId w:val="27"/>
  </w:num>
  <w:num w:numId="5" w16cid:durableId="1461000266">
    <w:abstractNumId w:val="14"/>
  </w:num>
  <w:num w:numId="6" w16cid:durableId="1689943033">
    <w:abstractNumId w:val="17"/>
  </w:num>
  <w:num w:numId="7" w16cid:durableId="172696170">
    <w:abstractNumId w:val="15"/>
  </w:num>
  <w:num w:numId="8" w16cid:durableId="2020690474">
    <w:abstractNumId w:val="7"/>
  </w:num>
  <w:num w:numId="9" w16cid:durableId="1518080395">
    <w:abstractNumId w:val="26"/>
  </w:num>
  <w:num w:numId="10" w16cid:durableId="407193795">
    <w:abstractNumId w:val="11"/>
  </w:num>
  <w:num w:numId="11" w16cid:durableId="1324238662">
    <w:abstractNumId w:val="21"/>
  </w:num>
  <w:num w:numId="12" w16cid:durableId="427506957">
    <w:abstractNumId w:val="22"/>
  </w:num>
  <w:num w:numId="13" w16cid:durableId="1983584553">
    <w:abstractNumId w:val="34"/>
  </w:num>
  <w:num w:numId="14" w16cid:durableId="1986159005">
    <w:abstractNumId w:val="25"/>
  </w:num>
  <w:num w:numId="15" w16cid:durableId="1767533820">
    <w:abstractNumId w:val="6"/>
  </w:num>
  <w:num w:numId="16" w16cid:durableId="802118467">
    <w:abstractNumId w:val="23"/>
  </w:num>
  <w:num w:numId="17" w16cid:durableId="1809593939">
    <w:abstractNumId w:val="9"/>
  </w:num>
  <w:num w:numId="18" w16cid:durableId="1947074702">
    <w:abstractNumId w:val="36"/>
  </w:num>
  <w:num w:numId="19" w16cid:durableId="1746878580">
    <w:abstractNumId w:val="30"/>
  </w:num>
  <w:num w:numId="20" w16cid:durableId="1085539771">
    <w:abstractNumId w:val="10"/>
  </w:num>
  <w:num w:numId="21" w16cid:durableId="1446272660">
    <w:abstractNumId w:val="29"/>
  </w:num>
  <w:num w:numId="22" w16cid:durableId="644243920">
    <w:abstractNumId w:val="18"/>
  </w:num>
  <w:num w:numId="23" w16cid:durableId="1077750468">
    <w:abstractNumId w:val="24"/>
  </w:num>
  <w:num w:numId="24" w16cid:durableId="747850095">
    <w:abstractNumId w:val="20"/>
  </w:num>
  <w:num w:numId="25" w16cid:durableId="1883711505">
    <w:abstractNumId w:val="35"/>
  </w:num>
  <w:num w:numId="26" w16cid:durableId="1425109754">
    <w:abstractNumId w:val="12"/>
  </w:num>
  <w:num w:numId="27" w16cid:durableId="934094420">
    <w:abstractNumId w:val="8"/>
  </w:num>
  <w:num w:numId="28" w16cid:durableId="268313638">
    <w:abstractNumId w:val="19"/>
  </w:num>
  <w:num w:numId="29" w16cid:durableId="674188956">
    <w:abstractNumId w:val="5"/>
  </w:num>
  <w:num w:numId="30" w16cid:durableId="907613779">
    <w:abstractNumId w:val="3"/>
  </w:num>
  <w:num w:numId="31" w16cid:durableId="2105151046">
    <w:abstractNumId w:val="0"/>
  </w:num>
  <w:num w:numId="32" w16cid:durableId="1235237178">
    <w:abstractNumId w:val="2"/>
  </w:num>
  <w:num w:numId="33" w16cid:durableId="1757239429">
    <w:abstractNumId w:val="4"/>
  </w:num>
  <w:num w:numId="34" w16cid:durableId="485322261">
    <w:abstractNumId w:val="1"/>
  </w:num>
  <w:num w:numId="35" w16cid:durableId="446775289">
    <w:abstractNumId w:val="33"/>
  </w:num>
  <w:num w:numId="36" w16cid:durableId="1924801916">
    <w:abstractNumId w:val="16"/>
  </w:num>
  <w:num w:numId="37" w16cid:durableId="1378774583">
    <w:abstractNumId w:val="37"/>
  </w:num>
  <w:num w:numId="38" w16cid:durableId="252395689">
    <w:abstractNumId w:val="31"/>
  </w:num>
  <w:num w:numId="39" w16cid:durableId="420373113">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33"/>
    <w:rsid w:val="0017664F"/>
    <w:rsid w:val="00177A21"/>
    <w:rsid w:val="00183358"/>
    <w:rsid w:val="00183D79"/>
    <w:rsid w:val="0018415A"/>
    <w:rsid w:val="00185148"/>
    <w:rsid w:val="001856BA"/>
    <w:rsid w:val="001859A1"/>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4A2"/>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C4"/>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4F5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00"/>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EC4"/>
    <w:rsid w:val="004E4A66"/>
    <w:rsid w:val="004E5EBB"/>
    <w:rsid w:val="004E625D"/>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1D6"/>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824"/>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797"/>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D3"/>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662"/>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3817"/>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E9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4E01"/>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FE7"/>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1B"/>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83D5D"/>
  <w15:docId w15:val="{A080FA67-CE46-46A1-A61B-158F3A71B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economglodeni@mai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D845-4C5E-43AB-AAFE-808C4EF0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Pages>
  <Words>21402</Words>
  <Characters>121992</Characters>
  <Application>Microsoft Office Word</Application>
  <DocSecurity>0</DocSecurity>
  <Lines>1016</Lines>
  <Paragraphs>286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cp:revision>
  <cp:lastPrinted>2023-03-15T15:01:00Z</cp:lastPrinted>
  <dcterms:created xsi:type="dcterms:W3CDTF">2022-01-27T08:21:00Z</dcterms:created>
  <dcterms:modified xsi:type="dcterms:W3CDTF">2023-03-15T15:07:00Z</dcterms:modified>
</cp:coreProperties>
</file>