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7671C">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7671C">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7671C">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7671C">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7671C">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7671C">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7671C">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7671C">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518F3" w:rsidP="0017671C">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7671C">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7671C">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7671C">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7671C">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14140BC4" w14:textId="77777777" w:rsidR="00DE149E" w:rsidRPr="00FF430B" w:rsidRDefault="00DE149E" w:rsidP="00DE149E">
      <w:pPr>
        <w:rPr>
          <w:lang w:val="ro-MD"/>
        </w:rPr>
      </w:pPr>
    </w:p>
    <w:p w14:paraId="4B52987E" w14:textId="2ABC13C6" w:rsidR="00BF4ECC" w:rsidRPr="00FF430B" w:rsidRDefault="00DE149E" w:rsidP="00F944C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shd w:val="clear" w:color="auto" w:fill="FFFFFF" w:themeFill="background1"/>
          <w:lang w:val="ro-MD" w:eastAsia="ru-RU"/>
        </w:rPr>
        <w:t xml:space="preserve"> </w:t>
      </w:r>
    </w:p>
    <w:p w14:paraId="54C887D5" w14:textId="77777777" w:rsidR="006456FD" w:rsidRPr="00FF430B" w:rsidRDefault="006456FD" w:rsidP="006456FD">
      <w:pPr>
        <w:pStyle w:val="Style3"/>
        <w:tabs>
          <w:tab w:val="left" w:pos="567"/>
        </w:tabs>
        <w:spacing w:before="0" w:beforeAutospacing="0" w:after="0"/>
        <w:ind w:left="0" w:firstLine="0"/>
        <w:rPr>
          <w:rFonts w:eastAsia="PMingLiU"/>
          <w:lang w:val="ro-MD" w:eastAsia="zh-CN"/>
        </w:rPr>
      </w:pPr>
    </w:p>
    <w:p w14:paraId="3FFFD570" w14:textId="77777777" w:rsidR="00BA147A" w:rsidRPr="006442AD" w:rsidRDefault="00BA147A" w:rsidP="00BA147A">
      <w:pPr>
        <w:jc w:val="right"/>
        <w:rPr>
          <w:noProof w:val="0"/>
          <w:sz w:val="18"/>
          <w:szCs w:val="18"/>
          <w:lang w:val="ro-MD"/>
        </w:rPr>
      </w:pPr>
      <w:r w:rsidRPr="006442AD">
        <w:rPr>
          <w:noProof w:val="0"/>
          <w:sz w:val="18"/>
          <w:szCs w:val="18"/>
          <w:lang w:val="ro-MD"/>
        </w:rPr>
        <w:t>Anexa nr. 2</w:t>
      </w:r>
    </w:p>
    <w:p w14:paraId="54ABF3B7" w14:textId="77777777" w:rsidR="00BA147A" w:rsidRPr="006442AD" w:rsidRDefault="00BA147A" w:rsidP="00BA147A">
      <w:pPr>
        <w:jc w:val="right"/>
        <w:rPr>
          <w:noProof w:val="0"/>
          <w:sz w:val="18"/>
          <w:szCs w:val="18"/>
          <w:lang w:val="ro-MD"/>
        </w:rPr>
      </w:pPr>
      <w:r w:rsidRPr="006442AD">
        <w:rPr>
          <w:noProof w:val="0"/>
          <w:sz w:val="18"/>
          <w:szCs w:val="18"/>
          <w:lang w:val="ro-MD"/>
        </w:rPr>
        <w:t>la Documentația standard nr.69</w:t>
      </w:r>
    </w:p>
    <w:p w14:paraId="63B19F00" w14:textId="77777777" w:rsidR="00BA147A" w:rsidRPr="006442AD" w:rsidRDefault="00BA147A" w:rsidP="00BA147A">
      <w:pPr>
        <w:jc w:val="right"/>
        <w:rPr>
          <w:noProof w:val="0"/>
          <w:sz w:val="18"/>
          <w:szCs w:val="18"/>
          <w:lang w:val="ro-MD"/>
        </w:rPr>
      </w:pPr>
      <w:r w:rsidRPr="006442AD">
        <w:rPr>
          <w:noProof w:val="0"/>
          <w:sz w:val="18"/>
          <w:szCs w:val="18"/>
          <w:lang w:val="ro-MD"/>
        </w:rPr>
        <w:t>din 7 mai 2021</w:t>
      </w:r>
    </w:p>
    <w:p w14:paraId="302DB5F1" w14:textId="77777777" w:rsidR="00BA147A" w:rsidRPr="00FF430B" w:rsidRDefault="00BA147A" w:rsidP="00BA147A">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64A9AA74" w14:textId="77777777" w:rsidR="00BA147A" w:rsidRPr="00FF430B" w:rsidRDefault="00BA147A" w:rsidP="00BA147A">
      <w:pPr>
        <w:rPr>
          <w:noProof w:val="0"/>
          <w:sz w:val="20"/>
          <w:szCs w:val="20"/>
          <w:lang w:val="ro-MD" w:eastAsia="ru-RU"/>
        </w:rPr>
      </w:pPr>
    </w:p>
    <w:p w14:paraId="5BFCFE0E" w14:textId="76E75054" w:rsidR="00BA147A" w:rsidRPr="002A048D" w:rsidRDefault="00BA147A" w:rsidP="00BA147A">
      <w:pPr>
        <w:shd w:val="clear" w:color="auto" w:fill="FFFFFF" w:themeFill="background1"/>
        <w:spacing w:before="120"/>
        <w:rPr>
          <w:bCs/>
          <w:noProof w:val="0"/>
          <w:sz w:val="28"/>
          <w:szCs w:val="28"/>
          <w:u w:val="single"/>
          <w:shd w:val="clear" w:color="auto" w:fill="FFFFFF" w:themeFill="background1"/>
          <w:lang w:val="en-US" w:eastAsia="ru-RU"/>
        </w:rPr>
      </w:pPr>
      <w:r w:rsidRPr="00FF430B">
        <w:rPr>
          <w:b/>
          <w:noProof w:val="0"/>
          <w:lang w:val="ro-MD" w:eastAsia="ru-RU"/>
        </w:rPr>
        <w:t xml:space="preserve">privind achiziționarea </w:t>
      </w:r>
      <w:r w:rsidRPr="00C11B6B">
        <w:rPr>
          <w:b/>
          <w:bCs/>
          <w:noProof w:val="0"/>
          <w:sz w:val="28"/>
          <w:szCs w:val="28"/>
          <w:u w:val="single"/>
          <w:shd w:val="clear" w:color="auto" w:fill="FFFFFF" w:themeFill="background1"/>
          <w:lang w:val="ro-MD" w:eastAsia="ru-RU"/>
        </w:rPr>
        <w:t xml:space="preserve">Ремонт группы "Пчёлки" детского сада № 4, мун. </w:t>
      </w:r>
      <w:r w:rsidRPr="00C11B6B">
        <w:rPr>
          <w:b/>
          <w:bCs/>
          <w:noProof w:val="0"/>
          <w:sz w:val="28"/>
          <w:szCs w:val="28"/>
          <w:u w:val="single"/>
          <w:shd w:val="clear" w:color="auto" w:fill="FFFFFF" w:themeFill="background1"/>
          <w:lang w:val="ru-RU" w:eastAsia="ru-RU"/>
        </w:rPr>
        <w:t>Чадыр</w:t>
      </w:r>
      <w:r w:rsidRPr="002A048D">
        <w:rPr>
          <w:b/>
          <w:bCs/>
          <w:noProof w:val="0"/>
          <w:sz w:val="28"/>
          <w:szCs w:val="28"/>
          <w:u w:val="single"/>
          <w:shd w:val="clear" w:color="auto" w:fill="FFFFFF" w:themeFill="background1"/>
          <w:lang w:val="en-US" w:eastAsia="ru-RU"/>
        </w:rPr>
        <w:t>-</w:t>
      </w:r>
      <w:r w:rsidRPr="00C11B6B">
        <w:rPr>
          <w:b/>
          <w:bCs/>
          <w:noProof w:val="0"/>
          <w:sz w:val="28"/>
          <w:szCs w:val="28"/>
          <w:u w:val="single"/>
          <w:shd w:val="clear" w:color="auto" w:fill="FFFFFF" w:themeFill="background1"/>
          <w:lang w:val="ru-RU" w:eastAsia="ru-RU"/>
        </w:rPr>
        <w:t>Лунг</w:t>
      </w:r>
      <w:r w:rsidR="008F0436">
        <w:rPr>
          <w:b/>
          <w:bCs/>
          <w:noProof w:val="0"/>
          <w:sz w:val="28"/>
          <w:szCs w:val="28"/>
          <w:u w:val="single"/>
          <w:shd w:val="clear" w:color="auto" w:fill="FFFFFF" w:themeFill="background1"/>
          <w:lang w:val="ru-RU" w:eastAsia="ru-RU"/>
        </w:rPr>
        <w:t>а</w:t>
      </w:r>
    </w:p>
    <w:p w14:paraId="13AB37BB" w14:textId="77777777" w:rsidR="00BA147A" w:rsidRPr="00BE44F9" w:rsidRDefault="00BA147A" w:rsidP="00BA147A">
      <w:pPr>
        <w:shd w:val="clear" w:color="auto" w:fill="FFFFFF" w:themeFill="background1"/>
        <w:spacing w:before="120"/>
        <w:rPr>
          <w:b/>
          <w:noProof w:val="0"/>
          <w:lang w:val="en-US" w:eastAsia="ru-RU"/>
        </w:rPr>
      </w:pPr>
      <w:r w:rsidRPr="00FF430B">
        <w:rPr>
          <w:b/>
          <w:noProof w:val="0"/>
          <w:lang w:val="ro-MD" w:eastAsia="ru-RU"/>
        </w:rPr>
        <w:br/>
        <w:t>prin procedura de achiziție</w:t>
      </w:r>
      <w:r w:rsidRPr="00BE44F9">
        <w:rPr>
          <w:b/>
          <w:noProof w:val="0"/>
          <w:lang w:val="en-US" w:eastAsia="ru-RU"/>
        </w:rPr>
        <w:t xml:space="preserve"> </w:t>
      </w:r>
      <w:r w:rsidRPr="0063490D">
        <w:rPr>
          <w:noProof w:val="0"/>
          <w:sz w:val="28"/>
          <w:szCs w:val="28"/>
          <w:u w:val="single"/>
          <w:lang w:val="ro-MD" w:eastAsia="ru-RU"/>
        </w:rPr>
        <w:t>Cererea ofertelor de prețuri</w:t>
      </w:r>
      <w:r w:rsidRPr="0063490D">
        <w:rPr>
          <w:b/>
          <w:noProof w:val="0"/>
          <w:sz w:val="28"/>
          <w:szCs w:val="28"/>
          <w:u w:val="single"/>
          <w:lang w:val="ro-MD" w:eastAsia="ru-RU"/>
        </w:rPr>
        <w:br/>
      </w:r>
      <w:r w:rsidRPr="00FF430B">
        <w:rPr>
          <w:noProof w:val="0"/>
          <w:sz w:val="20"/>
          <w:lang w:val="ro-MD" w:eastAsia="ru-RU"/>
        </w:rPr>
        <w:t xml:space="preserve">                                                          (tipul procedurii de achiziție)</w:t>
      </w:r>
    </w:p>
    <w:p w14:paraId="2A85AFD7" w14:textId="77777777" w:rsidR="00BA147A" w:rsidRPr="00C11B6B" w:rsidRDefault="00BA147A" w:rsidP="00BA147A">
      <w:pPr>
        <w:tabs>
          <w:tab w:val="left" w:pos="284"/>
          <w:tab w:val="right" w:pos="9531"/>
        </w:tabs>
        <w:spacing w:before="120"/>
        <w:rPr>
          <w:b/>
          <w:noProof w:val="0"/>
          <w:sz w:val="10"/>
          <w:szCs w:val="10"/>
          <w:lang w:val="en-US"/>
        </w:rPr>
      </w:pPr>
    </w:p>
    <w:p w14:paraId="65B799B4" w14:textId="77777777" w:rsidR="00BA147A" w:rsidRPr="009F3382" w:rsidRDefault="00BA147A" w:rsidP="00BA147A">
      <w:pPr>
        <w:tabs>
          <w:tab w:val="left" w:pos="284"/>
          <w:tab w:val="right" w:pos="9531"/>
        </w:tabs>
        <w:spacing w:before="120"/>
        <w:rPr>
          <w:b/>
          <w:noProof w:val="0"/>
          <w:lang w:val="en-US"/>
        </w:rPr>
      </w:pPr>
      <w:r w:rsidRPr="009F3382">
        <w:rPr>
          <w:b/>
          <w:noProof w:val="0"/>
          <w:lang w:val="en-US"/>
        </w:rPr>
        <w:t xml:space="preserve">*Procedura a fost inclusă în planul de achiziții publice a autorității contractante </w:t>
      </w:r>
      <w:r w:rsidRPr="009F3382">
        <w:rPr>
          <w:bCs/>
          <w:noProof w:val="0"/>
          <w:lang w:val="en-US"/>
        </w:rPr>
        <w:t>(Da/Nu):</w:t>
      </w:r>
      <w:r w:rsidRPr="009F3382">
        <w:rPr>
          <w:b/>
          <w:noProof w:val="0"/>
          <w:lang w:val="en-US"/>
        </w:rPr>
        <w:t xml:space="preserve"> Da </w:t>
      </w:r>
    </w:p>
    <w:p w14:paraId="4F907CFC" w14:textId="77777777" w:rsidR="00BA147A" w:rsidRPr="00C11B6B" w:rsidRDefault="00BA147A" w:rsidP="00BA147A">
      <w:pPr>
        <w:shd w:val="clear" w:color="auto" w:fill="FFFFFF" w:themeFill="background1"/>
        <w:tabs>
          <w:tab w:val="left" w:pos="284"/>
          <w:tab w:val="right" w:pos="426"/>
        </w:tabs>
        <w:spacing w:before="120"/>
        <w:rPr>
          <w:b/>
          <w:noProof w:val="0"/>
          <w:sz w:val="22"/>
          <w:szCs w:val="22"/>
          <w:highlight w:val="green"/>
          <w:lang w:val="en-US"/>
        </w:rPr>
      </w:pPr>
      <w:r w:rsidRPr="009F3382">
        <w:rPr>
          <w:b/>
          <w:noProof w:val="0"/>
          <w:lang w:val="en-US"/>
        </w:rPr>
        <w:t>Link-ul către planul de achiziții publice publicat:</w:t>
      </w:r>
      <w:r w:rsidRPr="009F3382">
        <w:t xml:space="preserve"> </w:t>
      </w:r>
      <w:hyperlink r:id="rId13" w:history="1">
        <w:r w:rsidRPr="00C11B6B">
          <w:rPr>
            <w:rStyle w:val="af3"/>
            <w:sz w:val="22"/>
            <w:szCs w:val="22"/>
          </w:rPr>
          <w:t>https://ceadir-lunga.md/webportal/?q=node/1120</w:t>
        </w:r>
      </w:hyperlink>
      <w:r w:rsidRPr="00C11B6B">
        <w:rPr>
          <w:sz w:val="22"/>
          <w:szCs w:val="22"/>
        </w:rPr>
        <w:t xml:space="preserve"> </w:t>
      </w:r>
    </w:p>
    <w:p w14:paraId="7517AD47" w14:textId="77777777" w:rsidR="00BA147A" w:rsidRPr="00C11B6B" w:rsidRDefault="00BA147A" w:rsidP="00BA147A">
      <w:pPr>
        <w:shd w:val="clear" w:color="auto" w:fill="FFFFFF" w:themeFill="background1"/>
        <w:tabs>
          <w:tab w:val="left" w:pos="284"/>
          <w:tab w:val="right" w:pos="9531"/>
        </w:tabs>
        <w:spacing w:before="120"/>
        <w:ind w:left="284"/>
        <w:rPr>
          <w:b/>
          <w:noProof w:val="0"/>
          <w:sz w:val="10"/>
          <w:szCs w:val="10"/>
          <w:lang w:val="en-US" w:eastAsia="ru-RU"/>
        </w:rPr>
      </w:pPr>
    </w:p>
    <w:p w14:paraId="285F85EA" w14:textId="77777777" w:rsidR="00BA147A" w:rsidRPr="00FF430B" w:rsidRDefault="00BA147A" w:rsidP="00BA147A">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73A12511" w14:textId="77777777" w:rsidR="00BA147A" w:rsidRPr="00122935" w:rsidRDefault="00BA147A" w:rsidP="00BA147A">
      <w:pPr>
        <w:numPr>
          <w:ilvl w:val="0"/>
          <w:numId w:val="23"/>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0817ECD3" w14:textId="77777777" w:rsidR="00BA147A" w:rsidRPr="00FF430B" w:rsidRDefault="00BA147A" w:rsidP="00BA147A">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18E500A5" w14:textId="77777777" w:rsidR="00BA147A" w:rsidRPr="00FF430B" w:rsidRDefault="00BA147A" w:rsidP="00BA147A">
      <w:pPr>
        <w:numPr>
          <w:ilvl w:val="0"/>
          <w:numId w:val="23"/>
        </w:numPr>
        <w:shd w:val="clear" w:color="auto" w:fill="FFFFFF" w:themeFill="background1"/>
        <w:tabs>
          <w:tab w:val="left" w:pos="284"/>
          <w:tab w:val="right" w:pos="9531"/>
        </w:tabs>
        <w:spacing w:before="120"/>
        <w:ind w:left="360"/>
        <w:rPr>
          <w:b/>
          <w:noProof w:val="0"/>
          <w:lang w:val="ro-MD" w:eastAsia="ru-RU"/>
        </w:rPr>
      </w:pPr>
      <w:r w:rsidRPr="00FF430B">
        <w:rPr>
          <w:b/>
          <w:noProof w:val="0"/>
          <w:lang w:val="ro-MD" w:eastAsia="ru-RU"/>
        </w:rPr>
        <w:t xml:space="preserve">Numărul de telefon/fax: </w:t>
      </w:r>
      <w:r w:rsidRPr="00CB2196">
        <w:rPr>
          <w:rFonts w:eastAsia="Calibri"/>
          <w:noProof w:val="0"/>
          <w:u w:val="single"/>
          <w:lang w:val="ru-RU"/>
        </w:rPr>
        <w:t>0(291) 2-04-00 / 0(291) 2-25-04</w:t>
      </w:r>
    </w:p>
    <w:p w14:paraId="245670F1" w14:textId="77777777" w:rsidR="00BA147A" w:rsidRPr="00FF430B" w:rsidRDefault="00BA147A" w:rsidP="00BA147A">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5C35D8">
          <w:rPr>
            <w:rStyle w:val="af3"/>
            <w:noProof w:val="0"/>
            <w:u w:val="none"/>
            <w:shd w:val="clear" w:color="auto" w:fill="FFFFFF" w:themeFill="background1"/>
            <w:lang w:val="en-US" w:eastAsia="ru-RU"/>
          </w:rPr>
          <w:t>primaria.ceadirlunga.achizitii@gmail.com</w:t>
        </w:r>
      </w:hyperlink>
      <w:r w:rsidRPr="005C35D8">
        <w:rPr>
          <w:noProof w:val="0"/>
          <w:shd w:val="clear" w:color="auto" w:fill="FFFFFF" w:themeFill="background1"/>
          <w:lang w:val="en-US" w:eastAsia="ru-RU"/>
        </w:rPr>
        <w:t xml:space="preserve">;  </w:t>
      </w:r>
      <w:hyperlink r:id="rId15" w:history="1">
        <w:r w:rsidRPr="005C35D8">
          <w:rPr>
            <w:rStyle w:val="af3"/>
            <w:noProof w:val="0"/>
            <w:u w:val="none"/>
            <w:shd w:val="clear" w:color="auto" w:fill="FFFFFF" w:themeFill="background1"/>
            <w:lang w:val="en-US" w:eastAsia="ru-RU"/>
          </w:rPr>
          <w:t>https://ceadir-lunga.md/</w:t>
        </w:r>
      </w:hyperlink>
    </w:p>
    <w:p w14:paraId="23378D77" w14:textId="77777777" w:rsidR="00BA147A" w:rsidRPr="00FF430B" w:rsidRDefault="00BA147A" w:rsidP="00BA147A">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253AE5C0" w14:textId="77777777" w:rsidR="00BA147A" w:rsidRPr="00FF430B" w:rsidRDefault="00BA147A" w:rsidP="00BA147A">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5F8CB038" w14:textId="77777777" w:rsidR="00BA147A" w:rsidRPr="00FF430B" w:rsidRDefault="00BA147A" w:rsidP="00BA147A">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BA147A" w:rsidRPr="00EC30C2" w14:paraId="758DC91A" w14:textId="77777777" w:rsidTr="009531B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513A66" w14:textId="77777777" w:rsidR="00BA147A" w:rsidRPr="00FF430B" w:rsidRDefault="00BA147A" w:rsidP="00953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E3A1DAA" w14:textId="77777777" w:rsidR="00BA147A" w:rsidRPr="00FF430B" w:rsidRDefault="00BA147A" w:rsidP="00953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690EEF5" w14:textId="77777777" w:rsidR="00BA147A" w:rsidRPr="00FF430B" w:rsidRDefault="00BA147A" w:rsidP="00953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2BEB92" w14:textId="77777777" w:rsidR="00BA147A" w:rsidRPr="006F056A" w:rsidRDefault="00BA147A" w:rsidP="009531B3">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F90D37" w14:textId="77777777" w:rsidR="00BA147A" w:rsidRPr="006F056A" w:rsidRDefault="00BA147A" w:rsidP="009531B3">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697CD444" w14:textId="77777777" w:rsidR="00BA147A" w:rsidRPr="006F056A" w:rsidRDefault="00BA147A" w:rsidP="009531B3">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4E81402" w14:textId="77777777" w:rsidR="00BA147A" w:rsidRPr="00FF430B" w:rsidRDefault="00BA147A" w:rsidP="00953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65492BB" w14:textId="77777777" w:rsidR="00BA147A" w:rsidRPr="00FF430B" w:rsidRDefault="00BA147A" w:rsidP="00953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A147A" w:rsidRPr="00EC30C2" w14:paraId="5151FA67" w14:textId="77777777" w:rsidTr="009531B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68DAFC" w14:textId="77777777" w:rsidR="00BA147A" w:rsidRPr="003019BA" w:rsidRDefault="00BA147A" w:rsidP="009531B3">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0A5EF27" w14:textId="77777777" w:rsidR="00BA147A" w:rsidRPr="00450E89" w:rsidRDefault="00BA147A" w:rsidP="009531B3">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8D4A3CD" w14:textId="77777777" w:rsidR="00BA147A" w:rsidRPr="0090216A" w:rsidRDefault="00BA147A" w:rsidP="009531B3">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9CDA3E" w14:textId="77777777" w:rsidR="00BA147A" w:rsidRPr="003019BA" w:rsidRDefault="00BA147A" w:rsidP="009531B3">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6D7682" w14:textId="77777777" w:rsidR="00BA147A" w:rsidRDefault="00BA147A" w:rsidP="009531B3">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E6827FB" w14:textId="77777777" w:rsidR="00BA147A" w:rsidRPr="003C6B74" w:rsidRDefault="00BA147A" w:rsidP="009531B3">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CD277FE" w14:textId="77777777" w:rsidR="00BA147A" w:rsidRPr="006F056A" w:rsidRDefault="00BA147A" w:rsidP="009531B3">
            <w:pPr>
              <w:shd w:val="clear" w:color="auto" w:fill="FFFFFF" w:themeFill="background1"/>
              <w:spacing w:before="120"/>
              <w:jc w:val="center"/>
              <w:rPr>
                <w:noProof w:val="0"/>
                <w:lang w:val="ro-MD" w:eastAsia="ru-RU"/>
              </w:rPr>
            </w:pPr>
          </w:p>
        </w:tc>
      </w:tr>
      <w:tr w:rsidR="00BA147A" w:rsidRPr="00EC30C2" w14:paraId="0D41EAE7" w14:textId="77777777" w:rsidTr="009531B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0024EC" w14:textId="77777777" w:rsidR="00BA147A" w:rsidRPr="003019BA" w:rsidRDefault="00BA147A" w:rsidP="009531B3">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0D9553F8" w14:textId="77777777" w:rsidR="00BA147A" w:rsidRPr="00450E89" w:rsidRDefault="00BA147A" w:rsidP="009531B3">
            <w:pPr>
              <w:shd w:val="clear" w:color="auto" w:fill="FFFFFF" w:themeFill="background1"/>
              <w:spacing w:before="120"/>
              <w:jc w:val="center"/>
              <w:rPr>
                <w:noProof w:val="0"/>
                <w:sz w:val="20"/>
                <w:szCs w:val="20"/>
                <w:lang w:val="ro-MD" w:eastAsia="ru-RU"/>
              </w:rPr>
            </w:pPr>
            <w:r w:rsidRPr="00FD4BC5">
              <w:rPr>
                <w:noProof w:val="0"/>
                <w:sz w:val="20"/>
                <w:szCs w:val="20"/>
                <w:lang w:val="ro-MD" w:eastAsia="ru-RU"/>
              </w:rPr>
              <w:t>45000000-7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4C30997" w14:textId="77777777" w:rsidR="00BA147A" w:rsidRPr="00350946" w:rsidRDefault="00BA147A" w:rsidP="009531B3">
            <w:pPr>
              <w:shd w:val="clear" w:color="auto" w:fill="FFFFFF" w:themeFill="background1"/>
              <w:spacing w:before="120"/>
              <w:rPr>
                <w:noProof w:val="0"/>
                <w:sz w:val="22"/>
                <w:szCs w:val="22"/>
                <w:lang w:val="ro-MD" w:eastAsia="ru-RU"/>
              </w:rPr>
            </w:pPr>
            <w:r w:rsidRPr="00C3243D">
              <w:rPr>
                <w:bCs/>
                <w:noProof w:val="0"/>
                <w:sz w:val="22"/>
                <w:szCs w:val="22"/>
                <w:lang w:val="ru-RU" w:eastAsia="ru-RU"/>
              </w:rPr>
              <w:t>Ремонт группы "Пчёлки" детского сада № 4, мун. Чадыр-Лунга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53BE0C" w14:textId="77777777" w:rsidR="00BA147A" w:rsidRPr="003019BA" w:rsidRDefault="00BA147A" w:rsidP="009531B3">
            <w:pPr>
              <w:shd w:val="clear" w:color="auto" w:fill="FFFFFF" w:themeFill="background1"/>
              <w:spacing w:before="120"/>
              <w:jc w:val="center"/>
              <w:rPr>
                <w:noProof w:val="0"/>
                <w:sz w:val="20"/>
                <w:szCs w:val="20"/>
                <w:lang w:val="ro-MD" w:eastAsia="ru-RU"/>
              </w:rPr>
            </w:pPr>
            <w:r w:rsidRPr="003019BA">
              <w:rPr>
                <w:noProof w:val="0"/>
                <w:sz w:val="20"/>
                <w:szCs w:val="20"/>
                <w:lang w:val="ro-MD" w:eastAsia="ru-RU"/>
              </w:rPr>
              <w:t>lucrări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AEA42E" w14:textId="77777777" w:rsidR="00BA147A" w:rsidRDefault="00BA147A" w:rsidP="009531B3">
            <w:pPr>
              <w:shd w:val="clear" w:color="auto" w:fill="FFFFFF" w:themeFill="background1"/>
              <w:spacing w:before="120"/>
              <w:jc w:val="center"/>
              <w:rPr>
                <w:noProof w:val="0"/>
                <w:sz w:val="20"/>
                <w:szCs w:val="20"/>
                <w:lang w:val="ru-RU" w:eastAsia="ru-RU"/>
              </w:rPr>
            </w:pPr>
            <w:r>
              <w:rPr>
                <w:noProof w:val="0"/>
                <w:sz w:val="20"/>
                <w:szCs w:val="20"/>
                <w:lang w:val="ru-RU"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2DD600A" w14:textId="77777777" w:rsidR="00BA147A" w:rsidRPr="003C6B74" w:rsidRDefault="00BA147A" w:rsidP="009531B3">
            <w:pPr>
              <w:shd w:val="clear" w:color="auto" w:fill="FFFFFF" w:themeFill="background1"/>
              <w:spacing w:before="120"/>
              <w:jc w:val="center"/>
              <w:rPr>
                <w:noProof w:val="0"/>
                <w:sz w:val="20"/>
                <w:szCs w:val="20"/>
                <w:lang w:val="ro-MD" w:eastAsia="ru-RU"/>
              </w:rPr>
            </w:pPr>
            <w:r w:rsidRPr="008109FD">
              <w:rPr>
                <w:noProof w:val="0"/>
                <w:sz w:val="20"/>
                <w:szCs w:val="20"/>
                <w:lang w:val="ro-MD" w:eastAsia="ru-RU"/>
              </w:rPr>
              <w:t>Conform caietului</w:t>
            </w:r>
            <w:r w:rsidRPr="008109FD">
              <w:rPr>
                <w:noProof w:val="0"/>
                <w:sz w:val="20"/>
                <w:szCs w:val="2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1BA259D" w14:textId="77777777" w:rsidR="00BA147A" w:rsidRPr="00C3243D" w:rsidRDefault="00BA147A" w:rsidP="009531B3">
            <w:pPr>
              <w:shd w:val="clear" w:color="auto" w:fill="FFFFFF" w:themeFill="background1"/>
              <w:spacing w:before="120"/>
              <w:jc w:val="center"/>
              <w:rPr>
                <w:noProof w:val="0"/>
                <w:lang w:val="ru-RU" w:eastAsia="ru-RU"/>
              </w:rPr>
            </w:pPr>
            <w:r w:rsidRPr="00C3243D">
              <w:rPr>
                <w:noProof w:val="0"/>
                <w:lang w:val="ru-RU" w:eastAsia="ru-RU"/>
              </w:rPr>
              <w:t>753</w:t>
            </w:r>
            <w:r>
              <w:rPr>
                <w:noProof w:val="0"/>
                <w:lang w:val="ru-RU" w:eastAsia="ru-RU"/>
              </w:rPr>
              <w:t> </w:t>
            </w:r>
            <w:r w:rsidRPr="00C3243D">
              <w:rPr>
                <w:noProof w:val="0"/>
                <w:lang w:val="ru-RU" w:eastAsia="ru-RU"/>
              </w:rPr>
              <w:t>345</w:t>
            </w:r>
            <w:r>
              <w:rPr>
                <w:noProof w:val="0"/>
                <w:lang w:val="en-US" w:eastAsia="ru-RU"/>
              </w:rPr>
              <w:t>,</w:t>
            </w:r>
            <w:r>
              <w:rPr>
                <w:noProof w:val="0"/>
                <w:lang w:val="ru-RU" w:eastAsia="ru-RU"/>
              </w:rPr>
              <w:t>00</w:t>
            </w:r>
          </w:p>
        </w:tc>
      </w:tr>
      <w:tr w:rsidR="00BA147A" w:rsidRPr="00EC30C2" w14:paraId="3BE46297" w14:textId="77777777" w:rsidTr="009531B3">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DD64EE" w14:textId="77777777" w:rsidR="00BA147A" w:rsidRPr="006F056A" w:rsidRDefault="00BA147A" w:rsidP="009531B3">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C75BD1A" w14:textId="77777777" w:rsidR="00BA147A" w:rsidRPr="00E67EFF" w:rsidRDefault="00BA147A" w:rsidP="009531B3">
            <w:pPr>
              <w:shd w:val="clear" w:color="auto" w:fill="FFFFFF" w:themeFill="background1"/>
              <w:spacing w:before="120"/>
              <w:jc w:val="center"/>
              <w:rPr>
                <w:b/>
                <w:noProof w:val="0"/>
                <w:lang w:val="ru-RU" w:eastAsia="ru-RU"/>
              </w:rPr>
            </w:pPr>
            <w:r w:rsidRPr="00C3243D">
              <w:rPr>
                <w:b/>
                <w:noProof w:val="0"/>
                <w:lang w:val="ru-RU" w:eastAsia="ru-RU"/>
              </w:rPr>
              <w:t>753 345</w:t>
            </w:r>
            <w:r w:rsidRPr="00E67EFF">
              <w:rPr>
                <w:b/>
                <w:noProof w:val="0"/>
                <w:lang w:val="ru-RU" w:eastAsia="ru-RU"/>
              </w:rPr>
              <w:t>,00</w:t>
            </w:r>
          </w:p>
        </w:tc>
      </w:tr>
    </w:tbl>
    <w:p w14:paraId="43A71405" w14:textId="77777777" w:rsidR="00BA147A" w:rsidRPr="00174E92" w:rsidRDefault="00BA147A" w:rsidP="00BA14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7BB7E37F" w14:textId="77777777" w:rsidR="00BA147A" w:rsidRPr="00174E92" w:rsidRDefault="00BA147A" w:rsidP="00BA147A">
      <w:pPr>
        <w:shd w:val="clear" w:color="auto" w:fill="FFFFFF" w:themeFill="background1"/>
        <w:tabs>
          <w:tab w:val="right" w:pos="426"/>
        </w:tabs>
        <w:spacing w:before="120"/>
        <w:ind w:left="360"/>
        <w:rPr>
          <w:b/>
          <w:noProof w:val="0"/>
          <w:sz w:val="10"/>
          <w:szCs w:val="10"/>
          <w:lang w:val="ro-MD" w:eastAsia="ru-RU"/>
        </w:rPr>
      </w:pPr>
    </w:p>
    <w:p w14:paraId="589F7D9D" w14:textId="77777777" w:rsidR="00BA147A" w:rsidRPr="00FF430B" w:rsidRDefault="00BA147A" w:rsidP="00BA147A">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79A2E140" w14:textId="77777777" w:rsidR="00BA147A" w:rsidRPr="00FF430B" w:rsidRDefault="00BA147A" w:rsidP="00BA147A">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78A83FB2" w14:textId="77777777" w:rsidR="00BA147A" w:rsidRPr="003519E1" w:rsidRDefault="00BA147A" w:rsidP="00BA147A">
      <w:pPr>
        <w:numPr>
          <w:ilvl w:val="0"/>
          <w:numId w:val="24"/>
        </w:numPr>
        <w:shd w:val="clear" w:color="auto" w:fill="FFFFFF" w:themeFill="background1"/>
        <w:tabs>
          <w:tab w:val="right" w:pos="426"/>
        </w:tabs>
        <w:rPr>
          <w:b/>
          <w:noProof w:val="0"/>
          <w:lang w:val="en-US" w:eastAsia="ru-RU"/>
        </w:rPr>
      </w:pPr>
      <w:r w:rsidRPr="003519E1">
        <w:rPr>
          <w:noProof w:val="0"/>
          <w:lang w:val="ro-MD" w:eastAsia="ru-RU"/>
        </w:rPr>
        <w:lastRenderedPageBreak/>
        <w:t>Pentru un singur lot</w:t>
      </w:r>
      <w:r w:rsidRPr="003519E1">
        <w:rPr>
          <w:b/>
          <w:noProof w:val="0"/>
          <w:lang w:val="ro-MD" w:eastAsia="ru-RU"/>
        </w:rPr>
        <w:t>;</w:t>
      </w:r>
      <w:r w:rsidRPr="00CB2196">
        <w:rPr>
          <w:b/>
          <w:lang w:val="ru-RU" w:eastAsia="ru-RU"/>
        </w:rPr>
        <w:t xml:space="preserve"> </w:t>
      </w:r>
      <w:r>
        <w:rPr>
          <w:b/>
          <w:lang w:val="en-US" w:eastAsia="ru-RU"/>
        </w:rPr>
        <w:t xml:space="preserve">     </w:t>
      </w:r>
      <w:r w:rsidRPr="002A7875">
        <w:rPr>
          <w:b/>
          <w:lang w:val="ru-RU" w:eastAsia="ru-RU"/>
        </w:rPr>
        <w:drawing>
          <wp:inline distT="0" distB="0" distL="0" distR="0" wp14:anchorId="193DDD59" wp14:editId="75614F95">
            <wp:extent cx="152400" cy="152400"/>
            <wp:effectExtent l="0" t="0" r="0" b="0"/>
            <wp:docPr id="1" name="Рисунок 1"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9A07BC9" w14:textId="77777777" w:rsidR="00BA147A" w:rsidRPr="003519E1" w:rsidRDefault="00BA147A" w:rsidP="00BA147A">
      <w:pPr>
        <w:numPr>
          <w:ilvl w:val="0"/>
          <w:numId w:val="24"/>
        </w:numPr>
        <w:shd w:val="clear" w:color="auto" w:fill="FFFFFF" w:themeFill="background1"/>
        <w:tabs>
          <w:tab w:val="right" w:pos="426"/>
        </w:tabs>
        <w:rPr>
          <w:noProof w:val="0"/>
          <w:u w:val="single"/>
          <w:lang w:val="en-US" w:eastAsia="ru-RU"/>
        </w:rPr>
      </w:pPr>
      <w:r w:rsidRPr="00FF430B">
        <w:rPr>
          <w:noProof w:val="0"/>
          <w:lang w:val="ro-MD" w:eastAsia="ru-RU"/>
        </w:rPr>
        <w:t>Pentru mai multe loturi;</w:t>
      </w:r>
      <w:r>
        <w:rPr>
          <w:noProof w:val="0"/>
          <w:lang w:val="ru-RU" w:eastAsia="ru-RU"/>
        </w:rPr>
        <w:t xml:space="preserve"> </w:t>
      </w:r>
      <w:r w:rsidRPr="002A7875">
        <w:rPr>
          <w:b/>
          <w:lang w:val="ru-RU" w:eastAsia="ru-RU"/>
        </w:rPr>
        <w:drawing>
          <wp:inline distT="0" distB="0" distL="0" distR="0" wp14:anchorId="3137066F" wp14:editId="26FE9B2E">
            <wp:extent cx="152400" cy="152400"/>
            <wp:effectExtent l="0" t="0" r="0" b="0"/>
            <wp:docPr id="2" name="Рисунок 2"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CB9AC0E" w14:textId="77777777" w:rsidR="00BA147A" w:rsidRPr="00584B0A" w:rsidRDefault="00BA147A" w:rsidP="00BA147A">
      <w:pPr>
        <w:numPr>
          <w:ilvl w:val="0"/>
          <w:numId w:val="24"/>
        </w:numPr>
        <w:shd w:val="clear" w:color="auto" w:fill="FFFFFF" w:themeFill="background1"/>
        <w:tabs>
          <w:tab w:val="right" w:pos="426"/>
        </w:tabs>
        <w:rPr>
          <w:noProof w:val="0"/>
          <w:u w:val="single"/>
          <w:lang w:val="en-US" w:eastAsia="ru-RU"/>
        </w:rPr>
      </w:pPr>
      <w:r w:rsidRPr="00CB2196">
        <w:rPr>
          <w:noProof w:val="0"/>
          <w:lang w:val="ro-MD" w:eastAsia="ru-RU"/>
        </w:rPr>
        <w:t>Pentru toate loturile</w:t>
      </w:r>
      <w:r w:rsidRPr="00FF430B">
        <w:rPr>
          <w:noProof w:val="0"/>
          <w:lang w:val="ro-MD" w:eastAsia="ru-RU"/>
        </w:rPr>
        <w:t>;</w:t>
      </w:r>
      <w:r>
        <w:rPr>
          <w:noProof w:val="0"/>
          <w:lang w:val="ru-RU" w:eastAsia="ru-RU"/>
        </w:rPr>
        <w:t xml:space="preserve"> </w:t>
      </w:r>
      <w:r>
        <w:rPr>
          <w:noProof w:val="0"/>
          <w:lang w:val="en-US" w:eastAsia="ru-RU"/>
        </w:rPr>
        <w:t xml:space="preserve">     </w:t>
      </w:r>
      <w:r w:rsidRPr="002A7875">
        <w:rPr>
          <w:b/>
          <w:lang w:val="ru-RU" w:eastAsia="ru-RU"/>
        </w:rPr>
        <w:drawing>
          <wp:inline distT="0" distB="0" distL="0" distR="0" wp14:anchorId="1093F8CC" wp14:editId="17BC6FB8">
            <wp:extent cx="152400" cy="152400"/>
            <wp:effectExtent l="0" t="0" r="0" b="0"/>
            <wp:docPr id="3" name="Рисунок 3"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0A0A6D5B" w14:textId="77777777" w:rsidR="00BA147A" w:rsidRPr="00FF430B" w:rsidRDefault="00BA147A" w:rsidP="00BA147A">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4D11EE7C" w14:textId="77777777" w:rsidR="00BA147A" w:rsidRPr="00FF430B" w:rsidRDefault="00BA147A" w:rsidP="00BA14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43F6EE41" w14:textId="77777777" w:rsidR="00BA147A" w:rsidRPr="00FF430B" w:rsidRDefault="00BA147A" w:rsidP="00BA147A">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731EF9F8" w14:textId="77777777" w:rsidR="00BA147A" w:rsidRPr="00FF430B" w:rsidRDefault="00BA147A" w:rsidP="00BA147A">
      <w:pPr>
        <w:numPr>
          <w:ilvl w:val="0"/>
          <w:numId w:val="23"/>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tați:</w:t>
      </w:r>
      <w:r>
        <w:rPr>
          <w:noProof w:val="0"/>
          <w:u w:val="single"/>
          <w:lang w:val="en-US" w:eastAsia="ru-RU"/>
        </w:rPr>
        <w:t xml:space="preserve"> 30 de zile calendaristice.</w:t>
      </w:r>
    </w:p>
    <w:p w14:paraId="06688E71" w14:textId="77777777" w:rsidR="00BA147A" w:rsidRPr="00653655" w:rsidRDefault="00BA147A" w:rsidP="00BA147A">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Pr>
          <w:noProof w:val="0"/>
          <w:u w:val="single"/>
          <w:lang w:val="en-US" w:eastAsia="ru-RU"/>
        </w:rPr>
        <w:t xml:space="preserve">31 </w:t>
      </w:r>
      <w:r>
        <w:rPr>
          <w:noProof w:val="0"/>
          <w:u w:val="single"/>
          <w:lang w:val="ru-RU" w:eastAsia="ru-RU"/>
        </w:rPr>
        <w:t>декабря</w:t>
      </w:r>
      <w:r>
        <w:rPr>
          <w:noProof w:val="0"/>
          <w:u w:val="single"/>
          <w:lang w:val="en-US" w:eastAsia="ru-RU"/>
        </w:rPr>
        <w:t xml:space="preserve"> </w:t>
      </w:r>
      <w:r w:rsidRPr="00A75E0B">
        <w:rPr>
          <w:noProof w:val="0"/>
          <w:u w:val="single"/>
          <w:lang w:val="en-US" w:eastAsia="ru-RU"/>
        </w:rPr>
        <w:t>202</w:t>
      </w:r>
      <w:r w:rsidRPr="00A77EDA">
        <w:rPr>
          <w:noProof w:val="0"/>
          <w:u w:val="single"/>
          <w:lang w:val="en-US" w:eastAsia="ru-RU"/>
        </w:rPr>
        <w:t>5</w:t>
      </w:r>
      <w:r>
        <w:rPr>
          <w:noProof w:val="0"/>
          <w:u w:val="single"/>
          <w:lang w:val="ru-RU" w:eastAsia="ru-RU"/>
        </w:rPr>
        <w:t>г</w:t>
      </w:r>
      <w:r w:rsidRPr="003673CE">
        <w:rPr>
          <w:noProof w:val="0"/>
          <w:u w:val="single"/>
          <w:lang w:val="en-US" w:eastAsia="ru-RU"/>
        </w:rPr>
        <w:t>.</w:t>
      </w:r>
    </w:p>
    <w:p w14:paraId="742D3587" w14:textId="77777777" w:rsidR="00BA147A" w:rsidRPr="00640480" w:rsidRDefault="00BA147A" w:rsidP="00BA147A">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640480">
        <w:rPr>
          <w:rFonts w:eastAsia="SimSun"/>
          <w:i/>
          <w:noProof w:val="0"/>
          <w:sz w:val="22"/>
          <w:szCs w:val="22"/>
          <w:u w:val="single"/>
          <w:lang w:val="ru-RU" w:eastAsia="ru-RU"/>
        </w:rPr>
        <w:t>Оферент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оферта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которого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признана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выигравшей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подписывает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договор</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государственных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закупках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w:t>
      </w:r>
      <w:r w:rsidRPr="00640480">
        <w:rPr>
          <w:rFonts w:eastAsia="SimSun"/>
          <w:i/>
          <w:noProof w:val="0"/>
          <w:sz w:val="22"/>
          <w:szCs w:val="22"/>
          <w:u w:val="single"/>
          <w:lang w:val="it-IT" w:eastAsia="ru-RU"/>
        </w:rPr>
        <w:t xml:space="preserve"> 10-</w:t>
      </w:r>
      <w:r w:rsidRPr="00640480">
        <w:rPr>
          <w:rFonts w:eastAsia="SimSun"/>
          <w:i/>
          <w:noProof w:val="0"/>
          <w:sz w:val="22"/>
          <w:szCs w:val="22"/>
          <w:u w:val="single"/>
          <w:lang w:val="ru-RU" w:eastAsia="ru-RU"/>
        </w:rPr>
        <w:t>дневный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срок</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дня</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его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передачи</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подпись</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ст</w:t>
      </w:r>
      <w:r w:rsidRPr="00640480">
        <w:rPr>
          <w:rFonts w:eastAsia="SimSun"/>
          <w:i/>
          <w:noProof w:val="0"/>
          <w:sz w:val="22"/>
          <w:szCs w:val="22"/>
          <w:u w:val="single"/>
          <w:lang w:val="it-IT" w:eastAsia="ru-RU"/>
        </w:rPr>
        <w:t xml:space="preserve">. 31. </w:t>
      </w:r>
      <w:r w:rsidRPr="00640480">
        <w:rPr>
          <w:rFonts w:eastAsia="SimSun"/>
          <w:i/>
          <w:noProof w:val="0"/>
          <w:sz w:val="22"/>
          <w:szCs w:val="22"/>
          <w:u w:val="single"/>
          <w:lang w:val="ru-RU" w:eastAsia="ru-RU"/>
        </w:rPr>
        <w:t>ч. (6) Закона №131/2015)</w:t>
      </w:r>
      <w:r w:rsidRPr="00640480">
        <w:rPr>
          <w:rFonts w:eastAsia="SimSun"/>
          <w:i/>
          <w:noProof w:val="0"/>
          <w:sz w:val="22"/>
          <w:szCs w:val="22"/>
          <w:u w:val="single"/>
          <w:lang w:val="it-IT" w:eastAsia="ru-RU"/>
        </w:rPr>
        <w:t>.</w:t>
      </w:r>
    </w:p>
    <w:p w14:paraId="056B69E4" w14:textId="77777777" w:rsidR="00BA147A" w:rsidRPr="00FF430B" w:rsidRDefault="00BA147A" w:rsidP="00BA147A">
      <w:pPr>
        <w:numPr>
          <w:ilvl w:val="0"/>
          <w:numId w:val="2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04CA0E66" w14:textId="77777777" w:rsidR="00BA147A" w:rsidRPr="00FF430B" w:rsidRDefault="00BA147A" w:rsidP="00BA147A">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569705DE" w14:textId="77777777" w:rsidR="00BA147A" w:rsidRPr="00FF430B" w:rsidRDefault="00BA147A" w:rsidP="00BA14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7AC8F2EE" w14:textId="77777777" w:rsidR="00BA147A" w:rsidRPr="00FF430B" w:rsidRDefault="00BA147A" w:rsidP="00BA147A">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0A1C9A23" w14:textId="77777777" w:rsidR="00BA147A" w:rsidRDefault="00BA147A" w:rsidP="00BA14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0651E5FE" w14:textId="77777777" w:rsidR="00BA147A" w:rsidRPr="00450E89" w:rsidRDefault="00BA147A" w:rsidP="00BA147A">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BA147A" w:rsidRPr="00EC30C2" w14:paraId="76A124BC" w14:textId="77777777" w:rsidTr="009531B3">
        <w:tc>
          <w:tcPr>
            <w:tcW w:w="657" w:type="dxa"/>
            <w:tcBorders>
              <w:top w:val="single" w:sz="12" w:space="0" w:color="auto"/>
              <w:left w:val="single" w:sz="12" w:space="0" w:color="auto"/>
              <w:bottom w:val="single" w:sz="12" w:space="0" w:color="auto"/>
            </w:tcBorders>
            <w:shd w:val="clear" w:color="auto" w:fill="auto"/>
          </w:tcPr>
          <w:p w14:paraId="0EF0FA5F" w14:textId="77777777" w:rsidR="00BA147A" w:rsidRDefault="00BA147A" w:rsidP="009531B3">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4DC1D1B9" w14:textId="77777777" w:rsidR="00BA147A" w:rsidRPr="00326985" w:rsidRDefault="00BA147A" w:rsidP="009531B3">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shd w:val="clear" w:color="auto" w:fill="auto"/>
          </w:tcPr>
          <w:p w14:paraId="1F977D6D" w14:textId="77777777" w:rsidR="00BA147A" w:rsidRPr="00326985" w:rsidRDefault="00BA147A" w:rsidP="009531B3">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shd w:val="clear" w:color="auto" w:fill="auto"/>
          </w:tcPr>
          <w:p w14:paraId="11B38290" w14:textId="77777777" w:rsidR="00BA147A" w:rsidRPr="00326985" w:rsidRDefault="00BA147A" w:rsidP="009531B3">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shd w:val="clear" w:color="auto" w:fill="auto"/>
          </w:tcPr>
          <w:p w14:paraId="2EA47820" w14:textId="77777777" w:rsidR="00BA147A" w:rsidRPr="00326985" w:rsidRDefault="00BA147A" w:rsidP="009531B3">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BA147A" w:rsidRPr="00EC30C2" w14:paraId="1C0E0404" w14:textId="77777777" w:rsidTr="009531B3">
        <w:tc>
          <w:tcPr>
            <w:tcW w:w="657" w:type="dxa"/>
            <w:tcBorders>
              <w:top w:val="single" w:sz="12" w:space="0" w:color="auto"/>
              <w:left w:val="single" w:sz="12" w:space="0" w:color="auto"/>
              <w:bottom w:val="single" w:sz="12" w:space="0" w:color="auto"/>
            </w:tcBorders>
            <w:shd w:val="clear" w:color="auto" w:fill="auto"/>
          </w:tcPr>
          <w:p w14:paraId="1F0B3A95" w14:textId="77777777" w:rsidR="00BA147A" w:rsidRPr="00FF430B" w:rsidRDefault="00BA147A" w:rsidP="009531B3">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shd w:val="clear" w:color="auto" w:fill="auto"/>
          </w:tcPr>
          <w:p w14:paraId="0CD32A64" w14:textId="77777777" w:rsidR="00BA147A" w:rsidRPr="00694F7E" w:rsidRDefault="00BA147A" w:rsidP="009531B3">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BA147A" w:rsidRPr="00EC30C2" w14:paraId="1994B99F" w14:textId="77777777" w:rsidTr="009531B3">
        <w:tc>
          <w:tcPr>
            <w:tcW w:w="657" w:type="dxa"/>
            <w:tcBorders>
              <w:top w:val="single" w:sz="12" w:space="0" w:color="auto"/>
              <w:left w:val="single" w:sz="12" w:space="0" w:color="auto"/>
            </w:tcBorders>
            <w:shd w:val="clear" w:color="auto" w:fill="auto"/>
          </w:tcPr>
          <w:p w14:paraId="60BCBE14"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43D5010C" w14:textId="77777777" w:rsidR="00BA147A" w:rsidRDefault="00BA147A" w:rsidP="009531B3">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5D9605E5" w14:textId="77777777" w:rsidR="00BA147A" w:rsidRPr="00FF430B" w:rsidRDefault="00BA147A" w:rsidP="009531B3">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5F6D088B" w14:textId="77777777" w:rsidR="00BA147A" w:rsidRPr="002340E7" w:rsidRDefault="00BA147A" w:rsidP="009531B3">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74ED9AFA" w14:textId="77777777" w:rsidR="00BA147A" w:rsidRPr="00FF430B" w:rsidRDefault="00BA147A" w:rsidP="009531B3">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5A5F6AE5" w14:textId="77777777" w:rsidR="00BA147A" w:rsidRPr="00FF430B" w:rsidRDefault="00BA147A" w:rsidP="009531B3">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BA147A" w:rsidRPr="00EC30C2" w14:paraId="0600D82F" w14:textId="77777777" w:rsidTr="009531B3">
        <w:tc>
          <w:tcPr>
            <w:tcW w:w="657" w:type="dxa"/>
            <w:tcBorders>
              <w:left w:val="single" w:sz="12" w:space="0" w:color="auto"/>
            </w:tcBorders>
            <w:shd w:val="clear" w:color="auto" w:fill="auto"/>
          </w:tcPr>
          <w:p w14:paraId="79A1C7D9"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E7CCDC9" w14:textId="77777777" w:rsidR="00BA147A" w:rsidRPr="00FF430B" w:rsidRDefault="00BA147A" w:rsidP="009531B3">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24EF7EE6" w14:textId="77777777" w:rsidR="00BA147A" w:rsidRDefault="00BA147A" w:rsidP="009531B3">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12E40018" w14:textId="77777777" w:rsidR="00BA147A" w:rsidRPr="00FF430B" w:rsidRDefault="00BA147A" w:rsidP="009531B3">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4FE45795" w14:textId="77777777" w:rsidR="00BA147A" w:rsidRPr="00FF430B" w:rsidRDefault="00BA147A" w:rsidP="009531B3">
            <w:pPr>
              <w:shd w:val="clear" w:color="auto" w:fill="FFFFFF" w:themeFill="background1"/>
              <w:tabs>
                <w:tab w:val="left" w:pos="612"/>
              </w:tabs>
              <w:spacing w:before="120" w:after="120"/>
              <w:rPr>
                <w:iCs/>
                <w:noProof w:val="0"/>
                <w:lang w:val="ro-MD" w:eastAsia="ru-RU"/>
              </w:rPr>
            </w:pPr>
            <w:r w:rsidRPr="007C6803">
              <w:t>Obligatoriu</w:t>
            </w:r>
          </w:p>
        </w:tc>
      </w:tr>
      <w:tr w:rsidR="00BA147A" w:rsidRPr="00EC30C2" w14:paraId="078247A4" w14:textId="77777777" w:rsidTr="009531B3">
        <w:tc>
          <w:tcPr>
            <w:tcW w:w="657" w:type="dxa"/>
            <w:tcBorders>
              <w:left w:val="single" w:sz="12" w:space="0" w:color="auto"/>
            </w:tcBorders>
            <w:shd w:val="clear" w:color="auto" w:fill="auto"/>
          </w:tcPr>
          <w:p w14:paraId="69722983"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BAF6765" w14:textId="77777777" w:rsidR="00BA147A" w:rsidRPr="00F86557" w:rsidRDefault="00BA147A" w:rsidP="009531B3">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731E819A" w14:textId="77777777" w:rsidR="00BA147A" w:rsidRPr="00E83E99" w:rsidRDefault="00BA147A" w:rsidP="009531B3">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745EF112" w14:textId="77777777" w:rsidR="00BA147A" w:rsidRPr="00C27828" w:rsidRDefault="00BA147A" w:rsidP="009531B3">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795330C1" w14:textId="77777777" w:rsidR="00BA147A" w:rsidRPr="007C6803" w:rsidRDefault="00BA147A" w:rsidP="009531B3">
            <w:pPr>
              <w:shd w:val="clear" w:color="auto" w:fill="FFFFFF" w:themeFill="background1"/>
              <w:tabs>
                <w:tab w:val="left" w:pos="612"/>
              </w:tabs>
              <w:spacing w:before="120" w:after="120"/>
            </w:pPr>
            <w:r w:rsidRPr="00A14E3E">
              <w:t>Obligatoriu</w:t>
            </w:r>
          </w:p>
        </w:tc>
      </w:tr>
      <w:tr w:rsidR="00BA147A" w:rsidRPr="00EC30C2" w14:paraId="61CD106D" w14:textId="77777777" w:rsidTr="009531B3">
        <w:tc>
          <w:tcPr>
            <w:tcW w:w="657" w:type="dxa"/>
            <w:tcBorders>
              <w:left w:val="single" w:sz="12" w:space="0" w:color="auto"/>
            </w:tcBorders>
            <w:shd w:val="clear" w:color="auto" w:fill="auto"/>
          </w:tcPr>
          <w:p w14:paraId="2C0304DE"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ADE8B86" w14:textId="77777777" w:rsidR="00BA147A" w:rsidRPr="00FF430B" w:rsidRDefault="00BA147A" w:rsidP="009531B3">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169B431D" w14:textId="77777777" w:rsidR="00BA147A" w:rsidRPr="00F86557" w:rsidRDefault="00BA147A" w:rsidP="009531B3">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5D6A622F" w14:textId="77777777" w:rsidR="00BA147A" w:rsidRPr="00F86557" w:rsidRDefault="00BA147A" w:rsidP="009531B3">
            <w:pPr>
              <w:spacing w:after="160"/>
              <w:rPr>
                <w:rFonts w:eastAsia="Calibri"/>
                <w:sz w:val="22"/>
                <w:szCs w:val="22"/>
                <w:lang w:eastAsia="en-US"/>
              </w:rPr>
            </w:pPr>
            <w:r w:rsidRPr="00F86557">
              <w:rPr>
                <w:rFonts w:eastAsia="Calibri"/>
                <w:sz w:val="22"/>
                <w:szCs w:val="22"/>
                <w:lang w:val="en-US" w:eastAsia="en-US"/>
              </w:rPr>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55459D2F" w14:textId="77777777" w:rsidR="00BA147A" w:rsidRPr="00FF430B" w:rsidRDefault="00BA147A" w:rsidP="009531B3">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6AABF46E" w14:textId="77777777" w:rsidR="00BA147A" w:rsidRPr="00FF430B" w:rsidRDefault="00BA147A" w:rsidP="009531B3">
            <w:pPr>
              <w:shd w:val="clear" w:color="auto" w:fill="FFFFFF" w:themeFill="background1"/>
              <w:tabs>
                <w:tab w:val="left" w:pos="612"/>
              </w:tabs>
              <w:spacing w:before="120" w:after="120"/>
              <w:rPr>
                <w:iCs/>
                <w:noProof w:val="0"/>
                <w:lang w:val="ro-MD" w:eastAsia="ru-RU"/>
              </w:rPr>
            </w:pPr>
            <w:r w:rsidRPr="007C6803">
              <w:t>Obligatoriu</w:t>
            </w:r>
          </w:p>
        </w:tc>
      </w:tr>
      <w:tr w:rsidR="00BA147A" w:rsidRPr="00EC30C2" w14:paraId="76567FB1" w14:textId="77777777" w:rsidTr="009531B3">
        <w:tc>
          <w:tcPr>
            <w:tcW w:w="657" w:type="dxa"/>
            <w:tcBorders>
              <w:left w:val="single" w:sz="12" w:space="0" w:color="auto"/>
            </w:tcBorders>
            <w:shd w:val="clear" w:color="auto" w:fill="auto"/>
          </w:tcPr>
          <w:p w14:paraId="12FC1817"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C34F2CF" w14:textId="77777777" w:rsidR="00BA147A" w:rsidRPr="001C3999" w:rsidRDefault="00BA147A" w:rsidP="009531B3">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4653E1D7" w14:textId="77777777" w:rsidR="00BA147A" w:rsidRPr="00CC2CE5" w:rsidRDefault="00BA147A" w:rsidP="009531B3">
            <w:pPr>
              <w:spacing w:after="160"/>
              <w:rPr>
                <w:rFonts w:eastAsia="Calibri"/>
                <w:b/>
                <w:sz w:val="22"/>
                <w:szCs w:val="22"/>
                <w:u w:val="single"/>
                <w:lang w:eastAsia="en-US"/>
              </w:rPr>
            </w:pPr>
            <w:r w:rsidRPr="00CC2CE5">
              <w:rPr>
                <w:rFonts w:eastAsia="Calibri"/>
                <w:b/>
                <w:sz w:val="22"/>
                <w:szCs w:val="22"/>
                <w:u w:val="single"/>
                <w:lang w:eastAsia="en-US"/>
              </w:rPr>
              <w:t>Anexa nr. 7</w:t>
            </w:r>
          </w:p>
          <w:p w14:paraId="1B0BCBA6" w14:textId="77777777" w:rsidR="00BA147A" w:rsidRPr="001C3999" w:rsidRDefault="00BA147A" w:rsidP="009531B3">
            <w:pPr>
              <w:spacing w:after="160"/>
              <w:rPr>
                <w:rFonts w:eastAsia="Calibri"/>
                <w:b/>
                <w:sz w:val="22"/>
                <w:szCs w:val="22"/>
              </w:rPr>
            </w:pPr>
            <w:r>
              <w:rPr>
                <w:rFonts w:eastAsia="Calibri"/>
                <w:sz w:val="22"/>
                <w:szCs w:val="22"/>
                <w:lang w:eastAsia="en-US"/>
              </w:rPr>
              <w:lastRenderedPageBreak/>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2E907147"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3F1DEB">
              <w:lastRenderedPageBreak/>
              <w:t>Obligatoriu</w:t>
            </w:r>
          </w:p>
        </w:tc>
      </w:tr>
      <w:tr w:rsidR="00BA147A" w:rsidRPr="00EC30C2" w14:paraId="3E81C34B" w14:textId="77777777" w:rsidTr="009531B3">
        <w:tc>
          <w:tcPr>
            <w:tcW w:w="657" w:type="dxa"/>
            <w:tcBorders>
              <w:left w:val="single" w:sz="12" w:space="0" w:color="auto"/>
            </w:tcBorders>
            <w:shd w:val="clear" w:color="auto" w:fill="auto"/>
          </w:tcPr>
          <w:p w14:paraId="6F6D8D67"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58D69C08" w14:textId="77777777" w:rsidR="00BA147A" w:rsidRPr="001C3999" w:rsidRDefault="00BA147A" w:rsidP="009531B3">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3C2CC33C" w14:textId="77777777" w:rsidR="00BA147A" w:rsidRPr="00CC2CE5" w:rsidRDefault="00BA147A" w:rsidP="009531B3">
            <w:pPr>
              <w:spacing w:after="160"/>
              <w:rPr>
                <w:rFonts w:eastAsia="Calibri"/>
                <w:sz w:val="22"/>
                <w:szCs w:val="22"/>
                <w:u w:val="single"/>
                <w:lang w:eastAsia="en-US"/>
              </w:rPr>
            </w:pPr>
            <w:r w:rsidRPr="00CC2CE5">
              <w:rPr>
                <w:rFonts w:eastAsia="Calibri"/>
                <w:b/>
                <w:sz w:val="22"/>
                <w:szCs w:val="22"/>
                <w:u w:val="single"/>
                <w:lang w:eastAsia="en-US"/>
              </w:rPr>
              <w:t>Anexa nr. 8</w:t>
            </w:r>
          </w:p>
          <w:p w14:paraId="1C4AB6F5" w14:textId="77777777" w:rsidR="00BA147A" w:rsidRPr="002340E7" w:rsidRDefault="00BA147A" w:rsidP="009531B3">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79598687" w14:textId="77777777" w:rsidR="00BA147A" w:rsidRPr="00E15A34" w:rsidRDefault="00BA147A" w:rsidP="009531B3">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7A8AEBB7"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3F1DEB">
              <w:t>Obligatoriu</w:t>
            </w:r>
          </w:p>
        </w:tc>
      </w:tr>
      <w:tr w:rsidR="00BA147A" w:rsidRPr="00EC30C2" w14:paraId="07F74134" w14:textId="77777777" w:rsidTr="009531B3">
        <w:tc>
          <w:tcPr>
            <w:tcW w:w="657" w:type="dxa"/>
            <w:tcBorders>
              <w:top w:val="single" w:sz="12" w:space="0" w:color="auto"/>
              <w:left w:val="single" w:sz="12" w:space="0" w:color="auto"/>
            </w:tcBorders>
            <w:shd w:val="clear" w:color="auto" w:fill="auto"/>
          </w:tcPr>
          <w:p w14:paraId="132DD8CF" w14:textId="77777777" w:rsidR="00BA147A" w:rsidRPr="00601C25" w:rsidRDefault="00BA147A" w:rsidP="009531B3">
            <w:pPr>
              <w:pStyle w:val="a"/>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60E33864" w14:textId="77777777" w:rsidR="00BA147A" w:rsidRPr="00AE1FC4" w:rsidRDefault="00BA147A" w:rsidP="009531B3">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BA147A" w:rsidRPr="00EC30C2" w14:paraId="276A018D" w14:textId="77777777" w:rsidTr="009531B3">
        <w:tc>
          <w:tcPr>
            <w:tcW w:w="657" w:type="dxa"/>
            <w:tcBorders>
              <w:left w:val="single" w:sz="12" w:space="0" w:color="auto"/>
            </w:tcBorders>
            <w:shd w:val="clear" w:color="auto" w:fill="auto"/>
          </w:tcPr>
          <w:p w14:paraId="338D1872"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6EF9BDD" w14:textId="77777777" w:rsidR="00BA147A" w:rsidRPr="001C3999" w:rsidRDefault="00BA147A" w:rsidP="009531B3">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713B4DF1" w14:textId="77777777" w:rsidR="00BA147A" w:rsidRPr="001E6040" w:rsidRDefault="00BA147A" w:rsidP="009531B3">
            <w:pPr>
              <w:spacing w:after="160"/>
              <w:rPr>
                <w:rFonts w:eastAsia="Calibri"/>
                <w:b/>
                <w:sz w:val="22"/>
                <w:szCs w:val="22"/>
                <w:u w:val="single"/>
                <w:lang w:eastAsia="en-US"/>
              </w:rPr>
            </w:pPr>
            <w:r w:rsidRPr="001E6040">
              <w:rPr>
                <w:rFonts w:eastAsia="Calibri"/>
                <w:b/>
                <w:sz w:val="22"/>
                <w:szCs w:val="22"/>
                <w:u w:val="single"/>
                <w:lang w:eastAsia="en-US"/>
              </w:rPr>
              <w:t>Anexa nr. 10</w:t>
            </w:r>
          </w:p>
          <w:p w14:paraId="0B29FC88" w14:textId="77777777" w:rsidR="00BA147A" w:rsidRPr="001C3999" w:rsidRDefault="00BA147A" w:rsidP="009531B3">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64C9A91F"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2922D561" w14:textId="77777777" w:rsidTr="009531B3">
        <w:tc>
          <w:tcPr>
            <w:tcW w:w="657" w:type="dxa"/>
            <w:tcBorders>
              <w:left w:val="single" w:sz="12" w:space="0" w:color="auto"/>
            </w:tcBorders>
            <w:shd w:val="clear" w:color="auto" w:fill="auto"/>
          </w:tcPr>
          <w:p w14:paraId="28CA384B" w14:textId="77777777" w:rsidR="00BA147A" w:rsidRPr="008D7B4C"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0DE6651" w14:textId="77777777" w:rsidR="00BA147A" w:rsidRPr="001E6040" w:rsidRDefault="00BA147A" w:rsidP="009531B3">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1F081FCC" w14:textId="77777777" w:rsidR="00BA147A" w:rsidRDefault="00BA147A" w:rsidP="009531B3">
            <w:pPr>
              <w:spacing w:after="160"/>
              <w:rPr>
                <w:lang w:val="ru-RU" w:eastAsia="en-US"/>
              </w:rPr>
            </w:pPr>
            <w:r w:rsidRPr="00A04E64">
              <w:rPr>
                <w:lang w:val="en-US" w:eastAsia="en-US"/>
              </w:rPr>
              <w:t xml:space="preserve">    </w:t>
            </w:r>
            <w:r>
              <w:rPr>
                <w:lang w:val="ru-RU" w:eastAsia="en-US"/>
              </w:rPr>
              <w:t xml:space="preserve">Руководствуясь ст. 19, ч. (7), Закона №131/2015, закупающий орган извлекает информацию об отсутствии/наличии задолженности по налогам относительно каждого участника тендера </w:t>
            </w:r>
            <w:r w:rsidRPr="00993597">
              <w:rPr>
                <w:lang w:val="ru-RU" w:eastAsia="en-US"/>
              </w:rPr>
              <w:t>через информационный ресурс Государственной налоговой службы</w:t>
            </w:r>
            <w:r>
              <w:rPr>
                <w:lang w:val="ru-RU" w:eastAsia="en-US"/>
              </w:rPr>
              <w:t>.</w:t>
            </w:r>
          </w:p>
          <w:p w14:paraId="15B89E04" w14:textId="77777777" w:rsidR="00BA147A" w:rsidRPr="001E6040" w:rsidRDefault="00BA147A" w:rsidP="009531B3">
            <w:pPr>
              <w:spacing w:after="160"/>
              <w:rPr>
                <w:rFonts w:eastAsia="Calibri"/>
                <w:b/>
                <w:sz w:val="22"/>
                <w:szCs w:val="22"/>
                <w:u w:val="single"/>
              </w:rPr>
            </w:pPr>
            <w:r>
              <w:rPr>
                <w:lang w:val="ru-RU" w:eastAsia="en-US"/>
              </w:rPr>
              <w:t xml:space="preserve">      </w:t>
            </w:r>
            <w:r w:rsidRPr="00A523F5">
              <w:rPr>
                <w:lang w:val="ru-RU" w:eastAsia="en-US"/>
              </w:rPr>
              <w:t>Если на день истечения срока подачи оферт (data termenul limită de depunere a ofertelor) будет выявленно, что у экономического оператора имеется задолженность по налогам, в данном случае экономический оператор</w:t>
            </w:r>
            <w:r>
              <w:rPr>
                <w:lang w:val="ru-RU" w:eastAsia="en-US"/>
              </w:rPr>
              <w:t xml:space="preserve"> дисквалифицируется на основании с</w:t>
            </w:r>
            <w:r w:rsidRPr="00A523F5">
              <w:rPr>
                <w:lang w:val="ru-RU" w:eastAsia="en-US"/>
              </w:rPr>
              <w:t xml:space="preserve">т. 19 ч. (3) п. b) Закона №131/2015: </w:t>
            </w:r>
            <w:r w:rsidRPr="00A523F5">
              <w:rPr>
                <w:i/>
                <w:lang w:val="ru-RU" w:eastAsia="en-US"/>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b) 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w:t>
            </w:r>
            <w:r>
              <w:rPr>
                <w:i/>
                <w:lang w:val="ru-RU" w:eastAsia="en-US"/>
              </w:rPr>
              <w:t>.</w:t>
            </w:r>
          </w:p>
        </w:tc>
        <w:tc>
          <w:tcPr>
            <w:tcW w:w="1842" w:type="dxa"/>
            <w:tcBorders>
              <w:right w:val="single" w:sz="12" w:space="0" w:color="auto"/>
            </w:tcBorders>
          </w:tcPr>
          <w:p w14:paraId="6692CF2D" w14:textId="77777777" w:rsidR="00BA147A" w:rsidRPr="00A96D0A" w:rsidRDefault="00BA147A" w:rsidP="009531B3">
            <w:pPr>
              <w:shd w:val="clear" w:color="auto" w:fill="FFFFFF" w:themeFill="background1"/>
              <w:tabs>
                <w:tab w:val="left" w:pos="612"/>
              </w:tabs>
              <w:spacing w:before="120" w:after="120"/>
            </w:pPr>
            <w:r w:rsidRPr="007C5A0C">
              <w:t>Obligatoriu</w:t>
            </w:r>
          </w:p>
        </w:tc>
      </w:tr>
      <w:tr w:rsidR="00BA147A" w:rsidRPr="00EC30C2" w14:paraId="37542A17" w14:textId="77777777" w:rsidTr="009531B3">
        <w:tc>
          <w:tcPr>
            <w:tcW w:w="657" w:type="dxa"/>
            <w:tcBorders>
              <w:left w:val="single" w:sz="12" w:space="0" w:color="auto"/>
            </w:tcBorders>
            <w:shd w:val="clear" w:color="auto" w:fill="auto"/>
          </w:tcPr>
          <w:p w14:paraId="3860B086"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060C6B0" w14:textId="77777777" w:rsidR="00BA147A" w:rsidRDefault="00BA147A" w:rsidP="009531B3">
            <w:pPr>
              <w:spacing w:after="160"/>
              <w:rPr>
                <w:rFonts w:eastAsia="Calibri"/>
                <w:b/>
                <w:lang w:eastAsia="en-US"/>
              </w:rPr>
            </w:pPr>
            <w:r w:rsidRPr="00F255F0">
              <w:rPr>
                <w:rFonts w:eastAsia="Calibri"/>
                <w:b/>
                <w:lang w:eastAsia="en-US"/>
              </w:rPr>
              <w:t>Declarație privind experiență similară</w:t>
            </w:r>
          </w:p>
          <w:p w14:paraId="4BB34F1D" w14:textId="77777777" w:rsidR="00BA147A" w:rsidRDefault="00BA147A" w:rsidP="009531B3">
            <w:pPr>
              <w:spacing w:after="160"/>
              <w:rPr>
                <w:rFonts w:eastAsia="Calibri"/>
                <w:b/>
                <w:lang w:val="en-US" w:eastAsia="en-US"/>
              </w:rPr>
            </w:pPr>
            <w:r>
              <w:rPr>
                <w:rFonts w:eastAsia="Calibri"/>
                <w:b/>
                <w:lang w:val="en-US" w:eastAsia="en-US"/>
              </w:rPr>
              <w:t xml:space="preserve">sau </w:t>
            </w:r>
          </w:p>
          <w:p w14:paraId="38EEEB12" w14:textId="77777777" w:rsidR="00BA147A" w:rsidRPr="00F255F0" w:rsidRDefault="00BA147A" w:rsidP="009531B3">
            <w:pPr>
              <w:spacing w:after="160"/>
              <w:rPr>
                <w:rFonts w:eastAsia="Calibri"/>
                <w:b/>
                <w:lang w:val="en-US" w:eastAsia="en-US"/>
              </w:rPr>
            </w:pPr>
            <w:r w:rsidRPr="00F255F0">
              <w:rPr>
                <w:rFonts w:eastAsia="Calibri"/>
                <w:b/>
                <w:lang w:val="en-US" w:eastAsia="en-US"/>
              </w:rPr>
              <w:t>Declarație privind lista principalelor lucrări executate în ultimul an de activitate</w:t>
            </w:r>
          </w:p>
          <w:p w14:paraId="40BCDBB8" w14:textId="77777777" w:rsidR="00BA147A" w:rsidRPr="001C3999" w:rsidRDefault="00BA147A" w:rsidP="009531B3">
            <w:pPr>
              <w:shd w:val="clear" w:color="auto" w:fill="FFFFFF" w:themeFill="background1"/>
              <w:tabs>
                <w:tab w:val="left" w:pos="612"/>
              </w:tabs>
              <w:spacing w:before="120" w:after="120"/>
              <w:rPr>
                <w:rFonts w:eastAsia="Calibri"/>
                <w:b/>
              </w:rPr>
            </w:pPr>
          </w:p>
        </w:tc>
        <w:tc>
          <w:tcPr>
            <w:tcW w:w="4536" w:type="dxa"/>
          </w:tcPr>
          <w:p w14:paraId="2845F4F1" w14:textId="77777777" w:rsidR="00BA147A" w:rsidRDefault="00BA147A" w:rsidP="009531B3">
            <w:pPr>
              <w:spacing w:after="160"/>
              <w:rPr>
                <w:rFonts w:eastAsia="Calibri"/>
                <w:b/>
                <w:bCs/>
                <w:iCs/>
                <w:sz w:val="22"/>
                <w:szCs w:val="22"/>
                <w:u w:val="single"/>
                <w:lang w:eastAsia="en-US"/>
              </w:rPr>
            </w:pPr>
            <w:r w:rsidRPr="00B47FCD">
              <w:rPr>
                <w:rFonts w:eastAsia="Calibri"/>
                <w:b/>
                <w:bCs/>
                <w:iCs/>
                <w:sz w:val="22"/>
                <w:szCs w:val="22"/>
                <w:u w:val="single"/>
                <w:lang w:eastAsia="en-US"/>
              </w:rPr>
              <w:t>Anexa nr. 12</w:t>
            </w:r>
          </w:p>
          <w:p w14:paraId="1ED285E3" w14:textId="77777777" w:rsidR="00BA147A" w:rsidRPr="00B47FCD" w:rsidRDefault="00BA147A" w:rsidP="009531B3">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0D67221F" w14:textId="77777777" w:rsidR="00BA147A" w:rsidRDefault="00BA147A" w:rsidP="00BA147A">
            <w:pPr>
              <w:pStyle w:val="a"/>
              <w:numPr>
                <w:ilvl w:val="0"/>
                <w:numId w:val="39"/>
              </w:numPr>
              <w:spacing w:after="160"/>
              <w:rPr>
                <w:rFonts w:eastAsia="Calibri"/>
                <w:bCs/>
                <w:iCs/>
                <w:sz w:val="22"/>
                <w:szCs w:val="22"/>
                <w:lang w:eastAsia="en-US"/>
              </w:rPr>
            </w:pPr>
            <w:r w:rsidRPr="00B47FCD">
              <w:rPr>
                <w:rFonts w:eastAsia="Calibri"/>
                <w:bCs/>
                <w:iCs/>
                <w:sz w:val="22"/>
                <w:szCs w:val="22"/>
                <w:lang w:eastAsia="en-US"/>
              </w:rPr>
              <w:t>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contractului, copia procesului verbal de recepție la terminarea lucrărilor)</w:t>
            </w:r>
          </w:p>
          <w:p w14:paraId="4894ABC5" w14:textId="77777777" w:rsidR="00BA147A" w:rsidRDefault="00BA147A" w:rsidP="009531B3">
            <w:pPr>
              <w:spacing w:after="160"/>
              <w:rPr>
                <w:rFonts w:eastAsia="Calibri"/>
                <w:b/>
                <w:lang w:val="en-US" w:eastAsia="en-US"/>
              </w:rPr>
            </w:pPr>
            <w:r>
              <w:rPr>
                <w:rFonts w:eastAsia="Calibri"/>
                <w:b/>
                <w:lang w:val="en-US" w:eastAsia="en-US"/>
              </w:rPr>
              <w:lastRenderedPageBreak/>
              <w:t xml:space="preserve">sau </w:t>
            </w:r>
          </w:p>
          <w:p w14:paraId="0A8E7A5D" w14:textId="77777777" w:rsidR="00BA147A" w:rsidRDefault="00BA147A" w:rsidP="009531B3">
            <w:pPr>
              <w:spacing w:after="160"/>
              <w:rPr>
                <w:rFonts w:eastAsia="Calibri"/>
                <w:b/>
                <w:bCs/>
                <w:iCs/>
                <w:sz w:val="22"/>
                <w:szCs w:val="22"/>
                <w:u w:val="single"/>
                <w:lang w:eastAsia="en-US"/>
              </w:rPr>
            </w:pPr>
            <w:r w:rsidRPr="00B47FCD">
              <w:rPr>
                <w:rFonts w:eastAsia="Calibri"/>
                <w:b/>
                <w:bCs/>
                <w:iCs/>
                <w:sz w:val="22"/>
                <w:szCs w:val="22"/>
                <w:u w:val="single"/>
                <w:lang w:eastAsia="en-US"/>
              </w:rPr>
              <w:t>Anexa nr. 13</w:t>
            </w:r>
          </w:p>
          <w:p w14:paraId="16F8F471" w14:textId="77777777" w:rsidR="00BA147A" w:rsidRPr="00B47FCD" w:rsidRDefault="00BA147A" w:rsidP="009531B3">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67C63E6F" w14:textId="77777777" w:rsidR="00BA147A" w:rsidRPr="00B47FCD" w:rsidRDefault="00BA147A" w:rsidP="00BA147A">
            <w:pPr>
              <w:pStyle w:val="a"/>
              <w:numPr>
                <w:ilvl w:val="0"/>
                <w:numId w:val="39"/>
              </w:numPr>
              <w:spacing w:after="160"/>
              <w:rPr>
                <w:rFonts w:eastAsia="Calibri"/>
                <w:sz w:val="22"/>
                <w:szCs w:val="22"/>
                <w:lang w:eastAsia="en-US"/>
              </w:rPr>
            </w:pPr>
            <w:r w:rsidRPr="00B47FCD">
              <w:rPr>
                <w:rFonts w:eastAsia="Calibri"/>
                <w:sz w:val="22"/>
                <w:szCs w:val="22"/>
                <w:lang w:eastAsia="en-US"/>
              </w:rPr>
              <w:t xml:space="preserve"> sau valoarea cumulată a tuturor contractelor executate în ultimul an de activitate să fie egală cu sau mai mare decît valoarea viitorului contract. </w:t>
            </w:r>
          </w:p>
          <w:p w14:paraId="3B5608AF" w14:textId="77777777" w:rsidR="00BA147A" w:rsidRPr="00B47FCD" w:rsidRDefault="00BA147A" w:rsidP="009531B3">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6E97EBAD" w14:textId="77777777" w:rsidR="00BA147A" w:rsidRPr="00B47FCD" w:rsidRDefault="00BA147A" w:rsidP="009531B3">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55393E56" w14:textId="77777777" w:rsidR="00BA147A" w:rsidRPr="001C3999" w:rsidRDefault="00BA147A" w:rsidP="009531B3">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10195810"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lastRenderedPageBreak/>
              <w:t>Obligatoriu</w:t>
            </w:r>
          </w:p>
        </w:tc>
      </w:tr>
      <w:tr w:rsidR="00BA147A" w:rsidRPr="00EC30C2" w14:paraId="785B4BAB" w14:textId="77777777" w:rsidTr="009531B3">
        <w:tc>
          <w:tcPr>
            <w:tcW w:w="657" w:type="dxa"/>
            <w:tcBorders>
              <w:left w:val="single" w:sz="12" w:space="0" w:color="auto"/>
            </w:tcBorders>
            <w:shd w:val="clear" w:color="auto" w:fill="auto"/>
          </w:tcPr>
          <w:p w14:paraId="32DF8AC0"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4DAABC9" w14:textId="77777777" w:rsidR="00BA147A" w:rsidRPr="001C3999" w:rsidRDefault="00BA147A" w:rsidP="009531B3">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13FD152A" w14:textId="77777777" w:rsidR="00BA147A" w:rsidRDefault="00BA147A" w:rsidP="009531B3">
            <w:pPr>
              <w:spacing w:after="160"/>
              <w:rPr>
                <w:rFonts w:eastAsia="Calibri"/>
                <w:b/>
                <w:sz w:val="22"/>
                <w:szCs w:val="22"/>
                <w:u w:val="single"/>
              </w:rPr>
            </w:pPr>
            <w:r w:rsidRPr="00D7431C">
              <w:rPr>
                <w:rFonts w:eastAsia="Calibri"/>
                <w:b/>
                <w:sz w:val="22"/>
                <w:szCs w:val="22"/>
                <w:u w:val="single"/>
              </w:rPr>
              <w:t>Anexa nr.14</w:t>
            </w:r>
          </w:p>
          <w:p w14:paraId="6F21A93F" w14:textId="77777777" w:rsidR="00BA147A" w:rsidRPr="00D7431C" w:rsidRDefault="00BA147A" w:rsidP="009531B3">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966D08B"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5D84B469" w14:textId="77777777" w:rsidTr="009531B3">
        <w:tc>
          <w:tcPr>
            <w:tcW w:w="657" w:type="dxa"/>
            <w:tcBorders>
              <w:left w:val="single" w:sz="12" w:space="0" w:color="auto"/>
            </w:tcBorders>
            <w:shd w:val="clear" w:color="auto" w:fill="auto"/>
          </w:tcPr>
          <w:p w14:paraId="6172E3F8"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FA07CE2" w14:textId="77777777" w:rsidR="00BA147A" w:rsidRPr="001C3999" w:rsidRDefault="00BA147A" w:rsidP="009531B3">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1AE3B123" w14:textId="77777777" w:rsidR="00BA147A" w:rsidRDefault="00BA147A" w:rsidP="009531B3">
            <w:pPr>
              <w:spacing w:after="160"/>
              <w:rPr>
                <w:rFonts w:eastAsia="Calibri"/>
                <w:b/>
                <w:sz w:val="22"/>
                <w:szCs w:val="22"/>
                <w:u w:val="single"/>
              </w:rPr>
            </w:pPr>
            <w:r w:rsidRPr="005175CE">
              <w:rPr>
                <w:rFonts w:eastAsia="Calibri"/>
                <w:b/>
                <w:sz w:val="22"/>
                <w:szCs w:val="22"/>
                <w:u w:val="single"/>
              </w:rPr>
              <w:t>Anexa nr.15</w:t>
            </w:r>
          </w:p>
          <w:p w14:paraId="2C0F46AF" w14:textId="77777777" w:rsidR="00BA147A" w:rsidRPr="005175CE" w:rsidRDefault="00BA147A" w:rsidP="009531B3">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61177F8A"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44095D7E" w14:textId="77777777" w:rsidTr="009531B3">
        <w:tc>
          <w:tcPr>
            <w:tcW w:w="657" w:type="dxa"/>
            <w:tcBorders>
              <w:left w:val="single" w:sz="12" w:space="0" w:color="auto"/>
            </w:tcBorders>
            <w:shd w:val="clear" w:color="auto" w:fill="auto"/>
          </w:tcPr>
          <w:p w14:paraId="470A13D5"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8A7BD99" w14:textId="77777777" w:rsidR="00BA147A" w:rsidRPr="001C3999" w:rsidRDefault="00BA147A" w:rsidP="009531B3">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06219404" w14:textId="77777777" w:rsidR="00BA147A" w:rsidRPr="00C93678" w:rsidRDefault="00BA147A" w:rsidP="009531B3">
            <w:pPr>
              <w:rPr>
                <w:b/>
                <w:bCs/>
                <w:iCs/>
                <w:sz w:val="22"/>
                <w:u w:val="single"/>
              </w:rPr>
            </w:pPr>
            <w:r w:rsidRPr="00C93678">
              <w:rPr>
                <w:b/>
                <w:bCs/>
                <w:iCs/>
                <w:sz w:val="22"/>
                <w:u w:val="single"/>
              </w:rPr>
              <w:t>Anexa nr.17</w:t>
            </w:r>
          </w:p>
          <w:p w14:paraId="5138137A" w14:textId="77777777" w:rsidR="00BA147A" w:rsidRPr="00031C27" w:rsidRDefault="00BA147A" w:rsidP="009531B3">
            <w:pPr>
              <w:rPr>
                <w:b/>
                <w:bCs/>
                <w:i/>
                <w:iCs/>
                <w:sz w:val="22"/>
                <w:u w:val="single"/>
              </w:rPr>
            </w:pPr>
          </w:p>
          <w:p w14:paraId="6F5007BC" w14:textId="77777777" w:rsidR="00BA147A" w:rsidRDefault="00BA147A" w:rsidP="009531B3">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6C459E05" w14:textId="77777777" w:rsidR="00BA147A" w:rsidRPr="001C3999" w:rsidRDefault="00BA147A" w:rsidP="009531B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5CC2738"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0EFA65BE" w14:textId="77777777" w:rsidTr="009531B3">
        <w:tc>
          <w:tcPr>
            <w:tcW w:w="657" w:type="dxa"/>
            <w:tcBorders>
              <w:left w:val="single" w:sz="12" w:space="0" w:color="auto"/>
            </w:tcBorders>
            <w:shd w:val="clear" w:color="auto" w:fill="auto"/>
          </w:tcPr>
          <w:p w14:paraId="365495EC"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6084ED5" w14:textId="77777777" w:rsidR="00BA147A" w:rsidRPr="001C3999" w:rsidRDefault="00BA147A" w:rsidP="009531B3">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67C521E2" w14:textId="77777777" w:rsidR="00BA147A" w:rsidRDefault="00BA147A" w:rsidP="009531B3">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10B1D982" w14:textId="77777777" w:rsidR="00BA147A" w:rsidRPr="001C3999" w:rsidRDefault="00BA147A" w:rsidP="009531B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11F2141D"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66580C55" w14:textId="77777777" w:rsidTr="009531B3">
        <w:tc>
          <w:tcPr>
            <w:tcW w:w="657" w:type="dxa"/>
            <w:tcBorders>
              <w:left w:val="single" w:sz="12" w:space="0" w:color="auto"/>
            </w:tcBorders>
            <w:shd w:val="clear" w:color="auto" w:fill="auto"/>
          </w:tcPr>
          <w:p w14:paraId="371DEF42"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2708A86" w14:textId="77777777" w:rsidR="00BA147A" w:rsidRPr="001C3999" w:rsidRDefault="00BA147A" w:rsidP="009531B3">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027EFE77" w14:textId="77777777" w:rsidR="00BA147A" w:rsidRDefault="00BA147A" w:rsidP="009531B3">
            <w:pPr>
              <w:spacing w:after="160"/>
              <w:rPr>
                <w:rFonts w:eastAsia="Calibri"/>
                <w:i/>
                <w:iCs/>
                <w:sz w:val="22"/>
                <w:szCs w:val="22"/>
                <w:lang w:eastAsia="en-US"/>
              </w:rPr>
            </w:pPr>
            <w:r w:rsidRPr="00A80844">
              <w:rPr>
                <w:rFonts w:eastAsia="Calibri"/>
                <w:i/>
                <w:iCs/>
                <w:sz w:val="22"/>
                <w:szCs w:val="22"/>
                <w:lang w:eastAsia="en-US"/>
              </w:rPr>
              <w:t>Raport financiar pentru anul 202</w:t>
            </w:r>
            <w:r>
              <w:rPr>
                <w:rFonts w:eastAsia="Calibri"/>
                <w:i/>
                <w:iCs/>
                <w:sz w:val="22"/>
                <w:szCs w:val="22"/>
                <w:lang w:val="ru-RU" w:eastAsia="en-US"/>
              </w:rPr>
              <w:t>4</w:t>
            </w:r>
            <w:r w:rsidRPr="00A80844">
              <w:rPr>
                <w:rFonts w:eastAsia="Calibri"/>
                <w:i/>
                <w:iCs/>
                <w:sz w:val="22"/>
                <w:szCs w:val="22"/>
                <w:lang w:eastAsia="en-US"/>
              </w:rPr>
              <w:t xml:space="preserve"> </w:t>
            </w:r>
          </w:p>
          <w:p w14:paraId="5CF4CF28" w14:textId="77777777" w:rsidR="00BA147A" w:rsidRPr="001C3999" w:rsidRDefault="00BA147A" w:rsidP="009531B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6BC06A7"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724F4711" w14:textId="77777777" w:rsidTr="009531B3">
        <w:tc>
          <w:tcPr>
            <w:tcW w:w="657" w:type="dxa"/>
            <w:tcBorders>
              <w:left w:val="single" w:sz="12" w:space="0" w:color="auto"/>
            </w:tcBorders>
            <w:shd w:val="clear" w:color="auto" w:fill="auto"/>
          </w:tcPr>
          <w:p w14:paraId="5ADE06A6"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2B1EC1E" w14:textId="77777777" w:rsidR="00BA147A" w:rsidRPr="001C3999" w:rsidRDefault="00BA147A" w:rsidP="009531B3">
            <w:pPr>
              <w:shd w:val="clear" w:color="auto" w:fill="FFFFFF" w:themeFill="background1"/>
              <w:tabs>
                <w:tab w:val="left" w:pos="612"/>
              </w:tabs>
              <w:spacing w:before="120" w:after="120"/>
              <w:rPr>
                <w:rFonts w:eastAsia="Calibri"/>
                <w:b/>
              </w:rPr>
            </w:pPr>
            <w:r w:rsidRPr="00787E92">
              <w:rPr>
                <w:rFonts w:eastAsia="Calibri"/>
                <w:b/>
                <w:lang w:eastAsia="en-US"/>
              </w:rPr>
              <w:t xml:space="preserve">Certificat de atestare tehnică profesională a </w:t>
            </w:r>
            <w:r>
              <w:rPr>
                <w:rFonts w:eastAsia="Calibri"/>
                <w:b/>
                <w:lang w:eastAsia="en-US"/>
              </w:rPr>
              <w:t>responsabil tehnic</w:t>
            </w:r>
          </w:p>
        </w:tc>
        <w:tc>
          <w:tcPr>
            <w:tcW w:w="4536" w:type="dxa"/>
          </w:tcPr>
          <w:p w14:paraId="4EBBFE42" w14:textId="77777777" w:rsidR="00BA147A" w:rsidRPr="001C3999" w:rsidRDefault="00BA147A" w:rsidP="009531B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1D160F22"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0C37CFB9" w14:textId="77777777" w:rsidTr="009531B3">
        <w:tc>
          <w:tcPr>
            <w:tcW w:w="657" w:type="dxa"/>
            <w:tcBorders>
              <w:left w:val="single" w:sz="12" w:space="0" w:color="auto"/>
            </w:tcBorders>
            <w:shd w:val="clear" w:color="auto" w:fill="auto"/>
          </w:tcPr>
          <w:p w14:paraId="66664E76"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DDCE54C" w14:textId="77777777" w:rsidR="00BA147A" w:rsidRPr="001C3999" w:rsidRDefault="00BA147A" w:rsidP="009531B3">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w:t>
            </w:r>
            <w:r w:rsidRPr="007B4FBB">
              <w:rPr>
                <w:rFonts w:eastAsia="Calibri"/>
                <w:b/>
                <w:lang w:val="en-US" w:eastAsia="en-US"/>
              </w:rPr>
              <w:lastRenderedPageBreak/>
              <w:t xml:space="preserve">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1E558C0C" w14:textId="77777777" w:rsidR="00BA147A" w:rsidRDefault="00BA147A" w:rsidP="009531B3">
            <w:pPr>
              <w:spacing w:after="160"/>
              <w:rPr>
                <w:rFonts w:eastAsia="Calibri"/>
                <w:b/>
                <w:sz w:val="22"/>
                <w:szCs w:val="22"/>
                <w:u w:val="single"/>
              </w:rPr>
            </w:pPr>
            <w:r w:rsidRPr="00C93678">
              <w:rPr>
                <w:rFonts w:eastAsia="Calibri"/>
                <w:b/>
                <w:sz w:val="22"/>
                <w:szCs w:val="22"/>
                <w:u w:val="single"/>
              </w:rPr>
              <w:lastRenderedPageBreak/>
              <w:t>Anexa nr.22</w:t>
            </w:r>
          </w:p>
          <w:p w14:paraId="52EA7084" w14:textId="77777777" w:rsidR="00BA147A" w:rsidRPr="002C104F" w:rsidRDefault="00BA147A" w:rsidP="009531B3">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6EB4EB9"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17672EBD" w14:textId="77777777" w:rsidTr="009531B3">
        <w:tc>
          <w:tcPr>
            <w:tcW w:w="657" w:type="dxa"/>
            <w:tcBorders>
              <w:left w:val="single" w:sz="12" w:space="0" w:color="auto"/>
            </w:tcBorders>
            <w:shd w:val="clear" w:color="auto" w:fill="auto"/>
          </w:tcPr>
          <w:p w14:paraId="5428AEBE"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7C49441" w14:textId="77777777" w:rsidR="00BA147A" w:rsidRPr="001C3999" w:rsidRDefault="00BA147A" w:rsidP="009531B3">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0B78444E" w14:textId="77777777" w:rsidR="00BA147A" w:rsidRPr="001C3999" w:rsidRDefault="00BA147A" w:rsidP="009531B3">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1FE10AC7"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7FAC7455" w14:textId="77777777" w:rsidTr="009531B3">
        <w:tc>
          <w:tcPr>
            <w:tcW w:w="657" w:type="dxa"/>
            <w:tcBorders>
              <w:left w:val="single" w:sz="12" w:space="0" w:color="auto"/>
            </w:tcBorders>
            <w:shd w:val="clear" w:color="auto" w:fill="auto"/>
          </w:tcPr>
          <w:p w14:paraId="6C78D635"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2BEAF61" w14:textId="77777777" w:rsidR="00BA147A" w:rsidRPr="00F53799" w:rsidRDefault="00BA147A" w:rsidP="009531B3">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185B0D75" w14:textId="77777777" w:rsidR="00BA147A" w:rsidRDefault="00BA147A" w:rsidP="009531B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82006A9" w14:textId="77777777" w:rsidR="00BA147A" w:rsidRPr="00A96D0A" w:rsidRDefault="00BA147A" w:rsidP="009531B3">
            <w:pPr>
              <w:shd w:val="clear" w:color="auto" w:fill="FFFFFF" w:themeFill="background1"/>
              <w:tabs>
                <w:tab w:val="left" w:pos="612"/>
              </w:tabs>
              <w:spacing w:before="120" w:after="120"/>
            </w:pPr>
            <w:r w:rsidRPr="000B3F4B">
              <w:t>Obligatoriu</w:t>
            </w:r>
          </w:p>
        </w:tc>
      </w:tr>
      <w:tr w:rsidR="00BA147A" w:rsidRPr="00EC30C2" w14:paraId="30140827" w14:textId="77777777" w:rsidTr="009531B3">
        <w:tc>
          <w:tcPr>
            <w:tcW w:w="657" w:type="dxa"/>
            <w:tcBorders>
              <w:left w:val="single" w:sz="12" w:space="0" w:color="auto"/>
            </w:tcBorders>
            <w:shd w:val="clear" w:color="auto" w:fill="auto"/>
          </w:tcPr>
          <w:p w14:paraId="15F7D34C"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F71CC2C" w14:textId="77777777" w:rsidR="00BA147A" w:rsidRPr="000B3F4B" w:rsidRDefault="00BA147A" w:rsidP="009531B3">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w:t>
            </w:r>
          </w:p>
        </w:tc>
        <w:tc>
          <w:tcPr>
            <w:tcW w:w="4536" w:type="dxa"/>
          </w:tcPr>
          <w:p w14:paraId="2BB28B5A" w14:textId="77777777" w:rsidR="00BA147A" w:rsidRDefault="00BA147A" w:rsidP="009531B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B98CD97" w14:textId="77777777" w:rsidR="00BA147A" w:rsidRPr="000B3F4B" w:rsidRDefault="00BA147A" w:rsidP="009531B3">
            <w:pPr>
              <w:shd w:val="clear" w:color="auto" w:fill="FFFFFF" w:themeFill="background1"/>
              <w:tabs>
                <w:tab w:val="left" w:pos="612"/>
              </w:tabs>
              <w:spacing w:before="120" w:after="120"/>
            </w:pPr>
            <w:r w:rsidRPr="00181B17">
              <w:t>Obligatoriu</w:t>
            </w:r>
          </w:p>
        </w:tc>
      </w:tr>
      <w:tr w:rsidR="00BA147A" w:rsidRPr="00EC30C2" w14:paraId="48615EDF" w14:textId="77777777" w:rsidTr="009531B3">
        <w:tc>
          <w:tcPr>
            <w:tcW w:w="657" w:type="dxa"/>
            <w:tcBorders>
              <w:left w:val="single" w:sz="12" w:space="0" w:color="auto"/>
            </w:tcBorders>
            <w:shd w:val="clear" w:color="auto" w:fill="auto"/>
          </w:tcPr>
          <w:p w14:paraId="0B898209"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54E39C9" w14:textId="77777777" w:rsidR="00BA147A" w:rsidRPr="001C3999" w:rsidRDefault="00BA147A" w:rsidP="009531B3">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150B956F" w14:textId="77777777" w:rsidR="00BA147A" w:rsidRDefault="00BA147A" w:rsidP="009531B3">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78708CC0" w14:textId="77777777" w:rsidR="00BA147A" w:rsidRPr="001C3999" w:rsidRDefault="00BA147A" w:rsidP="009531B3">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10D4A241"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5CAA5C99" w14:textId="77777777" w:rsidTr="009531B3">
        <w:tc>
          <w:tcPr>
            <w:tcW w:w="657" w:type="dxa"/>
            <w:tcBorders>
              <w:left w:val="single" w:sz="12" w:space="0" w:color="auto"/>
            </w:tcBorders>
            <w:shd w:val="clear" w:color="auto" w:fill="auto"/>
          </w:tcPr>
          <w:p w14:paraId="5A8160E2"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06EB012" w14:textId="77777777" w:rsidR="00BA147A" w:rsidRPr="00867379" w:rsidRDefault="00BA147A" w:rsidP="009531B3">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21656095" w14:textId="77777777" w:rsidR="00BA147A" w:rsidRPr="001C3999" w:rsidRDefault="00BA147A" w:rsidP="009531B3">
            <w:pPr>
              <w:spacing w:after="160"/>
              <w:rPr>
                <w:rFonts w:eastAsia="Calibri"/>
                <w:b/>
                <w:sz w:val="22"/>
                <w:szCs w:val="22"/>
              </w:rPr>
            </w:pPr>
            <w:r w:rsidRPr="00867379">
              <w:rPr>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42" w:type="dxa"/>
            <w:tcBorders>
              <w:right w:val="single" w:sz="12" w:space="0" w:color="auto"/>
            </w:tcBorders>
          </w:tcPr>
          <w:p w14:paraId="4936F6E4"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r w:rsidR="00BA147A" w:rsidRPr="00EC30C2" w14:paraId="2C2E387A" w14:textId="77777777" w:rsidTr="009531B3">
        <w:tc>
          <w:tcPr>
            <w:tcW w:w="657" w:type="dxa"/>
            <w:tcBorders>
              <w:left w:val="single" w:sz="12" w:space="0" w:color="auto"/>
            </w:tcBorders>
            <w:shd w:val="clear" w:color="auto" w:fill="auto"/>
          </w:tcPr>
          <w:p w14:paraId="0EAF3646" w14:textId="77777777" w:rsidR="00BA147A" w:rsidRPr="00601C25" w:rsidRDefault="00BA147A" w:rsidP="00BA147A">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2C1C2FD" w14:textId="77777777" w:rsidR="00BA147A" w:rsidRPr="001C3999" w:rsidRDefault="00BA147A" w:rsidP="009531B3">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0E626085" w14:textId="77777777" w:rsidR="00BA147A" w:rsidRPr="009E07FE" w:rsidRDefault="00BA147A" w:rsidP="009531B3">
            <w:pPr>
              <w:rPr>
                <w:sz w:val="22"/>
                <w:szCs w:val="22"/>
              </w:rPr>
            </w:pPr>
            <w:r w:rsidRPr="009E07FE">
              <w:rPr>
                <w:sz w:val="22"/>
                <w:szCs w:val="22"/>
              </w:rPr>
              <w:t>Se va prezenta de către ofertantul desemnat câștigător în termen de 5 zile de la data</w:t>
            </w:r>
          </w:p>
          <w:p w14:paraId="6F1D847D" w14:textId="77777777" w:rsidR="00BA147A" w:rsidRPr="001C3999" w:rsidRDefault="00BA147A" w:rsidP="009531B3">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7"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8"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5A7095C3" w14:textId="77777777" w:rsidR="00BA147A" w:rsidRPr="001C3999" w:rsidRDefault="00BA147A" w:rsidP="009531B3">
            <w:pPr>
              <w:shd w:val="clear" w:color="auto" w:fill="FFFFFF" w:themeFill="background1"/>
              <w:tabs>
                <w:tab w:val="left" w:pos="612"/>
              </w:tabs>
              <w:spacing w:before="120" w:after="120"/>
              <w:rPr>
                <w:rFonts w:eastAsia="Calibri"/>
                <w:sz w:val="22"/>
                <w:szCs w:val="22"/>
              </w:rPr>
            </w:pPr>
            <w:r w:rsidRPr="00A96D0A">
              <w:t>Obligatoriu</w:t>
            </w:r>
          </w:p>
        </w:tc>
      </w:tr>
    </w:tbl>
    <w:p w14:paraId="0439639C" w14:textId="77777777" w:rsidR="00BA147A" w:rsidRPr="00E35651" w:rsidRDefault="00BA147A" w:rsidP="00BA147A">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t xml:space="preserve">Garanția pentru ofertă, </w:t>
      </w:r>
      <w:r>
        <w:rPr>
          <w:b/>
          <w:noProof w:val="0"/>
          <w:lang w:val="ro-MD" w:eastAsia="ru-RU"/>
        </w:rPr>
        <w:t xml:space="preserve"> </w:t>
      </w:r>
      <w:r w:rsidRPr="007F48DC">
        <w:rPr>
          <w:noProof w:val="0"/>
          <w:u w:val="single"/>
          <w:lang w:val="ro-MD" w:eastAsia="ru-RU"/>
        </w:rPr>
        <w:t>scrisoare de garanție bancară</w:t>
      </w:r>
      <w:r w:rsidRPr="007F48DC">
        <w:rPr>
          <w:b/>
          <w:noProof w:val="0"/>
          <w:u w:val="single"/>
          <w:lang w:val="ro-MD" w:eastAsia="ru-RU"/>
        </w:rPr>
        <w:t xml:space="preserve"> </w:t>
      </w:r>
      <w:r w:rsidRPr="00E35651">
        <w:rPr>
          <w:noProof w:val="0"/>
          <w:u w:val="single"/>
          <w:lang w:val="en-US" w:eastAsia="ru-RU"/>
        </w:rPr>
        <w:t>emis</w:t>
      </w:r>
      <w:r w:rsidRPr="00E35651">
        <w:rPr>
          <w:noProof w:val="0"/>
          <w:u w:val="single"/>
          <w:lang w:val="ro-MD" w:eastAsia="ru-RU"/>
        </w:rPr>
        <w:t>ă</w:t>
      </w:r>
      <w:r w:rsidRPr="00E35651">
        <w:rPr>
          <w:noProof w:val="0"/>
          <w:u w:val="single"/>
          <w:lang w:val="en-US" w:eastAsia="ru-RU"/>
        </w:rPr>
        <w:t xml:space="preserve"> de o bancă comercială</w:t>
      </w:r>
      <w:r>
        <w:rPr>
          <w:b/>
          <w:i/>
          <w:noProof w:val="0"/>
          <w:lang w:val="en-US" w:eastAsia="ru-RU"/>
        </w:rPr>
        <w:t>,</w:t>
      </w:r>
      <w:r>
        <w:rPr>
          <w:b/>
          <w:noProof w:val="0"/>
          <w:lang w:val="ro-MD" w:eastAsia="ru-RU"/>
        </w:rPr>
        <w:t xml:space="preserve"> </w:t>
      </w:r>
      <w:r w:rsidRPr="00FF430B">
        <w:rPr>
          <w:lang w:val="ro-MD"/>
        </w:rPr>
        <w:t xml:space="preserve"> </w:t>
      </w:r>
      <w:r w:rsidRPr="00751F59">
        <w:rPr>
          <w:lang w:val="ro-MD"/>
        </w:rPr>
        <w:t xml:space="preserve">în </w:t>
      </w:r>
      <w:r w:rsidRPr="00FF430B">
        <w:rPr>
          <w:b/>
          <w:noProof w:val="0"/>
          <w:lang w:val="ro-MD" w:eastAsia="ru-RU"/>
        </w:rPr>
        <w:t>cuantum</w:t>
      </w:r>
      <w:r>
        <w:rPr>
          <w:b/>
          <w:noProof w:val="0"/>
          <w:lang w:val="ro-MD" w:eastAsia="ru-RU"/>
        </w:rPr>
        <w:t xml:space="preserve"> </w:t>
      </w:r>
      <w:r w:rsidRPr="00E35651">
        <w:rPr>
          <w:noProof w:val="0"/>
          <w:u w:val="single"/>
          <w:lang w:val="en-US" w:eastAsia="ru-RU"/>
        </w:rPr>
        <w:t>2% din prețul ofertei fără TVA.</w:t>
      </w:r>
    </w:p>
    <w:p w14:paraId="28AF0F7F" w14:textId="77777777" w:rsidR="00BA147A" w:rsidRPr="00E35651" w:rsidRDefault="00BA147A" w:rsidP="00BA147A">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t>Termenul de garanție a lucrărilorsau serviciilor de proiectare și de lucrări</w:t>
      </w:r>
      <w:r w:rsidRPr="00E3059A">
        <w:rPr>
          <w:b/>
          <w:noProof w:val="0"/>
          <w:lang w:val="en-US" w:eastAsia="ru-RU"/>
        </w:rPr>
        <w:t>:</w:t>
      </w:r>
      <w:r>
        <w:rPr>
          <w:b/>
          <w:noProof w:val="0"/>
          <w:lang w:val="ro-MD" w:eastAsia="ru-RU"/>
        </w:rPr>
        <w:t xml:space="preserve">  </w:t>
      </w:r>
      <w:r w:rsidRPr="00E35651">
        <w:rPr>
          <w:noProof w:val="0"/>
          <w:u w:val="single"/>
          <w:lang w:val="en-US" w:eastAsia="ru-RU"/>
        </w:rPr>
        <w:t>5 ani</w:t>
      </w:r>
      <w:r>
        <w:rPr>
          <w:noProof w:val="0"/>
          <w:u w:val="single"/>
          <w:lang w:val="en-US" w:eastAsia="ru-RU"/>
        </w:rPr>
        <w:t>.</w:t>
      </w:r>
    </w:p>
    <w:p w14:paraId="5EF23AF9" w14:textId="77777777" w:rsidR="00BA147A" w:rsidRPr="009F5EE2" w:rsidRDefault="00BA147A" w:rsidP="00BA147A">
      <w:pPr>
        <w:numPr>
          <w:ilvl w:val="0"/>
          <w:numId w:val="23"/>
        </w:numPr>
        <w:shd w:val="clear" w:color="auto" w:fill="FFFFFF" w:themeFill="background1"/>
        <w:tabs>
          <w:tab w:val="right" w:pos="426"/>
        </w:tabs>
        <w:spacing w:before="120"/>
        <w:ind w:left="360"/>
        <w:rPr>
          <w:noProof w:val="0"/>
          <w:lang w:val="ro-MD" w:eastAsia="ru-RU"/>
        </w:rPr>
      </w:pPr>
      <w:r w:rsidRPr="00FF430B">
        <w:rPr>
          <w:b/>
          <w:noProof w:val="0"/>
          <w:lang w:val="ro-MD" w:eastAsia="ru-RU"/>
        </w:rPr>
        <w:t>Garanția de bună execuție a contractului</w:t>
      </w:r>
      <w:r w:rsidRPr="00CF2758">
        <w:t xml:space="preserve"> </w:t>
      </w:r>
      <w:r>
        <w:rPr>
          <w:noProof w:val="0"/>
          <w:lang w:val="ro-MD" w:eastAsia="ru-RU"/>
        </w:rPr>
        <w:t>____</w:t>
      </w:r>
      <w:r w:rsidRPr="007A7159">
        <w:rPr>
          <w:noProof w:val="0"/>
          <w:u w:val="single"/>
          <w:lang w:val="en-US" w:eastAsia="ru-RU"/>
        </w:rPr>
        <w:t>--</w:t>
      </w:r>
      <w:r>
        <w:rPr>
          <w:noProof w:val="0"/>
          <w:lang w:val="ro-MD" w:eastAsia="ru-RU"/>
        </w:rPr>
        <w:t>____</w:t>
      </w:r>
      <w:r w:rsidRPr="00F7247D">
        <w:rPr>
          <w:b/>
          <w:noProof w:val="0"/>
          <w:lang w:val="ro-MD" w:eastAsia="ru-RU"/>
        </w:rPr>
        <w:t xml:space="preserve">, în cuantum </w:t>
      </w:r>
      <w:r>
        <w:rPr>
          <w:noProof w:val="0"/>
          <w:lang w:val="ro-MD" w:eastAsia="ru-RU"/>
        </w:rPr>
        <w:t>_</w:t>
      </w:r>
      <w:r w:rsidRPr="003C4F42">
        <w:rPr>
          <w:noProof w:val="0"/>
          <w:u w:val="single"/>
          <w:lang w:eastAsia="ru-RU"/>
        </w:rPr>
        <w:t>Nu se aplică</w:t>
      </w:r>
      <w:r w:rsidRPr="009F5EE2">
        <w:rPr>
          <w:noProof w:val="0"/>
          <w:lang w:val="en-US" w:eastAsia="ru-RU"/>
        </w:rPr>
        <w:t>.</w:t>
      </w:r>
    </w:p>
    <w:p w14:paraId="0DCD595F" w14:textId="77777777" w:rsidR="00BA147A" w:rsidRPr="00FF430B" w:rsidRDefault="00BA147A" w:rsidP="00BA14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19EA4F1B" w14:textId="77777777" w:rsidR="00BA147A" w:rsidRPr="00FF430B" w:rsidRDefault="00BA147A" w:rsidP="00BA14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4CE97E1F" w14:textId="77777777" w:rsidR="00BA147A" w:rsidRPr="00CD6EE1" w:rsidRDefault="00BA147A" w:rsidP="00BA147A">
      <w:pPr>
        <w:numPr>
          <w:ilvl w:val="0"/>
          <w:numId w:val="23"/>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349857C2" w14:textId="77777777" w:rsidR="00BA147A" w:rsidRPr="00FF430B" w:rsidRDefault="00BA147A" w:rsidP="00BA147A">
      <w:pPr>
        <w:numPr>
          <w:ilvl w:val="0"/>
          <w:numId w:val="23"/>
        </w:numPr>
        <w:tabs>
          <w:tab w:val="right" w:pos="426"/>
        </w:tabs>
        <w:spacing w:before="120"/>
        <w:ind w:left="360"/>
        <w:rPr>
          <w:b/>
          <w:noProof w:val="0"/>
          <w:lang w:val="ro-MD" w:eastAsia="ru-RU"/>
        </w:rPr>
      </w:pPr>
      <w:bookmarkStart w:id="45" w:name="_Hlk71621175"/>
      <w:r w:rsidRPr="00FF430B">
        <w:rPr>
          <w:b/>
          <w:noProof w:val="0"/>
          <w:lang w:val="ro-MD" w:eastAsia="ru-RU"/>
        </w:rPr>
        <w:t>Ofertele se prezintă în valuta_</w:t>
      </w:r>
      <w:bookmarkEnd w:id="45"/>
      <w:r>
        <w:rPr>
          <w:noProof w:val="0"/>
          <w:u w:val="single"/>
          <w:lang w:val="en-US" w:eastAsia="ru-RU"/>
        </w:rPr>
        <w:t>MDL</w:t>
      </w:r>
    </w:p>
    <w:p w14:paraId="536B87EA" w14:textId="77777777" w:rsidR="00BA147A" w:rsidRPr="00CD6EE1" w:rsidRDefault="00BA147A" w:rsidP="00BA147A">
      <w:pPr>
        <w:numPr>
          <w:ilvl w:val="0"/>
          <w:numId w:val="23"/>
        </w:numPr>
        <w:tabs>
          <w:tab w:val="right" w:pos="426"/>
        </w:tabs>
        <w:spacing w:before="120"/>
        <w:ind w:left="0" w:firstLine="0"/>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5F49FF10" w14:textId="77777777" w:rsidR="00BA147A" w:rsidRPr="00FF430B" w:rsidRDefault="00BA147A" w:rsidP="00BA147A">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BA147A" w:rsidRPr="00EC30C2" w14:paraId="5C87CE3E" w14:textId="77777777" w:rsidTr="009531B3">
        <w:tc>
          <w:tcPr>
            <w:tcW w:w="846" w:type="dxa"/>
            <w:shd w:val="clear" w:color="auto" w:fill="auto"/>
          </w:tcPr>
          <w:p w14:paraId="34CAE799" w14:textId="77777777" w:rsidR="00BA147A" w:rsidRPr="00FF430B" w:rsidRDefault="00BA147A" w:rsidP="009531B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lastRenderedPageBreak/>
              <w:t>Nr. d/o</w:t>
            </w:r>
          </w:p>
        </w:tc>
        <w:tc>
          <w:tcPr>
            <w:tcW w:w="6852" w:type="dxa"/>
            <w:shd w:val="clear" w:color="auto" w:fill="auto"/>
          </w:tcPr>
          <w:p w14:paraId="6723A9CD" w14:textId="77777777" w:rsidR="00BA147A" w:rsidRPr="00FF430B" w:rsidRDefault="00BA147A" w:rsidP="009531B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5E3619C7" w14:textId="77777777" w:rsidR="00BA147A" w:rsidRPr="00FF430B" w:rsidRDefault="00BA147A" w:rsidP="009531B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A147A" w:rsidRPr="00EC30C2" w14:paraId="3710E308" w14:textId="77777777" w:rsidTr="009531B3">
        <w:trPr>
          <w:trHeight w:val="179"/>
        </w:trPr>
        <w:tc>
          <w:tcPr>
            <w:tcW w:w="846" w:type="dxa"/>
            <w:shd w:val="clear" w:color="auto" w:fill="auto"/>
          </w:tcPr>
          <w:p w14:paraId="61001064" w14:textId="77777777" w:rsidR="00BA147A" w:rsidRPr="00AA14DF" w:rsidRDefault="00BA147A" w:rsidP="009531B3">
            <w:pPr>
              <w:shd w:val="clear" w:color="auto" w:fill="FFFFFF" w:themeFill="background1"/>
              <w:tabs>
                <w:tab w:val="left" w:pos="612"/>
              </w:tabs>
              <w:spacing w:before="120" w:after="120"/>
              <w:rPr>
                <w:iCs/>
                <w:noProof w:val="0"/>
                <w:sz w:val="10"/>
                <w:szCs w:val="10"/>
                <w:lang w:val="ro-MD" w:eastAsia="ru-RU"/>
              </w:rPr>
            </w:pPr>
          </w:p>
        </w:tc>
        <w:tc>
          <w:tcPr>
            <w:tcW w:w="6852" w:type="dxa"/>
            <w:shd w:val="clear" w:color="auto" w:fill="auto"/>
          </w:tcPr>
          <w:p w14:paraId="5A81AD6F" w14:textId="77777777" w:rsidR="00BA147A" w:rsidRPr="00AA14DF" w:rsidRDefault="00BA147A" w:rsidP="009531B3">
            <w:pPr>
              <w:shd w:val="clear" w:color="auto" w:fill="FFFFFF" w:themeFill="background1"/>
              <w:tabs>
                <w:tab w:val="left" w:pos="612"/>
              </w:tabs>
              <w:spacing w:before="120" w:after="120"/>
              <w:rPr>
                <w:iCs/>
                <w:noProof w:val="0"/>
                <w:sz w:val="10"/>
                <w:szCs w:val="10"/>
                <w:lang w:val="ro-MD" w:eastAsia="ru-RU"/>
              </w:rPr>
            </w:pPr>
          </w:p>
        </w:tc>
        <w:tc>
          <w:tcPr>
            <w:tcW w:w="1788" w:type="dxa"/>
            <w:shd w:val="clear" w:color="auto" w:fill="auto"/>
          </w:tcPr>
          <w:p w14:paraId="3BE764C0" w14:textId="77777777" w:rsidR="00BA147A" w:rsidRPr="00AA14DF" w:rsidRDefault="00BA147A" w:rsidP="009531B3">
            <w:pPr>
              <w:shd w:val="clear" w:color="auto" w:fill="FFFFFF" w:themeFill="background1"/>
              <w:tabs>
                <w:tab w:val="left" w:pos="612"/>
              </w:tabs>
              <w:spacing w:before="120" w:after="120"/>
              <w:rPr>
                <w:iCs/>
                <w:noProof w:val="0"/>
                <w:sz w:val="10"/>
                <w:szCs w:val="10"/>
                <w:lang w:val="ro-MD" w:eastAsia="ru-RU"/>
              </w:rPr>
            </w:pPr>
          </w:p>
        </w:tc>
      </w:tr>
      <w:tr w:rsidR="00BA147A" w:rsidRPr="00EC30C2" w14:paraId="14B3016E" w14:textId="77777777" w:rsidTr="009531B3">
        <w:tc>
          <w:tcPr>
            <w:tcW w:w="846" w:type="dxa"/>
            <w:shd w:val="clear" w:color="auto" w:fill="auto"/>
          </w:tcPr>
          <w:p w14:paraId="1DE2761C" w14:textId="77777777" w:rsidR="00BA147A" w:rsidRPr="00AA14DF" w:rsidRDefault="00BA147A" w:rsidP="009531B3">
            <w:pPr>
              <w:shd w:val="clear" w:color="auto" w:fill="FFFFFF" w:themeFill="background1"/>
              <w:tabs>
                <w:tab w:val="left" w:pos="612"/>
              </w:tabs>
              <w:spacing w:before="120" w:after="120"/>
              <w:rPr>
                <w:iCs/>
                <w:noProof w:val="0"/>
                <w:sz w:val="10"/>
                <w:szCs w:val="10"/>
                <w:lang w:val="ro-MD" w:eastAsia="ru-RU"/>
              </w:rPr>
            </w:pPr>
          </w:p>
        </w:tc>
        <w:tc>
          <w:tcPr>
            <w:tcW w:w="6852" w:type="dxa"/>
            <w:shd w:val="clear" w:color="auto" w:fill="auto"/>
          </w:tcPr>
          <w:p w14:paraId="13D9DF99" w14:textId="77777777" w:rsidR="00BA147A" w:rsidRPr="00AA14DF" w:rsidRDefault="00BA147A" w:rsidP="009531B3">
            <w:pPr>
              <w:shd w:val="clear" w:color="auto" w:fill="FFFFFF" w:themeFill="background1"/>
              <w:tabs>
                <w:tab w:val="left" w:pos="612"/>
              </w:tabs>
              <w:spacing w:before="120" w:after="120"/>
              <w:rPr>
                <w:iCs/>
                <w:noProof w:val="0"/>
                <w:sz w:val="10"/>
                <w:szCs w:val="10"/>
                <w:lang w:val="ro-MD" w:eastAsia="ru-RU"/>
              </w:rPr>
            </w:pPr>
          </w:p>
        </w:tc>
        <w:tc>
          <w:tcPr>
            <w:tcW w:w="1788" w:type="dxa"/>
            <w:shd w:val="clear" w:color="auto" w:fill="auto"/>
          </w:tcPr>
          <w:p w14:paraId="2863B8BD" w14:textId="77777777" w:rsidR="00BA147A" w:rsidRPr="00AA14DF" w:rsidRDefault="00BA147A" w:rsidP="009531B3">
            <w:pPr>
              <w:shd w:val="clear" w:color="auto" w:fill="FFFFFF" w:themeFill="background1"/>
              <w:tabs>
                <w:tab w:val="left" w:pos="612"/>
              </w:tabs>
              <w:spacing w:before="120" w:after="120"/>
              <w:rPr>
                <w:iCs/>
                <w:noProof w:val="0"/>
                <w:sz w:val="10"/>
                <w:szCs w:val="10"/>
                <w:lang w:val="ro-MD" w:eastAsia="ru-RU"/>
              </w:rPr>
            </w:pPr>
          </w:p>
        </w:tc>
      </w:tr>
    </w:tbl>
    <w:p w14:paraId="324A997A" w14:textId="77777777" w:rsidR="00BA147A" w:rsidRPr="00FF430B" w:rsidRDefault="00BA147A" w:rsidP="00BA14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72EE9FDB" w14:textId="77777777" w:rsidR="00BA147A" w:rsidRPr="00022B0F" w:rsidRDefault="00BA147A" w:rsidP="00BA147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477779C9" w14:textId="77777777" w:rsidR="00BA147A" w:rsidRPr="00FF430B" w:rsidRDefault="00BA147A" w:rsidP="00BA147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4D87FD25" w14:textId="77777777" w:rsidR="00BA147A" w:rsidRPr="000A39D8" w:rsidRDefault="00BA147A" w:rsidP="00BA147A">
      <w:pPr>
        <w:numPr>
          <w:ilvl w:val="0"/>
          <w:numId w:val="23"/>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75074835" w14:textId="77777777" w:rsidR="00BA147A" w:rsidRPr="00FF430B" w:rsidRDefault="00BA147A" w:rsidP="00BA147A">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336A1C4E" w14:textId="77777777" w:rsidR="00BA147A" w:rsidRPr="00664F24" w:rsidRDefault="00BA147A" w:rsidP="00BA147A">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08CCAA57" w14:textId="77777777" w:rsidR="00BA147A" w:rsidRPr="00FF430B" w:rsidRDefault="00BA147A" w:rsidP="00BA147A">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2EAF8274" w14:textId="77777777" w:rsidR="00BA147A" w:rsidRPr="0066535F" w:rsidRDefault="00BA147A" w:rsidP="00BA147A">
      <w:pPr>
        <w:numPr>
          <w:ilvl w:val="0"/>
          <w:numId w:val="23"/>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1E2C747C" w14:textId="77777777" w:rsidR="00BA147A" w:rsidRPr="00FF430B" w:rsidRDefault="00BA147A" w:rsidP="00BA14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2A7D7272" w14:textId="77777777" w:rsidR="00BA147A" w:rsidRDefault="00BA147A" w:rsidP="00BA147A">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299C3823" w14:textId="77777777" w:rsidR="00BA147A" w:rsidRPr="00FF430B" w:rsidRDefault="00BA147A" w:rsidP="00BA147A">
      <w:pPr>
        <w:shd w:val="clear" w:color="auto" w:fill="FFFFFF" w:themeFill="background1"/>
        <w:tabs>
          <w:tab w:val="right" w:pos="426"/>
        </w:tabs>
        <w:ind w:left="1980"/>
        <w:contextualSpacing/>
        <w:jc w:val="center"/>
        <w:rPr>
          <w:noProof w:val="0"/>
          <w:sz w:val="20"/>
          <w:lang w:val="ro-MD" w:eastAsia="ru-RU"/>
        </w:rPr>
      </w:pPr>
    </w:p>
    <w:p w14:paraId="69225D72" w14:textId="77777777" w:rsidR="00BA147A" w:rsidRPr="00FF430B" w:rsidRDefault="00BA147A" w:rsidP="00BA14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667CA3C" w14:textId="77777777" w:rsidR="00BA147A" w:rsidRPr="00FF430B" w:rsidRDefault="00BA147A" w:rsidP="00BA147A">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6C6483F" w14:textId="77777777" w:rsidR="00BA147A" w:rsidRPr="00FF430B" w:rsidRDefault="00BA147A" w:rsidP="00BA147A">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FCE7AAA" w14:textId="77777777" w:rsidR="00BA147A" w:rsidRPr="00FF430B" w:rsidRDefault="00BA147A" w:rsidP="00BA147A">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5F44CD88" w14:textId="77777777" w:rsidR="00BA147A" w:rsidRPr="0027321F" w:rsidRDefault="00BA147A" w:rsidP="00BA14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6D8DCB52" w14:textId="77777777" w:rsidR="00BA147A" w:rsidRPr="0027321F" w:rsidRDefault="00BA147A" w:rsidP="00BA147A">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73BDFEB9" w14:textId="77777777" w:rsidR="00BA147A" w:rsidRPr="0027321F" w:rsidRDefault="00BA147A" w:rsidP="00BA147A">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w:t>
      </w:r>
      <w:r w:rsidRPr="0027321F">
        <w:rPr>
          <w:noProof w:val="0"/>
          <w:u w:val="single"/>
          <w:lang w:eastAsia="ru-RU"/>
        </w:rPr>
        <w:t xml:space="preserve"> </w:t>
      </w:r>
      <w:r w:rsidRPr="0027321F">
        <w:rPr>
          <w:noProof w:val="0"/>
          <w:u w:val="single"/>
          <w:shd w:val="clear" w:color="auto" w:fill="FFFFFF" w:themeFill="background1"/>
          <w:lang w:eastAsia="ru-RU"/>
        </w:rPr>
        <w:t>Nu se aplică.</w:t>
      </w:r>
    </w:p>
    <w:p w14:paraId="5AE1FBD0" w14:textId="77777777" w:rsidR="00BA147A" w:rsidRPr="00FF430B" w:rsidRDefault="00BA147A" w:rsidP="00BA14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2A86371A" w14:textId="77777777" w:rsidR="00BA147A" w:rsidRPr="00FF430B" w:rsidRDefault="00BA147A" w:rsidP="00BA14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A147A" w:rsidRPr="00EC30C2" w14:paraId="7F5D00FC" w14:textId="77777777" w:rsidTr="009531B3">
        <w:tc>
          <w:tcPr>
            <w:tcW w:w="5274" w:type="dxa"/>
            <w:shd w:val="clear" w:color="auto" w:fill="FFFFFF" w:themeFill="background1"/>
          </w:tcPr>
          <w:p w14:paraId="79FCA06E" w14:textId="77777777" w:rsidR="00BA147A" w:rsidRPr="00FF430B" w:rsidRDefault="00BA147A" w:rsidP="009531B3">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6BA3A0CE" w14:textId="77777777" w:rsidR="00BA147A" w:rsidRPr="00FF430B" w:rsidRDefault="00BA147A" w:rsidP="009531B3">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A147A" w:rsidRPr="00EC30C2" w14:paraId="6B8575D4" w14:textId="77777777" w:rsidTr="009531B3">
        <w:tc>
          <w:tcPr>
            <w:tcW w:w="5274" w:type="dxa"/>
            <w:shd w:val="clear" w:color="auto" w:fill="FFFFFF" w:themeFill="background1"/>
          </w:tcPr>
          <w:p w14:paraId="2DFBB105" w14:textId="77777777" w:rsidR="00BA147A" w:rsidRPr="00FF430B" w:rsidRDefault="00BA147A" w:rsidP="009531B3">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BC2CED4" w14:textId="77777777" w:rsidR="00BA147A" w:rsidRPr="00FF430B" w:rsidRDefault="00BA147A" w:rsidP="009531B3">
            <w:pPr>
              <w:shd w:val="clear" w:color="auto" w:fill="FFFFFF" w:themeFill="background1"/>
              <w:tabs>
                <w:tab w:val="right" w:pos="426"/>
              </w:tabs>
              <w:rPr>
                <w:noProof w:val="0"/>
                <w:lang w:val="ro-MD" w:eastAsia="ru-RU"/>
              </w:rPr>
            </w:pPr>
            <w:r>
              <w:rPr>
                <w:noProof w:val="0"/>
                <w:lang w:val="ro-MD" w:eastAsia="ru-RU"/>
              </w:rPr>
              <w:t>da</w:t>
            </w:r>
          </w:p>
        </w:tc>
      </w:tr>
      <w:tr w:rsidR="00BA147A" w:rsidRPr="00EC30C2" w14:paraId="72778E75" w14:textId="77777777" w:rsidTr="009531B3">
        <w:tc>
          <w:tcPr>
            <w:tcW w:w="5274" w:type="dxa"/>
            <w:shd w:val="clear" w:color="auto" w:fill="FFFFFF" w:themeFill="background1"/>
          </w:tcPr>
          <w:p w14:paraId="7A06258C" w14:textId="77777777" w:rsidR="00BA147A" w:rsidRPr="00FF430B" w:rsidRDefault="00BA147A" w:rsidP="009531B3">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58DB5C7A" w14:textId="77777777" w:rsidR="00BA147A" w:rsidRPr="00FF430B" w:rsidRDefault="00BA147A" w:rsidP="009531B3">
            <w:pPr>
              <w:shd w:val="clear" w:color="auto" w:fill="FFFFFF" w:themeFill="background1"/>
              <w:tabs>
                <w:tab w:val="right" w:pos="426"/>
              </w:tabs>
              <w:rPr>
                <w:noProof w:val="0"/>
                <w:lang w:val="ro-MD" w:eastAsia="ru-RU"/>
              </w:rPr>
            </w:pPr>
            <w:r>
              <w:rPr>
                <w:noProof w:val="0"/>
                <w:lang w:val="ro-MD" w:eastAsia="ru-RU"/>
              </w:rPr>
              <w:t xml:space="preserve">nu </w:t>
            </w:r>
          </w:p>
        </w:tc>
      </w:tr>
      <w:tr w:rsidR="00BA147A" w:rsidRPr="00EC30C2" w14:paraId="1E950B08" w14:textId="77777777" w:rsidTr="009531B3">
        <w:tc>
          <w:tcPr>
            <w:tcW w:w="5274" w:type="dxa"/>
            <w:shd w:val="clear" w:color="auto" w:fill="FFFFFF" w:themeFill="background1"/>
          </w:tcPr>
          <w:p w14:paraId="6FA10C0C" w14:textId="77777777" w:rsidR="00BA147A" w:rsidRPr="00FF430B" w:rsidRDefault="00BA147A" w:rsidP="009531B3">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05817C8" w14:textId="77777777" w:rsidR="00BA147A" w:rsidRPr="00FF430B" w:rsidRDefault="00BA147A" w:rsidP="009531B3">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BA147A" w:rsidRPr="00EC30C2" w14:paraId="012F39D0" w14:textId="77777777" w:rsidTr="009531B3">
        <w:trPr>
          <w:trHeight w:val="77"/>
        </w:trPr>
        <w:tc>
          <w:tcPr>
            <w:tcW w:w="5274" w:type="dxa"/>
            <w:shd w:val="clear" w:color="auto" w:fill="FFFFFF" w:themeFill="background1"/>
          </w:tcPr>
          <w:p w14:paraId="56D4EE4C" w14:textId="77777777" w:rsidR="00BA147A" w:rsidRPr="00FF430B" w:rsidRDefault="00BA147A" w:rsidP="009531B3">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41C6C2E2" w14:textId="77777777" w:rsidR="00BA147A" w:rsidRPr="00FF430B" w:rsidRDefault="00BA147A" w:rsidP="009531B3">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0BC98EA6" w14:textId="77777777" w:rsidR="00BA147A" w:rsidRPr="00FF430B" w:rsidRDefault="00BA147A" w:rsidP="00BA14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4E721E9E" w14:textId="77777777" w:rsidR="00BA147A" w:rsidRPr="00FF430B" w:rsidRDefault="00BA147A" w:rsidP="00BA147A">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0B0D6E1A" w14:textId="77777777" w:rsidR="00BA147A" w:rsidRPr="00FF430B" w:rsidRDefault="00BA147A" w:rsidP="00BA14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D459D62" w14:textId="77777777" w:rsidR="00BA147A" w:rsidRDefault="00BA147A" w:rsidP="00BA147A">
      <w:pPr>
        <w:ind w:firstLine="709"/>
        <w:jc w:val="both"/>
        <w:rPr>
          <w:bCs/>
          <w:noProof w:val="0"/>
          <w:lang w:eastAsia="ru-RU"/>
        </w:rPr>
      </w:pPr>
    </w:p>
    <w:p w14:paraId="12B38C73" w14:textId="77777777" w:rsidR="00BA147A" w:rsidRPr="00717D39" w:rsidRDefault="00BA147A" w:rsidP="00BA147A">
      <w:pPr>
        <w:ind w:firstLine="709"/>
        <w:jc w:val="both"/>
        <w:rPr>
          <w:bCs/>
          <w:noProof w:val="0"/>
          <w:lang w:eastAsia="ru-RU"/>
        </w:rPr>
      </w:pPr>
    </w:p>
    <w:p w14:paraId="0D1FD512" w14:textId="77777777" w:rsidR="00BA147A" w:rsidRPr="00FF430B" w:rsidRDefault="00BA147A" w:rsidP="00BA147A">
      <w:pPr>
        <w:shd w:val="clear" w:color="auto" w:fill="FFFFFF" w:themeFill="background1"/>
        <w:tabs>
          <w:tab w:val="left" w:pos="284"/>
          <w:tab w:val="left" w:pos="426"/>
          <w:tab w:val="decimal" w:pos="8364"/>
        </w:tabs>
        <w:spacing w:line="276" w:lineRule="auto"/>
        <w:ind w:left="-284" w:right="-144" w:firstLine="284"/>
        <w:rPr>
          <w:rFonts w:eastAsia="PMingLiU"/>
          <w:lang w:val="ro-MD" w:eastAsia="zh-CN"/>
        </w:rPr>
      </w:pPr>
      <w:r w:rsidRPr="00FF430B">
        <w:rPr>
          <w:b/>
          <w:noProof w:val="0"/>
          <w:lang w:val="ro-MD" w:eastAsia="ru-RU"/>
        </w:rPr>
        <w:t xml:space="preserve">Conducătorul grupului de lucru:  </w:t>
      </w:r>
      <w:r w:rsidRPr="00505576">
        <w:rPr>
          <w:noProof w:val="0"/>
          <w:u w:val="single"/>
          <w:lang w:val="ro-MD" w:eastAsia="ru-RU"/>
        </w:rPr>
        <w:t>Stamov Mihail</w:t>
      </w:r>
      <w:r>
        <w:rPr>
          <w:b/>
          <w:noProof w:val="0"/>
          <w:lang w:val="ro-MD" w:eastAsia="ru-RU"/>
        </w:rPr>
        <w:t xml:space="preserve"> </w:t>
      </w:r>
      <w:r w:rsidRPr="00FF430B">
        <w:rPr>
          <w:b/>
          <w:noProof w:val="0"/>
          <w:shd w:val="clear" w:color="auto" w:fill="FFFFFF" w:themeFill="background1"/>
          <w:lang w:val="ro-MD" w:eastAsia="ru-RU"/>
        </w:rPr>
        <w:t xml:space="preserve">______________________________ </w:t>
      </w:r>
    </w:p>
    <w:p w14:paraId="5C35470E" w14:textId="77777777" w:rsidR="003B017F" w:rsidRPr="00E876C1" w:rsidRDefault="003B017F" w:rsidP="003B017F">
      <w:pPr>
        <w:tabs>
          <w:tab w:val="decimal" w:pos="8364"/>
        </w:tabs>
        <w:spacing w:line="276" w:lineRule="auto"/>
        <w:ind w:right="-144"/>
        <w:jc w:val="center"/>
        <w:rPr>
          <w:b/>
          <w:bCs/>
          <w:color w:val="000000"/>
          <w:lang w:val="ro-MD"/>
        </w:rPr>
      </w:pPr>
    </w:p>
    <w:p w14:paraId="02F3DE4C" w14:textId="77777777" w:rsidR="003B017F" w:rsidRPr="00FF430B" w:rsidRDefault="003B017F" w:rsidP="003B017F">
      <w:pPr>
        <w:pStyle w:val="Style3"/>
        <w:tabs>
          <w:tab w:val="left" w:pos="567"/>
        </w:tabs>
        <w:spacing w:before="0" w:beforeAutospacing="0" w:after="0"/>
        <w:ind w:left="0" w:firstLine="0"/>
        <w:rPr>
          <w:rFonts w:eastAsia="PMingLiU"/>
          <w:lang w:val="ro-MD" w:eastAsia="zh-CN"/>
        </w:rPr>
      </w:pPr>
    </w:p>
    <w:p w14:paraId="01F41FCB" w14:textId="0D744D18" w:rsidR="0043539C" w:rsidRDefault="0043539C" w:rsidP="00F944C7">
      <w:pPr>
        <w:tabs>
          <w:tab w:val="decimal" w:pos="8364"/>
        </w:tabs>
        <w:spacing w:line="276" w:lineRule="auto"/>
        <w:ind w:right="-144"/>
        <w:jc w:val="center"/>
        <w:rPr>
          <w:b/>
          <w:bCs/>
          <w:color w:val="000000"/>
          <w:lang w:val="ro-MD"/>
        </w:rPr>
      </w:pPr>
    </w:p>
    <w:p w14:paraId="41BE5ADA" w14:textId="3EB03277" w:rsidR="0043539C" w:rsidRDefault="0043539C" w:rsidP="00F944C7">
      <w:pPr>
        <w:tabs>
          <w:tab w:val="decimal" w:pos="8364"/>
        </w:tabs>
        <w:spacing w:line="276" w:lineRule="auto"/>
        <w:ind w:right="-144"/>
        <w:jc w:val="center"/>
        <w:rPr>
          <w:b/>
          <w:bCs/>
          <w:color w:val="000000"/>
          <w:lang w:val="ro-MD"/>
        </w:rPr>
      </w:pPr>
    </w:p>
    <w:p w14:paraId="088CCDD5" w14:textId="77777777" w:rsidR="0043539C" w:rsidRPr="00FF430B" w:rsidRDefault="0043539C" w:rsidP="00F944C7">
      <w:pPr>
        <w:tabs>
          <w:tab w:val="decimal" w:pos="8364"/>
        </w:tabs>
        <w:spacing w:line="276" w:lineRule="auto"/>
        <w:ind w:right="-144"/>
        <w:jc w:val="center"/>
        <w:rPr>
          <w:b/>
          <w:bCs/>
          <w:color w:val="000000"/>
          <w:lang w:val="ro-MD"/>
        </w:rPr>
      </w:pPr>
    </w:p>
    <w:p w14:paraId="236B9EAF" w14:textId="77777777" w:rsidR="00F944C7" w:rsidRPr="00FF430B" w:rsidRDefault="00F944C7" w:rsidP="00F944C7">
      <w:pPr>
        <w:pStyle w:val="Style3"/>
        <w:tabs>
          <w:tab w:val="left" w:pos="567"/>
        </w:tabs>
        <w:spacing w:before="0" w:beforeAutospacing="0" w:after="0"/>
        <w:ind w:left="0" w:firstLine="0"/>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7671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7671C">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7671C">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7671C">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7671C">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77777777" w:rsidR="008910FC" w:rsidRDefault="008910FC"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7671C">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54A33F48" w:rsidR="009D62FF" w:rsidRDefault="009D62FF" w:rsidP="00130A49">
      <w:pPr>
        <w:tabs>
          <w:tab w:val="decimal" w:pos="8364"/>
        </w:tabs>
        <w:spacing w:line="276" w:lineRule="auto"/>
        <w:ind w:right="-144"/>
        <w:jc w:val="center"/>
        <w:rPr>
          <w:b/>
          <w:bCs/>
          <w:color w:val="000000"/>
          <w:lang w:val="ro-MD"/>
        </w:rPr>
      </w:pPr>
    </w:p>
    <w:p w14:paraId="15BF9469" w14:textId="71AD3F28" w:rsidR="006110C5" w:rsidRDefault="006110C5" w:rsidP="00130A49">
      <w:pPr>
        <w:tabs>
          <w:tab w:val="decimal" w:pos="8364"/>
        </w:tabs>
        <w:spacing w:line="276" w:lineRule="auto"/>
        <w:ind w:right="-144"/>
        <w:jc w:val="center"/>
        <w:rPr>
          <w:b/>
          <w:bCs/>
          <w:color w:val="000000"/>
          <w:lang w:val="ro-MD"/>
        </w:rPr>
      </w:pPr>
    </w:p>
    <w:p w14:paraId="1E5CD885" w14:textId="6AEB2AE0" w:rsidR="006110C5" w:rsidRDefault="006110C5" w:rsidP="00130A49">
      <w:pPr>
        <w:tabs>
          <w:tab w:val="decimal" w:pos="8364"/>
        </w:tabs>
        <w:spacing w:line="276" w:lineRule="auto"/>
        <w:ind w:right="-144"/>
        <w:jc w:val="center"/>
        <w:rPr>
          <w:b/>
          <w:bCs/>
          <w:color w:val="000000"/>
          <w:lang w:val="ro-MD"/>
        </w:rPr>
      </w:pPr>
    </w:p>
    <w:p w14:paraId="5AD8B4EE" w14:textId="46A1FB7B" w:rsidR="006110C5" w:rsidRDefault="006110C5" w:rsidP="00130A49">
      <w:pPr>
        <w:tabs>
          <w:tab w:val="decimal" w:pos="8364"/>
        </w:tabs>
        <w:spacing w:line="276" w:lineRule="auto"/>
        <w:ind w:right="-144"/>
        <w:jc w:val="center"/>
        <w:rPr>
          <w:b/>
          <w:bCs/>
          <w:color w:val="000000"/>
          <w:lang w:val="ro-MD"/>
        </w:rPr>
      </w:pPr>
    </w:p>
    <w:p w14:paraId="4F398289" w14:textId="77777777" w:rsidR="006110C5" w:rsidRPr="00FF430B" w:rsidRDefault="006110C5"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149A2104" w14:textId="77777777" w:rsidR="006110C5" w:rsidRDefault="006110C5" w:rsidP="00BA7FF4">
      <w:pPr>
        <w:jc w:val="right"/>
        <w:rPr>
          <w:noProof w:val="0"/>
          <w:lang w:val="ro-MD"/>
        </w:rPr>
      </w:pPr>
    </w:p>
    <w:p w14:paraId="62DCCB65" w14:textId="6C51AE5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lastRenderedPageBreak/>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7671C">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52D2AD88" w:rsidR="000E4D7D" w:rsidRDefault="000E4D7D" w:rsidP="00196AB4">
      <w:pPr>
        <w:jc w:val="both"/>
        <w:rPr>
          <w:b/>
          <w:lang w:val="ro-MD"/>
        </w:rPr>
      </w:pPr>
    </w:p>
    <w:p w14:paraId="77580DA6" w14:textId="77777777" w:rsidR="00B75905" w:rsidRPr="00FF430B" w:rsidRDefault="00B75905"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6119085B" w14:textId="6EEA5059" w:rsidR="003B017F" w:rsidRPr="008F0436" w:rsidRDefault="0003591A" w:rsidP="003B017F">
      <w:pPr>
        <w:tabs>
          <w:tab w:val="left" w:pos="567"/>
        </w:tabs>
        <w:jc w:val="both"/>
        <w:rPr>
          <w:b/>
          <w:bCs/>
          <w:u w:val="single"/>
          <w:lang w:val="en-US"/>
        </w:rPr>
      </w:pPr>
      <w:r w:rsidRPr="00FF430B">
        <w:rPr>
          <w:lang w:val="ro-MD"/>
        </w:rPr>
        <w:t>Obiectul_</w:t>
      </w:r>
      <w:r w:rsidR="00004C83" w:rsidRPr="00004C83">
        <w:rPr>
          <w:bCs/>
          <w:noProof w:val="0"/>
          <w:sz w:val="28"/>
          <w:szCs w:val="28"/>
          <w:u w:val="single"/>
          <w:shd w:val="clear" w:color="auto" w:fill="FFFFFF" w:themeFill="background1"/>
          <w:lang w:val="ru-RU" w:eastAsia="ru-RU"/>
        </w:rPr>
        <w:t xml:space="preserve"> </w:t>
      </w:r>
      <w:r w:rsidR="00BA147A" w:rsidRPr="00BA147A">
        <w:rPr>
          <w:b/>
          <w:bCs/>
          <w:i/>
          <w:iCs/>
          <w:u w:val="single"/>
          <w:lang w:val="ru-RU"/>
        </w:rPr>
        <w:t xml:space="preserve">«Ремонт группы "Пчёлки" детского сада № 4, мун. </w:t>
      </w:r>
      <w:r w:rsidR="00BA147A" w:rsidRPr="00BA147A">
        <w:rPr>
          <w:b/>
          <w:bCs/>
          <w:i/>
          <w:iCs/>
          <w:u w:val="single"/>
          <w:lang w:val="en-US"/>
        </w:rPr>
        <w:t>Чадыр-Лунга»</w:t>
      </w:r>
    </w:p>
    <w:p w14:paraId="01910528" w14:textId="77777777" w:rsidR="00AB769C" w:rsidRPr="008F0436" w:rsidRDefault="00AB769C" w:rsidP="00AB769C">
      <w:pPr>
        <w:autoSpaceDE w:val="0"/>
        <w:autoSpaceDN w:val="0"/>
        <w:ind w:right="567"/>
        <w:jc w:val="center"/>
        <w:rPr>
          <w:b/>
          <w:bCs/>
          <w:noProof w:val="0"/>
          <w:sz w:val="28"/>
          <w:szCs w:val="28"/>
          <w:lang w:val="en-US" w:eastAsia="ru-RU"/>
        </w:rPr>
      </w:pPr>
    </w:p>
    <w:p w14:paraId="75CC1606" w14:textId="3DE393D3" w:rsidR="00AB769C" w:rsidRPr="008F0436" w:rsidRDefault="00AB769C" w:rsidP="00AB769C">
      <w:pPr>
        <w:autoSpaceDE w:val="0"/>
        <w:autoSpaceDN w:val="0"/>
        <w:rPr>
          <w:noProof w:val="0"/>
          <w:sz w:val="20"/>
          <w:szCs w:val="20"/>
          <w:lang w:val="en-US" w:eastAsia="ru-RU"/>
        </w:rPr>
      </w:pPr>
    </w:p>
    <w:p w14:paraId="1ABA29CD" w14:textId="77777777" w:rsidR="00BA147A" w:rsidRPr="00BA147A" w:rsidRDefault="00BA147A" w:rsidP="00BA147A">
      <w:pPr>
        <w:autoSpaceDE w:val="0"/>
        <w:autoSpaceDN w:val="0"/>
        <w:ind w:right="567"/>
        <w:jc w:val="center"/>
        <w:rPr>
          <w:b/>
          <w:bCs/>
          <w:noProof w:val="0"/>
          <w:sz w:val="28"/>
          <w:szCs w:val="28"/>
          <w:lang w:val="en-US" w:eastAsia="ru-RU"/>
        </w:rPr>
      </w:pPr>
      <w:r w:rsidRPr="00BA147A">
        <w:rPr>
          <w:b/>
          <w:bCs/>
          <w:noProof w:val="0"/>
          <w:sz w:val="28"/>
          <w:szCs w:val="28"/>
          <w:lang w:val="en-US" w:eastAsia="ru-RU"/>
        </w:rPr>
        <w:t>CAIET DE SARCINI</w:t>
      </w:r>
    </w:p>
    <w:p w14:paraId="72E24F26" w14:textId="77777777" w:rsidR="00BA147A" w:rsidRPr="00BA147A" w:rsidRDefault="00BA147A" w:rsidP="00BA147A">
      <w:pPr>
        <w:autoSpaceDE w:val="0"/>
        <w:autoSpaceDN w:val="0"/>
        <w:ind w:right="567"/>
        <w:jc w:val="center"/>
        <w:rPr>
          <w:b/>
          <w:bCs/>
          <w:noProof w:val="0"/>
          <w:sz w:val="28"/>
          <w:szCs w:val="28"/>
          <w:lang w:val="en-US" w:eastAsia="ru-RU"/>
        </w:rPr>
      </w:pPr>
      <w:r w:rsidRPr="00BA147A">
        <w:rPr>
          <w:b/>
          <w:bCs/>
          <w:noProof w:val="0"/>
          <w:sz w:val="28"/>
          <w:szCs w:val="28"/>
          <w:lang w:val="en-US" w:eastAsia="ru-RU"/>
        </w:rPr>
        <w:t>PENTRU  CEREREA OFERTEI  DE  PREŢ</w:t>
      </w:r>
    </w:p>
    <w:p w14:paraId="6F034F0D" w14:textId="77777777" w:rsidR="00BA147A" w:rsidRPr="00BA147A" w:rsidRDefault="00BA147A" w:rsidP="00BA147A">
      <w:pPr>
        <w:autoSpaceDE w:val="0"/>
        <w:autoSpaceDN w:val="0"/>
        <w:ind w:right="567"/>
        <w:jc w:val="center"/>
        <w:rPr>
          <w:b/>
          <w:bCs/>
          <w:noProof w:val="0"/>
          <w:sz w:val="28"/>
          <w:szCs w:val="28"/>
          <w:lang w:val="en-US" w:eastAsia="ru-RU"/>
        </w:rPr>
      </w:pPr>
    </w:p>
    <w:p w14:paraId="6CFC9570" w14:textId="77777777" w:rsidR="00BA147A" w:rsidRPr="00BA147A" w:rsidRDefault="00BA147A" w:rsidP="00BA147A">
      <w:pPr>
        <w:autoSpaceDE w:val="0"/>
        <w:autoSpaceDN w:val="0"/>
        <w:spacing w:line="276" w:lineRule="auto"/>
        <w:ind w:right="567"/>
        <w:rPr>
          <w:i/>
          <w:iCs/>
          <w:noProof w:val="0"/>
          <w:lang w:val="en-US" w:eastAsia="ru-RU"/>
        </w:rPr>
      </w:pPr>
      <w:r w:rsidRPr="00BA147A">
        <w:rPr>
          <w:noProof w:val="0"/>
          <w:lang w:val="en-US" w:eastAsia="ru-RU"/>
        </w:rPr>
        <w:t>1. Denumerea beneficiarului de stat:</w:t>
      </w:r>
      <w:r w:rsidRPr="00BA147A">
        <w:rPr>
          <w:b/>
          <w:bCs/>
          <w:noProof w:val="0"/>
          <w:lang w:val="en-US" w:eastAsia="ru-RU"/>
        </w:rPr>
        <w:t xml:space="preserve"> </w:t>
      </w:r>
      <w:r w:rsidRPr="00BA147A">
        <w:rPr>
          <w:b/>
          <w:bCs/>
          <w:i/>
          <w:iCs/>
          <w:noProof w:val="0"/>
          <w:u w:val="single"/>
          <w:lang w:val="en-US" w:eastAsia="ru-RU"/>
        </w:rPr>
        <w:t>мун. Чадыр-Лунга</w:t>
      </w:r>
    </w:p>
    <w:p w14:paraId="30FDE34C" w14:textId="77777777" w:rsidR="00BA147A" w:rsidRPr="00BA147A" w:rsidRDefault="00BA147A" w:rsidP="00BA147A">
      <w:pPr>
        <w:autoSpaceDE w:val="0"/>
        <w:autoSpaceDN w:val="0"/>
        <w:spacing w:line="276" w:lineRule="auto"/>
        <w:ind w:right="567"/>
        <w:rPr>
          <w:noProof w:val="0"/>
          <w:lang w:val="en-US" w:eastAsia="ru-RU"/>
        </w:rPr>
      </w:pPr>
      <w:r w:rsidRPr="00BA147A">
        <w:rPr>
          <w:noProof w:val="0"/>
          <w:lang w:val="en-US" w:eastAsia="ru-RU"/>
        </w:rPr>
        <w:t>2. Organizatorul procedurii de achizi</w:t>
      </w:r>
      <w:r w:rsidRPr="00BA147A">
        <w:rPr>
          <w:noProof w:val="0"/>
          <w:lang w:eastAsia="ru-RU"/>
        </w:rPr>
        <w:t>ţ</w:t>
      </w:r>
      <w:r w:rsidRPr="00BA147A">
        <w:rPr>
          <w:noProof w:val="0"/>
          <w:lang w:val="en-US" w:eastAsia="ru-RU"/>
        </w:rPr>
        <w:t>ie:</w:t>
      </w:r>
      <w:r w:rsidRPr="00BA147A">
        <w:rPr>
          <w:i/>
          <w:iCs/>
          <w:noProof w:val="0"/>
          <w:lang w:val="en-US" w:eastAsia="ru-RU"/>
        </w:rPr>
        <w:t xml:space="preserve"> </w:t>
      </w:r>
      <w:r w:rsidRPr="00BA147A">
        <w:rPr>
          <w:b/>
          <w:bCs/>
          <w:i/>
          <w:iCs/>
          <w:noProof w:val="0"/>
          <w:u w:val="single"/>
          <w:lang w:val="en-US" w:eastAsia="ru-RU"/>
        </w:rPr>
        <w:t>мун. Чадыр-Лунга</w:t>
      </w:r>
    </w:p>
    <w:p w14:paraId="1705ACF5" w14:textId="77777777" w:rsidR="00BA147A" w:rsidRPr="00BA147A" w:rsidRDefault="00BA147A" w:rsidP="00BA147A">
      <w:pPr>
        <w:autoSpaceDE w:val="0"/>
        <w:autoSpaceDN w:val="0"/>
        <w:spacing w:line="276" w:lineRule="auto"/>
        <w:ind w:right="567"/>
        <w:rPr>
          <w:b/>
          <w:bCs/>
          <w:i/>
          <w:iCs/>
          <w:noProof w:val="0"/>
          <w:u w:val="single"/>
          <w:lang w:val="en-US" w:eastAsia="ru-RU"/>
        </w:rPr>
      </w:pPr>
      <w:r w:rsidRPr="00BA147A">
        <w:rPr>
          <w:noProof w:val="0"/>
          <w:lang w:val="en-US" w:eastAsia="ru-RU"/>
        </w:rPr>
        <w:t xml:space="preserve">3. </w:t>
      </w:r>
      <w:bookmarkStart w:id="63" w:name="_Hlk163070887"/>
      <w:r w:rsidRPr="00BA147A">
        <w:rPr>
          <w:noProof w:val="0"/>
          <w:lang w:val="en-US" w:eastAsia="ru-RU"/>
        </w:rPr>
        <w:t xml:space="preserve">Obiectul achiziţiilor: </w:t>
      </w:r>
      <w:r w:rsidRPr="00BA147A">
        <w:rPr>
          <w:b/>
          <w:bCs/>
          <w:i/>
          <w:iCs/>
          <w:noProof w:val="0"/>
          <w:u w:val="single"/>
          <w:lang w:val="en-US" w:eastAsia="ru-RU"/>
        </w:rPr>
        <w:t>«Ремонт группы "Пчёлки" детского сада № 4, мун. Чадыр-Лунга»</w:t>
      </w:r>
      <w:bookmarkEnd w:id="63"/>
    </w:p>
    <w:p w14:paraId="4FC8FE62" w14:textId="77777777" w:rsidR="00BA147A" w:rsidRPr="00BA147A" w:rsidRDefault="00BA147A" w:rsidP="00BA147A">
      <w:pPr>
        <w:autoSpaceDE w:val="0"/>
        <w:autoSpaceDN w:val="0"/>
        <w:spacing w:line="276" w:lineRule="auto"/>
        <w:ind w:right="567"/>
        <w:rPr>
          <w:b/>
          <w:bCs/>
          <w:i/>
          <w:iCs/>
          <w:noProof w:val="0"/>
          <w:u w:val="single"/>
          <w:lang w:val="en-US" w:eastAsia="ru-RU"/>
        </w:rPr>
      </w:pPr>
      <w:bookmarkStart w:id="64" w:name="_Hlk160045120"/>
      <w:r w:rsidRPr="00BA147A">
        <w:rPr>
          <w:noProof w:val="0"/>
          <w:lang w:val="en-US" w:eastAsia="ru-RU"/>
        </w:rPr>
        <w:t>4. Locul sau tipul lucrărilor de construcție:</w:t>
      </w:r>
      <w:r w:rsidRPr="00BA147A">
        <w:rPr>
          <w:b/>
          <w:bCs/>
          <w:noProof w:val="0"/>
          <w:lang w:val="en-US" w:eastAsia="ru-RU"/>
        </w:rPr>
        <w:t xml:space="preserve"> </w:t>
      </w:r>
      <w:r w:rsidRPr="00BA147A">
        <w:rPr>
          <w:b/>
          <w:bCs/>
          <w:i/>
          <w:iCs/>
          <w:noProof w:val="0"/>
          <w:u w:val="single"/>
          <w:lang w:val="en-US" w:eastAsia="ru-RU"/>
        </w:rPr>
        <w:t>«Ремонтные работы»</w:t>
      </w:r>
    </w:p>
    <w:p w14:paraId="6CD3C519" w14:textId="77777777" w:rsidR="00BA147A" w:rsidRPr="00BA147A" w:rsidRDefault="00BA147A" w:rsidP="00BA147A">
      <w:pPr>
        <w:autoSpaceDE w:val="0"/>
        <w:autoSpaceDN w:val="0"/>
        <w:spacing w:line="276" w:lineRule="auto"/>
        <w:ind w:right="567"/>
        <w:rPr>
          <w:b/>
          <w:bCs/>
          <w:noProof w:val="0"/>
          <w:lang w:val="en-US" w:eastAsia="ru-RU"/>
        </w:rPr>
      </w:pPr>
      <w:r w:rsidRPr="00BA147A">
        <w:rPr>
          <w:noProof w:val="0"/>
          <w:lang w:val="en-US" w:eastAsia="ru-RU"/>
        </w:rPr>
        <w:t xml:space="preserve">5. Deviz Local: </w:t>
      </w:r>
      <w:r w:rsidRPr="00BA147A">
        <w:rPr>
          <w:b/>
          <w:bCs/>
          <w:i/>
          <w:iCs/>
          <w:noProof w:val="0"/>
          <w:u w:val="single"/>
          <w:lang w:val="en-US" w:eastAsia="ru-RU"/>
        </w:rPr>
        <w:t>2-1</w:t>
      </w:r>
    </w:p>
    <w:tbl>
      <w:tblPr>
        <w:tblW w:w="10490" w:type="dxa"/>
        <w:tblInd w:w="-459" w:type="dxa"/>
        <w:tblLayout w:type="fixed"/>
        <w:tblLook w:val="0000" w:firstRow="0" w:lastRow="0" w:firstColumn="0" w:lastColumn="0" w:noHBand="0" w:noVBand="0"/>
      </w:tblPr>
      <w:tblGrid>
        <w:gridCol w:w="709"/>
        <w:gridCol w:w="1559"/>
        <w:gridCol w:w="5954"/>
        <w:gridCol w:w="992"/>
        <w:gridCol w:w="1276"/>
      </w:tblGrid>
      <w:tr w:rsidR="00BA147A" w:rsidRPr="00BA147A" w14:paraId="6DA7432D" w14:textId="77777777" w:rsidTr="009531B3">
        <w:trPr>
          <w:cantSplit/>
          <w:trHeight w:val="314"/>
        </w:trPr>
        <w:tc>
          <w:tcPr>
            <w:tcW w:w="709" w:type="dxa"/>
            <w:vMerge w:val="restart"/>
            <w:tcBorders>
              <w:top w:val="single" w:sz="6" w:space="0" w:color="auto"/>
              <w:left w:val="single" w:sz="6" w:space="0" w:color="auto"/>
              <w:bottom w:val="single" w:sz="6" w:space="0" w:color="auto"/>
              <w:right w:val="nil"/>
            </w:tcBorders>
            <w:shd w:val="clear" w:color="auto" w:fill="BDD6EE"/>
            <w:vAlign w:val="center"/>
          </w:tcPr>
          <w:bookmarkEnd w:id="64"/>
          <w:p w14:paraId="133D4593" w14:textId="77777777" w:rsidR="00BA147A" w:rsidRPr="00BA147A" w:rsidRDefault="00BA147A" w:rsidP="00BA147A">
            <w:pPr>
              <w:autoSpaceDE w:val="0"/>
              <w:autoSpaceDN w:val="0"/>
              <w:ind w:right="-108"/>
              <w:jc w:val="center"/>
              <w:rPr>
                <w:noProof w:val="0"/>
                <w:sz w:val="22"/>
                <w:szCs w:val="22"/>
                <w:lang w:val="en-US" w:eastAsia="ru-RU"/>
              </w:rPr>
            </w:pPr>
            <w:r w:rsidRPr="00BA147A">
              <w:rPr>
                <w:noProof w:val="0"/>
                <w:sz w:val="16"/>
                <w:szCs w:val="16"/>
                <w:lang w:val="en-US" w:eastAsia="ru-RU"/>
              </w:rPr>
              <w:t xml:space="preserve">   </w:t>
            </w:r>
            <w:r w:rsidRPr="00BA147A">
              <w:rPr>
                <w:noProof w:val="0"/>
                <w:sz w:val="22"/>
                <w:szCs w:val="22"/>
                <w:lang w:val="en-US" w:eastAsia="ru-RU"/>
              </w:rPr>
              <w:t>№</w:t>
            </w:r>
          </w:p>
          <w:p w14:paraId="30A2C4B0" w14:textId="77777777" w:rsidR="00BA147A" w:rsidRPr="00BA147A" w:rsidRDefault="00BA147A" w:rsidP="00BA147A">
            <w:pPr>
              <w:autoSpaceDE w:val="0"/>
              <w:autoSpaceDN w:val="0"/>
              <w:ind w:right="-108"/>
              <w:jc w:val="center"/>
              <w:rPr>
                <w:noProof w:val="0"/>
                <w:sz w:val="22"/>
                <w:szCs w:val="22"/>
                <w:lang w:val="en-US" w:eastAsia="ru-RU"/>
              </w:rPr>
            </w:pPr>
            <w:r w:rsidRPr="00BA147A">
              <w:rPr>
                <w:noProof w:val="0"/>
                <w:sz w:val="22"/>
                <w:szCs w:val="22"/>
                <w:lang w:val="en-US" w:eastAsia="ru-RU"/>
              </w:rPr>
              <w:t xml:space="preserve"> crt.</w:t>
            </w:r>
          </w:p>
        </w:tc>
        <w:tc>
          <w:tcPr>
            <w:tcW w:w="1559" w:type="dxa"/>
            <w:vMerge w:val="restart"/>
            <w:tcBorders>
              <w:top w:val="single" w:sz="6" w:space="0" w:color="auto"/>
              <w:left w:val="single" w:sz="6" w:space="0" w:color="auto"/>
              <w:bottom w:val="single" w:sz="6" w:space="0" w:color="auto"/>
              <w:right w:val="nil"/>
            </w:tcBorders>
            <w:shd w:val="clear" w:color="auto" w:fill="BDD6EE"/>
            <w:vAlign w:val="center"/>
          </w:tcPr>
          <w:p w14:paraId="6F6054D3" w14:textId="77777777" w:rsidR="00BA147A" w:rsidRPr="00BA147A" w:rsidRDefault="00BA147A" w:rsidP="00BA147A">
            <w:pPr>
              <w:autoSpaceDE w:val="0"/>
              <w:autoSpaceDN w:val="0"/>
              <w:ind w:right="-108"/>
              <w:jc w:val="center"/>
              <w:rPr>
                <w:noProof w:val="0"/>
                <w:sz w:val="22"/>
                <w:szCs w:val="22"/>
                <w:lang w:val="en-US" w:eastAsia="ru-RU"/>
              </w:rPr>
            </w:pPr>
            <w:r w:rsidRPr="00BA147A">
              <w:rPr>
                <w:noProof w:val="0"/>
                <w:sz w:val="22"/>
                <w:szCs w:val="22"/>
                <w:lang w:eastAsia="ru-RU"/>
              </w:rPr>
              <w:t>Simbol</w:t>
            </w:r>
            <w:r w:rsidRPr="00BA147A">
              <w:rPr>
                <w:noProof w:val="0"/>
                <w:sz w:val="22"/>
                <w:szCs w:val="22"/>
                <w:lang w:val="en-US" w:eastAsia="ru-RU"/>
              </w:rPr>
              <w:t xml:space="preserve"> </w:t>
            </w:r>
            <w:r w:rsidRPr="00BA147A">
              <w:rPr>
                <w:noProof w:val="0"/>
                <w:sz w:val="22"/>
                <w:szCs w:val="22"/>
                <w:lang w:eastAsia="ru-RU"/>
              </w:rPr>
              <w:t>norme</w:t>
            </w:r>
            <w:r w:rsidRPr="00BA147A">
              <w:rPr>
                <w:noProof w:val="0"/>
                <w:sz w:val="22"/>
                <w:szCs w:val="22"/>
                <w:lang w:val="en-US" w:eastAsia="ru-RU"/>
              </w:rPr>
              <w:t xml:space="preserve"> </w:t>
            </w:r>
            <w:r w:rsidRPr="00BA147A">
              <w:rPr>
                <w:noProof w:val="0"/>
                <w:sz w:val="22"/>
                <w:szCs w:val="22"/>
                <w:lang w:eastAsia="ru-RU"/>
              </w:rPr>
              <w:t xml:space="preserve">şi Cod </w:t>
            </w:r>
            <w:r w:rsidRPr="00BA147A">
              <w:rPr>
                <w:noProof w:val="0"/>
                <w:sz w:val="22"/>
                <w:szCs w:val="22"/>
                <w:lang w:val="en-US" w:eastAsia="ru-RU"/>
              </w:rPr>
              <w:t xml:space="preserve"> </w:t>
            </w:r>
            <w:r w:rsidRPr="00BA147A">
              <w:rPr>
                <w:noProof w:val="0"/>
                <w:sz w:val="22"/>
                <w:szCs w:val="22"/>
                <w:lang w:eastAsia="ru-RU"/>
              </w:rPr>
              <w:t xml:space="preserve">resurse  </w:t>
            </w:r>
          </w:p>
        </w:tc>
        <w:tc>
          <w:tcPr>
            <w:tcW w:w="5954" w:type="dxa"/>
            <w:vMerge w:val="restart"/>
            <w:tcBorders>
              <w:top w:val="single" w:sz="6" w:space="0" w:color="auto"/>
              <w:left w:val="single" w:sz="6" w:space="0" w:color="auto"/>
              <w:bottom w:val="single" w:sz="6" w:space="0" w:color="auto"/>
              <w:right w:val="nil"/>
            </w:tcBorders>
            <w:shd w:val="clear" w:color="auto" w:fill="BDD6EE"/>
            <w:vAlign w:val="center"/>
          </w:tcPr>
          <w:p w14:paraId="5DA30807" w14:textId="77777777" w:rsidR="00BA147A" w:rsidRPr="00BA147A" w:rsidRDefault="00BA147A" w:rsidP="00BA147A">
            <w:pPr>
              <w:autoSpaceDE w:val="0"/>
              <w:autoSpaceDN w:val="0"/>
              <w:jc w:val="center"/>
              <w:rPr>
                <w:noProof w:val="0"/>
                <w:sz w:val="22"/>
                <w:szCs w:val="22"/>
                <w:lang w:val="en-US" w:eastAsia="ru-RU"/>
              </w:rPr>
            </w:pPr>
            <w:r w:rsidRPr="00BA147A">
              <w:rPr>
                <w:noProof w:val="0"/>
                <w:sz w:val="22"/>
                <w:szCs w:val="22"/>
                <w:lang w:eastAsia="ru-RU"/>
              </w:rPr>
              <w:t xml:space="preserve">Denumire lucrărilor    </w:t>
            </w:r>
          </w:p>
        </w:tc>
        <w:tc>
          <w:tcPr>
            <w:tcW w:w="992" w:type="dxa"/>
            <w:vMerge w:val="restart"/>
            <w:tcBorders>
              <w:top w:val="single" w:sz="6" w:space="0" w:color="auto"/>
              <w:left w:val="single" w:sz="6" w:space="0" w:color="auto"/>
              <w:bottom w:val="single" w:sz="6" w:space="0" w:color="auto"/>
              <w:right w:val="nil"/>
            </w:tcBorders>
            <w:shd w:val="clear" w:color="auto" w:fill="BDD6EE"/>
            <w:vAlign w:val="center"/>
          </w:tcPr>
          <w:p w14:paraId="5277EB9A" w14:textId="77777777" w:rsidR="00BA147A" w:rsidRPr="00BA147A" w:rsidRDefault="00BA147A" w:rsidP="00BA147A">
            <w:pPr>
              <w:autoSpaceDE w:val="0"/>
              <w:autoSpaceDN w:val="0"/>
              <w:ind w:right="-108"/>
              <w:jc w:val="center"/>
              <w:rPr>
                <w:noProof w:val="0"/>
                <w:sz w:val="22"/>
                <w:szCs w:val="22"/>
                <w:lang w:val="en-US" w:eastAsia="ru-RU"/>
              </w:rPr>
            </w:pPr>
            <w:r w:rsidRPr="00BA147A">
              <w:rPr>
                <w:noProof w:val="0"/>
                <w:sz w:val="22"/>
                <w:szCs w:val="22"/>
                <w:lang w:eastAsia="ru-RU"/>
              </w:rPr>
              <w:t>Unitatea de masura</w:t>
            </w:r>
            <w:r w:rsidRPr="00BA147A">
              <w:rPr>
                <w:noProof w:val="0"/>
                <w:sz w:val="22"/>
                <w:szCs w:val="22"/>
                <w:lang w:val="en-US" w:eastAsia="ru-RU"/>
              </w:rPr>
              <w:t xml:space="preserve"> </w:t>
            </w:r>
          </w:p>
        </w:tc>
        <w:tc>
          <w:tcPr>
            <w:tcW w:w="1276" w:type="dxa"/>
            <w:vMerge w:val="restart"/>
            <w:tcBorders>
              <w:top w:val="single" w:sz="6" w:space="0" w:color="auto"/>
              <w:left w:val="single" w:sz="6" w:space="0" w:color="auto"/>
              <w:bottom w:val="single" w:sz="6" w:space="0" w:color="auto"/>
              <w:right w:val="single" w:sz="4" w:space="0" w:color="auto"/>
            </w:tcBorders>
            <w:shd w:val="clear" w:color="auto" w:fill="BDD6EE"/>
            <w:vAlign w:val="center"/>
          </w:tcPr>
          <w:p w14:paraId="5D9664D6" w14:textId="77777777" w:rsidR="00BA147A" w:rsidRPr="00BA147A" w:rsidRDefault="00BA147A" w:rsidP="00BA147A">
            <w:pPr>
              <w:autoSpaceDE w:val="0"/>
              <w:autoSpaceDN w:val="0"/>
              <w:ind w:right="-108"/>
              <w:jc w:val="center"/>
              <w:rPr>
                <w:noProof w:val="0"/>
                <w:sz w:val="22"/>
                <w:szCs w:val="22"/>
                <w:lang w:val="en-US" w:eastAsia="ru-RU"/>
              </w:rPr>
            </w:pPr>
            <w:r w:rsidRPr="00BA147A">
              <w:rPr>
                <w:noProof w:val="0"/>
                <w:sz w:val="22"/>
                <w:szCs w:val="22"/>
                <w:lang w:val="en-US" w:eastAsia="ru-RU"/>
              </w:rPr>
              <w:t>Volum</w:t>
            </w:r>
          </w:p>
        </w:tc>
      </w:tr>
      <w:tr w:rsidR="00BA147A" w:rsidRPr="00BA147A" w14:paraId="06ECD7BC" w14:textId="77777777" w:rsidTr="009531B3">
        <w:trPr>
          <w:cantSplit/>
          <w:trHeight w:val="253"/>
        </w:trPr>
        <w:tc>
          <w:tcPr>
            <w:tcW w:w="709" w:type="dxa"/>
            <w:vMerge/>
            <w:tcBorders>
              <w:top w:val="single" w:sz="6" w:space="0" w:color="auto"/>
              <w:left w:val="single" w:sz="6" w:space="0" w:color="auto"/>
              <w:bottom w:val="single" w:sz="6" w:space="0" w:color="auto"/>
              <w:right w:val="nil"/>
            </w:tcBorders>
            <w:shd w:val="clear" w:color="auto" w:fill="BDD6EE"/>
            <w:vAlign w:val="center"/>
          </w:tcPr>
          <w:p w14:paraId="44C90298" w14:textId="77777777" w:rsidR="00BA147A" w:rsidRPr="00BA147A" w:rsidRDefault="00BA147A" w:rsidP="00BA147A">
            <w:pPr>
              <w:jc w:val="center"/>
              <w:rPr>
                <w:noProof w:val="0"/>
                <w:sz w:val="22"/>
                <w:szCs w:val="22"/>
                <w:lang w:val="en-US" w:eastAsia="ru-RU"/>
              </w:rPr>
            </w:pPr>
          </w:p>
        </w:tc>
        <w:tc>
          <w:tcPr>
            <w:tcW w:w="1559" w:type="dxa"/>
            <w:vMerge/>
            <w:tcBorders>
              <w:top w:val="single" w:sz="6" w:space="0" w:color="auto"/>
              <w:left w:val="single" w:sz="6" w:space="0" w:color="auto"/>
              <w:bottom w:val="single" w:sz="6" w:space="0" w:color="auto"/>
              <w:right w:val="nil"/>
            </w:tcBorders>
            <w:shd w:val="clear" w:color="auto" w:fill="BDD6EE"/>
            <w:vAlign w:val="center"/>
          </w:tcPr>
          <w:p w14:paraId="6E7554C3" w14:textId="77777777" w:rsidR="00BA147A" w:rsidRPr="00BA147A" w:rsidRDefault="00BA147A" w:rsidP="00BA147A">
            <w:pPr>
              <w:jc w:val="center"/>
              <w:rPr>
                <w:noProof w:val="0"/>
                <w:sz w:val="22"/>
                <w:szCs w:val="22"/>
                <w:lang w:val="en-US" w:eastAsia="ru-RU"/>
              </w:rPr>
            </w:pPr>
          </w:p>
        </w:tc>
        <w:tc>
          <w:tcPr>
            <w:tcW w:w="5954" w:type="dxa"/>
            <w:vMerge/>
            <w:tcBorders>
              <w:top w:val="single" w:sz="6" w:space="0" w:color="auto"/>
              <w:left w:val="single" w:sz="6" w:space="0" w:color="auto"/>
              <w:bottom w:val="single" w:sz="6" w:space="0" w:color="auto"/>
              <w:right w:val="nil"/>
            </w:tcBorders>
            <w:shd w:val="clear" w:color="auto" w:fill="BDD6EE"/>
            <w:vAlign w:val="center"/>
          </w:tcPr>
          <w:p w14:paraId="2641AAFD" w14:textId="77777777" w:rsidR="00BA147A" w:rsidRPr="00BA147A" w:rsidRDefault="00BA147A" w:rsidP="00BA147A">
            <w:pPr>
              <w:jc w:val="center"/>
              <w:rPr>
                <w:noProof w:val="0"/>
                <w:sz w:val="22"/>
                <w:szCs w:val="22"/>
                <w:lang w:val="en-US" w:eastAsia="ru-RU"/>
              </w:rPr>
            </w:pPr>
          </w:p>
        </w:tc>
        <w:tc>
          <w:tcPr>
            <w:tcW w:w="992" w:type="dxa"/>
            <w:vMerge/>
            <w:tcBorders>
              <w:top w:val="single" w:sz="6" w:space="0" w:color="auto"/>
              <w:left w:val="single" w:sz="6" w:space="0" w:color="auto"/>
              <w:bottom w:val="single" w:sz="6" w:space="0" w:color="auto"/>
              <w:right w:val="nil"/>
            </w:tcBorders>
            <w:shd w:val="clear" w:color="auto" w:fill="BDD6EE"/>
            <w:vAlign w:val="center"/>
          </w:tcPr>
          <w:p w14:paraId="40495FFC" w14:textId="77777777" w:rsidR="00BA147A" w:rsidRPr="00BA147A" w:rsidRDefault="00BA147A" w:rsidP="00BA147A">
            <w:pPr>
              <w:jc w:val="center"/>
              <w:rPr>
                <w:noProof w:val="0"/>
                <w:sz w:val="22"/>
                <w:szCs w:val="22"/>
                <w:lang w:val="en-US" w:eastAsia="ru-RU"/>
              </w:rPr>
            </w:pPr>
          </w:p>
        </w:tc>
        <w:tc>
          <w:tcPr>
            <w:tcW w:w="1276" w:type="dxa"/>
            <w:vMerge/>
            <w:tcBorders>
              <w:top w:val="single" w:sz="6" w:space="0" w:color="auto"/>
              <w:left w:val="single" w:sz="6" w:space="0" w:color="auto"/>
              <w:bottom w:val="single" w:sz="6" w:space="0" w:color="auto"/>
              <w:right w:val="single" w:sz="4" w:space="0" w:color="auto"/>
            </w:tcBorders>
            <w:shd w:val="clear" w:color="auto" w:fill="BDD6EE"/>
            <w:vAlign w:val="center"/>
          </w:tcPr>
          <w:p w14:paraId="59F4299A" w14:textId="77777777" w:rsidR="00BA147A" w:rsidRPr="00BA147A" w:rsidRDefault="00BA147A" w:rsidP="00BA147A">
            <w:pPr>
              <w:jc w:val="center"/>
              <w:rPr>
                <w:noProof w:val="0"/>
                <w:sz w:val="22"/>
                <w:szCs w:val="22"/>
                <w:lang w:val="en-US" w:eastAsia="ru-RU"/>
              </w:rPr>
            </w:pPr>
          </w:p>
        </w:tc>
      </w:tr>
    </w:tbl>
    <w:p w14:paraId="471CF228" w14:textId="77777777" w:rsidR="00BA147A" w:rsidRPr="00BA147A" w:rsidRDefault="00BA147A" w:rsidP="00BA147A">
      <w:pPr>
        <w:autoSpaceDE w:val="0"/>
        <w:autoSpaceDN w:val="0"/>
        <w:rPr>
          <w:noProof w:val="0"/>
          <w:sz w:val="2"/>
          <w:szCs w:val="2"/>
          <w:lang w:val="en-US" w:eastAsia="ru-RU"/>
        </w:rPr>
      </w:pPr>
    </w:p>
    <w:tbl>
      <w:tblPr>
        <w:tblW w:w="10490" w:type="dxa"/>
        <w:tblInd w:w="-459" w:type="dxa"/>
        <w:tblLayout w:type="fixed"/>
        <w:tblLook w:val="0000" w:firstRow="0" w:lastRow="0" w:firstColumn="0" w:lastColumn="0" w:noHBand="0" w:noVBand="0"/>
      </w:tblPr>
      <w:tblGrid>
        <w:gridCol w:w="709"/>
        <w:gridCol w:w="1559"/>
        <w:gridCol w:w="5954"/>
        <w:gridCol w:w="992"/>
        <w:gridCol w:w="1276"/>
      </w:tblGrid>
      <w:tr w:rsidR="00BA147A" w:rsidRPr="00BA147A" w14:paraId="5E3A7DB5" w14:textId="77777777" w:rsidTr="009531B3">
        <w:trPr>
          <w:cantSplit/>
          <w:tblHeader/>
        </w:trPr>
        <w:tc>
          <w:tcPr>
            <w:tcW w:w="709" w:type="dxa"/>
            <w:tcBorders>
              <w:top w:val="single" w:sz="6" w:space="0" w:color="auto"/>
              <w:left w:val="single" w:sz="6" w:space="0" w:color="auto"/>
              <w:bottom w:val="double" w:sz="6" w:space="0" w:color="auto"/>
              <w:right w:val="nil"/>
            </w:tcBorders>
            <w:shd w:val="clear" w:color="auto" w:fill="DEEAF6"/>
          </w:tcPr>
          <w:p w14:paraId="3C82BE79" w14:textId="77777777" w:rsidR="00BA147A" w:rsidRPr="00BA147A" w:rsidRDefault="00BA147A" w:rsidP="00BA147A">
            <w:pPr>
              <w:shd w:val="clear" w:color="auto" w:fill="DEEAF6"/>
              <w:autoSpaceDE w:val="0"/>
              <w:autoSpaceDN w:val="0"/>
              <w:ind w:right="-108"/>
              <w:jc w:val="center"/>
              <w:rPr>
                <w:noProof w:val="0"/>
                <w:sz w:val="22"/>
                <w:szCs w:val="22"/>
                <w:lang w:val="en-US" w:eastAsia="ru-RU"/>
              </w:rPr>
            </w:pPr>
            <w:r w:rsidRPr="00BA147A">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clear" w:color="auto" w:fill="DEEAF6"/>
          </w:tcPr>
          <w:p w14:paraId="7ED20EE8" w14:textId="77777777" w:rsidR="00BA147A" w:rsidRPr="00BA147A" w:rsidRDefault="00BA147A" w:rsidP="00BA147A">
            <w:pPr>
              <w:shd w:val="clear" w:color="auto" w:fill="DEEAF6"/>
              <w:autoSpaceDE w:val="0"/>
              <w:autoSpaceDN w:val="0"/>
              <w:ind w:right="-108"/>
              <w:jc w:val="center"/>
              <w:rPr>
                <w:noProof w:val="0"/>
                <w:sz w:val="22"/>
                <w:szCs w:val="22"/>
                <w:lang w:val="en-US" w:eastAsia="ru-RU"/>
              </w:rPr>
            </w:pPr>
            <w:r w:rsidRPr="00BA147A">
              <w:rPr>
                <w:noProof w:val="0"/>
                <w:sz w:val="22"/>
                <w:szCs w:val="22"/>
                <w:lang w:val="en-US" w:eastAsia="ru-RU"/>
              </w:rPr>
              <w:t>2</w:t>
            </w:r>
          </w:p>
        </w:tc>
        <w:tc>
          <w:tcPr>
            <w:tcW w:w="5954" w:type="dxa"/>
            <w:tcBorders>
              <w:top w:val="single" w:sz="6" w:space="0" w:color="auto"/>
              <w:left w:val="single" w:sz="6" w:space="0" w:color="auto"/>
              <w:bottom w:val="double" w:sz="6" w:space="0" w:color="auto"/>
              <w:right w:val="nil"/>
            </w:tcBorders>
            <w:shd w:val="clear" w:color="auto" w:fill="DEEAF6"/>
          </w:tcPr>
          <w:p w14:paraId="5B92CA26" w14:textId="77777777" w:rsidR="00BA147A" w:rsidRPr="00BA147A" w:rsidRDefault="00BA147A" w:rsidP="00BA147A">
            <w:pPr>
              <w:shd w:val="clear" w:color="auto" w:fill="DEEAF6"/>
              <w:autoSpaceDE w:val="0"/>
              <w:autoSpaceDN w:val="0"/>
              <w:jc w:val="center"/>
              <w:rPr>
                <w:noProof w:val="0"/>
                <w:sz w:val="22"/>
                <w:szCs w:val="22"/>
                <w:lang w:val="en-US" w:eastAsia="ru-RU"/>
              </w:rPr>
            </w:pPr>
            <w:r w:rsidRPr="00BA147A">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clear" w:color="auto" w:fill="DEEAF6"/>
          </w:tcPr>
          <w:p w14:paraId="2961F4FD" w14:textId="77777777" w:rsidR="00BA147A" w:rsidRPr="00BA147A" w:rsidRDefault="00BA147A" w:rsidP="00BA147A">
            <w:pPr>
              <w:shd w:val="clear" w:color="auto" w:fill="DEEAF6"/>
              <w:autoSpaceDE w:val="0"/>
              <w:autoSpaceDN w:val="0"/>
              <w:ind w:right="-108"/>
              <w:jc w:val="center"/>
              <w:rPr>
                <w:noProof w:val="0"/>
                <w:sz w:val="22"/>
                <w:szCs w:val="22"/>
                <w:lang w:val="en-US" w:eastAsia="ru-RU"/>
              </w:rPr>
            </w:pPr>
            <w:r w:rsidRPr="00BA147A">
              <w:rPr>
                <w:noProof w:val="0"/>
                <w:sz w:val="22"/>
                <w:szCs w:val="22"/>
                <w:lang w:val="en-US" w:eastAsia="ru-RU"/>
              </w:rPr>
              <w:t>4</w:t>
            </w:r>
          </w:p>
        </w:tc>
        <w:tc>
          <w:tcPr>
            <w:tcW w:w="1276" w:type="dxa"/>
            <w:tcBorders>
              <w:top w:val="single" w:sz="6" w:space="0" w:color="auto"/>
              <w:left w:val="single" w:sz="6" w:space="0" w:color="auto"/>
              <w:bottom w:val="double" w:sz="6" w:space="0" w:color="auto"/>
              <w:right w:val="single" w:sz="4" w:space="0" w:color="auto"/>
            </w:tcBorders>
            <w:shd w:val="clear" w:color="auto" w:fill="DEEAF6"/>
          </w:tcPr>
          <w:p w14:paraId="2E0057F1" w14:textId="77777777" w:rsidR="00BA147A" w:rsidRPr="00BA147A" w:rsidRDefault="00BA147A" w:rsidP="00BA147A">
            <w:pPr>
              <w:shd w:val="clear" w:color="auto" w:fill="DEEAF6"/>
              <w:autoSpaceDE w:val="0"/>
              <w:autoSpaceDN w:val="0"/>
              <w:ind w:right="-108"/>
              <w:jc w:val="center"/>
              <w:rPr>
                <w:noProof w:val="0"/>
                <w:sz w:val="22"/>
                <w:szCs w:val="22"/>
                <w:lang w:val="en-US" w:eastAsia="ru-RU"/>
              </w:rPr>
            </w:pPr>
            <w:r w:rsidRPr="00BA147A">
              <w:rPr>
                <w:noProof w:val="0"/>
                <w:sz w:val="22"/>
                <w:szCs w:val="22"/>
                <w:lang w:val="en-US" w:eastAsia="ru-RU"/>
              </w:rPr>
              <w:t>5</w:t>
            </w:r>
          </w:p>
        </w:tc>
      </w:tr>
      <w:tr w:rsidR="00BA147A" w:rsidRPr="00BA147A" w14:paraId="5823DC7F"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04F57BB3" w14:textId="77777777" w:rsidR="00BA147A" w:rsidRPr="00BA147A" w:rsidRDefault="00BA147A" w:rsidP="00BA147A">
            <w:pPr>
              <w:shd w:val="clear" w:color="auto" w:fill="DEEAF6"/>
              <w:autoSpaceDE w:val="0"/>
              <w:autoSpaceDN w:val="0"/>
              <w:jc w:val="right"/>
              <w:rPr>
                <w:noProof w:val="0"/>
                <w:sz w:val="22"/>
                <w:szCs w:val="22"/>
                <w:lang w:val="en-US" w:eastAsia="ru-RU"/>
              </w:rPr>
            </w:pPr>
            <w:r w:rsidRPr="00BA147A">
              <w:rPr>
                <w:noProof w:val="0"/>
                <w:sz w:val="22"/>
                <w:szCs w:val="22"/>
                <w:lang w:val="en-US" w:eastAsia="ru-RU"/>
              </w:rPr>
              <w:t xml:space="preserve"> </w:t>
            </w:r>
          </w:p>
        </w:tc>
        <w:tc>
          <w:tcPr>
            <w:tcW w:w="9781" w:type="dxa"/>
            <w:gridSpan w:val="4"/>
            <w:tcBorders>
              <w:top w:val="nil"/>
              <w:bottom w:val="nil"/>
            </w:tcBorders>
            <w:shd w:val="clear" w:color="auto" w:fill="DEEAF6"/>
            <w:vAlign w:val="center"/>
          </w:tcPr>
          <w:p w14:paraId="58972791"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 Общестроительные работы</w:t>
            </w:r>
          </w:p>
          <w:p w14:paraId="39D5BF97"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590454FC"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72CEC967"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02116963"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1.1. Группа</w:t>
            </w:r>
          </w:p>
          <w:p w14:paraId="71049CE8"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7AF1C5F6"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163D3D43"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4663F487"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1.1.1. Демонтажные работы в группе</w:t>
            </w:r>
          </w:p>
          <w:p w14:paraId="03A8B9EF"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4A1EDCA0"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8445AC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w:t>
            </w:r>
          </w:p>
        </w:tc>
        <w:tc>
          <w:tcPr>
            <w:tcW w:w="1559" w:type="dxa"/>
            <w:tcBorders>
              <w:top w:val="single" w:sz="4" w:space="0" w:color="auto"/>
              <w:bottom w:val="single" w:sz="4" w:space="0" w:color="auto"/>
            </w:tcBorders>
            <w:vAlign w:val="center"/>
          </w:tcPr>
          <w:p w14:paraId="615BCAE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RpCO56B</w:t>
            </w:r>
          </w:p>
        </w:tc>
        <w:tc>
          <w:tcPr>
            <w:tcW w:w="5954" w:type="dxa"/>
            <w:tcBorders>
              <w:top w:val="single" w:sz="4" w:space="0" w:color="auto"/>
              <w:bottom w:val="single" w:sz="4" w:space="0" w:color="auto"/>
            </w:tcBorders>
            <w:vAlign w:val="center"/>
          </w:tcPr>
          <w:p w14:paraId="1984D43F"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Demontari: lambriuri la pereti si tavane din lemn, placaj, PFL, PAS etc.( </w:t>
            </w:r>
            <w:r w:rsidRPr="00BA147A">
              <w:rPr>
                <w:noProof w:val="0"/>
                <w:sz w:val="22"/>
                <w:szCs w:val="22"/>
                <w:lang w:val="ru-RU" w:eastAsia="ru-RU"/>
              </w:rPr>
              <w:t xml:space="preserve">Разборка обшивки стен из дерева, фанеры, ДВП, </w:t>
            </w:r>
            <w:r w:rsidRPr="00BA147A">
              <w:rPr>
                <w:noProof w:val="0"/>
                <w:sz w:val="22"/>
                <w:szCs w:val="22"/>
                <w:lang w:val="en-US" w:eastAsia="ru-RU"/>
              </w:rPr>
              <w:t>PAS</w:t>
            </w:r>
            <w:r w:rsidRPr="00BA147A">
              <w:rPr>
                <w:noProof w:val="0"/>
                <w:sz w:val="22"/>
                <w:szCs w:val="22"/>
                <w:lang w:val="ru-RU" w:eastAsia="ru-RU"/>
              </w:rPr>
              <w:t xml:space="preserve"> (плит на полиэстерной смоле армированных стекловолокном) и т.д.)</w:t>
            </w:r>
          </w:p>
          <w:p w14:paraId="17CF28D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*Деревянную обшивку со стен</w:t>
            </w:r>
          </w:p>
          <w:p w14:paraId="015D88AF"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C51623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9328EA2"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26,010</w:t>
            </w:r>
          </w:p>
          <w:p w14:paraId="0396C56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12E2DD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02BD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D297C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7422010060100</w:t>
            </w:r>
          </w:p>
        </w:tc>
        <w:tc>
          <w:tcPr>
            <w:tcW w:w="5954" w:type="dxa"/>
            <w:tcBorders>
              <w:top w:val="nil"/>
              <w:bottom w:val="single" w:sz="2" w:space="0" w:color="auto"/>
            </w:tcBorders>
            <w:vAlign w:val="center"/>
          </w:tcPr>
          <w:p w14:paraId="0BA5908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Timplar</w:t>
            </w:r>
          </w:p>
        </w:tc>
        <w:tc>
          <w:tcPr>
            <w:tcW w:w="992" w:type="dxa"/>
            <w:tcBorders>
              <w:top w:val="nil"/>
              <w:bottom w:val="single" w:sz="2" w:space="0" w:color="auto"/>
            </w:tcBorders>
            <w:vAlign w:val="center"/>
          </w:tcPr>
          <w:p w14:paraId="69A64C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BD2CD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12,22</w:t>
            </w:r>
          </w:p>
        </w:tc>
      </w:tr>
      <w:tr w:rsidR="00BA147A" w:rsidRPr="00BA147A" w14:paraId="4E09CAB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A1F21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6D22E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9310060019922</w:t>
            </w:r>
          </w:p>
        </w:tc>
        <w:tc>
          <w:tcPr>
            <w:tcW w:w="5954" w:type="dxa"/>
            <w:tcBorders>
              <w:top w:val="nil"/>
              <w:bottom w:val="single" w:sz="2" w:space="0" w:color="auto"/>
            </w:tcBorders>
            <w:vAlign w:val="center"/>
          </w:tcPr>
          <w:p w14:paraId="684661C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Muncitor deservire </w:t>
            </w:r>
          </w:p>
        </w:tc>
        <w:tc>
          <w:tcPr>
            <w:tcW w:w="992" w:type="dxa"/>
            <w:tcBorders>
              <w:top w:val="nil"/>
              <w:bottom w:val="single" w:sz="2" w:space="0" w:color="auto"/>
            </w:tcBorders>
            <w:vAlign w:val="center"/>
          </w:tcPr>
          <w:p w14:paraId="6F224F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25E7DB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12,22</w:t>
            </w:r>
          </w:p>
        </w:tc>
      </w:tr>
      <w:tr w:rsidR="00BA147A" w:rsidRPr="00BA147A" w14:paraId="55F47B1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8B3BF2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w:t>
            </w:r>
          </w:p>
        </w:tc>
        <w:tc>
          <w:tcPr>
            <w:tcW w:w="1559" w:type="dxa"/>
            <w:tcBorders>
              <w:top w:val="single" w:sz="4" w:space="0" w:color="auto"/>
              <w:bottom w:val="single" w:sz="4" w:space="0" w:color="auto"/>
            </w:tcBorders>
            <w:vAlign w:val="center"/>
          </w:tcPr>
          <w:p w14:paraId="52B8223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RpCM33A</w:t>
            </w:r>
          </w:p>
        </w:tc>
        <w:tc>
          <w:tcPr>
            <w:tcW w:w="5954" w:type="dxa"/>
            <w:tcBorders>
              <w:top w:val="single" w:sz="4" w:space="0" w:color="auto"/>
              <w:bottom w:val="single" w:sz="4" w:space="0" w:color="auto"/>
            </w:tcBorders>
            <w:vAlign w:val="center"/>
          </w:tcPr>
          <w:p w14:paraId="7D066269"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placajelor din faianta, gresie, ceramica (Разборка облицовки из фаянса, песчаника, керамики)</w:t>
            </w:r>
          </w:p>
          <w:p w14:paraId="78FA57B1"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70323C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0E7F5FB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3,750</w:t>
            </w:r>
          </w:p>
          <w:p w14:paraId="478860C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CF7049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231D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12763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7132010010900</w:t>
            </w:r>
          </w:p>
        </w:tc>
        <w:tc>
          <w:tcPr>
            <w:tcW w:w="5954" w:type="dxa"/>
            <w:tcBorders>
              <w:top w:val="nil"/>
              <w:bottom w:val="single" w:sz="2" w:space="0" w:color="auto"/>
            </w:tcBorders>
            <w:vAlign w:val="center"/>
          </w:tcPr>
          <w:p w14:paraId="7F33E56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Faiantar</w:t>
            </w:r>
          </w:p>
        </w:tc>
        <w:tc>
          <w:tcPr>
            <w:tcW w:w="992" w:type="dxa"/>
            <w:tcBorders>
              <w:top w:val="nil"/>
              <w:bottom w:val="single" w:sz="2" w:space="0" w:color="auto"/>
            </w:tcBorders>
            <w:vAlign w:val="center"/>
          </w:tcPr>
          <w:p w14:paraId="04F3BF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61349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3,00</w:t>
            </w:r>
          </w:p>
        </w:tc>
      </w:tr>
      <w:tr w:rsidR="00BA147A" w:rsidRPr="00BA147A" w14:paraId="5CBC836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7820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A7BDE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3D1F141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C53C5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4C10A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3,00</w:t>
            </w:r>
          </w:p>
        </w:tc>
      </w:tr>
      <w:tr w:rsidR="00BA147A" w:rsidRPr="00BA147A" w14:paraId="55B30A6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08E0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A9A6F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51A29DD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668EE8D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387A4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057AA30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0A3BF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4F7864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2922140006703</w:t>
            </w:r>
          </w:p>
        </w:tc>
        <w:tc>
          <w:tcPr>
            <w:tcW w:w="5954" w:type="dxa"/>
            <w:tcBorders>
              <w:top w:val="nil"/>
              <w:bottom w:val="single" w:sz="2" w:space="0" w:color="auto"/>
            </w:tcBorders>
            <w:vAlign w:val="center"/>
          </w:tcPr>
          <w:p w14:paraId="16E6D1F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fereastra de 0,0015 MN (0,15 tf)</w:t>
            </w:r>
          </w:p>
        </w:tc>
        <w:tc>
          <w:tcPr>
            <w:tcW w:w="992" w:type="dxa"/>
            <w:tcBorders>
              <w:top w:val="nil"/>
              <w:bottom w:val="single" w:sz="2" w:space="0" w:color="auto"/>
            </w:tcBorders>
            <w:vAlign w:val="center"/>
          </w:tcPr>
          <w:p w14:paraId="3010F2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52D49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49BD6E2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CCE174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w:t>
            </w:r>
          </w:p>
        </w:tc>
        <w:tc>
          <w:tcPr>
            <w:tcW w:w="1559" w:type="dxa"/>
            <w:tcBorders>
              <w:top w:val="single" w:sz="4" w:space="0" w:color="auto"/>
              <w:bottom w:val="single" w:sz="4" w:space="0" w:color="auto"/>
            </w:tcBorders>
            <w:vAlign w:val="center"/>
          </w:tcPr>
          <w:p w14:paraId="195F7AF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RpCK41C</w:t>
            </w:r>
          </w:p>
        </w:tc>
        <w:tc>
          <w:tcPr>
            <w:tcW w:w="5954" w:type="dxa"/>
            <w:tcBorders>
              <w:top w:val="single" w:sz="4" w:space="0" w:color="auto"/>
              <w:bottom w:val="single" w:sz="4" w:space="0" w:color="auto"/>
            </w:tcBorders>
            <w:vAlign w:val="center"/>
          </w:tcPr>
          <w:p w14:paraId="7EFD722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14:paraId="5C1232B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*Линолеума с плинтусами</w:t>
            </w:r>
          </w:p>
          <w:p w14:paraId="41316962"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FA49D9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093E33D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49,240</w:t>
            </w:r>
          </w:p>
          <w:p w14:paraId="3256DF3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FF7DF5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38E5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8D9A1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7132040012700</w:t>
            </w:r>
          </w:p>
        </w:tc>
        <w:tc>
          <w:tcPr>
            <w:tcW w:w="5954" w:type="dxa"/>
            <w:tcBorders>
              <w:top w:val="nil"/>
              <w:bottom w:val="single" w:sz="2" w:space="0" w:color="auto"/>
            </w:tcBorders>
            <w:vAlign w:val="center"/>
          </w:tcPr>
          <w:p w14:paraId="101BFE8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Parchetar</w:t>
            </w:r>
          </w:p>
        </w:tc>
        <w:tc>
          <w:tcPr>
            <w:tcW w:w="992" w:type="dxa"/>
            <w:tcBorders>
              <w:top w:val="nil"/>
              <w:bottom w:val="single" w:sz="2" w:space="0" w:color="auto"/>
            </w:tcBorders>
            <w:vAlign w:val="center"/>
          </w:tcPr>
          <w:p w14:paraId="1D0076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5E1514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11,33</w:t>
            </w:r>
          </w:p>
        </w:tc>
      </w:tr>
      <w:tr w:rsidR="00BA147A" w:rsidRPr="00BA147A" w14:paraId="5D0A372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3F0E0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50AEA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2ED6122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58319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16C266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11,33</w:t>
            </w:r>
          </w:p>
        </w:tc>
      </w:tr>
      <w:tr w:rsidR="00BA147A" w:rsidRPr="00BA147A" w14:paraId="29335C4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BF399A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B599E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2320166200729</w:t>
            </w:r>
          </w:p>
        </w:tc>
        <w:tc>
          <w:tcPr>
            <w:tcW w:w="5954" w:type="dxa"/>
            <w:tcBorders>
              <w:top w:val="nil"/>
              <w:bottom w:val="single" w:sz="2" w:space="0" w:color="auto"/>
            </w:tcBorders>
            <w:vAlign w:val="center"/>
          </w:tcPr>
          <w:p w14:paraId="3835202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Parchetin</w:t>
            </w:r>
          </w:p>
        </w:tc>
        <w:tc>
          <w:tcPr>
            <w:tcW w:w="992" w:type="dxa"/>
            <w:tcBorders>
              <w:top w:val="nil"/>
              <w:bottom w:val="single" w:sz="2" w:space="0" w:color="auto"/>
            </w:tcBorders>
            <w:vAlign w:val="center"/>
          </w:tcPr>
          <w:p w14:paraId="691F8D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l</w:t>
            </w:r>
          </w:p>
        </w:tc>
        <w:tc>
          <w:tcPr>
            <w:tcW w:w="1276" w:type="dxa"/>
            <w:tcBorders>
              <w:top w:val="nil"/>
              <w:bottom w:val="single" w:sz="2" w:space="0" w:color="auto"/>
            </w:tcBorders>
            <w:vAlign w:val="center"/>
          </w:tcPr>
          <w:p w14:paraId="7A7302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1,48</w:t>
            </w:r>
          </w:p>
        </w:tc>
      </w:tr>
      <w:tr w:rsidR="00BA147A" w:rsidRPr="00BA147A" w14:paraId="7EFAA35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26845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53EDE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37FCB50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74B974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9B1A4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1,48</w:t>
            </w:r>
          </w:p>
        </w:tc>
      </w:tr>
      <w:tr w:rsidR="00BA147A" w:rsidRPr="00BA147A" w14:paraId="3A5B7D1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05996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7E7E3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560837B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144E8EE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4CBD2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1,48</w:t>
            </w:r>
          </w:p>
        </w:tc>
      </w:tr>
      <w:tr w:rsidR="00BA147A" w:rsidRPr="00BA147A" w14:paraId="398B232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2DAD41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w:t>
            </w:r>
          </w:p>
        </w:tc>
        <w:tc>
          <w:tcPr>
            <w:tcW w:w="1559" w:type="dxa"/>
            <w:tcBorders>
              <w:top w:val="single" w:sz="4" w:space="0" w:color="auto"/>
              <w:bottom w:val="single" w:sz="4" w:space="0" w:color="auto"/>
            </w:tcBorders>
            <w:vAlign w:val="center"/>
          </w:tcPr>
          <w:p w14:paraId="00065B8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RpCK42A</w:t>
            </w:r>
          </w:p>
        </w:tc>
        <w:tc>
          <w:tcPr>
            <w:tcW w:w="5954" w:type="dxa"/>
            <w:tcBorders>
              <w:top w:val="single" w:sz="4" w:space="0" w:color="auto"/>
              <w:bottom w:val="single" w:sz="4" w:space="0" w:color="auto"/>
            </w:tcBorders>
            <w:vAlign w:val="center"/>
          </w:tcPr>
          <w:p w14:paraId="0EF32617"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Desfacerea pardoselilor reci din beton sau mortar de ciment (Разборка холодных полов из бетона или цементного раствора)</w:t>
            </w:r>
          </w:p>
          <w:p w14:paraId="2108E91F"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DE4043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F81FA28"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49,240</w:t>
            </w:r>
          </w:p>
          <w:p w14:paraId="1866C47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8BE897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9D166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152CE0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7132040012700</w:t>
            </w:r>
          </w:p>
        </w:tc>
        <w:tc>
          <w:tcPr>
            <w:tcW w:w="5954" w:type="dxa"/>
            <w:tcBorders>
              <w:top w:val="nil"/>
              <w:bottom w:val="single" w:sz="2" w:space="0" w:color="auto"/>
            </w:tcBorders>
            <w:vAlign w:val="center"/>
          </w:tcPr>
          <w:p w14:paraId="40B663A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Parchetar</w:t>
            </w:r>
          </w:p>
        </w:tc>
        <w:tc>
          <w:tcPr>
            <w:tcW w:w="992" w:type="dxa"/>
            <w:tcBorders>
              <w:top w:val="nil"/>
              <w:bottom w:val="single" w:sz="2" w:space="0" w:color="auto"/>
            </w:tcBorders>
            <w:vAlign w:val="center"/>
          </w:tcPr>
          <w:p w14:paraId="301A66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FD7114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7,39</w:t>
            </w:r>
          </w:p>
        </w:tc>
      </w:tr>
      <w:tr w:rsidR="00BA147A" w:rsidRPr="00BA147A" w14:paraId="28F7A50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AB73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C86E2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2DAF36D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35D6846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1A16D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7,39</w:t>
            </w:r>
          </w:p>
        </w:tc>
      </w:tr>
      <w:tr w:rsidR="00BA147A" w:rsidRPr="00BA147A" w14:paraId="024EA71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8230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091E7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786BE84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5EBADB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1840F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2,46</w:t>
            </w:r>
          </w:p>
        </w:tc>
      </w:tr>
      <w:tr w:rsidR="00BA147A" w:rsidRPr="00BA147A" w14:paraId="1C8BBD9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6D40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03E0D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2922140006703</w:t>
            </w:r>
          </w:p>
        </w:tc>
        <w:tc>
          <w:tcPr>
            <w:tcW w:w="5954" w:type="dxa"/>
            <w:tcBorders>
              <w:top w:val="nil"/>
              <w:bottom w:val="single" w:sz="2" w:space="0" w:color="auto"/>
            </w:tcBorders>
            <w:vAlign w:val="center"/>
          </w:tcPr>
          <w:p w14:paraId="478AB1D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fereastra de 0,0015 MN (0,15 tf)</w:t>
            </w:r>
          </w:p>
        </w:tc>
        <w:tc>
          <w:tcPr>
            <w:tcW w:w="992" w:type="dxa"/>
            <w:tcBorders>
              <w:top w:val="nil"/>
              <w:bottom w:val="single" w:sz="2" w:space="0" w:color="auto"/>
            </w:tcBorders>
            <w:vAlign w:val="center"/>
          </w:tcPr>
          <w:p w14:paraId="2ED61C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6721F3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1,97</w:t>
            </w:r>
          </w:p>
        </w:tc>
      </w:tr>
      <w:tr w:rsidR="00BA147A" w:rsidRPr="00BA147A" w14:paraId="4DA0A9A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7F5A88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w:t>
            </w:r>
          </w:p>
        </w:tc>
        <w:tc>
          <w:tcPr>
            <w:tcW w:w="1559" w:type="dxa"/>
            <w:tcBorders>
              <w:top w:val="single" w:sz="4" w:space="0" w:color="auto"/>
              <w:bottom w:val="single" w:sz="4" w:space="0" w:color="auto"/>
            </w:tcBorders>
            <w:vAlign w:val="center"/>
          </w:tcPr>
          <w:p w14:paraId="664FB00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RpSC05A</w:t>
            </w:r>
          </w:p>
        </w:tc>
        <w:tc>
          <w:tcPr>
            <w:tcW w:w="5954" w:type="dxa"/>
            <w:tcBorders>
              <w:top w:val="single" w:sz="4" w:space="0" w:color="auto"/>
              <w:bottom w:val="single" w:sz="4" w:space="0" w:color="auto"/>
            </w:tcBorders>
            <w:vAlign w:val="center"/>
          </w:tcPr>
          <w:p w14:paraId="1A215DC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unui lavoar de faianta, inclusiv accesoriile  (Снятие фаянсового умывальника, включая принадлежности)</w:t>
            </w:r>
          </w:p>
          <w:p w14:paraId="0D177596"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806AA3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12BE19E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1,000</w:t>
            </w:r>
          </w:p>
          <w:p w14:paraId="21F4F67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4D891B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799EE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76F99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6F6054B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5D9F81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B3B81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0,95</w:t>
            </w:r>
          </w:p>
        </w:tc>
      </w:tr>
      <w:tr w:rsidR="00BA147A" w:rsidRPr="00BA147A" w14:paraId="729C0D3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359F90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w:t>
            </w:r>
          </w:p>
        </w:tc>
        <w:tc>
          <w:tcPr>
            <w:tcW w:w="1559" w:type="dxa"/>
            <w:tcBorders>
              <w:top w:val="single" w:sz="4" w:space="0" w:color="auto"/>
              <w:bottom w:val="single" w:sz="4" w:space="0" w:color="auto"/>
            </w:tcBorders>
            <w:vAlign w:val="center"/>
          </w:tcPr>
          <w:p w14:paraId="6DB4926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RpSA04A</w:t>
            </w:r>
          </w:p>
        </w:tc>
        <w:tc>
          <w:tcPr>
            <w:tcW w:w="5954" w:type="dxa"/>
            <w:tcBorders>
              <w:top w:val="single" w:sz="4" w:space="0" w:color="auto"/>
              <w:bottom w:val="single" w:sz="4" w:space="0" w:color="auto"/>
            </w:tcBorders>
            <w:vAlign w:val="center"/>
          </w:tcPr>
          <w:p w14:paraId="4361977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Demontarea tevii din policrorura de vinil (PVC) neplastifiat tip greu existenta in interiorul cladirii, la legaturi, coloane, sau </w:t>
            </w:r>
            <w:r w:rsidRPr="00BA147A">
              <w:rPr>
                <w:noProof w:val="0"/>
                <w:sz w:val="22"/>
                <w:szCs w:val="22"/>
                <w:lang w:val="en-US" w:eastAsia="ru-RU"/>
              </w:rPr>
              <w:lastRenderedPageBreak/>
              <w:t>conducte de distributie, avind diametru de 12 mm - 50 mm (Разборка труб из непластифицированного ПВХ, тип тяжелый (G), установленных внутри зданий, в соединениях, стояках или распределительных трубопроводах, диаметр 12-50 мм)</w:t>
            </w:r>
          </w:p>
          <w:p w14:paraId="11FBA70A"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E43EE1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m</w:t>
            </w:r>
          </w:p>
        </w:tc>
        <w:tc>
          <w:tcPr>
            <w:tcW w:w="1276" w:type="dxa"/>
            <w:tcBorders>
              <w:top w:val="single" w:sz="4" w:space="0" w:color="auto"/>
              <w:bottom w:val="single" w:sz="4" w:space="0" w:color="auto"/>
            </w:tcBorders>
            <w:vAlign w:val="center"/>
          </w:tcPr>
          <w:p w14:paraId="0F10EE4D"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27,400</w:t>
            </w:r>
          </w:p>
          <w:p w14:paraId="1792B7A6"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4E80DE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7B383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6CB720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485E111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5BC397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98957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1,64</w:t>
            </w:r>
          </w:p>
        </w:tc>
      </w:tr>
      <w:tr w:rsidR="00BA147A" w:rsidRPr="00BA147A" w14:paraId="6C97E2B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56A2F6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7</w:t>
            </w:r>
          </w:p>
        </w:tc>
        <w:tc>
          <w:tcPr>
            <w:tcW w:w="1559" w:type="dxa"/>
            <w:tcBorders>
              <w:top w:val="single" w:sz="4" w:space="0" w:color="auto"/>
              <w:bottom w:val="single" w:sz="4" w:space="0" w:color="auto"/>
            </w:tcBorders>
            <w:vAlign w:val="center"/>
          </w:tcPr>
          <w:p w14:paraId="05A9967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RpSB03A</w:t>
            </w:r>
          </w:p>
        </w:tc>
        <w:tc>
          <w:tcPr>
            <w:tcW w:w="5954" w:type="dxa"/>
            <w:tcBorders>
              <w:top w:val="single" w:sz="4" w:space="0" w:color="auto"/>
              <w:bottom w:val="single" w:sz="4" w:space="0" w:color="auto"/>
            </w:tcBorders>
            <w:vAlign w:val="center"/>
          </w:tcPr>
          <w:p w14:paraId="55FE9D29"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tevii din polocrorura de vinil (PVC) neplastifiat tip usor avind diametru de 32 mm - 50 mm (Разборка труб из ПВХ непластифицированных, легкого типа (U), диаметр 32-50 мм)</w:t>
            </w:r>
          </w:p>
          <w:p w14:paraId="23E01BBE"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795067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5B24DC4A"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3,500</w:t>
            </w:r>
          </w:p>
          <w:p w14:paraId="3023E86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FAC96F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9E0F6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64CF2E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31100E2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4FFC57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EB84E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0,21</w:t>
            </w:r>
          </w:p>
        </w:tc>
      </w:tr>
      <w:tr w:rsidR="00BA147A" w:rsidRPr="00BA147A" w14:paraId="3D40616D"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B27F82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w:t>
            </w:r>
          </w:p>
        </w:tc>
        <w:tc>
          <w:tcPr>
            <w:tcW w:w="1559" w:type="dxa"/>
            <w:tcBorders>
              <w:top w:val="single" w:sz="4" w:space="0" w:color="auto"/>
              <w:bottom w:val="single" w:sz="4" w:space="0" w:color="auto"/>
            </w:tcBorders>
            <w:vAlign w:val="center"/>
          </w:tcPr>
          <w:p w14:paraId="07674D5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RpIB12B</w:t>
            </w:r>
          </w:p>
        </w:tc>
        <w:tc>
          <w:tcPr>
            <w:tcW w:w="5954" w:type="dxa"/>
            <w:tcBorders>
              <w:top w:val="single" w:sz="4" w:space="0" w:color="auto"/>
              <w:bottom w:val="single" w:sz="4" w:space="0" w:color="auto"/>
            </w:tcBorders>
            <w:vAlign w:val="center"/>
          </w:tcPr>
          <w:p w14:paraId="210E5799"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Demontari convectoare-radiator  cu pina la 25 elemente (Снятие конвекторов-радиаторов  с количеством до 25 элементов)</w:t>
            </w:r>
          </w:p>
          <w:p w14:paraId="3E435862"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8A26C3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4A1F2252"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3,000</w:t>
            </w:r>
          </w:p>
          <w:p w14:paraId="27748C8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BF5764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E65D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59ED0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78A2109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7C62816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A0C7BC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0,36</w:t>
            </w:r>
          </w:p>
        </w:tc>
      </w:tr>
      <w:tr w:rsidR="00BA147A" w:rsidRPr="00BA147A" w14:paraId="286CB79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2C68A3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w:t>
            </w:r>
          </w:p>
        </w:tc>
        <w:tc>
          <w:tcPr>
            <w:tcW w:w="1559" w:type="dxa"/>
            <w:tcBorders>
              <w:top w:val="single" w:sz="4" w:space="0" w:color="auto"/>
              <w:bottom w:val="single" w:sz="4" w:space="0" w:color="auto"/>
            </w:tcBorders>
            <w:vAlign w:val="center"/>
          </w:tcPr>
          <w:p w14:paraId="65B0F0F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RpIC19B</w:t>
            </w:r>
          </w:p>
        </w:tc>
        <w:tc>
          <w:tcPr>
            <w:tcW w:w="5954" w:type="dxa"/>
            <w:tcBorders>
              <w:top w:val="single" w:sz="4" w:space="0" w:color="auto"/>
              <w:bottom w:val="single" w:sz="4" w:space="0" w:color="auto"/>
            </w:tcBorders>
            <w:vAlign w:val="center"/>
          </w:tcPr>
          <w:p w14:paraId="5019FCA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tevii negri, pentru instalatii, montate la incalzire centrala prin sudare, la constructii de locuit si social culturale, la legarea aparatelor, a coloanelor de distributie etc. avind diametrul de 1" -1 1/4" (Разборка черных труб центрального отопления, на сварке, в жилых и социально-культурных зданиях, в соединениях приборов, распределительных стояках и т.д., диаметром 1"-11/4")</w:t>
            </w:r>
          </w:p>
          <w:p w14:paraId="0FFEEF09"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224E79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1CD6467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8,700</w:t>
            </w:r>
          </w:p>
          <w:p w14:paraId="635AAB5B"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92794F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CD28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292CE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04F5E23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67F345F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ACF2E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3,31</w:t>
            </w:r>
          </w:p>
        </w:tc>
      </w:tr>
      <w:tr w:rsidR="00BA147A" w:rsidRPr="00BA147A" w14:paraId="54A2E86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E8A06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026FB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2875274123510</w:t>
            </w:r>
          </w:p>
        </w:tc>
        <w:tc>
          <w:tcPr>
            <w:tcW w:w="5954" w:type="dxa"/>
            <w:tcBorders>
              <w:top w:val="nil"/>
              <w:bottom w:val="single" w:sz="2" w:space="0" w:color="auto"/>
            </w:tcBorders>
            <w:vAlign w:val="center"/>
          </w:tcPr>
          <w:p w14:paraId="428AD8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Dop din fonta </w:t>
            </w:r>
          </w:p>
        </w:tc>
        <w:tc>
          <w:tcPr>
            <w:tcW w:w="992" w:type="dxa"/>
            <w:tcBorders>
              <w:top w:val="nil"/>
              <w:bottom w:val="single" w:sz="2" w:space="0" w:color="auto"/>
            </w:tcBorders>
            <w:vAlign w:val="center"/>
          </w:tcPr>
          <w:p w14:paraId="63AB39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AC939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2,61</w:t>
            </w:r>
          </w:p>
        </w:tc>
      </w:tr>
      <w:tr w:rsidR="00BA147A" w:rsidRPr="00BA147A" w14:paraId="52203E6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8BACA0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0E640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2411115904512</w:t>
            </w:r>
          </w:p>
        </w:tc>
        <w:tc>
          <w:tcPr>
            <w:tcW w:w="5954" w:type="dxa"/>
            <w:tcBorders>
              <w:top w:val="nil"/>
              <w:bottom w:val="single" w:sz="2" w:space="0" w:color="auto"/>
            </w:tcBorders>
            <w:vAlign w:val="center"/>
          </w:tcPr>
          <w:p w14:paraId="1C49DCD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Oxigen tehnic gazos S2031</w:t>
            </w:r>
          </w:p>
        </w:tc>
        <w:tc>
          <w:tcPr>
            <w:tcW w:w="992" w:type="dxa"/>
            <w:tcBorders>
              <w:top w:val="nil"/>
              <w:bottom w:val="single" w:sz="2" w:space="0" w:color="auto"/>
            </w:tcBorders>
            <w:vAlign w:val="center"/>
          </w:tcPr>
          <w:p w14:paraId="58A91B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A9430C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0,61</w:t>
            </w:r>
          </w:p>
        </w:tc>
      </w:tr>
      <w:tr w:rsidR="00BA147A" w:rsidRPr="00BA147A" w14:paraId="35866E2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A05BA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8E0C5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2413547308164</w:t>
            </w:r>
          </w:p>
        </w:tc>
        <w:tc>
          <w:tcPr>
            <w:tcW w:w="5954" w:type="dxa"/>
            <w:tcBorders>
              <w:top w:val="nil"/>
              <w:bottom w:val="single" w:sz="2" w:space="0" w:color="auto"/>
            </w:tcBorders>
            <w:vAlign w:val="center"/>
          </w:tcPr>
          <w:p w14:paraId="320984E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Carbura de calciu tehnica (carbid) S102</w:t>
            </w:r>
          </w:p>
        </w:tc>
        <w:tc>
          <w:tcPr>
            <w:tcW w:w="992" w:type="dxa"/>
            <w:tcBorders>
              <w:top w:val="nil"/>
              <w:bottom w:val="single" w:sz="2" w:space="0" w:color="auto"/>
            </w:tcBorders>
            <w:vAlign w:val="center"/>
          </w:tcPr>
          <w:p w14:paraId="323D6C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96868B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1,38</w:t>
            </w:r>
          </w:p>
        </w:tc>
      </w:tr>
      <w:tr w:rsidR="00BA147A" w:rsidRPr="00BA147A" w14:paraId="36D817D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13CAC3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0FA71F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1714227322940</w:t>
            </w:r>
          </w:p>
        </w:tc>
        <w:tc>
          <w:tcPr>
            <w:tcW w:w="5954" w:type="dxa"/>
            <w:tcBorders>
              <w:top w:val="nil"/>
              <w:bottom w:val="single" w:sz="2" w:space="0" w:color="auto"/>
            </w:tcBorders>
            <w:vAlign w:val="center"/>
          </w:tcPr>
          <w:p w14:paraId="19631A5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Cinepa fuior</w:t>
            </w:r>
          </w:p>
        </w:tc>
        <w:tc>
          <w:tcPr>
            <w:tcW w:w="992" w:type="dxa"/>
            <w:tcBorders>
              <w:top w:val="nil"/>
              <w:bottom w:val="single" w:sz="2" w:space="0" w:color="auto"/>
            </w:tcBorders>
            <w:vAlign w:val="center"/>
          </w:tcPr>
          <w:p w14:paraId="09F5AA8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09A9F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0,25</w:t>
            </w:r>
          </w:p>
        </w:tc>
      </w:tr>
      <w:tr w:rsidR="00BA147A" w:rsidRPr="00BA147A" w14:paraId="543CB4EE"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1B173038"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63A18A71"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1.1.2. Ремонтные работы в группе</w:t>
            </w:r>
          </w:p>
          <w:p w14:paraId="4748F06F"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60E4313C"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37F5E9CD"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7017210E"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1.1.2.1. Пол</w:t>
            </w:r>
          </w:p>
          <w:p w14:paraId="425C1025"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34E9F729"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D41A3D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w:t>
            </w:r>
          </w:p>
        </w:tc>
        <w:tc>
          <w:tcPr>
            <w:tcW w:w="1559" w:type="dxa"/>
            <w:tcBorders>
              <w:top w:val="single" w:sz="4" w:space="0" w:color="auto"/>
              <w:bottom w:val="single" w:sz="4" w:space="0" w:color="auto"/>
            </w:tcBorders>
            <w:vAlign w:val="center"/>
          </w:tcPr>
          <w:p w14:paraId="4A36344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RpCD08C</w:t>
            </w:r>
          </w:p>
        </w:tc>
        <w:tc>
          <w:tcPr>
            <w:tcW w:w="5954" w:type="dxa"/>
            <w:tcBorders>
              <w:top w:val="single" w:sz="4" w:space="0" w:color="auto"/>
              <w:bottom w:val="single" w:sz="4" w:space="0" w:color="auto"/>
            </w:tcBorders>
            <w:vAlign w:val="center"/>
          </w:tcPr>
          <w:p w14:paraId="1C819B0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Montarea plaselor sudate STM sau STNB la placi (Монтаж сварных сеток STM или STNB на плиты) </w:t>
            </w:r>
          </w:p>
          <w:p w14:paraId="3326588E"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ВР1 100х100х3 мм.</w:t>
            </w:r>
          </w:p>
          <w:p w14:paraId="61200BB6"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56E33F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kg</w:t>
            </w:r>
          </w:p>
        </w:tc>
        <w:tc>
          <w:tcPr>
            <w:tcW w:w="1276" w:type="dxa"/>
            <w:tcBorders>
              <w:top w:val="single" w:sz="4" w:space="0" w:color="auto"/>
              <w:bottom w:val="single" w:sz="4" w:space="0" w:color="auto"/>
            </w:tcBorders>
            <w:vAlign w:val="center"/>
          </w:tcPr>
          <w:p w14:paraId="0FCB4A78"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49,240</w:t>
            </w:r>
          </w:p>
          <w:p w14:paraId="04F48DA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8F38F6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EBBB7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269B7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7123020011140</w:t>
            </w:r>
          </w:p>
        </w:tc>
        <w:tc>
          <w:tcPr>
            <w:tcW w:w="5954" w:type="dxa"/>
            <w:tcBorders>
              <w:top w:val="nil"/>
              <w:bottom w:val="single" w:sz="2" w:space="0" w:color="auto"/>
            </w:tcBorders>
            <w:vAlign w:val="center"/>
          </w:tcPr>
          <w:p w14:paraId="3CB6496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Fierar beton</w:t>
            </w:r>
          </w:p>
        </w:tc>
        <w:tc>
          <w:tcPr>
            <w:tcW w:w="992" w:type="dxa"/>
            <w:tcBorders>
              <w:top w:val="nil"/>
              <w:bottom w:val="single" w:sz="2" w:space="0" w:color="auto"/>
            </w:tcBorders>
            <w:vAlign w:val="center"/>
          </w:tcPr>
          <w:p w14:paraId="382B74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6334B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1,53</w:t>
            </w:r>
          </w:p>
        </w:tc>
      </w:tr>
      <w:tr w:rsidR="00BA147A" w:rsidRPr="00BA147A" w14:paraId="6225F5F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D1E6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978DC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5CA9B6B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5D384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E9917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0,25</w:t>
            </w:r>
          </w:p>
        </w:tc>
      </w:tr>
      <w:tr w:rsidR="00BA147A" w:rsidRPr="00BA147A" w14:paraId="63597A9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55AC8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6D8E4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2873122004200</w:t>
            </w:r>
          </w:p>
        </w:tc>
        <w:tc>
          <w:tcPr>
            <w:tcW w:w="5954" w:type="dxa"/>
            <w:tcBorders>
              <w:top w:val="nil"/>
              <w:bottom w:val="single" w:sz="2" w:space="0" w:color="auto"/>
            </w:tcBorders>
            <w:vAlign w:val="center"/>
          </w:tcPr>
          <w:p w14:paraId="29BB879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Plase sudate STM sau STNB</w:t>
            </w:r>
          </w:p>
        </w:tc>
        <w:tc>
          <w:tcPr>
            <w:tcW w:w="992" w:type="dxa"/>
            <w:tcBorders>
              <w:top w:val="nil"/>
              <w:bottom w:val="single" w:sz="2" w:space="0" w:color="auto"/>
            </w:tcBorders>
            <w:vAlign w:val="center"/>
          </w:tcPr>
          <w:p w14:paraId="1A4E4E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92674B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49,73</w:t>
            </w:r>
          </w:p>
        </w:tc>
      </w:tr>
      <w:tr w:rsidR="00BA147A" w:rsidRPr="00BA147A" w14:paraId="689475A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AC187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D77B7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2710602000030.</w:t>
            </w:r>
          </w:p>
        </w:tc>
        <w:tc>
          <w:tcPr>
            <w:tcW w:w="5954" w:type="dxa"/>
            <w:tcBorders>
              <w:top w:val="nil"/>
              <w:bottom w:val="single" w:sz="2" w:space="0" w:color="auto"/>
            </w:tcBorders>
            <w:vAlign w:val="center"/>
          </w:tcPr>
          <w:p w14:paraId="24D7E02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Otel beton profil neted OB 37 STAS 438 D = 6 mm</w:t>
            </w:r>
          </w:p>
        </w:tc>
        <w:tc>
          <w:tcPr>
            <w:tcW w:w="992" w:type="dxa"/>
            <w:tcBorders>
              <w:top w:val="nil"/>
              <w:bottom w:val="single" w:sz="2" w:space="0" w:color="auto"/>
            </w:tcBorders>
            <w:vAlign w:val="center"/>
          </w:tcPr>
          <w:p w14:paraId="08BE34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3F1A6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0,25</w:t>
            </w:r>
          </w:p>
        </w:tc>
      </w:tr>
      <w:tr w:rsidR="00BA147A" w:rsidRPr="00BA147A" w14:paraId="556B554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720E4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C99F9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2734113803116.</w:t>
            </w:r>
          </w:p>
        </w:tc>
        <w:tc>
          <w:tcPr>
            <w:tcW w:w="5954" w:type="dxa"/>
            <w:tcBorders>
              <w:top w:val="nil"/>
              <w:bottom w:val="single" w:sz="2" w:space="0" w:color="auto"/>
            </w:tcBorders>
            <w:vAlign w:val="center"/>
          </w:tcPr>
          <w:p w14:paraId="0A08896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Sirma neagra moale d = 1 mm</w:t>
            </w:r>
          </w:p>
        </w:tc>
        <w:tc>
          <w:tcPr>
            <w:tcW w:w="992" w:type="dxa"/>
            <w:tcBorders>
              <w:top w:val="nil"/>
              <w:bottom w:val="single" w:sz="2" w:space="0" w:color="auto"/>
            </w:tcBorders>
            <w:vAlign w:val="center"/>
          </w:tcPr>
          <w:p w14:paraId="048CA1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22A8CE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0,49</w:t>
            </w:r>
          </w:p>
        </w:tc>
      </w:tr>
      <w:tr w:rsidR="00BA147A" w:rsidRPr="00BA147A" w14:paraId="63F9E0A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B442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4B61D58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2523156719079.</w:t>
            </w:r>
          </w:p>
        </w:tc>
        <w:tc>
          <w:tcPr>
            <w:tcW w:w="5954" w:type="dxa"/>
            <w:tcBorders>
              <w:top w:val="nil"/>
              <w:bottom w:val="single" w:sz="2" w:space="0" w:color="auto"/>
            </w:tcBorders>
            <w:vAlign w:val="center"/>
          </w:tcPr>
          <w:p w14:paraId="03487DC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Distantier  pt.poz. arm in beton armat tip cupa</w:t>
            </w:r>
          </w:p>
        </w:tc>
        <w:tc>
          <w:tcPr>
            <w:tcW w:w="992" w:type="dxa"/>
            <w:tcBorders>
              <w:top w:val="nil"/>
              <w:bottom w:val="single" w:sz="2" w:space="0" w:color="auto"/>
            </w:tcBorders>
            <w:vAlign w:val="center"/>
          </w:tcPr>
          <w:p w14:paraId="0F0EBC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37469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7,39</w:t>
            </w:r>
          </w:p>
        </w:tc>
      </w:tr>
      <w:tr w:rsidR="00BA147A" w:rsidRPr="00BA147A" w14:paraId="0549E95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2C73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861B47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17541A2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107C58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D68B7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0,03</w:t>
            </w:r>
          </w:p>
        </w:tc>
      </w:tr>
      <w:tr w:rsidR="00BA147A" w:rsidRPr="00BA147A" w14:paraId="3FF4EA5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F8A5E9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w:t>
            </w:r>
          </w:p>
        </w:tc>
        <w:tc>
          <w:tcPr>
            <w:tcW w:w="1559" w:type="dxa"/>
            <w:tcBorders>
              <w:top w:val="single" w:sz="4" w:space="0" w:color="auto"/>
              <w:bottom w:val="single" w:sz="4" w:space="0" w:color="auto"/>
            </w:tcBorders>
            <w:vAlign w:val="center"/>
          </w:tcPr>
          <w:p w14:paraId="7A5B9D7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CG01A</w:t>
            </w:r>
          </w:p>
        </w:tc>
        <w:tc>
          <w:tcPr>
            <w:tcW w:w="5954" w:type="dxa"/>
            <w:tcBorders>
              <w:top w:val="single" w:sz="4" w:space="0" w:color="auto"/>
              <w:bottom w:val="single" w:sz="4" w:space="0" w:color="auto"/>
            </w:tcBorders>
            <w:vAlign w:val="center"/>
          </w:tcPr>
          <w:p w14:paraId="27B503E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6663596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C69D63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34C5B0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49,240</w:t>
            </w:r>
          </w:p>
          <w:p w14:paraId="334D850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814AE2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1CF81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09D2B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288FD01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302E1C6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403926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29,54</w:t>
            </w:r>
          </w:p>
        </w:tc>
      </w:tr>
      <w:tr w:rsidR="00BA147A" w:rsidRPr="00BA147A" w14:paraId="6E35097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6B0F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24AE7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5EAC38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100B34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8DCEB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4,92</w:t>
            </w:r>
          </w:p>
        </w:tc>
      </w:tr>
      <w:tr w:rsidR="00BA147A" w:rsidRPr="00BA147A" w14:paraId="6583499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B9B23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5F7A0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07C4276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0B279C7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9AA4E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1,62</w:t>
            </w:r>
          </w:p>
        </w:tc>
      </w:tr>
      <w:tr w:rsidR="00BA147A" w:rsidRPr="00BA147A" w14:paraId="6BB8A87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8AAC8E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AEADF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2F9B5BA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761725B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10F1C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640,12</w:t>
            </w:r>
          </w:p>
        </w:tc>
      </w:tr>
      <w:tr w:rsidR="00BA147A" w:rsidRPr="00BA147A" w14:paraId="683E920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23A70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40CBDA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679BEF4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64373D7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363D49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2,07</w:t>
            </w:r>
          </w:p>
        </w:tc>
      </w:tr>
      <w:tr w:rsidR="00BA147A" w:rsidRPr="00BA147A" w14:paraId="6A495E1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3762A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2756F2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4DA1AAE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4E2760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7AEDC6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0,49</w:t>
            </w:r>
          </w:p>
        </w:tc>
      </w:tr>
      <w:tr w:rsidR="00BA147A" w:rsidRPr="00BA147A" w14:paraId="4AD6201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BAA6A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3B421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607E0F8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5F272B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CC91F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1,48</w:t>
            </w:r>
          </w:p>
        </w:tc>
      </w:tr>
      <w:tr w:rsidR="00BA147A" w:rsidRPr="00BA147A" w14:paraId="65E13A3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99EEB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1368C77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w:t>
            </w:r>
          </w:p>
        </w:tc>
        <w:tc>
          <w:tcPr>
            <w:tcW w:w="5954" w:type="dxa"/>
            <w:tcBorders>
              <w:top w:val="nil"/>
              <w:bottom w:val="single" w:sz="2" w:space="0" w:color="auto"/>
            </w:tcBorders>
            <w:vAlign w:val="center"/>
          </w:tcPr>
          <w:p w14:paraId="35B7FA6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pentru mortar de 200 L actionat electric</w:t>
            </w:r>
          </w:p>
        </w:tc>
        <w:tc>
          <w:tcPr>
            <w:tcW w:w="992" w:type="dxa"/>
            <w:tcBorders>
              <w:top w:val="nil"/>
              <w:bottom w:val="single" w:sz="2" w:space="0" w:color="auto"/>
            </w:tcBorders>
            <w:vAlign w:val="center"/>
          </w:tcPr>
          <w:p w14:paraId="6E0E8F7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FA2DC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0,59</w:t>
            </w:r>
          </w:p>
        </w:tc>
      </w:tr>
      <w:tr w:rsidR="00BA147A" w:rsidRPr="00BA147A" w14:paraId="170F910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C821E4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w:t>
            </w:r>
          </w:p>
        </w:tc>
        <w:tc>
          <w:tcPr>
            <w:tcW w:w="1559" w:type="dxa"/>
            <w:tcBorders>
              <w:top w:val="single" w:sz="4" w:space="0" w:color="auto"/>
              <w:bottom w:val="single" w:sz="4" w:space="0" w:color="auto"/>
            </w:tcBorders>
            <w:vAlign w:val="center"/>
          </w:tcPr>
          <w:p w14:paraId="76CF5CC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CG01A1 K=4</w:t>
            </w:r>
          </w:p>
        </w:tc>
        <w:tc>
          <w:tcPr>
            <w:tcW w:w="5954" w:type="dxa"/>
            <w:tcBorders>
              <w:top w:val="single" w:sz="4" w:space="0" w:color="auto"/>
              <w:bottom w:val="single" w:sz="4" w:space="0" w:color="auto"/>
            </w:tcBorders>
            <w:vAlign w:val="center"/>
          </w:tcPr>
          <w:p w14:paraId="0C275534"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BA147A">
              <w:rPr>
                <w:noProof w:val="0"/>
                <w:sz w:val="22"/>
                <w:szCs w:val="22"/>
                <w:lang w:val="ru-RU" w:eastAsia="ru-RU"/>
              </w:rPr>
              <w:t>Разницу в плюс-минус на каждые 0,5см слоя из раствора  добавлять или отнимать) +2 см</w:t>
            </w:r>
          </w:p>
          <w:p w14:paraId="5BFC58C5"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7AE6763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6516D4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49,240</w:t>
            </w:r>
          </w:p>
          <w:p w14:paraId="2CDAF6A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(Kr=4,000)</w:t>
            </w:r>
          </w:p>
          <w:p w14:paraId="6735D3E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AB154C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3B64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09BB8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31002A9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6E6F6E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3FA76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19,70</w:t>
            </w:r>
          </w:p>
        </w:tc>
      </w:tr>
      <w:tr w:rsidR="00BA147A" w:rsidRPr="00BA147A" w14:paraId="7A4BE09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00F8C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F9E20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2044AA5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0547FD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5DCFFB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3,94</w:t>
            </w:r>
          </w:p>
        </w:tc>
      </w:tr>
      <w:tr w:rsidR="00BA147A" w:rsidRPr="00BA147A" w14:paraId="2F0F1DB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F395A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AC247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6A41771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6C81DA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C9945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1,08</w:t>
            </w:r>
          </w:p>
        </w:tc>
      </w:tr>
      <w:tr w:rsidR="00BA147A" w:rsidRPr="00BA147A" w14:paraId="09A0BA1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1F33B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B326E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78B81C7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4A29D7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231C0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423,46</w:t>
            </w:r>
          </w:p>
        </w:tc>
      </w:tr>
      <w:tr w:rsidR="00BA147A" w:rsidRPr="00BA147A" w14:paraId="1EEE507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0FCD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574253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267970D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1BEAD4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AF0B2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1,38</w:t>
            </w:r>
          </w:p>
        </w:tc>
      </w:tr>
      <w:tr w:rsidR="00BA147A" w:rsidRPr="00BA147A" w14:paraId="2E8A3CF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790B8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4.</w:t>
            </w:r>
          </w:p>
        </w:tc>
        <w:tc>
          <w:tcPr>
            <w:tcW w:w="1559" w:type="dxa"/>
            <w:tcBorders>
              <w:top w:val="nil"/>
              <w:bottom w:val="single" w:sz="2" w:space="0" w:color="auto"/>
            </w:tcBorders>
            <w:vAlign w:val="center"/>
          </w:tcPr>
          <w:p w14:paraId="45F82CE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5CDED38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6B66FF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96A4FF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0,39</w:t>
            </w:r>
          </w:p>
        </w:tc>
      </w:tr>
      <w:tr w:rsidR="00BA147A" w:rsidRPr="00BA147A" w14:paraId="32361A2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85113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9543B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F7C7C2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05B434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6D3F58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0,59</w:t>
            </w:r>
          </w:p>
        </w:tc>
      </w:tr>
      <w:tr w:rsidR="00BA147A" w:rsidRPr="00BA147A" w14:paraId="3D6BA7B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9541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58F5F9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w:t>
            </w:r>
          </w:p>
        </w:tc>
        <w:tc>
          <w:tcPr>
            <w:tcW w:w="5954" w:type="dxa"/>
            <w:tcBorders>
              <w:top w:val="nil"/>
              <w:bottom w:val="single" w:sz="2" w:space="0" w:color="auto"/>
            </w:tcBorders>
            <w:vAlign w:val="center"/>
          </w:tcPr>
          <w:p w14:paraId="6F7AA34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pentru mortar de 200 L actionat electric</w:t>
            </w:r>
          </w:p>
        </w:tc>
        <w:tc>
          <w:tcPr>
            <w:tcW w:w="992" w:type="dxa"/>
            <w:tcBorders>
              <w:top w:val="nil"/>
              <w:bottom w:val="single" w:sz="2" w:space="0" w:color="auto"/>
            </w:tcBorders>
            <w:vAlign w:val="center"/>
          </w:tcPr>
          <w:p w14:paraId="4ED77A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B72C7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0,30</w:t>
            </w:r>
          </w:p>
        </w:tc>
      </w:tr>
      <w:tr w:rsidR="00BA147A" w:rsidRPr="00BA147A" w14:paraId="6914A40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60DACD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w:t>
            </w:r>
          </w:p>
        </w:tc>
        <w:tc>
          <w:tcPr>
            <w:tcW w:w="1559" w:type="dxa"/>
            <w:tcBorders>
              <w:top w:val="single" w:sz="4" w:space="0" w:color="auto"/>
              <w:bottom w:val="single" w:sz="4" w:space="0" w:color="auto"/>
            </w:tcBorders>
            <w:vAlign w:val="center"/>
          </w:tcPr>
          <w:p w14:paraId="35AC5EA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CG36A</w:t>
            </w:r>
          </w:p>
        </w:tc>
        <w:tc>
          <w:tcPr>
            <w:tcW w:w="5954" w:type="dxa"/>
            <w:tcBorders>
              <w:top w:val="single" w:sz="4" w:space="0" w:color="auto"/>
              <w:bottom w:val="single" w:sz="4" w:space="0" w:color="auto"/>
            </w:tcBorders>
            <w:vAlign w:val="center"/>
          </w:tcPr>
          <w:p w14:paraId="30B8803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и зачистку, в помещениях более 16 м2)</w:t>
            </w:r>
          </w:p>
          <w:p w14:paraId="311AA8E0"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*Ламинат 10 мм., класс 33</w:t>
            </w:r>
          </w:p>
          <w:p w14:paraId="66CD6161"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плинтус норма 0,56</w:t>
            </w:r>
          </w:p>
          <w:p w14:paraId="701DB56E"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ru-RU" w:eastAsia="ru-RU"/>
              </w:rPr>
              <w:t xml:space="preserve"> </w:t>
            </w:r>
            <w:r w:rsidRPr="00BA147A">
              <w:rPr>
                <w:noProof w:val="0"/>
                <w:sz w:val="16"/>
                <w:szCs w:val="16"/>
                <w:lang w:val="en-US" w:eastAsia="ru-RU"/>
              </w:rPr>
              <w:t>Materiale marunte (cuie)=1,01</w:t>
            </w:r>
          </w:p>
          <w:p w14:paraId="3EC62C14"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5395E37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84525A7"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45,240</w:t>
            </w:r>
          </w:p>
          <w:p w14:paraId="4FC2391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911C62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E6AD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79E41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7132040012700</w:t>
            </w:r>
          </w:p>
        </w:tc>
        <w:tc>
          <w:tcPr>
            <w:tcW w:w="5954" w:type="dxa"/>
            <w:tcBorders>
              <w:top w:val="nil"/>
              <w:bottom w:val="single" w:sz="2" w:space="0" w:color="auto"/>
            </w:tcBorders>
            <w:vAlign w:val="center"/>
          </w:tcPr>
          <w:p w14:paraId="1D31E58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Parchetar</w:t>
            </w:r>
          </w:p>
        </w:tc>
        <w:tc>
          <w:tcPr>
            <w:tcW w:w="992" w:type="dxa"/>
            <w:tcBorders>
              <w:top w:val="nil"/>
              <w:bottom w:val="single" w:sz="2" w:space="0" w:color="auto"/>
            </w:tcBorders>
            <w:vAlign w:val="center"/>
          </w:tcPr>
          <w:p w14:paraId="1E3FAE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C23EB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52,03</w:t>
            </w:r>
          </w:p>
        </w:tc>
      </w:tr>
      <w:tr w:rsidR="00BA147A" w:rsidRPr="00BA147A" w14:paraId="54C9C20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9EB15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A94EE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6E81C72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03C213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77B00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6,79</w:t>
            </w:r>
          </w:p>
        </w:tc>
      </w:tr>
      <w:tr w:rsidR="00BA147A" w:rsidRPr="00BA147A" w14:paraId="0690535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B267D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EB734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2670112204051</w:t>
            </w:r>
          </w:p>
        </w:tc>
        <w:tc>
          <w:tcPr>
            <w:tcW w:w="5954" w:type="dxa"/>
            <w:tcBorders>
              <w:top w:val="nil"/>
              <w:bottom w:val="single" w:sz="2" w:space="0" w:color="auto"/>
            </w:tcBorders>
            <w:vAlign w:val="center"/>
          </w:tcPr>
          <w:p w14:paraId="0567874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din laminat</w:t>
            </w:r>
          </w:p>
        </w:tc>
        <w:tc>
          <w:tcPr>
            <w:tcW w:w="992" w:type="dxa"/>
            <w:tcBorders>
              <w:top w:val="nil"/>
              <w:bottom w:val="single" w:sz="2" w:space="0" w:color="auto"/>
            </w:tcBorders>
            <w:vAlign w:val="center"/>
          </w:tcPr>
          <w:p w14:paraId="6FBC52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26A798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47,98</w:t>
            </w:r>
          </w:p>
        </w:tc>
      </w:tr>
      <w:tr w:rsidR="00BA147A" w:rsidRPr="00BA147A" w14:paraId="543A086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D8EE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23893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1111000100048</w:t>
            </w:r>
          </w:p>
        </w:tc>
        <w:tc>
          <w:tcPr>
            <w:tcW w:w="5954" w:type="dxa"/>
            <w:tcBorders>
              <w:top w:val="nil"/>
              <w:bottom w:val="single" w:sz="2" w:space="0" w:color="auto"/>
            </w:tcBorders>
            <w:vAlign w:val="center"/>
          </w:tcPr>
          <w:p w14:paraId="0F83FF1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Strat sintetic</w:t>
            </w:r>
          </w:p>
        </w:tc>
        <w:tc>
          <w:tcPr>
            <w:tcW w:w="992" w:type="dxa"/>
            <w:tcBorders>
              <w:top w:val="nil"/>
              <w:bottom w:val="single" w:sz="2" w:space="0" w:color="auto"/>
            </w:tcBorders>
            <w:vAlign w:val="center"/>
          </w:tcPr>
          <w:p w14:paraId="55DE2EB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47B3B5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47,98</w:t>
            </w:r>
          </w:p>
        </w:tc>
      </w:tr>
      <w:tr w:rsidR="00BA147A" w:rsidRPr="00BA147A" w14:paraId="1A8E774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61A3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9CB1D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2030122946766</w:t>
            </w:r>
          </w:p>
        </w:tc>
        <w:tc>
          <w:tcPr>
            <w:tcW w:w="5954" w:type="dxa"/>
            <w:tcBorders>
              <w:top w:val="nil"/>
              <w:bottom w:val="single" w:sz="2" w:space="0" w:color="auto"/>
            </w:tcBorders>
            <w:vAlign w:val="center"/>
          </w:tcPr>
          <w:p w14:paraId="7034BEF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Plinte din lemn fag 30 x 20 x 800 mm</w:t>
            </w:r>
          </w:p>
        </w:tc>
        <w:tc>
          <w:tcPr>
            <w:tcW w:w="992" w:type="dxa"/>
            <w:tcBorders>
              <w:top w:val="nil"/>
              <w:bottom w:val="single" w:sz="2" w:space="0" w:color="auto"/>
            </w:tcBorders>
            <w:vAlign w:val="center"/>
          </w:tcPr>
          <w:p w14:paraId="328E87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20E209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25,59</w:t>
            </w:r>
          </w:p>
        </w:tc>
      </w:tr>
      <w:tr w:rsidR="00BA147A" w:rsidRPr="00BA147A" w14:paraId="70F10DA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6838D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FCA01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63B22FF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45E7E5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6C681B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1,36</w:t>
            </w:r>
          </w:p>
        </w:tc>
      </w:tr>
      <w:tr w:rsidR="00BA147A" w:rsidRPr="00BA147A" w14:paraId="094C09C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AA5664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w:t>
            </w:r>
          </w:p>
        </w:tc>
        <w:tc>
          <w:tcPr>
            <w:tcW w:w="1559" w:type="dxa"/>
            <w:tcBorders>
              <w:top w:val="single" w:sz="4" w:space="0" w:color="auto"/>
              <w:bottom w:val="single" w:sz="4" w:space="0" w:color="auto"/>
            </w:tcBorders>
            <w:vAlign w:val="center"/>
          </w:tcPr>
          <w:p w14:paraId="6650BA6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CG47D</w:t>
            </w:r>
          </w:p>
        </w:tc>
        <w:tc>
          <w:tcPr>
            <w:tcW w:w="5954" w:type="dxa"/>
            <w:tcBorders>
              <w:top w:val="single" w:sz="4" w:space="0" w:color="auto"/>
              <w:bottom w:val="single" w:sz="4" w:space="0" w:color="auto"/>
            </w:tcBorders>
            <w:vAlign w:val="center"/>
          </w:tcPr>
          <w:p w14:paraId="420D009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Pardoseli din placi de gresie ceramica, inclusiv stratul suport din adezivi (amestec uscat), dimensiuni  placi: peste 300 x 300 mm (Полы из керамических плиток на клее (сухая смесь) размером: более 300 х 300 мм) </w:t>
            </w:r>
          </w:p>
          <w:p w14:paraId="07DCEA57"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*Цвет, форму и размер согласовать с заказчиком (уложить под раздаточную)</w:t>
            </w:r>
          </w:p>
          <w:p w14:paraId="4116CFA4"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ru-RU" w:eastAsia="ru-RU"/>
              </w:rPr>
              <w:t xml:space="preserve"> </w:t>
            </w:r>
            <w:r w:rsidRPr="00BA147A">
              <w:rPr>
                <w:noProof w:val="0"/>
                <w:sz w:val="16"/>
                <w:szCs w:val="16"/>
                <w:lang w:val="en-US" w:eastAsia="ru-RU"/>
              </w:rPr>
              <w:t>Materiale marunte (cirpe)=1,01</w:t>
            </w:r>
          </w:p>
          <w:p w14:paraId="23289DB9"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68377F3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4179BD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5,000</w:t>
            </w:r>
          </w:p>
          <w:p w14:paraId="08C1AE6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1E2238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51FA3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9CD9D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101209F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1F149E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5246F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5,50</w:t>
            </w:r>
          </w:p>
        </w:tc>
      </w:tr>
      <w:tr w:rsidR="00BA147A" w:rsidRPr="00BA147A" w14:paraId="2D70B03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78D47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57BD9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2661112800700</w:t>
            </w:r>
          </w:p>
        </w:tc>
        <w:tc>
          <w:tcPr>
            <w:tcW w:w="5954" w:type="dxa"/>
            <w:tcBorders>
              <w:top w:val="nil"/>
              <w:bottom w:val="single" w:sz="2" w:space="0" w:color="auto"/>
            </w:tcBorders>
            <w:vAlign w:val="center"/>
          </w:tcPr>
          <w:p w14:paraId="0B5FA85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sau piscoturi de gresie</w:t>
            </w:r>
          </w:p>
        </w:tc>
        <w:tc>
          <w:tcPr>
            <w:tcW w:w="992" w:type="dxa"/>
            <w:tcBorders>
              <w:top w:val="nil"/>
              <w:bottom w:val="single" w:sz="2" w:space="0" w:color="auto"/>
            </w:tcBorders>
            <w:vAlign w:val="center"/>
          </w:tcPr>
          <w:p w14:paraId="6FCA49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3E71C3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5,20</w:t>
            </w:r>
          </w:p>
        </w:tc>
      </w:tr>
      <w:tr w:rsidR="00BA147A" w:rsidRPr="00BA147A" w14:paraId="2DD1538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25F3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5EE9EB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2664102102013</w:t>
            </w:r>
          </w:p>
        </w:tc>
        <w:tc>
          <w:tcPr>
            <w:tcW w:w="5954" w:type="dxa"/>
            <w:tcBorders>
              <w:top w:val="nil"/>
              <w:bottom w:val="single" w:sz="2" w:space="0" w:color="auto"/>
            </w:tcBorders>
            <w:vAlign w:val="center"/>
          </w:tcPr>
          <w:p w14:paraId="0E4CF55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Adeziv pentru lucrari de placaj  (amestec uscat)</w:t>
            </w:r>
          </w:p>
        </w:tc>
        <w:tc>
          <w:tcPr>
            <w:tcW w:w="992" w:type="dxa"/>
            <w:tcBorders>
              <w:top w:val="nil"/>
              <w:bottom w:val="single" w:sz="2" w:space="0" w:color="auto"/>
            </w:tcBorders>
            <w:vAlign w:val="center"/>
          </w:tcPr>
          <w:p w14:paraId="396C7F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267A9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32,32</w:t>
            </w:r>
          </w:p>
        </w:tc>
      </w:tr>
      <w:tr w:rsidR="00BA147A" w:rsidRPr="00BA147A" w14:paraId="0D78643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27F10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6FB84F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24302261000001</w:t>
            </w:r>
          </w:p>
        </w:tc>
        <w:tc>
          <w:tcPr>
            <w:tcW w:w="5954" w:type="dxa"/>
            <w:tcBorders>
              <w:top w:val="nil"/>
              <w:bottom w:val="single" w:sz="2" w:space="0" w:color="auto"/>
            </w:tcBorders>
            <w:vAlign w:val="center"/>
          </w:tcPr>
          <w:p w14:paraId="0CBF627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Fuga</w:t>
            </w:r>
          </w:p>
        </w:tc>
        <w:tc>
          <w:tcPr>
            <w:tcW w:w="992" w:type="dxa"/>
            <w:tcBorders>
              <w:top w:val="nil"/>
              <w:bottom w:val="single" w:sz="2" w:space="0" w:color="auto"/>
            </w:tcBorders>
            <w:vAlign w:val="center"/>
          </w:tcPr>
          <w:p w14:paraId="2531A7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CF2E6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2,07</w:t>
            </w:r>
          </w:p>
        </w:tc>
      </w:tr>
      <w:tr w:rsidR="00BA147A" w:rsidRPr="00BA147A" w14:paraId="2E99F4B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AA78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4CDE19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2010237318700</w:t>
            </w:r>
          </w:p>
        </w:tc>
        <w:tc>
          <w:tcPr>
            <w:tcW w:w="5954" w:type="dxa"/>
            <w:tcBorders>
              <w:top w:val="nil"/>
              <w:bottom w:val="single" w:sz="2" w:space="0" w:color="auto"/>
            </w:tcBorders>
            <w:vAlign w:val="center"/>
          </w:tcPr>
          <w:p w14:paraId="7F798AA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Distantieri de rost </w:t>
            </w:r>
          </w:p>
        </w:tc>
        <w:tc>
          <w:tcPr>
            <w:tcW w:w="992" w:type="dxa"/>
            <w:tcBorders>
              <w:top w:val="nil"/>
              <w:bottom w:val="single" w:sz="2" w:space="0" w:color="auto"/>
            </w:tcBorders>
            <w:vAlign w:val="center"/>
          </w:tcPr>
          <w:p w14:paraId="74C9DD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F4FAC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101,00</w:t>
            </w:r>
          </w:p>
        </w:tc>
      </w:tr>
      <w:tr w:rsidR="00BA147A" w:rsidRPr="00BA147A" w14:paraId="7F86CF5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34E8D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579204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17B2235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280298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69E3C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41C1012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1CCDA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AE18CE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9E67A0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39E3C2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1BB83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4E60D2A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55F7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111539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2952270003820</w:t>
            </w:r>
          </w:p>
        </w:tc>
        <w:tc>
          <w:tcPr>
            <w:tcW w:w="5954" w:type="dxa"/>
            <w:tcBorders>
              <w:top w:val="nil"/>
              <w:bottom w:val="single" w:sz="2" w:space="0" w:color="auto"/>
            </w:tcBorders>
            <w:vAlign w:val="center"/>
          </w:tcPr>
          <w:p w14:paraId="7641691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mobil, electric</w:t>
            </w:r>
          </w:p>
        </w:tc>
        <w:tc>
          <w:tcPr>
            <w:tcW w:w="992" w:type="dxa"/>
            <w:tcBorders>
              <w:top w:val="nil"/>
              <w:bottom w:val="single" w:sz="2" w:space="0" w:color="auto"/>
            </w:tcBorders>
            <w:vAlign w:val="center"/>
          </w:tcPr>
          <w:p w14:paraId="466A983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25D3FA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0,08</w:t>
            </w:r>
          </w:p>
        </w:tc>
      </w:tr>
      <w:tr w:rsidR="00BA147A" w:rsidRPr="00BA147A" w14:paraId="3917C57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7EEF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shd w:val="clear" w:color="auto" w:fill="FFFFFF"/>
            <w:vAlign w:val="center"/>
          </w:tcPr>
          <w:p w14:paraId="67C511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2952240005106</w:t>
            </w:r>
          </w:p>
        </w:tc>
        <w:tc>
          <w:tcPr>
            <w:tcW w:w="5954" w:type="dxa"/>
            <w:tcBorders>
              <w:top w:val="nil"/>
              <w:bottom w:val="single" w:sz="2" w:space="0" w:color="auto"/>
            </w:tcBorders>
            <w:vAlign w:val="center"/>
          </w:tcPr>
          <w:p w14:paraId="0E33E35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Aspirator industrial</w:t>
            </w:r>
          </w:p>
        </w:tc>
        <w:tc>
          <w:tcPr>
            <w:tcW w:w="992" w:type="dxa"/>
            <w:tcBorders>
              <w:top w:val="nil"/>
              <w:bottom w:val="single" w:sz="2" w:space="0" w:color="auto"/>
            </w:tcBorders>
            <w:vAlign w:val="center"/>
          </w:tcPr>
          <w:p w14:paraId="77A4B2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461DA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0,32</w:t>
            </w:r>
          </w:p>
        </w:tc>
      </w:tr>
      <w:tr w:rsidR="00BA147A" w:rsidRPr="00BA147A" w14:paraId="1FAA3AC3"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5FFFD94C"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75401BBD"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1.1.2.2. Стены</w:t>
            </w:r>
          </w:p>
          <w:p w14:paraId="3775076A"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1AF4D34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09D08B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w:t>
            </w:r>
          </w:p>
        </w:tc>
        <w:tc>
          <w:tcPr>
            <w:tcW w:w="1559" w:type="dxa"/>
            <w:tcBorders>
              <w:top w:val="single" w:sz="4" w:space="0" w:color="auto"/>
              <w:bottom w:val="single" w:sz="4" w:space="0" w:color="auto"/>
            </w:tcBorders>
            <w:vAlign w:val="center"/>
          </w:tcPr>
          <w:p w14:paraId="0364C92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СF59B</w:t>
            </w:r>
          </w:p>
        </w:tc>
        <w:tc>
          <w:tcPr>
            <w:tcW w:w="5954" w:type="dxa"/>
            <w:tcBorders>
              <w:top w:val="single" w:sz="4" w:space="0" w:color="auto"/>
              <w:bottom w:val="single" w:sz="4" w:space="0" w:color="auto"/>
            </w:tcBorders>
            <w:vAlign w:val="center"/>
          </w:tcPr>
          <w:p w14:paraId="4C84864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p>
          <w:p w14:paraId="1320075F"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(apa, hirtie de slefuit etc.)=1,01</w:t>
            </w:r>
          </w:p>
          <w:p w14:paraId="4EC7761E"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550B35F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2A2303A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79,700</w:t>
            </w:r>
          </w:p>
          <w:p w14:paraId="1C4EED5D"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3614A4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59A0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267D0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9310060019930</w:t>
            </w:r>
          </w:p>
        </w:tc>
        <w:tc>
          <w:tcPr>
            <w:tcW w:w="5954" w:type="dxa"/>
            <w:tcBorders>
              <w:top w:val="nil"/>
              <w:bottom w:val="single" w:sz="2" w:space="0" w:color="auto"/>
            </w:tcBorders>
            <w:vAlign w:val="center"/>
          </w:tcPr>
          <w:p w14:paraId="53C66F2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w:t>
            </w:r>
          </w:p>
        </w:tc>
        <w:tc>
          <w:tcPr>
            <w:tcW w:w="992" w:type="dxa"/>
            <w:tcBorders>
              <w:top w:val="nil"/>
              <w:bottom w:val="single" w:sz="2" w:space="0" w:color="auto"/>
            </w:tcBorders>
            <w:vAlign w:val="center"/>
          </w:tcPr>
          <w:p w14:paraId="7EA33CA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75BAF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146,25</w:t>
            </w:r>
          </w:p>
        </w:tc>
      </w:tr>
      <w:tr w:rsidR="00BA147A" w:rsidRPr="00BA147A" w14:paraId="4E7C9EE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6B8B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6C6B0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2662102701000</w:t>
            </w:r>
          </w:p>
        </w:tc>
        <w:tc>
          <w:tcPr>
            <w:tcW w:w="5954" w:type="dxa"/>
            <w:tcBorders>
              <w:top w:val="nil"/>
              <w:bottom w:val="single" w:sz="2" w:space="0" w:color="auto"/>
            </w:tcBorders>
            <w:vAlign w:val="center"/>
          </w:tcPr>
          <w:p w14:paraId="5F698F9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ghips-carton</w:t>
            </w:r>
          </w:p>
        </w:tc>
        <w:tc>
          <w:tcPr>
            <w:tcW w:w="992" w:type="dxa"/>
            <w:tcBorders>
              <w:top w:val="nil"/>
              <w:bottom w:val="single" w:sz="2" w:space="0" w:color="auto"/>
            </w:tcBorders>
            <w:vAlign w:val="center"/>
          </w:tcPr>
          <w:p w14:paraId="6FB78F7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7006C3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84,52</w:t>
            </w:r>
          </w:p>
        </w:tc>
      </w:tr>
      <w:tr w:rsidR="00BA147A" w:rsidRPr="00BA147A" w14:paraId="13F428A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E8D0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78504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2710703520284</w:t>
            </w:r>
          </w:p>
        </w:tc>
        <w:tc>
          <w:tcPr>
            <w:tcW w:w="5954" w:type="dxa"/>
            <w:tcBorders>
              <w:top w:val="nil"/>
              <w:bottom w:val="single" w:sz="2" w:space="0" w:color="auto"/>
            </w:tcBorders>
            <w:vAlign w:val="center"/>
          </w:tcPr>
          <w:p w14:paraId="15119C1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ghidaj</w:t>
            </w:r>
          </w:p>
        </w:tc>
        <w:tc>
          <w:tcPr>
            <w:tcW w:w="992" w:type="dxa"/>
            <w:tcBorders>
              <w:top w:val="nil"/>
              <w:bottom w:val="single" w:sz="2" w:space="0" w:color="auto"/>
            </w:tcBorders>
            <w:vAlign w:val="center"/>
          </w:tcPr>
          <w:p w14:paraId="5F9E1B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4F914A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73,98</w:t>
            </w:r>
          </w:p>
        </w:tc>
      </w:tr>
      <w:tr w:rsidR="00BA147A" w:rsidRPr="00BA147A" w14:paraId="041AD6A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8C7B4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40544C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2710703520285</w:t>
            </w:r>
          </w:p>
        </w:tc>
        <w:tc>
          <w:tcPr>
            <w:tcW w:w="5954" w:type="dxa"/>
            <w:tcBorders>
              <w:top w:val="nil"/>
              <w:bottom w:val="single" w:sz="2" w:space="0" w:color="auto"/>
            </w:tcBorders>
            <w:vAlign w:val="center"/>
          </w:tcPr>
          <w:p w14:paraId="7D008C3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suport</w:t>
            </w:r>
          </w:p>
        </w:tc>
        <w:tc>
          <w:tcPr>
            <w:tcW w:w="992" w:type="dxa"/>
            <w:tcBorders>
              <w:top w:val="nil"/>
              <w:bottom w:val="single" w:sz="2" w:space="0" w:color="auto"/>
            </w:tcBorders>
            <w:vAlign w:val="center"/>
          </w:tcPr>
          <w:p w14:paraId="19106DE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26541E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177,09</w:t>
            </w:r>
          </w:p>
        </w:tc>
      </w:tr>
      <w:tr w:rsidR="00BA147A" w:rsidRPr="00BA147A" w14:paraId="5FF0902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4A969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422E4F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2523156720072</w:t>
            </w:r>
          </w:p>
        </w:tc>
        <w:tc>
          <w:tcPr>
            <w:tcW w:w="5954" w:type="dxa"/>
            <w:tcBorders>
              <w:top w:val="nil"/>
              <w:bottom w:val="single" w:sz="2" w:space="0" w:color="auto"/>
            </w:tcBorders>
            <w:vAlign w:val="center"/>
          </w:tcPr>
          <w:p w14:paraId="05A2A50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de etansare sub profiluri "Dihtungsband"</w:t>
            </w:r>
          </w:p>
        </w:tc>
        <w:tc>
          <w:tcPr>
            <w:tcW w:w="992" w:type="dxa"/>
            <w:tcBorders>
              <w:top w:val="nil"/>
              <w:bottom w:val="single" w:sz="2" w:space="0" w:color="auto"/>
            </w:tcBorders>
            <w:vAlign w:val="center"/>
          </w:tcPr>
          <w:p w14:paraId="4BA133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023C57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189,17</w:t>
            </w:r>
          </w:p>
        </w:tc>
      </w:tr>
      <w:tr w:rsidR="00BA147A" w:rsidRPr="00BA147A" w14:paraId="6C2C1BC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AD734A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1D0C17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2513206621602</w:t>
            </w:r>
          </w:p>
        </w:tc>
        <w:tc>
          <w:tcPr>
            <w:tcW w:w="5954" w:type="dxa"/>
            <w:tcBorders>
              <w:top w:val="nil"/>
              <w:bottom w:val="single" w:sz="2" w:space="0" w:color="auto"/>
            </w:tcBorders>
            <w:vAlign w:val="center"/>
          </w:tcPr>
          <w:p w14:paraId="7400B0D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pentru imbinarea rosturilor "Serpeanca"</w:t>
            </w:r>
          </w:p>
        </w:tc>
        <w:tc>
          <w:tcPr>
            <w:tcW w:w="992" w:type="dxa"/>
            <w:tcBorders>
              <w:top w:val="nil"/>
              <w:bottom w:val="single" w:sz="2" w:space="0" w:color="auto"/>
            </w:tcBorders>
            <w:vAlign w:val="center"/>
          </w:tcPr>
          <w:p w14:paraId="598C9B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0228A4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60,98</w:t>
            </w:r>
          </w:p>
        </w:tc>
      </w:tr>
      <w:tr w:rsidR="00BA147A" w:rsidRPr="00BA147A" w14:paraId="63DDDE6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31E9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5CC56C3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2430226102822</w:t>
            </w:r>
          </w:p>
        </w:tc>
        <w:tc>
          <w:tcPr>
            <w:tcW w:w="5954" w:type="dxa"/>
            <w:tcBorders>
              <w:top w:val="nil"/>
              <w:bottom w:val="single" w:sz="2" w:space="0" w:color="auto"/>
            </w:tcBorders>
            <w:vAlign w:val="center"/>
          </w:tcPr>
          <w:p w14:paraId="1CD5362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"Fughenfuller lait"</w:t>
            </w:r>
          </w:p>
        </w:tc>
        <w:tc>
          <w:tcPr>
            <w:tcW w:w="992" w:type="dxa"/>
            <w:tcBorders>
              <w:top w:val="nil"/>
              <w:bottom w:val="single" w:sz="2" w:space="0" w:color="auto"/>
            </w:tcBorders>
            <w:vAlign w:val="center"/>
          </w:tcPr>
          <w:p w14:paraId="3A8B242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6F79A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21,81</w:t>
            </w:r>
          </w:p>
        </w:tc>
      </w:tr>
      <w:tr w:rsidR="00BA147A" w:rsidRPr="00BA147A" w14:paraId="2D92A60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AA15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w:t>
            </w:r>
          </w:p>
        </w:tc>
        <w:tc>
          <w:tcPr>
            <w:tcW w:w="1559" w:type="dxa"/>
            <w:tcBorders>
              <w:top w:val="nil"/>
              <w:bottom w:val="single" w:sz="2" w:space="0" w:color="auto"/>
            </w:tcBorders>
            <w:vAlign w:val="center"/>
          </w:tcPr>
          <w:p w14:paraId="04F547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2430226101017</w:t>
            </w:r>
          </w:p>
        </w:tc>
        <w:tc>
          <w:tcPr>
            <w:tcW w:w="5954" w:type="dxa"/>
            <w:tcBorders>
              <w:top w:val="nil"/>
              <w:bottom w:val="single" w:sz="2" w:space="0" w:color="auto"/>
            </w:tcBorders>
            <w:vAlign w:val="center"/>
          </w:tcPr>
          <w:p w14:paraId="50C39A9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Grund "Tifengrund"</w:t>
            </w:r>
          </w:p>
        </w:tc>
        <w:tc>
          <w:tcPr>
            <w:tcW w:w="992" w:type="dxa"/>
            <w:tcBorders>
              <w:top w:val="nil"/>
              <w:bottom w:val="single" w:sz="2" w:space="0" w:color="auto"/>
            </w:tcBorders>
            <w:vAlign w:val="center"/>
          </w:tcPr>
          <w:p w14:paraId="7B0E5E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13C338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7,04</w:t>
            </w:r>
          </w:p>
        </w:tc>
      </w:tr>
      <w:tr w:rsidR="00BA147A" w:rsidRPr="00BA147A" w14:paraId="1105E94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F833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w:t>
            </w:r>
          </w:p>
        </w:tc>
        <w:tc>
          <w:tcPr>
            <w:tcW w:w="1559" w:type="dxa"/>
            <w:tcBorders>
              <w:top w:val="nil"/>
              <w:bottom w:val="single" w:sz="2" w:space="0" w:color="auto"/>
            </w:tcBorders>
            <w:vAlign w:val="center"/>
          </w:tcPr>
          <w:p w14:paraId="65DBE6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20511429507111</w:t>
            </w:r>
          </w:p>
        </w:tc>
        <w:tc>
          <w:tcPr>
            <w:tcW w:w="5954" w:type="dxa"/>
            <w:tcBorders>
              <w:top w:val="nil"/>
              <w:bottom w:val="single" w:sz="2" w:space="0" w:color="auto"/>
            </w:tcBorders>
            <w:vAlign w:val="center"/>
          </w:tcPr>
          <w:p w14:paraId="4033114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Dibluri cu suruburi 8x80mm pentru fixarea profilurilor metalice</w:t>
            </w:r>
          </w:p>
        </w:tc>
        <w:tc>
          <w:tcPr>
            <w:tcW w:w="992" w:type="dxa"/>
            <w:tcBorders>
              <w:top w:val="nil"/>
              <w:bottom w:val="single" w:sz="2" w:space="0" w:color="auto"/>
            </w:tcBorders>
            <w:vAlign w:val="center"/>
          </w:tcPr>
          <w:p w14:paraId="022ACE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F4D3C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132,82</w:t>
            </w:r>
          </w:p>
        </w:tc>
      </w:tr>
      <w:tr w:rsidR="00BA147A" w:rsidRPr="00BA147A" w14:paraId="0512911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AD289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w:t>
            </w:r>
          </w:p>
        </w:tc>
        <w:tc>
          <w:tcPr>
            <w:tcW w:w="1559" w:type="dxa"/>
            <w:tcBorders>
              <w:top w:val="nil"/>
              <w:bottom w:val="single" w:sz="2" w:space="0" w:color="auto"/>
            </w:tcBorders>
            <w:vAlign w:val="center"/>
          </w:tcPr>
          <w:p w14:paraId="69F99A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2874115833871</w:t>
            </w:r>
          </w:p>
        </w:tc>
        <w:tc>
          <w:tcPr>
            <w:tcW w:w="5954" w:type="dxa"/>
            <w:tcBorders>
              <w:top w:val="nil"/>
              <w:bottom w:val="single" w:sz="2" w:space="0" w:color="auto"/>
            </w:tcBorders>
            <w:vAlign w:val="center"/>
          </w:tcPr>
          <w:p w14:paraId="27A81D3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cu autofiletare 3,5x25 mm</w:t>
            </w:r>
          </w:p>
        </w:tc>
        <w:tc>
          <w:tcPr>
            <w:tcW w:w="992" w:type="dxa"/>
            <w:tcBorders>
              <w:top w:val="nil"/>
              <w:bottom w:val="single" w:sz="2" w:space="0" w:color="auto"/>
            </w:tcBorders>
            <w:vAlign w:val="center"/>
          </w:tcPr>
          <w:p w14:paraId="77760A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68DB2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1 303,25</w:t>
            </w:r>
          </w:p>
        </w:tc>
      </w:tr>
      <w:tr w:rsidR="00BA147A" w:rsidRPr="00BA147A" w14:paraId="5DBB8A6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454CE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4852E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7452C35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261CE6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DB82D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0,37</w:t>
            </w:r>
          </w:p>
        </w:tc>
      </w:tr>
      <w:tr w:rsidR="00BA147A" w:rsidRPr="00BA147A" w14:paraId="220A1CF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EB950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264403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2952270007609</w:t>
            </w:r>
          </w:p>
        </w:tc>
        <w:tc>
          <w:tcPr>
            <w:tcW w:w="5954" w:type="dxa"/>
            <w:tcBorders>
              <w:top w:val="nil"/>
              <w:bottom w:val="single" w:sz="2" w:space="0" w:color="auto"/>
            </w:tcBorders>
            <w:vAlign w:val="center"/>
          </w:tcPr>
          <w:p w14:paraId="1A45C14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Masina de gaurit electrica</w:t>
            </w:r>
          </w:p>
        </w:tc>
        <w:tc>
          <w:tcPr>
            <w:tcW w:w="992" w:type="dxa"/>
            <w:tcBorders>
              <w:top w:val="nil"/>
              <w:bottom w:val="single" w:sz="2" w:space="0" w:color="auto"/>
            </w:tcBorders>
            <w:vAlign w:val="center"/>
          </w:tcPr>
          <w:p w14:paraId="01147A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9ABE2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3,79</w:t>
            </w:r>
          </w:p>
        </w:tc>
      </w:tr>
      <w:tr w:rsidR="00BA147A" w:rsidRPr="00BA147A" w14:paraId="1E64F08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906754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16</w:t>
            </w:r>
          </w:p>
        </w:tc>
        <w:tc>
          <w:tcPr>
            <w:tcW w:w="1559" w:type="dxa"/>
            <w:tcBorders>
              <w:top w:val="single" w:sz="4" w:space="0" w:color="auto"/>
              <w:bottom w:val="single" w:sz="4" w:space="0" w:color="auto"/>
            </w:tcBorders>
            <w:vAlign w:val="center"/>
          </w:tcPr>
          <w:p w14:paraId="07CE0DC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06F4746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6B2146DD"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6A86AC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614E35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79,700</w:t>
            </w:r>
          </w:p>
          <w:p w14:paraId="5A62E12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749B46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16D71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EB35C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41ECA53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2E8B526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1E4F2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2,39</w:t>
            </w:r>
          </w:p>
        </w:tc>
      </w:tr>
      <w:tr w:rsidR="00BA147A" w:rsidRPr="00BA147A" w14:paraId="7647FDF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19A1E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09D248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178DFD8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3D449C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C3207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11,96</w:t>
            </w:r>
          </w:p>
        </w:tc>
      </w:tr>
      <w:tr w:rsidR="00BA147A" w:rsidRPr="00BA147A" w14:paraId="55718BC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2E6AE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6B0AB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629CFD4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3BACBA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C6E10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3,99</w:t>
            </w:r>
          </w:p>
        </w:tc>
      </w:tr>
      <w:tr w:rsidR="00BA147A" w:rsidRPr="00BA147A" w14:paraId="419615E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00B9A1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17</w:t>
            </w:r>
          </w:p>
        </w:tc>
        <w:tc>
          <w:tcPr>
            <w:tcW w:w="1559" w:type="dxa"/>
            <w:tcBorders>
              <w:top w:val="single" w:sz="4" w:space="0" w:color="auto"/>
              <w:bottom w:val="single" w:sz="4" w:space="0" w:color="auto"/>
            </w:tcBorders>
            <w:vAlign w:val="center"/>
          </w:tcPr>
          <w:p w14:paraId="5822836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CI22B</w:t>
            </w:r>
          </w:p>
        </w:tc>
        <w:tc>
          <w:tcPr>
            <w:tcW w:w="5954" w:type="dxa"/>
            <w:tcBorders>
              <w:top w:val="single" w:sz="4" w:space="0" w:color="auto"/>
              <w:bottom w:val="single" w:sz="4" w:space="0" w:color="auto"/>
            </w:tcBorders>
            <w:vAlign w:val="center"/>
          </w:tcPr>
          <w:p w14:paraId="3F17B83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14:paraId="0C042859"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*Цвет, форму и размер согласовать с заказчиком</w:t>
            </w:r>
          </w:p>
          <w:p w14:paraId="168CA18C"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Раздаточная на стену</w:t>
            </w:r>
          </w:p>
          <w:p w14:paraId="2C1E28B7"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Materiale marunte (cirpe, disc)=1,01</w:t>
            </w:r>
          </w:p>
          <w:p w14:paraId="1C0CB871"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2F0C973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11124D3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7,500</w:t>
            </w:r>
          </w:p>
          <w:p w14:paraId="0627D7FF"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DDA3AA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5D2DE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75A4A1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9310060019930</w:t>
            </w:r>
          </w:p>
        </w:tc>
        <w:tc>
          <w:tcPr>
            <w:tcW w:w="5954" w:type="dxa"/>
            <w:tcBorders>
              <w:top w:val="nil"/>
              <w:bottom w:val="single" w:sz="2" w:space="0" w:color="auto"/>
            </w:tcBorders>
            <w:vAlign w:val="center"/>
          </w:tcPr>
          <w:p w14:paraId="47C72A9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w:t>
            </w:r>
          </w:p>
        </w:tc>
        <w:tc>
          <w:tcPr>
            <w:tcW w:w="992" w:type="dxa"/>
            <w:tcBorders>
              <w:top w:val="nil"/>
              <w:bottom w:val="single" w:sz="2" w:space="0" w:color="auto"/>
            </w:tcBorders>
            <w:vAlign w:val="center"/>
          </w:tcPr>
          <w:p w14:paraId="3EB999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13087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12,38</w:t>
            </w:r>
          </w:p>
        </w:tc>
      </w:tr>
      <w:tr w:rsidR="00BA147A" w:rsidRPr="00BA147A" w14:paraId="423E72E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09DA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D1566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2661112800700</w:t>
            </w:r>
          </w:p>
        </w:tc>
        <w:tc>
          <w:tcPr>
            <w:tcW w:w="5954" w:type="dxa"/>
            <w:tcBorders>
              <w:top w:val="nil"/>
              <w:bottom w:val="single" w:sz="2" w:space="0" w:color="auto"/>
            </w:tcBorders>
            <w:vAlign w:val="center"/>
          </w:tcPr>
          <w:p w14:paraId="1903401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sau piscoturi de gresie</w:t>
            </w:r>
          </w:p>
        </w:tc>
        <w:tc>
          <w:tcPr>
            <w:tcW w:w="992" w:type="dxa"/>
            <w:tcBorders>
              <w:top w:val="nil"/>
              <w:bottom w:val="single" w:sz="2" w:space="0" w:color="auto"/>
            </w:tcBorders>
            <w:vAlign w:val="center"/>
          </w:tcPr>
          <w:p w14:paraId="2CBE86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242F36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7,73</w:t>
            </w:r>
          </w:p>
        </w:tc>
      </w:tr>
      <w:tr w:rsidR="00BA147A" w:rsidRPr="00BA147A" w14:paraId="09D1A04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0C9F8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F49940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2664102102013</w:t>
            </w:r>
          </w:p>
        </w:tc>
        <w:tc>
          <w:tcPr>
            <w:tcW w:w="5954" w:type="dxa"/>
            <w:tcBorders>
              <w:top w:val="nil"/>
              <w:bottom w:val="single" w:sz="2" w:space="0" w:color="auto"/>
            </w:tcBorders>
            <w:vAlign w:val="center"/>
          </w:tcPr>
          <w:p w14:paraId="14BF8ED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Adeziv pentru lucrari de placaj  (amestec uscat)</w:t>
            </w:r>
          </w:p>
        </w:tc>
        <w:tc>
          <w:tcPr>
            <w:tcW w:w="992" w:type="dxa"/>
            <w:tcBorders>
              <w:top w:val="nil"/>
              <w:bottom w:val="single" w:sz="2" w:space="0" w:color="auto"/>
            </w:tcBorders>
            <w:vAlign w:val="center"/>
          </w:tcPr>
          <w:p w14:paraId="13D82C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7357B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28,03</w:t>
            </w:r>
          </w:p>
        </w:tc>
      </w:tr>
      <w:tr w:rsidR="00BA147A" w:rsidRPr="00BA147A" w14:paraId="1A2B4F9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9FD6A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9E8B3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24302261000001</w:t>
            </w:r>
          </w:p>
        </w:tc>
        <w:tc>
          <w:tcPr>
            <w:tcW w:w="5954" w:type="dxa"/>
            <w:tcBorders>
              <w:top w:val="nil"/>
              <w:bottom w:val="single" w:sz="2" w:space="0" w:color="auto"/>
            </w:tcBorders>
            <w:vAlign w:val="center"/>
          </w:tcPr>
          <w:p w14:paraId="0F45035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Fuga</w:t>
            </w:r>
          </w:p>
        </w:tc>
        <w:tc>
          <w:tcPr>
            <w:tcW w:w="992" w:type="dxa"/>
            <w:tcBorders>
              <w:top w:val="nil"/>
              <w:bottom w:val="single" w:sz="2" w:space="0" w:color="auto"/>
            </w:tcBorders>
            <w:vAlign w:val="center"/>
          </w:tcPr>
          <w:p w14:paraId="659E60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7E5E91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3,56</w:t>
            </w:r>
          </w:p>
        </w:tc>
      </w:tr>
      <w:tr w:rsidR="00BA147A" w:rsidRPr="00BA147A" w14:paraId="073928F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A9893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1A6AA0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2010237318700</w:t>
            </w:r>
          </w:p>
        </w:tc>
        <w:tc>
          <w:tcPr>
            <w:tcW w:w="5954" w:type="dxa"/>
            <w:tcBorders>
              <w:top w:val="nil"/>
              <w:bottom w:val="single" w:sz="2" w:space="0" w:color="auto"/>
            </w:tcBorders>
            <w:vAlign w:val="center"/>
          </w:tcPr>
          <w:p w14:paraId="07AE3C3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Distantieri de rost </w:t>
            </w:r>
          </w:p>
        </w:tc>
        <w:tc>
          <w:tcPr>
            <w:tcW w:w="992" w:type="dxa"/>
            <w:tcBorders>
              <w:top w:val="nil"/>
              <w:bottom w:val="single" w:sz="2" w:space="0" w:color="auto"/>
            </w:tcBorders>
            <w:vAlign w:val="center"/>
          </w:tcPr>
          <w:p w14:paraId="4248AF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9853B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151,50</w:t>
            </w:r>
          </w:p>
        </w:tc>
      </w:tr>
      <w:tr w:rsidR="00BA147A" w:rsidRPr="00BA147A" w14:paraId="6B2F927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6E561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18D56AF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4E74ECA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76A6BC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758ADC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63FB481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B136A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2F506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D082A8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5D5473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BEB7B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0,09</w:t>
            </w:r>
          </w:p>
        </w:tc>
      </w:tr>
      <w:tr w:rsidR="00BA147A" w:rsidRPr="00BA147A" w14:paraId="1808968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A0A6C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3CE8E7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2952270003820</w:t>
            </w:r>
          </w:p>
        </w:tc>
        <w:tc>
          <w:tcPr>
            <w:tcW w:w="5954" w:type="dxa"/>
            <w:tcBorders>
              <w:top w:val="nil"/>
              <w:bottom w:val="single" w:sz="2" w:space="0" w:color="auto"/>
            </w:tcBorders>
            <w:vAlign w:val="center"/>
          </w:tcPr>
          <w:p w14:paraId="4E0B3E1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mobil, electric</w:t>
            </w:r>
          </w:p>
        </w:tc>
        <w:tc>
          <w:tcPr>
            <w:tcW w:w="992" w:type="dxa"/>
            <w:tcBorders>
              <w:top w:val="nil"/>
              <w:bottom w:val="single" w:sz="2" w:space="0" w:color="auto"/>
            </w:tcBorders>
            <w:vAlign w:val="center"/>
          </w:tcPr>
          <w:p w14:paraId="205ADFF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94DC84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0,08</w:t>
            </w:r>
          </w:p>
        </w:tc>
      </w:tr>
      <w:tr w:rsidR="00BA147A" w:rsidRPr="00BA147A" w14:paraId="42519C6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C83408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18</w:t>
            </w:r>
          </w:p>
        </w:tc>
        <w:tc>
          <w:tcPr>
            <w:tcW w:w="1559" w:type="dxa"/>
            <w:tcBorders>
              <w:top w:val="single" w:sz="4" w:space="0" w:color="auto"/>
              <w:bottom w:val="single" w:sz="4" w:space="0" w:color="auto"/>
            </w:tcBorders>
            <w:vAlign w:val="center"/>
          </w:tcPr>
          <w:p w14:paraId="724FA7E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CF57A</w:t>
            </w:r>
          </w:p>
        </w:tc>
        <w:tc>
          <w:tcPr>
            <w:tcW w:w="5954" w:type="dxa"/>
            <w:tcBorders>
              <w:top w:val="single" w:sz="4" w:space="0" w:color="auto"/>
              <w:bottom w:val="single" w:sz="4" w:space="0" w:color="auto"/>
            </w:tcBorders>
            <w:vAlign w:val="center"/>
          </w:tcPr>
          <w:p w14:paraId="74E9247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14:paraId="2F295B5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0A1547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283361B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72,200</w:t>
            </w:r>
          </w:p>
          <w:p w14:paraId="563820DD"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1A3AC2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FE9AD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2C231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7122050013401</w:t>
            </w:r>
          </w:p>
        </w:tc>
        <w:tc>
          <w:tcPr>
            <w:tcW w:w="5954" w:type="dxa"/>
            <w:tcBorders>
              <w:top w:val="nil"/>
              <w:bottom w:val="single" w:sz="2" w:space="0" w:color="auto"/>
            </w:tcBorders>
            <w:vAlign w:val="center"/>
          </w:tcPr>
          <w:p w14:paraId="7EFC0F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 cat.4</w:t>
            </w:r>
          </w:p>
        </w:tc>
        <w:tc>
          <w:tcPr>
            <w:tcW w:w="992" w:type="dxa"/>
            <w:tcBorders>
              <w:top w:val="nil"/>
              <w:bottom w:val="single" w:sz="2" w:space="0" w:color="auto"/>
            </w:tcBorders>
            <w:vAlign w:val="center"/>
          </w:tcPr>
          <w:p w14:paraId="26F654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32230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32,49</w:t>
            </w:r>
          </w:p>
        </w:tc>
      </w:tr>
      <w:tr w:rsidR="00BA147A" w:rsidRPr="00BA147A" w14:paraId="461AA5E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1108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B859B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3F99236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0EFE1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DA38B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7,22</w:t>
            </w:r>
          </w:p>
        </w:tc>
      </w:tr>
      <w:tr w:rsidR="00BA147A" w:rsidRPr="00BA147A" w14:paraId="13E7775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75C49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A6A09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2653102100833</w:t>
            </w:r>
          </w:p>
        </w:tc>
        <w:tc>
          <w:tcPr>
            <w:tcW w:w="5954" w:type="dxa"/>
            <w:tcBorders>
              <w:top w:val="nil"/>
              <w:bottom w:val="single" w:sz="2" w:space="0" w:color="auto"/>
            </w:tcBorders>
            <w:vAlign w:val="center"/>
          </w:tcPr>
          <w:p w14:paraId="50EB09F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"Eurofin"</w:t>
            </w:r>
          </w:p>
        </w:tc>
        <w:tc>
          <w:tcPr>
            <w:tcW w:w="992" w:type="dxa"/>
            <w:tcBorders>
              <w:top w:val="nil"/>
              <w:bottom w:val="single" w:sz="2" w:space="0" w:color="auto"/>
            </w:tcBorders>
            <w:vAlign w:val="center"/>
          </w:tcPr>
          <w:p w14:paraId="63E986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0D69A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76,16</w:t>
            </w:r>
          </w:p>
        </w:tc>
      </w:tr>
      <w:tr w:rsidR="00BA147A" w:rsidRPr="00BA147A" w14:paraId="2FFBDF7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1DB11E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C4A08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7F44852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02B4C6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C345D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5E52A42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CB7D82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3ED26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BE2CD1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66E378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F814C2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284B8C02"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36FF99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19</w:t>
            </w:r>
          </w:p>
        </w:tc>
        <w:tc>
          <w:tcPr>
            <w:tcW w:w="1559" w:type="dxa"/>
            <w:tcBorders>
              <w:top w:val="single" w:sz="4" w:space="0" w:color="auto"/>
              <w:bottom w:val="single" w:sz="4" w:space="0" w:color="auto"/>
            </w:tcBorders>
            <w:vAlign w:val="center"/>
          </w:tcPr>
          <w:p w14:paraId="19C6905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719B15F7"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65A69AD1"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38E27F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F9FA84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72,200</w:t>
            </w:r>
          </w:p>
          <w:p w14:paraId="6B07E0E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DF87E7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46E1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B54FEB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46BD458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6621B7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693C4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2,17</w:t>
            </w:r>
          </w:p>
        </w:tc>
      </w:tr>
      <w:tr w:rsidR="00BA147A" w:rsidRPr="00BA147A" w14:paraId="74F4000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11783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E2825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0538DA1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7112C8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89130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10,83</w:t>
            </w:r>
          </w:p>
        </w:tc>
      </w:tr>
      <w:tr w:rsidR="00BA147A" w:rsidRPr="00BA147A" w14:paraId="5B1AFDC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FB105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53093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4390C1B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2363D5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7F347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3,61</w:t>
            </w:r>
          </w:p>
        </w:tc>
      </w:tr>
      <w:tr w:rsidR="00BA147A" w:rsidRPr="00BA147A" w14:paraId="0273C00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5869B5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20</w:t>
            </w:r>
          </w:p>
        </w:tc>
        <w:tc>
          <w:tcPr>
            <w:tcW w:w="1559" w:type="dxa"/>
            <w:tcBorders>
              <w:top w:val="single" w:sz="4" w:space="0" w:color="auto"/>
              <w:bottom w:val="single" w:sz="4" w:space="0" w:color="auto"/>
            </w:tcBorders>
            <w:vAlign w:val="center"/>
          </w:tcPr>
          <w:p w14:paraId="0802A04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CN06A</w:t>
            </w:r>
          </w:p>
        </w:tc>
        <w:tc>
          <w:tcPr>
            <w:tcW w:w="5954" w:type="dxa"/>
            <w:tcBorders>
              <w:top w:val="single" w:sz="4" w:space="0" w:color="auto"/>
              <w:bottom w:val="single" w:sz="4" w:space="0" w:color="auto"/>
            </w:tcBorders>
            <w:vAlign w:val="center"/>
          </w:tcPr>
          <w:p w14:paraId="67CC137E"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1B14B619"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*Цвет согласовать с зказчиком</w:t>
            </w:r>
          </w:p>
          <w:p w14:paraId="049A9116"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8BCAEB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987856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72,200</w:t>
            </w:r>
          </w:p>
          <w:p w14:paraId="1F14F7D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C13EFC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9AA1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03B97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2927FB9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7DEC17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54466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39,71</w:t>
            </w:r>
          </w:p>
        </w:tc>
      </w:tr>
      <w:tr w:rsidR="00BA147A" w:rsidRPr="00BA147A" w14:paraId="2925710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E2A48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8CE6C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2430116103800</w:t>
            </w:r>
          </w:p>
        </w:tc>
        <w:tc>
          <w:tcPr>
            <w:tcW w:w="5954" w:type="dxa"/>
            <w:tcBorders>
              <w:top w:val="nil"/>
              <w:bottom w:val="single" w:sz="2" w:space="0" w:color="auto"/>
            </w:tcBorders>
            <w:vAlign w:val="center"/>
          </w:tcPr>
          <w:p w14:paraId="0224E01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Vopsea  pe baza de copolimeri  vinilici </w:t>
            </w:r>
          </w:p>
        </w:tc>
        <w:tc>
          <w:tcPr>
            <w:tcW w:w="992" w:type="dxa"/>
            <w:tcBorders>
              <w:top w:val="nil"/>
              <w:bottom w:val="single" w:sz="2" w:space="0" w:color="auto"/>
            </w:tcBorders>
            <w:vAlign w:val="center"/>
          </w:tcPr>
          <w:p w14:paraId="5BB57C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C6EFE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28,88</w:t>
            </w:r>
          </w:p>
        </w:tc>
      </w:tr>
      <w:tr w:rsidR="00BA147A" w:rsidRPr="00BA147A" w14:paraId="19F9167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6CEF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A2569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2840445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448A1CB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17C55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4,33</w:t>
            </w:r>
          </w:p>
        </w:tc>
      </w:tr>
      <w:tr w:rsidR="00BA147A" w:rsidRPr="00BA147A" w14:paraId="4D85C87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E014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4686D5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26811260014721</w:t>
            </w:r>
          </w:p>
        </w:tc>
        <w:tc>
          <w:tcPr>
            <w:tcW w:w="5954" w:type="dxa"/>
            <w:tcBorders>
              <w:top w:val="nil"/>
              <w:bottom w:val="single" w:sz="2" w:space="0" w:color="auto"/>
            </w:tcBorders>
            <w:vAlign w:val="center"/>
          </w:tcPr>
          <w:p w14:paraId="3DC704F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 23x30 gr 6</w:t>
            </w:r>
          </w:p>
        </w:tc>
        <w:tc>
          <w:tcPr>
            <w:tcW w:w="992" w:type="dxa"/>
            <w:tcBorders>
              <w:top w:val="nil"/>
              <w:bottom w:val="single" w:sz="2" w:space="0" w:color="auto"/>
            </w:tcBorders>
            <w:vAlign w:val="center"/>
          </w:tcPr>
          <w:p w14:paraId="171573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CFEFE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36,10</w:t>
            </w:r>
          </w:p>
        </w:tc>
      </w:tr>
      <w:tr w:rsidR="00BA147A" w:rsidRPr="00BA147A" w14:paraId="5671864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0689AA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6801EA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2C904D6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36F595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68279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3,61</w:t>
            </w:r>
          </w:p>
        </w:tc>
      </w:tr>
      <w:tr w:rsidR="00BA147A" w:rsidRPr="00BA147A" w14:paraId="52C6A32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3934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199928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23B4646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5A7BFD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1B0B2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0,14</w:t>
            </w:r>
          </w:p>
        </w:tc>
      </w:tr>
      <w:tr w:rsidR="00BA147A" w:rsidRPr="00BA147A" w14:paraId="12FF79EE"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296CFCFC"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55321AC6"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1.1.2.3. Потолок</w:t>
            </w:r>
          </w:p>
          <w:p w14:paraId="7E3A05DA"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5190D59A"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DF54B2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21</w:t>
            </w:r>
          </w:p>
        </w:tc>
        <w:tc>
          <w:tcPr>
            <w:tcW w:w="1559" w:type="dxa"/>
            <w:tcBorders>
              <w:top w:val="single" w:sz="4" w:space="0" w:color="auto"/>
              <w:bottom w:val="single" w:sz="4" w:space="0" w:color="auto"/>
            </w:tcBorders>
            <w:vAlign w:val="center"/>
          </w:tcPr>
          <w:p w14:paraId="7650A04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СF59D</w:t>
            </w:r>
          </w:p>
        </w:tc>
        <w:tc>
          <w:tcPr>
            <w:tcW w:w="5954" w:type="dxa"/>
            <w:tcBorders>
              <w:top w:val="single" w:sz="4" w:space="0" w:color="auto"/>
              <w:bottom w:val="single" w:sz="4" w:space="0" w:color="auto"/>
            </w:tcBorders>
            <w:vAlign w:val="center"/>
          </w:tcPr>
          <w:p w14:paraId="0E22D6D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w:t>
            </w:r>
          </w:p>
          <w:p w14:paraId="69988504"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(apa, hirtie de slefuit etc.)=1,01</w:t>
            </w:r>
          </w:p>
          <w:p w14:paraId="1B33C9EA"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2CD5D93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22FB109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48,290</w:t>
            </w:r>
          </w:p>
          <w:p w14:paraId="14B72847"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DC5120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C5F5C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1696F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9310060019930</w:t>
            </w:r>
          </w:p>
        </w:tc>
        <w:tc>
          <w:tcPr>
            <w:tcW w:w="5954" w:type="dxa"/>
            <w:tcBorders>
              <w:top w:val="nil"/>
              <w:bottom w:val="single" w:sz="2" w:space="0" w:color="auto"/>
            </w:tcBorders>
            <w:vAlign w:val="center"/>
          </w:tcPr>
          <w:p w14:paraId="34DA15C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w:t>
            </w:r>
          </w:p>
        </w:tc>
        <w:tc>
          <w:tcPr>
            <w:tcW w:w="992" w:type="dxa"/>
            <w:tcBorders>
              <w:top w:val="nil"/>
              <w:bottom w:val="single" w:sz="2" w:space="0" w:color="auto"/>
            </w:tcBorders>
            <w:vAlign w:val="center"/>
          </w:tcPr>
          <w:p w14:paraId="2D82D2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ECF9CF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92,23</w:t>
            </w:r>
          </w:p>
        </w:tc>
      </w:tr>
      <w:tr w:rsidR="00BA147A" w:rsidRPr="00BA147A" w14:paraId="3A74E13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52A5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9B69A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2662102701000</w:t>
            </w:r>
          </w:p>
        </w:tc>
        <w:tc>
          <w:tcPr>
            <w:tcW w:w="5954" w:type="dxa"/>
            <w:tcBorders>
              <w:top w:val="nil"/>
              <w:bottom w:val="single" w:sz="2" w:space="0" w:color="auto"/>
            </w:tcBorders>
            <w:vAlign w:val="center"/>
          </w:tcPr>
          <w:p w14:paraId="5D61480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ghips-carton</w:t>
            </w:r>
          </w:p>
        </w:tc>
        <w:tc>
          <w:tcPr>
            <w:tcW w:w="992" w:type="dxa"/>
            <w:tcBorders>
              <w:top w:val="nil"/>
              <w:bottom w:val="single" w:sz="2" w:space="0" w:color="auto"/>
            </w:tcBorders>
            <w:vAlign w:val="center"/>
          </w:tcPr>
          <w:p w14:paraId="781583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6C5CAD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51,21</w:t>
            </w:r>
          </w:p>
        </w:tc>
      </w:tr>
      <w:tr w:rsidR="00BA147A" w:rsidRPr="00BA147A" w14:paraId="676DBD8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0F0FF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89903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2710703520284</w:t>
            </w:r>
          </w:p>
        </w:tc>
        <w:tc>
          <w:tcPr>
            <w:tcW w:w="5954" w:type="dxa"/>
            <w:tcBorders>
              <w:top w:val="nil"/>
              <w:bottom w:val="single" w:sz="2" w:space="0" w:color="auto"/>
            </w:tcBorders>
            <w:vAlign w:val="center"/>
          </w:tcPr>
          <w:p w14:paraId="1126F0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ghidaj</w:t>
            </w:r>
          </w:p>
        </w:tc>
        <w:tc>
          <w:tcPr>
            <w:tcW w:w="992" w:type="dxa"/>
            <w:tcBorders>
              <w:top w:val="nil"/>
              <w:bottom w:val="single" w:sz="2" w:space="0" w:color="auto"/>
            </w:tcBorders>
            <w:vAlign w:val="center"/>
          </w:tcPr>
          <w:p w14:paraId="1DEFE8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17B720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44,82</w:t>
            </w:r>
          </w:p>
        </w:tc>
      </w:tr>
      <w:tr w:rsidR="00BA147A" w:rsidRPr="00BA147A" w14:paraId="7D53027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80CC9B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DA384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2710703520285</w:t>
            </w:r>
          </w:p>
        </w:tc>
        <w:tc>
          <w:tcPr>
            <w:tcW w:w="5954" w:type="dxa"/>
            <w:tcBorders>
              <w:top w:val="nil"/>
              <w:bottom w:val="single" w:sz="2" w:space="0" w:color="auto"/>
            </w:tcBorders>
            <w:vAlign w:val="center"/>
          </w:tcPr>
          <w:p w14:paraId="2518D80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suport</w:t>
            </w:r>
          </w:p>
        </w:tc>
        <w:tc>
          <w:tcPr>
            <w:tcW w:w="992" w:type="dxa"/>
            <w:tcBorders>
              <w:top w:val="nil"/>
              <w:bottom w:val="single" w:sz="2" w:space="0" w:color="auto"/>
            </w:tcBorders>
            <w:vAlign w:val="center"/>
          </w:tcPr>
          <w:p w14:paraId="452501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37A62E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107,30</w:t>
            </w:r>
          </w:p>
        </w:tc>
      </w:tr>
      <w:tr w:rsidR="00BA147A" w:rsidRPr="00BA147A" w14:paraId="6D5CC2B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491CBB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184138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2523156720072</w:t>
            </w:r>
          </w:p>
        </w:tc>
        <w:tc>
          <w:tcPr>
            <w:tcW w:w="5954" w:type="dxa"/>
            <w:tcBorders>
              <w:top w:val="nil"/>
              <w:bottom w:val="single" w:sz="2" w:space="0" w:color="auto"/>
            </w:tcBorders>
            <w:vAlign w:val="center"/>
          </w:tcPr>
          <w:p w14:paraId="192F939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de etansare sub profiluri "Dihtungsband"</w:t>
            </w:r>
          </w:p>
        </w:tc>
        <w:tc>
          <w:tcPr>
            <w:tcW w:w="992" w:type="dxa"/>
            <w:tcBorders>
              <w:top w:val="nil"/>
              <w:bottom w:val="single" w:sz="2" w:space="0" w:color="auto"/>
            </w:tcBorders>
            <w:vAlign w:val="center"/>
          </w:tcPr>
          <w:p w14:paraId="513CB8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218E5B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114,62</w:t>
            </w:r>
          </w:p>
        </w:tc>
      </w:tr>
      <w:tr w:rsidR="00BA147A" w:rsidRPr="00BA147A" w14:paraId="5287278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A6C0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0A43DA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2513206621602</w:t>
            </w:r>
          </w:p>
        </w:tc>
        <w:tc>
          <w:tcPr>
            <w:tcW w:w="5954" w:type="dxa"/>
            <w:tcBorders>
              <w:top w:val="nil"/>
              <w:bottom w:val="single" w:sz="2" w:space="0" w:color="auto"/>
            </w:tcBorders>
            <w:vAlign w:val="center"/>
          </w:tcPr>
          <w:p w14:paraId="6822464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pentru imbinarea rosturilor "Serpeanca"</w:t>
            </w:r>
          </w:p>
        </w:tc>
        <w:tc>
          <w:tcPr>
            <w:tcW w:w="992" w:type="dxa"/>
            <w:tcBorders>
              <w:top w:val="nil"/>
              <w:bottom w:val="single" w:sz="2" w:space="0" w:color="auto"/>
            </w:tcBorders>
            <w:vAlign w:val="center"/>
          </w:tcPr>
          <w:p w14:paraId="05EDF8B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156B5A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36,95</w:t>
            </w:r>
          </w:p>
        </w:tc>
      </w:tr>
      <w:tr w:rsidR="00BA147A" w:rsidRPr="00BA147A" w14:paraId="40F978B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04B4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1D8969A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2430226102822</w:t>
            </w:r>
          </w:p>
        </w:tc>
        <w:tc>
          <w:tcPr>
            <w:tcW w:w="5954" w:type="dxa"/>
            <w:tcBorders>
              <w:top w:val="nil"/>
              <w:bottom w:val="single" w:sz="2" w:space="0" w:color="auto"/>
            </w:tcBorders>
            <w:vAlign w:val="center"/>
          </w:tcPr>
          <w:p w14:paraId="3BA7C34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"Fughenfuller lait"</w:t>
            </w:r>
          </w:p>
        </w:tc>
        <w:tc>
          <w:tcPr>
            <w:tcW w:w="992" w:type="dxa"/>
            <w:tcBorders>
              <w:top w:val="nil"/>
              <w:bottom w:val="single" w:sz="2" w:space="0" w:color="auto"/>
            </w:tcBorders>
            <w:vAlign w:val="center"/>
          </w:tcPr>
          <w:p w14:paraId="2DFC36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FBC96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13,22</w:t>
            </w:r>
          </w:p>
        </w:tc>
      </w:tr>
      <w:tr w:rsidR="00BA147A" w:rsidRPr="00BA147A" w14:paraId="17D8453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9A15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w:t>
            </w:r>
          </w:p>
        </w:tc>
        <w:tc>
          <w:tcPr>
            <w:tcW w:w="1559" w:type="dxa"/>
            <w:tcBorders>
              <w:top w:val="nil"/>
              <w:bottom w:val="single" w:sz="2" w:space="0" w:color="auto"/>
            </w:tcBorders>
            <w:vAlign w:val="center"/>
          </w:tcPr>
          <w:p w14:paraId="5B3788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2430226101017</w:t>
            </w:r>
          </w:p>
        </w:tc>
        <w:tc>
          <w:tcPr>
            <w:tcW w:w="5954" w:type="dxa"/>
            <w:tcBorders>
              <w:top w:val="nil"/>
              <w:bottom w:val="single" w:sz="2" w:space="0" w:color="auto"/>
            </w:tcBorders>
            <w:vAlign w:val="center"/>
          </w:tcPr>
          <w:p w14:paraId="7C77792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Grund "Tifengrund"</w:t>
            </w:r>
          </w:p>
        </w:tc>
        <w:tc>
          <w:tcPr>
            <w:tcW w:w="992" w:type="dxa"/>
            <w:tcBorders>
              <w:top w:val="nil"/>
              <w:bottom w:val="single" w:sz="2" w:space="0" w:color="auto"/>
            </w:tcBorders>
            <w:vAlign w:val="center"/>
          </w:tcPr>
          <w:p w14:paraId="0E70BD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61AA9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4,27</w:t>
            </w:r>
          </w:p>
        </w:tc>
      </w:tr>
      <w:tr w:rsidR="00BA147A" w:rsidRPr="00BA147A" w14:paraId="43AC06B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E5099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w:t>
            </w:r>
          </w:p>
        </w:tc>
        <w:tc>
          <w:tcPr>
            <w:tcW w:w="1559" w:type="dxa"/>
            <w:tcBorders>
              <w:top w:val="nil"/>
              <w:bottom w:val="single" w:sz="2" w:space="0" w:color="auto"/>
            </w:tcBorders>
            <w:vAlign w:val="center"/>
          </w:tcPr>
          <w:p w14:paraId="13AE4D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20511429507111</w:t>
            </w:r>
          </w:p>
        </w:tc>
        <w:tc>
          <w:tcPr>
            <w:tcW w:w="5954" w:type="dxa"/>
            <w:tcBorders>
              <w:top w:val="nil"/>
              <w:bottom w:val="single" w:sz="2" w:space="0" w:color="auto"/>
            </w:tcBorders>
            <w:vAlign w:val="center"/>
          </w:tcPr>
          <w:p w14:paraId="20F28BC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Dibluri cu suruburi 8x80mm pentru fixarea profilurilor metalice</w:t>
            </w:r>
          </w:p>
        </w:tc>
        <w:tc>
          <w:tcPr>
            <w:tcW w:w="992" w:type="dxa"/>
            <w:tcBorders>
              <w:top w:val="nil"/>
              <w:bottom w:val="single" w:sz="2" w:space="0" w:color="auto"/>
            </w:tcBorders>
            <w:vAlign w:val="center"/>
          </w:tcPr>
          <w:p w14:paraId="13E7F8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521FB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80,48</w:t>
            </w:r>
          </w:p>
        </w:tc>
      </w:tr>
      <w:tr w:rsidR="00BA147A" w:rsidRPr="00BA147A" w14:paraId="35721F8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8B74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w:t>
            </w:r>
          </w:p>
        </w:tc>
        <w:tc>
          <w:tcPr>
            <w:tcW w:w="1559" w:type="dxa"/>
            <w:tcBorders>
              <w:top w:val="nil"/>
              <w:bottom w:val="single" w:sz="2" w:space="0" w:color="auto"/>
            </w:tcBorders>
            <w:vAlign w:val="center"/>
          </w:tcPr>
          <w:p w14:paraId="35F2C5F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2874115833871</w:t>
            </w:r>
          </w:p>
        </w:tc>
        <w:tc>
          <w:tcPr>
            <w:tcW w:w="5954" w:type="dxa"/>
            <w:tcBorders>
              <w:top w:val="nil"/>
              <w:bottom w:val="single" w:sz="2" w:space="0" w:color="auto"/>
            </w:tcBorders>
            <w:vAlign w:val="center"/>
          </w:tcPr>
          <w:p w14:paraId="3DA091F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cu autofiletare 3,5x25 mm</w:t>
            </w:r>
          </w:p>
        </w:tc>
        <w:tc>
          <w:tcPr>
            <w:tcW w:w="992" w:type="dxa"/>
            <w:tcBorders>
              <w:top w:val="nil"/>
              <w:bottom w:val="single" w:sz="2" w:space="0" w:color="auto"/>
            </w:tcBorders>
            <w:vAlign w:val="center"/>
          </w:tcPr>
          <w:p w14:paraId="540D25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76269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789,63</w:t>
            </w:r>
          </w:p>
        </w:tc>
      </w:tr>
      <w:tr w:rsidR="00BA147A" w:rsidRPr="00BA147A" w14:paraId="76472AC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2F939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A3D1D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35A5ADE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300E6F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4D8A53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0,22</w:t>
            </w:r>
          </w:p>
        </w:tc>
      </w:tr>
      <w:tr w:rsidR="00BA147A" w:rsidRPr="00BA147A" w14:paraId="0BED35E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340576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7664E44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2952270007609</w:t>
            </w:r>
          </w:p>
        </w:tc>
        <w:tc>
          <w:tcPr>
            <w:tcW w:w="5954" w:type="dxa"/>
            <w:tcBorders>
              <w:top w:val="nil"/>
              <w:bottom w:val="single" w:sz="2" w:space="0" w:color="auto"/>
            </w:tcBorders>
            <w:vAlign w:val="center"/>
          </w:tcPr>
          <w:p w14:paraId="1797436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Masina de gaurit electrica</w:t>
            </w:r>
          </w:p>
        </w:tc>
        <w:tc>
          <w:tcPr>
            <w:tcW w:w="992" w:type="dxa"/>
            <w:tcBorders>
              <w:top w:val="nil"/>
              <w:bottom w:val="single" w:sz="2" w:space="0" w:color="auto"/>
            </w:tcBorders>
            <w:vAlign w:val="center"/>
          </w:tcPr>
          <w:p w14:paraId="2102845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89BCB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2,29</w:t>
            </w:r>
          </w:p>
        </w:tc>
      </w:tr>
      <w:tr w:rsidR="00BA147A" w:rsidRPr="00BA147A" w14:paraId="303AAF8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638963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22</w:t>
            </w:r>
          </w:p>
        </w:tc>
        <w:tc>
          <w:tcPr>
            <w:tcW w:w="1559" w:type="dxa"/>
            <w:tcBorders>
              <w:top w:val="single" w:sz="4" w:space="0" w:color="auto"/>
              <w:bottom w:val="single" w:sz="4" w:space="0" w:color="auto"/>
            </w:tcBorders>
            <w:vAlign w:val="center"/>
          </w:tcPr>
          <w:p w14:paraId="63E671A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1AA3C33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17847510"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F8BB21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D3CF16E"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48,290</w:t>
            </w:r>
          </w:p>
          <w:p w14:paraId="6606DC3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69A99F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66C92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E3B3F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6209EA9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3179790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C24B0A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1,45</w:t>
            </w:r>
          </w:p>
        </w:tc>
      </w:tr>
      <w:tr w:rsidR="00BA147A" w:rsidRPr="00BA147A" w14:paraId="4AC2644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41261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02580F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79D04F6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47820E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3623C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7,24</w:t>
            </w:r>
          </w:p>
        </w:tc>
      </w:tr>
      <w:tr w:rsidR="00BA147A" w:rsidRPr="00BA147A" w14:paraId="13A13A6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8DC4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FB05C8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6BDB1E8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502F1F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ADEE2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w:t>
            </w:r>
          </w:p>
        </w:tc>
      </w:tr>
      <w:tr w:rsidR="00BA147A" w:rsidRPr="00BA147A" w14:paraId="5370067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B49595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23</w:t>
            </w:r>
          </w:p>
        </w:tc>
        <w:tc>
          <w:tcPr>
            <w:tcW w:w="1559" w:type="dxa"/>
            <w:tcBorders>
              <w:top w:val="single" w:sz="4" w:space="0" w:color="auto"/>
              <w:bottom w:val="single" w:sz="4" w:space="0" w:color="auto"/>
            </w:tcBorders>
            <w:vAlign w:val="center"/>
          </w:tcPr>
          <w:p w14:paraId="37F5C1C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CF57A</w:t>
            </w:r>
          </w:p>
        </w:tc>
        <w:tc>
          <w:tcPr>
            <w:tcW w:w="5954" w:type="dxa"/>
            <w:tcBorders>
              <w:top w:val="single" w:sz="4" w:space="0" w:color="auto"/>
              <w:bottom w:val="single" w:sz="4" w:space="0" w:color="auto"/>
            </w:tcBorders>
            <w:vAlign w:val="center"/>
          </w:tcPr>
          <w:p w14:paraId="6A18320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14:paraId="3D4439F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D70A97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6623552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48,290</w:t>
            </w:r>
          </w:p>
          <w:p w14:paraId="7485FE0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E69854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B624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5B4974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7122050013401</w:t>
            </w:r>
          </w:p>
        </w:tc>
        <w:tc>
          <w:tcPr>
            <w:tcW w:w="5954" w:type="dxa"/>
            <w:tcBorders>
              <w:top w:val="nil"/>
              <w:bottom w:val="single" w:sz="2" w:space="0" w:color="auto"/>
            </w:tcBorders>
            <w:vAlign w:val="center"/>
          </w:tcPr>
          <w:p w14:paraId="5C1C7B8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 cat.4</w:t>
            </w:r>
          </w:p>
        </w:tc>
        <w:tc>
          <w:tcPr>
            <w:tcW w:w="992" w:type="dxa"/>
            <w:tcBorders>
              <w:top w:val="nil"/>
              <w:bottom w:val="single" w:sz="2" w:space="0" w:color="auto"/>
            </w:tcBorders>
            <w:vAlign w:val="center"/>
          </w:tcPr>
          <w:p w14:paraId="4BBC94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C907F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21,73</w:t>
            </w:r>
          </w:p>
        </w:tc>
      </w:tr>
      <w:tr w:rsidR="00BA147A" w:rsidRPr="00BA147A" w14:paraId="23C6D8D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29E2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EF2C5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628DF7E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B6CA0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15FD04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4,83</w:t>
            </w:r>
          </w:p>
        </w:tc>
      </w:tr>
      <w:tr w:rsidR="00BA147A" w:rsidRPr="00BA147A" w14:paraId="263BA01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7972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435A2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2653102100833</w:t>
            </w:r>
          </w:p>
        </w:tc>
        <w:tc>
          <w:tcPr>
            <w:tcW w:w="5954" w:type="dxa"/>
            <w:tcBorders>
              <w:top w:val="nil"/>
              <w:bottom w:val="single" w:sz="2" w:space="0" w:color="auto"/>
            </w:tcBorders>
            <w:vAlign w:val="center"/>
          </w:tcPr>
          <w:p w14:paraId="08A9B5A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"Eurofin"</w:t>
            </w:r>
          </w:p>
        </w:tc>
        <w:tc>
          <w:tcPr>
            <w:tcW w:w="992" w:type="dxa"/>
            <w:tcBorders>
              <w:top w:val="nil"/>
              <w:bottom w:val="single" w:sz="2" w:space="0" w:color="auto"/>
            </w:tcBorders>
            <w:vAlign w:val="center"/>
          </w:tcPr>
          <w:p w14:paraId="71AB2E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F2A56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50,94</w:t>
            </w:r>
          </w:p>
        </w:tc>
      </w:tr>
      <w:tr w:rsidR="00BA147A" w:rsidRPr="00BA147A" w14:paraId="08A6B29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879F0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91B46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0677F68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43383FA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FEFAC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0,05</w:t>
            </w:r>
          </w:p>
        </w:tc>
      </w:tr>
      <w:tr w:rsidR="00BA147A" w:rsidRPr="00BA147A" w14:paraId="3E6F13B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E1E8A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shd w:val="clear" w:color="auto" w:fill="FFFFFF"/>
            <w:vAlign w:val="center"/>
          </w:tcPr>
          <w:p w14:paraId="74BAC2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3BBDBBE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8DE46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25628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0,05</w:t>
            </w:r>
          </w:p>
        </w:tc>
      </w:tr>
      <w:tr w:rsidR="00BA147A" w:rsidRPr="00BA147A" w14:paraId="1A2666D2"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653B72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24</w:t>
            </w:r>
          </w:p>
        </w:tc>
        <w:tc>
          <w:tcPr>
            <w:tcW w:w="1559" w:type="dxa"/>
            <w:tcBorders>
              <w:top w:val="single" w:sz="4" w:space="0" w:color="auto"/>
              <w:bottom w:val="single" w:sz="4" w:space="0" w:color="auto"/>
            </w:tcBorders>
            <w:vAlign w:val="center"/>
          </w:tcPr>
          <w:p w14:paraId="14A6776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513FD6F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19271AE0"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C3EC5F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F3E40BE"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48,290</w:t>
            </w:r>
          </w:p>
          <w:p w14:paraId="72469DF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A68EAF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433D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495DF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04B2768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4D7986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A1CB5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1,45</w:t>
            </w:r>
          </w:p>
        </w:tc>
      </w:tr>
      <w:tr w:rsidR="00BA147A" w:rsidRPr="00BA147A" w14:paraId="44B2B7F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60AF3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D37D2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419E8EF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7AE040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80BB8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7,24</w:t>
            </w:r>
          </w:p>
        </w:tc>
      </w:tr>
      <w:tr w:rsidR="00BA147A" w:rsidRPr="00BA147A" w14:paraId="7BF3DD4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74907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7A15D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348D3CD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2964AE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68EB6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w:t>
            </w:r>
          </w:p>
        </w:tc>
      </w:tr>
      <w:tr w:rsidR="00BA147A" w:rsidRPr="00BA147A" w14:paraId="7AEE2C83"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57C763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25</w:t>
            </w:r>
          </w:p>
        </w:tc>
        <w:tc>
          <w:tcPr>
            <w:tcW w:w="1559" w:type="dxa"/>
            <w:tcBorders>
              <w:top w:val="single" w:sz="4" w:space="0" w:color="auto"/>
              <w:bottom w:val="single" w:sz="4" w:space="0" w:color="auto"/>
            </w:tcBorders>
            <w:vAlign w:val="center"/>
          </w:tcPr>
          <w:p w14:paraId="22D0B17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CN06A</w:t>
            </w:r>
          </w:p>
        </w:tc>
        <w:tc>
          <w:tcPr>
            <w:tcW w:w="5954" w:type="dxa"/>
            <w:tcBorders>
              <w:top w:val="single" w:sz="4" w:space="0" w:color="auto"/>
              <w:bottom w:val="single" w:sz="4" w:space="0" w:color="auto"/>
            </w:tcBorders>
            <w:vAlign w:val="center"/>
          </w:tcPr>
          <w:p w14:paraId="3B34072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560256FA"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2CF946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607E111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48,290</w:t>
            </w:r>
          </w:p>
          <w:p w14:paraId="5F632E2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0D7A99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2E8D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AE743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150C12A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0B340B8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6A9F2E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26,56</w:t>
            </w:r>
          </w:p>
        </w:tc>
      </w:tr>
      <w:tr w:rsidR="00BA147A" w:rsidRPr="00BA147A" w14:paraId="4CEF388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919F0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98ED0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2430116103800</w:t>
            </w:r>
          </w:p>
        </w:tc>
        <w:tc>
          <w:tcPr>
            <w:tcW w:w="5954" w:type="dxa"/>
            <w:tcBorders>
              <w:top w:val="nil"/>
              <w:bottom w:val="single" w:sz="2" w:space="0" w:color="auto"/>
            </w:tcBorders>
            <w:vAlign w:val="center"/>
          </w:tcPr>
          <w:p w14:paraId="06F2A1F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Vopsea  pe baza de copolimeri  vinilici </w:t>
            </w:r>
          </w:p>
        </w:tc>
        <w:tc>
          <w:tcPr>
            <w:tcW w:w="992" w:type="dxa"/>
            <w:tcBorders>
              <w:top w:val="nil"/>
              <w:bottom w:val="single" w:sz="2" w:space="0" w:color="auto"/>
            </w:tcBorders>
            <w:vAlign w:val="center"/>
          </w:tcPr>
          <w:p w14:paraId="253D4B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B7685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19,32</w:t>
            </w:r>
          </w:p>
        </w:tc>
      </w:tr>
      <w:tr w:rsidR="00BA147A" w:rsidRPr="00BA147A" w14:paraId="6D065D4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058BB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71784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1C3DF7D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1059F0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564F48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2,90</w:t>
            </w:r>
          </w:p>
        </w:tc>
      </w:tr>
      <w:tr w:rsidR="00BA147A" w:rsidRPr="00BA147A" w14:paraId="74DA893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8352C0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AE714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26811260014721</w:t>
            </w:r>
          </w:p>
        </w:tc>
        <w:tc>
          <w:tcPr>
            <w:tcW w:w="5954" w:type="dxa"/>
            <w:tcBorders>
              <w:top w:val="nil"/>
              <w:bottom w:val="single" w:sz="2" w:space="0" w:color="auto"/>
            </w:tcBorders>
            <w:vAlign w:val="center"/>
          </w:tcPr>
          <w:p w14:paraId="2E07C4E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 23x30 gr 6</w:t>
            </w:r>
          </w:p>
        </w:tc>
        <w:tc>
          <w:tcPr>
            <w:tcW w:w="992" w:type="dxa"/>
            <w:tcBorders>
              <w:top w:val="nil"/>
              <w:bottom w:val="single" w:sz="2" w:space="0" w:color="auto"/>
            </w:tcBorders>
            <w:vAlign w:val="center"/>
          </w:tcPr>
          <w:p w14:paraId="7B18F4C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7737E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24,15</w:t>
            </w:r>
          </w:p>
        </w:tc>
      </w:tr>
      <w:tr w:rsidR="00BA147A" w:rsidRPr="00BA147A" w14:paraId="60F36A1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ECE17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435E2B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0EA9F5E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294B28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363A6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w:t>
            </w:r>
          </w:p>
        </w:tc>
      </w:tr>
      <w:tr w:rsidR="00BA147A" w:rsidRPr="00BA147A" w14:paraId="588470F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393EA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30249D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07BFD5C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6578CD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67CB04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0,10</w:t>
            </w:r>
          </w:p>
        </w:tc>
      </w:tr>
      <w:tr w:rsidR="00BA147A" w:rsidRPr="00BA147A" w14:paraId="2940AF6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BEE51E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26</w:t>
            </w:r>
          </w:p>
        </w:tc>
        <w:tc>
          <w:tcPr>
            <w:tcW w:w="1559" w:type="dxa"/>
            <w:tcBorders>
              <w:top w:val="single" w:sz="4" w:space="0" w:color="auto"/>
              <w:bottom w:val="single" w:sz="4" w:space="0" w:color="auto"/>
            </w:tcBorders>
            <w:vAlign w:val="center"/>
          </w:tcPr>
          <w:p w14:paraId="30C9D2A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CJ04B</w:t>
            </w:r>
          </w:p>
        </w:tc>
        <w:tc>
          <w:tcPr>
            <w:tcW w:w="5954" w:type="dxa"/>
            <w:tcBorders>
              <w:top w:val="single" w:sz="4" w:space="0" w:color="auto"/>
              <w:bottom w:val="single" w:sz="4" w:space="0" w:color="auto"/>
            </w:tcBorders>
            <w:vAlign w:val="center"/>
          </w:tcPr>
          <w:p w14:paraId="49A33DB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w:t>
            </w:r>
          </w:p>
          <w:p w14:paraId="16826DCB"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4BACAF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2D08D40D"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28,500</w:t>
            </w:r>
          </w:p>
          <w:p w14:paraId="46BBAF4B"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584CF5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195F6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11DB46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7133010012100</w:t>
            </w:r>
          </w:p>
        </w:tc>
        <w:tc>
          <w:tcPr>
            <w:tcW w:w="5954" w:type="dxa"/>
            <w:tcBorders>
              <w:top w:val="nil"/>
              <w:bottom w:val="single" w:sz="2" w:space="0" w:color="auto"/>
            </w:tcBorders>
            <w:vAlign w:val="center"/>
          </w:tcPr>
          <w:p w14:paraId="4B9DFC6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Ipsosar</w:t>
            </w:r>
          </w:p>
        </w:tc>
        <w:tc>
          <w:tcPr>
            <w:tcW w:w="992" w:type="dxa"/>
            <w:tcBorders>
              <w:top w:val="nil"/>
              <w:bottom w:val="single" w:sz="2" w:space="0" w:color="auto"/>
            </w:tcBorders>
            <w:vAlign w:val="center"/>
          </w:tcPr>
          <w:p w14:paraId="06E9BF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07221B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11,40</w:t>
            </w:r>
          </w:p>
        </w:tc>
      </w:tr>
      <w:tr w:rsidR="00BA147A" w:rsidRPr="00BA147A" w14:paraId="42D265B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13E0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CA207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6F16272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3FE99F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093D8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1,43</w:t>
            </w:r>
          </w:p>
        </w:tc>
      </w:tr>
      <w:tr w:rsidR="00BA147A" w:rsidRPr="00BA147A" w14:paraId="28B72A6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9434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CAF32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68249EB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5FEADA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FCA8E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42,75</w:t>
            </w:r>
          </w:p>
        </w:tc>
      </w:tr>
      <w:tr w:rsidR="00BA147A" w:rsidRPr="00BA147A" w14:paraId="770D84B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E2DA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AEF0B6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2812106305900</w:t>
            </w:r>
          </w:p>
        </w:tc>
        <w:tc>
          <w:tcPr>
            <w:tcW w:w="5954" w:type="dxa"/>
            <w:tcBorders>
              <w:top w:val="nil"/>
              <w:bottom w:val="single" w:sz="2" w:space="0" w:color="auto"/>
            </w:tcBorders>
            <w:vAlign w:val="center"/>
          </w:tcPr>
          <w:p w14:paraId="7F967BA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Profiluri uzinate</w:t>
            </w:r>
          </w:p>
        </w:tc>
        <w:tc>
          <w:tcPr>
            <w:tcW w:w="992" w:type="dxa"/>
            <w:tcBorders>
              <w:top w:val="nil"/>
              <w:bottom w:val="single" w:sz="2" w:space="0" w:color="auto"/>
            </w:tcBorders>
            <w:vAlign w:val="center"/>
          </w:tcPr>
          <w:p w14:paraId="4B13EB0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562C28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30,50</w:t>
            </w:r>
          </w:p>
        </w:tc>
      </w:tr>
      <w:tr w:rsidR="00BA147A" w:rsidRPr="00BA147A" w14:paraId="24BA83C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A90F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5CC2F7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3E9E27A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5464A5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341F02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40C5DEB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5F44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BDFA4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0DADDA9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61A684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4C38F9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71A73A37"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01FE89BF"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1CF727C0"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1.2. Сан узел</w:t>
            </w:r>
          </w:p>
          <w:p w14:paraId="50BCAF8B"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1380BDBF"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37713E33"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0E6C0BDD"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1.2.1. Демонтажные работы в сан узле</w:t>
            </w:r>
          </w:p>
          <w:p w14:paraId="620FCEE3"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7639A2B0"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CFC15B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27</w:t>
            </w:r>
          </w:p>
        </w:tc>
        <w:tc>
          <w:tcPr>
            <w:tcW w:w="1559" w:type="dxa"/>
            <w:tcBorders>
              <w:top w:val="single" w:sz="4" w:space="0" w:color="auto"/>
              <w:bottom w:val="single" w:sz="4" w:space="0" w:color="auto"/>
            </w:tcBorders>
            <w:vAlign w:val="center"/>
          </w:tcPr>
          <w:p w14:paraId="7DD9D25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RpIB12B</w:t>
            </w:r>
          </w:p>
        </w:tc>
        <w:tc>
          <w:tcPr>
            <w:tcW w:w="5954" w:type="dxa"/>
            <w:tcBorders>
              <w:top w:val="single" w:sz="4" w:space="0" w:color="auto"/>
              <w:bottom w:val="single" w:sz="4" w:space="0" w:color="auto"/>
            </w:tcBorders>
            <w:vAlign w:val="center"/>
          </w:tcPr>
          <w:p w14:paraId="28672AA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Demontari convectoare-radiator  cu pina la 25 elemente (Снятие конвекторов-радиаторов  с количеством до 25 элементов)</w:t>
            </w:r>
          </w:p>
          <w:p w14:paraId="18DCE506"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D4AD72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6B2D6B1A"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1,000</w:t>
            </w:r>
          </w:p>
          <w:p w14:paraId="4872C698"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9B5D92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2322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AE552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1A87D40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67DD8D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98EE36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0,12</w:t>
            </w:r>
          </w:p>
        </w:tc>
      </w:tr>
      <w:tr w:rsidR="00BA147A" w:rsidRPr="00BA147A" w14:paraId="4203056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059847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28</w:t>
            </w:r>
          </w:p>
        </w:tc>
        <w:tc>
          <w:tcPr>
            <w:tcW w:w="1559" w:type="dxa"/>
            <w:tcBorders>
              <w:top w:val="single" w:sz="4" w:space="0" w:color="auto"/>
              <w:bottom w:val="single" w:sz="4" w:space="0" w:color="auto"/>
            </w:tcBorders>
            <w:vAlign w:val="center"/>
          </w:tcPr>
          <w:p w14:paraId="553C93E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RpSC06A</w:t>
            </w:r>
          </w:p>
        </w:tc>
        <w:tc>
          <w:tcPr>
            <w:tcW w:w="5954" w:type="dxa"/>
            <w:tcBorders>
              <w:top w:val="single" w:sz="4" w:space="0" w:color="auto"/>
              <w:bottom w:val="single" w:sz="4" w:space="0" w:color="auto"/>
            </w:tcBorders>
            <w:vAlign w:val="center"/>
          </w:tcPr>
          <w:p w14:paraId="10025B9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unui vas de closet din faianta, complet echipat   (Снятие фаянсового унитаза, полностью укомплектованного)</w:t>
            </w:r>
          </w:p>
          <w:p w14:paraId="457F4C99"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FAA66A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0730925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2,000</w:t>
            </w:r>
          </w:p>
          <w:p w14:paraId="6D6B21F7"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04E9BC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8F41A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7B56C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261D2E5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488705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EDDDC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2,20</w:t>
            </w:r>
          </w:p>
        </w:tc>
      </w:tr>
      <w:tr w:rsidR="00BA147A" w:rsidRPr="00BA147A" w14:paraId="1C55DC8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2BA49B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29</w:t>
            </w:r>
          </w:p>
        </w:tc>
        <w:tc>
          <w:tcPr>
            <w:tcW w:w="1559" w:type="dxa"/>
            <w:tcBorders>
              <w:top w:val="single" w:sz="4" w:space="0" w:color="auto"/>
              <w:bottom w:val="single" w:sz="4" w:space="0" w:color="auto"/>
            </w:tcBorders>
            <w:vAlign w:val="center"/>
          </w:tcPr>
          <w:p w14:paraId="3FAA4B4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RpSC05A</w:t>
            </w:r>
          </w:p>
        </w:tc>
        <w:tc>
          <w:tcPr>
            <w:tcW w:w="5954" w:type="dxa"/>
            <w:tcBorders>
              <w:top w:val="single" w:sz="4" w:space="0" w:color="auto"/>
              <w:bottom w:val="single" w:sz="4" w:space="0" w:color="auto"/>
            </w:tcBorders>
            <w:vAlign w:val="center"/>
          </w:tcPr>
          <w:p w14:paraId="0316577C"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unui lavoar de faianta, inclusiv accesoriile  (Снятие фаянсового умывальника, включая принадлежности)</w:t>
            </w:r>
          </w:p>
          <w:p w14:paraId="0B26EA1F"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EF051F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14859C76"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2,000</w:t>
            </w:r>
          </w:p>
          <w:p w14:paraId="64D00B7E"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31AD78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FB10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EA65B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5F15748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5523EE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E6F68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1,90</w:t>
            </w:r>
          </w:p>
        </w:tc>
      </w:tr>
      <w:tr w:rsidR="00BA147A" w:rsidRPr="00BA147A" w14:paraId="0061908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7CBED7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30</w:t>
            </w:r>
          </w:p>
        </w:tc>
        <w:tc>
          <w:tcPr>
            <w:tcW w:w="1559" w:type="dxa"/>
            <w:tcBorders>
              <w:top w:val="single" w:sz="4" w:space="0" w:color="auto"/>
              <w:bottom w:val="single" w:sz="4" w:space="0" w:color="auto"/>
            </w:tcBorders>
            <w:vAlign w:val="center"/>
          </w:tcPr>
          <w:p w14:paraId="15613BA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RpSA04A</w:t>
            </w:r>
          </w:p>
        </w:tc>
        <w:tc>
          <w:tcPr>
            <w:tcW w:w="5954" w:type="dxa"/>
            <w:tcBorders>
              <w:top w:val="single" w:sz="4" w:space="0" w:color="auto"/>
              <w:bottom w:val="single" w:sz="4" w:space="0" w:color="auto"/>
            </w:tcBorders>
            <w:vAlign w:val="center"/>
          </w:tcPr>
          <w:p w14:paraId="4E3A5E9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tevii din policrorura de vinil (PVC) neplastifiat tip greu existenta in interiorul cladirii, la legaturi, coloane, sau conducte de distributie, avind diametru de 12 mm - 50 mm (Разборка труб из непластифицированного ПВХ, тип тяжелый (G), установленных внутри зданий, в соединениях, стояках или распределительных трубопроводах, диаметр 12-50 мм)</w:t>
            </w:r>
          </w:p>
          <w:p w14:paraId="304AC5E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F9717F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227F51E6"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18,200</w:t>
            </w:r>
          </w:p>
          <w:p w14:paraId="09759F0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46E16D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F34A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59096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56EEF0E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279DC9E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B569A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1,09</w:t>
            </w:r>
          </w:p>
        </w:tc>
      </w:tr>
      <w:tr w:rsidR="00BA147A" w:rsidRPr="00BA147A" w14:paraId="4717E44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E6F239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31</w:t>
            </w:r>
          </w:p>
        </w:tc>
        <w:tc>
          <w:tcPr>
            <w:tcW w:w="1559" w:type="dxa"/>
            <w:tcBorders>
              <w:top w:val="single" w:sz="4" w:space="0" w:color="auto"/>
              <w:bottom w:val="single" w:sz="4" w:space="0" w:color="auto"/>
            </w:tcBorders>
            <w:vAlign w:val="center"/>
          </w:tcPr>
          <w:p w14:paraId="48B4A6C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RpSB03A</w:t>
            </w:r>
          </w:p>
        </w:tc>
        <w:tc>
          <w:tcPr>
            <w:tcW w:w="5954" w:type="dxa"/>
            <w:tcBorders>
              <w:top w:val="single" w:sz="4" w:space="0" w:color="auto"/>
              <w:bottom w:val="single" w:sz="4" w:space="0" w:color="auto"/>
            </w:tcBorders>
            <w:vAlign w:val="center"/>
          </w:tcPr>
          <w:p w14:paraId="556EFB1B"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tevii din polocrorura de vinil (PVC) neplastifiat tip usor avind diametru de 32 mm - 50 mm (Разборка труб из ПВХ непластифицированных, легкого типа (U), диаметр 32-50 мм)</w:t>
            </w:r>
          </w:p>
          <w:p w14:paraId="1DA41A5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B936C2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21A8C0E7"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22,300</w:t>
            </w:r>
          </w:p>
          <w:p w14:paraId="61FD224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5EA7B7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A9CD7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E06F8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1C6C6F4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06F4E9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CAAF7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1,34</w:t>
            </w:r>
          </w:p>
        </w:tc>
      </w:tr>
      <w:tr w:rsidR="00BA147A" w:rsidRPr="00BA147A" w14:paraId="78C45F53"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F900D1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32</w:t>
            </w:r>
          </w:p>
        </w:tc>
        <w:tc>
          <w:tcPr>
            <w:tcW w:w="1559" w:type="dxa"/>
            <w:tcBorders>
              <w:top w:val="single" w:sz="4" w:space="0" w:color="auto"/>
              <w:bottom w:val="single" w:sz="4" w:space="0" w:color="auto"/>
            </w:tcBorders>
            <w:vAlign w:val="center"/>
          </w:tcPr>
          <w:p w14:paraId="64537C1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RpSB03B</w:t>
            </w:r>
          </w:p>
        </w:tc>
        <w:tc>
          <w:tcPr>
            <w:tcW w:w="5954" w:type="dxa"/>
            <w:tcBorders>
              <w:top w:val="single" w:sz="4" w:space="0" w:color="auto"/>
              <w:bottom w:val="single" w:sz="4" w:space="0" w:color="auto"/>
            </w:tcBorders>
            <w:vAlign w:val="center"/>
          </w:tcPr>
          <w:p w14:paraId="71CCF39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tevii din polocrorura de vinil (PVC) neplastifiat tip usor avind diametru de 75 mm - 110 mm (Разборка труб из ПВХ непластифицированных, легкого типа (U), диаметр 75-110 мм)</w:t>
            </w:r>
          </w:p>
          <w:p w14:paraId="5EA9FB9D"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A26975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7589C91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6,250</w:t>
            </w:r>
          </w:p>
          <w:p w14:paraId="41F540D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BF034B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089E5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53033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054474C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2E407E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B4046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0,50</w:t>
            </w:r>
          </w:p>
        </w:tc>
      </w:tr>
      <w:tr w:rsidR="00BA147A" w:rsidRPr="00BA147A" w14:paraId="51290FF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9245F5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33</w:t>
            </w:r>
          </w:p>
        </w:tc>
        <w:tc>
          <w:tcPr>
            <w:tcW w:w="1559" w:type="dxa"/>
            <w:tcBorders>
              <w:top w:val="single" w:sz="4" w:space="0" w:color="auto"/>
              <w:bottom w:val="single" w:sz="4" w:space="0" w:color="auto"/>
            </w:tcBorders>
            <w:vAlign w:val="center"/>
          </w:tcPr>
          <w:p w14:paraId="0369C83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RpIC19B</w:t>
            </w:r>
          </w:p>
        </w:tc>
        <w:tc>
          <w:tcPr>
            <w:tcW w:w="5954" w:type="dxa"/>
            <w:tcBorders>
              <w:top w:val="single" w:sz="4" w:space="0" w:color="auto"/>
              <w:bottom w:val="single" w:sz="4" w:space="0" w:color="auto"/>
            </w:tcBorders>
            <w:vAlign w:val="center"/>
          </w:tcPr>
          <w:p w14:paraId="0C32064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Demontarea tevii negri, pentru instalatii, montate la incalzire centrala prin sudare, la constructii de locuit si social culturale, la legarea aparatelor, a coloanelor de distributie etc. avind diametrul de 1" -1 1/4" (Разборка черных труб центрального </w:t>
            </w:r>
            <w:r w:rsidRPr="00BA147A">
              <w:rPr>
                <w:noProof w:val="0"/>
                <w:sz w:val="22"/>
                <w:szCs w:val="22"/>
                <w:lang w:val="en-US" w:eastAsia="ru-RU"/>
              </w:rPr>
              <w:lastRenderedPageBreak/>
              <w:t>отопления, на сварке, в жилых и социально-культурных зданиях, в соединениях приборов, распределительных стояках и т.д., диаметром 1"-11/4")</w:t>
            </w:r>
          </w:p>
          <w:p w14:paraId="76286D2B"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7F1097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m</w:t>
            </w:r>
          </w:p>
        </w:tc>
        <w:tc>
          <w:tcPr>
            <w:tcW w:w="1276" w:type="dxa"/>
            <w:tcBorders>
              <w:top w:val="single" w:sz="4" w:space="0" w:color="auto"/>
              <w:bottom w:val="single" w:sz="4" w:space="0" w:color="auto"/>
            </w:tcBorders>
            <w:vAlign w:val="center"/>
          </w:tcPr>
          <w:p w14:paraId="450554BA"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22,500</w:t>
            </w:r>
          </w:p>
          <w:p w14:paraId="7890416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8DDADD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5635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1952F14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1DFEB0D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4ED415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947F70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8,55</w:t>
            </w:r>
          </w:p>
        </w:tc>
      </w:tr>
      <w:tr w:rsidR="00BA147A" w:rsidRPr="00BA147A" w14:paraId="621F1DF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634E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BD6AB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2875274123510</w:t>
            </w:r>
          </w:p>
        </w:tc>
        <w:tc>
          <w:tcPr>
            <w:tcW w:w="5954" w:type="dxa"/>
            <w:tcBorders>
              <w:top w:val="nil"/>
              <w:bottom w:val="single" w:sz="2" w:space="0" w:color="auto"/>
            </w:tcBorders>
            <w:vAlign w:val="center"/>
          </w:tcPr>
          <w:p w14:paraId="756D790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Dop din fonta </w:t>
            </w:r>
          </w:p>
        </w:tc>
        <w:tc>
          <w:tcPr>
            <w:tcW w:w="992" w:type="dxa"/>
            <w:tcBorders>
              <w:top w:val="nil"/>
              <w:bottom w:val="single" w:sz="2" w:space="0" w:color="auto"/>
            </w:tcBorders>
            <w:vAlign w:val="center"/>
          </w:tcPr>
          <w:p w14:paraId="03C8D0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A02A2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6,75</w:t>
            </w:r>
          </w:p>
        </w:tc>
      </w:tr>
      <w:tr w:rsidR="00BA147A" w:rsidRPr="00BA147A" w14:paraId="63CB6E4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CEA20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82A60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2411115904512</w:t>
            </w:r>
          </w:p>
        </w:tc>
        <w:tc>
          <w:tcPr>
            <w:tcW w:w="5954" w:type="dxa"/>
            <w:tcBorders>
              <w:top w:val="nil"/>
              <w:bottom w:val="single" w:sz="2" w:space="0" w:color="auto"/>
            </w:tcBorders>
            <w:vAlign w:val="center"/>
          </w:tcPr>
          <w:p w14:paraId="4CBB473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Oxigen tehnic gazos S2031</w:t>
            </w:r>
          </w:p>
        </w:tc>
        <w:tc>
          <w:tcPr>
            <w:tcW w:w="992" w:type="dxa"/>
            <w:tcBorders>
              <w:top w:val="nil"/>
              <w:bottom w:val="single" w:sz="2" w:space="0" w:color="auto"/>
            </w:tcBorders>
            <w:vAlign w:val="center"/>
          </w:tcPr>
          <w:p w14:paraId="47A742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769F99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1,58</w:t>
            </w:r>
          </w:p>
        </w:tc>
      </w:tr>
      <w:tr w:rsidR="00BA147A" w:rsidRPr="00BA147A" w14:paraId="4CA2263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E52B6C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63A6B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2413547308164</w:t>
            </w:r>
          </w:p>
        </w:tc>
        <w:tc>
          <w:tcPr>
            <w:tcW w:w="5954" w:type="dxa"/>
            <w:tcBorders>
              <w:top w:val="nil"/>
              <w:bottom w:val="single" w:sz="2" w:space="0" w:color="auto"/>
            </w:tcBorders>
            <w:vAlign w:val="center"/>
          </w:tcPr>
          <w:p w14:paraId="5A408F1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Carbura de calciu tehnica (carbid) S102</w:t>
            </w:r>
          </w:p>
        </w:tc>
        <w:tc>
          <w:tcPr>
            <w:tcW w:w="992" w:type="dxa"/>
            <w:tcBorders>
              <w:top w:val="nil"/>
              <w:bottom w:val="single" w:sz="2" w:space="0" w:color="auto"/>
            </w:tcBorders>
            <w:vAlign w:val="center"/>
          </w:tcPr>
          <w:p w14:paraId="79BEC37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65CAE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3,58</w:t>
            </w:r>
          </w:p>
        </w:tc>
      </w:tr>
      <w:tr w:rsidR="00BA147A" w:rsidRPr="00BA147A" w14:paraId="7DF5CC5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A15D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60864CA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1714227322940</w:t>
            </w:r>
          </w:p>
        </w:tc>
        <w:tc>
          <w:tcPr>
            <w:tcW w:w="5954" w:type="dxa"/>
            <w:tcBorders>
              <w:top w:val="nil"/>
              <w:bottom w:val="single" w:sz="2" w:space="0" w:color="auto"/>
            </w:tcBorders>
            <w:vAlign w:val="center"/>
          </w:tcPr>
          <w:p w14:paraId="1B38C85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Cinepa fuior</w:t>
            </w:r>
          </w:p>
        </w:tc>
        <w:tc>
          <w:tcPr>
            <w:tcW w:w="992" w:type="dxa"/>
            <w:tcBorders>
              <w:top w:val="nil"/>
              <w:bottom w:val="single" w:sz="2" w:space="0" w:color="auto"/>
            </w:tcBorders>
            <w:vAlign w:val="center"/>
          </w:tcPr>
          <w:p w14:paraId="6C6B7C1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28546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0,65</w:t>
            </w:r>
          </w:p>
        </w:tc>
      </w:tr>
      <w:tr w:rsidR="00BA147A" w:rsidRPr="00BA147A" w14:paraId="0F858AD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9AD0FE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34</w:t>
            </w:r>
          </w:p>
        </w:tc>
        <w:tc>
          <w:tcPr>
            <w:tcW w:w="1559" w:type="dxa"/>
            <w:tcBorders>
              <w:top w:val="single" w:sz="4" w:space="0" w:color="auto"/>
              <w:bottom w:val="single" w:sz="4" w:space="0" w:color="auto"/>
            </w:tcBorders>
            <w:vAlign w:val="center"/>
          </w:tcPr>
          <w:p w14:paraId="5F48EDB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RpCJ35A</w:t>
            </w:r>
          </w:p>
        </w:tc>
        <w:tc>
          <w:tcPr>
            <w:tcW w:w="5954" w:type="dxa"/>
            <w:tcBorders>
              <w:top w:val="single" w:sz="4" w:space="0" w:color="auto"/>
              <w:bottom w:val="single" w:sz="4" w:space="0" w:color="auto"/>
            </w:tcBorders>
            <w:vAlign w:val="center"/>
          </w:tcPr>
          <w:p w14:paraId="0BD4273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Desfaceri de tencuieli interioare sau exterioare driscuite la pereti sau tavane (Разборка внутренней или наружной затертой штукатурки на стенах или потолках)</w:t>
            </w:r>
          </w:p>
          <w:p w14:paraId="64F09F5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E1D1E2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E1A805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43,110</w:t>
            </w:r>
          </w:p>
          <w:p w14:paraId="19B9FF58"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C1C127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2D2D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D35AD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7122050013400</w:t>
            </w:r>
          </w:p>
        </w:tc>
        <w:tc>
          <w:tcPr>
            <w:tcW w:w="5954" w:type="dxa"/>
            <w:tcBorders>
              <w:top w:val="nil"/>
              <w:bottom w:val="single" w:sz="2" w:space="0" w:color="auto"/>
            </w:tcBorders>
            <w:vAlign w:val="center"/>
          </w:tcPr>
          <w:p w14:paraId="5F5E67C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w:t>
            </w:r>
          </w:p>
        </w:tc>
        <w:tc>
          <w:tcPr>
            <w:tcW w:w="992" w:type="dxa"/>
            <w:tcBorders>
              <w:top w:val="nil"/>
              <w:bottom w:val="single" w:sz="2" w:space="0" w:color="auto"/>
            </w:tcBorders>
            <w:vAlign w:val="center"/>
          </w:tcPr>
          <w:p w14:paraId="43C092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DC2900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5,17</w:t>
            </w:r>
          </w:p>
        </w:tc>
      </w:tr>
      <w:tr w:rsidR="00BA147A" w:rsidRPr="00BA147A" w14:paraId="03DA6DD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BFE3D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37F78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4C32CA6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538B28F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CAF15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6,47</w:t>
            </w:r>
          </w:p>
        </w:tc>
      </w:tr>
      <w:tr w:rsidR="00BA147A" w:rsidRPr="00BA147A" w14:paraId="5A46268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B4534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9EBAE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21A17AC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4AF115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DC2EE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543A391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04025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7DE91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2922140006703</w:t>
            </w:r>
          </w:p>
        </w:tc>
        <w:tc>
          <w:tcPr>
            <w:tcW w:w="5954" w:type="dxa"/>
            <w:tcBorders>
              <w:top w:val="nil"/>
              <w:bottom w:val="single" w:sz="2" w:space="0" w:color="auto"/>
            </w:tcBorders>
            <w:vAlign w:val="center"/>
          </w:tcPr>
          <w:p w14:paraId="4076372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fereastra de 0,0015 MN (0,15 tf)</w:t>
            </w:r>
          </w:p>
        </w:tc>
        <w:tc>
          <w:tcPr>
            <w:tcW w:w="992" w:type="dxa"/>
            <w:tcBorders>
              <w:top w:val="nil"/>
              <w:bottom w:val="single" w:sz="2" w:space="0" w:color="auto"/>
            </w:tcBorders>
            <w:vAlign w:val="center"/>
          </w:tcPr>
          <w:p w14:paraId="122EF8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F0454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0,43</w:t>
            </w:r>
          </w:p>
        </w:tc>
      </w:tr>
      <w:tr w:rsidR="00BA147A" w:rsidRPr="00BA147A" w14:paraId="3D74E00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8AE493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35</w:t>
            </w:r>
          </w:p>
        </w:tc>
        <w:tc>
          <w:tcPr>
            <w:tcW w:w="1559" w:type="dxa"/>
            <w:tcBorders>
              <w:top w:val="single" w:sz="4" w:space="0" w:color="auto"/>
              <w:bottom w:val="single" w:sz="4" w:space="0" w:color="auto"/>
            </w:tcBorders>
            <w:vAlign w:val="center"/>
          </w:tcPr>
          <w:p w14:paraId="313C36A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RpCK42A</w:t>
            </w:r>
          </w:p>
        </w:tc>
        <w:tc>
          <w:tcPr>
            <w:tcW w:w="5954" w:type="dxa"/>
            <w:tcBorders>
              <w:top w:val="single" w:sz="4" w:space="0" w:color="auto"/>
              <w:bottom w:val="single" w:sz="4" w:space="0" w:color="auto"/>
            </w:tcBorders>
            <w:vAlign w:val="center"/>
          </w:tcPr>
          <w:p w14:paraId="6E094C7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Desfacerea pardoselilor reci din beton sau mortar de ciment (Разборка холодных полов из бетона или цементного раствора)</w:t>
            </w:r>
          </w:p>
          <w:p w14:paraId="75C6E949"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AF08C2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293CBC82"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11,370</w:t>
            </w:r>
          </w:p>
          <w:p w14:paraId="1A189E12"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EB69DE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C304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F9420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7132040012700</w:t>
            </w:r>
          </w:p>
        </w:tc>
        <w:tc>
          <w:tcPr>
            <w:tcW w:w="5954" w:type="dxa"/>
            <w:tcBorders>
              <w:top w:val="nil"/>
              <w:bottom w:val="single" w:sz="2" w:space="0" w:color="auto"/>
            </w:tcBorders>
            <w:vAlign w:val="center"/>
          </w:tcPr>
          <w:p w14:paraId="10BBFDD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Parchetar</w:t>
            </w:r>
          </w:p>
        </w:tc>
        <w:tc>
          <w:tcPr>
            <w:tcW w:w="992" w:type="dxa"/>
            <w:tcBorders>
              <w:top w:val="nil"/>
              <w:bottom w:val="single" w:sz="2" w:space="0" w:color="auto"/>
            </w:tcBorders>
            <w:vAlign w:val="center"/>
          </w:tcPr>
          <w:p w14:paraId="170519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9AF8CB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w:t>
            </w:r>
          </w:p>
        </w:tc>
      </w:tr>
      <w:tr w:rsidR="00BA147A" w:rsidRPr="00BA147A" w14:paraId="13092AD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D380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2EA1EF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1AB2959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502099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DA1CB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w:t>
            </w:r>
          </w:p>
        </w:tc>
      </w:tr>
      <w:tr w:rsidR="00BA147A" w:rsidRPr="00BA147A" w14:paraId="097CFCD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BD7A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D1299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0DAA259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537047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57D784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0,57</w:t>
            </w:r>
          </w:p>
        </w:tc>
      </w:tr>
      <w:tr w:rsidR="00BA147A" w:rsidRPr="00BA147A" w14:paraId="73D321B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FD6A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6E89D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2922140006703</w:t>
            </w:r>
          </w:p>
        </w:tc>
        <w:tc>
          <w:tcPr>
            <w:tcW w:w="5954" w:type="dxa"/>
            <w:tcBorders>
              <w:top w:val="nil"/>
              <w:bottom w:val="single" w:sz="2" w:space="0" w:color="auto"/>
            </w:tcBorders>
            <w:vAlign w:val="center"/>
          </w:tcPr>
          <w:p w14:paraId="24F5098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fereastra de 0,0015 MN (0,15 tf)</w:t>
            </w:r>
          </w:p>
        </w:tc>
        <w:tc>
          <w:tcPr>
            <w:tcW w:w="992" w:type="dxa"/>
            <w:tcBorders>
              <w:top w:val="nil"/>
              <w:bottom w:val="single" w:sz="2" w:space="0" w:color="auto"/>
            </w:tcBorders>
            <w:vAlign w:val="center"/>
          </w:tcPr>
          <w:p w14:paraId="677A5AA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BF57D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0,45</w:t>
            </w:r>
          </w:p>
        </w:tc>
      </w:tr>
      <w:tr w:rsidR="00BA147A" w:rsidRPr="00BA147A" w14:paraId="025D41C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5C17A6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36</w:t>
            </w:r>
          </w:p>
        </w:tc>
        <w:tc>
          <w:tcPr>
            <w:tcW w:w="1559" w:type="dxa"/>
            <w:tcBorders>
              <w:top w:val="single" w:sz="4" w:space="0" w:color="auto"/>
              <w:bottom w:val="single" w:sz="4" w:space="0" w:color="auto"/>
            </w:tcBorders>
            <w:vAlign w:val="center"/>
          </w:tcPr>
          <w:p w14:paraId="6A81338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RpCG29C</w:t>
            </w:r>
          </w:p>
        </w:tc>
        <w:tc>
          <w:tcPr>
            <w:tcW w:w="5954" w:type="dxa"/>
            <w:tcBorders>
              <w:top w:val="single" w:sz="4" w:space="0" w:color="auto"/>
              <w:bottom w:val="single" w:sz="4" w:space="0" w:color="auto"/>
            </w:tcBorders>
            <w:vAlign w:val="center"/>
          </w:tcPr>
          <w:p w14:paraId="79A3B7A2"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Demolarea peretilor de zidarie din caramida plina,  BCA, blocuri ceramice sau din beton  usor, caramizi GVP, exclusiv schela si curatirea caramizilor (Разборка стен кладки из полнотелых кирпичей, ВСА, керамических или легкобетонных блоков, кирпичей GVP, исключая леса и очистку кирпичей) </w:t>
            </w:r>
          </w:p>
          <w:p w14:paraId="18C8B50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*Перегородок</w:t>
            </w:r>
          </w:p>
          <w:p w14:paraId="66D53B55"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D5226C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m3</w:t>
            </w:r>
          </w:p>
        </w:tc>
        <w:tc>
          <w:tcPr>
            <w:tcW w:w="1276" w:type="dxa"/>
            <w:tcBorders>
              <w:top w:val="single" w:sz="4" w:space="0" w:color="auto"/>
              <w:bottom w:val="single" w:sz="4" w:space="0" w:color="auto"/>
            </w:tcBorders>
            <w:vAlign w:val="center"/>
          </w:tcPr>
          <w:p w14:paraId="73A5DC7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0,480</w:t>
            </w:r>
          </w:p>
          <w:p w14:paraId="3D084C2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20FB5A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B0C36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E4475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7122050013400</w:t>
            </w:r>
          </w:p>
        </w:tc>
        <w:tc>
          <w:tcPr>
            <w:tcW w:w="5954" w:type="dxa"/>
            <w:tcBorders>
              <w:top w:val="nil"/>
              <w:bottom w:val="single" w:sz="2" w:space="0" w:color="auto"/>
            </w:tcBorders>
            <w:vAlign w:val="center"/>
          </w:tcPr>
          <w:p w14:paraId="536AD2B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w:t>
            </w:r>
          </w:p>
        </w:tc>
        <w:tc>
          <w:tcPr>
            <w:tcW w:w="992" w:type="dxa"/>
            <w:tcBorders>
              <w:top w:val="nil"/>
              <w:bottom w:val="single" w:sz="2" w:space="0" w:color="auto"/>
            </w:tcBorders>
            <w:vAlign w:val="center"/>
          </w:tcPr>
          <w:p w14:paraId="442377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FB3DC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0,22</w:t>
            </w:r>
          </w:p>
        </w:tc>
      </w:tr>
      <w:tr w:rsidR="00BA147A" w:rsidRPr="00BA147A" w14:paraId="6EB4FFD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B78F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00303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0E9AD80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55D9D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365428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1,68</w:t>
            </w:r>
          </w:p>
        </w:tc>
      </w:tr>
      <w:tr w:rsidR="00BA147A" w:rsidRPr="00BA147A" w14:paraId="4190E4E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0C8B9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F82F7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7E6BC87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07F6DF7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24E6B3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2A7885C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EA999E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B8116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223C49C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7DE685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F8CDFF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1925A08B"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6CB02F74"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3E195606"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1.2.2. Ремонтные работы в сан узле</w:t>
            </w:r>
          </w:p>
          <w:p w14:paraId="6D05F8C5"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52E3802F"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538CBB74"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59002B81"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1.2.2.1. Пол</w:t>
            </w:r>
          </w:p>
          <w:p w14:paraId="7691CFF2"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0A26C28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CB95BE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37</w:t>
            </w:r>
          </w:p>
        </w:tc>
        <w:tc>
          <w:tcPr>
            <w:tcW w:w="1559" w:type="dxa"/>
            <w:tcBorders>
              <w:top w:val="single" w:sz="4" w:space="0" w:color="auto"/>
              <w:bottom w:val="single" w:sz="4" w:space="0" w:color="auto"/>
            </w:tcBorders>
            <w:vAlign w:val="center"/>
          </w:tcPr>
          <w:p w14:paraId="6E08463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RpCD08C</w:t>
            </w:r>
          </w:p>
        </w:tc>
        <w:tc>
          <w:tcPr>
            <w:tcW w:w="5954" w:type="dxa"/>
            <w:tcBorders>
              <w:top w:val="single" w:sz="4" w:space="0" w:color="auto"/>
              <w:bottom w:val="single" w:sz="4" w:space="0" w:color="auto"/>
            </w:tcBorders>
            <w:vAlign w:val="center"/>
          </w:tcPr>
          <w:p w14:paraId="4E79E7D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Montarea plaselor sudate STM sau STNB la placi (Монтаж сварных сеток STM или STNB на плиты) </w:t>
            </w:r>
          </w:p>
          <w:p w14:paraId="35C12BA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ВР1 100х100х3 мм.</w:t>
            </w:r>
          </w:p>
          <w:p w14:paraId="4EB4971C"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115E72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kg</w:t>
            </w:r>
          </w:p>
        </w:tc>
        <w:tc>
          <w:tcPr>
            <w:tcW w:w="1276" w:type="dxa"/>
            <w:tcBorders>
              <w:top w:val="single" w:sz="4" w:space="0" w:color="auto"/>
              <w:bottom w:val="single" w:sz="4" w:space="0" w:color="auto"/>
            </w:tcBorders>
            <w:vAlign w:val="center"/>
          </w:tcPr>
          <w:p w14:paraId="4051EF81"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11,370</w:t>
            </w:r>
          </w:p>
          <w:p w14:paraId="225DF90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87959B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0198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434D5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7123020011140</w:t>
            </w:r>
          </w:p>
        </w:tc>
        <w:tc>
          <w:tcPr>
            <w:tcW w:w="5954" w:type="dxa"/>
            <w:tcBorders>
              <w:top w:val="nil"/>
              <w:bottom w:val="single" w:sz="2" w:space="0" w:color="auto"/>
            </w:tcBorders>
            <w:vAlign w:val="center"/>
          </w:tcPr>
          <w:p w14:paraId="69FD76D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Fierar beton</w:t>
            </w:r>
          </w:p>
        </w:tc>
        <w:tc>
          <w:tcPr>
            <w:tcW w:w="992" w:type="dxa"/>
            <w:tcBorders>
              <w:top w:val="nil"/>
              <w:bottom w:val="single" w:sz="2" w:space="0" w:color="auto"/>
            </w:tcBorders>
            <w:vAlign w:val="center"/>
          </w:tcPr>
          <w:p w14:paraId="3BC61EF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A9E5D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0,35</w:t>
            </w:r>
          </w:p>
        </w:tc>
      </w:tr>
      <w:tr w:rsidR="00BA147A" w:rsidRPr="00BA147A" w14:paraId="43F9F20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273EF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4B0B9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0AC8B9B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518887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DC32F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1EA5D3C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6C740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5014F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2873122004200</w:t>
            </w:r>
          </w:p>
        </w:tc>
        <w:tc>
          <w:tcPr>
            <w:tcW w:w="5954" w:type="dxa"/>
            <w:tcBorders>
              <w:top w:val="nil"/>
              <w:bottom w:val="single" w:sz="2" w:space="0" w:color="auto"/>
            </w:tcBorders>
            <w:vAlign w:val="center"/>
          </w:tcPr>
          <w:p w14:paraId="1E5F504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Plase sudate STM sau STNB</w:t>
            </w:r>
          </w:p>
        </w:tc>
        <w:tc>
          <w:tcPr>
            <w:tcW w:w="992" w:type="dxa"/>
            <w:tcBorders>
              <w:top w:val="nil"/>
              <w:bottom w:val="single" w:sz="2" w:space="0" w:color="auto"/>
            </w:tcBorders>
            <w:vAlign w:val="center"/>
          </w:tcPr>
          <w:p w14:paraId="49968C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FA66CB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11,48</w:t>
            </w:r>
          </w:p>
        </w:tc>
      </w:tr>
      <w:tr w:rsidR="00BA147A" w:rsidRPr="00BA147A" w14:paraId="4D9B09E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AB9E8E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928086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2710602000030.</w:t>
            </w:r>
          </w:p>
        </w:tc>
        <w:tc>
          <w:tcPr>
            <w:tcW w:w="5954" w:type="dxa"/>
            <w:tcBorders>
              <w:top w:val="nil"/>
              <w:bottom w:val="single" w:sz="2" w:space="0" w:color="auto"/>
            </w:tcBorders>
            <w:vAlign w:val="center"/>
          </w:tcPr>
          <w:p w14:paraId="7FD7639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Otel beton profil neted OB 37 STAS 438 D = 6 mm</w:t>
            </w:r>
          </w:p>
        </w:tc>
        <w:tc>
          <w:tcPr>
            <w:tcW w:w="992" w:type="dxa"/>
            <w:tcBorders>
              <w:top w:val="nil"/>
              <w:bottom w:val="single" w:sz="2" w:space="0" w:color="auto"/>
            </w:tcBorders>
            <w:vAlign w:val="center"/>
          </w:tcPr>
          <w:p w14:paraId="05152BB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83BEA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57DEAB3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FD73F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FA548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2734113803116.</w:t>
            </w:r>
          </w:p>
        </w:tc>
        <w:tc>
          <w:tcPr>
            <w:tcW w:w="5954" w:type="dxa"/>
            <w:tcBorders>
              <w:top w:val="nil"/>
              <w:bottom w:val="single" w:sz="2" w:space="0" w:color="auto"/>
            </w:tcBorders>
            <w:vAlign w:val="center"/>
          </w:tcPr>
          <w:p w14:paraId="52E08E3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Sirma neagra moale d = 1 mm</w:t>
            </w:r>
          </w:p>
        </w:tc>
        <w:tc>
          <w:tcPr>
            <w:tcW w:w="992" w:type="dxa"/>
            <w:tcBorders>
              <w:top w:val="nil"/>
              <w:bottom w:val="single" w:sz="2" w:space="0" w:color="auto"/>
            </w:tcBorders>
            <w:vAlign w:val="center"/>
          </w:tcPr>
          <w:p w14:paraId="0BBD07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DE7276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0,11</w:t>
            </w:r>
          </w:p>
        </w:tc>
      </w:tr>
      <w:tr w:rsidR="00BA147A" w:rsidRPr="00BA147A" w14:paraId="5AEB244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45B94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1861C6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2523156719079.</w:t>
            </w:r>
          </w:p>
        </w:tc>
        <w:tc>
          <w:tcPr>
            <w:tcW w:w="5954" w:type="dxa"/>
            <w:tcBorders>
              <w:top w:val="nil"/>
              <w:bottom w:val="single" w:sz="2" w:space="0" w:color="auto"/>
            </w:tcBorders>
            <w:vAlign w:val="center"/>
          </w:tcPr>
          <w:p w14:paraId="79F780D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Distantier  pt.poz. arm in beton armat tip cupa</w:t>
            </w:r>
          </w:p>
        </w:tc>
        <w:tc>
          <w:tcPr>
            <w:tcW w:w="992" w:type="dxa"/>
            <w:tcBorders>
              <w:top w:val="nil"/>
              <w:bottom w:val="single" w:sz="2" w:space="0" w:color="auto"/>
            </w:tcBorders>
            <w:vAlign w:val="center"/>
          </w:tcPr>
          <w:p w14:paraId="27179B9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FB7D8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w:t>
            </w:r>
          </w:p>
        </w:tc>
      </w:tr>
      <w:tr w:rsidR="00BA147A" w:rsidRPr="00BA147A" w14:paraId="77ECE6E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9DBC42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F002E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54FF496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60AECC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CE568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1C9CEBE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663C92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38</w:t>
            </w:r>
          </w:p>
        </w:tc>
        <w:tc>
          <w:tcPr>
            <w:tcW w:w="1559" w:type="dxa"/>
            <w:tcBorders>
              <w:top w:val="single" w:sz="4" w:space="0" w:color="auto"/>
              <w:bottom w:val="single" w:sz="4" w:space="0" w:color="auto"/>
            </w:tcBorders>
            <w:vAlign w:val="center"/>
          </w:tcPr>
          <w:p w14:paraId="4D2963F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CG01A</w:t>
            </w:r>
          </w:p>
        </w:tc>
        <w:tc>
          <w:tcPr>
            <w:tcW w:w="5954" w:type="dxa"/>
            <w:tcBorders>
              <w:top w:val="single" w:sz="4" w:space="0" w:color="auto"/>
              <w:bottom w:val="single" w:sz="4" w:space="0" w:color="auto"/>
            </w:tcBorders>
            <w:vAlign w:val="center"/>
          </w:tcPr>
          <w:p w14:paraId="47EBEEE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4139631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19B72A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38934F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11,370</w:t>
            </w:r>
          </w:p>
          <w:p w14:paraId="51C20DE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BF66D0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13D1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249521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61DE59E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2A2BB2D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9786C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6,82</w:t>
            </w:r>
          </w:p>
        </w:tc>
      </w:tr>
      <w:tr w:rsidR="00BA147A" w:rsidRPr="00BA147A" w14:paraId="283DA48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C165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15571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25EC8EF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F35F1B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3881F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1,14</w:t>
            </w:r>
          </w:p>
        </w:tc>
      </w:tr>
      <w:tr w:rsidR="00BA147A" w:rsidRPr="00BA147A" w14:paraId="1D2EC71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DDE2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E4CF4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493BEA0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1A8DA4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6E6BE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0,38</w:t>
            </w:r>
          </w:p>
        </w:tc>
      </w:tr>
      <w:tr w:rsidR="00BA147A" w:rsidRPr="00BA147A" w14:paraId="1BEF89A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98DD6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17291A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334AC0A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55CECD9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9B1254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147,81</w:t>
            </w:r>
          </w:p>
        </w:tc>
      </w:tr>
      <w:tr w:rsidR="00BA147A" w:rsidRPr="00BA147A" w14:paraId="07B7D2A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F7FBC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727FCF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2C418D5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69D791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E0242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0,48</w:t>
            </w:r>
          </w:p>
        </w:tc>
      </w:tr>
      <w:tr w:rsidR="00BA147A" w:rsidRPr="00BA147A" w14:paraId="7942322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21942B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0E2105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23CE81A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444FD1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52A0D0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0,11</w:t>
            </w:r>
          </w:p>
        </w:tc>
      </w:tr>
      <w:tr w:rsidR="00BA147A" w:rsidRPr="00BA147A" w14:paraId="1551801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B8A40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1E5F6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6E2420F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B1123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B8EEE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0,34</w:t>
            </w:r>
          </w:p>
        </w:tc>
      </w:tr>
      <w:tr w:rsidR="00BA147A" w:rsidRPr="00BA147A" w14:paraId="6D2AF6B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2AAC2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1BE617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w:t>
            </w:r>
          </w:p>
        </w:tc>
        <w:tc>
          <w:tcPr>
            <w:tcW w:w="5954" w:type="dxa"/>
            <w:tcBorders>
              <w:top w:val="nil"/>
              <w:bottom w:val="single" w:sz="2" w:space="0" w:color="auto"/>
            </w:tcBorders>
            <w:vAlign w:val="center"/>
          </w:tcPr>
          <w:p w14:paraId="650FF87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pentru mortar de 200 L actionat electric</w:t>
            </w:r>
          </w:p>
        </w:tc>
        <w:tc>
          <w:tcPr>
            <w:tcW w:w="992" w:type="dxa"/>
            <w:tcBorders>
              <w:top w:val="nil"/>
              <w:bottom w:val="single" w:sz="2" w:space="0" w:color="auto"/>
            </w:tcBorders>
            <w:vAlign w:val="center"/>
          </w:tcPr>
          <w:p w14:paraId="30BBA8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A3924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0,14</w:t>
            </w:r>
          </w:p>
        </w:tc>
      </w:tr>
      <w:tr w:rsidR="00BA147A" w:rsidRPr="00BA147A" w14:paraId="5256D6ED"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4480C0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39</w:t>
            </w:r>
          </w:p>
        </w:tc>
        <w:tc>
          <w:tcPr>
            <w:tcW w:w="1559" w:type="dxa"/>
            <w:tcBorders>
              <w:top w:val="single" w:sz="4" w:space="0" w:color="auto"/>
              <w:bottom w:val="single" w:sz="4" w:space="0" w:color="auto"/>
            </w:tcBorders>
            <w:vAlign w:val="center"/>
          </w:tcPr>
          <w:p w14:paraId="7B01FC8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CG01A1 K=4</w:t>
            </w:r>
          </w:p>
        </w:tc>
        <w:tc>
          <w:tcPr>
            <w:tcW w:w="5954" w:type="dxa"/>
            <w:tcBorders>
              <w:top w:val="single" w:sz="4" w:space="0" w:color="auto"/>
              <w:bottom w:val="single" w:sz="4" w:space="0" w:color="auto"/>
            </w:tcBorders>
            <w:vAlign w:val="center"/>
          </w:tcPr>
          <w:p w14:paraId="164273CF"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BA147A">
              <w:rPr>
                <w:noProof w:val="0"/>
                <w:sz w:val="22"/>
                <w:szCs w:val="22"/>
                <w:lang w:val="ru-RU" w:eastAsia="ru-RU"/>
              </w:rPr>
              <w:t>Разницу в плюс-минус на каждые 0,5см слоя из раствора  добавлять или отнимать) +2 см</w:t>
            </w:r>
          </w:p>
          <w:p w14:paraId="0E6183E0"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4E0CDA4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E1EAE9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11,370</w:t>
            </w:r>
          </w:p>
          <w:p w14:paraId="5A1C6D5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(Kr=4,000)</w:t>
            </w:r>
          </w:p>
          <w:p w14:paraId="0F9B429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CD3181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8018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1543DD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678D4CE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32CC1E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BC5582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4,55</w:t>
            </w:r>
          </w:p>
        </w:tc>
      </w:tr>
      <w:tr w:rsidR="00BA147A" w:rsidRPr="00BA147A" w14:paraId="6AD8D5C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9513C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C7F29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056122D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A82EC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BC6F6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0,91</w:t>
            </w:r>
          </w:p>
        </w:tc>
      </w:tr>
      <w:tr w:rsidR="00BA147A" w:rsidRPr="00BA147A" w14:paraId="2B22209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B8E74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30B11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1AA575F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58ABA7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C531A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0,25</w:t>
            </w:r>
          </w:p>
        </w:tc>
      </w:tr>
      <w:tr w:rsidR="00BA147A" w:rsidRPr="00BA147A" w14:paraId="6B44548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488A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50008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3D5D54A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4085FB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F109C2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97,78</w:t>
            </w:r>
          </w:p>
        </w:tc>
      </w:tr>
      <w:tr w:rsidR="00BA147A" w:rsidRPr="00BA147A" w14:paraId="688A4CC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76B5A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C8E92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749DA68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5F096A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74476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0,32</w:t>
            </w:r>
          </w:p>
        </w:tc>
      </w:tr>
      <w:tr w:rsidR="00BA147A" w:rsidRPr="00BA147A" w14:paraId="6D52B7E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AF438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0ABE93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4C39A9D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5B3593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3156E3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0,09</w:t>
            </w:r>
          </w:p>
        </w:tc>
      </w:tr>
      <w:tr w:rsidR="00BA147A" w:rsidRPr="00BA147A" w14:paraId="45DE382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9651A5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6B143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697FACD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621629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74A3BA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0,14</w:t>
            </w:r>
          </w:p>
        </w:tc>
      </w:tr>
      <w:tr w:rsidR="00BA147A" w:rsidRPr="00BA147A" w14:paraId="7AE37C5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91DE20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0A74EB8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w:t>
            </w:r>
          </w:p>
        </w:tc>
        <w:tc>
          <w:tcPr>
            <w:tcW w:w="5954" w:type="dxa"/>
            <w:tcBorders>
              <w:top w:val="nil"/>
              <w:bottom w:val="single" w:sz="2" w:space="0" w:color="auto"/>
            </w:tcBorders>
            <w:vAlign w:val="center"/>
          </w:tcPr>
          <w:p w14:paraId="427D654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pentru mortar de 200 L actionat electric</w:t>
            </w:r>
          </w:p>
        </w:tc>
        <w:tc>
          <w:tcPr>
            <w:tcW w:w="992" w:type="dxa"/>
            <w:tcBorders>
              <w:top w:val="nil"/>
              <w:bottom w:val="single" w:sz="2" w:space="0" w:color="auto"/>
            </w:tcBorders>
            <w:vAlign w:val="center"/>
          </w:tcPr>
          <w:p w14:paraId="5FA416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4F01F0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2CEFC05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425771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40</w:t>
            </w:r>
          </w:p>
        </w:tc>
        <w:tc>
          <w:tcPr>
            <w:tcW w:w="1559" w:type="dxa"/>
            <w:tcBorders>
              <w:top w:val="single" w:sz="4" w:space="0" w:color="auto"/>
              <w:bottom w:val="single" w:sz="4" w:space="0" w:color="auto"/>
            </w:tcBorders>
            <w:vAlign w:val="center"/>
          </w:tcPr>
          <w:p w14:paraId="2C5749D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CG47D</w:t>
            </w:r>
          </w:p>
        </w:tc>
        <w:tc>
          <w:tcPr>
            <w:tcW w:w="5954" w:type="dxa"/>
            <w:tcBorders>
              <w:top w:val="single" w:sz="4" w:space="0" w:color="auto"/>
              <w:bottom w:val="single" w:sz="4" w:space="0" w:color="auto"/>
            </w:tcBorders>
            <w:vAlign w:val="center"/>
          </w:tcPr>
          <w:p w14:paraId="2BB94AD9"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Pardoseli din placi de gresie ceramica, inclusiv stratul suport din adezivi (amestec uscat), dimensiuni  placi: peste 300 x 300 mm (Полы из керамических плиток на клее (сухая смесь) размером: более 300 х 300 мм) </w:t>
            </w:r>
          </w:p>
          <w:p w14:paraId="7E793D12"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*Цвет, форму и размер согласовать с заказчиком (уложить под раздаточную)</w:t>
            </w:r>
          </w:p>
          <w:p w14:paraId="0C28DE5E"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ru-RU" w:eastAsia="ru-RU"/>
              </w:rPr>
              <w:t xml:space="preserve"> </w:t>
            </w:r>
            <w:r w:rsidRPr="00BA147A">
              <w:rPr>
                <w:noProof w:val="0"/>
                <w:sz w:val="16"/>
                <w:szCs w:val="16"/>
                <w:lang w:val="en-US" w:eastAsia="ru-RU"/>
              </w:rPr>
              <w:t>Materiale marunte (cirpe)=1,01</w:t>
            </w:r>
          </w:p>
          <w:p w14:paraId="16E77552"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488C94F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43BC13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11,370</w:t>
            </w:r>
          </w:p>
          <w:p w14:paraId="136F392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AC35FE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B3A90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B67FA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5F060BA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05FB30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08789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12,51</w:t>
            </w:r>
          </w:p>
        </w:tc>
      </w:tr>
      <w:tr w:rsidR="00BA147A" w:rsidRPr="00BA147A" w14:paraId="2985096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443F9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ECADE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2661112800700</w:t>
            </w:r>
          </w:p>
        </w:tc>
        <w:tc>
          <w:tcPr>
            <w:tcW w:w="5954" w:type="dxa"/>
            <w:tcBorders>
              <w:top w:val="nil"/>
              <w:bottom w:val="single" w:sz="2" w:space="0" w:color="auto"/>
            </w:tcBorders>
            <w:vAlign w:val="center"/>
          </w:tcPr>
          <w:p w14:paraId="77BF6F6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sau piscoturi de gresie</w:t>
            </w:r>
          </w:p>
        </w:tc>
        <w:tc>
          <w:tcPr>
            <w:tcW w:w="992" w:type="dxa"/>
            <w:tcBorders>
              <w:top w:val="nil"/>
              <w:bottom w:val="single" w:sz="2" w:space="0" w:color="auto"/>
            </w:tcBorders>
            <w:vAlign w:val="center"/>
          </w:tcPr>
          <w:p w14:paraId="062212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643D94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11,83</w:t>
            </w:r>
          </w:p>
        </w:tc>
      </w:tr>
      <w:tr w:rsidR="00BA147A" w:rsidRPr="00BA147A" w14:paraId="7FD5469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FC583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764574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2664102102013</w:t>
            </w:r>
          </w:p>
        </w:tc>
        <w:tc>
          <w:tcPr>
            <w:tcW w:w="5954" w:type="dxa"/>
            <w:tcBorders>
              <w:top w:val="nil"/>
              <w:bottom w:val="single" w:sz="2" w:space="0" w:color="auto"/>
            </w:tcBorders>
            <w:vAlign w:val="center"/>
          </w:tcPr>
          <w:p w14:paraId="2F74E94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Adeziv pentru lucrari de placaj  (amestec uscat)</w:t>
            </w:r>
          </w:p>
        </w:tc>
        <w:tc>
          <w:tcPr>
            <w:tcW w:w="992" w:type="dxa"/>
            <w:tcBorders>
              <w:top w:val="nil"/>
              <w:bottom w:val="single" w:sz="2" w:space="0" w:color="auto"/>
            </w:tcBorders>
            <w:vAlign w:val="center"/>
          </w:tcPr>
          <w:p w14:paraId="332622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8FD13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73,50</w:t>
            </w:r>
          </w:p>
        </w:tc>
      </w:tr>
      <w:tr w:rsidR="00BA147A" w:rsidRPr="00BA147A" w14:paraId="57F14A5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402E7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6E818E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24302261000001</w:t>
            </w:r>
          </w:p>
        </w:tc>
        <w:tc>
          <w:tcPr>
            <w:tcW w:w="5954" w:type="dxa"/>
            <w:tcBorders>
              <w:top w:val="nil"/>
              <w:bottom w:val="single" w:sz="2" w:space="0" w:color="auto"/>
            </w:tcBorders>
            <w:vAlign w:val="center"/>
          </w:tcPr>
          <w:p w14:paraId="7B388E5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Fuga</w:t>
            </w:r>
          </w:p>
        </w:tc>
        <w:tc>
          <w:tcPr>
            <w:tcW w:w="992" w:type="dxa"/>
            <w:tcBorders>
              <w:top w:val="nil"/>
              <w:bottom w:val="single" w:sz="2" w:space="0" w:color="auto"/>
            </w:tcBorders>
            <w:vAlign w:val="center"/>
          </w:tcPr>
          <w:p w14:paraId="43B8B3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FC4B2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4,71</w:t>
            </w:r>
          </w:p>
        </w:tc>
      </w:tr>
      <w:tr w:rsidR="00BA147A" w:rsidRPr="00BA147A" w14:paraId="3664A09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BDBC9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2FF947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2010237318700</w:t>
            </w:r>
          </w:p>
        </w:tc>
        <w:tc>
          <w:tcPr>
            <w:tcW w:w="5954" w:type="dxa"/>
            <w:tcBorders>
              <w:top w:val="nil"/>
              <w:bottom w:val="single" w:sz="2" w:space="0" w:color="auto"/>
            </w:tcBorders>
            <w:vAlign w:val="center"/>
          </w:tcPr>
          <w:p w14:paraId="0932EE4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Distantieri de rost </w:t>
            </w:r>
          </w:p>
        </w:tc>
        <w:tc>
          <w:tcPr>
            <w:tcW w:w="992" w:type="dxa"/>
            <w:tcBorders>
              <w:top w:val="nil"/>
              <w:bottom w:val="single" w:sz="2" w:space="0" w:color="auto"/>
            </w:tcBorders>
            <w:vAlign w:val="center"/>
          </w:tcPr>
          <w:p w14:paraId="01EC2E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CD019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229,67</w:t>
            </w:r>
          </w:p>
        </w:tc>
      </w:tr>
      <w:tr w:rsidR="00BA147A" w:rsidRPr="00BA147A" w14:paraId="23FDF3D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D7175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14A851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183D316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7E9D5B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75CBBC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0,03</w:t>
            </w:r>
          </w:p>
        </w:tc>
      </w:tr>
      <w:tr w:rsidR="00BA147A" w:rsidRPr="00BA147A" w14:paraId="026CA45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7F76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4E1153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9F68FF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22FD62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6DB2E0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4FEC63B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E984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5868BD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2952270003820</w:t>
            </w:r>
          </w:p>
        </w:tc>
        <w:tc>
          <w:tcPr>
            <w:tcW w:w="5954" w:type="dxa"/>
            <w:tcBorders>
              <w:top w:val="nil"/>
              <w:bottom w:val="single" w:sz="2" w:space="0" w:color="auto"/>
            </w:tcBorders>
            <w:vAlign w:val="center"/>
          </w:tcPr>
          <w:p w14:paraId="55AFBB9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mobil, electric</w:t>
            </w:r>
          </w:p>
        </w:tc>
        <w:tc>
          <w:tcPr>
            <w:tcW w:w="992" w:type="dxa"/>
            <w:tcBorders>
              <w:top w:val="nil"/>
              <w:bottom w:val="single" w:sz="2" w:space="0" w:color="auto"/>
            </w:tcBorders>
            <w:vAlign w:val="center"/>
          </w:tcPr>
          <w:p w14:paraId="51BBFC0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3BF60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0,19</w:t>
            </w:r>
          </w:p>
        </w:tc>
      </w:tr>
      <w:tr w:rsidR="00BA147A" w:rsidRPr="00BA147A" w14:paraId="4A0F119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AB9B3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shd w:val="clear" w:color="auto" w:fill="FFFFFF"/>
            <w:vAlign w:val="center"/>
          </w:tcPr>
          <w:p w14:paraId="011D92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2952240005106</w:t>
            </w:r>
          </w:p>
        </w:tc>
        <w:tc>
          <w:tcPr>
            <w:tcW w:w="5954" w:type="dxa"/>
            <w:tcBorders>
              <w:top w:val="nil"/>
              <w:bottom w:val="single" w:sz="2" w:space="0" w:color="auto"/>
            </w:tcBorders>
            <w:vAlign w:val="center"/>
          </w:tcPr>
          <w:p w14:paraId="6695E7C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Aspirator industrial</w:t>
            </w:r>
          </w:p>
        </w:tc>
        <w:tc>
          <w:tcPr>
            <w:tcW w:w="992" w:type="dxa"/>
            <w:tcBorders>
              <w:top w:val="nil"/>
              <w:bottom w:val="single" w:sz="2" w:space="0" w:color="auto"/>
            </w:tcBorders>
            <w:vAlign w:val="center"/>
          </w:tcPr>
          <w:p w14:paraId="1FE918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4C5DEB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0,72</w:t>
            </w:r>
          </w:p>
        </w:tc>
      </w:tr>
      <w:tr w:rsidR="00BA147A" w:rsidRPr="00BA147A" w14:paraId="6F39E237"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3F2191DC"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05E588E1"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1.2.2.2. Стены</w:t>
            </w:r>
          </w:p>
          <w:p w14:paraId="51C0DF0D"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6F0811CC"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AA858C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41</w:t>
            </w:r>
          </w:p>
        </w:tc>
        <w:tc>
          <w:tcPr>
            <w:tcW w:w="1559" w:type="dxa"/>
            <w:tcBorders>
              <w:top w:val="single" w:sz="4" w:space="0" w:color="auto"/>
              <w:bottom w:val="single" w:sz="4" w:space="0" w:color="auto"/>
            </w:tcBorders>
            <w:vAlign w:val="center"/>
          </w:tcPr>
          <w:p w14:paraId="4762D3C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3563ABC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4BC1980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CF2413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4BD0B2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43,110</w:t>
            </w:r>
          </w:p>
          <w:p w14:paraId="736118F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D5CDDD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39FBD5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23075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580BF16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5D38BC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4AF1F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1,29</w:t>
            </w:r>
          </w:p>
        </w:tc>
      </w:tr>
      <w:tr w:rsidR="00BA147A" w:rsidRPr="00BA147A" w14:paraId="232200A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B875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591BF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235DEBE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653060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BE674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6,47</w:t>
            </w:r>
          </w:p>
        </w:tc>
      </w:tr>
      <w:tr w:rsidR="00BA147A" w:rsidRPr="00BA147A" w14:paraId="1F4CCDA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A80914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1519B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12D3910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596F3C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B6F7E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63D174E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07A414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42</w:t>
            </w:r>
          </w:p>
        </w:tc>
        <w:tc>
          <w:tcPr>
            <w:tcW w:w="1559" w:type="dxa"/>
            <w:tcBorders>
              <w:top w:val="single" w:sz="4" w:space="0" w:color="auto"/>
              <w:bottom w:val="single" w:sz="4" w:space="0" w:color="auto"/>
            </w:tcBorders>
            <w:vAlign w:val="center"/>
          </w:tcPr>
          <w:p w14:paraId="4D282BA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RpCD08A</w:t>
            </w:r>
          </w:p>
        </w:tc>
        <w:tc>
          <w:tcPr>
            <w:tcW w:w="5954" w:type="dxa"/>
            <w:tcBorders>
              <w:top w:val="single" w:sz="4" w:space="0" w:color="auto"/>
              <w:bottom w:val="single" w:sz="4" w:space="0" w:color="auto"/>
            </w:tcBorders>
            <w:vAlign w:val="center"/>
          </w:tcPr>
          <w:p w14:paraId="19203343"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plaselor sudate STM sau STNB la pereti si diafragme cu greutate pina la 3 kg/mp (Монтаж сварных сеток STM или STNB на стены и диафрагмы весом до 3 кг/м2)</w:t>
            </w:r>
          </w:p>
          <w:p w14:paraId="035B59A6"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28AF3A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kg</w:t>
            </w:r>
          </w:p>
        </w:tc>
        <w:tc>
          <w:tcPr>
            <w:tcW w:w="1276" w:type="dxa"/>
            <w:tcBorders>
              <w:top w:val="single" w:sz="4" w:space="0" w:color="auto"/>
              <w:bottom w:val="single" w:sz="4" w:space="0" w:color="auto"/>
            </w:tcBorders>
            <w:vAlign w:val="center"/>
          </w:tcPr>
          <w:p w14:paraId="07B1DF94"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43,110</w:t>
            </w:r>
          </w:p>
          <w:p w14:paraId="4DDAF40D"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78BDF7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7ECE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CC43B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7123020011140</w:t>
            </w:r>
          </w:p>
        </w:tc>
        <w:tc>
          <w:tcPr>
            <w:tcW w:w="5954" w:type="dxa"/>
            <w:tcBorders>
              <w:top w:val="nil"/>
              <w:bottom w:val="single" w:sz="2" w:space="0" w:color="auto"/>
            </w:tcBorders>
            <w:vAlign w:val="center"/>
          </w:tcPr>
          <w:p w14:paraId="2F2F1A4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Fierar beton</w:t>
            </w:r>
          </w:p>
        </w:tc>
        <w:tc>
          <w:tcPr>
            <w:tcW w:w="992" w:type="dxa"/>
            <w:tcBorders>
              <w:top w:val="nil"/>
              <w:bottom w:val="single" w:sz="2" w:space="0" w:color="auto"/>
            </w:tcBorders>
            <w:vAlign w:val="center"/>
          </w:tcPr>
          <w:p w14:paraId="3D0ECF8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C3C7CC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494BB4A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08DE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B3E62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3348DEB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0D94FD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7C19A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20408C8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85E66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89B85A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2873122004200</w:t>
            </w:r>
          </w:p>
        </w:tc>
        <w:tc>
          <w:tcPr>
            <w:tcW w:w="5954" w:type="dxa"/>
            <w:tcBorders>
              <w:top w:val="nil"/>
              <w:bottom w:val="single" w:sz="2" w:space="0" w:color="auto"/>
            </w:tcBorders>
            <w:vAlign w:val="center"/>
          </w:tcPr>
          <w:p w14:paraId="6163C2D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Plase sudate STM sau STNB</w:t>
            </w:r>
          </w:p>
        </w:tc>
        <w:tc>
          <w:tcPr>
            <w:tcW w:w="992" w:type="dxa"/>
            <w:tcBorders>
              <w:top w:val="nil"/>
              <w:bottom w:val="single" w:sz="2" w:space="0" w:color="auto"/>
            </w:tcBorders>
            <w:vAlign w:val="center"/>
          </w:tcPr>
          <w:p w14:paraId="4B379F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FDBD9D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43,54</w:t>
            </w:r>
          </w:p>
        </w:tc>
      </w:tr>
      <w:tr w:rsidR="00BA147A" w:rsidRPr="00BA147A" w14:paraId="12B23B7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75B1FA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DDB48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2710602000030</w:t>
            </w:r>
          </w:p>
        </w:tc>
        <w:tc>
          <w:tcPr>
            <w:tcW w:w="5954" w:type="dxa"/>
            <w:tcBorders>
              <w:top w:val="nil"/>
              <w:bottom w:val="single" w:sz="2" w:space="0" w:color="auto"/>
            </w:tcBorders>
            <w:vAlign w:val="center"/>
          </w:tcPr>
          <w:p w14:paraId="5086A99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Otel beton profil neted OB 37 STAS 438 D = 6 mm</w:t>
            </w:r>
          </w:p>
        </w:tc>
        <w:tc>
          <w:tcPr>
            <w:tcW w:w="992" w:type="dxa"/>
            <w:tcBorders>
              <w:top w:val="nil"/>
              <w:bottom w:val="single" w:sz="2" w:space="0" w:color="auto"/>
            </w:tcBorders>
            <w:vAlign w:val="center"/>
          </w:tcPr>
          <w:p w14:paraId="5924C9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36206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0,22</w:t>
            </w:r>
          </w:p>
        </w:tc>
      </w:tr>
      <w:tr w:rsidR="00BA147A" w:rsidRPr="00BA147A" w14:paraId="4D0EF20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A9F7F3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3E07C6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2734113803116</w:t>
            </w:r>
          </w:p>
        </w:tc>
        <w:tc>
          <w:tcPr>
            <w:tcW w:w="5954" w:type="dxa"/>
            <w:tcBorders>
              <w:top w:val="nil"/>
              <w:bottom w:val="single" w:sz="2" w:space="0" w:color="auto"/>
            </w:tcBorders>
            <w:vAlign w:val="center"/>
          </w:tcPr>
          <w:p w14:paraId="46108AC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Sirma neagra moale d = 1 mm</w:t>
            </w:r>
          </w:p>
        </w:tc>
        <w:tc>
          <w:tcPr>
            <w:tcW w:w="992" w:type="dxa"/>
            <w:tcBorders>
              <w:top w:val="nil"/>
              <w:bottom w:val="single" w:sz="2" w:space="0" w:color="auto"/>
            </w:tcBorders>
            <w:vAlign w:val="center"/>
          </w:tcPr>
          <w:p w14:paraId="03A9B4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06E93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0,43</w:t>
            </w:r>
          </w:p>
        </w:tc>
      </w:tr>
      <w:tr w:rsidR="00BA147A" w:rsidRPr="00BA147A" w14:paraId="02A1F95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67508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038A2D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2523156719079</w:t>
            </w:r>
          </w:p>
        </w:tc>
        <w:tc>
          <w:tcPr>
            <w:tcW w:w="5954" w:type="dxa"/>
            <w:tcBorders>
              <w:top w:val="nil"/>
              <w:bottom w:val="single" w:sz="2" w:space="0" w:color="auto"/>
            </w:tcBorders>
            <w:vAlign w:val="center"/>
          </w:tcPr>
          <w:p w14:paraId="670FDA5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Distantier  pt.poz. arm in beton armat tip cupa</w:t>
            </w:r>
          </w:p>
        </w:tc>
        <w:tc>
          <w:tcPr>
            <w:tcW w:w="992" w:type="dxa"/>
            <w:tcBorders>
              <w:top w:val="nil"/>
              <w:bottom w:val="single" w:sz="2" w:space="0" w:color="auto"/>
            </w:tcBorders>
            <w:vAlign w:val="center"/>
          </w:tcPr>
          <w:p w14:paraId="663863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C51A1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6,47</w:t>
            </w:r>
          </w:p>
        </w:tc>
      </w:tr>
      <w:tr w:rsidR="00BA147A" w:rsidRPr="00BA147A" w14:paraId="030ADE8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E77A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D4C24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2D2635F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2DF119C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576A0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0,03</w:t>
            </w:r>
          </w:p>
        </w:tc>
      </w:tr>
      <w:tr w:rsidR="00BA147A" w:rsidRPr="00BA147A" w14:paraId="1F0966A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306D77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43</w:t>
            </w:r>
          </w:p>
        </w:tc>
        <w:tc>
          <w:tcPr>
            <w:tcW w:w="1559" w:type="dxa"/>
            <w:tcBorders>
              <w:top w:val="single" w:sz="4" w:space="0" w:color="auto"/>
              <w:bottom w:val="single" w:sz="4" w:space="0" w:color="auto"/>
            </w:tcBorders>
            <w:vAlign w:val="center"/>
          </w:tcPr>
          <w:p w14:paraId="48852A4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RpCJ12B</w:t>
            </w:r>
          </w:p>
        </w:tc>
        <w:tc>
          <w:tcPr>
            <w:tcW w:w="5954" w:type="dxa"/>
            <w:tcBorders>
              <w:top w:val="single" w:sz="4" w:space="0" w:color="auto"/>
              <w:bottom w:val="single" w:sz="4" w:space="0" w:color="auto"/>
            </w:tcBorders>
            <w:vAlign w:val="center"/>
          </w:tcPr>
          <w:p w14:paraId="37B3D729"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Tencuieli interioare si exterioare sclivisite, executate cu mortar de ciment M 100-T de 2 cm grosime medie, la pereti din beton sau caramida, cu suprafete curbe (Внутренняя и наружная заглаженная штукатурка,  цементным раствором М 100-Т, стен из бетона или кирпича с криволинейной поверхностью, средней толщ. 2 см)</w:t>
            </w:r>
          </w:p>
          <w:p w14:paraId="095212EB"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CAC7EB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086E96E"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43,110</w:t>
            </w:r>
          </w:p>
          <w:p w14:paraId="02B619D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813AFD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6B4EF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6527E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7122050013442</w:t>
            </w:r>
          </w:p>
        </w:tc>
        <w:tc>
          <w:tcPr>
            <w:tcW w:w="5954" w:type="dxa"/>
            <w:tcBorders>
              <w:top w:val="nil"/>
              <w:bottom w:val="single" w:sz="2" w:space="0" w:color="auto"/>
            </w:tcBorders>
            <w:vAlign w:val="center"/>
          </w:tcPr>
          <w:p w14:paraId="45C99E5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Tencuitor</w:t>
            </w:r>
          </w:p>
        </w:tc>
        <w:tc>
          <w:tcPr>
            <w:tcW w:w="992" w:type="dxa"/>
            <w:tcBorders>
              <w:top w:val="nil"/>
              <w:bottom w:val="single" w:sz="2" w:space="0" w:color="auto"/>
            </w:tcBorders>
            <w:vAlign w:val="center"/>
          </w:tcPr>
          <w:p w14:paraId="62CBB7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C59475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70,27</w:t>
            </w:r>
          </w:p>
        </w:tc>
      </w:tr>
      <w:tr w:rsidR="00BA147A" w:rsidRPr="00BA147A" w14:paraId="5C0B03F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64D00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32684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37C1DC5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232E684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662EC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15,95</w:t>
            </w:r>
          </w:p>
        </w:tc>
      </w:tr>
      <w:tr w:rsidR="00BA147A" w:rsidRPr="00BA147A" w14:paraId="6E755B8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A2F1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F1C15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5377D76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378E55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A7A3C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412,56</w:t>
            </w:r>
          </w:p>
        </w:tc>
      </w:tr>
      <w:tr w:rsidR="00BA147A" w:rsidRPr="00BA147A" w14:paraId="1505F15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74474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83DD5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47295ED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19276E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8D3EB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1,16</w:t>
            </w:r>
          </w:p>
        </w:tc>
      </w:tr>
      <w:tr w:rsidR="00BA147A" w:rsidRPr="00BA147A" w14:paraId="046C165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00883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19A56E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1903FF2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496080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62780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0,30</w:t>
            </w:r>
          </w:p>
        </w:tc>
      </w:tr>
      <w:tr w:rsidR="00BA147A" w:rsidRPr="00BA147A" w14:paraId="2D26A87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1A298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5B2A8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29522700038171</w:t>
            </w:r>
          </w:p>
        </w:tc>
        <w:tc>
          <w:tcPr>
            <w:tcW w:w="5954" w:type="dxa"/>
            <w:tcBorders>
              <w:top w:val="nil"/>
              <w:bottom w:val="single" w:sz="2" w:space="0" w:color="auto"/>
            </w:tcBorders>
            <w:vAlign w:val="center"/>
          </w:tcPr>
          <w:p w14:paraId="02022AD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de mortar 200 l actionat electric</w:t>
            </w:r>
          </w:p>
        </w:tc>
        <w:tc>
          <w:tcPr>
            <w:tcW w:w="992" w:type="dxa"/>
            <w:tcBorders>
              <w:top w:val="nil"/>
              <w:bottom w:val="single" w:sz="2" w:space="0" w:color="auto"/>
            </w:tcBorders>
            <w:vAlign w:val="center"/>
          </w:tcPr>
          <w:p w14:paraId="283181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E3548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0,34</w:t>
            </w:r>
          </w:p>
        </w:tc>
      </w:tr>
      <w:tr w:rsidR="00BA147A" w:rsidRPr="00BA147A" w14:paraId="0EC3F9B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191D3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183A8B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72EC627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718AAE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05BD9E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1453981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F4ED5B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44</w:t>
            </w:r>
          </w:p>
        </w:tc>
        <w:tc>
          <w:tcPr>
            <w:tcW w:w="1559" w:type="dxa"/>
            <w:tcBorders>
              <w:top w:val="single" w:sz="4" w:space="0" w:color="auto"/>
              <w:bottom w:val="single" w:sz="4" w:space="0" w:color="auto"/>
            </w:tcBorders>
            <w:vAlign w:val="center"/>
          </w:tcPr>
          <w:p w14:paraId="5E6A96B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RpCJ12C К=6</w:t>
            </w:r>
          </w:p>
        </w:tc>
        <w:tc>
          <w:tcPr>
            <w:tcW w:w="5954" w:type="dxa"/>
            <w:tcBorders>
              <w:top w:val="single" w:sz="4" w:space="0" w:color="auto"/>
              <w:bottom w:val="single" w:sz="4" w:space="0" w:color="auto"/>
            </w:tcBorders>
            <w:vAlign w:val="center"/>
          </w:tcPr>
          <w:p w14:paraId="3A24C944"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Tencuieli interioare si exterioare sclivisite, executate manual, cu mortar de ciment M 100-T de 0,5 cm grosime medie, la pereti din beton armat sau caramida cu suprafete plane  (Внутренняя и наружная заглаженная штукатурка,  цементным раствором М 100-Т, стен из железобетона или кирпича с ровной поверхностью, средней толщ. </w:t>
            </w:r>
            <w:r w:rsidRPr="00BA147A">
              <w:rPr>
                <w:noProof w:val="0"/>
                <w:sz w:val="22"/>
                <w:szCs w:val="22"/>
                <w:lang w:val="ru-RU" w:eastAsia="ru-RU"/>
              </w:rPr>
              <w:t xml:space="preserve">0,5 см) </w:t>
            </w:r>
          </w:p>
          <w:p w14:paraId="304A06ED"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3 см.</w:t>
            </w:r>
          </w:p>
          <w:p w14:paraId="22F8880B"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К=6 материмал и механизмы</w:t>
            </w:r>
          </w:p>
          <w:p w14:paraId="3387CE96" w14:textId="77777777" w:rsidR="00BA147A" w:rsidRPr="00BA147A" w:rsidRDefault="00BA147A" w:rsidP="00BA147A">
            <w:pPr>
              <w:autoSpaceDE w:val="0"/>
              <w:autoSpaceDN w:val="0"/>
              <w:rPr>
                <w:noProof w:val="0"/>
                <w:sz w:val="16"/>
                <w:szCs w:val="16"/>
                <w:lang w:val="ru-RU" w:eastAsia="ru-RU"/>
              </w:rPr>
            </w:pPr>
            <w:r w:rsidRPr="00BA147A">
              <w:rPr>
                <w:noProof w:val="0"/>
                <w:sz w:val="16"/>
                <w:szCs w:val="16"/>
                <w:lang w:val="ru-RU" w:eastAsia="ru-RU"/>
              </w:rPr>
              <w:t xml:space="preserve"> Коэффициент к материалам=6,00</w:t>
            </w:r>
          </w:p>
          <w:p w14:paraId="7C0D19FE" w14:textId="77777777" w:rsidR="00BA147A" w:rsidRPr="00BA147A" w:rsidRDefault="00BA147A" w:rsidP="00BA147A">
            <w:pPr>
              <w:autoSpaceDE w:val="0"/>
              <w:autoSpaceDN w:val="0"/>
              <w:rPr>
                <w:noProof w:val="0"/>
                <w:sz w:val="16"/>
                <w:szCs w:val="16"/>
                <w:lang w:val="ru-RU" w:eastAsia="ru-RU"/>
              </w:rPr>
            </w:pPr>
            <w:r w:rsidRPr="00BA147A">
              <w:rPr>
                <w:noProof w:val="0"/>
                <w:sz w:val="16"/>
                <w:szCs w:val="16"/>
                <w:lang w:val="ru-RU" w:eastAsia="ru-RU"/>
              </w:rPr>
              <w:t>Коэффициент к машинам=6,00</w:t>
            </w:r>
          </w:p>
          <w:p w14:paraId="1DAB2CBF" w14:textId="77777777" w:rsidR="00BA147A" w:rsidRPr="00BA147A" w:rsidRDefault="00BA147A" w:rsidP="00BA147A">
            <w:pPr>
              <w:autoSpaceDE w:val="0"/>
              <w:autoSpaceDN w:val="0"/>
              <w:rPr>
                <w:noProof w:val="0"/>
                <w:sz w:val="2"/>
                <w:szCs w:val="2"/>
                <w:lang w:val="ru-RU" w:eastAsia="ru-RU"/>
              </w:rPr>
            </w:pPr>
          </w:p>
        </w:tc>
        <w:tc>
          <w:tcPr>
            <w:tcW w:w="992" w:type="dxa"/>
            <w:tcBorders>
              <w:top w:val="single" w:sz="4" w:space="0" w:color="auto"/>
              <w:bottom w:val="single" w:sz="4" w:space="0" w:color="auto"/>
            </w:tcBorders>
            <w:vAlign w:val="center"/>
          </w:tcPr>
          <w:p w14:paraId="4AE05E7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1C942B0F"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43,110</w:t>
            </w:r>
          </w:p>
          <w:p w14:paraId="7B44AAA6"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B939B5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5FE98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33BA0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7122050013442</w:t>
            </w:r>
          </w:p>
        </w:tc>
        <w:tc>
          <w:tcPr>
            <w:tcW w:w="5954" w:type="dxa"/>
            <w:tcBorders>
              <w:top w:val="nil"/>
              <w:bottom w:val="single" w:sz="2" w:space="0" w:color="auto"/>
            </w:tcBorders>
            <w:vAlign w:val="center"/>
          </w:tcPr>
          <w:p w14:paraId="517B6BF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Tencuitor</w:t>
            </w:r>
          </w:p>
        </w:tc>
        <w:tc>
          <w:tcPr>
            <w:tcW w:w="992" w:type="dxa"/>
            <w:tcBorders>
              <w:top w:val="nil"/>
              <w:bottom w:val="single" w:sz="2" w:space="0" w:color="auto"/>
            </w:tcBorders>
            <w:vAlign w:val="center"/>
          </w:tcPr>
          <w:p w14:paraId="06E958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0F96B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41,82</w:t>
            </w:r>
          </w:p>
        </w:tc>
      </w:tr>
      <w:tr w:rsidR="00BA147A" w:rsidRPr="00BA147A" w14:paraId="46D215F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8BC0B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123B9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62961AF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3395C4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39E9B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7,76</w:t>
            </w:r>
          </w:p>
        </w:tc>
      </w:tr>
      <w:tr w:rsidR="00BA147A" w:rsidRPr="00BA147A" w14:paraId="27EF53D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A095C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F9E6A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1B698D3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3B5B5E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B4382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618,20</w:t>
            </w:r>
          </w:p>
        </w:tc>
      </w:tr>
      <w:tr w:rsidR="00BA147A" w:rsidRPr="00BA147A" w14:paraId="27B727D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370E4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2.</w:t>
            </w:r>
          </w:p>
        </w:tc>
        <w:tc>
          <w:tcPr>
            <w:tcW w:w="1559" w:type="dxa"/>
            <w:tcBorders>
              <w:top w:val="nil"/>
              <w:bottom w:val="single" w:sz="2" w:space="0" w:color="auto"/>
            </w:tcBorders>
            <w:vAlign w:val="center"/>
          </w:tcPr>
          <w:p w14:paraId="3CFEE54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19AF906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7F4328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E838C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1,76</w:t>
            </w:r>
          </w:p>
        </w:tc>
      </w:tr>
      <w:tr w:rsidR="00BA147A" w:rsidRPr="00BA147A" w14:paraId="7CA6DE7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88099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88CE1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0FC1E7D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1CE866B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ABA6A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0,52</w:t>
            </w:r>
          </w:p>
        </w:tc>
      </w:tr>
      <w:tr w:rsidR="00BA147A" w:rsidRPr="00BA147A" w14:paraId="77E2832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8B29A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6E313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29522700038171</w:t>
            </w:r>
          </w:p>
        </w:tc>
        <w:tc>
          <w:tcPr>
            <w:tcW w:w="5954" w:type="dxa"/>
            <w:tcBorders>
              <w:top w:val="nil"/>
              <w:bottom w:val="single" w:sz="2" w:space="0" w:color="auto"/>
            </w:tcBorders>
            <w:vAlign w:val="center"/>
          </w:tcPr>
          <w:p w14:paraId="3067E0F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de mortar 200 l actionat electric</w:t>
            </w:r>
          </w:p>
        </w:tc>
        <w:tc>
          <w:tcPr>
            <w:tcW w:w="992" w:type="dxa"/>
            <w:tcBorders>
              <w:top w:val="nil"/>
              <w:bottom w:val="single" w:sz="2" w:space="0" w:color="auto"/>
            </w:tcBorders>
            <w:vAlign w:val="center"/>
          </w:tcPr>
          <w:p w14:paraId="1C2D35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D7C62A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0,52</w:t>
            </w:r>
          </w:p>
        </w:tc>
      </w:tr>
      <w:tr w:rsidR="00BA147A" w:rsidRPr="00BA147A" w14:paraId="01786F3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CE56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51CAAC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67587C0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489BDF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EE991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0,39</w:t>
            </w:r>
          </w:p>
        </w:tc>
      </w:tr>
      <w:tr w:rsidR="00BA147A" w:rsidRPr="00BA147A" w14:paraId="499FAB1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44FAA4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45</w:t>
            </w:r>
          </w:p>
        </w:tc>
        <w:tc>
          <w:tcPr>
            <w:tcW w:w="1559" w:type="dxa"/>
            <w:tcBorders>
              <w:top w:val="single" w:sz="4" w:space="0" w:color="auto"/>
              <w:bottom w:val="single" w:sz="4" w:space="0" w:color="auto"/>
            </w:tcBorders>
            <w:vAlign w:val="center"/>
          </w:tcPr>
          <w:p w14:paraId="7F447E6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CI22B</w:t>
            </w:r>
          </w:p>
        </w:tc>
        <w:tc>
          <w:tcPr>
            <w:tcW w:w="5954" w:type="dxa"/>
            <w:tcBorders>
              <w:top w:val="single" w:sz="4" w:space="0" w:color="auto"/>
              <w:bottom w:val="single" w:sz="4" w:space="0" w:color="auto"/>
            </w:tcBorders>
            <w:vAlign w:val="center"/>
          </w:tcPr>
          <w:p w14:paraId="01B2DAA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14:paraId="457ACBA0"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 xml:space="preserve">*По стенам </w:t>
            </w:r>
            <w:r w:rsidRPr="00BA147A">
              <w:rPr>
                <w:noProof w:val="0"/>
                <w:sz w:val="22"/>
                <w:szCs w:val="22"/>
                <w:lang w:val="en-US" w:eastAsia="ru-RU"/>
              </w:rPr>
              <w:t>h</w:t>
            </w:r>
            <w:r w:rsidRPr="00BA147A">
              <w:rPr>
                <w:noProof w:val="0"/>
                <w:sz w:val="22"/>
                <w:szCs w:val="22"/>
                <w:lang w:val="ru-RU" w:eastAsia="ru-RU"/>
              </w:rPr>
              <w:t>-1.5 м., цвет, форму и размер согласовать с заказчиком</w:t>
            </w:r>
          </w:p>
          <w:p w14:paraId="12E2913F"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ru-RU" w:eastAsia="ru-RU"/>
              </w:rPr>
              <w:t xml:space="preserve"> </w:t>
            </w:r>
            <w:r w:rsidRPr="00BA147A">
              <w:rPr>
                <w:noProof w:val="0"/>
                <w:sz w:val="16"/>
                <w:szCs w:val="16"/>
                <w:lang w:val="en-US" w:eastAsia="ru-RU"/>
              </w:rPr>
              <w:t>Materiale marunte (cirpe, disc)=1,01</w:t>
            </w:r>
          </w:p>
          <w:p w14:paraId="18EAD962"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04A240A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F95DA31"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21,150</w:t>
            </w:r>
          </w:p>
          <w:p w14:paraId="12E0801E"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65CA4B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740B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7DA5A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9310060019930</w:t>
            </w:r>
          </w:p>
        </w:tc>
        <w:tc>
          <w:tcPr>
            <w:tcW w:w="5954" w:type="dxa"/>
            <w:tcBorders>
              <w:top w:val="nil"/>
              <w:bottom w:val="single" w:sz="2" w:space="0" w:color="auto"/>
            </w:tcBorders>
            <w:vAlign w:val="center"/>
          </w:tcPr>
          <w:p w14:paraId="4EDC53C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w:t>
            </w:r>
          </w:p>
        </w:tc>
        <w:tc>
          <w:tcPr>
            <w:tcW w:w="992" w:type="dxa"/>
            <w:tcBorders>
              <w:top w:val="nil"/>
              <w:bottom w:val="single" w:sz="2" w:space="0" w:color="auto"/>
            </w:tcBorders>
            <w:vAlign w:val="center"/>
          </w:tcPr>
          <w:p w14:paraId="7587F44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BB33DF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34,90</w:t>
            </w:r>
          </w:p>
        </w:tc>
      </w:tr>
      <w:tr w:rsidR="00BA147A" w:rsidRPr="00BA147A" w14:paraId="22A345B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27C9A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0712A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2661112800700</w:t>
            </w:r>
          </w:p>
        </w:tc>
        <w:tc>
          <w:tcPr>
            <w:tcW w:w="5954" w:type="dxa"/>
            <w:tcBorders>
              <w:top w:val="nil"/>
              <w:bottom w:val="single" w:sz="2" w:space="0" w:color="auto"/>
            </w:tcBorders>
            <w:vAlign w:val="center"/>
          </w:tcPr>
          <w:p w14:paraId="206BAD8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sau piscoturi de gresie</w:t>
            </w:r>
          </w:p>
        </w:tc>
        <w:tc>
          <w:tcPr>
            <w:tcW w:w="992" w:type="dxa"/>
            <w:tcBorders>
              <w:top w:val="nil"/>
              <w:bottom w:val="single" w:sz="2" w:space="0" w:color="auto"/>
            </w:tcBorders>
            <w:vAlign w:val="center"/>
          </w:tcPr>
          <w:p w14:paraId="5DED023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6879C5B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21,79</w:t>
            </w:r>
          </w:p>
        </w:tc>
      </w:tr>
      <w:tr w:rsidR="00BA147A" w:rsidRPr="00BA147A" w14:paraId="4B44F32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CB557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3FC6F3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2664102102013</w:t>
            </w:r>
          </w:p>
        </w:tc>
        <w:tc>
          <w:tcPr>
            <w:tcW w:w="5954" w:type="dxa"/>
            <w:tcBorders>
              <w:top w:val="nil"/>
              <w:bottom w:val="single" w:sz="2" w:space="0" w:color="auto"/>
            </w:tcBorders>
            <w:vAlign w:val="center"/>
          </w:tcPr>
          <w:p w14:paraId="0642FB0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Adeziv pentru lucrari de placaj  (amestec uscat)</w:t>
            </w:r>
          </w:p>
        </w:tc>
        <w:tc>
          <w:tcPr>
            <w:tcW w:w="992" w:type="dxa"/>
            <w:tcBorders>
              <w:top w:val="nil"/>
              <w:bottom w:val="single" w:sz="2" w:space="0" w:color="auto"/>
            </w:tcBorders>
            <w:vAlign w:val="center"/>
          </w:tcPr>
          <w:p w14:paraId="52A50C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0ED50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79,04</w:t>
            </w:r>
          </w:p>
        </w:tc>
      </w:tr>
      <w:tr w:rsidR="00BA147A" w:rsidRPr="00BA147A" w14:paraId="3DF877E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31CF9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4F621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24302261000001</w:t>
            </w:r>
          </w:p>
        </w:tc>
        <w:tc>
          <w:tcPr>
            <w:tcW w:w="5954" w:type="dxa"/>
            <w:tcBorders>
              <w:top w:val="nil"/>
              <w:bottom w:val="single" w:sz="2" w:space="0" w:color="auto"/>
            </w:tcBorders>
            <w:vAlign w:val="center"/>
          </w:tcPr>
          <w:p w14:paraId="115D304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Fuga</w:t>
            </w:r>
          </w:p>
        </w:tc>
        <w:tc>
          <w:tcPr>
            <w:tcW w:w="992" w:type="dxa"/>
            <w:tcBorders>
              <w:top w:val="nil"/>
              <w:bottom w:val="single" w:sz="2" w:space="0" w:color="auto"/>
            </w:tcBorders>
            <w:vAlign w:val="center"/>
          </w:tcPr>
          <w:p w14:paraId="3F12ED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428D8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10,04</w:t>
            </w:r>
          </w:p>
        </w:tc>
      </w:tr>
      <w:tr w:rsidR="00BA147A" w:rsidRPr="00BA147A" w14:paraId="7776FE4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01CB3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682ACC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2010237318700</w:t>
            </w:r>
          </w:p>
        </w:tc>
        <w:tc>
          <w:tcPr>
            <w:tcW w:w="5954" w:type="dxa"/>
            <w:tcBorders>
              <w:top w:val="nil"/>
              <w:bottom w:val="single" w:sz="2" w:space="0" w:color="auto"/>
            </w:tcBorders>
            <w:vAlign w:val="center"/>
          </w:tcPr>
          <w:p w14:paraId="4CEDEBA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Distantieri de rost </w:t>
            </w:r>
          </w:p>
        </w:tc>
        <w:tc>
          <w:tcPr>
            <w:tcW w:w="992" w:type="dxa"/>
            <w:tcBorders>
              <w:top w:val="nil"/>
              <w:bottom w:val="single" w:sz="2" w:space="0" w:color="auto"/>
            </w:tcBorders>
            <w:vAlign w:val="center"/>
          </w:tcPr>
          <w:p w14:paraId="5E76BA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BE1FB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427,23</w:t>
            </w:r>
          </w:p>
        </w:tc>
      </w:tr>
      <w:tr w:rsidR="00BA147A" w:rsidRPr="00BA147A" w14:paraId="510AF25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06C6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3DF1B1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7C267F8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6BF6839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B23A2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3AF6F5D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FF64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FD254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42FB69C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421694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74206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0,25</w:t>
            </w:r>
          </w:p>
        </w:tc>
      </w:tr>
      <w:tr w:rsidR="00BA147A" w:rsidRPr="00BA147A" w14:paraId="5261B74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42B1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2C9A4E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2952270003820</w:t>
            </w:r>
          </w:p>
        </w:tc>
        <w:tc>
          <w:tcPr>
            <w:tcW w:w="5954" w:type="dxa"/>
            <w:tcBorders>
              <w:top w:val="nil"/>
              <w:bottom w:val="single" w:sz="2" w:space="0" w:color="auto"/>
            </w:tcBorders>
            <w:vAlign w:val="center"/>
          </w:tcPr>
          <w:p w14:paraId="36B683B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mobil, electric</w:t>
            </w:r>
          </w:p>
        </w:tc>
        <w:tc>
          <w:tcPr>
            <w:tcW w:w="992" w:type="dxa"/>
            <w:tcBorders>
              <w:top w:val="nil"/>
              <w:bottom w:val="single" w:sz="2" w:space="0" w:color="auto"/>
            </w:tcBorders>
            <w:vAlign w:val="center"/>
          </w:tcPr>
          <w:p w14:paraId="12E8F6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E579E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0,21</w:t>
            </w:r>
          </w:p>
        </w:tc>
      </w:tr>
      <w:tr w:rsidR="00BA147A" w:rsidRPr="00BA147A" w14:paraId="5831A1C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9C0486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46</w:t>
            </w:r>
          </w:p>
        </w:tc>
        <w:tc>
          <w:tcPr>
            <w:tcW w:w="1559" w:type="dxa"/>
            <w:tcBorders>
              <w:top w:val="single" w:sz="4" w:space="0" w:color="auto"/>
              <w:bottom w:val="single" w:sz="4" w:space="0" w:color="auto"/>
            </w:tcBorders>
            <w:vAlign w:val="center"/>
          </w:tcPr>
          <w:p w14:paraId="30A660B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CF50B</w:t>
            </w:r>
          </w:p>
        </w:tc>
        <w:tc>
          <w:tcPr>
            <w:tcW w:w="5954" w:type="dxa"/>
            <w:tcBorders>
              <w:top w:val="single" w:sz="4" w:space="0" w:color="auto"/>
              <w:bottom w:val="single" w:sz="4" w:space="0" w:color="auto"/>
            </w:tcBorders>
            <w:vAlign w:val="center"/>
          </w:tcPr>
          <w:p w14:paraId="79D87F3A"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Tencuieli interioare de 5 mm grosime, executate manual, cu amestec uscat pe baza de ipsos, la pereti si pereti despartitori, preparare manuala a mortarului. </w:t>
            </w:r>
            <w:r w:rsidRPr="00BA147A">
              <w:rPr>
                <w:noProof w:val="0"/>
                <w:sz w:val="22"/>
                <w:szCs w:val="22"/>
                <w:lang w:val="ru-RU" w:eastAsia="ru-RU"/>
              </w:rPr>
              <w:t>(Внутренняя штукатурка стен  и перегородок толщиной 5 мм,  вручную сухой гипсовой смесью, с ручным приготовлением раствора)</w:t>
            </w:r>
          </w:p>
          <w:p w14:paraId="0195C9DD"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6A6DC51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102E670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21,140</w:t>
            </w:r>
          </w:p>
          <w:p w14:paraId="5F33903F"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113CF5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17D7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4A33C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7122050013442</w:t>
            </w:r>
          </w:p>
        </w:tc>
        <w:tc>
          <w:tcPr>
            <w:tcW w:w="5954" w:type="dxa"/>
            <w:tcBorders>
              <w:top w:val="nil"/>
              <w:bottom w:val="single" w:sz="2" w:space="0" w:color="auto"/>
            </w:tcBorders>
            <w:vAlign w:val="center"/>
          </w:tcPr>
          <w:p w14:paraId="455A044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Tencuitor</w:t>
            </w:r>
          </w:p>
        </w:tc>
        <w:tc>
          <w:tcPr>
            <w:tcW w:w="992" w:type="dxa"/>
            <w:tcBorders>
              <w:top w:val="nil"/>
              <w:bottom w:val="single" w:sz="2" w:space="0" w:color="auto"/>
            </w:tcBorders>
            <w:vAlign w:val="center"/>
          </w:tcPr>
          <w:p w14:paraId="2963A2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E53D4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25,79</w:t>
            </w:r>
          </w:p>
        </w:tc>
      </w:tr>
      <w:tr w:rsidR="00BA147A" w:rsidRPr="00BA147A" w14:paraId="5EDA1C7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006F1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5786A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2653102100831</w:t>
            </w:r>
          </w:p>
        </w:tc>
        <w:tc>
          <w:tcPr>
            <w:tcW w:w="5954" w:type="dxa"/>
            <w:tcBorders>
              <w:top w:val="nil"/>
              <w:bottom w:val="single" w:sz="2" w:space="0" w:color="auto"/>
            </w:tcBorders>
            <w:vAlign w:val="center"/>
          </w:tcPr>
          <w:p w14:paraId="2797763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Amestec uscat</w:t>
            </w:r>
          </w:p>
        </w:tc>
        <w:tc>
          <w:tcPr>
            <w:tcW w:w="992" w:type="dxa"/>
            <w:tcBorders>
              <w:top w:val="nil"/>
              <w:bottom w:val="single" w:sz="2" w:space="0" w:color="auto"/>
            </w:tcBorders>
            <w:vAlign w:val="center"/>
          </w:tcPr>
          <w:p w14:paraId="78A00D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F36A8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150,94</w:t>
            </w:r>
          </w:p>
        </w:tc>
      </w:tr>
      <w:tr w:rsidR="00BA147A" w:rsidRPr="00BA147A" w14:paraId="2BBAAEC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083ED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047D8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2F5BA52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69DB4A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CC0CE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0,08</w:t>
            </w:r>
          </w:p>
        </w:tc>
      </w:tr>
      <w:tr w:rsidR="00BA147A" w:rsidRPr="00BA147A" w14:paraId="271E0DE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3D05AC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B36F3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6634278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9DD9C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45D212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1,67</w:t>
            </w:r>
          </w:p>
        </w:tc>
      </w:tr>
      <w:tr w:rsidR="00BA147A" w:rsidRPr="00BA147A" w14:paraId="3859913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09161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2A228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2952240004021</w:t>
            </w:r>
          </w:p>
        </w:tc>
        <w:tc>
          <w:tcPr>
            <w:tcW w:w="5954" w:type="dxa"/>
            <w:tcBorders>
              <w:top w:val="nil"/>
              <w:bottom w:val="single" w:sz="2" w:space="0" w:color="auto"/>
            </w:tcBorders>
            <w:vAlign w:val="center"/>
          </w:tcPr>
          <w:p w14:paraId="61F0328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Mixer electric</w:t>
            </w:r>
          </w:p>
        </w:tc>
        <w:tc>
          <w:tcPr>
            <w:tcW w:w="992" w:type="dxa"/>
            <w:tcBorders>
              <w:top w:val="nil"/>
              <w:bottom w:val="single" w:sz="2" w:space="0" w:color="auto"/>
            </w:tcBorders>
            <w:vAlign w:val="center"/>
          </w:tcPr>
          <w:p w14:paraId="56CEBC0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41157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0,34</w:t>
            </w:r>
          </w:p>
        </w:tc>
      </w:tr>
      <w:tr w:rsidR="00BA147A" w:rsidRPr="00BA147A" w14:paraId="384F8EC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F2503F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47</w:t>
            </w:r>
          </w:p>
        </w:tc>
        <w:tc>
          <w:tcPr>
            <w:tcW w:w="1559" w:type="dxa"/>
            <w:tcBorders>
              <w:top w:val="single" w:sz="4" w:space="0" w:color="auto"/>
              <w:bottom w:val="single" w:sz="4" w:space="0" w:color="auto"/>
            </w:tcBorders>
            <w:vAlign w:val="center"/>
          </w:tcPr>
          <w:p w14:paraId="2A16B0F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CF17C</w:t>
            </w:r>
          </w:p>
        </w:tc>
        <w:tc>
          <w:tcPr>
            <w:tcW w:w="5954" w:type="dxa"/>
            <w:tcBorders>
              <w:top w:val="single" w:sz="4" w:space="0" w:color="auto"/>
              <w:bottom w:val="single" w:sz="4" w:space="0" w:color="auto"/>
            </w:tcBorders>
            <w:vAlign w:val="center"/>
          </w:tcPr>
          <w:p w14:paraId="438ED19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14:paraId="590B3EA2"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F6EB03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46AB58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21,140</w:t>
            </w:r>
          </w:p>
          <w:p w14:paraId="3CC3A2F6"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B84417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2674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13F73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7122050013400</w:t>
            </w:r>
          </w:p>
        </w:tc>
        <w:tc>
          <w:tcPr>
            <w:tcW w:w="5954" w:type="dxa"/>
            <w:tcBorders>
              <w:top w:val="nil"/>
              <w:bottom w:val="single" w:sz="2" w:space="0" w:color="auto"/>
            </w:tcBorders>
            <w:vAlign w:val="center"/>
          </w:tcPr>
          <w:p w14:paraId="5A51732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w:t>
            </w:r>
          </w:p>
        </w:tc>
        <w:tc>
          <w:tcPr>
            <w:tcW w:w="992" w:type="dxa"/>
            <w:tcBorders>
              <w:top w:val="nil"/>
              <w:bottom w:val="single" w:sz="2" w:space="0" w:color="auto"/>
            </w:tcBorders>
            <w:vAlign w:val="center"/>
          </w:tcPr>
          <w:p w14:paraId="01BB42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7E5F21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4,23</w:t>
            </w:r>
          </w:p>
        </w:tc>
      </w:tr>
      <w:tr w:rsidR="00BA147A" w:rsidRPr="00BA147A" w14:paraId="252C319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BD0EB3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8DC31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2614122601913</w:t>
            </w:r>
          </w:p>
        </w:tc>
        <w:tc>
          <w:tcPr>
            <w:tcW w:w="5954" w:type="dxa"/>
            <w:tcBorders>
              <w:top w:val="nil"/>
              <w:bottom w:val="single" w:sz="2" w:space="0" w:color="auto"/>
            </w:tcBorders>
            <w:vAlign w:val="center"/>
          </w:tcPr>
          <w:p w14:paraId="1265AF9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Impaslitura din fibra de sticla tip 160gr/m2</w:t>
            </w:r>
          </w:p>
        </w:tc>
        <w:tc>
          <w:tcPr>
            <w:tcW w:w="992" w:type="dxa"/>
            <w:tcBorders>
              <w:top w:val="nil"/>
              <w:bottom w:val="single" w:sz="2" w:space="0" w:color="auto"/>
            </w:tcBorders>
            <w:vAlign w:val="center"/>
          </w:tcPr>
          <w:p w14:paraId="620CE9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24712F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23,25</w:t>
            </w:r>
          </w:p>
        </w:tc>
      </w:tr>
      <w:tr w:rsidR="00BA147A" w:rsidRPr="00BA147A" w14:paraId="7F88550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77FA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4C2756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2462106110132</w:t>
            </w:r>
          </w:p>
        </w:tc>
        <w:tc>
          <w:tcPr>
            <w:tcW w:w="5954" w:type="dxa"/>
            <w:tcBorders>
              <w:top w:val="nil"/>
              <w:bottom w:val="single" w:sz="2" w:space="0" w:color="auto"/>
            </w:tcBorders>
            <w:vAlign w:val="center"/>
          </w:tcPr>
          <w:p w14:paraId="231F1F4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Aracet CPMB</w:t>
            </w:r>
          </w:p>
        </w:tc>
        <w:tc>
          <w:tcPr>
            <w:tcW w:w="992" w:type="dxa"/>
            <w:tcBorders>
              <w:top w:val="nil"/>
              <w:bottom w:val="single" w:sz="2" w:space="0" w:color="auto"/>
            </w:tcBorders>
            <w:vAlign w:val="center"/>
          </w:tcPr>
          <w:p w14:paraId="7C00A4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FC18E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3,17</w:t>
            </w:r>
          </w:p>
        </w:tc>
      </w:tr>
      <w:tr w:rsidR="00BA147A" w:rsidRPr="00BA147A" w14:paraId="3958651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C32D8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5A44F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7B7A17B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15EDA2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8791C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3C58A303"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F2B739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48</w:t>
            </w:r>
          </w:p>
        </w:tc>
        <w:tc>
          <w:tcPr>
            <w:tcW w:w="1559" w:type="dxa"/>
            <w:tcBorders>
              <w:top w:val="single" w:sz="4" w:space="0" w:color="auto"/>
              <w:bottom w:val="single" w:sz="4" w:space="0" w:color="auto"/>
            </w:tcBorders>
            <w:vAlign w:val="center"/>
          </w:tcPr>
          <w:p w14:paraId="10FDEC8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7866CE6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1B083DF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63D5D8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1B3A047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21,140</w:t>
            </w:r>
          </w:p>
          <w:p w14:paraId="1BCA562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51A497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72797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5A9A5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6834F00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51E9E2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4B0FE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0,63</w:t>
            </w:r>
          </w:p>
        </w:tc>
      </w:tr>
      <w:tr w:rsidR="00BA147A" w:rsidRPr="00BA147A" w14:paraId="78E4365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C8034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D78E0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4150E16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56E43D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D11A4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3,17</w:t>
            </w:r>
          </w:p>
        </w:tc>
      </w:tr>
      <w:tr w:rsidR="00BA147A" w:rsidRPr="00BA147A" w14:paraId="7991D47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6052F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00C50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2387303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1451604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0E699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1,06</w:t>
            </w:r>
          </w:p>
        </w:tc>
      </w:tr>
      <w:tr w:rsidR="00BA147A" w:rsidRPr="00BA147A" w14:paraId="6897453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A9187A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49</w:t>
            </w:r>
          </w:p>
        </w:tc>
        <w:tc>
          <w:tcPr>
            <w:tcW w:w="1559" w:type="dxa"/>
            <w:tcBorders>
              <w:top w:val="single" w:sz="4" w:space="0" w:color="auto"/>
              <w:bottom w:val="single" w:sz="4" w:space="0" w:color="auto"/>
            </w:tcBorders>
            <w:vAlign w:val="center"/>
          </w:tcPr>
          <w:p w14:paraId="6C0D7C5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CF57A</w:t>
            </w:r>
          </w:p>
        </w:tc>
        <w:tc>
          <w:tcPr>
            <w:tcW w:w="5954" w:type="dxa"/>
            <w:tcBorders>
              <w:top w:val="single" w:sz="4" w:space="0" w:color="auto"/>
              <w:bottom w:val="single" w:sz="4" w:space="0" w:color="auto"/>
            </w:tcBorders>
            <w:vAlign w:val="center"/>
          </w:tcPr>
          <w:p w14:paraId="5C66EBD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14:paraId="73719A59"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83B37F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2DF3E2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21,140</w:t>
            </w:r>
          </w:p>
          <w:p w14:paraId="0960FB5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7BF5E1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E4859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89AA4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7122050013401</w:t>
            </w:r>
          </w:p>
        </w:tc>
        <w:tc>
          <w:tcPr>
            <w:tcW w:w="5954" w:type="dxa"/>
            <w:tcBorders>
              <w:top w:val="nil"/>
              <w:bottom w:val="single" w:sz="2" w:space="0" w:color="auto"/>
            </w:tcBorders>
            <w:vAlign w:val="center"/>
          </w:tcPr>
          <w:p w14:paraId="2F9C114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 cat.4</w:t>
            </w:r>
          </w:p>
        </w:tc>
        <w:tc>
          <w:tcPr>
            <w:tcW w:w="992" w:type="dxa"/>
            <w:tcBorders>
              <w:top w:val="nil"/>
              <w:bottom w:val="single" w:sz="2" w:space="0" w:color="auto"/>
            </w:tcBorders>
            <w:vAlign w:val="center"/>
          </w:tcPr>
          <w:p w14:paraId="11509F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D14F3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9,51</w:t>
            </w:r>
          </w:p>
        </w:tc>
      </w:tr>
      <w:tr w:rsidR="00BA147A" w:rsidRPr="00BA147A" w14:paraId="0D858A5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389D8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A4829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6D5B90A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CC9CB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49AB1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2,11</w:t>
            </w:r>
          </w:p>
        </w:tc>
      </w:tr>
      <w:tr w:rsidR="00BA147A" w:rsidRPr="00BA147A" w14:paraId="2ABA505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192C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BBB15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2653102100833</w:t>
            </w:r>
          </w:p>
        </w:tc>
        <w:tc>
          <w:tcPr>
            <w:tcW w:w="5954" w:type="dxa"/>
            <w:tcBorders>
              <w:top w:val="nil"/>
              <w:bottom w:val="single" w:sz="2" w:space="0" w:color="auto"/>
            </w:tcBorders>
            <w:vAlign w:val="center"/>
          </w:tcPr>
          <w:p w14:paraId="5334031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"Eurofin"</w:t>
            </w:r>
          </w:p>
        </w:tc>
        <w:tc>
          <w:tcPr>
            <w:tcW w:w="992" w:type="dxa"/>
            <w:tcBorders>
              <w:top w:val="nil"/>
              <w:bottom w:val="single" w:sz="2" w:space="0" w:color="auto"/>
            </w:tcBorders>
            <w:vAlign w:val="center"/>
          </w:tcPr>
          <w:p w14:paraId="0D66BF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9C3E1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22,30</w:t>
            </w:r>
          </w:p>
        </w:tc>
      </w:tr>
      <w:tr w:rsidR="00BA147A" w:rsidRPr="00BA147A" w14:paraId="6828493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8A9BF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334AD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06E3AB0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6724062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C0DCA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70F556F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C8DD3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80996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42EA276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2BF7B0A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841D7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2D6480D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F16192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50</w:t>
            </w:r>
          </w:p>
        </w:tc>
        <w:tc>
          <w:tcPr>
            <w:tcW w:w="1559" w:type="dxa"/>
            <w:tcBorders>
              <w:top w:val="single" w:sz="4" w:space="0" w:color="auto"/>
              <w:bottom w:val="single" w:sz="4" w:space="0" w:color="auto"/>
            </w:tcBorders>
            <w:vAlign w:val="center"/>
          </w:tcPr>
          <w:p w14:paraId="5DD085E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23AE9FE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7D3838DA"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0E9F34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A272D88"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21,140</w:t>
            </w:r>
          </w:p>
          <w:p w14:paraId="2C0A978B"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7BF803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B0A8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B3E21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09A1B35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1B6AF7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19AB9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0,63</w:t>
            </w:r>
          </w:p>
        </w:tc>
      </w:tr>
      <w:tr w:rsidR="00BA147A" w:rsidRPr="00BA147A" w14:paraId="36C142E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A5A7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60A44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42ED31F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20A1F7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09D89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3,17</w:t>
            </w:r>
          </w:p>
        </w:tc>
      </w:tr>
      <w:tr w:rsidR="00BA147A" w:rsidRPr="00BA147A" w14:paraId="197FAB1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318B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AC6D6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590FFD1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556CE87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E1F154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1,06</w:t>
            </w:r>
          </w:p>
        </w:tc>
      </w:tr>
      <w:tr w:rsidR="00BA147A" w:rsidRPr="00BA147A" w14:paraId="00A83E9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1D385F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51</w:t>
            </w:r>
          </w:p>
        </w:tc>
        <w:tc>
          <w:tcPr>
            <w:tcW w:w="1559" w:type="dxa"/>
            <w:tcBorders>
              <w:top w:val="single" w:sz="4" w:space="0" w:color="auto"/>
              <w:bottom w:val="single" w:sz="4" w:space="0" w:color="auto"/>
            </w:tcBorders>
            <w:vAlign w:val="center"/>
          </w:tcPr>
          <w:p w14:paraId="3AC660A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CN06A</w:t>
            </w:r>
          </w:p>
        </w:tc>
        <w:tc>
          <w:tcPr>
            <w:tcW w:w="5954" w:type="dxa"/>
            <w:tcBorders>
              <w:top w:val="single" w:sz="4" w:space="0" w:color="auto"/>
              <w:bottom w:val="single" w:sz="4" w:space="0" w:color="auto"/>
            </w:tcBorders>
            <w:vAlign w:val="center"/>
          </w:tcPr>
          <w:p w14:paraId="67774C19"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66AF3BF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lastRenderedPageBreak/>
              <w:t>*Цвет согласовать с зказчиком</w:t>
            </w:r>
          </w:p>
          <w:p w14:paraId="6B9C473F"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56637E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m2</w:t>
            </w:r>
          </w:p>
        </w:tc>
        <w:tc>
          <w:tcPr>
            <w:tcW w:w="1276" w:type="dxa"/>
            <w:tcBorders>
              <w:top w:val="single" w:sz="4" w:space="0" w:color="auto"/>
              <w:bottom w:val="single" w:sz="4" w:space="0" w:color="auto"/>
            </w:tcBorders>
            <w:vAlign w:val="center"/>
          </w:tcPr>
          <w:p w14:paraId="1D7B175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21,140</w:t>
            </w:r>
          </w:p>
          <w:p w14:paraId="163B6BEE"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2D86E1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75D2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3006AE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0B70DC3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03BCEC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1DBA86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11,63</w:t>
            </w:r>
          </w:p>
        </w:tc>
      </w:tr>
      <w:tr w:rsidR="00BA147A" w:rsidRPr="00BA147A" w14:paraId="7159D97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04D0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7CD6A9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2430116103800</w:t>
            </w:r>
          </w:p>
        </w:tc>
        <w:tc>
          <w:tcPr>
            <w:tcW w:w="5954" w:type="dxa"/>
            <w:tcBorders>
              <w:top w:val="nil"/>
              <w:bottom w:val="single" w:sz="2" w:space="0" w:color="auto"/>
            </w:tcBorders>
            <w:vAlign w:val="center"/>
          </w:tcPr>
          <w:p w14:paraId="4E7F784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Vopsea  pe baza de copolimeri  vinilici </w:t>
            </w:r>
          </w:p>
        </w:tc>
        <w:tc>
          <w:tcPr>
            <w:tcW w:w="992" w:type="dxa"/>
            <w:tcBorders>
              <w:top w:val="nil"/>
              <w:bottom w:val="single" w:sz="2" w:space="0" w:color="auto"/>
            </w:tcBorders>
            <w:vAlign w:val="center"/>
          </w:tcPr>
          <w:p w14:paraId="0B3515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E76745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8,46</w:t>
            </w:r>
          </w:p>
        </w:tc>
      </w:tr>
      <w:tr w:rsidR="00BA147A" w:rsidRPr="00BA147A" w14:paraId="6622636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F781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82F968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74AE145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554EB4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76419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1,27</w:t>
            </w:r>
          </w:p>
        </w:tc>
      </w:tr>
      <w:tr w:rsidR="00BA147A" w:rsidRPr="00BA147A" w14:paraId="4FAFDB0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04CA2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710CB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26811260014721</w:t>
            </w:r>
          </w:p>
        </w:tc>
        <w:tc>
          <w:tcPr>
            <w:tcW w:w="5954" w:type="dxa"/>
            <w:tcBorders>
              <w:top w:val="nil"/>
              <w:bottom w:val="single" w:sz="2" w:space="0" w:color="auto"/>
            </w:tcBorders>
            <w:vAlign w:val="center"/>
          </w:tcPr>
          <w:p w14:paraId="4A5A12C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 23x30 gr 6</w:t>
            </w:r>
          </w:p>
        </w:tc>
        <w:tc>
          <w:tcPr>
            <w:tcW w:w="992" w:type="dxa"/>
            <w:tcBorders>
              <w:top w:val="nil"/>
              <w:bottom w:val="single" w:sz="2" w:space="0" w:color="auto"/>
            </w:tcBorders>
            <w:vAlign w:val="center"/>
          </w:tcPr>
          <w:p w14:paraId="7C9057B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88274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10,57</w:t>
            </w:r>
          </w:p>
        </w:tc>
      </w:tr>
      <w:tr w:rsidR="00BA147A" w:rsidRPr="00BA147A" w14:paraId="5738A89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87399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75E129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5A027C1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2C5EDD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E741A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1,06</w:t>
            </w:r>
          </w:p>
        </w:tc>
      </w:tr>
      <w:tr w:rsidR="00BA147A" w:rsidRPr="00BA147A" w14:paraId="2F9475D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3A7B9A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448A73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0E76CBF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7E7C49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10B75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08CAA417"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6D788D38"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44CE8ED3"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1.2.2.3. Потолок</w:t>
            </w:r>
          </w:p>
          <w:p w14:paraId="4349FF0E"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24AB763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105BE5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52</w:t>
            </w:r>
          </w:p>
        </w:tc>
        <w:tc>
          <w:tcPr>
            <w:tcW w:w="1559" w:type="dxa"/>
            <w:tcBorders>
              <w:top w:val="single" w:sz="4" w:space="0" w:color="auto"/>
              <w:bottom w:val="single" w:sz="4" w:space="0" w:color="auto"/>
            </w:tcBorders>
            <w:vAlign w:val="center"/>
          </w:tcPr>
          <w:p w14:paraId="34636A4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СF59D</w:t>
            </w:r>
          </w:p>
        </w:tc>
        <w:tc>
          <w:tcPr>
            <w:tcW w:w="5954" w:type="dxa"/>
            <w:tcBorders>
              <w:top w:val="single" w:sz="4" w:space="0" w:color="auto"/>
              <w:bottom w:val="single" w:sz="4" w:space="0" w:color="auto"/>
            </w:tcBorders>
            <w:vAlign w:val="center"/>
          </w:tcPr>
          <w:p w14:paraId="64F1878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 </w:t>
            </w:r>
          </w:p>
          <w:p w14:paraId="20EA10EE"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*Влагостойкий</w:t>
            </w:r>
          </w:p>
          <w:p w14:paraId="4E9832BB"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(apa, hirtie de slefuit etc.)=1,01</w:t>
            </w:r>
          </w:p>
          <w:p w14:paraId="3FDF1995"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6CE5475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2EDAE44"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11,100</w:t>
            </w:r>
          </w:p>
          <w:p w14:paraId="6343374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A8E053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E28E9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E843D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9310060019930</w:t>
            </w:r>
          </w:p>
        </w:tc>
        <w:tc>
          <w:tcPr>
            <w:tcW w:w="5954" w:type="dxa"/>
            <w:tcBorders>
              <w:top w:val="nil"/>
              <w:bottom w:val="single" w:sz="2" w:space="0" w:color="auto"/>
            </w:tcBorders>
            <w:vAlign w:val="center"/>
          </w:tcPr>
          <w:p w14:paraId="622B9B6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w:t>
            </w:r>
          </w:p>
        </w:tc>
        <w:tc>
          <w:tcPr>
            <w:tcW w:w="992" w:type="dxa"/>
            <w:tcBorders>
              <w:top w:val="nil"/>
              <w:bottom w:val="single" w:sz="2" w:space="0" w:color="auto"/>
            </w:tcBorders>
            <w:vAlign w:val="center"/>
          </w:tcPr>
          <w:p w14:paraId="3DF661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00212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21,20</w:t>
            </w:r>
          </w:p>
        </w:tc>
      </w:tr>
      <w:tr w:rsidR="00BA147A" w:rsidRPr="00BA147A" w14:paraId="78E27F4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6BA51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DAA2C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2662102701000,1</w:t>
            </w:r>
          </w:p>
        </w:tc>
        <w:tc>
          <w:tcPr>
            <w:tcW w:w="5954" w:type="dxa"/>
            <w:tcBorders>
              <w:top w:val="nil"/>
              <w:bottom w:val="single" w:sz="2" w:space="0" w:color="auto"/>
            </w:tcBorders>
            <w:vAlign w:val="center"/>
          </w:tcPr>
          <w:p w14:paraId="648BDAF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ghips-carton Влагостойкий</w:t>
            </w:r>
          </w:p>
        </w:tc>
        <w:tc>
          <w:tcPr>
            <w:tcW w:w="992" w:type="dxa"/>
            <w:tcBorders>
              <w:top w:val="nil"/>
              <w:bottom w:val="single" w:sz="2" w:space="0" w:color="auto"/>
            </w:tcBorders>
            <w:vAlign w:val="center"/>
          </w:tcPr>
          <w:p w14:paraId="645D25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646B06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11,77</w:t>
            </w:r>
          </w:p>
        </w:tc>
      </w:tr>
      <w:tr w:rsidR="00BA147A" w:rsidRPr="00BA147A" w14:paraId="6B7AF08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3AA8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96E90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2710703520284</w:t>
            </w:r>
          </w:p>
        </w:tc>
        <w:tc>
          <w:tcPr>
            <w:tcW w:w="5954" w:type="dxa"/>
            <w:tcBorders>
              <w:top w:val="nil"/>
              <w:bottom w:val="single" w:sz="2" w:space="0" w:color="auto"/>
            </w:tcBorders>
            <w:vAlign w:val="center"/>
          </w:tcPr>
          <w:p w14:paraId="21ABEA2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ghidaj</w:t>
            </w:r>
          </w:p>
        </w:tc>
        <w:tc>
          <w:tcPr>
            <w:tcW w:w="992" w:type="dxa"/>
            <w:tcBorders>
              <w:top w:val="nil"/>
              <w:bottom w:val="single" w:sz="2" w:space="0" w:color="auto"/>
            </w:tcBorders>
            <w:vAlign w:val="center"/>
          </w:tcPr>
          <w:p w14:paraId="5B43BD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50D7378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10,30</w:t>
            </w:r>
          </w:p>
        </w:tc>
      </w:tr>
      <w:tr w:rsidR="00BA147A" w:rsidRPr="00BA147A" w14:paraId="1512846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669DF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69EF3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2710703520285</w:t>
            </w:r>
          </w:p>
        </w:tc>
        <w:tc>
          <w:tcPr>
            <w:tcW w:w="5954" w:type="dxa"/>
            <w:tcBorders>
              <w:top w:val="nil"/>
              <w:bottom w:val="single" w:sz="2" w:space="0" w:color="auto"/>
            </w:tcBorders>
            <w:vAlign w:val="center"/>
          </w:tcPr>
          <w:p w14:paraId="1AF15AE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suport</w:t>
            </w:r>
          </w:p>
        </w:tc>
        <w:tc>
          <w:tcPr>
            <w:tcW w:w="992" w:type="dxa"/>
            <w:tcBorders>
              <w:top w:val="nil"/>
              <w:bottom w:val="single" w:sz="2" w:space="0" w:color="auto"/>
            </w:tcBorders>
            <w:vAlign w:val="center"/>
          </w:tcPr>
          <w:p w14:paraId="383960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0C362AB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24,66</w:t>
            </w:r>
          </w:p>
        </w:tc>
      </w:tr>
      <w:tr w:rsidR="00BA147A" w:rsidRPr="00BA147A" w14:paraId="3F09BC0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26D506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36B2977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2523156720072</w:t>
            </w:r>
          </w:p>
        </w:tc>
        <w:tc>
          <w:tcPr>
            <w:tcW w:w="5954" w:type="dxa"/>
            <w:tcBorders>
              <w:top w:val="nil"/>
              <w:bottom w:val="single" w:sz="2" w:space="0" w:color="auto"/>
            </w:tcBorders>
            <w:vAlign w:val="center"/>
          </w:tcPr>
          <w:p w14:paraId="7C68DF4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de etansare sub profiluri "Dihtungsband"</w:t>
            </w:r>
          </w:p>
        </w:tc>
        <w:tc>
          <w:tcPr>
            <w:tcW w:w="992" w:type="dxa"/>
            <w:tcBorders>
              <w:top w:val="nil"/>
              <w:bottom w:val="single" w:sz="2" w:space="0" w:color="auto"/>
            </w:tcBorders>
            <w:vAlign w:val="center"/>
          </w:tcPr>
          <w:p w14:paraId="5E4BC3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1BA90A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26,35</w:t>
            </w:r>
          </w:p>
        </w:tc>
      </w:tr>
      <w:tr w:rsidR="00BA147A" w:rsidRPr="00BA147A" w14:paraId="29B50DD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7EFD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69CF46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2513206621602</w:t>
            </w:r>
          </w:p>
        </w:tc>
        <w:tc>
          <w:tcPr>
            <w:tcW w:w="5954" w:type="dxa"/>
            <w:tcBorders>
              <w:top w:val="nil"/>
              <w:bottom w:val="single" w:sz="2" w:space="0" w:color="auto"/>
            </w:tcBorders>
            <w:vAlign w:val="center"/>
          </w:tcPr>
          <w:p w14:paraId="4FD36F0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pentru imbinarea rosturilor "Serpeanca"</w:t>
            </w:r>
          </w:p>
        </w:tc>
        <w:tc>
          <w:tcPr>
            <w:tcW w:w="992" w:type="dxa"/>
            <w:tcBorders>
              <w:top w:val="nil"/>
              <w:bottom w:val="single" w:sz="2" w:space="0" w:color="auto"/>
            </w:tcBorders>
            <w:vAlign w:val="center"/>
          </w:tcPr>
          <w:p w14:paraId="7D5698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7E1FEC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8,49</w:t>
            </w:r>
          </w:p>
        </w:tc>
      </w:tr>
      <w:tr w:rsidR="00BA147A" w:rsidRPr="00BA147A" w14:paraId="6B08829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1E186B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63F9F3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2430226102822</w:t>
            </w:r>
          </w:p>
        </w:tc>
        <w:tc>
          <w:tcPr>
            <w:tcW w:w="5954" w:type="dxa"/>
            <w:tcBorders>
              <w:top w:val="nil"/>
              <w:bottom w:val="single" w:sz="2" w:space="0" w:color="auto"/>
            </w:tcBorders>
            <w:vAlign w:val="center"/>
          </w:tcPr>
          <w:p w14:paraId="06FF20E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"Fughenfuller lait"</w:t>
            </w:r>
          </w:p>
        </w:tc>
        <w:tc>
          <w:tcPr>
            <w:tcW w:w="992" w:type="dxa"/>
            <w:tcBorders>
              <w:top w:val="nil"/>
              <w:bottom w:val="single" w:sz="2" w:space="0" w:color="auto"/>
            </w:tcBorders>
            <w:vAlign w:val="center"/>
          </w:tcPr>
          <w:p w14:paraId="049D5E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43D9E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3,04</w:t>
            </w:r>
          </w:p>
        </w:tc>
      </w:tr>
      <w:tr w:rsidR="00BA147A" w:rsidRPr="00BA147A" w14:paraId="2AA0D32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867C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w:t>
            </w:r>
          </w:p>
        </w:tc>
        <w:tc>
          <w:tcPr>
            <w:tcW w:w="1559" w:type="dxa"/>
            <w:tcBorders>
              <w:top w:val="nil"/>
              <w:bottom w:val="single" w:sz="2" w:space="0" w:color="auto"/>
            </w:tcBorders>
            <w:vAlign w:val="center"/>
          </w:tcPr>
          <w:p w14:paraId="027442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2430226101017</w:t>
            </w:r>
          </w:p>
        </w:tc>
        <w:tc>
          <w:tcPr>
            <w:tcW w:w="5954" w:type="dxa"/>
            <w:tcBorders>
              <w:top w:val="nil"/>
              <w:bottom w:val="single" w:sz="2" w:space="0" w:color="auto"/>
            </w:tcBorders>
            <w:vAlign w:val="center"/>
          </w:tcPr>
          <w:p w14:paraId="412CF7D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Grund "Tifengrund"</w:t>
            </w:r>
          </w:p>
        </w:tc>
        <w:tc>
          <w:tcPr>
            <w:tcW w:w="992" w:type="dxa"/>
            <w:tcBorders>
              <w:top w:val="nil"/>
              <w:bottom w:val="single" w:sz="2" w:space="0" w:color="auto"/>
            </w:tcBorders>
            <w:vAlign w:val="center"/>
          </w:tcPr>
          <w:p w14:paraId="752D26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01BEE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0,98</w:t>
            </w:r>
          </w:p>
        </w:tc>
      </w:tr>
      <w:tr w:rsidR="00BA147A" w:rsidRPr="00BA147A" w14:paraId="3C477BC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D0F9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w:t>
            </w:r>
          </w:p>
        </w:tc>
        <w:tc>
          <w:tcPr>
            <w:tcW w:w="1559" w:type="dxa"/>
            <w:tcBorders>
              <w:top w:val="nil"/>
              <w:bottom w:val="single" w:sz="2" w:space="0" w:color="auto"/>
            </w:tcBorders>
            <w:vAlign w:val="center"/>
          </w:tcPr>
          <w:p w14:paraId="4A10B7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20511429507111</w:t>
            </w:r>
          </w:p>
        </w:tc>
        <w:tc>
          <w:tcPr>
            <w:tcW w:w="5954" w:type="dxa"/>
            <w:tcBorders>
              <w:top w:val="nil"/>
              <w:bottom w:val="single" w:sz="2" w:space="0" w:color="auto"/>
            </w:tcBorders>
            <w:vAlign w:val="center"/>
          </w:tcPr>
          <w:p w14:paraId="7E5D024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Dibluri cu suruburi 8x80mm pentru fixarea profilurilor metalice</w:t>
            </w:r>
          </w:p>
        </w:tc>
        <w:tc>
          <w:tcPr>
            <w:tcW w:w="992" w:type="dxa"/>
            <w:tcBorders>
              <w:top w:val="nil"/>
              <w:bottom w:val="single" w:sz="2" w:space="0" w:color="auto"/>
            </w:tcBorders>
            <w:vAlign w:val="center"/>
          </w:tcPr>
          <w:p w14:paraId="512CD7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04899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18,50</w:t>
            </w:r>
          </w:p>
        </w:tc>
      </w:tr>
      <w:tr w:rsidR="00BA147A" w:rsidRPr="00BA147A" w14:paraId="1CB62B8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64AC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w:t>
            </w:r>
          </w:p>
        </w:tc>
        <w:tc>
          <w:tcPr>
            <w:tcW w:w="1559" w:type="dxa"/>
            <w:tcBorders>
              <w:top w:val="nil"/>
              <w:bottom w:val="single" w:sz="2" w:space="0" w:color="auto"/>
            </w:tcBorders>
            <w:vAlign w:val="center"/>
          </w:tcPr>
          <w:p w14:paraId="3A462C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2874115833871</w:t>
            </w:r>
          </w:p>
        </w:tc>
        <w:tc>
          <w:tcPr>
            <w:tcW w:w="5954" w:type="dxa"/>
            <w:tcBorders>
              <w:top w:val="nil"/>
              <w:bottom w:val="single" w:sz="2" w:space="0" w:color="auto"/>
            </w:tcBorders>
            <w:vAlign w:val="center"/>
          </w:tcPr>
          <w:p w14:paraId="3115116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cu autofiletare 3,5x25 mm</w:t>
            </w:r>
          </w:p>
        </w:tc>
        <w:tc>
          <w:tcPr>
            <w:tcW w:w="992" w:type="dxa"/>
            <w:tcBorders>
              <w:top w:val="nil"/>
              <w:bottom w:val="single" w:sz="2" w:space="0" w:color="auto"/>
            </w:tcBorders>
            <w:vAlign w:val="center"/>
          </w:tcPr>
          <w:p w14:paraId="104910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E0263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181,51</w:t>
            </w:r>
          </w:p>
        </w:tc>
      </w:tr>
      <w:tr w:rsidR="00BA147A" w:rsidRPr="00BA147A" w14:paraId="3D16211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AFB6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7096B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F69347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220DA2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01EEA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0,05</w:t>
            </w:r>
          </w:p>
        </w:tc>
      </w:tr>
      <w:tr w:rsidR="00BA147A" w:rsidRPr="00BA147A" w14:paraId="57F9A0D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002FE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3394E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2952270007609</w:t>
            </w:r>
          </w:p>
        </w:tc>
        <w:tc>
          <w:tcPr>
            <w:tcW w:w="5954" w:type="dxa"/>
            <w:tcBorders>
              <w:top w:val="nil"/>
              <w:bottom w:val="single" w:sz="2" w:space="0" w:color="auto"/>
            </w:tcBorders>
            <w:vAlign w:val="center"/>
          </w:tcPr>
          <w:p w14:paraId="0896074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Masina de gaurit electrica</w:t>
            </w:r>
          </w:p>
        </w:tc>
        <w:tc>
          <w:tcPr>
            <w:tcW w:w="992" w:type="dxa"/>
            <w:tcBorders>
              <w:top w:val="nil"/>
              <w:bottom w:val="single" w:sz="2" w:space="0" w:color="auto"/>
            </w:tcBorders>
            <w:vAlign w:val="center"/>
          </w:tcPr>
          <w:p w14:paraId="7EA140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B22FAB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0,53</w:t>
            </w:r>
          </w:p>
        </w:tc>
      </w:tr>
      <w:tr w:rsidR="00BA147A" w:rsidRPr="00BA147A" w14:paraId="35E5C3A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E9C27D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53</w:t>
            </w:r>
          </w:p>
        </w:tc>
        <w:tc>
          <w:tcPr>
            <w:tcW w:w="1559" w:type="dxa"/>
            <w:tcBorders>
              <w:top w:val="single" w:sz="4" w:space="0" w:color="auto"/>
              <w:bottom w:val="single" w:sz="4" w:space="0" w:color="auto"/>
            </w:tcBorders>
            <w:vAlign w:val="center"/>
          </w:tcPr>
          <w:p w14:paraId="67B0D40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05C396A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3B76F9F4"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E5FE07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1F32A1AD"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11,100</w:t>
            </w:r>
          </w:p>
          <w:p w14:paraId="74713406"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1FE8AD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A8F2E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20A73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15FEF72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715C8FC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7047B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0,33</w:t>
            </w:r>
          </w:p>
        </w:tc>
      </w:tr>
      <w:tr w:rsidR="00BA147A" w:rsidRPr="00BA147A" w14:paraId="7761052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220A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DF84A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09483CD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335343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C5EAE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1,67</w:t>
            </w:r>
          </w:p>
        </w:tc>
      </w:tr>
      <w:tr w:rsidR="00BA147A" w:rsidRPr="00BA147A" w14:paraId="61A02A7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10B5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C0005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27D096C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083627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08677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0,56</w:t>
            </w:r>
          </w:p>
        </w:tc>
      </w:tr>
      <w:tr w:rsidR="00BA147A" w:rsidRPr="00BA147A" w14:paraId="78C59DAA"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8894AC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54</w:t>
            </w:r>
          </w:p>
        </w:tc>
        <w:tc>
          <w:tcPr>
            <w:tcW w:w="1559" w:type="dxa"/>
            <w:tcBorders>
              <w:top w:val="single" w:sz="4" w:space="0" w:color="auto"/>
              <w:bottom w:val="single" w:sz="4" w:space="0" w:color="auto"/>
            </w:tcBorders>
            <w:vAlign w:val="center"/>
          </w:tcPr>
          <w:p w14:paraId="2607903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CN06A</w:t>
            </w:r>
          </w:p>
        </w:tc>
        <w:tc>
          <w:tcPr>
            <w:tcW w:w="5954" w:type="dxa"/>
            <w:tcBorders>
              <w:top w:val="single" w:sz="4" w:space="0" w:color="auto"/>
              <w:bottom w:val="single" w:sz="4" w:space="0" w:color="auto"/>
            </w:tcBorders>
            <w:vAlign w:val="center"/>
          </w:tcPr>
          <w:p w14:paraId="0B3342A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488FCF0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0058C9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FEF6946"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11,100</w:t>
            </w:r>
          </w:p>
          <w:p w14:paraId="1EA69C4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402474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03E6F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6392B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5A4520B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2905C8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DE7E3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6,11</w:t>
            </w:r>
          </w:p>
        </w:tc>
      </w:tr>
      <w:tr w:rsidR="00BA147A" w:rsidRPr="00BA147A" w14:paraId="1423E7D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6754F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D6A554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2430116103800</w:t>
            </w:r>
          </w:p>
        </w:tc>
        <w:tc>
          <w:tcPr>
            <w:tcW w:w="5954" w:type="dxa"/>
            <w:tcBorders>
              <w:top w:val="nil"/>
              <w:bottom w:val="single" w:sz="2" w:space="0" w:color="auto"/>
            </w:tcBorders>
            <w:vAlign w:val="center"/>
          </w:tcPr>
          <w:p w14:paraId="53562A8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Vopsea  pe baza de copolimeri  vinilici </w:t>
            </w:r>
          </w:p>
        </w:tc>
        <w:tc>
          <w:tcPr>
            <w:tcW w:w="992" w:type="dxa"/>
            <w:tcBorders>
              <w:top w:val="nil"/>
              <w:bottom w:val="single" w:sz="2" w:space="0" w:color="auto"/>
            </w:tcBorders>
            <w:vAlign w:val="center"/>
          </w:tcPr>
          <w:p w14:paraId="2BAB78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C36FA0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4,44</w:t>
            </w:r>
          </w:p>
        </w:tc>
      </w:tr>
      <w:tr w:rsidR="00BA147A" w:rsidRPr="00BA147A" w14:paraId="329EDE4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820D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84FC4E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0740A49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55F7C95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DF3F23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0,67</w:t>
            </w:r>
          </w:p>
        </w:tc>
      </w:tr>
      <w:tr w:rsidR="00BA147A" w:rsidRPr="00BA147A" w14:paraId="2CA33CC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C1FE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440903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26811260014721</w:t>
            </w:r>
          </w:p>
        </w:tc>
        <w:tc>
          <w:tcPr>
            <w:tcW w:w="5954" w:type="dxa"/>
            <w:tcBorders>
              <w:top w:val="nil"/>
              <w:bottom w:val="single" w:sz="2" w:space="0" w:color="auto"/>
            </w:tcBorders>
            <w:vAlign w:val="center"/>
          </w:tcPr>
          <w:p w14:paraId="0BE84FB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 23x30 gr 6</w:t>
            </w:r>
          </w:p>
        </w:tc>
        <w:tc>
          <w:tcPr>
            <w:tcW w:w="992" w:type="dxa"/>
            <w:tcBorders>
              <w:top w:val="nil"/>
              <w:bottom w:val="single" w:sz="2" w:space="0" w:color="auto"/>
            </w:tcBorders>
            <w:vAlign w:val="center"/>
          </w:tcPr>
          <w:p w14:paraId="6A47D86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144EF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5,55</w:t>
            </w:r>
          </w:p>
        </w:tc>
      </w:tr>
      <w:tr w:rsidR="00BA147A" w:rsidRPr="00BA147A" w14:paraId="12D90D2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5ED5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0A3E5A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15150A6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633C8D1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4FCD7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0,56</w:t>
            </w:r>
          </w:p>
        </w:tc>
      </w:tr>
      <w:tr w:rsidR="00BA147A" w:rsidRPr="00BA147A" w14:paraId="65A8110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D995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55366E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2443B3B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54521F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D90C3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2FD84861"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BA3627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55</w:t>
            </w:r>
          </w:p>
        </w:tc>
        <w:tc>
          <w:tcPr>
            <w:tcW w:w="1559" w:type="dxa"/>
            <w:tcBorders>
              <w:top w:val="single" w:sz="4" w:space="0" w:color="auto"/>
              <w:bottom w:val="single" w:sz="4" w:space="0" w:color="auto"/>
            </w:tcBorders>
            <w:vAlign w:val="center"/>
          </w:tcPr>
          <w:p w14:paraId="460525E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CJ04B</w:t>
            </w:r>
          </w:p>
        </w:tc>
        <w:tc>
          <w:tcPr>
            <w:tcW w:w="5954" w:type="dxa"/>
            <w:tcBorders>
              <w:top w:val="single" w:sz="4" w:space="0" w:color="auto"/>
              <w:bottom w:val="single" w:sz="4" w:space="0" w:color="auto"/>
            </w:tcBorders>
            <w:vAlign w:val="center"/>
          </w:tcPr>
          <w:p w14:paraId="4E8CE60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w:t>
            </w:r>
          </w:p>
          <w:p w14:paraId="0E60F70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8F19DA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283944BE"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15,100</w:t>
            </w:r>
          </w:p>
          <w:p w14:paraId="380EEE4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BFDAB8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75D6D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63543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7133010012100</w:t>
            </w:r>
          </w:p>
        </w:tc>
        <w:tc>
          <w:tcPr>
            <w:tcW w:w="5954" w:type="dxa"/>
            <w:tcBorders>
              <w:top w:val="nil"/>
              <w:bottom w:val="single" w:sz="2" w:space="0" w:color="auto"/>
            </w:tcBorders>
            <w:vAlign w:val="center"/>
          </w:tcPr>
          <w:p w14:paraId="7467E31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Ipsosar</w:t>
            </w:r>
          </w:p>
        </w:tc>
        <w:tc>
          <w:tcPr>
            <w:tcW w:w="992" w:type="dxa"/>
            <w:tcBorders>
              <w:top w:val="nil"/>
              <w:bottom w:val="single" w:sz="2" w:space="0" w:color="auto"/>
            </w:tcBorders>
            <w:vAlign w:val="center"/>
          </w:tcPr>
          <w:p w14:paraId="507FE2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51BF1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6,04</w:t>
            </w:r>
          </w:p>
        </w:tc>
      </w:tr>
      <w:tr w:rsidR="00BA147A" w:rsidRPr="00BA147A" w14:paraId="277DCFB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A9D9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81612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41C5F2B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1FE3B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1355E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0,76</w:t>
            </w:r>
          </w:p>
        </w:tc>
      </w:tr>
      <w:tr w:rsidR="00BA147A" w:rsidRPr="00BA147A" w14:paraId="7E7FA9B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0957F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24F3F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553F1C9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7137C6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3CA2F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22,65</w:t>
            </w:r>
          </w:p>
        </w:tc>
      </w:tr>
      <w:tr w:rsidR="00BA147A" w:rsidRPr="00BA147A" w14:paraId="129A586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29F5E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6F825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2812106305900</w:t>
            </w:r>
          </w:p>
        </w:tc>
        <w:tc>
          <w:tcPr>
            <w:tcW w:w="5954" w:type="dxa"/>
            <w:tcBorders>
              <w:top w:val="nil"/>
              <w:bottom w:val="single" w:sz="2" w:space="0" w:color="auto"/>
            </w:tcBorders>
            <w:vAlign w:val="center"/>
          </w:tcPr>
          <w:p w14:paraId="68BF5A9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Profiluri uzinate</w:t>
            </w:r>
          </w:p>
        </w:tc>
        <w:tc>
          <w:tcPr>
            <w:tcW w:w="992" w:type="dxa"/>
            <w:tcBorders>
              <w:top w:val="nil"/>
              <w:bottom w:val="single" w:sz="2" w:space="0" w:color="auto"/>
            </w:tcBorders>
            <w:vAlign w:val="center"/>
          </w:tcPr>
          <w:p w14:paraId="1002A3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5052C6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16,16</w:t>
            </w:r>
          </w:p>
        </w:tc>
      </w:tr>
      <w:tr w:rsidR="00BA147A" w:rsidRPr="00BA147A" w14:paraId="66A60FC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63DC8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4B4662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664B8FB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7BD5AB6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F1EAB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7EC2DF3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B96E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3DFC9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B4298A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64E643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0C633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0,03</w:t>
            </w:r>
          </w:p>
        </w:tc>
      </w:tr>
      <w:tr w:rsidR="00BA147A" w:rsidRPr="00BA147A" w14:paraId="176090B1"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14FB26C4"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020AED92"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1.3. Раздевалка</w:t>
            </w:r>
          </w:p>
          <w:p w14:paraId="7848AEA3"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3E5161CC"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6E9B88E0"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5FDEEA84"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1.3.1. Демонтажные работы в раздевалке</w:t>
            </w:r>
          </w:p>
          <w:p w14:paraId="05D7AE96"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5245DB42"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321968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56</w:t>
            </w:r>
          </w:p>
        </w:tc>
        <w:tc>
          <w:tcPr>
            <w:tcW w:w="1559" w:type="dxa"/>
            <w:tcBorders>
              <w:top w:val="single" w:sz="4" w:space="0" w:color="auto"/>
              <w:bottom w:val="single" w:sz="4" w:space="0" w:color="auto"/>
            </w:tcBorders>
            <w:vAlign w:val="center"/>
          </w:tcPr>
          <w:p w14:paraId="4A9823C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RpIB12B</w:t>
            </w:r>
          </w:p>
        </w:tc>
        <w:tc>
          <w:tcPr>
            <w:tcW w:w="5954" w:type="dxa"/>
            <w:tcBorders>
              <w:top w:val="single" w:sz="4" w:space="0" w:color="auto"/>
              <w:bottom w:val="single" w:sz="4" w:space="0" w:color="auto"/>
            </w:tcBorders>
            <w:vAlign w:val="center"/>
          </w:tcPr>
          <w:p w14:paraId="49A0D99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Demontari convectoare-radiator  cu pina la 25 elemente (Снятие конвекторов-радиаторов  с количеством до 25 элементов)</w:t>
            </w:r>
          </w:p>
          <w:p w14:paraId="3AC74E77"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B1A0D5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017D86FD"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1,000</w:t>
            </w:r>
          </w:p>
          <w:p w14:paraId="47B051FB"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1AB579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F946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2106A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2AD6014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6EFB62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CFC99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0,12</w:t>
            </w:r>
          </w:p>
        </w:tc>
      </w:tr>
      <w:tr w:rsidR="00BA147A" w:rsidRPr="00BA147A" w14:paraId="23A7DB0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54C4B4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57</w:t>
            </w:r>
          </w:p>
        </w:tc>
        <w:tc>
          <w:tcPr>
            <w:tcW w:w="1559" w:type="dxa"/>
            <w:tcBorders>
              <w:top w:val="single" w:sz="4" w:space="0" w:color="auto"/>
              <w:bottom w:val="single" w:sz="4" w:space="0" w:color="auto"/>
            </w:tcBorders>
            <w:vAlign w:val="center"/>
          </w:tcPr>
          <w:p w14:paraId="3AF062D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RpIC19B</w:t>
            </w:r>
          </w:p>
        </w:tc>
        <w:tc>
          <w:tcPr>
            <w:tcW w:w="5954" w:type="dxa"/>
            <w:tcBorders>
              <w:top w:val="single" w:sz="4" w:space="0" w:color="auto"/>
              <w:bottom w:val="single" w:sz="4" w:space="0" w:color="auto"/>
            </w:tcBorders>
            <w:vAlign w:val="center"/>
          </w:tcPr>
          <w:p w14:paraId="330DBF7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Demontarea tevii negri, pentru instalatii, montate la incalzire centrala prin sudare, la constructii de locuit si social culturale, la legarea aparatelor, a coloanelor de distributie etc. avind diametrul de 1" -1 1/4" (Разборка черных труб центрального отопления, на сварке, в жилых и социально-культурных </w:t>
            </w:r>
            <w:r w:rsidRPr="00BA147A">
              <w:rPr>
                <w:noProof w:val="0"/>
                <w:sz w:val="22"/>
                <w:szCs w:val="22"/>
                <w:lang w:val="en-US" w:eastAsia="ru-RU"/>
              </w:rPr>
              <w:lastRenderedPageBreak/>
              <w:t>зданиях, в соединениях приборов, распределительных стояках и т.д., диаметром 1"-11/4")</w:t>
            </w:r>
          </w:p>
          <w:p w14:paraId="3176B90E"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2A627D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m</w:t>
            </w:r>
          </w:p>
        </w:tc>
        <w:tc>
          <w:tcPr>
            <w:tcW w:w="1276" w:type="dxa"/>
            <w:tcBorders>
              <w:top w:val="single" w:sz="4" w:space="0" w:color="auto"/>
              <w:bottom w:val="single" w:sz="4" w:space="0" w:color="auto"/>
            </w:tcBorders>
            <w:vAlign w:val="center"/>
          </w:tcPr>
          <w:p w14:paraId="2B53A0E7"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4,500</w:t>
            </w:r>
          </w:p>
          <w:p w14:paraId="4250751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E540F2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98A6A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4E30B4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3D89BE5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6856C9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4885C9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w:t>
            </w:r>
          </w:p>
        </w:tc>
      </w:tr>
      <w:tr w:rsidR="00BA147A" w:rsidRPr="00BA147A" w14:paraId="57DA72F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9D520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04911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2875274123510</w:t>
            </w:r>
          </w:p>
        </w:tc>
        <w:tc>
          <w:tcPr>
            <w:tcW w:w="5954" w:type="dxa"/>
            <w:tcBorders>
              <w:top w:val="nil"/>
              <w:bottom w:val="single" w:sz="2" w:space="0" w:color="auto"/>
            </w:tcBorders>
            <w:vAlign w:val="center"/>
          </w:tcPr>
          <w:p w14:paraId="6E2575B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Dop din fonta </w:t>
            </w:r>
          </w:p>
        </w:tc>
        <w:tc>
          <w:tcPr>
            <w:tcW w:w="992" w:type="dxa"/>
            <w:tcBorders>
              <w:top w:val="nil"/>
              <w:bottom w:val="single" w:sz="2" w:space="0" w:color="auto"/>
            </w:tcBorders>
            <w:vAlign w:val="center"/>
          </w:tcPr>
          <w:p w14:paraId="2E21E3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51E561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1,35</w:t>
            </w:r>
          </w:p>
        </w:tc>
      </w:tr>
      <w:tr w:rsidR="00BA147A" w:rsidRPr="00BA147A" w14:paraId="712C470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27A80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08E22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2411115904512</w:t>
            </w:r>
          </w:p>
        </w:tc>
        <w:tc>
          <w:tcPr>
            <w:tcW w:w="5954" w:type="dxa"/>
            <w:tcBorders>
              <w:top w:val="nil"/>
              <w:bottom w:val="single" w:sz="2" w:space="0" w:color="auto"/>
            </w:tcBorders>
            <w:vAlign w:val="center"/>
          </w:tcPr>
          <w:p w14:paraId="47CB649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Oxigen tehnic gazos S2031</w:t>
            </w:r>
          </w:p>
        </w:tc>
        <w:tc>
          <w:tcPr>
            <w:tcW w:w="992" w:type="dxa"/>
            <w:tcBorders>
              <w:top w:val="nil"/>
              <w:bottom w:val="single" w:sz="2" w:space="0" w:color="auto"/>
            </w:tcBorders>
            <w:vAlign w:val="center"/>
          </w:tcPr>
          <w:p w14:paraId="60DE1E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457A3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0,32</w:t>
            </w:r>
          </w:p>
        </w:tc>
      </w:tr>
      <w:tr w:rsidR="00BA147A" w:rsidRPr="00BA147A" w14:paraId="2191462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AADA9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34FDB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2413547308164</w:t>
            </w:r>
          </w:p>
        </w:tc>
        <w:tc>
          <w:tcPr>
            <w:tcW w:w="5954" w:type="dxa"/>
            <w:tcBorders>
              <w:top w:val="nil"/>
              <w:bottom w:val="single" w:sz="2" w:space="0" w:color="auto"/>
            </w:tcBorders>
            <w:vAlign w:val="center"/>
          </w:tcPr>
          <w:p w14:paraId="29B0081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Carbura de calciu tehnica (carbid) S102</w:t>
            </w:r>
          </w:p>
        </w:tc>
        <w:tc>
          <w:tcPr>
            <w:tcW w:w="992" w:type="dxa"/>
            <w:tcBorders>
              <w:top w:val="nil"/>
              <w:bottom w:val="single" w:sz="2" w:space="0" w:color="auto"/>
            </w:tcBorders>
            <w:vAlign w:val="center"/>
          </w:tcPr>
          <w:p w14:paraId="613217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9B5768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0,72</w:t>
            </w:r>
          </w:p>
        </w:tc>
      </w:tr>
      <w:tr w:rsidR="00BA147A" w:rsidRPr="00BA147A" w14:paraId="26CA4BE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3C2A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6827A6D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1714227322940</w:t>
            </w:r>
          </w:p>
        </w:tc>
        <w:tc>
          <w:tcPr>
            <w:tcW w:w="5954" w:type="dxa"/>
            <w:tcBorders>
              <w:top w:val="nil"/>
              <w:bottom w:val="single" w:sz="2" w:space="0" w:color="auto"/>
            </w:tcBorders>
            <w:vAlign w:val="center"/>
          </w:tcPr>
          <w:p w14:paraId="54389B4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Cinepa fuior</w:t>
            </w:r>
          </w:p>
        </w:tc>
        <w:tc>
          <w:tcPr>
            <w:tcW w:w="992" w:type="dxa"/>
            <w:tcBorders>
              <w:top w:val="nil"/>
              <w:bottom w:val="single" w:sz="2" w:space="0" w:color="auto"/>
            </w:tcBorders>
            <w:vAlign w:val="center"/>
          </w:tcPr>
          <w:p w14:paraId="1AAA32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E5325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0,13</w:t>
            </w:r>
          </w:p>
        </w:tc>
      </w:tr>
      <w:tr w:rsidR="00BA147A" w:rsidRPr="00BA147A" w14:paraId="115C4973"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9CF4D8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58</w:t>
            </w:r>
          </w:p>
        </w:tc>
        <w:tc>
          <w:tcPr>
            <w:tcW w:w="1559" w:type="dxa"/>
            <w:tcBorders>
              <w:top w:val="single" w:sz="4" w:space="0" w:color="auto"/>
              <w:bottom w:val="single" w:sz="4" w:space="0" w:color="auto"/>
            </w:tcBorders>
            <w:vAlign w:val="center"/>
          </w:tcPr>
          <w:p w14:paraId="60DD7DF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RpCK41C</w:t>
            </w:r>
          </w:p>
        </w:tc>
        <w:tc>
          <w:tcPr>
            <w:tcW w:w="5954" w:type="dxa"/>
            <w:tcBorders>
              <w:top w:val="single" w:sz="4" w:space="0" w:color="auto"/>
              <w:bottom w:val="single" w:sz="4" w:space="0" w:color="auto"/>
            </w:tcBorders>
            <w:vAlign w:val="center"/>
          </w:tcPr>
          <w:p w14:paraId="2C35813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14:paraId="1BAAB55C"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*Линолеума с плинтусами</w:t>
            </w:r>
          </w:p>
          <w:p w14:paraId="7EFC3B7F"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D83765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2760B81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12,170</w:t>
            </w:r>
          </w:p>
          <w:p w14:paraId="4483DA58"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5B8AB9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7A6E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FE79D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7132040012700</w:t>
            </w:r>
          </w:p>
        </w:tc>
        <w:tc>
          <w:tcPr>
            <w:tcW w:w="5954" w:type="dxa"/>
            <w:tcBorders>
              <w:top w:val="nil"/>
              <w:bottom w:val="single" w:sz="2" w:space="0" w:color="auto"/>
            </w:tcBorders>
            <w:vAlign w:val="center"/>
          </w:tcPr>
          <w:p w14:paraId="1392238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Parchetar</w:t>
            </w:r>
          </w:p>
        </w:tc>
        <w:tc>
          <w:tcPr>
            <w:tcW w:w="992" w:type="dxa"/>
            <w:tcBorders>
              <w:top w:val="nil"/>
              <w:bottom w:val="single" w:sz="2" w:space="0" w:color="auto"/>
            </w:tcBorders>
            <w:vAlign w:val="center"/>
          </w:tcPr>
          <w:p w14:paraId="686A88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A10E8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2,80</w:t>
            </w:r>
          </w:p>
        </w:tc>
      </w:tr>
      <w:tr w:rsidR="00BA147A" w:rsidRPr="00BA147A" w14:paraId="1F5F6B8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89AE6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98568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6E12CF4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2A696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BF635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2,80</w:t>
            </w:r>
          </w:p>
        </w:tc>
      </w:tr>
      <w:tr w:rsidR="00BA147A" w:rsidRPr="00BA147A" w14:paraId="20BBD6D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AADE2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BE69A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2320166200729</w:t>
            </w:r>
          </w:p>
        </w:tc>
        <w:tc>
          <w:tcPr>
            <w:tcW w:w="5954" w:type="dxa"/>
            <w:tcBorders>
              <w:top w:val="nil"/>
              <w:bottom w:val="single" w:sz="2" w:space="0" w:color="auto"/>
            </w:tcBorders>
            <w:vAlign w:val="center"/>
          </w:tcPr>
          <w:p w14:paraId="08B7628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Parchetin</w:t>
            </w:r>
          </w:p>
        </w:tc>
        <w:tc>
          <w:tcPr>
            <w:tcW w:w="992" w:type="dxa"/>
            <w:tcBorders>
              <w:top w:val="nil"/>
              <w:bottom w:val="single" w:sz="2" w:space="0" w:color="auto"/>
            </w:tcBorders>
            <w:vAlign w:val="center"/>
          </w:tcPr>
          <w:p w14:paraId="7E4BF5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l</w:t>
            </w:r>
          </w:p>
        </w:tc>
        <w:tc>
          <w:tcPr>
            <w:tcW w:w="1276" w:type="dxa"/>
            <w:tcBorders>
              <w:top w:val="nil"/>
              <w:bottom w:val="single" w:sz="2" w:space="0" w:color="auto"/>
            </w:tcBorders>
            <w:vAlign w:val="center"/>
          </w:tcPr>
          <w:p w14:paraId="4325EB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0,37</w:t>
            </w:r>
          </w:p>
        </w:tc>
      </w:tr>
      <w:tr w:rsidR="00BA147A" w:rsidRPr="00BA147A" w14:paraId="0FF0E93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2CF5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4E560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3EBF37F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48D1FD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3AF624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0,37</w:t>
            </w:r>
          </w:p>
        </w:tc>
      </w:tr>
      <w:tr w:rsidR="00BA147A" w:rsidRPr="00BA147A" w14:paraId="55144F4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82F759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FBDF0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74D179B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23380A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805E44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0,37</w:t>
            </w:r>
          </w:p>
        </w:tc>
      </w:tr>
      <w:tr w:rsidR="00BA147A" w:rsidRPr="00BA147A" w14:paraId="5FBE54F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731AFC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59</w:t>
            </w:r>
          </w:p>
        </w:tc>
        <w:tc>
          <w:tcPr>
            <w:tcW w:w="1559" w:type="dxa"/>
            <w:tcBorders>
              <w:top w:val="single" w:sz="4" w:space="0" w:color="auto"/>
              <w:bottom w:val="single" w:sz="4" w:space="0" w:color="auto"/>
            </w:tcBorders>
            <w:vAlign w:val="center"/>
          </w:tcPr>
          <w:p w14:paraId="183066F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RpCK42A</w:t>
            </w:r>
          </w:p>
        </w:tc>
        <w:tc>
          <w:tcPr>
            <w:tcW w:w="5954" w:type="dxa"/>
            <w:tcBorders>
              <w:top w:val="single" w:sz="4" w:space="0" w:color="auto"/>
              <w:bottom w:val="single" w:sz="4" w:space="0" w:color="auto"/>
            </w:tcBorders>
            <w:vAlign w:val="center"/>
          </w:tcPr>
          <w:p w14:paraId="13EAE222"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Desfacerea pardoselilor reci din beton sau mortar de ciment (Разборка холодных полов из бетона или цементного раствора)</w:t>
            </w:r>
          </w:p>
          <w:p w14:paraId="34F1E202"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E782E4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23946BE8"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12,170</w:t>
            </w:r>
          </w:p>
          <w:p w14:paraId="0FFC5E67"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3A80F7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3CE16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43072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7132040012700</w:t>
            </w:r>
          </w:p>
        </w:tc>
        <w:tc>
          <w:tcPr>
            <w:tcW w:w="5954" w:type="dxa"/>
            <w:tcBorders>
              <w:top w:val="nil"/>
              <w:bottom w:val="single" w:sz="2" w:space="0" w:color="auto"/>
            </w:tcBorders>
            <w:vAlign w:val="center"/>
          </w:tcPr>
          <w:p w14:paraId="419500B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Parchetar</w:t>
            </w:r>
          </w:p>
        </w:tc>
        <w:tc>
          <w:tcPr>
            <w:tcW w:w="992" w:type="dxa"/>
            <w:tcBorders>
              <w:top w:val="nil"/>
              <w:bottom w:val="single" w:sz="2" w:space="0" w:color="auto"/>
            </w:tcBorders>
            <w:vAlign w:val="center"/>
          </w:tcPr>
          <w:p w14:paraId="0C4967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703B0F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1,83</w:t>
            </w:r>
          </w:p>
        </w:tc>
      </w:tr>
      <w:tr w:rsidR="00BA147A" w:rsidRPr="00BA147A" w14:paraId="0357F97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16693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74719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1DAF50D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9BC2A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2AA1E4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1,83</w:t>
            </w:r>
          </w:p>
        </w:tc>
      </w:tr>
      <w:tr w:rsidR="00BA147A" w:rsidRPr="00BA147A" w14:paraId="76834E0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09E6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3ED01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4668A23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37245A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8B082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0,61</w:t>
            </w:r>
          </w:p>
        </w:tc>
      </w:tr>
      <w:tr w:rsidR="00BA147A" w:rsidRPr="00BA147A" w14:paraId="6943E46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54AF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9EF7F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2922140006703</w:t>
            </w:r>
          </w:p>
        </w:tc>
        <w:tc>
          <w:tcPr>
            <w:tcW w:w="5954" w:type="dxa"/>
            <w:tcBorders>
              <w:top w:val="nil"/>
              <w:bottom w:val="single" w:sz="2" w:space="0" w:color="auto"/>
            </w:tcBorders>
            <w:vAlign w:val="center"/>
          </w:tcPr>
          <w:p w14:paraId="1403089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fereastra de 0,0015 MN (0,15 tf)</w:t>
            </w:r>
          </w:p>
        </w:tc>
        <w:tc>
          <w:tcPr>
            <w:tcW w:w="992" w:type="dxa"/>
            <w:tcBorders>
              <w:top w:val="nil"/>
              <w:bottom w:val="single" w:sz="2" w:space="0" w:color="auto"/>
            </w:tcBorders>
            <w:vAlign w:val="center"/>
          </w:tcPr>
          <w:p w14:paraId="536D47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259C76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0,49</w:t>
            </w:r>
          </w:p>
        </w:tc>
      </w:tr>
      <w:tr w:rsidR="00BA147A" w:rsidRPr="00BA147A" w14:paraId="55B2C60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C9F2F4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60</w:t>
            </w:r>
          </w:p>
        </w:tc>
        <w:tc>
          <w:tcPr>
            <w:tcW w:w="1559" w:type="dxa"/>
            <w:tcBorders>
              <w:top w:val="single" w:sz="4" w:space="0" w:color="auto"/>
              <w:bottom w:val="single" w:sz="4" w:space="0" w:color="auto"/>
            </w:tcBorders>
            <w:vAlign w:val="center"/>
          </w:tcPr>
          <w:p w14:paraId="31E545B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RpCJ35A</w:t>
            </w:r>
          </w:p>
        </w:tc>
        <w:tc>
          <w:tcPr>
            <w:tcW w:w="5954" w:type="dxa"/>
            <w:tcBorders>
              <w:top w:val="single" w:sz="4" w:space="0" w:color="auto"/>
              <w:bottom w:val="single" w:sz="4" w:space="0" w:color="auto"/>
            </w:tcBorders>
            <w:vAlign w:val="center"/>
          </w:tcPr>
          <w:p w14:paraId="43AFE9E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Desfaceri de tencuieli interioare sau exterioare driscuite la pereti sau tavane (Разборка внутренней или наружной затертой штукатурки на стенах или потолках)</w:t>
            </w:r>
          </w:p>
          <w:p w14:paraId="4EADF347"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Со стены которая граничит с спальной</w:t>
            </w:r>
          </w:p>
          <w:p w14:paraId="025ABDE4"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6E33982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C614FE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4C43878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672CC1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6646D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5D67C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7122050013400</w:t>
            </w:r>
          </w:p>
        </w:tc>
        <w:tc>
          <w:tcPr>
            <w:tcW w:w="5954" w:type="dxa"/>
            <w:tcBorders>
              <w:top w:val="nil"/>
              <w:bottom w:val="single" w:sz="2" w:space="0" w:color="auto"/>
            </w:tcBorders>
            <w:vAlign w:val="center"/>
          </w:tcPr>
          <w:p w14:paraId="606FC7E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w:t>
            </w:r>
          </w:p>
        </w:tc>
        <w:tc>
          <w:tcPr>
            <w:tcW w:w="992" w:type="dxa"/>
            <w:tcBorders>
              <w:top w:val="nil"/>
              <w:bottom w:val="single" w:sz="2" w:space="0" w:color="auto"/>
            </w:tcBorders>
            <w:vAlign w:val="center"/>
          </w:tcPr>
          <w:p w14:paraId="3B5490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643146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1,73</w:t>
            </w:r>
          </w:p>
        </w:tc>
      </w:tr>
      <w:tr w:rsidR="00BA147A" w:rsidRPr="00BA147A" w14:paraId="7C14355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0DA2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F1239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0946680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D1106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12679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43C7A81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E4FBC2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3F2D5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55E9F0F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0ACE6C6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2C2287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0,72</w:t>
            </w:r>
          </w:p>
        </w:tc>
      </w:tr>
      <w:tr w:rsidR="00BA147A" w:rsidRPr="00BA147A" w14:paraId="763EE94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8830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CAC32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2922140006703</w:t>
            </w:r>
          </w:p>
        </w:tc>
        <w:tc>
          <w:tcPr>
            <w:tcW w:w="5954" w:type="dxa"/>
            <w:tcBorders>
              <w:top w:val="nil"/>
              <w:bottom w:val="single" w:sz="2" w:space="0" w:color="auto"/>
            </w:tcBorders>
            <w:vAlign w:val="center"/>
          </w:tcPr>
          <w:p w14:paraId="05089CB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fereastra de 0,0015 MN (0,15 tf)</w:t>
            </w:r>
          </w:p>
        </w:tc>
        <w:tc>
          <w:tcPr>
            <w:tcW w:w="992" w:type="dxa"/>
            <w:tcBorders>
              <w:top w:val="nil"/>
              <w:bottom w:val="single" w:sz="2" w:space="0" w:color="auto"/>
            </w:tcBorders>
            <w:vAlign w:val="center"/>
          </w:tcPr>
          <w:p w14:paraId="36713F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18C81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0,14</w:t>
            </w:r>
          </w:p>
        </w:tc>
      </w:tr>
      <w:tr w:rsidR="00BA147A" w:rsidRPr="00BA147A" w14:paraId="5157F06B"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6688D6D5"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2AA69B7F"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1.3.2. Ремонтные работы в раздевалке</w:t>
            </w:r>
          </w:p>
          <w:p w14:paraId="54A8231D"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330E8AC2"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35AF0D64"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17A18AF9"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1.3.2.1. Пол</w:t>
            </w:r>
          </w:p>
          <w:p w14:paraId="2B5D3D89"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4355621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FEE141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61</w:t>
            </w:r>
          </w:p>
        </w:tc>
        <w:tc>
          <w:tcPr>
            <w:tcW w:w="1559" w:type="dxa"/>
            <w:tcBorders>
              <w:top w:val="single" w:sz="4" w:space="0" w:color="auto"/>
              <w:bottom w:val="single" w:sz="4" w:space="0" w:color="auto"/>
            </w:tcBorders>
            <w:vAlign w:val="center"/>
          </w:tcPr>
          <w:p w14:paraId="7B85612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RpCD08C</w:t>
            </w:r>
          </w:p>
        </w:tc>
        <w:tc>
          <w:tcPr>
            <w:tcW w:w="5954" w:type="dxa"/>
            <w:tcBorders>
              <w:top w:val="single" w:sz="4" w:space="0" w:color="auto"/>
              <w:bottom w:val="single" w:sz="4" w:space="0" w:color="auto"/>
            </w:tcBorders>
            <w:vAlign w:val="center"/>
          </w:tcPr>
          <w:p w14:paraId="46EC710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Montarea plaselor sudate STM sau STNB la placi (Монтаж сварных сеток STM или STNB на плиты) </w:t>
            </w:r>
          </w:p>
          <w:p w14:paraId="77B9EAF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ВР1 100х100х3 мм.</w:t>
            </w:r>
          </w:p>
          <w:p w14:paraId="32771CFB"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E9FA5B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kg</w:t>
            </w:r>
          </w:p>
        </w:tc>
        <w:tc>
          <w:tcPr>
            <w:tcW w:w="1276" w:type="dxa"/>
            <w:tcBorders>
              <w:top w:val="single" w:sz="4" w:space="0" w:color="auto"/>
              <w:bottom w:val="single" w:sz="4" w:space="0" w:color="auto"/>
            </w:tcBorders>
            <w:vAlign w:val="center"/>
          </w:tcPr>
          <w:p w14:paraId="6DA56A31"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16,270</w:t>
            </w:r>
          </w:p>
          <w:p w14:paraId="7DE7DEA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50242C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A0F9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39CFB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7123020011140</w:t>
            </w:r>
          </w:p>
        </w:tc>
        <w:tc>
          <w:tcPr>
            <w:tcW w:w="5954" w:type="dxa"/>
            <w:tcBorders>
              <w:top w:val="nil"/>
              <w:bottom w:val="single" w:sz="2" w:space="0" w:color="auto"/>
            </w:tcBorders>
            <w:vAlign w:val="center"/>
          </w:tcPr>
          <w:p w14:paraId="187A937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Fierar beton</w:t>
            </w:r>
          </w:p>
        </w:tc>
        <w:tc>
          <w:tcPr>
            <w:tcW w:w="992" w:type="dxa"/>
            <w:tcBorders>
              <w:top w:val="nil"/>
              <w:bottom w:val="single" w:sz="2" w:space="0" w:color="auto"/>
            </w:tcBorders>
            <w:vAlign w:val="center"/>
          </w:tcPr>
          <w:p w14:paraId="3178DF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52AC6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0,50</w:t>
            </w:r>
          </w:p>
        </w:tc>
      </w:tr>
      <w:tr w:rsidR="00BA147A" w:rsidRPr="00BA147A" w14:paraId="3E3EB17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2C8CB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C3777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76EAE8E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2CF5AFB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86322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0,08</w:t>
            </w:r>
          </w:p>
        </w:tc>
      </w:tr>
      <w:tr w:rsidR="00BA147A" w:rsidRPr="00BA147A" w14:paraId="243DA19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62AE8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73531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2873122004200</w:t>
            </w:r>
          </w:p>
        </w:tc>
        <w:tc>
          <w:tcPr>
            <w:tcW w:w="5954" w:type="dxa"/>
            <w:tcBorders>
              <w:top w:val="nil"/>
              <w:bottom w:val="single" w:sz="2" w:space="0" w:color="auto"/>
            </w:tcBorders>
            <w:vAlign w:val="center"/>
          </w:tcPr>
          <w:p w14:paraId="0EB1DD0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Plase sudate STM sau STNB</w:t>
            </w:r>
          </w:p>
        </w:tc>
        <w:tc>
          <w:tcPr>
            <w:tcW w:w="992" w:type="dxa"/>
            <w:tcBorders>
              <w:top w:val="nil"/>
              <w:bottom w:val="single" w:sz="2" w:space="0" w:color="auto"/>
            </w:tcBorders>
            <w:vAlign w:val="center"/>
          </w:tcPr>
          <w:p w14:paraId="587804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F3FF8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16,43</w:t>
            </w:r>
          </w:p>
        </w:tc>
      </w:tr>
      <w:tr w:rsidR="00BA147A" w:rsidRPr="00BA147A" w14:paraId="65DE909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B6E1E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A937C9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2710602000030.</w:t>
            </w:r>
          </w:p>
        </w:tc>
        <w:tc>
          <w:tcPr>
            <w:tcW w:w="5954" w:type="dxa"/>
            <w:tcBorders>
              <w:top w:val="nil"/>
              <w:bottom w:val="single" w:sz="2" w:space="0" w:color="auto"/>
            </w:tcBorders>
            <w:vAlign w:val="center"/>
          </w:tcPr>
          <w:p w14:paraId="071EAF8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Otel beton profil neted OB 37 STAS 438 D = 6 mm</w:t>
            </w:r>
          </w:p>
        </w:tc>
        <w:tc>
          <w:tcPr>
            <w:tcW w:w="992" w:type="dxa"/>
            <w:tcBorders>
              <w:top w:val="nil"/>
              <w:bottom w:val="single" w:sz="2" w:space="0" w:color="auto"/>
            </w:tcBorders>
            <w:vAlign w:val="center"/>
          </w:tcPr>
          <w:p w14:paraId="3F3F9F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6E3A2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0,08</w:t>
            </w:r>
          </w:p>
        </w:tc>
      </w:tr>
      <w:tr w:rsidR="00BA147A" w:rsidRPr="00BA147A" w14:paraId="2021BA0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5F087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6D49B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2734113803116.</w:t>
            </w:r>
          </w:p>
        </w:tc>
        <w:tc>
          <w:tcPr>
            <w:tcW w:w="5954" w:type="dxa"/>
            <w:tcBorders>
              <w:top w:val="nil"/>
              <w:bottom w:val="single" w:sz="2" w:space="0" w:color="auto"/>
            </w:tcBorders>
            <w:vAlign w:val="center"/>
          </w:tcPr>
          <w:p w14:paraId="456C56E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Sirma neagra moale d = 1 mm</w:t>
            </w:r>
          </w:p>
        </w:tc>
        <w:tc>
          <w:tcPr>
            <w:tcW w:w="992" w:type="dxa"/>
            <w:tcBorders>
              <w:top w:val="nil"/>
              <w:bottom w:val="single" w:sz="2" w:space="0" w:color="auto"/>
            </w:tcBorders>
            <w:vAlign w:val="center"/>
          </w:tcPr>
          <w:p w14:paraId="684FED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D444B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0,16</w:t>
            </w:r>
          </w:p>
        </w:tc>
      </w:tr>
      <w:tr w:rsidR="00BA147A" w:rsidRPr="00BA147A" w14:paraId="72C1979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8E9C2A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4ADE72E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2523156719079.</w:t>
            </w:r>
          </w:p>
        </w:tc>
        <w:tc>
          <w:tcPr>
            <w:tcW w:w="5954" w:type="dxa"/>
            <w:tcBorders>
              <w:top w:val="nil"/>
              <w:bottom w:val="single" w:sz="2" w:space="0" w:color="auto"/>
            </w:tcBorders>
            <w:vAlign w:val="center"/>
          </w:tcPr>
          <w:p w14:paraId="52EA5AF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Distantier  pt.poz. arm in beton armat tip cupa</w:t>
            </w:r>
          </w:p>
        </w:tc>
        <w:tc>
          <w:tcPr>
            <w:tcW w:w="992" w:type="dxa"/>
            <w:tcBorders>
              <w:top w:val="nil"/>
              <w:bottom w:val="single" w:sz="2" w:space="0" w:color="auto"/>
            </w:tcBorders>
            <w:vAlign w:val="center"/>
          </w:tcPr>
          <w:p w14:paraId="03B069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1D7E6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2,44</w:t>
            </w:r>
          </w:p>
        </w:tc>
      </w:tr>
      <w:tr w:rsidR="00BA147A" w:rsidRPr="00BA147A" w14:paraId="5A15D52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7E2334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BD540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0F285E5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1AB75F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7DD91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204488A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29E8F5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62</w:t>
            </w:r>
          </w:p>
        </w:tc>
        <w:tc>
          <w:tcPr>
            <w:tcW w:w="1559" w:type="dxa"/>
            <w:tcBorders>
              <w:top w:val="single" w:sz="4" w:space="0" w:color="auto"/>
              <w:bottom w:val="single" w:sz="4" w:space="0" w:color="auto"/>
            </w:tcBorders>
            <w:vAlign w:val="center"/>
          </w:tcPr>
          <w:p w14:paraId="67EE889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CG01A</w:t>
            </w:r>
          </w:p>
        </w:tc>
        <w:tc>
          <w:tcPr>
            <w:tcW w:w="5954" w:type="dxa"/>
            <w:tcBorders>
              <w:top w:val="single" w:sz="4" w:space="0" w:color="auto"/>
              <w:bottom w:val="single" w:sz="4" w:space="0" w:color="auto"/>
            </w:tcBorders>
            <w:vAlign w:val="center"/>
          </w:tcPr>
          <w:p w14:paraId="44FC318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1A05B662"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8327E0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418D33D"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16,270</w:t>
            </w:r>
          </w:p>
          <w:p w14:paraId="776CB40F"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94929D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03C3D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2224D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18F986C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37B39C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092C2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9,76</w:t>
            </w:r>
          </w:p>
        </w:tc>
      </w:tr>
      <w:tr w:rsidR="00BA147A" w:rsidRPr="00BA147A" w14:paraId="49EA20C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D7DDE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267B0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1EEB2A0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3EB92D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113A6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1,63</w:t>
            </w:r>
          </w:p>
        </w:tc>
      </w:tr>
      <w:tr w:rsidR="00BA147A" w:rsidRPr="00BA147A" w14:paraId="52A5277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5F868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5C095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183A20A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090474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AE6C8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0,54</w:t>
            </w:r>
          </w:p>
        </w:tc>
      </w:tr>
      <w:tr w:rsidR="00BA147A" w:rsidRPr="00BA147A" w14:paraId="5C9886E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E8D1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2B38B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0CF90E3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49A26B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6F2D3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211,51</w:t>
            </w:r>
          </w:p>
        </w:tc>
      </w:tr>
      <w:tr w:rsidR="00BA147A" w:rsidRPr="00BA147A" w14:paraId="7047B8A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27CF1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6E5774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2C2B2A5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0F04F0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B96B9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0,68</w:t>
            </w:r>
          </w:p>
        </w:tc>
      </w:tr>
      <w:tr w:rsidR="00BA147A" w:rsidRPr="00BA147A" w14:paraId="07FE672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A834D2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6A32FE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4155675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046B47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229D4F7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0,16</w:t>
            </w:r>
          </w:p>
        </w:tc>
      </w:tr>
      <w:tr w:rsidR="00BA147A" w:rsidRPr="00BA147A" w14:paraId="2036468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5C895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B18F7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47DE83B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3E70D2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947BD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0,49</w:t>
            </w:r>
          </w:p>
        </w:tc>
      </w:tr>
      <w:tr w:rsidR="00BA147A" w:rsidRPr="00BA147A" w14:paraId="58001F5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3BB5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56B4AB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w:t>
            </w:r>
          </w:p>
        </w:tc>
        <w:tc>
          <w:tcPr>
            <w:tcW w:w="5954" w:type="dxa"/>
            <w:tcBorders>
              <w:top w:val="nil"/>
              <w:bottom w:val="single" w:sz="2" w:space="0" w:color="auto"/>
            </w:tcBorders>
            <w:vAlign w:val="center"/>
          </w:tcPr>
          <w:p w14:paraId="6C3737C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pentru mortar de 200 L actionat electric</w:t>
            </w:r>
          </w:p>
        </w:tc>
        <w:tc>
          <w:tcPr>
            <w:tcW w:w="992" w:type="dxa"/>
            <w:tcBorders>
              <w:top w:val="nil"/>
              <w:bottom w:val="single" w:sz="2" w:space="0" w:color="auto"/>
            </w:tcBorders>
            <w:vAlign w:val="center"/>
          </w:tcPr>
          <w:p w14:paraId="1D643E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9C3CF9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0,20</w:t>
            </w:r>
          </w:p>
        </w:tc>
      </w:tr>
      <w:tr w:rsidR="00BA147A" w:rsidRPr="00BA147A" w14:paraId="50BB61A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7BFF32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63</w:t>
            </w:r>
          </w:p>
        </w:tc>
        <w:tc>
          <w:tcPr>
            <w:tcW w:w="1559" w:type="dxa"/>
            <w:tcBorders>
              <w:top w:val="single" w:sz="4" w:space="0" w:color="auto"/>
              <w:bottom w:val="single" w:sz="4" w:space="0" w:color="auto"/>
            </w:tcBorders>
            <w:vAlign w:val="center"/>
          </w:tcPr>
          <w:p w14:paraId="39DFD3C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CG01A1 K=4</w:t>
            </w:r>
          </w:p>
        </w:tc>
        <w:tc>
          <w:tcPr>
            <w:tcW w:w="5954" w:type="dxa"/>
            <w:tcBorders>
              <w:top w:val="single" w:sz="4" w:space="0" w:color="auto"/>
              <w:bottom w:val="single" w:sz="4" w:space="0" w:color="auto"/>
            </w:tcBorders>
            <w:vAlign w:val="center"/>
          </w:tcPr>
          <w:p w14:paraId="5ACBF3AC"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BA147A">
              <w:rPr>
                <w:noProof w:val="0"/>
                <w:sz w:val="22"/>
                <w:szCs w:val="22"/>
                <w:lang w:val="ru-RU" w:eastAsia="ru-RU"/>
              </w:rPr>
              <w:t>Разницу в плюс-минус на каждые 0,5см слоя из раствора  добавлять или отнимать) +2 см</w:t>
            </w:r>
          </w:p>
          <w:p w14:paraId="5D4FF5C8"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5F94F3D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05C48F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16,270</w:t>
            </w:r>
          </w:p>
          <w:p w14:paraId="1F670F5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(Kr=4,000)</w:t>
            </w:r>
          </w:p>
          <w:p w14:paraId="4FC4ECC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38D768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9E57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387E72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65FE5DF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6A67FA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20FCF3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6,51</w:t>
            </w:r>
          </w:p>
        </w:tc>
      </w:tr>
      <w:tr w:rsidR="00BA147A" w:rsidRPr="00BA147A" w14:paraId="74CB508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508009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F0A7C0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704467E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0B535A4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7BAD0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1,30</w:t>
            </w:r>
          </w:p>
        </w:tc>
      </w:tr>
      <w:tr w:rsidR="00BA147A" w:rsidRPr="00BA147A" w14:paraId="377D012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6DDC0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431F7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3BE1C4F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5F4EF3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72D6DA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0,36</w:t>
            </w:r>
          </w:p>
        </w:tc>
      </w:tr>
      <w:tr w:rsidR="00BA147A" w:rsidRPr="00BA147A" w14:paraId="6265651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A346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FCB382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32370D4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050481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8D5F0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139,92</w:t>
            </w:r>
          </w:p>
        </w:tc>
      </w:tr>
      <w:tr w:rsidR="00BA147A" w:rsidRPr="00BA147A" w14:paraId="691CEA5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6E471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64D9D0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1320FBC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736787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5CC49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0,46</w:t>
            </w:r>
          </w:p>
        </w:tc>
      </w:tr>
      <w:tr w:rsidR="00BA147A" w:rsidRPr="00BA147A" w14:paraId="6BD529E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5811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6E9FB2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7F8BA5B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2B60E2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3EDE28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0,13</w:t>
            </w:r>
          </w:p>
        </w:tc>
      </w:tr>
      <w:tr w:rsidR="00BA147A" w:rsidRPr="00BA147A" w14:paraId="0092706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BB524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F48713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392C412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1CBED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752DA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0,20</w:t>
            </w:r>
          </w:p>
        </w:tc>
      </w:tr>
      <w:tr w:rsidR="00BA147A" w:rsidRPr="00BA147A" w14:paraId="33CE8D4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EFBD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644577F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w:t>
            </w:r>
          </w:p>
        </w:tc>
        <w:tc>
          <w:tcPr>
            <w:tcW w:w="5954" w:type="dxa"/>
            <w:tcBorders>
              <w:top w:val="nil"/>
              <w:bottom w:val="single" w:sz="2" w:space="0" w:color="auto"/>
            </w:tcBorders>
            <w:vAlign w:val="center"/>
          </w:tcPr>
          <w:p w14:paraId="581756D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pentru mortar de 200 L actionat electric</w:t>
            </w:r>
          </w:p>
        </w:tc>
        <w:tc>
          <w:tcPr>
            <w:tcW w:w="992" w:type="dxa"/>
            <w:tcBorders>
              <w:top w:val="nil"/>
              <w:bottom w:val="single" w:sz="2" w:space="0" w:color="auto"/>
            </w:tcBorders>
            <w:vAlign w:val="center"/>
          </w:tcPr>
          <w:p w14:paraId="126B69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DA9BD4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0,10</w:t>
            </w:r>
          </w:p>
        </w:tc>
      </w:tr>
      <w:tr w:rsidR="00BA147A" w:rsidRPr="00BA147A" w14:paraId="5018050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60DCF4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64</w:t>
            </w:r>
          </w:p>
        </w:tc>
        <w:tc>
          <w:tcPr>
            <w:tcW w:w="1559" w:type="dxa"/>
            <w:tcBorders>
              <w:top w:val="single" w:sz="4" w:space="0" w:color="auto"/>
              <w:bottom w:val="single" w:sz="4" w:space="0" w:color="auto"/>
            </w:tcBorders>
            <w:vAlign w:val="center"/>
          </w:tcPr>
          <w:p w14:paraId="2AD4C5E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CG36A</w:t>
            </w:r>
          </w:p>
        </w:tc>
        <w:tc>
          <w:tcPr>
            <w:tcW w:w="5954" w:type="dxa"/>
            <w:tcBorders>
              <w:top w:val="single" w:sz="4" w:space="0" w:color="auto"/>
              <w:bottom w:val="single" w:sz="4" w:space="0" w:color="auto"/>
            </w:tcBorders>
            <w:vAlign w:val="center"/>
          </w:tcPr>
          <w:p w14:paraId="3FB83DB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и зачистку, в помещениях более 16 м2)</w:t>
            </w:r>
          </w:p>
          <w:p w14:paraId="1A23EAA0"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*Ламинат 10 мм., класс 33</w:t>
            </w:r>
          </w:p>
          <w:p w14:paraId="6EECB37F"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плинтус норма 0,85</w:t>
            </w:r>
          </w:p>
          <w:p w14:paraId="09AEF1E5"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ru-RU" w:eastAsia="ru-RU"/>
              </w:rPr>
              <w:t xml:space="preserve"> </w:t>
            </w:r>
            <w:r w:rsidRPr="00BA147A">
              <w:rPr>
                <w:noProof w:val="0"/>
                <w:sz w:val="16"/>
                <w:szCs w:val="16"/>
                <w:lang w:val="en-US" w:eastAsia="ru-RU"/>
              </w:rPr>
              <w:t>Materiale marunte (cuie)=1,01</w:t>
            </w:r>
          </w:p>
          <w:p w14:paraId="1782A141"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097103E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FAF346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16,270</w:t>
            </w:r>
          </w:p>
          <w:p w14:paraId="0F79D61E"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76E787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486C0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0A152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7132040012700</w:t>
            </w:r>
          </w:p>
        </w:tc>
        <w:tc>
          <w:tcPr>
            <w:tcW w:w="5954" w:type="dxa"/>
            <w:tcBorders>
              <w:top w:val="nil"/>
              <w:bottom w:val="single" w:sz="2" w:space="0" w:color="auto"/>
            </w:tcBorders>
            <w:vAlign w:val="center"/>
          </w:tcPr>
          <w:p w14:paraId="47D6657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Parchetar</w:t>
            </w:r>
          </w:p>
        </w:tc>
        <w:tc>
          <w:tcPr>
            <w:tcW w:w="992" w:type="dxa"/>
            <w:tcBorders>
              <w:top w:val="nil"/>
              <w:bottom w:val="single" w:sz="2" w:space="0" w:color="auto"/>
            </w:tcBorders>
            <w:vAlign w:val="center"/>
          </w:tcPr>
          <w:p w14:paraId="06FE5E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78C2B8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18,71</w:t>
            </w:r>
          </w:p>
        </w:tc>
      </w:tr>
      <w:tr w:rsidR="00BA147A" w:rsidRPr="00BA147A" w14:paraId="0F3368B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4103D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E0DA0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1BC0DE3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5119F4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BCC14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2,44</w:t>
            </w:r>
          </w:p>
        </w:tc>
      </w:tr>
      <w:tr w:rsidR="00BA147A" w:rsidRPr="00BA147A" w14:paraId="73B4164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24555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8E2771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2670112204051</w:t>
            </w:r>
          </w:p>
        </w:tc>
        <w:tc>
          <w:tcPr>
            <w:tcW w:w="5954" w:type="dxa"/>
            <w:tcBorders>
              <w:top w:val="nil"/>
              <w:bottom w:val="single" w:sz="2" w:space="0" w:color="auto"/>
            </w:tcBorders>
            <w:vAlign w:val="center"/>
          </w:tcPr>
          <w:p w14:paraId="2300A1D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din laminat</w:t>
            </w:r>
          </w:p>
        </w:tc>
        <w:tc>
          <w:tcPr>
            <w:tcW w:w="992" w:type="dxa"/>
            <w:tcBorders>
              <w:top w:val="nil"/>
              <w:bottom w:val="single" w:sz="2" w:space="0" w:color="auto"/>
            </w:tcBorders>
            <w:vAlign w:val="center"/>
          </w:tcPr>
          <w:p w14:paraId="6A4CF3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2516B8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17,25</w:t>
            </w:r>
          </w:p>
        </w:tc>
      </w:tr>
      <w:tr w:rsidR="00BA147A" w:rsidRPr="00BA147A" w14:paraId="46C4BF2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C870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A9380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1111000100048</w:t>
            </w:r>
          </w:p>
        </w:tc>
        <w:tc>
          <w:tcPr>
            <w:tcW w:w="5954" w:type="dxa"/>
            <w:tcBorders>
              <w:top w:val="nil"/>
              <w:bottom w:val="single" w:sz="2" w:space="0" w:color="auto"/>
            </w:tcBorders>
            <w:vAlign w:val="center"/>
          </w:tcPr>
          <w:p w14:paraId="17BF65A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Strat sintetic</w:t>
            </w:r>
          </w:p>
        </w:tc>
        <w:tc>
          <w:tcPr>
            <w:tcW w:w="992" w:type="dxa"/>
            <w:tcBorders>
              <w:top w:val="nil"/>
              <w:bottom w:val="single" w:sz="2" w:space="0" w:color="auto"/>
            </w:tcBorders>
            <w:vAlign w:val="center"/>
          </w:tcPr>
          <w:p w14:paraId="24AB5C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5D0C95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17,25</w:t>
            </w:r>
          </w:p>
        </w:tc>
      </w:tr>
      <w:tr w:rsidR="00BA147A" w:rsidRPr="00BA147A" w14:paraId="64B739E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E573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719F75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2030122946766</w:t>
            </w:r>
          </w:p>
        </w:tc>
        <w:tc>
          <w:tcPr>
            <w:tcW w:w="5954" w:type="dxa"/>
            <w:tcBorders>
              <w:top w:val="nil"/>
              <w:bottom w:val="single" w:sz="2" w:space="0" w:color="auto"/>
            </w:tcBorders>
            <w:vAlign w:val="center"/>
          </w:tcPr>
          <w:p w14:paraId="0D649E6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Plinte din lemn fag 30 x 20 x 800 mm</w:t>
            </w:r>
          </w:p>
        </w:tc>
        <w:tc>
          <w:tcPr>
            <w:tcW w:w="992" w:type="dxa"/>
            <w:tcBorders>
              <w:top w:val="nil"/>
              <w:bottom w:val="single" w:sz="2" w:space="0" w:color="auto"/>
            </w:tcBorders>
            <w:vAlign w:val="center"/>
          </w:tcPr>
          <w:p w14:paraId="681DF0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5FAF57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13,97</w:t>
            </w:r>
          </w:p>
        </w:tc>
      </w:tr>
      <w:tr w:rsidR="00BA147A" w:rsidRPr="00BA147A" w14:paraId="1AF6D79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435A9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9B4E8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2C549F2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456A4D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A1E64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0,49</w:t>
            </w:r>
          </w:p>
        </w:tc>
      </w:tr>
      <w:tr w:rsidR="00BA147A" w:rsidRPr="00BA147A" w14:paraId="0D34C346"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0ABA68C5"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2C521307"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1.3.2.2. Стены</w:t>
            </w:r>
          </w:p>
          <w:p w14:paraId="63B0B5A1"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203AEB0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C34097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65</w:t>
            </w:r>
          </w:p>
        </w:tc>
        <w:tc>
          <w:tcPr>
            <w:tcW w:w="1559" w:type="dxa"/>
            <w:tcBorders>
              <w:top w:val="single" w:sz="4" w:space="0" w:color="auto"/>
              <w:bottom w:val="single" w:sz="4" w:space="0" w:color="auto"/>
            </w:tcBorders>
            <w:vAlign w:val="center"/>
          </w:tcPr>
          <w:p w14:paraId="335C7E3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7E63B9BB"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52D9376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22EC5E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076C03B2"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55D67B0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87B2F5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F572E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E9DF9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2D86CE4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27A4487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47CF2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0,43</w:t>
            </w:r>
          </w:p>
        </w:tc>
      </w:tr>
      <w:tr w:rsidR="00BA147A" w:rsidRPr="00BA147A" w14:paraId="06344D8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8D4BF8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4C569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147F68E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76E8FC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31A62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775917A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8E37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DFFFA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50308BB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716BFD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6F104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0,72</w:t>
            </w:r>
          </w:p>
        </w:tc>
      </w:tr>
      <w:tr w:rsidR="00BA147A" w:rsidRPr="00BA147A" w14:paraId="20CA30AC"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FEE49C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66</w:t>
            </w:r>
          </w:p>
        </w:tc>
        <w:tc>
          <w:tcPr>
            <w:tcW w:w="1559" w:type="dxa"/>
            <w:tcBorders>
              <w:top w:val="single" w:sz="4" w:space="0" w:color="auto"/>
              <w:bottom w:val="single" w:sz="4" w:space="0" w:color="auto"/>
            </w:tcBorders>
            <w:vAlign w:val="center"/>
          </w:tcPr>
          <w:p w14:paraId="6391099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RpCD08A</w:t>
            </w:r>
          </w:p>
        </w:tc>
        <w:tc>
          <w:tcPr>
            <w:tcW w:w="5954" w:type="dxa"/>
            <w:tcBorders>
              <w:top w:val="single" w:sz="4" w:space="0" w:color="auto"/>
              <w:bottom w:val="single" w:sz="4" w:space="0" w:color="auto"/>
            </w:tcBorders>
            <w:vAlign w:val="center"/>
          </w:tcPr>
          <w:p w14:paraId="4E28FB4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plaselor sudate STM sau STNB la pereti si diafragme cu greutate pina la 3 kg/mp (Монтаж сварных сеток STM или STNB на стены и диафрагмы весом до 3 кг/м2)</w:t>
            </w:r>
          </w:p>
          <w:p w14:paraId="153DD44D"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006563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kg</w:t>
            </w:r>
          </w:p>
        </w:tc>
        <w:tc>
          <w:tcPr>
            <w:tcW w:w="1276" w:type="dxa"/>
            <w:tcBorders>
              <w:top w:val="single" w:sz="4" w:space="0" w:color="auto"/>
              <w:bottom w:val="single" w:sz="4" w:space="0" w:color="auto"/>
            </w:tcBorders>
            <w:vAlign w:val="center"/>
          </w:tcPr>
          <w:p w14:paraId="0E25E6A1"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5F0D6AE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6EF653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7B9EC3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2A790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7123020011140</w:t>
            </w:r>
          </w:p>
        </w:tc>
        <w:tc>
          <w:tcPr>
            <w:tcW w:w="5954" w:type="dxa"/>
            <w:tcBorders>
              <w:top w:val="nil"/>
              <w:bottom w:val="single" w:sz="2" w:space="0" w:color="auto"/>
            </w:tcBorders>
            <w:vAlign w:val="center"/>
          </w:tcPr>
          <w:p w14:paraId="715245B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Fierar beton</w:t>
            </w:r>
          </w:p>
        </w:tc>
        <w:tc>
          <w:tcPr>
            <w:tcW w:w="992" w:type="dxa"/>
            <w:tcBorders>
              <w:top w:val="nil"/>
              <w:bottom w:val="single" w:sz="2" w:space="0" w:color="auto"/>
            </w:tcBorders>
            <w:vAlign w:val="center"/>
          </w:tcPr>
          <w:p w14:paraId="7C4A63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CD79EA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0,72</w:t>
            </w:r>
          </w:p>
        </w:tc>
      </w:tr>
      <w:tr w:rsidR="00BA147A" w:rsidRPr="00BA147A" w14:paraId="04982DD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9098C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E5074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1F96D3E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84CEE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A7063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24D52B8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22D8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CC5B5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2873122004200</w:t>
            </w:r>
          </w:p>
        </w:tc>
        <w:tc>
          <w:tcPr>
            <w:tcW w:w="5954" w:type="dxa"/>
            <w:tcBorders>
              <w:top w:val="nil"/>
              <w:bottom w:val="single" w:sz="2" w:space="0" w:color="auto"/>
            </w:tcBorders>
            <w:vAlign w:val="center"/>
          </w:tcPr>
          <w:p w14:paraId="67C50B4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Plase sudate STM sau STNB</w:t>
            </w:r>
          </w:p>
        </w:tc>
        <w:tc>
          <w:tcPr>
            <w:tcW w:w="992" w:type="dxa"/>
            <w:tcBorders>
              <w:top w:val="nil"/>
              <w:bottom w:val="single" w:sz="2" w:space="0" w:color="auto"/>
            </w:tcBorders>
            <w:vAlign w:val="center"/>
          </w:tcPr>
          <w:p w14:paraId="0D4F04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B7439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14,55</w:t>
            </w:r>
          </w:p>
        </w:tc>
      </w:tr>
      <w:tr w:rsidR="00BA147A" w:rsidRPr="00BA147A" w14:paraId="4ADFF72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0F32A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BC5030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2710602000030</w:t>
            </w:r>
          </w:p>
        </w:tc>
        <w:tc>
          <w:tcPr>
            <w:tcW w:w="5954" w:type="dxa"/>
            <w:tcBorders>
              <w:top w:val="nil"/>
              <w:bottom w:val="single" w:sz="2" w:space="0" w:color="auto"/>
            </w:tcBorders>
            <w:vAlign w:val="center"/>
          </w:tcPr>
          <w:p w14:paraId="4012ED1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Otel beton profil neted OB 37 STAS 438 D = 6 mm</w:t>
            </w:r>
          </w:p>
        </w:tc>
        <w:tc>
          <w:tcPr>
            <w:tcW w:w="992" w:type="dxa"/>
            <w:tcBorders>
              <w:top w:val="nil"/>
              <w:bottom w:val="single" w:sz="2" w:space="0" w:color="auto"/>
            </w:tcBorders>
            <w:vAlign w:val="center"/>
          </w:tcPr>
          <w:p w14:paraId="311DEC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40911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7BAF625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19DF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49192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2734113803116</w:t>
            </w:r>
          </w:p>
        </w:tc>
        <w:tc>
          <w:tcPr>
            <w:tcW w:w="5954" w:type="dxa"/>
            <w:tcBorders>
              <w:top w:val="nil"/>
              <w:bottom w:val="single" w:sz="2" w:space="0" w:color="auto"/>
            </w:tcBorders>
            <w:vAlign w:val="center"/>
          </w:tcPr>
          <w:p w14:paraId="4FAB94E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Sirma neagra moale d = 1 mm</w:t>
            </w:r>
          </w:p>
        </w:tc>
        <w:tc>
          <w:tcPr>
            <w:tcW w:w="992" w:type="dxa"/>
            <w:tcBorders>
              <w:top w:val="nil"/>
              <w:bottom w:val="single" w:sz="2" w:space="0" w:color="auto"/>
            </w:tcBorders>
            <w:vAlign w:val="center"/>
          </w:tcPr>
          <w:p w14:paraId="047D11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D1362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0,14</w:t>
            </w:r>
          </w:p>
        </w:tc>
      </w:tr>
      <w:tr w:rsidR="00BA147A" w:rsidRPr="00BA147A" w14:paraId="41FA20D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25D78A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26EB7E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2523156719079</w:t>
            </w:r>
          </w:p>
        </w:tc>
        <w:tc>
          <w:tcPr>
            <w:tcW w:w="5954" w:type="dxa"/>
            <w:tcBorders>
              <w:top w:val="nil"/>
              <w:bottom w:val="single" w:sz="2" w:space="0" w:color="auto"/>
            </w:tcBorders>
            <w:vAlign w:val="center"/>
          </w:tcPr>
          <w:p w14:paraId="335F20C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Distantier  pt.poz. arm in beton armat tip cupa</w:t>
            </w:r>
          </w:p>
        </w:tc>
        <w:tc>
          <w:tcPr>
            <w:tcW w:w="992" w:type="dxa"/>
            <w:tcBorders>
              <w:top w:val="nil"/>
              <w:bottom w:val="single" w:sz="2" w:space="0" w:color="auto"/>
            </w:tcBorders>
            <w:vAlign w:val="center"/>
          </w:tcPr>
          <w:p w14:paraId="637936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C346B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3552D7C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3CAAE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18C88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076DA93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15026B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8DEC5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79A15C39"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62CBF8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67</w:t>
            </w:r>
          </w:p>
        </w:tc>
        <w:tc>
          <w:tcPr>
            <w:tcW w:w="1559" w:type="dxa"/>
            <w:tcBorders>
              <w:top w:val="single" w:sz="4" w:space="0" w:color="auto"/>
              <w:bottom w:val="single" w:sz="4" w:space="0" w:color="auto"/>
            </w:tcBorders>
            <w:vAlign w:val="center"/>
          </w:tcPr>
          <w:p w14:paraId="3DBC722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RpCJ12B</w:t>
            </w:r>
          </w:p>
        </w:tc>
        <w:tc>
          <w:tcPr>
            <w:tcW w:w="5954" w:type="dxa"/>
            <w:tcBorders>
              <w:top w:val="single" w:sz="4" w:space="0" w:color="auto"/>
              <w:bottom w:val="single" w:sz="4" w:space="0" w:color="auto"/>
            </w:tcBorders>
            <w:vAlign w:val="center"/>
          </w:tcPr>
          <w:p w14:paraId="017404B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Tencuieli interioare si exterioare sclivisite, executate cu mortar de ciment M 100-T de 2 cm grosime medie, la pereti din beton sau caramida, cu suprafete curbe (Внутренняя и наружная заглаженная штукатурка,  цементным раствором М 100-Т, стен из бетона или кирпича с криволинейной поверхностью, средней толщ. 2 см)</w:t>
            </w:r>
          </w:p>
          <w:p w14:paraId="5AE5529E"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A9F607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F43F40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2CF622C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BF86A4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E5BE3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630BC0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7122050013442</w:t>
            </w:r>
          </w:p>
        </w:tc>
        <w:tc>
          <w:tcPr>
            <w:tcW w:w="5954" w:type="dxa"/>
            <w:tcBorders>
              <w:top w:val="nil"/>
              <w:bottom w:val="single" w:sz="2" w:space="0" w:color="auto"/>
            </w:tcBorders>
            <w:vAlign w:val="center"/>
          </w:tcPr>
          <w:p w14:paraId="76A9C31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Tencuitor</w:t>
            </w:r>
          </w:p>
        </w:tc>
        <w:tc>
          <w:tcPr>
            <w:tcW w:w="992" w:type="dxa"/>
            <w:tcBorders>
              <w:top w:val="nil"/>
              <w:bottom w:val="single" w:sz="2" w:space="0" w:color="auto"/>
            </w:tcBorders>
            <w:vAlign w:val="center"/>
          </w:tcPr>
          <w:p w14:paraId="69AF0B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B5236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23,49</w:t>
            </w:r>
          </w:p>
        </w:tc>
      </w:tr>
      <w:tr w:rsidR="00BA147A" w:rsidRPr="00BA147A" w14:paraId="3BE7AD7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11F9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0A2C5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5F8DC5D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5CEAB98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3DCE2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5,33</w:t>
            </w:r>
          </w:p>
        </w:tc>
      </w:tr>
      <w:tr w:rsidR="00BA147A" w:rsidRPr="00BA147A" w14:paraId="317A426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1F692B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B6719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2D57697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0D7670B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3D019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137,90</w:t>
            </w:r>
          </w:p>
        </w:tc>
      </w:tr>
      <w:tr w:rsidR="00BA147A" w:rsidRPr="00BA147A" w14:paraId="371F4F0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A5187F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4D8CF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6CAEFF0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107AE0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5158F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0,39</w:t>
            </w:r>
          </w:p>
        </w:tc>
      </w:tr>
      <w:tr w:rsidR="00BA147A" w:rsidRPr="00BA147A" w14:paraId="1052F47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26B7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35C5C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7944A25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591587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29F753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0,10</w:t>
            </w:r>
          </w:p>
        </w:tc>
      </w:tr>
      <w:tr w:rsidR="00BA147A" w:rsidRPr="00BA147A" w14:paraId="2EAC5BD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97925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78FBA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29522700038171</w:t>
            </w:r>
          </w:p>
        </w:tc>
        <w:tc>
          <w:tcPr>
            <w:tcW w:w="5954" w:type="dxa"/>
            <w:tcBorders>
              <w:top w:val="nil"/>
              <w:bottom w:val="single" w:sz="2" w:space="0" w:color="auto"/>
            </w:tcBorders>
            <w:vAlign w:val="center"/>
          </w:tcPr>
          <w:p w14:paraId="7FF7172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de mortar 200 l actionat electric</w:t>
            </w:r>
          </w:p>
        </w:tc>
        <w:tc>
          <w:tcPr>
            <w:tcW w:w="992" w:type="dxa"/>
            <w:tcBorders>
              <w:top w:val="nil"/>
              <w:bottom w:val="single" w:sz="2" w:space="0" w:color="auto"/>
            </w:tcBorders>
            <w:vAlign w:val="center"/>
          </w:tcPr>
          <w:p w14:paraId="453F8E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248D1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0,12</w:t>
            </w:r>
          </w:p>
        </w:tc>
      </w:tr>
      <w:tr w:rsidR="00BA147A" w:rsidRPr="00BA147A" w14:paraId="2335DBF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54CB9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0B866D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3F23B99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5894AE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AF279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6B0BEE1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4459B4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68</w:t>
            </w:r>
          </w:p>
        </w:tc>
        <w:tc>
          <w:tcPr>
            <w:tcW w:w="1559" w:type="dxa"/>
            <w:tcBorders>
              <w:top w:val="single" w:sz="4" w:space="0" w:color="auto"/>
              <w:bottom w:val="single" w:sz="4" w:space="0" w:color="auto"/>
            </w:tcBorders>
            <w:vAlign w:val="center"/>
          </w:tcPr>
          <w:p w14:paraId="5D62E43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RpCJ12C К=6</w:t>
            </w:r>
          </w:p>
        </w:tc>
        <w:tc>
          <w:tcPr>
            <w:tcW w:w="5954" w:type="dxa"/>
            <w:tcBorders>
              <w:top w:val="single" w:sz="4" w:space="0" w:color="auto"/>
              <w:bottom w:val="single" w:sz="4" w:space="0" w:color="auto"/>
            </w:tcBorders>
            <w:vAlign w:val="center"/>
          </w:tcPr>
          <w:p w14:paraId="35DAABC9"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Tencuieli interioare si exterioare sclivisite, executate manual, cu mortar de ciment M 100-T de 0,5 cm grosime medie, la pereti din beton armat sau caramida cu suprafete plane  (Внутренняя и наружная заглаженная штукатурка,  цементным раствором М 100-Т, стен из железобетона или кирпича с ровной поверхностью, средней толщ. </w:t>
            </w:r>
            <w:r w:rsidRPr="00BA147A">
              <w:rPr>
                <w:noProof w:val="0"/>
                <w:sz w:val="22"/>
                <w:szCs w:val="22"/>
                <w:lang w:val="ru-RU" w:eastAsia="ru-RU"/>
              </w:rPr>
              <w:t xml:space="preserve">0,5 см) </w:t>
            </w:r>
          </w:p>
          <w:p w14:paraId="20FD1DA1"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3 см.</w:t>
            </w:r>
          </w:p>
          <w:p w14:paraId="29667AA3"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К=6 материмал и механизмы</w:t>
            </w:r>
          </w:p>
          <w:p w14:paraId="5B7B8E30" w14:textId="77777777" w:rsidR="00BA147A" w:rsidRPr="00BA147A" w:rsidRDefault="00BA147A" w:rsidP="00BA147A">
            <w:pPr>
              <w:autoSpaceDE w:val="0"/>
              <w:autoSpaceDN w:val="0"/>
              <w:rPr>
                <w:noProof w:val="0"/>
                <w:sz w:val="16"/>
                <w:szCs w:val="16"/>
                <w:lang w:val="ru-RU" w:eastAsia="ru-RU"/>
              </w:rPr>
            </w:pPr>
            <w:r w:rsidRPr="00BA147A">
              <w:rPr>
                <w:noProof w:val="0"/>
                <w:sz w:val="16"/>
                <w:szCs w:val="16"/>
                <w:lang w:val="ru-RU" w:eastAsia="ru-RU"/>
              </w:rPr>
              <w:t xml:space="preserve"> Коэффициент к материалам=6,00</w:t>
            </w:r>
          </w:p>
          <w:p w14:paraId="2E0AB283" w14:textId="77777777" w:rsidR="00BA147A" w:rsidRPr="00BA147A" w:rsidRDefault="00BA147A" w:rsidP="00BA147A">
            <w:pPr>
              <w:autoSpaceDE w:val="0"/>
              <w:autoSpaceDN w:val="0"/>
              <w:rPr>
                <w:noProof w:val="0"/>
                <w:sz w:val="16"/>
                <w:szCs w:val="16"/>
                <w:lang w:val="ru-RU" w:eastAsia="ru-RU"/>
              </w:rPr>
            </w:pPr>
            <w:r w:rsidRPr="00BA147A">
              <w:rPr>
                <w:noProof w:val="0"/>
                <w:sz w:val="16"/>
                <w:szCs w:val="16"/>
                <w:lang w:val="ru-RU" w:eastAsia="ru-RU"/>
              </w:rPr>
              <w:t>Коэффициент к машинам=6,00</w:t>
            </w:r>
          </w:p>
          <w:p w14:paraId="6B6F14B8" w14:textId="77777777" w:rsidR="00BA147A" w:rsidRPr="00BA147A" w:rsidRDefault="00BA147A" w:rsidP="00BA147A">
            <w:pPr>
              <w:autoSpaceDE w:val="0"/>
              <w:autoSpaceDN w:val="0"/>
              <w:rPr>
                <w:noProof w:val="0"/>
                <w:sz w:val="2"/>
                <w:szCs w:val="2"/>
                <w:lang w:val="ru-RU" w:eastAsia="ru-RU"/>
              </w:rPr>
            </w:pPr>
          </w:p>
        </w:tc>
        <w:tc>
          <w:tcPr>
            <w:tcW w:w="992" w:type="dxa"/>
            <w:tcBorders>
              <w:top w:val="single" w:sz="4" w:space="0" w:color="auto"/>
              <w:bottom w:val="single" w:sz="4" w:space="0" w:color="auto"/>
            </w:tcBorders>
            <w:vAlign w:val="center"/>
          </w:tcPr>
          <w:p w14:paraId="1F7ABB7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276E8B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66C9E966"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BB36C6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3BA6B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1CA84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7122050013442</w:t>
            </w:r>
          </w:p>
        </w:tc>
        <w:tc>
          <w:tcPr>
            <w:tcW w:w="5954" w:type="dxa"/>
            <w:tcBorders>
              <w:top w:val="nil"/>
              <w:bottom w:val="single" w:sz="2" w:space="0" w:color="auto"/>
            </w:tcBorders>
            <w:vAlign w:val="center"/>
          </w:tcPr>
          <w:p w14:paraId="3159D27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Tencuitor</w:t>
            </w:r>
          </w:p>
        </w:tc>
        <w:tc>
          <w:tcPr>
            <w:tcW w:w="992" w:type="dxa"/>
            <w:tcBorders>
              <w:top w:val="nil"/>
              <w:bottom w:val="single" w:sz="2" w:space="0" w:color="auto"/>
            </w:tcBorders>
            <w:vAlign w:val="center"/>
          </w:tcPr>
          <w:p w14:paraId="5DECB1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C6F7A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13,98</w:t>
            </w:r>
          </w:p>
        </w:tc>
      </w:tr>
      <w:tr w:rsidR="00BA147A" w:rsidRPr="00BA147A" w14:paraId="7F4BEC4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51BC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3CB805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6107420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E7CD7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671300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2,59</w:t>
            </w:r>
          </w:p>
        </w:tc>
      </w:tr>
      <w:tr w:rsidR="00BA147A" w:rsidRPr="00BA147A" w14:paraId="5BDC02D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B4766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C2F04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02D79C2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248DD3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00A72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206,64</w:t>
            </w:r>
          </w:p>
        </w:tc>
      </w:tr>
      <w:tr w:rsidR="00BA147A" w:rsidRPr="00BA147A" w14:paraId="55D9115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6604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ECAF2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0AD20D3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375220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4BA30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0,59</w:t>
            </w:r>
          </w:p>
        </w:tc>
      </w:tr>
      <w:tr w:rsidR="00BA147A" w:rsidRPr="00BA147A" w14:paraId="1070B13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7A07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3.</w:t>
            </w:r>
          </w:p>
        </w:tc>
        <w:tc>
          <w:tcPr>
            <w:tcW w:w="1559" w:type="dxa"/>
            <w:tcBorders>
              <w:top w:val="nil"/>
              <w:bottom w:val="single" w:sz="2" w:space="0" w:color="auto"/>
            </w:tcBorders>
            <w:vAlign w:val="center"/>
          </w:tcPr>
          <w:p w14:paraId="7B8440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1B9CD6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6AE871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72505F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28FA239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4BB1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8E719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29522700038171</w:t>
            </w:r>
          </w:p>
        </w:tc>
        <w:tc>
          <w:tcPr>
            <w:tcW w:w="5954" w:type="dxa"/>
            <w:tcBorders>
              <w:top w:val="nil"/>
              <w:bottom w:val="single" w:sz="2" w:space="0" w:color="auto"/>
            </w:tcBorders>
            <w:vAlign w:val="center"/>
          </w:tcPr>
          <w:p w14:paraId="64CB4FC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de mortar 200 l actionat electric</w:t>
            </w:r>
          </w:p>
        </w:tc>
        <w:tc>
          <w:tcPr>
            <w:tcW w:w="992" w:type="dxa"/>
            <w:tcBorders>
              <w:top w:val="nil"/>
              <w:bottom w:val="single" w:sz="2" w:space="0" w:color="auto"/>
            </w:tcBorders>
            <w:vAlign w:val="center"/>
          </w:tcPr>
          <w:p w14:paraId="66C1135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80F95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6ED8209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351EE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53EFF1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371F8D7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5083260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25701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0,13</w:t>
            </w:r>
          </w:p>
        </w:tc>
      </w:tr>
      <w:tr w:rsidR="00BA147A" w:rsidRPr="00BA147A" w14:paraId="33A91B5C"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466EBA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69</w:t>
            </w:r>
          </w:p>
        </w:tc>
        <w:tc>
          <w:tcPr>
            <w:tcW w:w="1559" w:type="dxa"/>
            <w:tcBorders>
              <w:top w:val="single" w:sz="4" w:space="0" w:color="auto"/>
              <w:bottom w:val="single" w:sz="4" w:space="0" w:color="auto"/>
            </w:tcBorders>
            <w:vAlign w:val="center"/>
          </w:tcPr>
          <w:p w14:paraId="2B6AC1A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3993093E"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58D65B80"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2811E6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1E776A2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662EFCE7"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6FAE0E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98B72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5B105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23368E4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7EFC6F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54A1B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0,43</w:t>
            </w:r>
          </w:p>
        </w:tc>
      </w:tr>
      <w:tr w:rsidR="00BA147A" w:rsidRPr="00BA147A" w14:paraId="2D12578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9231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0703F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5D2F973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05C8C3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1EE46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32AC3DC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3B4285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17C63B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3C0AB36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019178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4CE1FF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0,72</w:t>
            </w:r>
          </w:p>
        </w:tc>
      </w:tr>
      <w:tr w:rsidR="00BA147A" w:rsidRPr="00BA147A" w14:paraId="2B169B9A"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4CA45A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70</w:t>
            </w:r>
          </w:p>
        </w:tc>
        <w:tc>
          <w:tcPr>
            <w:tcW w:w="1559" w:type="dxa"/>
            <w:tcBorders>
              <w:top w:val="single" w:sz="4" w:space="0" w:color="auto"/>
              <w:bottom w:val="single" w:sz="4" w:space="0" w:color="auto"/>
            </w:tcBorders>
            <w:vAlign w:val="center"/>
          </w:tcPr>
          <w:p w14:paraId="2EDEA2A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CF50B</w:t>
            </w:r>
          </w:p>
        </w:tc>
        <w:tc>
          <w:tcPr>
            <w:tcW w:w="5954" w:type="dxa"/>
            <w:tcBorders>
              <w:top w:val="single" w:sz="4" w:space="0" w:color="auto"/>
              <w:bottom w:val="single" w:sz="4" w:space="0" w:color="auto"/>
            </w:tcBorders>
            <w:vAlign w:val="center"/>
          </w:tcPr>
          <w:p w14:paraId="2E13E1F3"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Tencuieli interioare de 5 mm grosime, executate manual, cu amestec uscat pe baza de ipsos, la pereti si pereti despartitori, preparare manuala a mortarului. </w:t>
            </w:r>
            <w:r w:rsidRPr="00BA147A">
              <w:rPr>
                <w:noProof w:val="0"/>
                <w:sz w:val="22"/>
                <w:szCs w:val="22"/>
                <w:lang w:val="ru-RU" w:eastAsia="ru-RU"/>
              </w:rPr>
              <w:t>(Внутренняя штукатурка стен  и перегородок толщиной 5 мм,  вручную сухой гипсовой смесью, с ручным приготовлением раствора)</w:t>
            </w:r>
          </w:p>
          <w:p w14:paraId="4BD000F7"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05C1EDD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BCDBFA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1F3E10C8"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996089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5C3F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704D7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7122050013442</w:t>
            </w:r>
          </w:p>
        </w:tc>
        <w:tc>
          <w:tcPr>
            <w:tcW w:w="5954" w:type="dxa"/>
            <w:tcBorders>
              <w:top w:val="nil"/>
              <w:bottom w:val="single" w:sz="2" w:space="0" w:color="auto"/>
            </w:tcBorders>
            <w:vAlign w:val="center"/>
          </w:tcPr>
          <w:p w14:paraId="0FD1CD6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Tencuitor</w:t>
            </w:r>
          </w:p>
        </w:tc>
        <w:tc>
          <w:tcPr>
            <w:tcW w:w="992" w:type="dxa"/>
            <w:tcBorders>
              <w:top w:val="nil"/>
              <w:bottom w:val="single" w:sz="2" w:space="0" w:color="auto"/>
            </w:tcBorders>
            <w:vAlign w:val="center"/>
          </w:tcPr>
          <w:p w14:paraId="7EC2AB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D379D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17,58</w:t>
            </w:r>
          </w:p>
        </w:tc>
      </w:tr>
      <w:tr w:rsidR="00BA147A" w:rsidRPr="00BA147A" w14:paraId="4B7EEB4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BD44D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AB35CA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2653102100831</w:t>
            </w:r>
          </w:p>
        </w:tc>
        <w:tc>
          <w:tcPr>
            <w:tcW w:w="5954" w:type="dxa"/>
            <w:tcBorders>
              <w:top w:val="nil"/>
              <w:bottom w:val="single" w:sz="2" w:space="0" w:color="auto"/>
            </w:tcBorders>
            <w:vAlign w:val="center"/>
          </w:tcPr>
          <w:p w14:paraId="6DF7396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Amestec uscat</w:t>
            </w:r>
          </w:p>
        </w:tc>
        <w:tc>
          <w:tcPr>
            <w:tcW w:w="992" w:type="dxa"/>
            <w:tcBorders>
              <w:top w:val="nil"/>
              <w:bottom w:val="single" w:sz="2" w:space="0" w:color="auto"/>
            </w:tcBorders>
            <w:vAlign w:val="center"/>
          </w:tcPr>
          <w:p w14:paraId="40630F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36883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102,89</w:t>
            </w:r>
          </w:p>
        </w:tc>
      </w:tr>
      <w:tr w:rsidR="00BA147A" w:rsidRPr="00BA147A" w14:paraId="22C0776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1537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C02A78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1CE1895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135E70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291EEEE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536FBBE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CB16F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E124D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2F2DF4D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1117E8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D4FA4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1,14</w:t>
            </w:r>
          </w:p>
        </w:tc>
      </w:tr>
      <w:tr w:rsidR="00BA147A" w:rsidRPr="00BA147A" w14:paraId="6BEB89A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08968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3269F6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2952240004021</w:t>
            </w:r>
          </w:p>
        </w:tc>
        <w:tc>
          <w:tcPr>
            <w:tcW w:w="5954" w:type="dxa"/>
            <w:tcBorders>
              <w:top w:val="nil"/>
              <w:bottom w:val="single" w:sz="2" w:space="0" w:color="auto"/>
            </w:tcBorders>
            <w:vAlign w:val="center"/>
          </w:tcPr>
          <w:p w14:paraId="2610E1B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Mixer electric</w:t>
            </w:r>
          </w:p>
        </w:tc>
        <w:tc>
          <w:tcPr>
            <w:tcW w:w="992" w:type="dxa"/>
            <w:tcBorders>
              <w:top w:val="nil"/>
              <w:bottom w:val="single" w:sz="2" w:space="0" w:color="auto"/>
            </w:tcBorders>
            <w:vAlign w:val="center"/>
          </w:tcPr>
          <w:p w14:paraId="70B0B13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458A76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0,23</w:t>
            </w:r>
          </w:p>
        </w:tc>
      </w:tr>
      <w:tr w:rsidR="00BA147A" w:rsidRPr="00BA147A" w14:paraId="3B924FF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60CAA8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71</w:t>
            </w:r>
          </w:p>
        </w:tc>
        <w:tc>
          <w:tcPr>
            <w:tcW w:w="1559" w:type="dxa"/>
            <w:tcBorders>
              <w:top w:val="single" w:sz="4" w:space="0" w:color="auto"/>
              <w:bottom w:val="single" w:sz="4" w:space="0" w:color="auto"/>
            </w:tcBorders>
            <w:vAlign w:val="center"/>
          </w:tcPr>
          <w:p w14:paraId="6EF6D56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CF17C</w:t>
            </w:r>
          </w:p>
        </w:tc>
        <w:tc>
          <w:tcPr>
            <w:tcW w:w="5954" w:type="dxa"/>
            <w:tcBorders>
              <w:top w:val="single" w:sz="4" w:space="0" w:color="auto"/>
              <w:bottom w:val="single" w:sz="4" w:space="0" w:color="auto"/>
            </w:tcBorders>
            <w:vAlign w:val="center"/>
          </w:tcPr>
          <w:p w14:paraId="0E64F05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14:paraId="5165D8A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B3579B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D8AAB9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2BE64282"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574E30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7128F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E1024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7122050013400</w:t>
            </w:r>
          </w:p>
        </w:tc>
        <w:tc>
          <w:tcPr>
            <w:tcW w:w="5954" w:type="dxa"/>
            <w:tcBorders>
              <w:top w:val="nil"/>
              <w:bottom w:val="single" w:sz="2" w:space="0" w:color="auto"/>
            </w:tcBorders>
            <w:vAlign w:val="center"/>
          </w:tcPr>
          <w:p w14:paraId="6C64D17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w:t>
            </w:r>
          </w:p>
        </w:tc>
        <w:tc>
          <w:tcPr>
            <w:tcW w:w="992" w:type="dxa"/>
            <w:tcBorders>
              <w:top w:val="nil"/>
              <w:bottom w:val="single" w:sz="2" w:space="0" w:color="auto"/>
            </w:tcBorders>
            <w:vAlign w:val="center"/>
          </w:tcPr>
          <w:p w14:paraId="72C3AA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77F30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2,88</w:t>
            </w:r>
          </w:p>
        </w:tc>
      </w:tr>
      <w:tr w:rsidR="00BA147A" w:rsidRPr="00BA147A" w14:paraId="129954D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036BB1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EB548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2614122601913</w:t>
            </w:r>
          </w:p>
        </w:tc>
        <w:tc>
          <w:tcPr>
            <w:tcW w:w="5954" w:type="dxa"/>
            <w:tcBorders>
              <w:top w:val="nil"/>
              <w:bottom w:val="single" w:sz="2" w:space="0" w:color="auto"/>
            </w:tcBorders>
            <w:vAlign w:val="center"/>
          </w:tcPr>
          <w:p w14:paraId="4BAAAE0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Impaslitura din fibra de sticla tip 160gr/m2</w:t>
            </w:r>
          </w:p>
        </w:tc>
        <w:tc>
          <w:tcPr>
            <w:tcW w:w="992" w:type="dxa"/>
            <w:tcBorders>
              <w:top w:val="nil"/>
              <w:bottom w:val="single" w:sz="2" w:space="0" w:color="auto"/>
            </w:tcBorders>
            <w:vAlign w:val="center"/>
          </w:tcPr>
          <w:p w14:paraId="6DE38C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4D856C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15,85</w:t>
            </w:r>
          </w:p>
        </w:tc>
      </w:tr>
      <w:tr w:rsidR="00BA147A" w:rsidRPr="00BA147A" w14:paraId="597918B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5887C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25DEF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2462106110132</w:t>
            </w:r>
          </w:p>
        </w:tc>
        <w:tc>
          <w:tcPr>
            <w:tcW w:w="5954" w:type="dxa"/>
            <w:tcBorders>
              <w:top w:val="nil"/>
              <w:bottom w:val="single" w:sz="2" w:space="0" w:color="auto"/>
            </w:tcBorders>
            <w:vAlign w:val="center"/>
          </w:tcPr>
          <w:p w14:paraId="08A7C48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Aracet CPMB</w:t>
            </w:r>
          </w:p>
        </w:tc>
        <w:tc>
          <w:tcPr>
            <w:tcW w:w="992" w:type="dxa"/>
            <w:tcBorders>
              <w:top w:val="nil"/>
              <w:bottom w:val="single" w:sz="2" w:space="0" w:color="auto"/>
            </w:tcBorders>
            <w:vAlign w:val="center"/>
          </w:tcPr>
          <w:p w14:paraId="272C03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E7C16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2FBA0C5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B66F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2E77D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55D199D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650745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314CA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0,00</w:t>
            </w:r>
          </w:p>
        </w:tc>
      </w:tr>
      <w:tr w:rsidR="00BA147A" w:rsidRPr="00BA147A" w14:paraId="4F7B192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F7927F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72</w:t>
            </w:r>
          </w:p>
        </w:tc>
        <w:tc>
          <w:tcPr>
            <w:tcW w:w="1559" w:type="dxa"/>
            <w:tcBorders>
              <w:top w:val="single" w:sz="4" w:space="0" w:color="auto"/>
              <w:bottom w:val="single" w:sz="4" w:space="0" w:color="auto"/>
            </w:tcBorders>
            <w:vAlign w:val="center"/>
          </w:tcPr>
          <w:p w14:paraId="35FE58C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СF59B</w:t>
            </w:r>
          </w:p>
        </w:tc>
        <w:tc>
          <w:tcPr>
            <w:tcW w:w="5954" w:type="dxa"/>
            <w:tcBorders>
              <w:top w:val="single" w:sz="4" w:space="0" w:color="auto"/>
              <w:bottom w:val="single" w:sz="4" w:space="0" w:color="auto"/>
            </w:tcBorders>
            <w:vAlign w:val="center"/>
          </w:tcPr>
          <w:p w14:paraId="79A10A1B"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p>
          <w:p w14:paraId="320DAE03"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(apa, hirtie de slefuit etc.)=1,01</w:t>
            </w:r>
          </w:p>
          <w:p w14:paraId="51D97AD6"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1F4A441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F23638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33,740</w:t>
            </w:r>
          </w:p>
          <w:p w14:paraId="0BAEE45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BC85BF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80B9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55720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9310060019930</w:t>
            </w:r>
          </w:p>
        </w:tc>
        <w:tc>
          <w:tcPr>
            <w:tcW w:w="5954" w:type="dxa"/>
            <w:tcBorders>
              <w:top w:val="nil"/>
              <w:bottom w:val="single" w:sz="2" w:space="0" w:color="auto"/>
            </w:tcBorders>
            <w:vAlign w:val="center"/>
          </w:tcPr>
          <w:p w14:paraId="1A92693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w:t>
            </w:r>
          </w:p>
        </w:tc>
        <w:tc>
          <w:tcPr>
            <w:tcW w:w="992" w:type="dxa"/>
            <w:tcBorders>
              <w:top w:val="nil"/>
              <w:bottom w:val="single" w:sz="2" w:space="0" w:color="auto"/>
            </w:tcBorders>
            <w:vAlign w:val="center"/>
          </w:tcPr>
          <w:p w14:paraId="7DDBF9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B104F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61,91</w:t>
            </w:r>
          </w:p>
        </w:tc>
      </w:tr>
      <w:tr w:rsidR="00BA147A" w:rsidRPr="00BA147A" w14:paraId="03FF0B5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07BFB4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F648F2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2662102701000</w:t>
            </w:r>
          </w:p>
        </w:tc>
        <w:tc>
          <w:tcPr>
            <w:tcW w:w="5954" w:type="dxa"/>
            <w:tcBorders>
              <w:top w:val="nil"/>
              <w:bottom w:val="single" w:sz="2" w:space="0" w:color="auto"/>
            </w:tcBorders>
            <w:vAlign w:val="center"/>
          </w:tcPr>
          <w:p w14:paraId="4FD42D9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ghips-carton</w:t>
            </w:r>
          </w:p>
        </w:tc>
        <w:tc>
          <w:tcPr>
            <w:tcW w:w="992" w:type="dxa"/>
            <w:tcBorders>
              <w:top w:val="nil"/>
              <w:bottom w:val="single" w:sz="2" w:space="0" w:color="auto"/>
            </w:tcBorders>
            <w:vAlign w:val="center"/>
          </w:tcPr>
          <w:p w14:paraId="19E51D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05AE1F9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35,78</w:t>
            </w:r>
          </w:p>
        </w:tc>
      </w:tr>
      <w:tr w:rsidR="00BA147A" w:rsidRPr="00BA147A" w14:paraId="074AAE9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A6221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1A66E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2710703520284</w:t>
            </w:r>
          </w:p>
        </w:tc>
        <w:tc>
          <w:tcPr>
            <w:tcW w:w="5954" w:type="dxa"/>
            <w:tcBorders>
              <w:top w:val="nil"/>
              <w:bottom w:val="single" w:sz="2" w:space="0" w:color="auto"/>
            </w:tcBorders>
            <w:vAlign w:val="center"/>
          </w:tcPr>
          <w:p w14:paraId="78E4922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ghidaj</w:t>
            </w:r>
          </w:p>
        </w:tc>
        <w:tc>
          <w:tcPr>
            <w:tcW w:w="992" w:type="dxa"/>
            <w:tcBorders>
              <w:top w:val="nil"/>
              <w:bottom w:val="single" w:sz="2" w:space="0" w:color="auto"/>
            </w:tcBorders>
            <w:vAlign w:val="center"/>
          </w:tcPr>
          <w:p w14:paraId="73C75D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42530DF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31,32</w:t>
            </w:r>
          </w:p>
        </w:tc>
      </w:tr>
      <w:tr w:rsidR="00BA147A" w:rsidRPr="00BA147A" w14:paraId="5B717E4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18C1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6BB4F2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2710703520285</w:t>
            </w:r>
          </w:p>
        </w:tc>
        <w:tc>
          <w:tcPr>
            <w:tcW w:w="5954" w:type="dxa"/>
            <w:tcBorders>
              <w:top w:val="nil"/>
              <w:bottom w:val="single" w:sz="2" w:space="0" w:color="auto"/>
            </w:tcBorders>
            <w:vAlign w:val="center"/>
          </w:tcPr>
          <w:p w14:paraId="17B548B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suport</w:t>
            </w:r>
          </w:p>
        </w:tc>
        <w:tc>
          <w:tcPr>
            <w:tcW w:w="992" w:type="dxa"/>
            <w:tcBorders>
              <w:top w:val="nil"/>
              <w:bottom w:val="single" w:sz="2" w:space="0" w:color="auto"/>
            </w:tcBorders>
            <w:vAlign w:val="center"/>
          </w:tcPr>
          <w:p w14:paraId="20B25B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756C6B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74,97</w:t>
            </w:r>
          </w:p>
        </w:tc>
      </w:tr>
      <w:tr w:rsidR="00BA147A" w:rsidRPr="00BA147A" w14:paraId="61D4067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C074B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2EE968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2523156720072</w:t>
            </w:r>
          </w:p>
        </w:tc>
        <w:tc>
          <w:tcPr>
            <w:tcW w:w="5954" w:type="dxa"/>
            <w:tcBorders>
              <w:top w:val="nil"/>
              <w:bottom w:val="single" w:sz="2" w:space="0" w:color="auto"/>
            </w:tcBorders>
            <w:vAlign w:val="center"/>
          </w:tcPr>
          <w:p w14:paraId="4B4913F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de etansare sub profiluri "Dihtungsband"</w:t>
            </w:r>
          </w:p>
        </w:tc>
        <w:tc>
          <w:tcPr>
            <w:tcW w:w="992" w:type="dxa"/>
            <w:tcBorders>
              <w:top w:val="nil"/>
              <w:bottom w:val="single" w:sz="2" w:space="0" w:color="auto"/>
            </w:tcBorders>
            <w:vAlign w:val="center"/>
          </w:tcPr>
          <w:p w14:paraId="4D9087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3CBAB5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80,08</w:t>
            </w:r>
          </w:p>
        </w:tc>
      </w:tr>
      <w:tr w:rsidR="00BA147A" w:rsidRPr="00BA147A" w14:paraId="221ABF4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08E3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55FBC2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2513206621602</w:t>
            </w:r>
          </w:p>
        </w:tc>
        <w:tc>
          <w:tcPr>
            <w:tcW w:w="5954" w:type="dxa"/>
            <w:tcBorders>
              <w:top w:val="nil"/>
              <w:bottom w:val="single" w:sz="2" w:space="0" w:color="auto"/>
            </w:tcBorders>
            <w:vAlign w:val="center"/>
          </w:tcPr>
          <w:p w14:paraId="366F814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pentru imbinarea rosturilor "Serpeanca"</w:t>
            </w:r>
          </w:p>
        </w:tc>
        <w:tc>
          <w:tcPr>
            <w:tcW w:w="992" w:type="dxa"/>
            <w:tcBorders>
              <w:top w:val="nil"/>
              <w:bottom w:val="single" w:sz="2" w:space="0" w:color="auto"/>
            </w:tcBorders>
            <w:vAlign w:val="center"/>
          </w:tcPr>
          <w:p w14:paraId="6EBEAD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240655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25,81</w:t>
            </w:r>
          </w:p>
        </w:tc>
      </w:tr>
      <w:tr w:rsidR="00BA147A" w:rsidRPr="00BA147A" w14:paraId="577C76B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7282B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5B0F51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2430226102822</w:t>
            </w:r>
          </w:p>
        </w:tc>
        <w:tc>
          <w:tcPr>
            <w:tcW w:w="5954" w:type="dxa"/>
            <w:tcBorders>
              <w:top w:val="nil"/>
              <w:bottom w:val="single" w:sz="2" w:space="0" w:color="auto"/>
            </w:tcBorders>
            <w:vAlign w:val="center"/>
          </w:tcPr>
          <w:p w14:paraId="75BB1CD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"Fughenfuller lait"</w:t>
            </w:r>
          </w:p>
        </w:tc>
        <w:tc>
          <w:tcPr>
            <w:tcW w:w="992" w:type="dxa"/>
            <w:tcBorders>
              <w:top w:val="nil"/>
              <w:bottom w:val="single" w:sz="2" w:space="0" w:color="auto"/>
            </w:tcBorders>
            <w:vAlign w:val="center"/>
          </w:tcPr>
          <w:p w14:paraId="264E93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F868A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9,23</w:t>
            </w:r>
          </w:p>
        </w:tc>
      </w:tr>
      <w:tr w:rsidR="00BA147A" w:rsidRPr="00BA147A" w14:paraId="466C220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E239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w:t>
            </w:r>
          </w:p>
        </w:tc>
        <w:tc>
          <w:tcPr>
            <w:tcW w:w="1559" w:type="dxa"/>
            <w:tcBorders>
              <w:top w:val="nil"/>
              <w:bottom w:val="single" w:sz="2" w:space="0" w:color="auto"/>
            </w:tcBorders>
            <w:vAlign w:val="center"/>
          </w:tcPr>
          <w:p w14:paraId="6DC484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2430226101017</w:t>
            </w:r>
          </w:p>
        </w:tc>
        <w:tc>
          <w:tcPr>
            <w:tcW w:w="5954" w:type="dxa"/>
            <w:tcBorders>
              <w:top w:val="nil"/>
              <w:bottom w:val="single" w:sz="2" w:space="0" w:color="auto"/>
            </w:tcBorders>
            <w:vAlign w:val="center"/>
          </w:tcPr>
          <w:p w14:paraId="272645E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Grund "Tifengrund"</w:t>
            </w:r>
          </w:p>
        </w:tc>
        <w:tc>
          <w:tcPr>
            <w:tcW w:w="992" w:type="dxa"/>
            <w:tcBorders>
              <w:top w:val="nil"/>
              <w:bottom w:val="single" w:sz="2" w:space="0" w:color="auto"/>
            </w:tcBorders>
            <w:vAlign w:val="center"/>
          </w:tcPr>
          <w:p w14:paraId="025525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7983D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2,98</w:t>
            </w:r>
          </w:p>
        </w:tc>
      </w:tr>
      <w:tr w:rsidR="00BA147A" w:rsidRPr="00BA147A" w14:paraId="7B8C94D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6237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w:t>
            </w:r>
          </w:p>
        </w:tc>
        <w:tc>
          <w:tcPr>
            <w:tcW w:w="1559" w:type="dxa"/>
            <w:tcBorders>
              <w:top w:val="nil"/>
              <w:bottom w:val="single" w:sz="2" w:space="0" w:color="auto"/>
            </w:tcBorders>
            <w:vAlign w:val="center"/>
          </w:tcPr>
          <w:p w14:paraId="7BF3D0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20511429507111</w:t>
            </w:r>
          </w:p>
        </w:tc>
        <w:tc>
          <w:tcPr>
            <w:tcW w:w="5954" w:type="dxa"/>
            <w:tcBorders>
              <w:top w:val="nil"/>
              <w:bottom w:val="single" w:sz="2" w:space="0" w:color="auto"/>
            </w:tcBorders>
            <w:vAlign w:val="center"/>
          </w:tcPr>
          <w:p w14:paraId="539DD0F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Dibluri cu suruburi 8x80mm pentru fixarea profilurilor metalice</w:t>
            </w:r>
          </w:p>
        </w:tc>
        <w:tc>
          <w:tcPr>
            <w:tcW w:w="992" w:type="dxa"/>
            <w:tcBorders>
              <w:top w:val="nil"/>
              <w:bottom w:val="single" w:sz="2" w:space="0" w:color="auto"/>
            </w:tcBorders>
            <w:vAlign w:val="center"/>
          </w:tcPr>
          <w:p w14:paraId="686575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750384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56,23</w:t>
            </w:r>
          </w:p>
        </w:tc>
      </w:tr>
      <w:tr w:rsidR="00BA147A" w:rsidRPr="00BA147A" w14:paraId="4FE291C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B372F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w:t>
            </w:r>
          </w:p>
        </w:tc>
        <w:tc>
          <w:tcPr>
            <w:tcW w:w="1559" w:type="dxa"/>
            <w:tcBorders>
              <w:top w:val="nil"/>
              <w:bottom w:val="single" w:sz="2" w:space="0" w:color="auto"/>
            </w:tcBorders>
            <w:vAlign w:val="center"/>
          </w:tcPr>
          <w:p w14:paraId="6F257C3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2874115833871</w:t>
            </w:r>
          </w:p>
        </w:tc>
        <w:tc>
          <w:tcPr>
            <w:tcW w:w="5954" w:type="dxa"/>
            <w:tcBorders>
              <w:top w:val="nil"/>
              <w:bottom w:val="single" w:sz="2" w:space="0" w:color="auto"/>
            </w:tcBorders>
            <w:vAlign w:val="center"/>
          </w:tcPr>
          <w:p w14:paraId="0C1A3CF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cu autofiletare 3,5x25 mm</w:t>
            </w:r>
          </w:p>
        </w:tc>
        <w:tc>
          <w:tcPr>
            <w:tcW w:w="992" w:type="dxa"/>
            <w:tcBorders>
              <w:top w:val="nil"/>
              <w:bottom w:val="single" w:sz="2" w:space="0" w:color="auto"/>
            </w:tcBorders>
            <w:vAlign w:val="center"/>
          </w:tcPr>
          <w:p w14:paraId="65A1AF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6D90D5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551,71</w:t>
            </w:r>
          </w:p>
        </w:tc>
      </w:tr>
      <w:tr w:rsidR="00BA147A" w:rsidRPr="00BA147A" w14:paraId="7E93691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1FEAB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20CCA6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FBE11B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59B943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36D2E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0,16</w:t>
            </w:r>
          </w:p>
        </w:tc>
      </w:tr>
      <w:tr w:rsidR="00BA147A" w:rsidRPr="00BA147A" w14:paraId="55FF00B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832B6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CA33E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2952270007609</w:t>
            </w:r>
          </w:p>
        </w:tc>
        <w:tc>
          <w:tcPr>
            <w:tcW w:w="5954" w:type="dxa"/>
            <w:tcBorders>
              <w:top w:val="nil"/>
              <w:bottom w:val="single" w:sz="2" w:space="0" w:color="auto"/>
            </w:tcBorders>
            <w:vAlign w:val="center"/>
          </w:tcPr>
          <w:p w14:paraId="2D9C34A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Masina de gaurit electrica</w:t>
            </w:r>
          </w:p>
        </w:tc>
        <w:tc>
          <w:tcPr>
            <w:tcW w:w="992" w:type="dxa"/>
            <w:tcBorders>
              <w:top w:val="nil"/>
              <w:bottom w:val="single" w:sz="2" w:space="0" w:color="auto"/>
            </w:tcBorders>
            <w:vAlign w:val="center"/>
          </w:tcPr>
          <w:p w14:paraId="5C9CAD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1B348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1,60</w:t>
            </w:r>
          </w:p>
        </w:tc>
      </w:tr>
      <w:tr w:rsidR="00BA147A" w:rsidRPr="00BA147A" w14:paraId="7D2204C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2CBD37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73</w:t>
            </w:r>
          </w:p>
        </w:tc>
        <w:tc>
          <w:tcPr>
            <w:tcW w:w="1559" w:type="dxa"/>
            <w:tcBorders>
              <w:top w:val="single" w:sz="4" w:space="0" w:color="auto"/>
              <w:bottom w:val="single" w:sz="4" w:space="0" w:color="auto"/>
            </w:tcBorders>
            <w:vAlign w:val="center"/>
          </w:tcPr>
          <w:p w14:paraId="507D2CD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6D2D0F8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74BAE5A5"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108DF2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0C65D0E2"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44,650</w:t>
            </w:r>
          </w:p>
          <w:p w14:paraId="390B2F4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D6B377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1DE01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E29D8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4667390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01048E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6EAEB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1,34</w:t>
            </w:r>
          </w:p>
        </w:tc>
      </w:tr>
      <w:tr w:rsidR="00BA147A" w:rsidRPr="00BA147A" w14:paraId="7D07713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53C13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CB201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33E0AAE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4D0861E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5A02DB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6,70</w:t>
            </w:r>
          </w:p>
        </w:tc>
      </w:tr>
      <w:tr w:rsidR="00BA147A" w:rsidRPr="00BA147A" w14:paraId="71BD530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18E54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C41C61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3258D00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1431393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F6DC8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2,23</w:t>
            </w:r>
          </w:p>
        </w:tc>
      </w:tr>
      <w:tr w:rsidR="00BA147A" w:rsidRPr="00BA147A" w14:paraId="001C7A3A"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727761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74</w:t>
            </w:r>
          </w:p>
        </w:tc>
        <w:tc>
          <w:tcPr>
            <w:tcW w:w="1559" w:type="dxa"/>
            <w:tcBorders>
              <w:top w:val="single" w:sz="4" w:space="0" w:color="auto"/>
              <w:bottom w:val="single" w:sz="4" w:space="0" w:color="auto"/>
            </w:tcBorders>
            <w:vAlign w:val="center"/>
          </w:tcPr>
          <w:p w14:paraId="0FE8E59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CF57A</w:t>
            </w:r>
          </w:p>
        </w:tc>
        <w:tc>
          <w:tcPr>
            <w:tcW w:w="5954" w:type="dxa"/>
            <w:tcBorders>
              <w:top w:val="single" w:sz="4" w:space="0" w:color="auto"/>
              <w:bottom w:val="single" w:sz="4" w:space="0" w:color="auto"/>
            </w:tcBorders>
            <w:vAlign w:val="center"/>
          </w:tcPr>
          <w:p w14:paraId="74BD4213"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14:paraId="1B9CB9C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68FF04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B014CE6"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44,650</w:t>
            </w:r>
          </w:p>
          <w:p w14:paraId="3BEFF87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CACF13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89B9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1B124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7122050013401</w:t>
            </w:r>
          </w:p>
        </w:tc>
        <w:tc>
          <w:tcPr>
            <w:tcW w:w="5954" w:type="dxa"/>
            <w:tcBorders>
              <w:top w:val="nil"/>
              <w:bottom w:val="single" w:sz="2" w:space="0" w:color="auto"/>
            </w:tcBorders>
            <w:vAlign w:val="center"/>
          </w:tcPr>
          <w:p w14:paraId="43D5522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 cat.4</w:t>
            </w:r>
          </w:p>
        </w:tc>
        <w:tc>
          <w:tcPr>
            <w:tcW w:w="992" w:type="dxa"/>
            <w:tcBorders>
              <w:top w:val="nil"/>
              <w:bottom w:val="single" w:sz="2" w:space="0" w:color="auto"/>
            </w:tcBorders>
            <w:vAlign w:val="center"/>
          </w:tcPr>
          <w:p w14:paraId="69BD7C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56AC8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20,09</w:t>
            </w:r>
          </w:p>
        </w:tc>
      </w:tr>
      <w:tr w:rsidR="00BA147A" w:rsidRPr="00BA147A" w14:paraId="3587517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AFA9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B149B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509A1AD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430406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C6C65B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4,47</w:t>
            </w:r>
          </w:p>
        </w:tc>
      </w:tr>
      <w:tr w:rsidR="00BA147A" w:rsidRPr="00BA147A" w14:paraId="4710E00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34CDAE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675E0B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2653102100833</w:t>
            </w:r>
          </w:p>
        </w:tc>
        <w:tc>
          <w:tcPr>
            <w:tcW w:w="5954" w:type="dxa"/>
            <w:tcBorders>
              <w:top w:val="nil"/>
              <w:bottom w:val="single" w:sz="2" w:space="0" w:color="auto"/>
            </w:tcBorders>
            <w:vAlign w:val="center"/>
          </w:tcPr>
          <w:p w14:paraId="033B042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"Eurofin"</w:t>
            </w:r>
          </w:p>
        </w:tc>
        <w:tc>
          <w:tcPr>
            <w:tcW w:w="992" w:type="dxa"/>
            <w:tcBorders>
              <w:top w:val="nil"/>
              <w:bottom w:val="single" w:sz="2" w:space="0" w:color="auto"/>
            </w:tcBorders>
            <w:vAlign w:val="center"/>
          </w:tcPr>
          <w:p w14:paraId="0A1A47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D378C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47,10</w:t>
            </w:r>
          </w:p>
        </w:tc>
      </w:tr>
      <w:tr w:rsidR="00BA147A" w:rsidRPr="00BA147A" w14:paraId="0F59496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707B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F4FE9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07AA890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3457BE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25281F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1CCE969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F60C7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ECED1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0F41306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52EA8B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AF2B9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2332252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C74ADC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75</w:t>
            </w:r>
          </w:p>
        </w:tc>
        <w:tc>
          <w:tcPr>
            <w:tcW w:w="1559" w:type="dxa"/>
            <w:tcBorders>
              <w:top w:val="single" w:sz="4" w:space="0" w:color="auto"/>
              <w:bottom w:val="single" w:sz="4" w:space="0" w:color="auto"/>
            </w:tcBorders>
            <w:vAlign w:val="center"/>
          </w:tcPr>
          <w:p w14:paraId="633C3DC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1919FC5E"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14F3612B"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7E358E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7D59AA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44,650</w:t>
            </w:r>
          </w:p>
          <w:p w14:paraId="689B26F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728A83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5C7F9B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3C3FC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40C099B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37D4DB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BE4E4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1,34</w:t>
            </w:r>
          </w:p>
        </w:tc>
      </w:tr>
      <w:tr w:rsidR="00BA147A" w:rsidRPr="00BA147A" w14:paraId="67B79B3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C91E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7B008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3744CD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659753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9630B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6,70</w:t>
            </w:r>
          </w:p>
        </w:tc>
      </w:tr>
      <w:tr w:rsidR="00BA147A" w:rsidRPr="00BA147A" w14:paraId="4834C4F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9CA82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8F368A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6D01B5B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75A5F7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B24A7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2,23</w:t>
            </w:r>
          </w:p>
        </w:tc>
      </w:tr>
      <w:tr w:rsidR="00BA147A" w:rsidRPr="00BA147A" w14:paraId="42DB7EF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B761F0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76</w:t>
            </w:r>
          </w:p>
        </w:tc>
        <w:tc>
          <w:tcPr>
            <w:tcW w:w="1559" w:type="dxa"/>
            <w:tcBorders>
              <w:top w:val="single" w:sz="4" w:space="0" w:color="auto"/>
              <w:bottom w:val="single" w:sz="4" w:space="0" w:color="auto"/>
            </w:tcBorders>
            <w:vAlign w:val="center"/>
          </w:tcPr>
          <w:p w14:paraId="6D908EA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CN06A</w:t>
            </w:r>
          </w:p>
        </w:tc>
        <w:tc>
          <w:tcPr>
            <w:tcW w:w="5954" w:type="dxa"/>
            <w:tcBorders>
              <w:top w:val="single" w:sz="4" w:space="0" w:color="auto"/>
              <w:bottom w:val="single" w:sz="4" w:space="0" w:color="auto"/>
            </w:tcBorders>
            <w:vAlign w:val="center"/>
          </w:tcPr>
          <w:p w14:paraId="5DBD915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4C7D3CA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*Цвет согласовать с зказчиком</w:t>
            </w:r>
          </w:p>
          <w:p w14:paraId="7B8D87AB"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F9AAE9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6C29DB3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44,650</w:t>
            </w:r>
          </w:p>
          <w:p w14:paraId="1CCB6B2E"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3C30C3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9A330A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48E96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6D24A4B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31CF4B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88224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24,56</w:t>
            </w:r>
          </w:p>
        </w:tc>
      </w:tr>
      <w:tr w:rsidR="00BA147A" w:rsidRPr="00BA147A" w14:paraId="29CF603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B7DB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47A97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2430116103800</w:t>
            </w:r>
          </w:p>
        </w:tc>
        <w:tc>
          <w:tcPr>
            <w:tcW w:w="5954" w:type="dxa"/>
            <w:tcBorders>
              <w:top w:val="nil"/>
              <w:bottom w:val="single" w:sz="2" w:space="0" w:color="auto"/>
            </w:tcBorders>
            <w:vAlign w:val="center"/>
          </w:tcPr>
          <w:p w14:paraId="3E08AC7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Vopsea  pe baza de copolimeri  vinilici </w:t>
            </w:r>
          </w:p>
        </w:tc>
        <w:tc>
          <w:tcPr>
            <w:tcW w:w="992" w:type="dxa"/>
            <w:tcBorders>
              <w:top w:val="nil"/>
              <w:bottom w:val="single" w:sz="2" w:space="0" w:color="auto"/>
            </w:tcBorders>
            <w:vAlign w:val="center"/>
          </w:tcPr>
          <w:p w14:paraId="6DCE33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A9A3A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17,86</w:t>
            </w:r>
          </w:p>
        </w:tc>
      </w:tr>
      <w:tr w:rsidR="00BA147A" w:rsidRPr="00BA147A" w14:paraId="135C977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AB9E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9E8057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1526ADB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07E295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A8C4C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w:t>
            </w:r>
          </w:p>
        </w:tc>
      </w:tr>
      <w:tr w:rsidR="00BA147A" w:rsidRPr="00BA147A" w14:paraId="3C1CFAF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22A73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18EE7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26811260014721</w:t>
            </w:r>
          </w:p>
        </w:tc>
        <w:tc>
          <w:tcPr>
            <w:tcW w:w="5954" w:type="dxa"/>
            <w:tcBorders>
              <w:top w:val="nil"/>
              <w:bottom w:val="single" w:sz="2" w:space="0" w:color="auto"/>
            </w:tcBorders>
            <w:vAlign w:val="center"/>
          </w:tcPr>
          <w:p w14:paraId="325B481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 23x30 gr 6</w:t>
            </w:r>
          </w:p>
        </w:tc>
        <w:tc>
          <w:tcPr>
            <w:tcW w:w="992" w:type="dxa"/>
            <w:tcBorders>
              <w:top w:val="nil"/>
              <w:bottom w:val="single" w:sz="2" w:space="0" w:color="auto"/>
            </w:tcBorders>
            <w:vAlign w:val="center"/>
          </w:tcPr>
          <w:p w14:paraId="72E89B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0912A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22,33</w:t>
            </w:r>
          </w:p>
        </w:tc>
      </w:tr>
      <w:tr w:rsidR="00BA147A" w:rsidRPr="00BA147A" w14:paraId="54A7A5E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ED5A4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25263E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472BD86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781AC1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57E98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2,23</w:t>
            </w:r>
          </w:p>
        </w:tc>
      </w:tr>
      <w:tr w:rsidR="00BA147A" w:rsidRPr="00BA147A" w14:paraId="4E7673D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E94C7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6CA6A9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50BACB8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291F46A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2FE710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0,09</w:t>
            </w:r>
          </w:p>
        </w:tc>
      </w:tr>
      <w:tr w:rsidR="00BA147A" w:rsidRPr="00BA147A" w14:paraId="789545F1"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3145E5A7"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61881181"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1.3.2.3. Потолок</w:t>
            </w:r>
          </w:p>
          <w:p w14:paraId="3C1479E6"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4AD39940"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1A9232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77</w:t>
            </w:r>
          </w:p>
        </w:tc>
        <w:tc>
          <w:tcPr>
            <w:tcW w:w="1559" w:type="dxa"/>
            <w:tcBorders>
              <w:top w:val="single" w:sz="4" w:space="0" w:color="auto"/>
              <w:bottom w:val="single" w:sz="4" w:space="0" w:color="auto"/>
            </w:tcBorders>
            <w:vAlign w:val="center"/>
          </w:tcPr>
          <w:p w14:paraId="20B5E7D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CK29F</w:t>
            </w:r>
          </w:p>
        </w:tc>
        <w:tc>
          <w:tcPr>
            <w:tcW w:w="5954" w:type="dxa"/>
            <w:tcBorders>
              <w:top w:val="single" w:sz="4" w:space="0" w:color="auto"/>
              <w:bottom w:val="single" w:sz="4" w:space="0" w:color="auto"/>
            </w:tcBorders>
            <w:vAlign w:val="center"/>
          </w:tcPr>
          <w:p w14:paraId="7D8BA25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Tavane suspendate din panouri prefabricate "Armstrong", inclusiv sistemul-grila (Подвесные потолки из плиток "Армстронг", включая комплектующие)</w:t>
            </w:r>
          </w:p>
          <w:p w14:paraId="70E05DF0"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A80BB2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6798572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15,230</w:t>
            </w:r>
          </w:p>
          <w:p w14:paraId="5A535AE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EC981F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2AB08B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67A0D8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7364CA1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CAA49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BC4FA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2,28</w:t>
            </w:r>
          </w:p>
        </w:tc>
      </w:tr>
      <w:tr w:rsidR="00BA147A" w:rsidRPr="00BA147A" w14:paraId="31B244D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38BDFA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81024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7422010060100</w:t>
            </w:r>
          </w:p>
        </w:tc>
        <w:tc>
          <w:tcPr>
            <w:tcW w:w="5954" w:type="dxa"/>
            <w:tcBorders>
              <w:top w:val="nil"/>
              <w:bottom w:val="single" w:sz="2" w:space="0" w:color="auto"/>
            </w:tcBorders>
            <w:vAlign w:val="center"/>
          </w:tcPr>
          <w:p w14:paraId="5E5C936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Timplar</w:t>
            </w:r>
          </w:p>
        </w:tc>
        <w:tc>
          <w:tcPr>
            <w:tcW w:w="992" w:type="dxa"/>
            <w:tcBorders>
              <w:top w:val="nil"/>
              <w:bottom w:val="single" w:sz="2" w:space="0" w:color="auto"/>
            </w:tcBorders>
            <w:vAlign w:val="center"/>
          </w:tcPr>
          <w:p w14:paraId="208F04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9B8CD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31,22</w:t>
            </w:r>
          </w:p>
        </w:tc>
      </w:tr>
      <w:tr w:rsidR="00BA147A" w:rsidRPr="00BA147A" w14:paraId="2BCC7C8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086C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148E6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2874136313300</w:t>
            </w:r>
          </w:p>
        </w:tc>
        <w:tc>
          <w:tcPr>
            <w:tcW w:w="5954" w:type="dxa"/>
            <w:tcBorders>
              <w:top w:val="nil"/>
              <w:bottom w:val="single" w:sz="2" w:space="0" w:color="auto"/>
            </w:tcBorders>
            <w:vAlign w:val="center"/>
          </w:tcPr>
          <w:p w14:paraId="04B8A02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 din metal</w:t>
            </w:r>
          </w:p>
        </w:tc>
        <w:tc>
          <w:tcPr>
            <w:tcW w:w="992" w:type="dxa"/>
            <w:tcBorders>
              <w:top w:val="nil"/>
              <w:bottom w:val="single" w:sz="2" w:space="0" w:color="auto"/>
            </w:tcBorders>
            <w:vAlign w:val="center"/>
          </w:tcPr>
          <w:p w14:paraId="39E57D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40480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60,92</w:t>
            </w:r>
          </w:p>
        </w:tc>
      </w:tr>
      <w:tr w:rsidR="00BA147A" w:rsidRPr="00BA147A" w14:paraId="36628D8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D115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625BD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2732103646151</w:t>
            </w:r>
          </w:p>
        </w:tc>
        <w:tc>
          <w:tcPr>
            <w:tcW w:w="5954" w:type="dxa"/>
            <w:tcBorders>
              <w:top w:val="nil"/>
              <w:bottom w:val="single" w:sz="2" w:space="0" w:color="auto"/>
            </w:tcBorders>
            <w:vAlign w:val="center"/>
          </w:tcPr>
          <w:p w14:paraId="40F14CF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Panouri "Armstrong" cu sistem grila (aparenta sau ascunsa) pentru suspendarea panourilor prefabricate</w:t>
            </w:r>
          </w:p>
        </w:tc>
        <w:tc>
          <w:tcPr>
            <w:tcW w:w="992" w:type="dxa"/>
            <w:tcBorders>
              <w:top w:val="nil"/>
              <w:bottom w:val="single" w:sz="2" w:space="0" w:color="auto"/>
            </w:tcBorders>
            <w:vAlign w:val="center"/>
          </w:tcPr>
          <w:p w14:paraId="04230B8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4F7E2BC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15,99</w:t>
            </w:r>
          </w:p>
        </w:tc>
      </w:tr>
      <w:tr w:rsidR="00BA147A" w:rsidRPr="00BA147A" w14:paraId="6485C18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DDBF6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A8A1F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FEED6F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28BA945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8D954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0,23</w:t>
            </w:r>
          </w:p>
        </w:tc>
      </w:tr>
      <w:tr w:rsidR="00BA147A" w:rsidRPr="00BA147A" w14:paraId="5452BA3F"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7A5D76A2"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6E9D1FF5"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1.4. Тамбур</w:t>
            </w:r>
          </w:p>
          <w:p w14:paraId="1CDFE4A1"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2D111663"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04BFE0DA"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5021B621"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1.4.1. Демонтажные работы в тамбуре</w:t>
            </w:r>
          </w:p>
          <w:p w14:paraId="3854ECE6"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3A84B00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3949DD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78</w:t>
            </w:r>
          </w:p>
        </w:tc>
        <w:tc>
          <w:tcPr>
            <w:tcW w:w="1559" w:type="dxa"/>
            <w:tcBorders>
              <w:top w:val="single" w:sz="4" w:space="0" w:color="auto"/>
              <w:bottom w:val="single" w:sz="4" w:space="0" w:color="auto"/>
            </w:tcBorders>
            <w:vAlign w:val="center"/>
          </w:tcPr>
          <w:p w14:paraId="7778450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RpCG29C</w:t>
            </w:r>
          </w:p>
        </w:tc>
        <w:tc>
          <w:tcPr>
            <w:tcW w:w="5954" w:type="dxa"/>
            <w:tcBorders>
              <w:top w:val="single" w:sz="4" w:space="0" w:color="auto"/>
              <w:bottom w:val="single" w:sz="4" w:space="0" w:color="auto"/>
            </w:tcBorders>
            <w:vAlign w:val="center"/>
          </w:tcPr>
          <w:p w14:paraId="5BFDFEE7"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Demolarea peretilor de zidarie din caramida plina,  BCA, blocuri ceramice sau din beton  usor, caramizi GVP, exclusiv schela si curatirea caramizilor (Разборка стен кладки из полнотелых кирпичей, ВСА, керамических или легкобетонных блоков, кирпичей GVP, исключая леса и очистку кирпичей) </w:t>
            </w:r>
          </w:p>
          <w:p w14:paraId="3A28D56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*Перегородоки</w:t>
            </w:r>
          </w:p>
          <w:p w14:paraId="4B90E44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09279A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m3</w:t>
            </w:r>
          </w:p>
        </w:tc>
        <w:tc>
          <w:tcPr>
            <w:tcW w:w="1276" w:type="dxa"/>
            <w:tcBorders>
              <w:top w:val="single" w:sz="4" w:space="0" w:color="auto"/>
              <w:bottom w:val="single" w:sz="4" w:space="0" w:color="auto"/>
            </w:tcBorders>
            <w:vAlign w:val="center"/>
          </w:tcPr>
          <w:p w14:paraId="5E518076"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0,828</w:t>
            </w:r>
          </w:p>
          <w:p w14:paraId="77BA20AE"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0C76C7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F6261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C35CF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7122050013400</w:t>
            </w:r>
          </w:p>
        </w:tc>
        <w:tc>
          <w:tcPr>
            <w:tcW w:w="5954" w:type="dxa"/>
            <w:tcBorders>
              <w:top w:val="nil"/>
              <w:bottom w:val="single" w:sz="2" w:space="0" w:color="auto"/>
            </w:tcBorders>
            <w:vAlign w:val="center"/>
          </w:tcPr>
          <w:p w14:paraId="4770475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w:t>
            </w:r>
          </w:p>
        </w:tc>
        <w:tc>
          <w:tcPr>
            <w:tcW w:w="992" w:type="dxa"/>
            <w:tcBorders>
              <w:top w:val="nil"/>
              <w:bottom w:val="single" w:sz="2" w:space="0" w:color="auto"/>
            </w:tcBorders>
            <w:vAlign w:val="center"/>
          </w:tcPr>
          <w:p w14:paraId="396D33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D4BD2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0,37</w:t>
            </w:r>
          </w:p>
        </w:tc>
      </w:tr>
      <w:tr w:rsidR="00BA147A" w:rsidRPr="00BA147A" w14:paraId="4D2D3D1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98B5E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685FF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4D95B9A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03FF72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9EB266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2,90</w:t>
            </w:r>
          </w:p>
        </w:tc>
      </w:tr>
      <w:tr w:rsidR="00BA147A" w:rsidRPr="00BA147A" w14:paraId="5158FBB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B8DAF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58C6C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572A764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1308B2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FC4F0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0,10</w:t>
            </w:r>
          </w:p>
        </w:tc>
      </w:tr>
      <w:tr w:rsidR="00BA147A" w:rsidRPr="00BA147A" w14:paraId="4BB0EEC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BC91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63964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02DE3BF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22B00F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73C9F1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65CF179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DC540E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79</w:t>
            </w:r>
          </w:p>
        </w:tc>
        <w:tc>
          <w:tcPr>
            <w:tcW w:w="1559" w:type="dxa"/>
            <w:tcBorders>
              <w:top w:val="single" w:sz="4" w:space="0" w:color="auto"/>
              <w:bottom w:val="single" w:sz="4" w:space="0" w:color="auto"/>
            </w:tcBorders>
            <w:vAlign w:val="center"/>
          </w:tcPr>
          <w:p w14:paraId="7358AED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RpCK42A</w:t>
            </w:r>
          </w:p>
        </w:tc>
        <w:tc>
          <w:tcPr>
            <w:tcW w:w="5954" w:type="dxa"/>
            <w:tcBorders>
              <w:top w:val="single" w:sz="4" w:space="0" w:color="auto"/>
              <w:bottom w:val="single" w:sz="4" w:space="0" w:color="auto"/>
            </w:tcBorders>
            <w:vAlign w:val="center"/>
          </w:tcPr>
          <w:p w14:paraId="2C3974A2"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Desfacerea pardoselilor reci din beton sau mortar de ciment (Разборка холодных полов из бетона или цементного раствора)</w:t>
            </w:r>
          </w:p>
          <w:p w14:paraId="333C399A"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87A9F1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0336F108"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12,170</w:t>
            </w:r>
          </w:p>
          <w:p w14:paraId="6DC97D0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E9A41C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4C8F1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BEDEE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7132040012700</w:t>
            </w:r>
          </w:p>
        </w:tc>
        <w:tc>
          <w:tcPr>
            <w:tcW w:w="5954" w:type="dxa"/>
            <w:tcBorders>
              <w:top w:val="nil"/>
              <w:bottom w:val="single" w:sz="2" w:space="0" w:color="auto"/>
            </w:tcBorders>
            <w:vAlign w:val="center"/>
          </w:tcPr>
          <w:p w14:paraId="31F572B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Parchetar</w:t>
            </w:r>
          </w:p>
        </w:tc>
        <w:tc>
          <w:tcPr>
            <w:tcW w:w="992" w:type="dxa"/>
            <w:tcBorders>
              <w:top w:val="nil"/>
              <w:bottom w:val="single" w:sz="2" w:space="0" w:color="auto"/>
            </w:tcBorders>
            <w:vAlign w:val="center"/>
          </w:tcPr>
          <w:p w14:paraId="303FA3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48007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1,83</w:t>
            </w:r>
          </w:p>
        </w:tc>
      </w:tr>
      <w:tr w:rsidR="00BA147A" w:rsidRPr="00BA147A" w14:paraId="487918B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DB40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C4244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254111C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4C5316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A8EEF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1,83</w:t>
            </w:r>
          </w:p>
        </w:tc>
      </w:tr>
      <w:tr w:rsidR="00BA147A" w:rsidRPr="00BA147A" w14:paraId="71AC063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B6CA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77AC1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4B5BAFA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176E0B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73ADE8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0,61</w:t>
            </w:r>
          </w:p>
        </w:tc>
      </w:tr>
      <w:tr w:rsidR="00BA147A" w:rsidRPr="00BA147A" w14:paraId="3E0A4CA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F78A2A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20600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2922140006703</w:t>
            </w:r>
          </w:p>
        </w:tc>
        <w:tc>
          <w:tcPr>
            <w:tcW w:w="5954" w:type="dxa"/>
            <w:tcBorders>
              <w:top w:val="nil"/>
              <w:bottom w:val="single" w:sz="2" w:space="0" w:color="auto"/>
            </w:tcBorders>
            <w:vAlign w:val="center"/>
          </w:tcPr>
          <w:p w14:paraId="3B5D2BA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fereastra de 0,0015 MN (0,15 tf)</w:t>
            </w:r>
          </w:p>
        </w:tc>
        <w:tc>
          <w:tcPr>
            <w:tcW w:w="992" w:type="dxa"/>
            <w:tcBorders>
              <w:top w:val="nil"/>
              <w:bottom w:val="single" w:sz="2" w:space="0" w:color="auto"/>
            </w:tcBorders>
            <w:vAlign w:val="center"/>
          </w:tcPr>
          <w:p w14:paraId="005FA28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6FEBA4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0,49</w:t>
            </w:r>
          </w:p>
        </w:tc>
      </w:tr>
      <w:tr w:rsidR="00BA147A" w:rsidRPr="00BA147A" w14:paraId="339DAC0C"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C2C6E1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80</w:t>
            </w:r>
          </w:p>
        </w:tc>
        <w:tc>
          <w:tcPr>
            <w:tcW w:w="1559" w:type="dxa"/>
            <w:tcBorders>
              <w:top w:val="single" w:sz="4" w:space="0" w:color="auto"/>
              <w:bottom w:val="single" w:sz="4" w:space="0" w:color="auto"/>
            </w:tcBorders>
            <w:vAlign w:val="center"/>
          </w:tcPr>
          <w:p w14:paraId="3F87B7F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RpIB12B</w:t>
            </w:r>
          </w:p>
        </w:tc>
        <w:tc>
          <w:tcPr>
            <w:tcW w:w="5954" w:type="dxa"/>
            <w:tcBorders>
              <w:top w:val="single" w:sz="4" w:space="0" w:color="auto"/>
              <w:bottom w:val="single" w:sz="4" w:space="0" w:color="auto"/>
            </w:tcBorders>
            <w:vAlign w:val="center"/>
          </w:tcPr>
          <w:p w14:paraId="54A8D87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Demontari convectoare-radiator  cu pina la 25 elemente (Снятие конвекторов-радиаторов  с количеством до 25 элементов)</w:t>
            </w:r>
          </w:p>
          <w:p w14:paraId="6C8447DB"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9C5907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1B444BC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2,000</w:t>
            </w:r>
          </w:p>
          <w:p w14:paraId="261CA2C8"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1DE8FB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2DE16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D15443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13E7F0D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44102F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BEE59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0,24</w:t>
            </w:r>
          </w:p>
        </w:tc>
      </w:tr>
      <w:tr w:rsidR="00BA147A" w:rsidRPr="00BA147A" w14:paraId="11C1A253"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23C774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81</w:t>
            </w:r>
          </w:p>
        </w:tc>
        <w:tc>
          <w:tcPr>
            <w:tcW w:w="1559" w:type="dxa"/>
            <w:tcBorders>
              <w:top w:val="single" w:sz="4" w:space="0" w:color="auto"/>
              <w:bottom w:val="single" w:sz="4" w:space="0" w:color="auto"/>
            </w:tcBorders>
            <w:vAlign w:val="center"/>
          </w:tcPr>
          <w:p w14:paraId="34B9058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RpIC19B</w:t>
            </w:r>
          </w:p>
        </w:tc>
        <w:tc>
          <w:tcPr>
            <w:tcW w:w="5954" w:type="dxa"/>
            <w:tcBorders>
              <w:top w:val="single" w:sz="4" w:space="0" w:color="auto"/>
              <w:bottom w:val="single" w:sz="4" w:space="0" w:color="auto"/>
            </w:tcBorders>
            <w:vAlign w:val="center"/>
          </w:tcPr>
          <w:p w14:paraId="39152BD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tevii negri, pentru instalatii, montate la incalzire centrala prin sudare, la constructii de locuit si social culturale, la legarea aparatelor, a coloanelor de distributie etc. avind diametrul de 1" -1 1/4" (Разборка черных труб центрального отопления, на сварке, в жилых и социально-культурных зданиях, в соединениях приборов, распределительных стояках и т.д., диаметром 1"-11/4")</w:t>
            </w:r>
          </w:p>
          <w:p w14:paraId="7C3F81E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B66D6C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234B61B2"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7,640</w:t>
            </w:r>
          </w:p>
          <w:p w14:paraId="1DEFC0B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8B8DB9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C7CFC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1E43D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5C1CB15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53CD04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B20E9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2,90</w:t>
            </w:r>
          </w:p>
        </w:tc>
      </w:tr>
      <w:tr w:rsidR="00BA147A" w:rsidRPr="00BA147A" w14:paraId="1924A41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CDFA8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71063A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2875274123510</w:t>
            </w:r>
          </w:p>
        </w:tc>
        <w:tc>
          <w:tcPr>
            <w:tcW w:w="5954" w:type="dxa"/>
            <w:tcBorders>
              <w:top w:val="nil"/>
              <w:bottom w:val="single" w:sz="2" w:space="0" w:color="auto"/>
            </w:tcBorders>
            <w:vAlign w:val="center"/>
          </w:tcPr>
          <w:p w14:paraId="5ACD003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Dop din fonta </w:t>
            </w:r>
          </w:p>
        </w:tc>
        <w:tc>
          <w:tcPr>
            <w:tcW w:w="992" w:type="dxa"/>
            <w:tcBorders>
              <w:top w:val="nil"/>
              <w:bottom w:val="single" w:sz="2" w:space="0" w:color="auto"/>
            </w:tcBorders>
            <w:vAlign w:val="center"/>
          </w:tcPr>
          <w:p w14:paraId="058E67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32FBA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2,29</w:t>
            </w:r>
          </w:p>
        </w:tc>
      </w:tr>
      <w:tr w:rsidR="00BA147A" w:rsidRPr="00BA147A" w14:paraId="11B4B9C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B80B0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88CE5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2411115904512</w:t>
            </w:r>
          </w:p>
        </w:tc>
        <w:tc>
          <w:tcPr>
            <w:tcW w:w="5954" w:type="dxa"/>
            <w:tcBorders>
              <w:top w:val="nil"/>
              <w:bottom w:val="single" w:sz="2" w:space="0" w:color="auto"/>
            </w:tcBorders>
            <w:vAlign w:val="center"/>
          </w:tcPr>
          <w:p w14:paraId="205B179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Oxigen tehnic gazos S2031</w:t>
            </w:r>
          </w:p>
        </w:tc>
        <w:tc>
          <w:tcPr>
            <w:tcW w:w="992" w:type="dxa"/>
            <w:tcBorders>
              <w:top w:val="nil"/>
              <w:bottom w:val="single" w:sz="2" w:space="0" w:color="auto"/>
            </w:tcBorders>
            <w:vAlign w:val="center"/>
          </w:tcPr>
          <w:p w14:paraId="61A4E0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D47AC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0,53</w:t>
            </w:r>
          </w:p>
        </w:tc>
      </w:tr>
      <w:tr w:rsidR="00BA147A" w:rsidRPr="00BA147A" w14:paraId="1083820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47E5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A3B5F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2413547308164</w:t>
            </w:r>
          </w:p>
        </w:tc>
        <w:tc>
          <w:tcPr>
            <w:tcW w:w="5954" w:type="dxa"/>
            <w:tcBorders>
              <w:top w:val="nil"/>
              <w:bottom w:val="single" w:sz="2" w:space="0" w:color="auto"/>
            </w:tcBorders>
            <w:vAlign w:val="center"/>
          </w:tcPr>
          <w:p w14:paraId="42CC683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Carbura de calciu tehnica (carbid) S102</w:t>
            </w:r>
          </w:p>
        </w:tc>
        <w:tc>
          <w:tcPr>
            <w:tcW w:w="992" w:type="dxa"/>
            <w:tcBorders>
              <w:top w:val="nil"/>
              <w:bottom w:val="single" w:sz="2" w:space="0" w:color="auto"/>
            </w:tcBorders>
            <w:vAlign w:val="center"/>
          </w:tcPr>
          <w:p w14:paraId="36C75D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94894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1,21</w:t>
            </w:r>
          </w:p>
        </w:tc>
      </w:tr>
      <w:tr w:rsidR="00BA147A" w:rsidRPr="00BA147A" w14:paraId="7258AFA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0212D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33DC50B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1714227322940</w:t>
            </w:r>
          </w:p>
        </w:tc>
        <w:tc>
          <w:tcPr>
            <w:tcW w:w="5954" w:type="dxa"/>
            <w:tcBorders>
              <w:top w:val="nil"/>
              <w:bottom w:val="single" w:sz="2" w:space="0" w:color="auto"/>
            </w:tcBorders>
            <w:vAlign w:val="center"/>
          </w:tcPr>
          <w:p w14:paraId="26121B1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Cinepa fuior</w:t>
            </w:r>
          </w:p>
        </w:tc>
        <w:tc>
          <w:tcPr>
            <w:tcW w:w="992" w:type="dxa"/>
            <w:tcBorders>
              <w:top w:val="nil"/>
              <w:bottom w:val="single" w:sz="2" w:space="0" w:color="auto"/>
            </w:tcBorders>
            <w:vAlign w:val="center"/>
          </w:tcPr>
          <w:p w14:paraId="1FA5C5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5A412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0,22</w:t>
            </w:r>
          </w:p>
        </w:tc>
      </w:tr>
      <w:tr w:rsidR="00BA147A" w:rsidRPr="00BA147A" w14:paraId="0311CA19"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4F57FCA0"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7D83674E"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1.4.2. Ремонтные работы в тамбуре</w:t>
            </w:r>
          </w:p>
          <w:p w14:paraId="351F0BBB"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7C571ECC"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5C82C74B"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20247A84"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1.4.2.1. Пол</w:t>
            </w:r>
          </w:p>
          <w:p w14:paraId="327CE482"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074023AA"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545749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82</w:t>
            </w:r>
          </w:p>
        </w:tc>
        <w:tc>
          <w:tcPr>
            <w:tcW w:w="1559" w:type="dxa"/>
            <w:tcBorders>
              <w:top w:val="single" w:sz="4" w:space="0" w:color="auto"/>
              <w:bottom w:val="single" w:sz="4" w:space="0" w:color="auto"/>
            </w:tcBorders>
            <w:vAlign w:val="center"/>
          </w:tcPr>
          <w:p w14:paraId="4495AD4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RpCD08C</w:t>
            </w:r>
          </w:p>
        </w:tc>
        <w:tc>
          <w:tcPr>
            <w:tcW w:w="5954" w:type="dxa"/>
            <w:tcBorders>
              <w:top w:val="single" w:sz="4" w:space="0" w:color="auto"/>
              <w:bottom w:val="single" w:sz="4" w:space="0" w:color="auto"/>
            </w:tcBorders>
            <w:vAlign w:val="center"/>
          </w:tcPr>
          <w:p w14:paraId="3D25450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Montarea plaselor sudate STM sau STNB la placi (Монтаж сварных сеток STM или STNB на плиты) </w:t>
            </w:r>
          </w:p>
          <w:p w14:paraId="59D5D4E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ВР1 100х100х3 мм.</w:t>
            </w:r>
          </w:p>
          <w:p w14:paraId="7B55F7C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C0EDD1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kg</w:t>
            </w:r>
          </w:p>
        </w:tc>
        <w:tc>
          <w:tcPr>
            <w:tcW w:w="1276" w:type="dxa"/>
            <w:tcBorders>
              <w:top w:val="single" w:sz="4" w:space="0" w:color="auto"/>
              <w:bottom w:val="single" w:sz="4" w:space="0" w:color="auto"/>
            </w:tcBorders>
            <w:vAlign w:val="center"/>
          </w:tcPr>
          <w:p w14:paraId="51458351"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12,170</w:t>
            </w:r>
          </w:p>
          <w:p w14:paraId="72CB95D6"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E13C54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2A4DA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94DB5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7123020011140</w:t>
            </w:r>
          </w:p>
        </w:tc>
        <w:tc>
          <w:tcPr>
            <w:tcW w:w="5954" w:type="dxa"/>
            <w:tcBorders>
              <w:top w:val="nil"/>
              <w:bottom w:val="single" w:sz="2" w:space="0" w:color="auto"/>
            </w:tcBorders>
            <w:vAlign w:val="center"/>
          </w:tcPr>
          <w:p w14:paraId="4527CAD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Fierar beton</w:t>
            </w:r>
          </w:p>
        </w:tc>
        <w:tc>
          <w:tcPr>
            <w:tcW w:w="992" w:type="dxa"/>
            <w:tcBorders>
              <w:top w:val="nil"/>
              <w:bottom w:val="single" w:sz="2" w:space="0" w:color="auto"/>
            </w:tcBorders>
            <w:vAlign w:val="center"/>
          </w:tcPr>
          <w:p w14:paraId="229DF5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0D45D8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0,38</w:t>
            </w:r>
          </w:p>
        </w:tc>
      </w:tr>
      <w:tr w:rsidR="00BA147A" w:rsidRPr="00BA147A" w14:paraId="53FF50F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783FD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D918C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23D2D9A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AF4C5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B4292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6F7B967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D151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6D3BB8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2873122004200</w:t>
            </w:r>
          </w:p>
        </w:tc>
        <w:tc>
          <w:tcPr>
            <w:tcW w:w="5954" w:type="dxa"/>
            <w:tcBorders>
              <w:top w:val="nil"/>
              <w:bottom w:val="single" w:sz="2" w:space="0" w:color="auto"/>
            </w:tcBorders>
            <w:vAlign w:val="center"/>
          </w:tcPr>
          <w:p w14:paraId="2724EBD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Plase sudate STM sau STNB</w:t>
            </w:r>
          </w:p>
        </w:tc>
        <w:tc>
          <w:tcPr>
            <w:tcW w:w="992" w:type="dxa"/>
            <w:tcBorders>
              <w:top w:val="nil"/>
              <w:bottom w:val="single" w:sz="2" w:space="0" w:color="auto"/>
            </w:tcBorders>
            <w:vAlign w:val="center"/>
          </w:tcPr>
          <w:p w14:paraId="4E779A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D5DB8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12,29</w:t>
            </w:r>
          </w:p>
        </w:tc>
      </w:tr>
      <w:tr w:rsidR="00BA147A" w:rsidRPr="00BA147A" w14:paraId="0BC5D8A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47FA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B6D13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2710602000030.</w:t>
            </w:r>
          </w:p>
        </w:tc>
        <w:tc>
          <w:tcPr>
            <w:tcW w:w="5954" w:type="dxa"/>
            <w:tcBorders>
              <w:top w:val="nil"/>
              <w:bottom w:val="single" w:sz="2" w:space="0" w:color="auto"/>
            </w:tcBorders>
            <w:vAlign w:val="center"/>
          </w:tcPr>
          <w:p w14:paraId="12A4AD7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Otel beton profil neted OB 37 STAS 438 D = 6 mm</w:t>
            </w:r>
          </w:p>
        </w:tc>
        <w:tc>
          <w:tcPr>
            <w:tcW w:w="992" w:type="dxa"/>
            <w:tcBorders>
              <w:top w:val="nil"/>
              <w:bottom w:val="single" w:sz="2" w:space="0" w:color="auto"/>
            </w:tcBorders>
            <w:vAlign w:val="center"/>
          </w:tcPr>
          <w:p w14:paraId="529ED4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25541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3F10758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153EB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A1471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2734113803116.</w:t>
            </w:r>
          </w:p>
        </w:tc>
        <w:tc>
          <w:tcPr>
            <w:tcW w:w="5954" w:type="dxa"/>
            <w:tcBorders>
              <w:top w:val="nil"/>
              <w:bottom w:val="single" w:sz="2" w:space="0" w:color="auto"/>
            </w:tcBorders>
            <w:vAlign w:val="center"/>
          </w:tcPr>
          <w:p w14:paraId="4D4EBA8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Sirma neagra moale d = 1 mm</w:t>
            </w:r>
          </w:p>
        </w:tc>
        <w:tc>
          <w:tcPr>
            <w:tcW w:w="992" w:type="dxa"/>
            <w:tcBorders>
              <w:top w:val="nil"/>
              <w:bottom w:val="single" w:sz="2" w:space="0" w:color="auto"/>
            </w:tcBorders>
            <w:vAlign w:val="center"/>
          </w:tcPr>
          <w:p w14:paraId="6057C0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17C77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0,12</w:t>
            </w:r>
          </w:p>
        </w:tc>
      </w:tr>
      <w:tr w:rsidR="00BA147A" w:rsidRPr="00BA147A" w14:paraId="0F42DF0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7A17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67F0308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2523156719079.</w:t>
            </w:r>
          </w:p>
        </w:tc>
        <w:tc>
          <w:tcPr>
            <w:tcW w:w="5954" w:type="dxa"/>
            <w:tcBorders>
              <w:top w:val="nil"/>
              <w:bottom w:val="single" w:sz="2" w:space="0" w:color="auto"/>
            </w:tcBorders>
            <w:vAlign w:val="center"/>
          </w:tcPr>
          <w:p w14:paraId="048253B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Distantier  pt.poz. arm in beton armat tip cupa</w:t>
            </w:r>
          </w:p>
        </w:tc>
        <w:tc>
          <w:tcPr>
            <w:tcW w:w="992" w:type="dxa"/>
            <w:tcBorders>
              <w:top w:val="nil"/>
              <w:bottom w:val="single" w:sz="2" w:space="0" w:color="auto"/>
            </w:tcBorders>
            <w:vAlign w:val="center"/>
          </w:tcPr>
          <w:p w14:paraId="16D2F8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69864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1,83</w:t>
            </w:r>
          </w:p>
        </w:tc>
      </w:tr>
      <w:tr w:rsidR="00BA147A" w:rsidRPr="00BA147A" w14:paraId="2EB96F2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71D7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1577F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64C73CF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4A7BB4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6C42B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2DD9849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AEA3D8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83</w:t>
            </w:r>
          </w:p>
        </w:tc>
        <w:tc>
          <w:tcPr>
            <w:tcW w:w="1559" w:type="dxa"/>
            <w:tcBorders>
              <w:top w:val="single" w:sz="4" w:space="0" w:color="auto"/>
              <w:bottom w:val="single" w:sz="4" w:space="0" w:color="auto"/>
            </w:tcBorders>
            <w:vAlign w:val="center"/>
          </w:tcPr>
          <w:p w14:paraId="27464DE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CG01A</w:t>
            </w:r>
          </w:p>
        </w:tc>
        <w:tc>
          <w:tcPr>
            <w:tcW w:w="5954" w:type="dxa"/>
            <w:tcBorders>
              <w:top w:val="single" w:sz="4" w:space="0" w:color="auto"/>
              <w:bottom w:val="single" w:sz="4" w:space="0" w:color="auto"/>
            </w:tcBorders>
            <w:vAlign w:val="center"/>
          </w:tcPr>
          <w:p w14:paraId="4F26D70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20131D87"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860878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A3D1F5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12,170</w:t>
            </w:r>
          </w:p>
          <w:p w14:paraId="25E719E7"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963966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C06E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D52351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65CC654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6D5693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D733F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7,30</w:t>
            </w:r>
          </w:p>
        </w:tc>
      </w:tr>
      <w:tr w:rsidR="00BA147A" w:rsidRPr="00BA147A" w14:paraId="4A3E415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C8ED6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ECA8C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4B777FC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426E1E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585D4B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1,22</w:t>
            </w:r>
          </w:p>
        </w:tc>
      </w:tr>
      <w:tr w:rsidR="00BA147A" w:rsidRPr="00BA147A" w14:paraId="4B2AE32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5D0C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9C7CE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014526E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54F105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3D679E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0,40</w:t>
            </w:r>
          </w:p>
        </w:tc>
      </w:tr>
      <w:tr w:rsidR="00BA147A" w:rsidRPr="00BA147A" w14:paraId="11B53D7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5A51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EF843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454364B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457A9B4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BA345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158,21</w:t>
            </w:r>
          </w:p>
        </w:tc>
      </w:tr>
      <w:tr w:rsidR="00BA147A" w:rsidRPr="00BA147A" w14:paraId="0F907A2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102DC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5E48D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7C18657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4EF98C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68A37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0,51</w:t>
            </w:r>
          </w:p>
        </w:tc>
      </w:tr>
      <w:tr w:rsidR="00BA147A" w:rsidRPr="00BA147A" w14:paraId="590DA62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4AA27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7EBCCE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2C59421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774A2B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736732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0,12</w:t>
            </w:r>
          </w:p>
        </w:tc>
      </w:tr>
      <w:tr w:rsidR="00BA147A" w:rsidRPr="00BA147A" w14:paraId="55DBB3A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BABD6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A3F66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3D5865D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034719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9B6D3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0,37</w:t>
            </w:r>
          </w:p>
        </w:tc>
      </w:tr>
      <w:tr w:rsidR="00BA147A" w:rsidRPr="00BA147A" w14:paraId="2669AD1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8817A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80184B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w:t>
            </w:r>
          </w:p>
        </w:tc>
        <w:tc>
          <w:tcPr>
            <w:tcW w:w="5954" w:type="dxa"/>
            <w:tcBorders>
              <w:top w:val="nil"/>
              <w:bottom w:val="single" w:sz="2" w:space="0" w:color="auto"/>
            </w:tcBorders>
            <w:vAlign w:val="center"/>
          </w:tcPr>
          <w:p w14:paraId="7D4E43A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pentru mortar de 200 L actionat electric</w:t>
            </w:r>
          </w:p>
        </w:tc>
        <w:tc>
          <w:tcPr>
            <w:tcW w:w="992" w:type="dxa"/>
            <w:tcBorders>
              <w:top w:val="nil"/>
              <w:bottom w:val="single" w:sz="2" w:space="0" w:color="auto"/>
            </w:tcBorders>
            <w:vAlign w:val="center"/>
          </w:tcPr>
          <w:p w14:paraId="3E85C38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CAA90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0,15</w:t>
            </w:r>
          </w:p>
        </w:tc>
      </w:tr>
      <w:tr w:rsidR="00BA147A" w:rsidRPr="00BA147A" w14:paraId="63BA43E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F21512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84</w:t>
            </w:r>
          </w:p>
        </w:tc>
        <w:tc>
          <w:tcPr>
            <w:tcW w:w="1559" w:type="dxa"/>
            <w:tcBorders>
              <w:top w:val="single" w:sz="4" w:space="0" w:color="auto"/>
              <w:bottom w:val="single" w:sz="4" w:space="0" w:color="auto"/>
            </w:tcBorders>
            <w:vAlign w:val="center"/>
          </w:tcPr>
          <w:p w14:paraId="7C32EED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CG01A1 K=4</w:t>
            </w:r>
          </w:p>
        </w:tc>
        <w:tc>
          <w:tcPr>
            <w:tcW w:w="5954" w:type="dxa"/>
            <w:tcBorders>
              <w:top w:val="single" w:sz="4" w:space="0" w:color="auto"/>
              <w:bottom w:val="single" w:sz="4" w:space="0" w:color="auto"/>
            </w:tcBorders>
            <w:vAlign w:val="center"/>
          </w:tcPr>
          <w:p w14:paraId="4901148E"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BA147A">
              <w:rPr>
                <w:noProof w:val="0"/>
                <w:sz w:val="22"/>
                <w:szCs w:val="22"/>
                <w:lang w:val="ru-RU" w:eastAsia="ru-RU"/>
              </w:rPr>
              <w:t>Разницу в плюс-минус на каждые 0,5см слоя из раствора  добавлять или отнимать) +2 см</w:t>
            </w:r>
          </w:p>
          <w:p w14:paraId="497E67D3"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1161D42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113E4F4"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12,170</w:t>
            </w:r>
          </w:p>
          <w:p w14:paraId="23436538"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(Kr=4,000)</w:t>
            </w:r>
          </w:p>
          <w:p w14:paraId="6B8EE37E"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F177D5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BCC84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0167F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2A2B137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5195825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FB5DE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4,87</w:t>
            </w:r>
          </w:p>
        </w:tc>
      </w:tr>
      <w:tr w:rsidR="00BA147A" w:rsidRPr="00BA147A" w14:paraId="379F40A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3314F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5D103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3E7ABDD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05D267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3E51D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0,97</w:t>
            </w:r>
          </w:p>
        </w:tc>
      </w:tr>
      <w:tr w:rsidR="00BA147A" w:rsidRPr="00BA147A" w14:paraId="6C93069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7FB6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57A24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39D8B05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48F24DF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2A55A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0,27</w:t>
            </w:r>
          </w:p>
        </w:tc>
      </w:tr>
      <w:tr w:rsidR="00BA147A" w:rsidRPr="00BA147A" w14:paraId="491B6DF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71A8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6544D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0B209D7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7D44F4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9706D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104,66</w:t>
            </w:r>
          </w:p>
        </w:tc>
      </w:tr>
      <w:tr w:rsidR="00BA147A" w:rsidRPr="00BA147A" w14:paraId="34C9729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C55738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53E6F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37537F7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194E8F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75E387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0,34</w:t>
            </w:r>
          </w:p>
        </w:tc>
      </w:tr>
      <w:tr w:rsidR="00BA147A" w:rsidRPr="00BA147A" w14:paraId="1540959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3E66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07F3B2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2B03C50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4AAB02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D926B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0,10</w:t>
            </w:r>
          </w:p>
        </w:tc>
      </w:tr>
      <w:tr w:rsidR="00BA147A" w:rsidRPr="00BA147A" w14:paraId="01A5433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B689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AC426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720C4DC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5D11AF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A97EE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0,15</w:t>
            </w:r>
          </w:p>
        </w:tc>
      </w:tr>
      <w:tr w:rsidR="00BA147A" w:rsidRPr="00BA147A" w14:paraId="647DC3E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C10A7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65EF9E7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w:t>
            </w:r>
          </w:p>
        </w:tc>
        <w:tc>
          <w:tcPr>
            <w:tcW w:w="5954" w:type="dxa"/>
            <w:tcBorders>
              <w:top w:val="nil"/>
              <w:bottom w:val="single" w:sz="2" w:space="0" w:color="auto"/>
            </w:tcBorders>
            <w:vAlign w:val="center"/>
          </w:tcPr>
          <w:p w14:paraId="349E86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pentru mortar de 200 L actionat electric</w:t>
            </w:r>
          </w:p>
        </w:tc>
        <w:tc>
          <w:tcPr>
            <w:tcW w:w="992" w:type="dxa"/>
            <w:tcBorders>
              <w:top w:val="nil"/>
              <w:bottom w:val="single" w:sz="2" w:space="0" w:color="auto"/>
            </w:tcBorders>
            <w:vAlign w:val="center"/>
          </w:tcPr>
          <w:p w14:paraId="40A57A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764E3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3B92A70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7D126A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85</w:t>
            </w:r>
          </w:p>
        </w:tc>
        <w:tc>
          <w:tcPr>
            <w:tcW w:w="1559" w:type="dxa"/>
            <w:tcBorders>
              <w:top w:val="single" w:sz="4" w:space="0" w:color="auto"/>
              <w:bottom w:val="single" w:sz="4" w:space="0" w:color="auto"/>
            </w:tcBorders>
            <w:vAlign w:val="center"/>
          </w:tcPr>
          <w:p w14:paraId="3DC55F5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CG47D</w:t>
            </w:r>
          </w:p>
        </w:tc>
        <w:tc>
          <w:tcPr>
            <w:tcW w:w="5954" w:type="dxa"/>
            <w:tcBorders>
              <w:top w:val="single" w:sz="4" w:space="0" w:color="auto"/>
              <w:bottom w:val="single" w:sz="4" w:space="0" w:color="auto"/>
            </w:tcBorders>
            <w:vAlign w:val="center"/>
          </w:tcPr>
          <w:p w14:paraId="57E751B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Pardoseli din placi de gresie ceramica, inclusiv stratul suport din adezivi (amestec uscat), dimensiuni  placi: peste 300 x 300 mm (Полы из керамических плиток на клее (сухая смесь) размером: более 300 х 300 мм) </w:t>
            </w:r>
          </w:p>
          <w:p w14:paraId="6035B8E8"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*Цвет, форму и размер согласовать с заказчиком (уложить под раздаточную)</w:t>
            </w:r>
          </w:p>
          <w:p w14:paraId="080392AC"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ru-RU" w:eastAsia="ru-RU"/>
              </w:rPr>
              <w:t xml:space="preserve"> </w:t>
            </w:r>
            <w:r w:rsidRPr="00BA147A">
              <w:rPr>
                <w:noProof w:val="0"/>
                <w:sz w:val="16"/>
                <w:szCs w:val="16"/>
                <w:lang w:val="en-US" w:eastAsia="ru-RU"/>
              </w:rPr>
              <w:t>Materiale marunte (cirpe)=1,01</w:t>
            </w:r>
          </w:p>
          <w:p w14:paraId="0C1E83AA"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09ADC68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6AA71F7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12,170</w:t>
            </w:r>
          </w:p>
          <w:p w14:paraId="286EBE98"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3AF689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1FBC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080CA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77EB36E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15A5BA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201A1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13,39</w:t>
            </w:r>
          </w:p>
        </w:tc>
      </w:tr>
      <w:tr w:rsidR="00BA147A" w:rsidRPr="00BA147A" w14:paraId="2F8BDD6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B4BEC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ABDCD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2661112800700</w:t>
            </w:r>
          </w:p>
        </w:tc>
        <w:tc>
          <w:tcPr>
            <w:tcW w:w="5954" w:type="dxa"/>
            <w:tcBorders>
              <w:top w:val="nil"/>
              <w:bottom w:val="single" w:sz="2" w:space="0" w:color="auto"/>
            </w:tcBorders>
            <w:vAlign w:val="center"/>
          </w:tcPr>
          <w:p w14:paraId="2E70A65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sau piscoturi de gresie</w:t>
            </w:r>
          </w:p>
        </w:tc>
        <w:tc>
          <w:tcPr>
            <w:tcW w:w="992" w:type="dxa"/>
            <w:tcBorders>
              <w:top w:val="nil"/>
              <w:bottom w:val="single" w:sz="2" w:space="0" w:color="auto"/>
            </w:tcBorders>
            <w:vAlign w:val="center"/>
          </w:tcPr>
          <w:p w14:paraId="32AB4F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7124E5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12,66</w:t>
            </w:r>
          </w:p>
        </w:tc>
      </w:tr>
      <w:tr w:rsidR="00BA147A" w:rsidRPr="00BA147A" w14:paraId="36B9C24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3B8FA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A5BC67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2664102102013</w:t>
            </w:r>
          </w:p>
        </w:tc>
        <w:tc>
          <w:tcPr>
            <w:tcW w:w="5954" w:type="dxa"/>
            <w:tcBorders>
              <w:top w:val="nil"/>
              <w:bottom w:val="single" w:sz="2" w:space="0" w:color="auto"/>
            </w:tcBorders>
            <w:vAlign w:val="center"/>
          </w:tcPr>
          <w:p w14:paraId="7DD89AD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Adeziv pentru lucrari de placaj  (amestec uscat)</w:t>
            </w:r>
          </w:p>
        </w:tc>
        <w:tc>
          <w:tcPr>
            <w:tcW w:w="992" w:type="dxa"/>
            <w:tcBorders>
              <w:top w:val="nil"/>
              <w:bottom w:val="single" w:sz="2" w:space="0" w:color="auto"/>
            </w:tcBorders>
            <w:vAlign w:val="center"/>
          </w:tcPr>
          <w:p w14:paraId="79BA0A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13FC6C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78,67</w:t>
            </w:r>
          </w:p>
        </w:tc>
      </w:tr>
      <w:tr w:rsidR="00BA147A" w:rsidRPr="00BA147A" w14:paraId="78B14B4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F5F96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612840D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24302261000001</w:t>
            </w:r>
          </w:p>
        </w:tc>
        <w:tc>
          <w:tcPr>
            <w:tcW w:w="5954" w:type="dxa"/>
            <w:tcBorders>
              <w:top w:val="nil"/>
              <w:bottom w:val="single" w:sz="2" w:space="0" w:color="auto"/>
            </w:tcBorders>
            <w:vAlign w:val="center"/>
          </w:tcPr>
          <w:p w14:paraId="604C24D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Fuga</w:t>
            </w:r>
          </w:p>
        </w:tc>
        <w:tc>
          <w:tcPr>
            <w:tcW w:w="992" w:type="dxa"/>
            <w:tcBorders>
              <w:top w:val="nil"/>
              <w:bottom w:val="single" w:sz="2" w:space="0" w:color="auto"/>
            </w:tcBorders>
            <w:vAlign w:val="center"/>
          </w:tcPr>
          <w:p w14:paraId="642E10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6398B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5,04</w:t>
            </w:r>
          </w:p>
        </w:tc>
      </w:tr>
      <w:tr w:rsidR="00BA147A" w:rsidRPr="00BA147A" w14:paraId="14B2092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4A11F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743434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2010237318700</w:t>
            </w:r>
          </w:p>
        </w:tc>
        <w:tc>
          <w:tcPr>
            <w:tcW w:w="5954" w:type="dxa"/>
            <w:tcBorders>
              <w:top w:val="nil"/>
              <w:bottom w:val="single" w:sz="2" w:space="0" w:color="auto"/>
            </w:tcBorders>
            <w:vAlign w:val="center"/>
          </w:tcPr>
          <w:p w14:paraId="11CCABC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Distantieri de rost </w:t>
            </w:r>
          </w:p>
        </w:tc>
        <w:tc>
          <w:tcPr>
            <w:tcW w:w="992" w:type="dxa"/>
            <w:tcBorders>
              <w:top w:val="nil"/>
              <w:bottom w:val="single" w:sz="2" w:space="0" w:color="auto"/>
            </w:tcBorders>
            <w:vAlign w:val="center"/>
          </w:tcPr>
          <w:p w14:paraId="73E65A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7286B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245,83</w:t>
            </w:r>
          </w:p>
        </w:tc>
      </w:tr>
      <w:tr w:rsidR="00BA147A" w:rsidRPr="00BA147A" w14:paraId="1ECAA52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1652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2C565C4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081E889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166B45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2C42EE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70881CF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2FC3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65CC4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6FDD710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1D46964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7FFEF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0E1065B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0CD0F3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5CDB4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2952270003820</w:t>
            </w:r>
          </w:p>
        </w:tc>
        <w:tc>
          <w:tcPr>
            <w:tcW w:w="5954" w:type="dxa"/>
            <w:tcBorders>
              <w:top w:val="nil"/>
              <w:bottom w:val="single" w:sz="2" w:space="0" w:color="auto"/>
            </w:tcBorders>
            <w:vAlign w:val="center"/>
          </w:tcPr>
          <w:p w14:paraId="7F86249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mobil, electric</w:t>
            </w:r>
          </w:p>
        </w:tc>
        <w:tc>
          <w:tcPr>
            <w:tcW w:w="992" w:type="dxa"/>
            <w:tcBorders>
              <w:top w:val="nil"/>
              <w:bottom w:val="single" w:sz="2" w:space="0" w:color="auto"/>
            </w:tcBorders>
            <w:vAlign w:val="center"/>
          </w:tcPr>
          <w:p w14:paraId="5835E96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747F1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0,20</w:t>
            </w:r>
          </w:p>
        </w:tc>
      </w:tr>
      <w:tr w:rsidR="00BA147A" w:rsidRPr="00BA147A" w14:paraId="752E294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1A5F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shd w:val="clear" w:color="auto" w:fill="FFFFFF"/>
            <w:vAlign w:val="center"/>
          </w:tcPr>
          <w:p w14:paraId="5CD4DC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2952240005106</w:t>
            </w:r>
          </w:p>
        </w:tc>
        <w:tc>
          <w:tcPr>
            <w:tcW w:w="5954" w:type="dxa"/>
            <w:tcBorders>
              <w:top w:val="nil"/>
              <w:bottom w:val="single" w:sz="2" w:space="0" w:color="auto"/>
            </w:tcBorders>
            <w:vAlign w:val="center"/>
          </w:tcPr>
          <w:p w14:paraId="6D11138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Aspirator industrial</w:t>
            </w:r>
          </w:p>
        </w:tc>
        <w:tc>
          <w:tcPr>
            <w:tcW w:w="992" w:type="dxa"/>
            <w:tcBorders>
              <w:top w:val="nil"/>
              <w:bottom w:val="single" w:sz="2" w:space="0" w:color="auto"/>
            </w:tcBorders>
            <w:vAlign w:val="center"/>
          </w:tcPr>
          <w:p w14:paraId="432805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17373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0,77</w:t>
            </w:r>
          </w:p>
        </w:tc>
      </w:tr>
      <w:tr w:rsidR="00BA147A" w:rsidRPr="00BA147A" w14:paraId="19E5689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6F296C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86</w:t>
            </w:r>
          </w:p>
        </w:tc>
        <w:tc>
          <w:tcPr>
            <w:tcW w:w="1559" w:type="dxa"/>
            <w:tcBorders>
              <w:top w:val="single" w:sz="4" w:space="0" w:color="auto"/>
              <w:bottom w:val="single" w:sz="4" w:space="0" w:color="auto"/>
            </w:tcBorders>
            <w:vAlign w:val="center"/>
          </w:tcPr>
          <w:p w14:paraId="238F589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CG18A</w:t>
            </w:r>
          </w:p>
        </w:tc>
        <w:tc>
          <w:tcPr>
            <w:tcW w:w="5954" w:type="dxa"/>
            <w:tcBorders>
              <w:top w:val="single" w:sz="4" w:space="0" w:color="auto"/>
              <w:bottom w:val="single" w:sz="4" w:space="0" w:color="auto"/>
            </w:tcBorders>
            <w:vAlign w:val="center"/>
          </w:tcPr>
          <w:p w14:paraId="4D465BD7"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Plinte orizontale cu  inaltimea maxima de 15 cm la pereti  din gresie ceramica fixate cu  mortar de ciment M 100-T, inclusiv curatarea si spalarea cu apa,  in incaperi cu suprafete mai mari de 16 mp (Керамические горизонтальные плинтуса макс. высотой 15 см по стенам, на цементном растворе М 100-Т, включая очистку и мойку водой, в помещениях площадью более 16 м2) </w:t>
            </w:r>
          </w:p>
          <w:p w14:paraId="1F3E2FC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Ciment metalurgic cu adaosuri M 30 saci S1500=0</w:t>
            </w:r>
          </w:p>
          <w:p w14:paraId="2FBBDBFB"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Nisip sortat nespalat de riu si lacuri 0,0-3,0 mm=0</w:t>
            </w:r>
          </w:p>
          <w:p w14:paraId="54F2FB3B"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Ciment portland alb tip 2 70% alb PA 35 saci S 7055=0</w:t>
            </w:r>
          </w:p>
          <w:p w14:paraId="089CF87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Mortar ciment 100-T(pt.informatie) = Плиточный клей</w:t>
            </w:r>
          </w:p>
          <w:p w14:paraId="08F52555"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FA5EC8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5B6F7E76"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13,480</w:t>
            </w:r>
          </w:p>
          <w:p w14:paraId="5F534E08"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50268F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0EA40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5CB5B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657AD12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33B6646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73706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10,11</w:t>
            </w:r>
          </w:p>
        </w:tc>
      </w:tr>
      <w:tr w:rsidR="00BA147A" w:rsidRPr="00BA147A" w14:paraId="6C60C1A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880E8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456EA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3574AAE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57CD86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2BB74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1,35</w:t>
            </w:r>
          </w:p>
        </w:tc>
      </w:tr>
      <w:tr w:rsidR="00BA147A" w:rsidRPr="00BA147A" w14:paraId="4193BBA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6F34D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EDF49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671E4CA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106EA7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01F08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5DBA2BC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B93D9E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21A62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5942D46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73DC04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AB7F1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7E0D736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A2D3E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44CF98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2670112204400</w:t>
            </w:r>
          </w:p>
        </w:tc>
        <w:tc>
          <w:tcPr>
            <w:tcW w:w="5954" w:type="dxa"/>
            <w:tcBorders>
              <w:top w:val="nil"/>
              <w:bottom w:val="single" w:sz="2" w:space="0" w:color="auto"/>
            </w:tcBorders>
            <w:vAlign w:val="center"/>
          </w:tcPr>
          <w:p w14:paraId="6B0C6A1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Plinte sau scafe din gresie ceramica</w:t>
            </w:r>
          </w:p>
        </w:tc>
        <w:tc>
          <w:tcPr>
            <w:tcW w:w="992" w:type="dxa"/>
            <w:tcBorders>
              <w:top w:val="nil"/>
              <w:bottom w:val="single" w:sz="2" w:space="0" w:color="auto"/>
            </w:tcBorders>
            <w:vAlign w:val="center"/>
          </w:tcPr>
          <w:p w14:paraId="564F5D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3DB5AF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13,75</w:t>
            </w:r>
          </w:p>
        </w:tc>
      </w:tr>
      <w:tr w:rsidR="00BA147A" w:rsidRPr="00BA147A" w14:paraId="5707DC6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5107F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shd w:val="clear" w:color="auto" w:fill="FFFFFF"/>
            <w:vAlign w:val="center"/>
          </w:tcPr>
          <w:p w14:paraId="44F23F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C87F20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265C9E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4A3E67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0,13</w:t>
            </w:r>
          </w:p>
        </w:tc>
      </w:tr>
      <w:tr w:rsidR="00BA147A" w:rsidRPr="00BA147A" w14:paraId="714A9B41"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639FD6E0"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06033FB2"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1.4.2.2. Стены</w:t>
            </w:r>
          </w:p>
          <w:p w14:paraId="45AF4DDB"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5E1C3E5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632FE8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87</w:t>
            </w:r>
          </w:p>
        </w:tc>
        <w:tc>
          <w:tcPr>
            <w:tcW w:w="1559" w:type="dxa"/>
            <w:tcBorders>
              <w:top w:val="single" w:sz="4" w:space="0" w:color="auto"/>
              <w:bottom w:val="single" w:sz="4" w:space="0" w:color="auto"/>
            </w:tcBorders>
            <w:vAlign w:val="center"/>
          </w:tcPr>
          <w:p w14:paraId="7D5A784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СF59B</w:t>
            </w:r>
          </w:p>
        </w:tc>
        <w:tc>
          <w:tcPr>
            <w:tcW w:w="5954" w:type="dxa"/>
            <w:tcBorders>
              <w:top w:val="single" w:sz="4" w:space="0" w:color="auto"/>
              <w:bottom w:val="single" w:sz="4" w:space="0" w:color="auto"/>
            </w:tcBorders>
            <w:vAlign w:val="center"/>
          </w:tcPr>
          <w:p w14:paraId="12C5E8DC"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p>
          <w:p w14:paraId="4D82ED1A"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(apa, hirtie de slefuit etc.)=1,01</w:t>
            </w:r>
          </w:p>
          <w:p w14:paraId="32CEEC97"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4757372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7EB5B8F"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44,650</w:t>
            </w:r>
          </w:p>
          <w:p w14:paraId="1B2463F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121FEB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C9180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4EC4B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9310060019930</w:t>
            </w:r>
          </w:p>
        </w:tc>
        <w:tc>
          <w:tcPr>
            <w:tcW w:w="5954" w:type="dxa"/>
            <w:tcBorders>
              <w:top w:val="nil"/>
              <w:bottom w:val="single" w:sz="2" w:space="0" w:color="auto"/>
            </w:tcBorders>
            <w:vAlign w:val="center"/>
          </w:tcPr>
          <w:p w14:paraId="280AD0D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w:t>
            </w:r>
          </w:p>
        </w:tc>
        <w:tc>
          <w:tcPr>
            <w:tcW w:w="992" w:type="dxa"/>
            <w:tcBorders>
              <w:top w:val="nil"/>
              <w:bottom w:val="single" w:sz="2" w:space="0" w:color="auto"/>
            </w:tcBorders>
            <w:vAlign w:val="center"/>
          </w:tcPr>
          <w:p w14:paraId="41FA5C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CC949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81,93</w:t>
            </w:r>
          </w:p>
        </w:tc>
      </w:tr>
      <w:tr w:rsidR="00BA147A" w:rsidRPr="00BA147A" w14:paraId="41DD2C2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349A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D1339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2662102701000</w:t>
            </w:r>
          </w:p>
        </w:tc>
        <w:tc>
          <w:tcPr>
            <w:tcW w:w="5954" w:type="dxa"/>
            <w:tcBorders>
              <w:top w:val="nil"/>
              <w:bottom w:val="single" w:sz="2" w:space="0" w:color="auto"/>
            </w:tcBorders>
            <w:vAlign w:val="center"/>
          </w:tcPr>
          <w:p w14:paraId="4580A24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ghips-carton</w:t>
            </w:r>
          </w:p>
        </w:tc>
        <w:tc>
          <w:tcPr>
            <w:tcW w:w="992" w:type="dxa"/>
            <w:tcBorders>
              <w:top w:val="nil"/>
              <w:bottom w:val="single" w:sz="2" w:space="0" w:color="auto"/>
            </w:tcBorders>
            <w:vAlign w:val="center"/>
          </w:tcPr>
          <w:p w14:paraId="72DF6A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000459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47,35</w:t>
            </w:r>
          </w:p>
        </w:tc>
      </w:tr>
      <w:tr w:rsidR="00BA147A" w:rsidRPr="00BA147A" w14:paraId="2E94476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F469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776BF1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2710703520284</w:t>
            </w:r>
          </w:p>
        </w:tc>
        <w:tc>
          <w:tcPr>
            <w:tcW w:w="5954" w:type="dxa"/>
            <w:tcBorders>
              <w:top w:val="nil"/>
              <w:bottom w:val="single" w:sz="2" w:space="0" w:color="auto"/>
            </w:tcBorders>
            <w:vAlign w:val="center"/>
          </w:tcPr>
          <w:p w14:paraId="118D1B4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ghidaj</w:t>
            </w:r>
          </w:p>
        </w:tc>
        <w:tc>
          <w:tcPr>
            <w:tcW w:w="992" w:type="dxa"/>
            <w:tcBorders>
              <w:top w:val="nil"/>
              <w:bottom w:val="single" w:sz="2" w:space="0" w:color="auto"/>
            </w:tcBorders>
            <w:vAlign w:val="center"/>
          </w:tcPr>
          <w:p w14:paraId="6D5CA2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15C480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41,44</w:t>
            </w:r>
          </w:p>
        </w:tc>
      </w:tr>
      <w:tr w:rsidR="00BA147A" w:rsidRPr="00BA147A" w14:paraId="69329DC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983A1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9EA5E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2710703520285</w:t>
            </w:r>
          </w:p>
        </w:tc>
        <w:tc>
          <w:tcPr>
            <w:tcW w:w="5954" w:type="dxa"/>
            <w:tcBorders>
              <w:top w:val="nil"/>
              <w:bottom w:val="single" w:sz="2" w:space="0" w:color="auto"/>
            </w:tcBorders>
            <w:vAlign w:val="center"/>
          </w:tcPr>
          <w:p w14:paraId="4F46636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suport</w:t>
            </w:r>
          </w:p>
        </w:tc>
        <w:tc>
          <w:tcPr>
            <w:tcW w:w="992" w:type="dxa"/>
            <w:tcBorders>
              <w:top w:val="nil"/>
              <w:bottom w:val="single" w:sz="2" w:space="0" w:color="auto"/>
            </w:tcBorders>
            <w:vAlign w:val="center"/>
          </w:tcPr>
          <w:p w14:paraId="5A616B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666C70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99,21</w:t>
            </w:r>
          </w:p>
        </w:tc>
      </w:tr>
      <w:tr w:rsidR="00BA147A" w:rsidRPr="00BA147A" w14:paraId="765CB1D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5DBF7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72A519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2523156720072</w:t>
            </w:r>
          </w:p>
        </w:tc>
        <w:tc>
          <w:tcPr>
            <w:tcW w:w="5954" w:type="dxa"/>
            <w:tcBorders>
              <w:top w:val="nil"/>
              <w:bottom w:val="single" w:sz="2" w:space="0" w:color="auto"/>
            </w:tcBorders>
            <w:vAlign w:val="center"/>
          </w:tcPr>
          <w:p w14:paraId="42C0483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de etansare sub profiluri "Dihtungsband"</w:t>
            </w:r>
          </w:p>
        </w:tc>
        <w:tc>
          <w:tcPr>
            <w:tcW w:w="992" w:type="dxa"/>
            <w:tcBorders>
              <w:top w:val="nil"/>
              <w:bottom w:val="single" w:sz="2" w:space="0" w:color="auto"/>
            </w:tcBorders>
            <w:vAlign w:val="center"/>
          </w:tcPr>
          <w:p w14:paraId="65A058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535EC9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105,98</w:t>
            </w:r>
          </w:p>
        </w:tc>
      </w:tr>
      <w:tr w:rsidR="00BA147A" w:rsidRPr="00BA147A" w14:paraId="403A4B6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1F41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130F4F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2513206621602</w:t>
            </w:r>
          </w:p>
        </w:tc>
        <w:tc>
          <w:tcPr>
            <w:tcW w:w="5954" w:type="dxa"/>
            <w:tcBorders>
              <w:top w:val="nil"/>
              <w:bottom w:val="single" w:sz="2" w:space="0" w:color="auto"/>
            </w:tcBorders>
            <w:vAlign w:val="center"/>
          </w:tcPr>
          <w:p w14:paraId="4D5DB88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pentru imbinarea rosturilor "Serpeanca"</w:t>
            </w:r>
          </w:p>
        </w:tc>
        <w:tc>
          <w:tcPr>
            <w:tcW w:w="992" w:type="dxa"/>
            <w:tcBorders>
              <w:top w:val="nil"/>
              <w:bottom w:val="single" w:sz="2" w:space="0" w:color="auto"/>
            </w:tcBorders>
            <w:vAlign w:val="center"/>
          </w:tcPr>
          <w:p w14:paraId="1F7C25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78B4840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34,16</w:t>
            </w:r>
          </w:p>
        </w:tc>
      </w:tr>
      <w:tr w:rsidR="00BA147A" w:rsidRPr="00BA147A" w14:paraId="4E7527A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76A70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696400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2430226102822</w:t>
            </w:r>
          </w:p>
        </w:tc>
        <w:tc>
          <w:tcPr>
            <w:tcW w:w="5954" w:type="dxa"/>
            <w:tcBorders>
              <w:top w:val="nil"/>
              <w:bottom w:val="single" w:sz="2" w:space="0" w:color="auto"/>
            </w:tcBorders>
            <w:vAlign w:val="center"/>
          </w:tcPr>
          <w:p w14:paraId="3C7FEB2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"Fughenfuller lait"</w:t>
            </w:r>
          </w:p>
        </w:tc>
        <w:tc>
          <w:tcPr>
            <w:tcW w:w="992" w:type="dxa"/>
            <w:tcBorders>
              <w:top w:val="nil"/>
              <w:bottom w:val="single" w:sz="2" w:space="0" w:color="auto"/>
            </w:tcBorders>
            <w:vAlign w:val="center"/>
          </w:tcPr>
          <w:p w14:paraId="126DFF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0EA100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12,22</w:t>
            </w:r>
          </w:p>
        </w:tc>
      </w:tr>
      <w:tr w:rsidR="00BA147A" w:rsidRPr="00BA147A" w14:paraId="6D01919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F7EB5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w:t>
            </w:r>
          </w:p>
        </w:tc>
        <w:tc>
          <w:tcPr>
            <w:tcW w:w="1559" w:type="dxa"/>
            <w:tcBorders>
              <w:top w:val="nil"/>
              <w:bottom w:val="single" w:sz="2" w:space="0" w:color="auto"/>
            </w:tcBorders>
            <w:vAlign w:val="center"/>
          </w:tcPr>
          <w:p w14:paraId="3B0B20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2430226101017</w:t>
            </w:r>
          </w:p>
        </w:tc>
        <w:tc>
          <w:tcPr>
            <w:tcW w:w="5954" w:type="dxa"/>
            <w:tcBorders>
              <w:top w:val="nil"/>
              <w:bottom w:val="single" w:sz="2" w:space="0" w:color="auto"/>
            </w:tcBorders>
            <w:vAlign w:val="center"/>
          </w:tcPr>
          <w:p w14:paraId="34DB893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Grund "Tifengrund"</w:t>
            </w:r>
          </w:p>
        </w:tc>
        <w:tc>
          <w:tcPr>
            <w:tcW w:w="992" w:type="dxa"/>
            <w:tcBorders>
              <w:top w:val="nil"/>
              <w:bottom w:val="single" w:sz="2" w:space="0" w:color="auto"/>
            </w:tcBorders>
            <w:vAlign w:val="center"/>
          </w:tcPr>
          <w:p w14:paraId="652CFC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9E9E4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3,95</w:t>
            </w:r>
          </w:p>
        </w:tc>
      </w:tr>
      <w:tr w:rsidR="00BA147A" w:rsidRPr="00BA147A" w14:paraId="087464D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03A96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w:t>
            </w:r>
          </w:p>
        </w:tc>
        <w:tc>
          <w:tcPr>
            <w:tcW w:w="1559" w:type="dxa"/>
            <w:tcBorders>
              <w:top w:val="nil"/>
              <w:bottom w:val="single" w:sz="2" w:space="0" w:color="auto"/>
            </w:tcBorders>
            <w:vAlign w:val="center"/>
          </w:tcPr>
          <w:p w14:paraId="12BD23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20511429507111</w:t>
            </w:r>
          </w:p>
        </w:tc>
        <w:tc>
          <w:tcPr>
            <w:tcW w:w="5954" w:type="dxa"/>
            <w:tcBorders>
              <w:top w:val="nil"/>
              <w:bottom w:val="single" w:sz="2" w:space="0" w:color="auto"/>
            </w:tcBorders>
            <w:vAlign w:val="center"/>
          </w:tcPr>
          <w:p w14:paraId="7CFEDCD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Dibluri cu suruburi 8x80mm pentru fixarea profilurilor metalice</w:t>
            </w:r>
          </w:p>
        </w:tc>
        <w:tc>
          <w:tcPr>
            <w:tcW w:w="992" w:type="dxa"/>
            <w:tcBorders>
              <w:top w:val="nil"/>
              <w:bottom w:val="single" w:sz="2" w:space="0" w:color="auto"/>
            </w:tcBorders>
            <w:vAlign w:val="center"/>
          </w:tcPr>
          <w:p w14:paraId="586A14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891B2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74,41</w:t>
            </w:r>
          </w:p>
        </w:tc>
      </w:tr>
      <w:tr w:rsidR="00BA147A" w:rsidRPr="00BA147A" w14:paraId="7DF8048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44E4C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w:t>
            </w:r>
          </w:p>
        </w:tc>
        <w:tc>
          <w:tcPr>
            <w:tcW w:w="1559" w:type="dxa"/>
            <w:tcBorders>
              <w:top w:val="nil"/>
              <w:bottom w:val="single" w:sz="2" w:space="0" w:color="auto"/>
            </w:tcBorders>
            <w:vAlign w:val="center"/>
          </w:tcPr>
          <w:p w14:paraId="7AD6B8C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2874115833871</w:t>
            </w:r>
          </w:p>
        </w:tc>
        <w:tc>
          <w:tcPr>
            <w:tcW w:w="5954" w:type="dxa"/>
            <w:tcBorders>
              <w:top w:val="nil"/>
              <w:bottom w:val="single" w:sz="2" w:space="0" w:color="auto"/>
            </w:tcBorders>
            <w:vAlign w:val="center"/>
          </w:tcPr>
          <w:p w14:paraId="1A7B99B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cu autofiletare 3,5x25 mm</w:t>
            </w:r>
          </w:p>
        </w:tc>
        <w:tc>
          <w:tcPr>
            <w:tcW w:w="992" w:type="dxa"/>
            <w:tcBorders>
              <w:top w:val="nil"/>
              <w:bottom w:val="single" w:sz="2" w:space="0" w:color="auto"/>
            </w:tcBorders>
            <w:vAlign w:val="center"/>
          </w:tcPr>
          <w:p w14:paraId="12C4B8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FF465F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730,11</w:t>
            </w:r>
          </w:p>
        </w:tc>
      </w:tr>
      <w:tr w:rsidR="00BA147A" w:rsidRPr="00BA147A" w14:paraId="3D34342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ED376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1865C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AA6FEF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138FCC3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E99CC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0,21</w:t>
            </w:r>
          </w:p>
        </w:tc>
      </w:tr>
      <w:tr w:rsidR="00BA147A" w:rsidRPr="00BA147A" w14:paraId="2CED6EF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6C12F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0C3E3DB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2952270007609</w:t>
            </w:r>
          </w:p>
        </w:tc>
        <w:tc>
          <w:tcPr>
            <w:tcW w:w="5954" w:type="dxa"/>
            <w:tcBorders>
              <w:top w:val="nil"/>
              <w:bottom w:val="single" w:sz="2" w:space="0" w:color="auto"/>
            </w:tcBorders>
            <w:vAlign w:val="center"/>
          </w:tcPr>
          <w:p w14:paraId="4AD3117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Masina de gaurit electrica</w:t>
            </w:r>
          </w:p>
        </w:tc>
        <w:tc>
          <w:tcPr>
            <w:tcW w:w="992" w:type="dxa"/>
            <w:tcBorders>
              <w:top w:val="nil"/>
              <w:bottom w:val="single" w:sz="2" w:space="0" w:color="auto"/>
            </w:tcBorders>
            <w:vAlign w:val="center"/>
          </w:tcPr>
          <w:p w14:paraId="1E51D69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44A299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2,12</w:t>
            </w:r>
          </w:p>
        </w:tc>
      </w:tr>
      <w:tr w:rsidR="00BA147A" w:rsidRPr="00BA147A" w14:paraId="5B2742C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BC7B92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88</w:t>
            </w:r>
          </w:p>
        </w:tc>
        <w:tc>
          <w:tcPr>
            <w:tcW w:w="1559" w:type="dxa"/>
            <w:tcBorders>
              <w:top w:val="single" w:sz="4" w:space="0" w:color="auto"/>
              <w:bottom w:val="single" w:sz="4" w:space="0" w:color="auto"/>
            </w:tcBorders>
            <w:vAlign w:val="center"/>
          </w:tcPr>
          <w:p w14:paraId="2816CD7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0DD4D58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390F5ABB"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D18798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EF9D481"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44,650</w:t>
            </w:r>
          </w:p>
          <w:p w14:paraId="615A2AC2"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57E486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3967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14FA3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3744F28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6B1961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7C0AB7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1,34</w:t>
            </w:r>
          </w:p>
        </w:tc>
      </w:tr>
      <w:tr w:rsidR="00BA147A" w:rsidRPr="00BA147A" w14:paraId="2B65945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8AC40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343B6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77AC683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2C26EF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CAFB2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6,70</w:t>
            </w:r>
          </w:p>
        </w:tc>
      </w:tr>
      <w:tr w:rsidR="00BA147A" w:rsidRPr="00BA147A" w14:paraId="09D4A96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2F7FE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EDC36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511E5EA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152146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89366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2,23</w:t>
            </w:r>
          </w:p>
        </w:tc>
      </w:tr>
      <w:tr w:rsidR="00BA147A" w:rsidRPr="00BA147A" w14:paraId="597A8F6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E73540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89</w:t>
            </w:r>
          </w:p>
        </w:tc>
        <w:tc>
          <w:tcPr>
            <w:tcW w:w="1559" w:type="dxa"/>
            <w:tcBorders>
              <w:top w:val="single" w:sz="4" w:space="0" w:color="auto"/>
              <w:bottom w:val="single" w:sz="4" w:space="0" w:color="auto"/>
            </w:tcBorders>
            <w:vAlign w:val="center"/>
          </w:tcPr>
          <w:p w14:paraId="696C075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CF57A</w:t>
            </w:r>
          </w:p>
        </w:tc>
        <w:tc>
          <w:tcPr>
            <w:tcW w:w="5954" w:type="dxa"/>
            <w:tcBorders>
              <w:top w:val="single" w:sz="4" w:space="0" w:color="auto"/>
              <w:bottom w:val="single" w:sz="4" w:space="0" w:color="auto"/>
            </w:tcBorders>
            <w:vAlign w:val="center"/>
          </w:tcPr>
          <w:p w14:paraId="7063145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14:paraId="240FFEC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4AD385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45614C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44,650</w:t>
            </w:r>
          </w:p>
          <w:p w14:paraId="0566F2B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07AE44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DDC47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6A9EE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7122050013401</w:t>
            </w:r>
          </w:p>
        </w:tc>
        <w:tc>
          <w:tcPr>
            <w:tcW w:w="5954" w:type="dxa"/>
            <w:tcBorders>
              <w:top w:val="nil"/>
              <w:bottom w:val="single" w:sz="2" w:space="0" w:color="auto"/>
            </w:tcBorders>
            <w:vAlign w:val="center"/>
          </w:tcPr>
          <w:p w14:paraId="102FCE8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 cat.4</w:t>
            </w:r>
          </w:p>
        </w:tc>
        <w:tc>
          <w:tcPr>
            <w:tcW w:w="992" w:type="dxa"/>
            <w:tcBorders>
              <w:top w:val="nil"/>
              <w:bottom w:val="single" w:sz="2" w:space="0" w:color="auto"/>
            </w:tcBorders>
            <w:vAlign w:val="center"/>
          </w:tcPr>
          <w:p w14:paraId="151256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B9C913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20,09</w:t>
            </w:r>
          </w:p>
        </w:tc>
      </w:tr>
      <w:tr w:rsidR="00BA147A" w:rsidRPr="00BA147A" w14:paraId="47CCD7A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593A1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BAF35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1B9807C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326FC7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54BCB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4,47</w:t>
            </w:r>
          </w:p>
        </w:tc>
      </w:tr>
      <w:tr w:rsidR="00BA147A" w:rsidRPr="00BA147A" w14:paraId="5952B0D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87A366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385D6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2653102100833</w:t>
            </w:r>
          </w:p>
        </w:tc>
        <w:tc>
          <w:tcPr>
            <w:tcW w:w="5954" w:type="dxa"/>
            <w:tcBorders>
              <w:top w:val="nil"/>
              <w:bottom w:val="single" w:sz="2" w:space="0" w:color="auto"/>
            </w:tcBorders>
            <w:vAlign w:val="center"/>
          </w:tcPr>
          <w:p w14:paraId="60791E0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"Eurofin"</w:t>
            </w:r>
          </w:p>
        </w:tc>
        <w:tc>
          <w:tcPr>
            <w:tcW w:w="992" w:type="dxa"/>
            <w:tcBorders>
              <w:top w:val="nil"/>
              <w:bottom w:val="single" w:sz="2" w:space="0" w:color="auto"/>
            </w:tcBorders>
            <w:vAlign w:val="center"/>
          </w:tcPr>
          <w:p w14:paraId="2180F48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B3131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47,10</w:t>
            </w:r>
          </w:p>
        </w:tc>
      </w:tr>
      <w:tr w:rsidR="00BA147A" w:rsidRPr="00BA147A" w14:paraId="43BADE8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45631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9AFDA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3A632E4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09F320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F3F1F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11D15DD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2F72A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F347A5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6B46207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C584C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6273DC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364270B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80AF31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90</w:t>
            </w:r>
          </w:p>
        </w:tc>
        <w:tc>
          <w:tcPr>
            <w:tcW w:w="1559" w:type="dxa"/>
            <w:tcBorders>
              <w:top w:val="single" w:sz="4" w:space="0" w:color="auto"/>
              <w:bottom w:val="single" w:sz="4" w:space="0" w:color="auto"/>
            </w:tcBorders>
            <w:vAlign w:val="center"/>
          </w:tcPr>
          <w:p w14:paraId="471D040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3F30B412"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4A78F87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DE0FCF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B54923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44,650</w:t>
            </w:r>
          </w:p>
          <w:p w14:paraId="567A8B6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EAB824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EBF4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01762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2C26C80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66D5BB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08A8F6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1,34</w:t>
            </w:r>
          </w:p>
        </w:tc>
      </w:tr>
      <w:tr w:rsidR="00BA147A" w:rsidRPr="00BA147A" w14:paraId="62B58B5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B202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C1BF2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372261A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3D07FCB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67788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6,70</w:t>
            </w:r>
          </w:p>
        </w:tc>
      </w:tr>
      <w:tr w:rsidR="00BA147A" w:rsidRPr="00BA147A" w14:paraId="71FF272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AEF1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77D43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1B96E6D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072206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F7120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2,23</w:t>
            </w:r>
          </w:p>
        </w:tc>
      </w:tr>
      <w:tr w:rsidR="00BA147A" w:rsidRPr="00BA147A" w14:paraId="6865FF62"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48DAD4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91</w:t>
            </w:r>
          </w:p>
        </w:tc>
        <w:tc>
          <w:tcPr>
            <w:tcW w:w="1559" w:type="dxa"/>
            <w:tcBorders>
              <w:top w:val="single" w:sz="4" w:space="0" w:color="auto"/>
              <w:bottom w:val="single" w:sz="4" w:space="0" w:color="auto"/>
            </w:tcBorders>
            <w:vAlign w:val="center"/>
          </w:tcPr>
          <w:p w14:paraId="2A3D59E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CN06A</w:t>
            </w:r>
          </w:p>
        </w:tc>
        <w:tc>
          <w:tcPr>
            <w:tcW w:w="5954" w:type="dxa"/>
            <w:tcBorders>
              <w:top w:val="single" w:sz="4" w:space="0" w:color="auto"/>
              <w:bottom w:val="single" w:sz="4" w:space="0" w:color="auto"/>
            </w:tcBorders>
            <w:vAlign w:val="center"/>
          </w:tcPr>
          <w:p w14:paraId="0EAFD0D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09EB5F43"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*Цвет согласовать с зказчиком</w:t>
            </w:r>
          </w:p>
          <w:p w14:paraId="25B245B0"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3283B3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973A0DD"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44,650</w:t>
            </w:r>
          </w:p>
          <w:p w14:paraId="63EF24D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87C9D1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C034F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60560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675735C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17B610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E94408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24,56</w:t>
            </w:r>
          </w:p>
        </w:tc>
      </w:tr>
      <w:tr w:rsidR="00BA147A" w:rsidRPr="00BA147A" w14:paraId="007C873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A437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9E2CA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2430116103800</w:t>
            </w:r>
          </w:p>
        </w:tc>
        <w:tc>
          <w:tcPr>
            <w:tcW w:w="5954" w:type="dxa"/>
            <w:tcBorders>
              <w:top w:val="nil"/>
              <w:bottom w:val="single" w:sz="2" w:space="0" w:color="auto"/>
            </w:tcBorders>
            <w:vAlign w:val="center"/>
          </w:tcPr>
          <w:p w14:paraId="2C8F777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Vopsea  pe baza de copolimeri  vinilici </w:t>
            </w:r>
          </w:p>
        </w:tc>
        <w:tc>
          <w:tcPr>
            <w:tcW w:w="992" w:type="dxa"/>
            <w:tcBorders>
              <w:top w:val="nil"/>
              <w:bottom w:val="single" w:sz="2" w:space="0" w:color="auto"/>
            </w:tcBorders>
            <w:vAlign w:val="center"/>
          </w:tcPr>
          <w:p w14:paraId="16E788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B7C74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17,86</w:t>
            </w:r>
          </w:p>
        </w:tc>
      </w:tr>
      <w:tr w:rsidR="00BA147A" w:rsidRPr="00BA147A" w14:paraId="72F01C2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45C0B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A3E2B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5E1DFCC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3F7797A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A023D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w:t>
            </w:r>
          </w:p>
        </w:tc>
      </w:tr>
      <w:tr w:rsidR="00BA147A" w:rsidRPr="00BA147A" w14:paraId="0DB997A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07556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08F740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26811260014721</w:t>
            </w:r>
          </w:p>
        </w:tc>
        <w:tc>
          <w:tcPr>
            <w:tcW w:w="5954" w:type="dxa"/>
            <w:tcBorders>
              <w:top w:val="nil"/>
              <w:bottom w:val="single" w:sz="2" w:space="0" w:color="auto"/>
            </w:tcBorders>
            <w:vAlign w:val="center"/>
          </w:tcPr>
          <w:p w14:paraId="0A61FE1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 23x30 gr 6</w:t>
            </w:r>
          </w:p>
        </w:tc>
        <w:tc>
          <w:tcPr>
            <w:tcW w:w="992" w:type="dxa"/>
            <w:tcBorders>
              <w:top w:val="nil"/>
              <w:bottom w:val="single" w:sz="2" w:space="0" w:color="auto"/>
            </w:tcBorders>
            <w:vAlign w:val="center"/>
          </w:tcPr>
          <w:p w14:paraId="6C5C9DE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8220F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22,33</w:t>
            </w:r>
          </w:p>
        </w:tc>
      </w:tr>
      <w:tr w:rsidR="00BA147A" w:rsidRPr="00BA147A" w14:paraId="5BFD7E2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3FC19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1966F9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1E8C08F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7D4003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BC7D3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2,23</w:t>
            </w:r>
          </w:p>
        </w:tc>
      </w:tr>
      <w:tr w:rsidR="00BA147A" w:rsidRPr="00BA147A" w14:paraId="5AEBB5A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DC79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732D0D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227421D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5C43E2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33623D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0,09</w:t>
            </w:r>
          </w:p>
        </w:tc>
      </w:tr>
      <w:tr w:rsidR="00BA147A" w:rsidRPr="00BA147A" w14:paraId="6F78D2AE"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1FA593C1"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2E2207CA"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1.4.2.3. Потолок</w:t>
            </w:r>
          </w:p>
          <w:p w14:paraId="6A919E75"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62B6E3D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93757C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92</w:t>
            </w:r>
          </w:p>
        </w:tc>
        <w:tc>
          <w:tcPr>
            <w:tcW w:w="1559" w:type="dxa"/>
            <w:tcBorders>
              <w:top w:val="single" w:sz="4" w:space="0" w:color="auto"/>
              <w:bottom w:val="single" w:sz="4" w:space="0" w:color="auto"/>
            </w:tcBorders>
            <w:vAlign w:val="center"/>
          </w:tcPr>
          <w:p w14:paraId="2B2FE6E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CK29F</w:t>
            </w:r>
          </w:p>
        </w:tc>
        <w:tc>
          <w:tcPr>
            <w:tcW w:w="5954" w:type="dxa"/>
            <w:tcBorders>
              <w:top w:val="single" w:sz="4" w:space="0" w:color="auto"/>
              <w:bottom w:val="single" w:sz="4" w:space="0" w:color="auto"/>
            </w:tcBorders>
            <w:vAlign w:val="center"/>
          </w:tcPr>
          <w:p w14:paraId="67B9214C"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Tavane suspendate din panouri prefabricate "Armstrong", inclusiv sistemul-grila (Подвесные потолки из плиток "Армстронг", включая комплектующие)</w:t>
            </w:r>
          </w:p>
          <w:p w14:paraId="443F5F77"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E3E1F9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04DAE28"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11,630</w:t>
            </w:r>
          </w:p>
          <w:p w14:paraId="7F1EFC02"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5D1710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50A1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949D9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612F8FB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8AA4F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8A891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1,74</w:t>
            </w:r>
          </w:p>
        </w:tc>
      </w:tr>
      <w:tr w:rsidR="00BA147A" w:rsidRPr="00BA147A" w14:paraId="389F55B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EE9A9B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521276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7422010060100</w:t>
            </w:r>
          </w:p>
        </w:tc>
        <w:tc>
          <w:tcPr>
            <w:tcW w:w="5954" w:type="dxa"/>
            <w:tcBorders>
              <w:top w:val="nil"/>
              <w:bottom w:val="single" w:sz="2" w:space="0" w:color="auto"/>
            </w:tcBorders>
            <w:vAlign w:val="center"/>
          </w:tcPr>
          <w:p w14:paraId="03F1644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Timplar</w:t>
            </w:r>
          </w:p>
        </w:tc>
        <w:tc>
          <w:tcPr>
            <w:tcW w:w="992" w:type="dxa"/>
            <w:tcBorders>
              <w:top w:val="nil"/>
              <w:bottom w:val="single" w:sz="2" w:space="0" w:color="auto"/>
            </w:tcBorders>
            <w:vAlign w:val="center"/>
          </w:tcPr>
          <w:p w14:paraId="5EA195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7E573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23,84</w:t>
            </w:r>
          </w:p>
        </w:tc>
      </w:tr>
      <w:tr w:rsidR="00BA147A" w:rsidRPr="00BA147A" w14:paraId="4CE66A9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3A795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F0E42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2874136313300</w:t>
            </w:r>
          </w:p>
        </w:tc>
        <w:tc>
          <w:tcPr>
            <w:tcW w:w="5954" w:type="dxa"/>
            <w:tcBorders>
              <w:top w:val="nil"/>
              <w:bottom w:val="single" w:sz="2" w:space="0" w:color="auto"/>
            </w:tcBorders>
            <w:vAlign w:val="center"/>
          </w:tcPr>
          <w:p w14:paraId="41298BA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 din metal</w:t>
            </w:r>
          </w:p>
        </w:tc>
        <w:tc>
          <w:tcPr>
            <w:tcW w:w="992" w:type="dxa"/>
            <w:tcBorders>
              <w:top w:val="nil"/>
              <w:bottom w:val="single" w:sz="2" w:space="0" w:color="auto"/>
            </w:tcBorders>
            <w:vAlign w:val="center"/>
          </w:tcPr>
          <w:p w14:paraId="71E084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D4436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46,52</w:t>
            </w:r>
          </w:p>
        </w:tc>
      </w:tr>
      <w:tr w:rsidR="00BA147A" w:rsidRPr="00BA147A" w14:paraId="73E32D0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E9531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C9D95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2732103646151</w:t>
            </w:r>
          </w:p>
        </w:tc>
        <w:tc>
          <w:tcPr>
            <w:tcW w:w="5954" w:type="dxa"/>
            <w:tcBorders>
              <w:top w:val="nil"/>
              <w:bottom w:val="single" w:sz="2" w:space="0" w:color="auto"/>
            </w:tcBorders>
            <w:vAlign w:val="center"/>
          </w:tcPr>
          <w:p w14:paraId="446EC9D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Panouri "Armstrong" cu sistem grila (aparenta sau ascunsa) pentru suspendarea panourilor prefabricate</w:t>
            </w:r>
          </w:p>
        </w:tc>
        <w:tc>
          <w:tcPr>
            <w:tcW w:w="992" w:type="dxa"/>
            <w:tcBorders>
              <w:top w:val="nil"/>
              <w:bottom w:val="single" w:sz="2" w:space="0" w:color="auto"/>
            </w:tcBorders>
            <w:vAlign w:val="center"/>
          </w:tcPr>
          <w:p w14:paraId="6941EF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217DD8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12,21</w:t>
            </w:r>
          </w:p>
        </w:tc>
      </w:tr>
      <w:tr w:rsidR="00BA147A" w:rsidRPr="00BA147A" w14:paraId="0E5DE61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4412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784D7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6E5DE0E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228973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E23CC3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7BCDB17E"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4351F712"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3A805624"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1.5. Спальная</w:t>
            </w:r>
          </w:p>
          <w:p w14:paraId="68756C6E"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22FC190A"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1D1F2071"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4E2C57A8"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1.5.1. Демонтажные работы в спальной</w:t>
            </w:r>
          </w:p>
          <w:p w14:paraId="162BA23F"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20CBAACC"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C59596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93</w:t>
            </w:r>
          </w:p>
        </w:tc>
        <w:tc>
          <w:tcPr>
            <w:tcW w:w="1559" w:type="dxa"/>
            <w:tcBorders>
              <w:top w:val="single" w:sz="4" w:space="0" w:color="auto"/>
              <w:bottom w:val="single" w:sz="4" w:space="0" w:color="auto"/>
            </w:tcBorders>
            <w:vAlign w:val="center"/>
          </w:tcPr>
          <w:p w14:paraId="4AC82DF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RpCK41A</w:t>
            </w:r>
          </w:p>
        </w:tc>
        <w:tc>
          <w:tcPr>
            <w:tcW w:w="5954" w:type="dxa"/>
            <w:tcBorders>
              <w:top w:val="single" w:sz="4" w:space="0" w:color="auto"/>
              <w:bottom w:val="single" w:sz="4" w:space="0" w:color="auto"/>
            </w:tcBorders>
            <w:vAlign w:val="center"/>
          </w:tcPr>
          <w:p w14:paraId="7C986399"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Desfacerea pardoselilor din dusumele din scindura, dulapi, etc (Разборка теплых полов - дощатых полов, вагонок и т.д.)</w:t>
            </w:r>
          </w:p>
          <w:p w14:paraId="7D31E2FC"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lastRenderedPageBreak/>
              <w:t>Деревянных полов</w:t>
            </w:r>
          </w:p>
          <w:p w14:paraId="7DDDC7DE"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049864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m2</w:t>
            </w:r>
          </w:p>
        </w:tc>
        <w:tc>
          <w:tcPr>
            <w:tcW w:w="1276" w:type="dxa"/>
            <w:tcBorders>
              <w:top w:val="single" w:sz="4" w:space="0" w:color="auto"/>
              <w:bottom w:val="single" w:sz="4" w:space="0" w:color="auto"/>
            </w:tcBorders>
            <w:vAlign w:val="center"/>
          </w:tcPr>
          <w:p w14:paraId="5FB0807F"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38,000</w:t>
            </w:r>
          </w:p>
          <w:p w14:paraId="113E5EE8"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5C7AB1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6416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5AC59D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7132040012700</w:t>
            </w:r>
          </w:p>
        </w:tc>
        <w:tc>
          <w:tcPr>
            <w:tcW w:w="5954" w:type="dxa"/>
            <w:tcBorders>
              <w:top w:val="nil"/>
              <w:bottom w:val="single" w:sz="2" w:space="0" w:color="auto"/>
            </w:tcBorders>
            <w:vAlign w:val="center"/>
          </w:tcPr>
          <w:p w14:paraId="6A2B63A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Parchetar</w:t>
            </w:r>
          </w:p>
        </w:tc>
        <w:tc>
          <w:tcPr>
            <w:tcW w:w="992" w:type="dxa"/>
            <w:tcBorders>
              <w:top w:val="nil"/>
              <w:bottom w:val="single" w:sz="2" w:space="0" w:color="auto"/>
            </w:tcBorders>
            <w:vAlign w:val="center"/>
          </w:tcPr>
          <w:p w14:paraId="1D9B8A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314F3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4,18</w:t>
            </w:r>
          </w:p>
        </w:tc>
      </w:tr>
      <w:tr w:rsidR="00BA147A" w:rsidRPr="00BA147A" w14:paraId="36B009B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FA85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0CDBC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2FB6F10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1848F4A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1DF82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4,18</w:t>
            </w:r>
          </w:p>
        </w:tc>
      </w:tr>
      <w:tr w:rsidR="00BA147A" w:rsidRPr="00BA147A" w14:paraId="3B0718E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7145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68952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5D37CBF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4097A7A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506A5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1,14</w:t>
            </w:r>
          </w:p>
        </w:tc>
      </w:tr>
      <w:tr w:rsidR="00BA147A" w:rsidRPr="00BA147A" w14:paraId="54A0033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5433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B4CB6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3907C30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79D139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6A9AED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1,14</w:t>
            </w:r>
          </w:p>
        </w:tc>
      </w:tr>
      <w:tr w:rsidR="00BA147A" w:rsidRPr="00BA147A" w14:paraId="45E011C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9A849B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94</w:t>
            </w:r>
          </w:p>
        </w:tc>
        <w:tc>
          <w:tcPr>
            <w:tcW w:w="1559" w:type="dxa"/>
            <w:tcBorders>
              <w:top w:val="single" w:sz="4" w:space="0" w:color="auto"/>
              <w:bottom w:val="single" w:sz="4" w:space="0" w:color="auto"/>
            </w:tcBorders>
            <w:vAlign w:val="center"/>
          </w:tcPr>
          <w:p w14:paraId="6820F18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RpCG29C</w:t>
            </w:r>
          </w:p>
        </w:tc>
        <w:tc>
          <w:tcPr>
            <w:tcW w:w="5954" w:type="dxa"/>
            <w:tcBorders>
              <w:top w:val="single" w:sz="4" w:space="0" w:color="auto"/>
              <w:bottom w:val="single" w:sz="4" w:space="0" w:color="auto"/>
            </w:tcBorders>
            <w:vAlign w:val="center"/>
          </w:tcPr>
          <w:p w14:paraId="52DED88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Demolarea peretilor de zidarie din caramida plina,  BCA, blocuri ceramice sau din beton  usor, caramizi GVP, exclusiv schela si curatirea caramizilor (Разборка стен кладки из полнотелых кирпичей, ВСА, керамических или легкобетонных блоков, кирпичей GVP, исключая леса и очистку кирпичей) </w:t>
            </w:r>
          </w:p>
          <w:p w14:paraId="4A24AE7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*Перегородоки</w:t>
            </w:r>
          </w:p>
          <w:p w14:paraId="7C470B9C"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C9558D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m3</w:t>
            </w:r>
          </w:p>
        </w:tc>
        <w:tc>
          <w:tcPr>
            <w:tcW w:w="1276" w:type="dxa"/>
            <w:tcBorders>
              <w:top w:val="single" w:sz="4" w:space="0" w:color="auto"/>
              <w:bottom w:val="single" w:sz="4" w:space="0" w:color="auto"/>
            </w:tcBorders>
            <w:vAlign w:val="center"/>
          </w:tcPr>
          <w:p w14:paraId="187DB248"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3,380</w:t>
            </w:r>
          </w:p>
          <w:p w14:paraId="292D31E6"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842F65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17F0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1627D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7122050013400</w:t>
            </w:r>
          </w:p>
        </w:tc>
        <w:tc>
          <w:tcPr>
            <w:tcW w:w="5954" w:type="dxa"/>
            <w:tcBorders>
              <w:top w:val="nil"/>
              <w:bottom w:val="single" w:sz="2" w:space="0" w:color="auto"/>
            </w:tcBorders>
            <w:vAlign w:val="center"/>
          </w:tcPr>
          <w:p w14:paraId="6A77198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w:t>
            </w:r>
          </w:p>
        </w:tc>
        <w:tc>
          <w:tcPr>
            <w:tcW w:w="992" w:type="dxa"/>
            <w:tcBorders>
              <w:top w:val="nil"/>
              <w:bottom w:val="single" w:sz="2" w:space="0" w:color="auto"/>
            </w:tcBorders>
            <w:vAlign w:val="center"/>
          </w:tcPr>
          <w:p w14:paraId="761A6C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EB45C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1,52</w:t>
            </w:r>
          </w:p>
        </w:tc>
      </w:tr>
      <w:tr w:rsidR="00BA147A" w:rsidRPr="00BA147A" w14:paraId="55C7B6A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BF01B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558FF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6250FE6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583D37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F7A66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11,83</w:t>
            </w:r>
          </w:p>
        </w:tc>
      </w:tr>
      <w:tr w:rsidR="00BA147A" w:rsidRPr="00BA147A" w14:paraId="162FEDA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B7AE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6A6238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6EACBE7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7412BF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E560C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0,41</w:t>
            </w:r>
          </w:p>
        </w:tc>
      </w:tr>
      <w:tr w:rsidR="00BA147A" w:rsidRPr="00BA147A" w14:paraId="45F6EE7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BE20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402E3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5DF064D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6A58FA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2947FC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0,27</w:t>
            </w:r>
          </w:p>
        </w:tc>
      </w:tr>
      <w:tr w:rsidR="00BA147A" w:rsidRPr="00BA147A" w14:paraId="60989D4C"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D26A70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95</w:t>
            </w:r>
          </w:p>
        </w:tc>
        <w:tc>
          <w:tcPr>
            <w:tcW w:w="1559" w:type="dxa"/>
            <w:tcBorders>
              <w:top w:val="single" w:sz="4" w:space="0" w:color="auto"/>
              <w:bottom w:val="single" w:sz="4" w:space="0" w:color="auto"/>
            </w:tcBorders>
            <w:vAlign w:val="center"/>
          </w:tcPr>
          <w:p w14:paraId="3EE30EB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RpIB12B</w:t>
            </w:r>
          </w:p>
        </w:tc>
        <w:tc>
          <w:tcPr>
            <w:tcW w:w="5954" w:type="dxa"/>
            <w:tcBorders>
              <w:top w:val="single" w:sz="4" w:space="0" w:color="auto"/>
              <w:bottom w:val="single" w:sz="4" w:space="0" w:color="auto"/>
            </w:tcBorders>
            <w:vAlign w:val="center"/>
          </w:tcPr>
          <w:p w14:paraId="27B935E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Demontari convectoare-radiator  cu pina la 25 elemente (Снятие конвекторов-радиаторов  с количеством до 25 элементов)</w:t>
            </w:r>
          </w:p>
          <w:p w14:paraId="07560FE7"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BACC5B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7E2AE608"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3,000</w:t>
            </w:r>
          </w:p>
          <w:p w14:paraId="4EC7C33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FB652B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9D74C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3A510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5E7F191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4CF274A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C72EB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0,36</w:t>
            </w:r>
          </w:p>
        </w:tc>
      </w:tr>
      <w:tr w:rsidR="00BA147A" w:rsidRPr="00BA147A" w14:paraId="7D3D4F2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08FA64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96</w:t>
            </w:r>
          </w:p>
        </w:tc>
        <w:tc>
          <w:tcPr>
            <w:tcW w:w="1559" w:type="dxa"/>
            <w:tcBorders>
              <w:top w:val="single" w:sz="4" w:space="0" w:color="auto"/>
              <w:bottom w:val="single" w:sz="4" w:space="0" w:color="auto"/>
            </w:tcBorders>
            <w:vAlign w:val="center"/>
          </w:tcPr>
          <w:p w14:paraId="21EB827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RpIC19B</w:t>
            </w:r>
          </w:p>
        </w:tc>
        <w:tc>
          <w:tcPr>
            <w:tcW w:w="5954" w:type="dxa"/>
            <w:tcBorders>
              <w:top w:val="single" w:sz="4" w:space="0" w:color="auto"/>
              <w:bottom w:val="single" w:sz="4" w:space="0" w:color="auto"/>
            </w:tcBorders>
            <w:vAlign w:val="center"/>
          </w:tcPr>
          <w:p w14:paraId="62F89BF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Demontarea tevii negri, pentru instalatii, montate la incalzire centrala prin sudare, la constructii de locuit si social culturale, la legarea aparatelor, a coloanelor de distributie etc. avind diametrul de 1" -1 1/4" (Разборка черных труб центрального отопления, на сварке, в жилых и социально-культурных зданиях, в соединениях приборов, распределительных стояках и т.д., диаметром 1"-11/4")</w:t>
            </w:r>
          </w:p>
          <w:p w14:paraId="768459C9"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E7570B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0A716676"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18,660</w:t>
            </w:r>
          </w:p>
          <w:p w14:paraId="3B7471C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BE215E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41395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E6A21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78876A8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7E0F8DD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5C183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7,09</w:t>
            </w:r>
          </w:p>
        </w:tc>
      </w:tr>
      <w:tr w:rsidR="00BA147A" w:rsidRPr="00BA147A" w14:paraId="494B6B4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6EA4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E9A05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2875274123510</w:t>
            </w:r>
          </w:p>
        </w:tc>
        <w:tc>
          <w:tcPr>
            <w:tcW w:w="5954" w:type="dxa"/>
            <w:tcBorders>
              <w:top w:val="nil"/>
              <w:bottom w:val="single" w:sz="2" w:space="0" w:color="auto"/>
            </w:tcBorders>
            <w:vAlign w:val="center"/>
          </w:tcPr>
          <w:p w14:paraId="65D22F6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Dop din fonta </w:t>
            </w:r>
          </w:p>
        </w:tc>
        <w:tc>
          <w:tcPr>
            <w:tcW w:w="992" w:type="dxa"/>
            <w:tcBorders>
              <w:top w:val="nil"/>
              <w:bottom w:val="single" w:sz="2" w:space="0" w:color="auto"/>
            </w:tcBorders>
            <w:vAlign w:val="center"/>
          </w:tcPr>
          <w:p w14:paraId="4B727BA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1FFB1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5,60</w:t>
            </w:r>
          </w:p>
        </w:tc>
      </w:tr>
      <w:tr w:rsidR="00BA147A" w:rsidRPr="00BA147A" w14:paraId="0EE42AF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5F62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F5A71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2411115904512</w:t>
            </w:r>
          </w:p>
        </w:tc>
        <w:tc>
          <w:tcPr>
            <w:tcW w:w="5954" w:type="dxa"/>
            <w:tcBorders>
              <w:top w:val="nil"/>
              <w:bottom w:val="single" w:sz="2" w:space="0" w:color="auto"/>
            </w:tcBorders>
            <w:vAlign w:val="center"/>
          </w:tcPr>
          <w:p w14:paraId="4BAFDBA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Oxigen tehnic gazos S2031</w:t>
            </w:r>
          </w:p>
        </w:tc>
        <w:tc>
          <w:tcPr>
            <w:tcW w:w="992" w:type="dxa"/>
            <w:tcBorders>
              <w:top w:val="nil"/>
              <w:bottom w:val="single" w:sz="2" w:space="0" w:color="auto"/>
            </w:tcBorders>
            <w:vAlign w:val="center"/>
          </w:tcPr>
          <w:p w14:paraId="348AB7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8AC23B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1,31</w:t>
            </w:r>
          </w:p>
        </w:tc>
      </w:tr>
      <w:tr w:rsidR="00BA147A" w:rsidRPr="00BA147A" w14:paraId="025006C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251BB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749E48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2413547308164</w:t>
            </w:r>
          </w:p>
        </w:tc>
        <w:tc>
          <w:tcPr>
            <w:tcW w:w="5954" w:type="dxa"/>
            <w:tcBorders>
              <w:top w:val="nil"/>
              <w:bottom w:val="single" w:sz="2" w:space="0" w:color="auto"/>
            </w:tcBorders>
            <w:vAlign w:val="center"/>
          </w:tcPr>
          <w:p w14:paraId="773F8E8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Carbura de calciu tehnica (carbid) S102</w:t>
            </w:r>
          </w:p>
        </w:tc>
        <w:tc>
          <w:tcPr>
            <w:tcW w:w="992" w:type="dxa"/>
            <w:tcBorders>
              <w:top w:val="nil"/>
              <w:bottom w:val="single" w:sz="2" w:space="0" w:color="auto"/>
            </w:tcBorders>
            <w:vAlign w:val="center"/>
          </w:tcPr>
          <w:p w14:paraId="5C4C205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F82A7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2,97</w:t>
            </w:r>
          </w:p>
        </w:tc>
      </w:tr>
      <w:tr w:rsidR="00BA147A" w:rsidRPr="00BA147A" w14:paraId="21C1D08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31FC9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0594F1B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1714227322940</w:t>
            </w:r>
          </w:p>
        </w:tc>
        <w:tc>
          <w:tcPr>
            <w:tcW w:w="5954" w:type="dxa"/>
            <w:tcBorders>
              <w:top w:val="nil"/>
              <w:bottom w:val="single" w:sz="2" w:space="0" w:color="auto"/>
            </w:tcBorders>
            <w:vAlign w:val="center"/>
          </w:tcPr>
          <w:p w14:paraId="3E0AAFA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Cinepa fuior</w:t>
            </w:r>
          </w:p>
        </w:tc>
        <w:tc>
          <w:tcPr>
            <w:tcW w:w="992" w:type="dxa"/>
            <w:tcBorders>
              <w:top w:val="nil"/>
              <w:bottom w:val="single" w:sz="2" w:space="0" w:color="auto"/>
            </w:tcBorders>
            <w:vAlign w:val="center"/>
          </w:tcPr>
          <w:p w14:paraId="3B02A61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FAB82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0,54</w:t>
            </w:r>
          </w:p>
        </w:tc>
      </w:tr>
      <w:tr w:rsidR="00BA147A" w:rsidRPr="00BA147A" w14:paraId="1A56B82F"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236A0AF0"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363253A2"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1.5.2. Ремонтные работы в спальной</w:t>
            </w:r>
          </w:p>
          <w:p w14:paraId="43BF3B67"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57E27336"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0BE4ADC8"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5EEB88CD"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1.5.2.1. Пол</w:t>
            </w:r>
          </w:p>
          <w:p w14:paraId="0CEC14B1"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35A0351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56ABF3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97</w:t>
            </w:r>
          </w:p>
        </w:tc>
        <w:tc>
          <w:tcPr>
            <w:tcW w:w="1559" w:type="dxa"/>
            <w:tcBorders>
              <w:top w:val="single" w:sz="4" w:space="0" w:color="auto"/>
              <w:bottom w:val="single" w:sz="4" w:space="0" w:color="auto"/>
            </w:tcBorders>
            <w:vAlign w:val="center"/>
          </w:tcPr>
          <w:p w14:paraId="0B35E68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RpCK07B</w:t>
            </w:r>
          </w:p>
        </w:tc>
        <w:tc>
          <w:tcPr>
            <w:tcW w:w="5954" w:type="dxa"/>
            <w:tcBorders>
              <w:top w:val="single" w:sz="4" w:space="0" w:color="auto"/>
              <w:bottom w:val="single" w:sz="4" w:space="0" w:color="auto"/>
            </w:tcBorders>
            <w:vAlign w:val="center"/>
          </w:tcPr>
          <w:p w14:paraId="2DD9FBE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Umpluturi in straturi compactate cu mijloace manuale, executate cu piatra sparta amestecata cu nisip (Засыпка слоев из щебня смешанного с песком  с уплотнением  ручным способом)</w:t>
            </w:r>
          </w:p>
          <w:p w14:paraId="1EA1702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257B06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m3</w:t>
            </w:r>
          </w:p>
        </w:tc>
        <w:tc>
          <w:tcPr>
            <w:tcW w:w="1276" w:type="dxa"/>
            <w:tcBorders>
              <w:top w:val="single" w:sz="4" w:space="0" w:color="auto"/>
              <w:bottom w:val="single" w:sz="4" w:space="0" w:color="auto"/>
            </w:tcBorders>
            <w:vAlign w:val="center"/>
          </w:tcPr>
          <w:p w14:paraId="69182AE6"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11,400</w:t>
            </w:r>
          </w:p>
          <w:p w14:paraId="5F32A992"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E3820A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2147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DCCC0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9312040019600</w:t>
            </w:r>
          </w:p>
        </w:tc>
        <w:tc>
          <w:tcPr>
            <w:tcW w:w="5954" w:type="dxa"/>
            <w:tcBorders>
              <w:top w:val="nil"/>
              <w:bottom w:val="single" w:sz="2" w:space="0" w:color="auto"/>
            </w:tcBorders>
            <w:vAlign w:val="center"/>
          </w:tcPr>
          <w:p w14:paraId="73054C6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Sapator</w:t>
            </w:r>
          </w:p>
        </w:tc>
        <w:tc>
          <w:tcPr>
            <w:tcW w:w="992" w:type="dxa"/>
            <w:tcBorders>
              <w:top w:val="nil"/>
              <w:bottom w:val="single" w:sz="2" w:space="0" w:color="auto"/>
            </w:tcBorders>
            <w:vAlign w:val="center"/>
          </w:tcPr>
          <w:p w14:paraId="2D4FF1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EFCAA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20,41</w:t>
            </w:r>
          </w:p>
        </w:tc>
      </w:tr>
      <w:tr w:rsidR="00BA147A" w:rsidRPr="00BA147A" w14:paraId="5F25351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A4A37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C2E11F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5E72EA8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99CC5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E5E9F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2,85</w:t>
            </w:r>
          </w:p>
        </w:tc>
      </w:tr>
      <w:tr w:rsidR="00BA147A" w:rsidRPr="00BA147A" w14:paraId="217E9AA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172A7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68ABB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1411122201751</w:t>
            </w:r>
          </w:p>
        </w:tc>
        <w:tc>
          <w:tcPr>
            <w:tcW w:w="5954" w:type="dxa"/>
            <w:tcBorders>
              <w:top w:val="nil"/>
              <w:bottom w:val="single" w:sz="2" w:space="0" w:color="auto"/>
            </w:tcBorders>
            <w:vAlign w:val="center"/>
          </w:tcPr>
          <w:p w14:paraId="634FAEF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Piatra sparta pentru pt.drumuri r.sedimentare  40-63 mm</w:t>
            </w:r>
          </w:p>
        </w:tc>
        <w:tc>
          <w:tcPr>
            <w:tcW w:w="992" w:type="dxa"/>
            <w:tcBorders>
              <w:top w:val="nil"/>
              <w:bottom w:val="single" w:sz="2" w:space="0" w:color="auto"/>
            </w:tcBorders>
            <w:vAlign w:val="center"/>
          </w:tcPr>
          <w:p w14:paraId="02F864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E2E4E4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12,54</w:t>
            </w:r>
          </w:p>
        </w:tc>
      </w:tr>
      <w:tr w:rsidR="00BA147A" w:rsidRPr="00BA147A" w14:paraId="0226299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0FF7F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4B966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1421202200525</w:t>
            </w:r>
          </w:p>
        </w:tc>
        <w:tc>
          <w:tcPr>
            <w:tcW w:w="5954" w:type="dxa"/>
            <w:tcBorders>
              <w:top w:val="nil"/>
              <w:bottom w:val="single" w:sz="2" w:space="0" w:color="auto"/>
            </w:tcBorders>
            <w:vAlign w:val="center"/>
          </w:tcPr>
          <w:p w14:paraId="47B004B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lacuri 0,0-7,0 mm S 1667</w:t>
            </w:r>
          </w:p>
        </w:tc>
        <w:tc>
          <w:tcPr>
            <w:tcW w:w="992" w:type="dxa"/>
            <w:tcBorders>
              <w:top w:val="nil"/>
              <w:bottom w:val="single" w:sz="2" w:space="0" w:color="auto"/>
            </w:tcBorders>
            <w:vAlign w:val="center"/>
          </w:tcPr>
          <w:p w14:paraId="46B2E6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83847C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2,85</w:t>
            </w:r>
          </w:p>
        </w:tc>
      </w:tr>
      <w:tr w:rsidR="00BA147A" w:rsidRPr="00BA147A" w14:paraId="34076C3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160AE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1AC13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617DF46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3815A0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30C942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1,14</w:t>
            </w:r>
          </w:p>
        </w:tc>
      </w:tr>
      <w:tr w:rsidR="00BA147A" w:rsidRPr="00BA147A" w14:paraId="7A0FCCA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BCFD23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98</w:t>
            </w:r>
          </w:p>
        </w:tc>
        <w:tc>
          <w:tcPr>
            <w:tcW w:w="1559" w:type="dxa"/>
            <w:tcBorders>
              <w:top w:val="single" w:sz="4" w:space="0" w:color="auto"/>
              <w:bottom w:val="single" w:sz="4" w:space="0" w:color="auto"/>
            </w:tcBorders>
            <w:vAlign w:val="center"/>
          </w:tcPr>
          <w:p w14:paraId="0EC0B6C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RpCD08C</w:t>
            </w:r>
          </w:p>
        </w:tc>
        <w:tc>
          <w:tcPr>
            <w:tcW w:w="5954" w:type="dxa"/>
            <w:tcBorders>
              <w:top w:val="single" w:sz="4" w:space="0" w:color="auto"/>
              <w:bottom w:val="single" w:sz="4" w:space="0" w:color="auto"/>
            </w:tcBorders>
            <w:vAlign w:val="center"/>
          </w:tcPr>
          <w:p w14:paraId="1231344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Montarea plaselor sudate STM sau STNB la placi (Монтаж сварных сеток STM или STNB на плиты) </w:t>
            </w:r>
          </w:p>
          <w:p w14:paraId="04B074C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ВР1 100х100х3 мм.</w:t>
            </w:r>
          </w:p>
          <w:p w14:paraId="007C7AA5"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279AD9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kg</w:t>
            </w:r>
          </w:p>
        </w:tc>
        <w:tc>
          <w:tcPr>
            <w:tcW w:w="1276" w:type="dxa"/>
            <w:tcBorders>
              <w:top w:val="single" w:sz="4" w:space="0" w:color="auto"/>
              <w:bottom w:val="single" w:sz="4" w:space="0" w:color="auto"/>
            </w:tcBorders>
            <w:vAlign w:val="center"/>
          </w:tcPr>
          <w:p w14:paraId="51051C5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11,400</w:t>
            </w:r>
          </w:p>
          <w:p w14:paraId="4C1C705F"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D5942C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2AB1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FE87A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7123020011140</w:t>
            </w:r>
          </w:p>
        </w:tc>
        <w:tc>
          <w:tcPr>
            <w:tcW w:w="5954" w:type="dxa"/>
            <w:tcBorders>
              <w:top w:val="nil"/>
              <w:bottom w:val="single" w:sz="2" w:space="0" w:color="auto"/>
            </w:tcBorders>
            <w:vAlign w:val="center"/>
          </w:tcPr>
          <w:p w14:paraId="54B07C2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Fierar beton</w:t>
            </w:r>
          </w:p>
        </w:tc>
        <w:tc>
          <w:tcPr>
            <w:tcW w:w="992" w:type="dxa"/>
            <w:tcBorders>
              <w:top w:val="nil"/>
              <w:bottom w:val="single" w:sz="2" w:space="0" w:color="auto"/>
            </w:tcBorders>
            <w:vAlign w:val="center"/>
          </w:tcPr>
          <w:p w14:paraId="1196F2F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6F342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0,35</w:t>
            </w:r>
          </w:p>
        </w:tc>
      </w:tr>
      <w:tr w:rsidR="00BA147A" w:rsidRPr="00BA147A" w14:paraId="6C14539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627C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1415A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5334106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0F6613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A14D3F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2E61B57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2D6BB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2DBE9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2873122004200</w:t>
            </w:r>
          </w:p>
        </w:tc>
        <w:tc>
          <w:tcPr>
            <w:tcW w:w="5954" w:type="dxa"/>
            <w:tcBorders>
              <w:top w:val="nil"/>
              <w:bottom w:val="single" w:sz="2" w:space="0" w:color="auto"/>
            </w:tcBorders>
            <w:vAlign w:val="center"/>
          </w:tcPr>
          <w:p w14:paraId="2986FDD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Plase sudate STM sau STNB</w:t>
            </w:r>
          </w:p>
        </w:tc>
        <w:tc>
          <w:tcPr>
            <w:tcW w:w="992" w:type="dxa"/>
            <w:tcBorders>
              <w:top w:val="nil"/>
              <w:bottom w:val="single" w:sz="2" w:space="0" w:color="auto"/>
            </w:tcBorders>
            <w:vAlign w:val="center"/>
          </w:tcPr>
          <w:p w14:paraId="3AC514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5B2FB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11,51</w:t>
            </w:r>
          </w:p>
        </w:tc>
      </w:tr>
      <w:tr w:rsidR="00BA147A" w:rsidRPr="00BA147A" w14:paraId="333215A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7C57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E3C44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2710602000030.</w:t>
            </w:r>
          </w:p>
        </w:tc>
        <w:tc>
          <w:tcPr>
            <w:tcW w:w="5954" w:type="dxa"/>
            <w:tcBorders>
              <w:top w:val="nil"/>
              <w:bottom w:val="single" w:sz="2" w:space="0" w:color="auto"/>
            </w:tcBorders>
            <w:vAlign w:val="center"/>
          </w:tcPr>
          <w:p w14:paraId="291B612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Otel beton profil neted OB 37 STAS 438 D = 6 mm</w:t>
            </w:r>
          </w:p>
        </w:tc>
        <w:tc>
          <w:tcPr>
            <w:tcW w:w="992" w:type="dxa"/>
            <w:tcBorders>
              <w:top w:val="nil"/>
              <w:bottom w:val="single" w:sz="2" w:space="0" w:color="auto"/>
            </w:tcBorders>
            <w:vAlign w:val="center"/>
          </w:tcPr>
          <w:p w14:paraId="1A69BE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5C0DE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7043A02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3768E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65119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2734113803116.</w:t>
            </w:r>
          </w:p>
        </w:tc>
        <w:tc>
          <w:tcPr>
            <w:tcW w:w="5954" w:type="dxa"/>
            <w:tcBorders>
              <w:top w:val="nil"/>
              <w:bottom w:val="single" w:sz="2" w:space="0" w:color="auto"/>
            </w:tcBorders>
            <w:vAlign w:val="center"/>
          </w:tcPr>
          <w:p w14:paraId="403CD0F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Sirma neagra moale d = 1 mm</w:t>
            </w:r>
          </w:p>
        </w:tc>
        <w:tc>
          <w:tcPr>
            <w:tcW w:w="992" w:type="dxa"/>
            <w:tcBorders>
              <w:top w:val="nil"/>
              <w:bottom w:val="single" w:sz="2" w:space="0" w:color="auto"/>
            </w:tcBorders>
            <w:vAlign w:val="center"/>
          </w:tcPr>
          <w:p w14:paraId="782A4BE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9ADEC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0,11</w:t>
            </w:r>
          </w:p>
        </w:tc>
      </w:tr>
      <w:tr w:rsidR="00BA147A" w:rsidRPr="00BA147A" w14:paraId="155A3FC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64D8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50E302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2523156719079.</w:t>
            </w:r>
          </w:p>
        </w:tc>
        <w:tc>
          <w:tcPr>
            <w:tcW w:w="5954" w:type="dxa"/>
            <w:tcBorders>
              <w:top w:val="nil"/>
              <w:bottom w:val="single" w:sz="2" w:space="0" w:color="auto"/>
            </w:tcBorders>
            <w:vAlign w:val="center"/>
          </w:tcPr>
          <w:p w14:paraId="2FE75CD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Distantier  pt.poz. arm in beton armat tip cupa</w:t>
            </w:r>
          </w:p>
        </w:tc>
        <w:tc>
          <w:tcPr>
            <w:tcW w:w="992" w:type="dxa"/>
            <w:tcBorders>
              <w:top w:val="nil"/>
              <w:bottom w:val="single" w:sz="2" w:space="0" w:color="auto"/>
            </w:tcBorders>
            <w:vAlign w:val="center"/>
          </w:tcPr>
          <w:p w14:paraId="59E21D0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2800C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w:t>
            </w:r>
          </w:p>
        </w:tc>
      </w:tr>
      <w:tr w:rsidR="00BA147A" w:rsidRPr="00BA147A" w14:paraId="58A6DE6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24CDF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A328B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2024206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24FC7C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54C3C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557F3200"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4AF392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99</w:t>
            </w:r>
          </w:p>
        </w:tc>
        <w:tc>
          <w:tcPr>
            <w:tcW w:w="1559" w:type="dxa"/>
            <w:tcBorders>
              <w:top w:val="single" w:sz="4" w:space="0" w:color="auto"/>
              <w:bottom w:val="single" w:sz="4" w:space="0" w:color="auto"/>
            </w:tcBorders>
            <w:vAlign w:val="center"/>
          </w:tcPr>
          <w:p w14:paraId="212FC92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CG01A</w:t>
            </w:r>
          </w:p>
        </w:tc>
        <w:tc>
          <w:tcPr>
            <w:tcW w:w="5954" w:type="dxa"/>
            <w:tcBorders>
              <w:top w:val="single" w:sz="4" w:space="0" w:color="auto"/>
              <w:bottom w:val="single" w:sz="4" w:space="0" w:color="auto"/>
            </w:tcBorders>
            <w:vAlign w:val="center"/>
          </w:tcPr>
          <w:p w14:paraId="4143F9E3"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67D65FD1"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626B36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5BD9ED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11,400</w:t>
            </w:r>
          </w:p>
          <w:p w14:paraId="46841DF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F6D8FD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AE01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D7FE4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1E73E2F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5ED6E0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477B5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6,84</w:t>
            </w:r>
          </w:p>
        </w:tc>
      </w:tr>
      <w:tr w:rsidR="00BA147A" w:rsidRPr="00BA147A" w14:paraId="2D33DEF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93493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10F93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1D94A8B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B18E6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54B84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1,14</w:t>
            </w:r>
          </w:p>
        </w:tc>
      </w:tr>
      <w:tr w:rsidR="00BA147A" w:rsidRPr="00BA147A" w14:paraId="474FEC9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FE29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697CAB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68497FE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66BC0F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7A746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0,38</w:t>
            </w:r>
          </w:p>
        </w:tc>
      </w:tr>
      <w:tr w:rsidR="00BA147A" w:rsidRPr="00BA147A" w14:paraId="75B8287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33183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335EA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667B94A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2E01A5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04658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148,20</w:t>
            </w:r>
          </w:p>
        </w:tc>
      </w:tr>
      <w:tr w:rsidR="00BA147A" w:rsidRPr="00BA147A" w14:paraId="33E363E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4F571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47023B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3BA3650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0666FFE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387321C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0,48</w:t>
            </w:r>
          </w:p>
        </w:tc>
      </w:tr>
      <w:tr w:rsidR="00BA147A" w:rsidRPr="00BA147A" w14:paraId="6E3E9DD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57C468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7BAA3F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4D569DE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0EF4B8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D5703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0,11</w:t>
            </w:r>
          </w:p>
        </w:tc>
      </w:tr>
      <w:tr w:rsidR="00BA147A" w:rsidRPr="00BA147A" w14:paraId="3533580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3A66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27165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7354131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B6C8D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E8F94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0,34</w:t>
            </w:r>
          </w:p>
        </w:tc>
      </w:tr>
      <w:tr w:rsidR="00BA147A" w:rsidRPr="00BA147A" w14:paraId="4458F0A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C530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60D43A2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w:t>
            </w:r>
          </w:p>
        </w:tc>
        <w:tc>
          <w:tcPr>
            <w:tcW w:w="5954" w:type="dxa"/>
            <w:tcBorders>
              <w:top w:val="nil"/>
              <w:bottom w:val="single" w:sz="2" w:space="0" w:color="auto"/>
            </w:tcBorders>
            <w:vAlign w:val="center"/>
          </w:tcPr>
          <w:p w14:paraId="48C8C88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pentru mortar de 200 L actionat electric</w:t>
            </w:r>
          </w:p>
        </w:tc>
        <w:tc>
          <w:tcPr>
            <w:tcW w:w="992" w:type="dxa"/>
            <w:tcBorders>
              <w:top w:val="nil"/>
              <w:bottom w:val="single" w:sz="2" w:space="0" w:color="auto"/>
            </w:tcBorders>
            <w:vAlign w:val="center"/>
          </w:tcPr>
          <w:p w14:paraId="59C1F0B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03D22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0,14</w:t>
            </w:r>
          </w:p>
        </w:tc>
      </w:tr>
      <w:tr w:rsidR="00BA147A" w:rsidRPr="00BA147A" w14:paraId="6B25559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315485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100</w:t>
            </w:r>
          </w:p>
        </w:tc>
        <w:tc>
          <w:tcPr>
            <w:tcW w:w="1559" w:type="dxa"/>
            <w:tcBorders>
              <w:top w:val="single" w:sz="4" w:space="0" w:color="auto"/>
              <w:bottom w:val="single" w:sz="4" w:space="0" w:color="auto"/>
            </w:tcBorders>
            <w:vAlign w:val="center"/>
          </w:tcPr>
          <w:p w14:paraId="0284AAF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CG01A1 K=4</w:t>
            </w:r>
          </w:p>
        </w:tc>
        <w:tc>
          <w:tcPr>
            <w:tcW w:w="5954" w:type="dxa"/>
            <w:tcBorders>
              <w:top w:val="single" w:sz="4" w:space="0" w:color="auto"/>
              <w:bottom w:val="single" w:sz="4" w:space="0" w:color="auto"/>
            </w:tcBorders>
            <w:vAlign w:val="center"/>
          </w:tcPr>
          <w:p w14:paraId="369E8CA9"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Strat suport pentru pardoseli executat din mortar din ciment M 100-T de 3 cm grosime cu fata driscuita fin.Diferenta in plus sau </w:t>
            </w:r>
            <w:r w:rsidRPr="00BA147A">
              <w:rPr>
                <w:noProof w:val="0"/>
                <w:sz w:val="22"/>
                <w:szCs w:val="22"/>
                <w:lang w:val="en-US" w:eastAsia="ru-RU"/>
              </w:rPr>
              <w:lastRenderedPageBreak/>
              <w:t xml:space="preserve">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BA147A">
              <w:rPr>
                <w:noProof w:val="0"/>
                <w:sz w:val="22"/>
                <w:szCs w:val="22"/>
                <w:lang w:val="ru-RU" w:eastAsia="ru-RU"/>
              </w:rPr>
              <w:t>Разницу в плюс-минус на каждые 0,5см слоя из раствора  добавлять или отнимать) +2 см</w:t>
            </w:r>
          </w:p>
          <w:p w14:paraId="7B86F035"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02BA16A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m2</w:t>
            </w:r>
          </w:p>
        </w:tc>
        <w:tc>
          <w:tcPr>
            <w:tcW w:w="1276" w:type="dxa"/>
            <w:tcBorders>
              <w:top w:val="single" w:sz="4" w:space="0" w:color="auto"/>
              <w:bottom w:val="single" w:sz="4" w:space="0" w:color="auto"/>
            </w:tcBorders>
            <w:vAlign w:val="center"/>
          </w:tcPr>
          <w:p w14:paraId="380469E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11,400</w:t>
            </w:r>
          </w:p>
          <w:p w14:paraId="1C5E825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lastRenderedPageBreak/>
              <w:t>(Kr=4,000)</w:t>
            </w:r>
          </w:p>
          <w:p w14:paraId="70BBAE9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302481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2510BA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4A3997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7132030012600</w:t>
            </w:r>
          </w:p>
        </w:tc>
        <w:tc>
          <w:tcPr>
            <w:tcW w:w="5954" w:type="dxa"/>
            <w:tcBorders>
              <w:top w:val="nil"/>
              <w:bottom w:val="single" w:sz="2" w:space="0" w:color="auto"/>
            </w:tcBorders>
            <w:vAlign w:val="center"/>
          </w:tcPr>
          <w:p w14:paraId="1E77124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Mozaicar</w:t>
            </w:r>
          </w:p>
        </w:tc>
        <w:tc>
          <w:tcPr>
            <w:tcW w:w="992" w:type="dxa"/>
            <w:tcBorders>
              <w:top w:val="nil"/>
              <w:bottom w:val="single" w:sz="2" w:space="0" w:color="auto"/>
            </w:tcBorders>
            <w:vAlign w:val="center"/>
          </w:tcPr>
          <w:p w14:paraId="5904E76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C2E9B2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4,56</w:t>
            </w:r>
          </w:p>
        </w:tc>
      </w:tr>
      <w:tr w:rsidR="00BA147A" w:rsidRPr="00BA147A" w14:paraId="01ED443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9943A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697F7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2EF69C3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45D3A4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36056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0,91</w:t>
            </w:r>
          </w:p>
        </w:tc>
      </w:tr>
      <w:tr w:rsidR="00BA147A" w:rsidRPr="00BA147A" w14:paraId="226390F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65FCA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3E2B1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2664102102010</w:t>
            </w:r>
          </w:p>
        </w:tc>
        <w:tc>
          <w:tcPr>
            <w:tcW w:w="5954" w:type="dxa"/>
            <w:tcBorders>
              <w:top w:val="nil"/>
              <w:bottom w:val="single" w:sz="2" w:space="0" w:color="auto"/>
            </w:tcBorders>
            <w:vAlign w:val="center"/>
          </w:tcPr>
          <w:p w14:paraId="4AC5D45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Mortar ciment 100-T(pt.informatie)</w:t>
            </w:r>
          </w:p>
        </w:tc>
        <w:tc>
          <w:tcPr>
            <w:tcW w:w="992" w:type="dxa"/>
            <w:tcBorders>
              <w:top w:val="nil"/>
              <w:bottom w:val="single" w:sz="2" w:space="0" w:color="auto"/>
            </w:tcBorders>
            <w:vAlign w:val="center"/>
          </w:tcPr>
          <w:p w14:paraId="226FA3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2FEC96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0,25</w:t>
            </w:r>
          </w:p>
        </w:tc>
      </w:tr>
      <w:tr w:rsidR="00BA147A" w:rsidRPr="00BA147A" w14:paraId="24ECECB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BE46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EAE06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75367E2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4692F8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F57588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98,04</w:t>
            </w:r>
          </w:p>
        </w:tc>
      </w:tr>
      <w:tr w:rsidR="00BA147A" w:rsidRPr="00BA147A" w14:paraId="75DFF7A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04129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4EE10BB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2A8BD9A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522AAC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A2483C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0,32</w:t>
            </w:r>
          </w:p>
        </w:tc>
      </w:tr>
      <w:tr w:rsidR="00BA147A" w:rsidRPr="00BA147A" w14:paraId="1A7D062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C2DA3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6DDCD4B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4BDA7EF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184508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2B73F4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0,09</w:t>
            </w:r>
          </w:p>
        </w:tc>
      </w:tr>
      <w:tr w:rsidR="00BA147A" w:rsidRPr="00BA147A" w14:paraId="6F2BF3C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962DAF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0762D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00B42C4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1B1362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51C434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0,14</w:t>
            </w:r>
          </w:p>
        </w:tc>
      </w:tr>
      <w:tr w:rsidR="00BA147A" w:rsidRPr="00BA147A" w14:paraId="4E10810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352A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06A4F7F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w:t>
            </w:r>
          </w:p>
        </w:tc>
        <w:tc>
          <w:tcPr>
            <w:tcW w:w="5954" w:type="dxa"/>
            <w:tcBorders>
              <w:top w:val="nil"/>
              <w:bottom w:val="single" w:sz="2" w:space="0" w:color="auto"/>
            </w:tcBorders>
            <w:vAlign w:val="center"/>
          </w:tcPr>
          <w:p w14:paraId="01C8607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pentru mortar de 200 L actionat electric</w:t>
            </w:r>
          </w:p>
        </w:tc>
        <w:tc>
          <w:tcPr>
            <w:tcW w:w="992" w:type="dxa"/>
            <w:tcBorders>
              <w:top w:val="nil"/>
              <w:bottom w:val="single" w:sz="2" w:space="0" w:color="auto"/>
            </w:tcBorders>
            <w:vAlign w:val="center"/>
          </w:tcPr>
          <w:p w14:paraId="7F2AA5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21656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33E12913"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A32003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101</w:t>
            </w:r>
          </w:p>
        </w:tc>
        <w:tc>
          <w:tcPr>
            <w:tcW w:w="1559" w:type="dxa"/>
            <w:tcBorders>
              <w:top w:val="single" w:sz="4" w:space="0" w:color="auto"/>
              <w:bottom w:val="single" w:sz="4" w:space="0" w:color="auto"/>
            </w:tcBorders>
            <w:vAlign w:val="center"/>
          </w:tcPr>
          <w:p w14:paraId="1B3E492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CG36A</w:t>
            </w:r>
          </w:p>
        </w:tc>
        <w:tc>
          <w:tcPr>
            <w:tcW w:w="5954" w:type="dxa"/>
            <w:tcBorders>
              <w:top w:val="single" w:sz="4" w:space="0" w:color="auto"/>
              <w:bottom w:val="single" w:sz="4" w:space="0" w:color="auto"/>
            </w:tcBorders>
            <w:vAlign w:val="center"/>
          </w:tcPr>
          <w:p w14:paraId="3F89C9A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и зачистку, в помещениях более 16 м2)</w:t>
            </w:r>
          </w:p>
          <w:p w14:paraId="24097C4F"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*Ламинат 10 мм., класс 33</w:t>
            </w:r>
          </w:p>
          <w:p w14:paraId="1AF2B379"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плинтус норма 0,62</w:t>
            </w:r>
          </w:p>
          <w:p w14:paraId="6BDBFB73"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ru-RU" w:eastAsia="ru-RU"/>
              </w:rPr>
              <w:t xml:space="preserve"> </w:t>
            </w:r>
            <w:r w:rsidRPr="00BA147A">
              <w:rPr>
                <w:noProof w:val="0"/>
                <w:sz w:val="16"/>
                <w:szCs w:val="16"/>
                <w:lang w:val="en-US" w:eastAsia="ru-RU"/>
              </w:rPr>
              <w:t>Materiale marunte (cuie)=1,01</w:t>
            </w:r>
          </w:p>
          <w:p w14:paraId="714A6A74"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4EE2D1C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6E95F5C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11,400</w:t>
            </w:r>
          </w:p>
          <w:p w14:paraId="0A0318F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5DC63F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F18E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106D4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7132040012700</w:t>
            </w:r>
          </w:p>
        </w:tc>
        <w:tc>
          <w:tcPr>
            <w:tcW w:w="5954" w:type="dxa"/>
            <w:tcBorders>
              <w:top w:val="nil"/>
              <w:bottom w:val="single" w:sz="2" w:space="0" w:color="auto"/>
            </w:tcBorders>
            <w:vAlign w:val="center"/>
          </w:tcPr>
          <w:p w14:paraId="0E1F91D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Parchetar</w:t>
            </w:r>
          </w:p>
        </w:tc>
        <w:tc>
          <w:tcPr>
            <w:tcW w:w="992" w:type="dxa"/>
            <w:tcBorders>
              <w:top w:val="nil"/>
              <w:bottom w:val="single" w:sz="2" w:space="0" w:color="auto"/>
            </w:tcBorders>
            <w:vAlign w:val="center"/>
          </w:tcPr>
          <w:p w14:paraId="6C2AFA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7DC34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13,11</w:t>
            </w:r>
          </w:p>
        </w:tc>
      </w:tr>
      <w:tr w:rsidR="00BA147A" w:rsidRPr="00BA147A" w14:paraId="6D2F11F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2F5277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1F80D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44351CF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44A577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AE8B9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w:t>
            </w:r>
          </w:p>
        </w:tc>
      </w:tr>
      <w:tr w:rsidR="00BA147A" w:rsidRPr="00BA147A" w14:paraId="1060B87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1D2651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F7DDE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2670112204051</w:t>
            </w:r>
          </w:p>
        </w:tc>
        <w:tc>
          <w:tcPr>
            <w:tcW w:w="5954" w:type="dxa"/>
            <w:tcBorders>
              <w:top w:val="nil"/>
              <w:bottom w:val="single" w:sz="2" w:space="0" w:color="auto"/>
            </w:tcBorders>
            <w:vAlign w:val="center"/>
          </w:tcPr>
          <w:p w14:paraId="5AD0B3D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din laminat</w:t>
            </w:r>
          </w:p>
        </w:tc>
        <w:tc>
          <w:tcPr>
            <w:tcW w:w="992" w:type="dxa"/>
            <w:tcBorders>
              <w:top w:val="nil"/>
              <w:bottom w:val="single" w:sz="2" w:space="0" w:color="auto"/>
            </w:tcBorders>
            <w:vAlign w:val="center"/>
          </w:tcPr>
          <w:p w14:paraId="138F7A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02519F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12,09</w:t>
            </w:r>
          </w:p>
        </w:tc>
      </w:tr>
      <w:tr w:rsidR="00BA147A" w:rsidRPr="00BA147A" w14:paraId="2D25B31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913A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38C49B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1111000100048</w:t>
            </w:r>
          </w:p>
        </w:tc>
        <w:tc>
          <w:tcPr>
            <w:tcW w:w="5954" w:type="dxa"/>
            <w:tcBorders>
              <w:top w:val="nil"/>
              <w:bottom w:val="single" w:sz="2" w:space="0" w:color="auto"/>
            </w:tcBorders>
            <w:vAlign w:val="center"/>
          </w:tcPr>
          <w:p w14:paraId="37F5B18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Strat sintetic</w:t>
            </w:r>
          </w:p>
        </w:tc>
        <w:tc>
          <w:tcPr>
            <w:tcW w:w="992" w:type="dxa"/>
            <w:tcBorders>
              <w:top w:val="nil"/>
              <w:bottom w:val="single" w:sz="2" w:space="0" w:color="auto"/>
            </w:tcBorders>
            <w:vAlign w:val="center"/>
          </w:tcPr>
          <w:p w14:paraId="67A74D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18486A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12,09</w:t>
            </w:r>
          </w:p>
        </w:tc>
      </w:tr>
      <w:tr w:rsidR="00BA147A" w:rsidRPr="00BA147A" w14:paraId="22FA002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54B8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F2B48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2030122946766</w:t>
            </w:r>
          </w:p>
        </w:tc>
        <w:tc>
          <w:tcPr>
            <w:tcW w:w="5954" w:type="dxa"/>
            <w:tcBorders>
              <w:top w:val="nil"/>
              <w:bottom w:val="single" w:sz="2" w:space="0" w:color="auto"/>
            </w:tcBorders>
            <w:vAlign w:val="center"/>
          </w:tcPr>
          <w:p w14:paraId="7A895DB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Plinte din lemn fag 30 x 20 x 800 mm</w:t>
            </w:r>
          </w:p>
        </w:tc>
        <w:tc>
          <w:tcPr>
            <w:tcW w:w="992" w:type="dxa"/>
            <w:tcBorders>
              <w:top w:val="nil"/>
              <w:bottom w:val="single" w:sz="2" w:space="0" w:color="auto"/>
            </w:tcBorders>
            <w:vAlign w:val="center"/>
          </w:tcPr>
          <w:p w14:paraId="02DE3C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22D365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w:t>
            </w:r>
          </w:p>
        </w:tc>
      </w:tr>
      <w:tr w:rsidR="00BA147A" w:rsidRPr="00BA147A" w14:paraId="64082BC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BE5AF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58473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25424AD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B3E63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36B3C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0,34</w:t>
            </w:r>
          </w:p>
        </w:tc>
      </w:tr>
      <w:tr w:rsidR="00BA147A" w:rsidRPr="00BA147A" w14:paraId="27A4774F"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28858BE7"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2654DF62"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1.5.2.2. Стены</w:t>
            </w:r>
          </w:p>
          <w:p w14:paraId="210A6A80"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78A596F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B81DE2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102</w:t>
            </w:r>
          </w:p>
        </w:tc>
        <w:tc>
          <w:tcPr>
            <w:tcW w:w="1559" w:type="dxa"/>
            <w:tcBorders>
              <w:top w:val="single" w:sz="4" w:space="0" w:color="auto"/>
              <w:bottom w:val="single" w:sz="4" w:space="0" w:color="auto"/>
            </w:tcBorders>
            <w:vAlign w:val="center"/>
          </w:tcPr>
          <w:p w14:paraId="703355F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7C7553DE"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3C1F70F2"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D3CD32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17D2D7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7A465E8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C76BD8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9D82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CB0FE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3D0DDB1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579AA9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368F47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0,43</w:t>
            </w:r>
          </w:p>
        </w:tc>
      </w:tr>
      <w:tr w:rsidR="00BA147A" w:rsidRPr="00BA147A" w14:paraId="1E3FF72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2512D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F4572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263C963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7D5C40F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734C3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620AE80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6FA87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42F6FB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4ADD6F2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2BFD59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15697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0,72</w:t>
            </w:r>
          </w:p>
        </w:tc>
      </w:tr>
      <w:tr w:rsidR="00BA147A" w:rsidRPr="00BA147A" w14:paraId="760B5C9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774D3E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103</w:t>
            </w:r>
          </w:p>
        </w:tc>
        <w:tc>
          <w:tcPr>
            <w:tcW w:w="1559" w:type="dxa"/>
            <w:tcBorders>
              <w:top w:val="single" w:sz="4" w:space="0" w:color="auto"/>
              <w:bottom w:val="single" w:sz="4" w:space="0" w:color="auto"/>
            </w:tcBorders>
            <w:vAlign w:val="center"/>
          </w:tcPr>
          <w:p w14:paraId="37F1F99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RpCD08A</w:t>
            </w:r>
          </w:p>
        </w:tc>
        <w:tc>
          <w:tcPr>
            <w:tcW w:w="5954" w:type="dxa"/>
            <w:tcBorders>
              <w:top w:val="single" w:sz="4" w:space="0" w:color="auto"/>
              <w:bottom w:val="single" w:sz="4" w:space="0" w:color="auto"/>
            </w:tcBorders>
            <w:vAlign w:val="center"/>
          </w:tcPr>
          <w:p w14:paraId="59010A4B"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plaselor sudate STM sau STNB la pereti si diafragme cu greutate pina la 3 kg/mp (Монтаж сварных сеток STM или STNB на стены и диафрагмы весом до 3 кг/м2)</w:t>
            </w:r>
          </w:p>
          <w:p w14:paraId="17F4C36E"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3FA00D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kg</w:t>
            </w:r>
          </w:p>
        </w:tc>
        <w:tc>
          <w:tcPr>
            <w:tcW w:w="1276" w:type="dxa"/>
            <w:tcBorders>
              <w:top w:val="single" w:sz="4" w:space="0" w:color="auto"/>
              <w:bottom w:val="single" w:sz="4" w:space="0" w:color="auto"/>
            </w:tcBorders>
            <w:vAlign w:val="center"/>
          </w:tcPr>
          <w:p w14:paraId="48FE320F"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5AD3450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C7111B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CEB87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2B890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7123020011140</w:t>
            </w:r>
          </w:p>
        </w:tc>
        <w:tc>
          <w:tcPr>
            <w:tcW w:w="5954" w:type="dxa"/>
            <w:tcBorders>
              <w:top w:val="nil"/>
              <w:bottom w:val="single" w:sz="2" w:space="0" w:color="auto"/>
            </w:tcBorders>
            <w:vAlign w:val="center"/>
          </w:tcPr>
          <w:p w14:paraId="5D945D9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Fierar beton</w:t>
            </w:r>
          </w:p>
        </w:tc>
        <w:tc>
          <w:tcPr>
            <w:tcW w:w="992" w:type="dxa"/>
            <w:tcBorders>
              <w:top w:val="nil"/>
              <w:bottom w:val="single" w:sz="2" w:space="0" w:color="auto"/>
            </w:tcBorders>
            <w:vAlign w:val="center"/>
          </w:tcPr>
          <w:p w14:paraId="1FD79B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D6FFE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0,72</w:t>
            </w:r>
          </w:p>
        </w:tc>
      </w:tr>
      <w:tr w:rsidR="00BA147A" w:rsidRPr="00BA147A" w14:paraId="04FEC6D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8C12B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5A77EB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05B6215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372979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D20F9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570FF24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1E96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98CCE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2873122004200</w:t>
            </w:r>
          </w:p>
        </w:tc>
        <w:tc>
          <w:tcPr>
            <w:tcW w:w="5954" w:type="dxa"/>
            <w:tcBorders>
              <w:top w:val="nil"/>
              <w:bottom w:val="single" w:sz="2" w:space="0" w:color="auto"/>
            </w:tcBorders>
            <w:vAlign w:val="center"/>
          </w:tcPr>
          <w:p w14:paraId="09C8D74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Plase sudate STM sau STNB</w:t>
            </w:r>
          </w:p>
        </w:tc>
        <w:tc>
          <w:tcPr>
            <w:tcW w:w="992" w:type="dxa"/>
            <w:tcBorders>
              <w:top w:val="nil"/>
              <w:bottom w:val="single" w:sz="2" w:space="0" w:color="auto"/>
            </w:tcBorders>
            <w:vAlign w:val="center"/>
          </w:tcPr>
          <w:p w14:paraId="78F7BED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3614E9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14,55</w:t>
            </w:r>
          </w:p>
        </w:tc>
      </w:tr>
      <w:tr w:rsidR="00BA147A" w:rsidRPr="00BA147A" w14:paraId="21EE3F3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9CF8E2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A8E27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2710602000030</w:t>
            </w:r>
          </w:p>
        </w:tc>
        <w:tc>
          <w:tcPr>
            <w:tcW w:w="5954" w:type="dxa"/>
            <w:tcBorders>
              <w:top w:val="nil"/>
              <w:bottom w:val="single" w:sz="2" w:space="0" w:color="auto"/>
            </w:tcBorders>
            <w:vAlign w:val="center"/>
          </w:tcPr>
          <w:p w14:paraId="4A80854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Otel beton profil neted OB 37 STAS 438 D = 6 mm</w:t>
            </w:r>
          </w:p>
        </w:tc>
        <w:tc>
          <w:tcPr>
            <w:tcW w:w="992" w:type="dxa"/>
            <w:tcBorders>
              <w:top w:val="nil"/>
              <w:bottom w:val="single" w:sz="2" w:space="0" w:color="auto"/>
            </w:tcBorders>
            <w:vAlign w:val="center"/>
          </w:tcPr>
          <w:p w14:paraId="3F855E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A942F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06DD209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FB66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690DC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2734113803116</w:t>
            </w:r>
          </w:p>
        </w:tc>
        <w:tc>
          <w:tcPr>
            <w:tcW w:w="5954" w:type="dxa"/>
            <w:tcBorders>
              <w:top w:val="nil"/>
              <w:bottom w:val="single" w:sz="2" w:space="0" w:color="auto"/>
            </w:tcBorders>
            <w:vAlign w:val="center"/>
          </w:tcPr>
          <w:p w14:paraId="7E5FB27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Sirma neagra moale d = 1 mm</w:t>
            </w:r>
          </w:p>
        </w:tc>
        <w:tc>
          <w:tcPr>
            <w:tcW w:w="992" w:type="dxa"/>
            <w:tcBorders>
              <w:top w:val="nil"/>
              <w:bottom w:val="single" w:sz="2" w:space="0" w:color="auto"/>
            </w:tcBorders>
            <w:vAlign w:val="center"/>
          </w:tcPr>
          <w:p w14:paraId="384E3F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CF324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0,14</w:t>
            </w:r>
          </w:p>
        </w:tc>
      </w:tr>
      <w:tr w:rsidR="00BA147A" w:rsidRPr="00BA147A" w14:paraId="1B8ED0C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C3848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463E61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2523156719079</w:t>
            </w:r>
          </w:p>
        </w:tc>
        <w:tc>
          <w:tcPr>
            <w:tcW w:w="5954" w:type="dxa"/>
            <w:tcBorders>
              <w:top w:val="nil"/>
              <w:bottom w:val="single" w:sz="2" w:space="0" w:color="auto"/>
            </w:tcBorders>
            <w:vAlign w:val="center"/>
          </w:tcPr>
          <w:p w14:paraId="622D3DE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Distantier  pt.poz. arm in beton armat tip cupa</w:t>
            </w:r>
          </w:p>
        </w:tc>
        <w:tc>
          <w:tcPr>
            <w:tcW w:w="992" w:type="dxa"/>
            <w:tcBorders>
              <w:top w:val="nil"/>
              <w:bottom w:val="single" w:sz="2" w:space="0" w:color="auto"/>
            </w:tcBorders>
            <w:vAlign w:val="center"/>
          </w:tcPr>
          <w:p w14:paraId="7CADEC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760E7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0AB3C8C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0ED01B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F67C0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3A639F4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1AE11E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496D8C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578B7189"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E29DED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104</w:t>
            </w:r>
          </w:p>
        </w:tc>
        <w:tc>
          <w:tcPr>
            <w:tcW w:w="1559" w:type="dxa"/>
            <w:tcBorders>
              <w:top w:val="single" w:sz="4" w:space="0" w:color="auto"/>
              <w:bottom w:val="single" w:sz="4" w:space="0" w:color="auto"/>
            </w:tcBorders>
            <w:vAlign w:val="center"/>
          </w:tcPr>
          <w:p w14:paraId="1757D86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RpCJ12B</w:t>
            </w:r>
          </w:p>
        </w:tc>
        <w:tc>
          <w:tcPr>
            <w:tcW w:w="5954" w:type="dxa"/>
            <w:tcBorders>
              <w:top w:val="single" w:sz="4" w:space="0" w:color="auto"/>
              <w:bottom w:val="single" w:sz="4" w:space="0" w:color="auto"/>
            </w:tcBorders>
            <w:vAlign w:val="center"/>
          </w:tcPr>
          <w:p w14:paraId="20165EA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Tencuieli interioare si exterioare sclivisite, executate cu mortar de ciment M 100-T de 2 cm grosime medie, la pereti din beton sau caramida, cu suprafete curbe (Внутренняя и наружная заглаженная штукатурка,  цементным раствором М 100-Т, стен из бетона или кирпича с криволинейной поверхностью, средней толщ. 2 см)</w:t>
            </w:r>
          </w:p>
          <w:p w14:paraId="153B22F0"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8B80FF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6849CBE6"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72202DD6"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CDDD44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B8F8C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D0575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7122050013442</w:t>
            </w:r>
          </w:p>
        </w:tc>
        <w:tc>
          <w:tcPr>
            <w:tcW w:w="5954" w:type="dxa"/>
            <w:tcBorders>
              <w:top w:val="nil"/>
              <w:bottom w:val="single" w:sz="2" w:space="0" w:color="auto"/>
            </w:tcBorders>
            <w:vAlign w:val="center"/>
          </w:tcPr>
          <w:p w14:paraId="056B5E1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Tencuitor</w:t>
            </w:r>
          </w:p>
        </w:tc>
        <w:tc>
          <w:tcPr>
            <w:tcW w:w="992" w:type="dxa"/>
            <w:tcBorders>
              <w:top w:val="nil"/>
              <w:bottom w:val="single" w:sz="2" w:space="0" w:color="auto"/>
            </w:tcBorders>
            <w:vAlign w:val="center"/>
          </w:tcPr>
          <w:p w14:paraId="0304550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83E66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23,49</w:t>
            </w:r>
          </w:p>
        </w:tc>
      </w:tr>
      <w:tr w:rsidR="00BA147A" w:rsidRPr="00BA147A" w14:paraId="525666F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2539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02931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575C8BA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14679B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5C1AE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5,33</w:t>
            </w:r>
          </w:p>
        </w:tc>
      </w:tr>
      <w:tr w:rsidR="00BA147A" w:rsidRPr="00BA147A" w14:paraId="528F792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B9800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270718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2EBFB5E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0BB2872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AF70BE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137,90</w:t>
            </w:r>
          </w:p>
        </w:tc>
      </w:tr>
      <w:tr w:rsidR="00BA147A" w:rsidRPr="00BA147A" w14:paraId="71D5766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52697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49EDD4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2D9C9F0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6C8D91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E01B0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0,39</w:t>
            </w:r>
          </w:p>
        </w:tc>
      </w:tr>
      <w:tr w:rsidR="00BA147A" w:rsidRPr="00BA147A" w14:paraId="08440A6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52D28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507704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00FB1C5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3C7B17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9540B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0,10</w:t>
            </w:r>
          </w:p>
        </w:tc>
      </w:tr>
      <w:tr w:rsidR="00BA147A" w:rsidRPr="00BA147A" w14:paraId="61DED7B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54F1C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6F7FA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29522700038171</w:t>
            </w:r>
          </w:p>
        </w:tc>
        <w:tc>
          <w:tcPr>
            <w:tcW w:w="5954" w:type="dxa"/>
            <w:tcBorders>
              <w:top w:val="nil"/>
              <w:bottom w:val="single" w:sz="2" w:space="0" w:color="auto"/>
            </w:tcBorders>
            <w:vAlign w:val="center"/>
          </w:tcPr>
          <w:p w14:paraId="6242B3E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de mortar 200 l actionat electric</w:t>
            </w:r>
          </w:p>
        </w:tc>
        <w:tc>
          <w:tcPr>
            <w:tcW w:w="992" w:type="dxa"/>
            <w:tcBorders>
              <w:top w:val="nil"/>
              <w:bottom w:val="single" w:sz="2" w:space="0" w:color="auto"/>
            </w:tcBorders>
            <w:vAlign w:val="center"/>
          </w:tcPr>
          <w:p w14:paraId="33FC73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6E59D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0,12</w:t>
            </w:r>
          </w:p>
        </w:tc>
      </w:tr>
      <w:tr w:rsidR="00BA147A" w:rsidRPr="00BA147A" w14:paraId="6C3D26C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05F6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28DE90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7D4B238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469E52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42C720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6E382CF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1054DE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105</w:t>
            </w:r>
          </w:p>
        </w:tc>
        <w:tc>
          <w:tcPr>
            <w:tcW w:w="1559" w:type="dxa"/>
            <w:tcBorders>
              <w:top w:val="single" w:sz="4" w:space="0" w:color="auto"/>
              <w:bottom w:val="single" w:sz="4" w:space="0" w:color="auto"/>
            </w:tcBorders>
            <w:vAlign w:val="center"/>
          </w:tcPr>
          <w:p w14:paraId="438B486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RpCJ12C К=6</w:t>
            </w:r>
          </w:p>
        </w:tc>
        <w:tc>
          <w:tcPr>
            <w:tcW w:w="5954" w:type="dxa"/>
            <w:tcBorders>
              <w:top w:val="single" w:sz="4" w:space="0" w:color="auto"/>
              <w:bottom w:val="single" w:sz="4" w:space="0" w:color="auto"/>
            </w:tcBorders>
            <w:vAlign w:val="center"/>
          </w:tcPr>
          <w:p w14:paraId="51655FF3"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Tencuieli interioare si exterioare sclivisite, executate manual, cu mortar de ciment M 100-T de 0,5 cm grosime medie, la pereti din beton armat sau caramida cu suprafete plane  (Внутренняя и наружная заглаженная штукатурка,  цементным раствором М 100-Т, стен из железобетона или кирпича с ровной поверхностью, средней толщ. </w:t>
            </w:r>
            <w:r w:rsidRPr="00BA147A">
              <w:rPr>
                <w:noProof w:val="0"/>
                <w:sz w:val="22"/>
                <w:szCs w:val="22"/>
                <w:lang w:val="ru-RU" w:eastAsia="ru-RU"/>
              </w:rPr>
              <w:t xml:space="preserve">0,5 см) </w:t>
            </w:r>
          </w:p>
          <w:p w14:paraId="391ECBFD"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lastRenderedPageBreak/>
              <w:t>3 см.</w:t>
            </w:r>
          </w:p>
          <w:p w14:paraId="6D847329"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К=6 материмал и механизмы</w:t>
            </w:r>
          </w:p>
          <w:p w14:paraId="0D42EC53" w14:textId="77777777" w:rsidR="00BA147A" w:rsidRPr="00BA147A" w:rsidRDefault="00BA147A" w:rsidP="00BA147A">
            <w:pPr>
              <w:autoSpaceDE w:val="0"/>
              <w:autoSpaceDN w:val="0"/>
              <w:rPr>
                <w:noProof w:val="0"/>
                <w:sz w:val="16"/>
                <w:szCs w:val="16"/>
                <w:lang w:val="ru-RU" w:eastAsia="ru-RU"/>
              </w:rPr>
            </w:pPr>
            <w:r w:rsidRPr="00BA147A">
              <w:rPr>
                <w:noProof w:val="0"/>
                <w:sz w:val="16"/>
                <w:szCs w:val="16"/>
                <w:lang w:val="ru-RU" w:eastAsia="ru-RU"/>
              </w:rPr>
              <w:t xml:space="preserve"> Коэффициент к материалам=6,00</w:t>
            </w:r>
          </w:p>
          <w:p w14:paraId="5B70EC84" w14:textId="77777777" w:rsidR="00BA147A" w:rsidRPr="00BA147A" w:rsidRDefault="00BA147A" w:rsidP="00BA147A">
            <w:pPr>
              <w:autoSpaceDE w:val="0"/>
              <w:autoSpaceDN w:val="0"/>
              <w:rPr>
                <w:noProof w:val="0"/>
                <w:sz w:val="16"/>
                <w:szCs w:val="16"/>
                <w:lang w:val="ru-RU" w:eastAsia="ru-RU"/>
              </w:rPr>
            </w:pPr>
            <w:r w:rsidRPr="00BA147A">
              <w:rPr>
                <w:noProof w:val="0"/>
                <w:sz w:val="16"/>
                <w:szCs w:val="16"/>
                <w:lang w:val="ru-RU" w:eastAsia="ru-RU"/>
              </w:rPr>
              <w:t>Коэффициент к машинам=6,00</w:t>
            </w:r>
          </w:p>
          <w:p w14:paraId="162E5EEB" w14:textId="77777777" w:rsidR="00BA147A" w:rsidRPr="00BA147A" w:rsidRDefault="00BA147A" w:rsidP="00BA147A">
            <w:pPr>
              <w:autoSpaceDE w:val="0"/>
              <w:autoSpaceDN w:val="0"/>
              <w:rPr>
                <w:noProof w:val="0"/>
                <w:sz w:val="2"/>
                <w:szCs w:val="2"/>
                <w:lang w:val="ru-RU" w:eastAsia="ru-RU"/>
              </w:rPr>
            </w:pPr>
          </w:p>
        </w:tc>
        <w:tc>
          <w:tcPr>
            <w:tcW w:w="992" w:type="dxa"/>
            <w:tcBorders>
              <w:top w:val="single" w:sz="4" w:space="0" w:color="auto"/>
              <w:bottom w:val="single" w:sz="4" w:space="0" w:color="auto"/>
            </w:tcBorders>
            <w:vAlign w:val="center"/>
          </w:tcPr>
          <w:p w14:paraId="0BFC247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m2</w:t>
            </w:r>
          </w:p>
        </w:tc>
        <w:tc>
          <w:tcPr>
            <w:tcW w:w="1276" w:type="dxa"/>
            <w:tcBorders>
              <w:top w:val="single" w:sz="4" w:space="0" w:color="auto"/>
              <w:bottom w:val="single" w:sz="4" w:space="0" w:color="auto"/>
            </w:tcBorders>
            <w:vAlign w:val="center"/>
          </w:tcPr>
          <w:p w14:paraId="6310449E"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02255B9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86841A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C21C98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373D7A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7122050013442</w:t>
            </w:r>
          </w:p>
        </w:tc>
        <w:tc>
          <w:tcPr>
            <w:tcW w:w="5954" w:type="dxa"/>
            <w:tcBorders>
              <w:top w:val="nil"/>
              <w:bottom w:val="single" w:sz="2" w:space="0" w:color="auto"/>
            </w:tcBorders>
            <w:vAlign w:val="center"/>
          </w:tcPr>
          <w:p w14:paraId="4C8D1E4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Tencuitor</w:t>
            </w:r>
          </w:p>
        </w:tc>
        <w:tc>
          <w:tcPr>
            <w:tcW w:w="992" w:type="dxa"/>
            <w:tcBorders>
              <w:top w:val="nil"/>
              <w:bottom w:val="single" w:sz="2" w:space="0" w:color="auto"/>
            </w:tcBorders>
            <w:vAlign w:val="center"/>
          </w:tcPr>
          <w:p w14:paraId="5CCF5C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A173C1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13,98</w:t>
            </w:r>
          </w:p>
        </w:tc>
      </w:tr>
      <w:tr w:rsidR="00BA147A" w:rsidRPr="00BA147A" w14:paraId="4EA821E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AC5A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90939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01E2D01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55494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8C1D2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2,59</w:t>
            </w:r>
          </w:p>
        </w:tc>
      </w:tr>
      <w:tr w:rsidR="00BA147A" w:rsidRPr="00BA147A" w14:paraId="230CF27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32A28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37231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2651122100402</w:t>
            </w:r>
          </w:p>
        </w:tc>
        <w:tc>
          <w:tcPr>
            <w:tcW w:w="5954" w:type="dxa"/>
            <w:tcBorders>
              <w:top w:val="nil"/>
              <w:bottom w:val="single" w:sz="2" w:space="0" w:color="auto"/>
            </w:tcBorders>
            <w:vAlign w:val="center"/>
          </w:tcPr>
          <w:p w14:paraId="6ED33E3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39078B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16DF9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206,64</w:t>
            </w:r>
          </w:p>
        </w:tc>
      </w:tr>
      <w:tr w:rsidR="00BA147A" w:rsidRPr="00BA147A" w14:paraId="4450ED5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2BEAC8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7EE77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1421102200513</w:t>
            </w:r>
          </w:p>
        </w:tc>
        <w:tc>
          <w:tcPr>
            <w:tcW w:w="5954" w:type="dxa"/>
            <w:tcBorders>
              <w:top w:val="nil"/>
              <w:bottom w:val="single" w:sz="2" w:space="0" w:color="auto"/>
            </w:tcBorders>
            <w:vAlign w:val="center"/>
          </w:tcPr>
          <w:p w14:paraId="026E919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66D3BD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420405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0,59</w:t>
            </w:r>
          </w:p>
        </w:tc>
      </w:tr>
      <w:tr w:rsidR="00BA147A" w:rsidRPr="00BA147A" w14:paraId="698C7F1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FAE3B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A2BE6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512FCA8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317894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79DB34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5897D62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DF368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E0267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29522700038171</w:t>
            </w:r>
          </w:p>
        </w:tc>
        <w:tc>
          <w:tcPr>
            <w:tcW w:w="5954" w:type="dxa"/>
            <w:tcBorders>
              <w:top w:val="nil"/>
              <w:bottom w:val="single" w:sz="2" w:space="0" w:color="auto"/>
            </w:tcBorders>
            <w:vAlign w:val="center"/>
          </w:tcPr>
          <w:p w14:paraId="0D5C644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Malaxor de mortar 200 l actionat electric</w:t>
            </w:r>
          </w:p>
        </w:tc>
        <w:tc>
          <w:tcPr>
            <w:tcW w:w="992" w:type="dxa"/>
            <w:tcBorders>
              <w:top w:val="nil"/>
              <w:bottom w:val="single" w:sz="2" w:space="0" w:color="auto"/>
            </w:tcBorders>
            <w:vAlign w:val="center"/>
          </w:tcPr>
          <w:p w14:paraId="2C7EB1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35C57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4531339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3FE66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61BED7F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716F874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5EA58E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04F16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0,13</w:t>
            </w:r>
          </w:p>
        </w:tc>
      </w:tr>
      <w:tr w:rsidR="00BA147A" w:rsidRPr="00BA147A" w14:paraId="012CC7C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B95C9C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106</w:t>
            </w:r>
          </w:p>
        </w:tc>
        <w:tc>
          <w:tcPr>
            <w:tcW w:w="1559" w:type="dxa"/>
            <w:tcBorders>
              <w:top w:val="single" w:sz="4" w:space="0" w:color="auto"/>
              <w:bottom w:val="single" w:sz="4" w:space="0" w:color="auto"/>
            </w:tcBorders>
            <w:vAlign w:val="center"/>
          </w:tcPr>
          <w:p w14:paraId="0C69C20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CF17C</w:t>
            </w:r>
          </w:p>
        </w:tc>
        <w:tc>
          <w:tcPr>
            <w:tcW w:w="5954" w:type="dxa"/>
            <w:tcBorders>
              <w:top w:val="single" w:sz="4" w:space="0" w:color="auto"/>
              <w:bottom w:val="single" w:sz="4" w:space="0" w:color="auto"/>
            </w:tcBorders>
            <w:vAlign w:val="center"/>
          </w:tcPr>
          <w:p w14:paraId="5045B3B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14:paraId="1D0BD177"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96F8A3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7170EFD"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4AA6EF07"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A69C2A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F89D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5BCDF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7122050013400</w:t>
            </w:r>
          </w:p>
        </w:tc>
        <w:tc>
          <w:tcPr>
            <w:tcW w:w="5954" w:type="dxa"/>
            <w:tcBorders>
              <w:top w:val="nil"/>
              <w:bottom w:val="single" w:sz="2" w:space="0" w:color="auto"/>
            </w:tcBorders>
            <w:vAlign w:val="center"/>
          </w:tcPr>
          <w:p w14:paraId="29E39CF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w:t>
            </w:r>
          </w:p>
        </w:tc>
        <w:tc>
          <w:tcPr>
            <w:tcW w:w="992" w:type="dxa"/>
            <w:tcBorders>
              <w:top w:val="nil"/>
              <w:bottom w:val="single" w:sz="2" w:space="0" w:color="auto"/>
            </w:tcBorders>
            <w:vAlign w:val="center"/>
          </w:tcPr>
          <w:p w14:paraId="1C08D8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A6CC9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2,88</w:t>
            </w:r>
          </w:p>
        </w:tc>
      </w:tr>
      <w:tr w:rsidR="00BA147A" w:rsidRPr="00BA147A" w14:paraId="6D1C209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5D4CB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45516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2614122601913</w:t>
            </w:r>
          </w:p>
        </w:tc>
        <w:tc>
          <w:tcPr>
            <w:tcW w:w="5954" w:type="dxa"/>
            <w:tcBorders>
              <w:top w:val="nil"/>
              <w:bottom w:val="single" w:sz="2" w:space="0" w:color="auto"/>
            </w:tcBorders>
            <w:vAlign w:val="center"/>
          </w:tcPr>
          <w:p w14:paraId="2F547B1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Impaslitura din fibra de sticla tip 160gr/m2</w:t>
            </w:r>
          </w:p>
        </w:tc>
        <w:tc>
          <w:tcPr>
            <w:tcW w:w="992" w:type="dxa"/>
            <w:tcBorders>
              <w:top w:val="nil"/>
              <w:bottom w:val="single" w:sz="2" w:space="0" w:color="auto"/>
            </w:tcBorders>
            <w:vAlign w:val="center"/>
          </w:tcPr>
          <w:p w14:paraId="5701EA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7F9AB4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15,85</w:t>
            </w:r>
          </w:p>
        </w:tc>
      </w:tr>
      <w:tr w:rsidR="00BA147A" w:rsidRPr="00BA147A" w14:paraId="272C130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B1A62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E482E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2462106110132</w:t>
            </w:r>
          </w:p>
        </w:tc>
        <w:tc>
          <w:tcPr>
            <w:tcW w:w="5954" w:type="dxa"/>
            <w:tcBorders>
              <w:top w:val="nil"/>
              <w:bottom w:val="single" w:sz="2" w:space="0" w:color="auto"/>
            </w:tcBorders>
            <w:vAlign w:val="center"/>
          </w:tcPr>
          <w:p w14:paraId="621AE91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Aracet CPMB</w:t>
            </w:r>
          </w:p>
        </w:tc>
        <w:tc>
          <w:tcPr>
            <w:tcW w:w="992" w:type="dxa"/>
            <w:tcBorders>
              <w:top w:val="nil"/>
              <w:bottom w:val="single" w:sz="2" w:space="0" w:color="auto"/>
            </w:tcBorders>
            <w:vAlign w:val="center"/>
          </w:tcPr>
          <w:p w14:paraId="3D6DA8E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2F61FB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2,16</w:t>
            </w:r>
          </w:p>
        </w:tc>
      </w:tr>
      <w:tr w:rsidR="00BA147A" w:rsidRPr="00BA147A" w14:paraId="3D3BAD2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E332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71F2B4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51CCCEE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3929B0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F72AB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0,00</w:t>
            </w:r>
          </w:p>
        </w:tc>
      </w:tr>
      <w:tr w:rsidR="00BA147A" w:rsidRPr="00BA147A" w14:paraId="29FA4A8C"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56E47C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107</w:t>
            </w:r>
          </w:p>
        </w:tc>
        <w:tc>
          <w:tcPr>
            <w:tcW w:w="1559" w:type="dxa"/>
            <w:tcBorders>
              <w:top w:val="single" w:sz="4" w:space="0" w:color="auto"/>
              <w:bottom w:val="single" w:sz="4" w:space="0" w:color="auto"/>
            </w:tcBorders>
            <w:vAlign w:val="center"/>
          </w:tcPr>
          <w:p w14:paraId="62C5316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CF50B</w:t>
            </w:r>
          </w:p>
        </w:tc>
        <w:tc>
          <w:tcPr>
            <w:tcW w:w="5954" w:type="dxa"/>
            <w:tcBorders>
              <w:top w:val="single" w:sz="4" w:space="0" w:color="auto"/>
              <w:bottom w:val="single" w:sz="4" w:space="0" w:color="auto"/>
            </w:tcBorders>
            <w:vAlign w:val="center"/>
          </w:tcPr>
          <w:p w14:paraId="42052385"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Tencuieli interioare de 5 mm grosime, executate manual, cu amestec uscat pe baza de ipsos, la pereti si pereti despartitori, preparare manuala a mortarului. </w:t>
            </w:r>
            <w:r w:rsidRPr="00BA147A">
              <w:rPr>
                <w:noProof w:val="0"/>
                <w:sz w:val="22"/>
                <w:szCs w:val="22"/>
                <w:lang w:val="ru-RU" w:eastAsia="ru-RU"/>
              </w:rPr>
              <w:t>(Внутренняя штукатурка стен  и перегородок толщиной 5 мм,  вручную сухой гипсовой смесью, с ручным приготовлением раствора)</w:t>
            </w:r>
          </w:p>
          <w:p w14:paraId="5A307CC2"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112EF75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1D3AEC7"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14,410</w:t>
            </w:r>
          </w:p>
          <w:p w14:paraId="40E4F0E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146B05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20AB00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F0FEE3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7122050013442</w:t>
            </w:r>
          </w:p>
        </w:tc>
        <w:tc>
          <w:tcPr>
            <w:tcW w:w="5954" w:type="dxa"/>
            <w:tcBorders>
              <w:top w:val="nil"/>
              <w:bottom w:val="single" w:sz="2" w:space="0" w:color="auto"/>
            </w:tcBorders>
            <w:vAlign w:val="center"/>
          </w:tcPr>
          <w:p w14:paraId="5132562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Tencuitor</w:t>
            </w:r>
          </w:p>
        </w:tc>
        <w:tc>
          <w:tcPr>
            <w:tcW w:w="992" w:type="dxa"/>
            <w:tcBorders>
              <w:top w:val="nil"/>
              <w:bottom w:val="single" w:sz="2" w:space="0" w:color="auto"/>
            </w:tcBorders>
            <w:vAlign w:val="center"/>
          </w:tcPr>
          <w:p w14:paraId="131FDA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7FFF4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17,58</w:t>
            </w:r>
          </w:p>
        </w:tc>
      </w:tr>
      <w:tr w:rsidR="00BA147A" w:rsidRPr="00BA147A" w14:paraId="4C5E48B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FE900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8C266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2653102100831</w:t>
            </w:r>
          </w:p>
        </w:tc>
        <w:tc>
          <w:tcPr>
            <w:tcW w:w="5954" w:type="dxa"/>
            <w:tcBorders>
              <w:top w:val="nil"/>
              <w:bottom w:val="single" w:sz="2" w:space="0" w:color="auto"/>
            </w:tcBorders>
            <w:vAlign w:val="center"/>
          </w:tcPr>
          <w:p w14:paraId="14E64E2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Amestec uscat</w:t>
            </w:r>
          </w:p>
        </w:tc>
        <w:tc>
          <w:tcPr>
            <w:tcW w:w="992" w:type="dxa"/>
            <w:tcBorders>
              <w:top w:val="nil"/>
              <w:bottom w:val="single" w:sz="2" w:space="0" w:color="auto"/>
            </w:tcBorders>
            <w:vAlign w:val="center"/>
          </w:tcPr>
          <w:p w14:paraId="6251EB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BBE3E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102,89</w:t>
            </w:r>
          </w:p>
        </w:tc>
      </w:tr>
      <w:tr w:rsidR="00BA147A" w:rsidRPr="00BA147A" w14:paraId="2DD6373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8187A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E2FFBB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51D932E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1482154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D76B3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56B9189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E10883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B4603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37F6240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8D112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7C2C9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1,14</w:t>
            </w:r>
          </w:p>
        </w:tc>
      </w:tr>
      <w:tr w:rsidR="00BA147A" w:rsidRPr="00BA147A" w14:paraId="5F179CE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F0C0E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50244C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2952240004021</w:t>
            </w:r>
          </w:p>
        </w:tc>
        <w:tc>
          <w:tcPr>
            <w:tcW w:w="5954" w:type="dxa"/>
            <w:tcBorders>
              <w:top w:val="nil"/>
              <w:bottom w:val="single" w:sz="2" w:space="0" w:color="auto"/>
            </w:tcBorders>
            <w:vAlign w:val="center"/>
          </w:tcPr>
          <w:p w14:paraId="1BA274B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Mixer electric</w:t>
            </w:r>
          </w:p>
        </w:tc>
        <w:tc>
          <w:tcPr>
            <w:tcW w:w="992" w:type="dxa"/>
            <w:tcBorders>
              <w:top w:val="nil"/>
              <w:bottom w:val="single" w:sz="2" w:space="0" w:color="auto"/>
            </w:tcBorders>
            <w:vAlign w:val="center"/>
          </w:tcPr>
          <w:p w14:paraId="426465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086668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0,23</w:t>
            </w:r>
          </w:p>
        </w:tc>
      </w:tr>
      <w:tr w:rsidR="00BA147A" w:rsidRPr="00BA147A" w14:paraId="79AB6B11"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7EB710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108</w:t>
            </w:r>
          </w:p>
        </w:tc>
        <w:tc>
          <w:tcPr>
            <w:tcW w:w="1559" w:type="dxa"/>
            <w:tcBorders>
              <w:top w:val="single" w:sz="4" w:space="0" w:color="auto"/>
              <w:bottom w:val="single" w:sz="4" w:space="0" w:color="auto"/>
            </w:tcBorders>
            <w:vAlign w:val="center"/>
          </w:tcPr>
          <w:p w14:paraId="0E5B35D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СF59B</w:t>
            </w:r>
          </w:p>
        </w:tc>
        <w:tc>
          <w:tcPr>
            <w:tcW w:w="5954" w:type="dxa"/>
            <w:tcBorders>
              <w:top w:val="single" w:sz="4" w:space="0" w:color="auto"/>
              <w:bottom w:val="single" w:sz="4" w:space="0" w:color="auto"/>
            </w:tcBorders>
            <w:vAlign w:val="center"/>
          </w:tcPr>
          <w:p w14:paraId="5C2C4F77"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p>
          <w:p w14:paraId="2AF17F71"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(apa, hirtie de slefuit etc.)=1,01</w:t>
            </w:r>
          </w:p>
          <w:p w14:paraId="0DB2EB85"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2401FC2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B33056F"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58,030</w:t>
            </w:r>
          </w:p>
          <w:p w14:paraId="6F64660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26A94C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3758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64ADA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9310060019930</w:t>
            </w:r>
          </w:p>
        </w:tc>
        <w:tc>
          <w:tcPr>
            <w:tcW w:w="5954" w:type="dxa"/>
            <w:tcBorders>
              <w:top w:val="nil"/>
              <w:bottom w:val="single" w:sz="2" w:space="0" w:color="auto"/>
            </w:tcBorders>
            <w:vAlign w:val="center"/>
          </w:tcPr>
          <w:p w14:paraId="20B01C7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w:t>
            </w:r>
          </w:p>
        </w:tc>
        <w:tc>
          <w:tcPr>
            <w:tcW w:w="992" w:type="dxa"/>
            <w:tcBorders>
              <w:top w:val="nil"/>
              <w:bottom w:val="single" w:sz="2" w:space="0" w:color="auto"/>
            </w:tcBorders>
            <w:vAlign w:val="center"/>
          </w:tcPr>
          <w:p w14:paraId="1F4093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B5F4F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106,49</w:t>
            </w:r>
          </w:p>
        </w:tc>
      </w:tr>
      <w:tr w:rsidR="00BA147A" w:rsidRPr="00BA147A" w14:paraId="7A4CA85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D970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9C572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2662102701000</w:t>
            </w:r>
          </w:p>
        </w:tc>
        <w:tc>
          <w:tcPr>
            <w:tcW w:w="5954" w:type="dxa"/>
            <w:tcBorders>
              <w:top w:val="nil"/>
              <w:bottom w:val="single" w:sz="2" w:space="0" w:color="auto"/>
            </w:tcBorders>
            <w:vAlign w:val="center"/>
          </w:tcPr>
          <w:p w14:paraId="76D59C4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ghips-carton</w:t>
            </w:r>
          </w:p>
        </w:tc>
        <w:tc>
          <w:tcPr>
            <w:tcW w:w="992" w:type="dxa"/>
            <w:tcBorders>
              <w:top w:val="nil"/>
              <w:bottom w:val="single" w:sz="2" w:space="0" w:color="auto"/>
            </w:tcBorders>
            <w:vAlign w:val="center"/>
          </w:tcPr>
          <w:p w14:paraId="7BD9F9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743397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61,54</w:t>
            </w:r>
          </w:p>
        </w:tc>
      </w:tr>
      <w:tr w:rsidR="00BA147A" w:rsidRPr="00BA147A" w14:paraId="023DAEF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E416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E4DC1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2710703520284</w:t>
            </w:r>
          </w:p>
        </w:tc>
        <w:tc>
          <w:tcPr>
            <w:tcW w:w="5954" w:type="dxa"/>
            <w:tcBorders>
              <w:top w:val="nil"/>
              <w:bottom w:val="single" w:sz="2" w:space="0" w:color="auto"/>
            </w:tcBorders>
            <w:vAlign w:val="center"/>
          </w:tcPr>
          <w:p w14:paraId="3800565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ghidaj</w:t>
            </w:r>
          </w:p>
        </w:tc>
        <w:tc>
          <w:tcPr>
            <w:tcW w:w="992" w:type="dxa"/>
            <w:tcBorders>
              <w:top w:val="nil"/>
              <w:bottom w:val="single" w:sz="2" w:space="0" w:color="auto"/>
            </w:tcBorders>
            <w:vAlign w:val="center"/>
          </w:tcPr>
          <w:p w14:paraId="7FFD391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30853B3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53,86</w:t>
            </w:r>
          </w:p>
        </w:tc>
      </w:tr>
      <w:tr w:rsidR="00BA147A" w:rsidRPr="00BA147A" w14:paraId="6C7053C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6EB2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8C827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2710703520285</w:t>
            </w:r>
          </w:p>
        </w:tc>
        <w:tc>
          <w:tcPr>
            <w:tcW w:w="5954" w:type="dxa"/>
            <w:tcBorders>
              <w:top w:val="nil"/>
              <w:bottom w:val="single" w:sz="2" w:space="0" w:color="auto"/>
            </w:tcBorders>
            <w:vAlign w:val="center"/>
          </w:tcPr>
          <w:p w14:paraId="5192F16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suport</w:t>
            </w:r>
          </w:p>
        </w:tc>
        <w:tc>
          <w:tcPr>
            <w:tcW w:w="992" w:type="dxa"/>
            <w:tcBorders>
              <w:top w:val="nil"/>
              <w:bottom w:val="single" w:sz="2" w:space="0" w:color="auto"/>
            </w:tcBorders>
            <w:vAlign w:val="center"/>
          </w:tcPr>
          <w:p w14:paraId="0D4344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689D0F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128,94</w:t>
            </w:r>
          </w:p>
        </w:tc>
      </w:tr>
      <w:tr w:rsidR="00BA147A" w:rsidRPr="00BA147A" w14:paraId="08CD875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C4B5F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62A31E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2523156720072</w:t>
            </w:r>
          </w:p>
        </w:tc>
        <w:tc>
          <w:tcPr>
            <w:tcW w:w="5954" w:type="dxa"/>
            <w:tcBorders>
              <w:top w:val="nil"/>
              <w:bottom w:val="single" w:sz="2" w:space="0" w:color="auto"/>
            </w:tcBorders>
            <w:vAlign w:val="center"/>
          </w:tcPr>
          <w:p w14:paraId="26D5475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de etansare sub profiluri "Dihtungsband"</w:t>
            </w:r>
          </w:p>
        </w:tc>
        <w:tc>
          <w:tcPr>
            <w:tcW w:w="992" w:type="dxa"/>
            <w:tcBorders>
              <w:top w:val="nil"/>
              <w:bottom w:val="single" w:sz="2" w:space="0" w:color="auto"/>
            </w:tcBorders>
            <w:vAlign w:val="center"/>
          </w:tcPr>
          <w:p w14:paraId="5F1E118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1F93EB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137,73</w:t>
            </w:r>
          </w:p>
        </w:tc>
      </w:tr>
      <w:tr w:rsidR="00BA147A" w:rsidRPr="00BA147A" w14:paraId="4F48FD7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FCDAB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202EF1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2513206621602</w:t>
            </w:r>
          </w:p>
        </w:tc>
        <w:tc>
          <w:tcPr>
            <w:tcW w:w="5954" w:type="dxa"/>
            <w:tcBorders>
              <w:top w:val="nil"/>
              <w:bottom w:val="single" w:sz="2" w:space="0" w:color="auto"/>
            </w:tcBorders>
            <w:vAlign w:val="center"/>
          </w:tcPr>
          <w:p w14:paraId="43E3E67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pentru imbinarea rosturilor "Serpeanca"</w:t>
            </w:r>
          </w:p>
        </w:tc>
        <w:tc>
          <w:tcPr>
            <w:tcW w:w="992" w:type="dxa"/>
            <w:tcBorders>
              <w:top w:val="nil"/>
              <w:bottom w:val="single" w:sz="2" w:space="0" w:color="auto"/>
            </w:tcBorders>
            <w:vAlign w:val="center"/>
          </w:tcPr>
          <w:p w14:paraId="190CED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201135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44,40</w:t>
            </w:r>
          </w:p>
        </w:tc>
      </w:tr>
      <w:tr w:rsidR="00BA147A" w:rsidRPr="00BA147A" w14:paraId="2180460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E30A6D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6B7D02B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2430226102822</w:t>
            </w:r>
          </w:p>
        </w:tc>
        <w:tc>
          <w:tcPr>
            <w:tcW w:w="5954" w:type="dxa"/>
            <w:tcBorders>
              <w:top w:val="nil"/>
              <w:bottom w:val="single" w:sz="2" w:space="0" w:color="auto"/>
            </w:tcBorders>
            <w:vAlign w:val="center"/>
          </w:tcPr>
          <w:p w14:paraId="35DEB97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"Fughenfuller lait"</w:t>
            </w:r>
          </w:p>
        </w:tc>
        <w:tc>
          <w:tcPr>
            <w:tcW w:w="992" w:type="dxa"/>
            <w:tcBorders>
              <w:top w:val="nil"/>
              <w:bottom w:val="single" w:sz="2" w:space="0" w:color="auto"/>
            </w:tcBorders>
            <w:vAlign w:val="center"/>
          </w:tcPr>
          <w:p w14:paraId="3C7DFC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83B2E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15,88</w:t>
            </w:r>
          </w:p>
        </w:tc>
      </w:tr>
      <w:tr w:rsidR="00BA147A" w:rsidRPr="00BA147A" w14:paraId="1E07A30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0B00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w:t>
            </w:r>
          </w:p>
        </w:tc>
        <w:tc>
          <w:tcPr>
            <w:tcW w:w="1559" w:type="dxa"/>
            <w:tcBorders>
              <w:top w:val="nil"/>
              <w:bottom w:val="single" w:sz="2" w:space="0" w:color="auto"/>
            </w:tcBorders>
            <w:vAlign w:val="center"/>
          </w:tcPr>
          <w:p w14:paraId="2E2BF5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2430226101017</w:t>
            </w:r>
          </w:p>
        </w:tc>
        <w:tc>
          <w:tcPr>
            <w:tcW w:w="5954" w:type="dxa"/>
            <w:tcBorders>
              <w:top w:val="nil"/>
              <w:bottom w:val="single" w:sz="2" w:space="0" w:color="auto"/>
            </w:tcBorders>
            <w:vAlign w:val="center"/>
          </w:tcPr>
          <w:p w14:paraId="6774F3B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Grund "Tifengrund"</w:t>
            </w:r>
          </w:p>
        </w:tc>
        <w:tc>
          <w:tcPr>
            <w:tcW w:w="992" w:type="dxa"/>
            <w:tcBorders>
              <w:top w:val="nil"/>
              <w:bottom w:val="single" w:sz="2" w:space="0" w:color="auto"/>
            </w:tcBorders>
            <w:vAlign w:val="center"/>
          </w:tcPr>
          <w:p w14:paraId="0CB71F6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83D98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5,13</w:t>
            </w:r>
          </w:p>
        </w:tc>
      </w:tr>
      <w:tr w:rsidR="00BA147A" w:rsidRPr="00BA147A" w14:paraId="17373EC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06F9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w:t>
            </w:r>
          </w:p>
        </w:tc>
        <w:tc>
          <w:tcPr>
            <w:tcW w:w="1559" w:type="dxa"/>
            <w:tcBorders>
              <w:top w:val="nil"/>
              <w:bottom w:val="single" w:sz="2" w:space="0" w:color="auto"/>
            </w:tcBorders>
            <w:vAlign w:val="center"/>
          </w:tcPr>
          <w:p w14:paraId="74A22E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20511429507111</w:t>
            </w:r>
          </w:p>
        </w:tc>
        <w:tc>
          <w:tcPr>
            <w:tcW w:w="5954" w:type="dxa"/>
            <w:tcBorders>
              <w:top w:val="nil"/>
              <w:bottom w:val="single" w:sz="2" w:space="0" w:color="auto"/>
            </w:tcBorders>
            <w:vAlign w:val="center"/>
          </w:tcPr>
          <w:p w14:paraId="0CD2A57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Dibluri cu suruburi 8x80mm pentru fixarea profilurilor metalice</w:t>
            </w:r>
          </w:p>
        </w:tc>
        <w:tc>
          <w:tcPr>
            <w:tcW w:w="992" w:type="dxa"/>
            <w:tcBorders>
              <w:top w:val="nil"/>
              <w:bottom w:val="single" w:sz="2" w:space="0" w:color="auto"/>
            </w:tcBorders>
            <w:vAlign w:val="center"/>
          </w:tcPr>
          <w:p w14:paraId="0823227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6ED43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96,71</w:t>
            </w:r>
          </w:p>
        </w:tc>
      </w:tr>
      <w:tr w:rsidR="00BA147A" w:rsidRPr="00BA147A" w14:paraId="0B195BC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6F8C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w:t>
            </w:r>
          </w:p>
        </w:tc>
        <w:tc>
          <w:tcPr>
            <w:tcW w:w="1559" w:type="dxa"/>
            <w:tcBorders>
              <w:top w:val="nil"/>
              <w:bottom w:val="single" w:sz="2" w:space="0" w:color="auto"/>
            </w:tcBorders>
            <w:vAlign w:val="center"/>
          </w:tcPr>
          <w:p w14:paraId="7B78117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2874115833871</w:t>
            </w:r>
          </w:p>
        </w:tc>
        <w:tc>
          <w:tcPr>
            <w:tcW w:w="5954" w:type="dxa"/>
            <w:tcBorders>
              <w:top w:val="nil"/>
              <w:bottom w:val="single" w:sz="2" w:space="0" w:color="auto"/>
            </w:tcBorders>
            <w:vAlign w:val="center"/>
          </w:tcPr>
          <w:p w14:paraId="48421EE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cu autofiletare 3,5x25 mm</w:t>
            </w:r>
          </w:p>
        </w:tc>
        <w:tc>
          <w:tcPr>
            <w:tcW w:w="992" w:type="dxa"/>
            <w:tcBorders>
              <w:top w:val="nil"/>
              <w:bottom w:val="single" w:sz="2" w:space="0" w:color="auto"/>
            </w:tcBorders>
            <w:vAlign w:val="center"/>
          </w:tcPr>
          <w:p w14:paraId="2BA756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DBDF2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948,90</w:t>
            </w:r>
          </w:p>
        </w:tc>
      </w:tr>
      <w:tr w:rsidR="00BA147A" w:rsidRPr="00BA147A" w14:paraId="0C0B4C9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6E199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7BAAD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4FA465D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0E2B2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43E6E5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0,27</w:t>
            </w:r>
          </w:p>
        </w:tc>
      </w:tr>
      <w:tr w:rsidR="00BA147A" w:rsidRPr="00BA147A" w14:paraId="1CA0360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885B8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2D0FBE6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2952270007609</w:t>
            </w:r>
          </w:p>
        </w:tc>
        <w:tc>
          <w:tcPr>
            <w:tcW w:w="5954" w:type="dxa"/>
            <w:tcBorders>
              <w:top w:val="nil"/>
              <w:bottom w:val="single" w:sz="2" w:space="0" w:color="auto"/>
            </w:tcBorders>
            <w:vAlign w:val="center"/>
          </w:tcPr>
          <w:p w14:paraId="50077FA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Masina de gaurit electrica</w:t>
            </w:r>
          </w:p>
        </w:tc>
        <w:tc>
          <w:tcPr>
            <w:tcW w:w="992" w:type="dxa"/>
            <w:tcBorders>
              <w:top w:val="nil"/>
              <w:bottom w:val="single" w:sz="2" w:space="0" w:color="auto"/>
            </w:tcBorders>
            <w:vAlign w:val="center"/>
          </w:tcPr>
          <w:p w14:paraId="4AB82F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6F052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2,76</w:t>
            </w:r>
          </w:p>
        </w:tc>
      </w:tr>
      <w:tr w:rsidR="00BA147A" w:rsidRPr="00BA147A" w14:paraId="5F341BBD"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9455E1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109</w:t>
            </w:r>
          </w:p>
        </w:tc>
        <w:tc>
          <w:tcPr>
            <w:tcW w:w="1559" w:type="dxa"/>
            <w:tcBorders>
              <w:top w:val="single" w:sz="4" w:space="0" w:color="auto"/>
              <w:bottom w:val="single" w:sz="4" w:space="0" w:color="auto"/>
            </w:tcBorders>
            <w:vAlign w:val="center"/>
          </w:tcPr>
          <w:p w14:paraId="0537975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40B679B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336749E7"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C8AEB2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186BEE8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69,130</w:t>
            </w:r>
          </w:p>
          <w:p w14:paraId="7FAB06E2"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FCCE87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1903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3A5E1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3DC75CC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243F5A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D862F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2,07</w:t>
            </w:r>
          </w:p>
        </w:tc>
      </w:tr>
      <w:tr w:rsidR="00BA147A" w:rsidRPr="00BA147A" w14:paraId="7A279E2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2FF78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DB7C0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6D52596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0B3C8CB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CEF79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10,37</w:t>
            </w:r>
          </w:p>
        </w:tc>
      </w:tr>
      <w:tr w:rsidR="00BA147A" w:rsidRPr="00BA147A" w14:paraId="346D536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EAFD5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E05848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74B97F3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0B5325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FCC87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3,46</w:t>
            </w:r>
          </w:p>
        </w:tc>
      </w:tr>
      <w:tr w:rsidR="00BA147A" w:rsidRPr="00BA147A" w14:paraId="0E3081E9"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125764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110</w:t>
            </w:r>
          </w:p>
        </w:tc>
        <w:tc>
          <w:tcPr>
            <w:tcW w:w="1559" w:type="dxa"/>
            <w:tcBorders>
              <w:top w:val="single" w:sz="4" w:space="0" w:color="auto"/>
              <w:bottom w:val="single" w:sz="4" w:space="0" w:color="auto"/>
            </w:tcBorders>
            <w:vAlign w:val="center"/>
          </w:tcPr>
          <w:p w14:paraId="75365B4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CF57A</w:t>
            </w:r>
          </w:p>
        </w:tc>
        <w:tc>
          <w:tcPr>
            <w:tcW w:w="5954" w:type="dxa"/>
            <w:tcBorders>
              <w:top w:val="single" w:sz="4" w:space="0" w:color="auto"/>
              <w:bottom w:val="single" w:sz="4" w:space="0" w:color="auto"/>
            </w:tcBorders>
            <w:vAlign w:val="center"/>
          </w:tcPr>
          <w:p w14:paraId="415981F3"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14:paraId="21DB0D30"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B95AFF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688CAC8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69,130</w:t>
            </w:r>
          </w:p>
          <w:p w14:paraId="77C2FB52"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2DDC8A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F48A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17A0B0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7122050013401</w:t>
            </w:r>
          </w:p>
        </w:tc>
        <w:tc>
          <w:tcPr>
            <w:tcW w:w="5954" w:type="dxa"/>
            <w:tcBorders>
              <w:top w:val="nil"/>
              <w:bottom w:val="single" w:sz="2" w:space="0" w:color="auto"/>
            </w:tcBorders>
            <w:vAlign w:val="center"/>
          </w:tcPr>
          <w:p w14:paraId="020624A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 cat.4</w:t>
            </w:r>
          </w:p>
        </w:tc>
        <w:tc>
          <w:tcPr>
            <w:tcW w:w="992" w:type="dxa"/>
            <w:tcBorders>
              <w:top w:val="nil"/>
              <w:bottom w:val="single" w:sz="2" w:space="0" w:color="auto"/>
            </w:tcBorders>
            <w:vAlign w:val="center"/>
          </w:tcPr>
          <w:p w14:paraId="40B7C5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5121C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31,11</w:t>
            </w:r>
          </w:p>
        </w:tc>
      </w:tr>
      <w:tr w:rsidR="00BA147A" w:rsidRPr="00BA147A" w14:paraId="28F4447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6785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B76DA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299DD66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273816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DB58D2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6,91</w:t>
            </w:r>
          </w:p>
        </w:tc>
      </w:tr>
      <w:tr w:rsidR="00BA147A" w:rsidRPr="00BA147A" w14:paraId="1189041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F27C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AAE08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2653102100833</w:t>
            </w:r>
          </w:p>
        </w:tc>
        <w:tc>
          <w:tcPr>
            <w:tcW w:w="5954" w:type="dxa"/>
            <w:tcBorders>
              <w:top w:val="nil"/>
              <w:bottom w:val="single" w:sz="2" w:space="0" w:color="auto"/>
            </w:tcBorders>
            <w:vAlign w:val="center"/>
          </w:tcPr>
          <w:p w14:paraId="2188EFE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"Eurofin"</w:t>
            </w:r>
          </w:p>
        </w:tc>
        <w:tc>
          <w:tcPr>
            <w:tcW w:w="992" w:type="dxa"/>
            <w:tcBorders>
              <w:top w:val="nil"/>
              <w:bottom w:val="single" w:sz="2" w:space="0" w:color="auto"/>
            </w:tcBorders>
            <w:vAlign w:val="center"/>
          </w:tcPr>
          <w:p w14:paraId="1D67CC0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20C00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72,93</w:t>
            </w:r>
          </w:p>
        </w:tc>
      </w:tr>
      <w:tr w:rsidR="00BA147A" w:rsidRPr="00BA147A" w14:paraId="79858C4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06E7A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95EC8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042FAFD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3478B0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504F0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24381EE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645D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C632D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53C5E3C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69BF74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0F28DD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667FF26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805C3B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111</w:t>
            </w:r>
          </w:p>
        </w:tc>
        <w:tc>
          <w:tcPr>
            <w:tcW w:w="1559" w:type="dxa"/>
            <w:tcBorders>
              <w:top w:val="single" w:sz="4" w:space="0" w:color="auto"/>
              <w:bottom w:val="single" w:sz="4" w:space="0" w:color="auto"/>
            </w:tcBorders>
            <w:vAlign w:val="center"/>
          </w:tcPr>
          <w:p w14:paraId="3031B70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7E47F4F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298E7F81"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ABE396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EADE1F7"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69,130</w:t>
            </w:r>
          </w:p>
          <w:p w14:paraId="7FC292A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91C4F8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583DB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E791AF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470C10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34EC92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2AD30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2,07</w:t>
            </w:r>
          </w:p>
        </w:tc>
      </w:tr>
      <w:tr w:rsidR="00BA147A" w:rsidRPr="00BA147A" w14:paraId="7F13E5C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2403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56B393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422A1FB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650FBF1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823C3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10,37</w:t>
            </w:r>
          </w:p>
        </w:tc>
      </w:tr>
      <w:tr w:rsidR="00BA147A" w:rsidRPr="00BA147A" w14:paraId="028A565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61EB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C9F73B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0C27B47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6A43D4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72C1E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3,46</w:t>
            </w:r>
          </w:p>
        </w:tc>
      </w:tr>
      <w:tr w:rsidR="00BA147A" w:rsidRPr="00BA147A" w14:paraId="22527BA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01FB54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112</w:t>
            </w:r>
          </w:p>
        </w:tc>
        <w:tc>
          <w:tcPr>
            <w:tcW w:w="1559" w:type="dxa"/>
            <w:tcBorders>
              <w:top w:val="single" w:sz="4" w:space="0" w:color="auto"/>
              <w:bottom w:val="single" w:sz="4" w:space="0" w:color="auto"/>
            </w:tcBorders>
            <w:vAlign w:val="center"/>
          </w:tcPr>
          <w:p w14:paraId="2B7A44E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CN06A</w:t>
            </w:r>
          </w:p>
        </w:tc>
        <w:tc>
          <w:tcPr>
            <w:tcW w:w="5954" w:type="dxa"/>
            <w:tcBorders>
              <w:top w:val="single" w:sz="4" w:space="0" w:color="auto"/>
              <w:bottom w:val="single" w:sz="4" w:space="0" w:color="auto"/>
            </w:tcBorders>
            <w:vAlign w:val="center"/>
          </w:tcPr>
          <w:p w14:paraId="0CB32AAB"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50788B2E"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*Цвет согласовать с зказчиком</w:t>
            </w:r>
          </w:p>
          <w:p w14:paraId="3B80523B"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4DF783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C132367"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69,130</w:t>
            </w:r>
          </w:p>
          <w:p w14:paraId="15420F52"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8BD565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5E9E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5FBC5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16DA2BC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4ACD324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D0F8D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38,02</w:t>
            </w:r>
          </w:p>
        </w:tc>
      </w:tr>
      <w:tr w:rsidR="00BA147A" w:rsidRPr="00BA147A" w14:paraId="15EA528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2A70B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D6930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2430116103800</w:t>
            </w:r>
          </w:p>
        </w:tc>
        <w:tc>
          <w:tcPr>
            <w:tcW w:w="5954" w:type="dxa"/>
            <w:tcBorders>
              <w:top w:val="nil"/>
              <w:bottom w:val="single" w:sz="2" w:space="0" w:color="auto"/>
            </w:tcBorders>
            <w:vAlign w:val="center"/>
          </w:tcPr>
          <w:p w14:paraId="5774EE2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Vopsea  pe baza de copolimeri  vinilici </w:t>
            </w:r>
          </w:p>
        </w:tc>
        <w:tc>
          <w:tcPr>
            <w:tcW w:w="992" w:type="dxa"/>
            <w:tcBorders>
              <w:top w:val="nil"/>
              <w:bottom w:val="single" w:sz="2" w:space="0" w:color="auto"/>
            </w:tcBorders>
            <w:vAlign w:val="center"/>
          </w:tcPr>
          <w:p w14:paraId="3BE0BB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78C21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27,65</w:t>
            </w:r>
          </w:p>
        </w:tc>
      </w:tr>
      <w:tr w:rsidR="00BA147A" w:rsidRPr="00BA147A" w14:paraId="1A5E9E0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96D8E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AFE46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67ED8C2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1F2631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73654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4,15</w:t>
            </w:r>
          </w:p>
        </w:tc>
      </w:tr>
      <w:tr w:rsidR="00BA147A" w:rsidRPr="00BA147A" w14:paraId="27D4AE6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AE1163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681DDA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26811260014721</w:t>
            </w:r>
          </w:p>
        </w:tc>
        <w:tc>
          <w:tcPr>
            <w:tcW w:w="5954" w:type="dxa"/>
            <w:tcBorders>
              <w:top w:val="nil"/>
              <w:bottom w:val="single" w:sz="2" w:space="0" w:color="auto"/>
            </w:tcBorders>
            <w:vAlign w:val="center"/>
          </w:tcPr>
          <w:p w14:paraId="5C5ED0D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 23x30 gr 6</w:t>
            </w:r>
          </w:p>
        </w:tc>
        <w:tc>
          <w:tcPr>
            <w:tcW w:w="992" w:type="dxa"/>
            <w:tcBorders>
              <w:top w:val="nil"/>
              <w:bottom w:val="single" w:sz="2" w:space="0" w:color="auto"/>
            </w:tcBorders>
            <w:vAlign w:val="center"/>
          </w:tcPr>
          <w:p w14:paraId="3C7FC6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CFED8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34,57</w:t>
            </w:r>
          </w:p>
        </w:tc>
      </w:tr>
      <w:tr w:rsidR="00BA147A" w:rsidRPr="00BA147A" w14:paraId="08529B2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5326E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1AB850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2BE37E3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516E54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0B845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3,46</w:t>
            </w:r>
          </w:p>
        </w:tc>
      </w:tr>
      <w:tr w:rsidR="00BA147A" w:rsidRPr="00BA147A" w14:paraId="038FEC7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41622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403DDB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200B8FD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769A47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17A3D7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0,14</w:t>
            </w:r>
          </w:p>
        </w:tc>
      </w:tr>
      <w:tr w:rsidR="00BA147A" w:rsidRPr="00BA147A" w14:paraId="5C1A2C1C"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436EB72B"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0975B9BA"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1.5.2.3. Потолок</w:t>
            </w:r>
          </w:p>
          <w:p w14:paraId="0462C487"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5938678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31B096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113</w:t>
            </w:r>
          </w:p>
        </w:tc>
        <w:tc>
          <w:tcPr>
            <w:tcW w:w="1559" w:type="dxa"/>
            <w:tcBorders>
              <w:top w:val="single" w:sz="4" w:space="0" w:color="auto"/>
              <w:bottom w:val="single" w:sz="4" w:space="0" w:color="auto"/>
            </w:tcBorders>
            <w:vAlign w:val="center"/>
          </w:tcPr>
          <w:p w14:paraId="6F45CA4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СF59D</w:t>
            </w:r>
          </w:p>
        </w:tc>
        <w:tc>
          <w:tcPr>
            <w:tcW w:w="5954" w:type="dxa"/>
            <w:tcBorders>
              <w:top w:val="single" w:sz="4" w:space="0" w:color="auto"/>
              <w:bottom w:val="single" w:sz="4" w:space="0" w:color="auto"/>
            </w:tcBorders>
            <w:vAlign w:val="center"/>
          </w:tcPr>
          <w:p w14:paraId="636EEA3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w:t>
            </w:r>
          </w:p>
          <w:p w14:paraId="311C8F75"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(apa, hirtie de slefuit etc.)=1,01</w:t>
            </w:r>
          </w:p>
          <w:p w14:paraId="2FB853EC"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4D78451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19FFAB0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37,640</w:t>
            </w:r>
          </w:p>
          <w:p w14:paraId="0051B278"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A99298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3E8A0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E58A9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9310060019930</w:t>
            </w:r>
          </w:p>
        </w:tc>
        <w:tc>
          <w:tcPr>
            <w:tcW w:w="5954" w:type="dxa"/>
            <w:tcBorders>
              <w:top w:val="nil"/>
              <w:bottom w:val="single" w:sz="2" w:space="0" w:color="auto"/>
            </w:tcBorders>
            <w:vAlign w:val="center"/>
          </w:tcPr>
          <w:p w14:paraId="5A63674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w:t>
            </w:r>
          </w:p>
        </w:tc>
        <w:tc>
          <w:tcPr>
            <w:tcW w:w="992" w:type="dxa"/>
            <w:tcBorders>
              <w:top w:val="nil"/>
              <w:bottom w:val="single" w:sz="2" w:space="0" w:color="auto"/>
            </w:tcBorders>
            <w:vAlign w:val="center"/>
          </w:tcPr>
          <w:p w14:paraId="327D0D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2831A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71,89</w:t>
            </w:r>
          </w:p>
        </w:tc>
      </w:tr>
      <w:tr w:rsidR="00BA147A" w:rsidRPr="00BA147A" w14:paraId="4F03D29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DBE6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F1E43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2662102701000</w:t>
            </w:r>
          </w:p>
        </w:tc>
        <w:tc>
          <w:tcPr>
            <w:tcW w:w="5954" w:type="dxa"/>
            <w:tcBorders>
              <w:top w:val="nil"/>
              <w:bottom w:val="single" w:sz="2" w:space="0" w:color="auto"/>
            </w:tcBorders>
            <w:vAlign w:val="center"/>
          </w:tcPr>
          <w:p w14:paraId="771CF68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Placi ghips-carton</w:t>
            </w:r>
          </w:p>
        </w:tc>
        <w:tc>
          <w:tcPr>
            <w:tcW w:w="992" w:type="dxa"/>
            <w:tcBorders>
              <w:top w:val="nil"/>
              <w:bottom w:val="single" w:sz="2" w:space="0" w:color="auto"/>
            </w:tcBorders>
            <w:vAlign w:val="center"/>
          </w:tcPr>
          <w:p w14:paraId="2D2A83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52F2FD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39,92</w:t>
            </w:r>
          </w:p>
        </w:tc>
      </w:tr>
      <w:tr w:rsidR="00BA147A" w:rsidRPr="00BA147A" w14:paraId="4EB505A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B21F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C770F1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2710703520284</w:t>
            </w:r>
          </w:p>
        </w:tc>
        <w:tc>
          <w:tcPr>
            <w:tcW w:w="5954" w:type="dxa"/>
            <w:tcBorders>
              <w:top w:val="nil"/>
              <w:bottom w:val="single" w:sz="2" w:space="0" w:color="auto"/>
            </w:tcBorders>
            <w:vAlign w:val="center"/>
          </w:tcPr>
          <w:p w14:paraId="6E8B936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ghidaj</w:t>
            </w:r>
          </w:p>
        </w:tc>
        <w:tc>
          <w:tcPr>
            <w:tcW w:w="992" w:type="dxa"/>
            <w:tcBorders>
              <w:top w:val="nil"/>
              <w:bottom w:val="single" w:sz="2" w:space="0" w:color="auto"/>
            </w:tcBorders>
            <w:vAlign w:val="center"/>
          </w:tcPr>
          <w:p w14:paraId="7BA244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1B2DFF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34,94</w:t>
            </w:r>
          </w:p>
        </w:tc>
      </w:tr>
      <w:tr w:rsidR="00BA147A" w:rsidRPr="00BA147A" w14:paraId="08C37C7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A5BD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E56DF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2710703520285</w:t>
            </w:r>
          </w:p>
        </w:tc>
        <w:tc>
          <w:tcPr>
            <w:tcW w:w="5954" w:type="dxa"/>
            <w:tcBorders>
              <w:top w:val="nil"/>
              <w:bottom w:val="single" w:sz="2" w:space="0" w:color="auto"/>
            </w:tcBorders>
            <w:vAlign w:val="center"/>
          </w:tcPr>
          <w:p w14:paraId="05CE087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 de suport</w:t>
            </w:r>
          </w:p>
        </w:tc>
        <w:tc>
          <w:tcPr>
            <w:tcW w:w="992" w:type="dxa"/>
            <w:tcBorders>
              <w:top w:val="nil"/>
              <w:bottom w:val="single" w:sz="2" w:space="0" w:color="auto"/>
            </w:tcBorders>
            <w:vAlign w:val="center"/>
          </w:tcPr>
          <w:p w14:paraId="4C289DE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4D3F198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83,64</w:t>
            </w:r>
          </w:p>
        </w:tc>
      </w:tr>
      <w:tr w:rsidR="00BA147A" w:rsidRPr="00BA147A" w14:paraId="46A6E98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8A46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29B61CD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2523156720072</w:t>
            </w:r>
          </w:p>
        </w:tc>
        <w:tc>
          <w:tcPr>
            <w:tcW w:w="5954" w:type="dxa"/>
            <w:tcBorders>
              <w:top w:val="nil"/>
              <w:bottom w:val="single" w:sz="2" w:space="0" w:color="auto"/>
            </w:tcBorders>
            <w:vAlign w:val="center"/>
          </w:tcPr>
          <w:p w14:paraId="4A7CDC7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de etansare sub profiluri "Dihtungsband"</w:t>
            </w:r>
          </w:p>
        </w:tc>
        <w:tc>
          <w:tcPr>
            <w:tcW w:w="992" w:type="dxa"/>
            <w:tcBorders>
              <w:top w:val="nil"/>
              <w:bottom w:val="single" w:sz="2" w:space="0" w:color="auto"/>
            </w:tcBorders>
            <w:vAlign w:val="center"/>
          </w:tcPr>
          <w:p w14:paraId="332286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4E9BB6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89,34</w:t>
            </w:r>
          </w:p>
        </w:tc>
      </w:tr>
      <w:tr w:rsidR="00BA147A" w:rsidRPr="00BA147A" w14:paraId="2EED1D5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59BC3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699600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2513206621602</w:t>
            </w:r>
          </w:p>
        </w:tc>
        <w:tc>
          <w:tcPr>
            <w:tcW w:w="5954" w:type="dxa"/>
            <w:tcBorders>
              <w:top w:val="nil"/>
              <w:bottom w:val="single" w:sz="2" w:space="0" w:color="auto"/>
            </w:tcBorders>
            <w:vAlign w:val="center"/>
          </w:tcPr>
          <w:p w14:paraId="3AA82BE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pentru imbinarea rosturilor "Serpeanca"</w:t>
            </w:r>
          </w:p>
        </w:tc>
        <w:tc>
          <w:tcPr>
            <w:tcW w:w="992" w:type="dxa"/>
            <w:tcBorders>
              <w:top w:val="nil"/>
              <w:bottom w:val="single" w:sz="2" w:space="0" w:color="auto"/>
            </w:tcBorders>
            <w:vAlign w:val="center"/>
          </w:tcPr>
          <w:p w14:paraId="60AA23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7A1912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28,80</w:t>
            </w:r>
          </w:p>
        </w:tc>
      </w:tr>
      <w:tr w:rsidR="00BA147A" w:rsidRPr="00BA147A" w14:paraId="27FF32C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98B14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4791FB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2430226102822</w:t>
            </w:r>
          </w:p>
        </w:tc>
        <w:tc>
          <w:tcPr>
            <w:tcW w:w="5954" w:type="dxa"/>
            <w:tcBorders>
              <w:top w:val="nil"/>
              <w:bottom w:val="single" w:sz="2" w:space="0" w:color="auto"/>
            </w:tcBorders>
            <w:vAlign w:val="center"/>
          </w:tcPr>
          <w:p w14:paraId="4667992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"Fughenfuller lait"</w:t>
            </w:r>
          </w:p>
        </w:tc>
        <w:tc>
          <w:tcPr>
            <w:tcW w:w="992" w:type="dxa"/>
            <w:tcBorders>
              <w:top w:val="nil"/>
              <w:bottom w:val="single" w:sz="2" w:space="0" w:color="auto"/>
            </w:tcBorders>
            <w:vAlign w:val="center"/>
          </w:tcPr>
          <w:p w14:paraId="0F6C5A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AEAAD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10,30</w:t>
            </w:r>
          </w:p>
        </w:tc>
      </w:tr>
      <w:tr w:rsidR="00BA147A" w:rsidRPr="00BA147A" w14:paraId="129C261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4B096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w:t>
            </w:r>
          </w:p>
        </w:tc>
        <w:tc>
          <w:tcPr>
            <w:tcW w:w="1559" w:type="dxa"/>
            <w:tcBorders>
              <w:top w:val="nil"/>
              <w:bottom w:val="single" w:sz="2" w:space="0" w:color="auto"/>
            </w:tcBorders>
            <w:vAlign w:val="center"/>
          </w:tcPr>
          <w:p w14:paraId="4DB5895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2430226101017</w:t>
            </w:r>
          </w:p>
        </w:tc>
        <w:tc>
          <w:tcPr>
            <w:tcW w:w="5954" w:type="dxa"/>
            <w:tcBorders>
              <w:top w:val="nil"/>
              <w:bottom w:val="single" w:sz="2" w:space="0" w:color="auto"/>
            </w:tcBorders>
            <w:vAlign w:val="center"/>
          </w:tcPr>
          <w:p w14:paraId="4862BA4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Grund "Tifengrund"</w:t>
            </w:r>
          </w:p>
        </w:tc>
        <w:tc>
          <w:tcPr>
            <w:tcW w:w="992" w:type="dxa"/>
            <w:tcBorders>
              <w:top w:val="nil"/>
              <w:bottom w:val="single" w:sz="2" w:space="0" w:color="auto"/>
            </w:tcBorders>
            <w:vAlign w:val="center"/>
          </w:tcPr>
          <w:p w14:paraId="0E9110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E2B6A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3,33</w:t>
            </w:r>
          </w:p>
        </w:tc>
      </w:tr>
      <w:tr w:rsidR="00BA147A" w:rsidRPr="00BA147A" w14:paraId="75D8E34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6DEBB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w:t>
            </w:r>
          </w:p>
        </w:tc>
        <w:tc>
          <w:tcPr>
            <w:tcW w:w="1559" w:type="dxa"/>
            <w:tcBorders>
              <w:top w:val="nil"/>
              <w:bottom w:val="single" w:sz="2" w:space="0" w:color="auto"/>
            </w:tcBorders>
            <w:vAlign w:val="center"/>
          </w:tcPr>
          <w:p w14:paraId="12F992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20511429507111</w:t>
            </w:r>
          </w:p>
        </w:tc>
        <w:tc>
          <w:tcPr>
            <w:tcW w:w="5954" w:type="dxa"/>
            <w:tcBorders>
              <w:top w:val="nil"/>
              <w:bottom w:val="single" w:sz="2" w:space="0" w:color="auto"/>
            </w:tcBorders>
            <w:vAlign w:val="center"/>
          </w:tcPr>
          <w:p w14:paraId="0B6393E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Dibluri cu suruburi 8x80mm pentru fixarea profilurilor metalice</w:t>
            </w:r>
          </w:p>
        </w:tc>
        <w:tc>
          <w:tcPr>
            <w:tcW w:w="992" w:type="dxa"/>
            <w:tcBorders>
              <w:top w:val="nil"/>
              <w:bottom w:val="single" w:sz="2" w:space="0" w:color="auto"/>
            </w:tcBorders>
            <w:vAlign w:val="center"/>
          </w:tcPr>
          <w:p w14:paraId="062E90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37836B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62,73</w:t>
            </w:r>
          </w:p>
        </w:tc>
      </w:tr>
      <w:tr w:rsidR="00BA147A" w:rsidRPr="00BA147A" w14:paraId="317C193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94D75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w:t>
            </w:r>
          </w:p>
        </w:tc>
        <w:tc>
          <w:tcPr>
            <w:tcW w:w="1559" w:type="dxa"/>
            <w:tcBorders>
              <w:top w:val="nil"/>
              <w:bottom w:val="single" w:sz="2" w:space="0" w:color="auto"/>
            </w:tcBorders>
            <w:vAlign w:val="center"/>
          </w:tcPr>
          <w:p w14:paraId="1516F54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2874115833871</w:t>
            </w:r>
          </w:p>
        </w:tc>
        <w:tc>
          <w:tcPr>
            <w:tcW w:w="5954" w:type="dxa"/>
            <w:tcBorders>
              <w:top w:val="nil"/>
              <w:bottom w:val="single" w:sz="2" w:space="0" w:color="auto"/>
            </w:tcBorders>
            <w:vAlign w:val="center"/>
          </w:tcPr>
          <w:p w14:paraId="2CCBC31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cu autofiletare 3,5x25 mm</w:t>
            </w:r>
          </w:p>
        </w:tc>
        <w:tc>
          <w:tcPr>
            <w:tcW w:w="992" w:type="dxa"/>
            <w:tcBorders>
              <w:top w:val="nil"/>
              <w:bottom w:val="single" w:sz="2" w:space="0" w:color="auto"/>
            </w:tcBorders>
            <w:vAlign w:val="center"/>
          </w:tcPr>
          <w:p w14:paraId="200802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E4A3F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615,49</w:t>
            </w:r>
          </w:p>
        </w:tc>
      </w:tr>
      <w:tr w:rsidR="00BA147A" w:rsidRPr="00BA147A" w14:paraId="0C0DAC0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0E122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7F2DE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1B3CAD5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01D32F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DDEEB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15AE150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8C89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17412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2952270007609</w:t>
            </w:r>
          </w:p>
        </w:tc>
        <w:tc>
          <w:tcPr>
            <w:tcW w:w="5954" w:type="dxa"/>
            <w:tcBorders>
              <w:top w:val="nil"/>
              <w:bottom w:val="single" w:sz="2" w:space="0" w:color="auto"/>
            </w:tcBorders>
            <w:vAlign w:val="center"/>
          </w:tcPr>
          <w:p w14:paraId="1CEF9AE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Masina de gaurit electrica</w:t>
            </w:r>
          </w:p>
        </w:tc>
        <w:tc>
          <w:tcPr>
            <w:tcW w:w="992" w:type="dxa"/>
            <w:tcBorders>
              <w:top w:val="nil"/>
              <w:bottom w:val="single" w:sz="2" w:space="0" w:color="auto"/>
            </w:tcBorders>
            <w:vAlign w:val="center"/>
          </w:tcPr>
          <w:p w14:paraId="2F162B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08F54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1,79</w:t>
            </w:r>
          </w:p>
        </w:tc>
      </w:tr>
      <w:tr w:rsidR="00BA147A" w:rsidRPr="00BA147A" w14:paraId="557ADB6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26A83E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114</w:t>
            </w:r>
          </w:p>
        </w:tc>
        <w:tc>
          <w:tcPr>
            <w:tcW w:w="1559" w:type="dxa"/>
            <w:tcBorders>
              <w:top w:val="single" w:sz="4" w:space="0" w:color="auto"/>
              <w:bottom w:val="single" w:sz="4" w:space="0" w:color="auto"/>
            </w:tcBorders>
            <w:vAlign w:val="center"/>
          </w:tcPr>
          <w:p w14:paraId="5B52A3F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0C68627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1B964A1F"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FA6476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590E007A"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37,640</w:t>
            </w:r>
          </w:p>
          <w:p w14:paraId="09351BDE"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531E43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540E5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5A79D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0A4D062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47F2BC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642A1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1,13</w:t>
            </w:r>
          </w:p>
        </w:tc>
      </w:tr>
      <w:tr w:rsidR="00BA147A" w:rsidRPr="00BA147A" w14:paraId="5645B3E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60D71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CBC42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4D5A042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115D8FA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D5BCFF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5,65</w:t>
            </w:r>
          </w:p>
        </w:tc>
      </w:tr>
      <w:tr w:rsidR="00BA147A" w:rsidRPr="00BA147A" w14:paraId="3EB6C77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12C2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9C3AE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531413A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4441E8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F7F38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1,88</w:t>
            </w:r>
          </w:p>
        </w:tc>
      </w:tr>
      <w:tr w:rsidR="00BA147A" w:rsidRPr="00BA147A" w14:paraId="467979F3"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50E058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115</w:t>
            </w:r>
          </w:p>
        </w:tc>
        <w:tc>
          <w:tcPr>
            <w:tcW w:w="1559" w:type="dxa"/>
            <w:tcBorders>
              <w:top w:val="single" w:sz="4" w:space="0" w:color="auto"/>
              <w:bottom w:val="single" w:sz="4" w:space="0" w:color="auto"/>
            </w:tcBorders>
            <w:vAlign w:val="center"/>
          </w:tcPr>
          <w:p w14:paraId="05F5FC5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CF57A</w:t>
            </w:r>
          </w:p>
        </w:tc>
        <w:tc>
          <w:tcPr>
            <w:tcW w:w="5954" w:type="dxa"/>
            <w:tcBorders>
              <w:top w:val="single" w:sz="4" w:space="0" w:color="auto"/>
              <w:bottom w:val="single" w:sz="4" w:space="0" w:color="auto"/>
            </w:tcBorders>
            <w:vAlign w:val="center"/>
          </w:tcPr>
          <w:p w14:paraId="48DE13E2"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14:paraId="0AAD9820"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0B1C0F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7E45A10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37,640</w:t>
            </w:r>
          </w:p>
          <w:p w14:paraId="50401BDB"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DA45B4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482D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50679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7122050013401</w:t>
            </w:r>
          </w:p>
        </w:tc>
        <w:tc>
          <w:tcPr>
            <w:tcW w:w="5954" w:type="dxa"/>
            <w:tcBorders>
              <w:top w:val="nil"/>
              <w:bottom w:val="single" w:sz="2" w:space="0" w:color="auto"/>
            </w:tcBorders>
            <w:vAlign w:val="center"/>
          </w:tcPr>
          <w:p w14:paraId="34746E6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Zidar cat.4</w:t>
            </w:r>
          </w:p>
        </w:tc>
        <w:tc>
          <w:tcPr>
            <w:tcW w:w="992" w:type="dxa"/>
            <w:tcBorders>
              <w:top w:val="nil"/>
              <w:bottom w:val="single" w:sz="2" w:space="0" w:color="auto"/>
            </w:tcBorders>
            <w:vAlign w:val="center"/>
          </w:tcPr>
          <w:p w14:paraId="71BB39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6A39B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16,94</w:t>
            </w:r>
          </w:p>
        </w:tc>
      </w:tr>
      <w:tr w:rsidR="00BA147A" w:rsidRPr="00BA147A" w14:paraId="244B728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54EA4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4FF6B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25D6DDA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3F013A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D334E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3,76</w:t>
            </w:r>
          </w:p>
        </w:tc>
      </w:tr>
      <w:tr w:rsidR="00BA147A" w:rsidRPr="00BA147A" w14:paraId="2C0D2BF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D74D4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6117B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2653102100833</w:t>
            </w:r>
          </w:p>
        </w:tc>
        <w:tc>
          <w:tcPr>
            <w:tcW w:w="5954" w:type="dxa"/>
            <w:tcBorders>
              <w:top w:val="nil"/>
              <w:bottom w:val="single" w:sz="2" w:space="0" w:color="auto"/>
            </w:tcBorders>
            <w:vAlign w:val="center"/>
          </w:tcPr>
          <w:p w14:paraId="67BAA8B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pe baza de ipsos "Eurofin"</w:t>
            </w:r>
          </w:p>
        </w:tc>
        <w:tc>
          <w:tcPr>
            <w:tcW w:w="992" w:type="dxa"/>
            <w:tcBorders>
              <w:top w:val="nil"/>
              <w:bottom w:val="single" w:sz="2" w:space="0" w:color="auto"/>
            </w:tcBorders>
            <w:vAlign w:val="center"/>
          </w:tcPr>
          <w:p w14:paraId="7EE6A9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1FDAE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39,71</w:t>
            </w:r>
          </w:p>
        </w:tc>
      </w:tr>
      <w:tr w:rsidR="00BA147A" w:rsidRPr="00BA147A" w14:paraId="5CE1800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05D24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05BDC3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3F1D2BF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5D2B61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645646A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6A04C2D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F9AD6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27E94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7D1A6A2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967CB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E02BC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661C9E5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3B4D43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116</w:t>
            </w:r>
          </w:p>
        </w:tc>
        <w:tc>
          <w:tcPr>
            <w:tcW w:w="1559" w:type="dxa"/>
            <w:tcBorders>
              <w:top w:val="single" w:sz="4" w:space="0" w:color="auto"/>
              <w:bottom w:val="single" w:sz="4" w:space="0" w:color="auto"/>
            </w:tcBorders>
            <w:vAlign w:val="center"/>
          </w:tcPr>
          <w:p w14:paraId="5B3DBE0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CN53A</w:t>
            </w:r>
          </w:p>
        </w:tc>
        <w:tc>
          <w:tcPr>
            <w:tcW w:w="5954" w:type="dxa"/>
            <w:tcBorders>
              <w:top w:val="single" w:sz="4" w:space="0" w:color="auto"/>
              <w:bottom w:val="single" w:sz="4" w:space="0" w:color="auto"/>
            </w:tcBorders>
            <w:vAlign w:val="center"/>
          </w:tcPr>
          <w:p w14:paraId="6AAF3AE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Grunduirea suprafetelor interioare a peretilor si tavanelor (Грунтовка внутренних поверхностей стен и потолков)</w:t>
            </w:r>
          </w:p>
          <w:p w14:paraId="5F728FA5"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8FD98D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43DD392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37,640</w:t>
            </w:r>
          </w:p>
          <w:p w14:paraId="18E6B78F"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7BFB31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2F48F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B4198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0E88971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29189E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07807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1,13</w:t>
            </w:r>
          </w:p>
        </w:tc>
      </w:tr>
      <w:tr w:rsidR="00BA147A" w:rsidRPr="00BA147A" w14:paraId="1E9ACEB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470C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0BFB6A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2416586105303</w:t>
            </w:r>
          </w:p>
        </w:tc>
        <w:tc>
          <w:tcPr>
            <w:tcW w:w="5954" w:type="dxa"/>
            <w:tcBorders>
              <w:top w:val="nil"/>
              <w:bottom w:val="single" w:sz="2" w:space="0" w:color="auto"/>
            </w:tcBorders>
            <w:vAlign w:val="center"/>
          </w:tcPr>
          <w:p w14:paraId="75CDF26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Amorsa-grund</w:t>
            </w:r>
          </w:p>
        </w:tc>
        <w:tc>
          <w:tcPr>
            <w:tcW w:w="992" w:type="dxa"/>
            <w:tcBorders>
              <w:top w:val="nil"/>
              <w:bottom w:val="single" w:sz="2" w:space="0" w:color="auto"/>
            </w:tcBorders>
            <w:vAlign w:val="center"/>
          </w:tcPr>
          <w:p w14:paraId="78D9A1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01A5E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5,65</w:t>
            </w:r>
          </w:p>
        </w:tc>
      </w:tr>
      <w:tr w:rsidR="00BA147A" w:rsidRPr="00BA147A" w14:paraId="2B738D2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3F926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844560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810741</w:t>
            </w:r>
          </w:p>
        </w:tc>
        <w:tc>
          <w:tcPr>
            <w:tcW w:w="5954" w:type="dxa"/>
            <w:tcBorders>
              <w:top w:val="nil"/>
              <w:bottom w:val="single" w:sz="2" w:space="0" w:color="auto"/>
            </w:tcBorders>
            <w:vAlign w:val="center"/>
          </w:tcPr>
          <w:p w14:paraId="70A42A7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w:t>
            </w:r>
          </w:p>
        </w:tc>
        <w:tc>
          <w:tcPr>
            <w:tcW w:w="992" w:type="dxa"/>
            <w:tcBorders>
              <w:top w:val="nil"/>
              <w:bottom w:val="single" w:sz="2" w:space="0" w:color="auto"/>
            </w:tcBorders>
            <w:vAlign w:val="center"/>
          </w:tcPr>
          <w:p w14:paraId="64FF24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B2AFE8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1,88</w:t>
            </w:r>
          </w:p>
        </w:tc>
      </w:tr>
      <w:tr w:rsidR="00BA147A" w:rsidRPr="00BA147A" w14:paraId="6EEE8F4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AFB2B0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117</w:t>
            </w:r>
          </w:p>
        </w:tc>
        <w:tc>
          <w:tcPr>
            <w:tcW w:w="1559" w:type="dxa"/>
            <w:tcBorders>
              <w:top w:val="single" w:sz="4" w:space="0" w:color="auto"/>
              <w:bottom w:val="single" w:sz="4" w:space="0" w:color="auto"/>
            </w:tcBorders>
            <w:vAlign w:val="center"/>
          </w:tcPr>
          <w:p w14:paraId="60AD4EF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CN06A</w:t>
            </w:r>
          </w:p>
        </w:tc>
        <w:tc>
          <w:tcPr>
            <w:tcW w:w="5954" w:type="dxa"/>
            <w:tcBorders>
              <w:top w:val="single" w:sz="4" w:space="0" w:color="auto"/>
              <w:bottom w:val="single" w:sz="4" w:space="0" w:color="auto"/>
            </w:tcBorders>
            <w:vAlign w:val="center"/>
          </w:tcPr>
          <w:p w14:paraId="73BACA1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14:paraId="5FE6EFCD"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98A6E9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0EC1EFB4"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37,640</w:t>
            </w:r>
          </w:p>
          <w:p w14:paraId="4115732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1D3A75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0FC86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2CAE88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7141020013300</w:t>
            </w:r>
          </w:p>
        </w:tc>
        <w:tc>
          <w:tcPr>
            <w:tcW w:w="5954" w:type="dxa"/>
            <w:tcBorders>
              <w:top w:val="nil"/>
              <w:bottom w:val="single" w:sz="2" w:space="0" w:color="auto"/>
            </w:tcBorders>
            <w:vAlign w:val="center"/>
          </w:tcPr>
          <w:p w14:paraId="3D47E01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Zugrav vopsitor</w:t>
            </w:r>
          </w:p>
        </w:tc>
        <w:tc>
          <w:tcPr>
            <w:tcW w:w="992" w:type="dxa"/>
            <w:tcBorders>
              <w:top w:val="nil"/>
              <w:bottom w:val="single" w:sz="2" w:space="0" w:color="auto"/>
            </w:tcBorders>
            <w:vAlign w:val="center"/>
          </w:tcPr>
          <w:p w14:paraId="096C59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CABB1E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20,70</w:t>
            </w:r>
          </w:p>
        </w:tc>
      </w:tr>
      <w:tr w:rsidR="00BA147A" w:rsidRPr="00BA147A" w14:paraId="2F07011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C824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C36B9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2430116103800</w:t>
            </w:r>
          </w:p>
        </w:tc>
        <w:tc>
          <w:tcPr>
            <w:tcW w:w="5954" w:type="dxa"/>
            <w:tcBorders>
              <w:top w:val="nil"/>
              <w:bottom w:val="single" w:sz="2" w:space="0" w:color="auto"/>
            </w:tcBorders>
            <w:vAlign w:val="center"/>
          </w:tcPr>
          <w:p w14:paraId="4A7D660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Vopsea  pe baza de copolimeri  vinilici </w:t>
            </w:r>
          </w:p>
        </w:tc>
        <w:tc>
          <w:tcPr>
            <w:tcW w:w="992" w:type="dxa"/>
            <w:tcBorders>
              <w:top w:val="nil"/>
              <w:bottom w:val="single" w:sz="2" w:space="0" w:color="auto"/>
            </w:tcBorders>
            <w:vAlign w:val="center"/>
          </w:tcPr>
          <w:p w14:paraId="47C102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29812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15,06</w:t>
            </w:r>
          </w:p>
        </w:tc>
      </w:tr>
      <w:tr w:rsidR="00BA147A" w:rsidRPr="00BA147A" w14:paraId="6608A83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AC28D8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4BB4AC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3030A7F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55A933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725F3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2,26</w:t>
            </w:r>
          </w:p>
        </w:tc>
      </w:tr>
      <w:tr w:rsidR="00BA147A" w:rsidRPr="00BA147A" w14:paraId="15F7358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2A44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719CAD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26811260014721</w:t>
            </w:r>
          </w:p>
        </w:tc>
        <w:tc>
          <w:tcPr>
            <w:tcW w:w="5954" w:type="dxa"/>
            <w:tcBorders>
              <w:top w:val="nil"/>
              <w:bottom w:val="single" w:sz="2" w:space="0" w:color="auto"/>
            </w:tcBorders>
            <w:vAlign w:val="center"/>
          </w:tcPr>
          <w:p w14:paraId="22AD7EE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 23x30 gr 6</w:t>
            </w:r>
          </w:p>
        </w:tc>
        <w:tc>
          <w:tcPr>
            <w:tcW w:w="992" w:type="dxa"/>
            <w:tcBorders>
              <w:top w:val="nil"/>
              <w:bottom w:val="single" w:sz="2" w:space="0" w:color="auto"/>
            </w:tcBorders>
            <w:vAlign w:val="center"/>
          </w:tcPr>
          <w:p w14:paraId="74EB3E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FCDD1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18,82</w:t>
            </w:r>
          </w:p>
        </w:tc>
      </w:tr>
      <w:tr w:rsidR="00BA147A" w:rsidRPr="00BA147A" w14:paraId="0A6E319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CDB7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39FD68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49A48F2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4915C0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28B05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1,88</w:t>
            </w:r>
          </w:p>
        </w:tc>
      </w:tr>
      <w:tr w:rsidR="00BA147A" w:rsidRPr="00BA147A" w14:paraId="2073D37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71D4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69E316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47F568B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2CBFCE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551068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0,08</w:t>
            </w:r>
          </w:p>
        </w:tc>
      </w:tr>
      <w:tr w:rsidR="00BA147A" w:rsidRPr="00BA147A" w14:paraId="112F8E8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6844A1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118</w:t>
            </w:r>
          </w:p>
        </w:tc>
        <w:tc>
          <w:tcPr>
            <w:tcW w:w="1559" w:type="dxa"/>
            <w:tcBorders>
              <w:top w:val="single" w:sz="4" w:space="0" w:color="auto"/>
              <w:bottom w:val="single" w:sz="4" w:space="0" w:color="auto"/>
            </w:tcBorders>
            <w:vAlign w:val="center"/>
          </w:tcPr>
          <w:p w14:paraId="6C1AD6E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CJ04B</w:t>
            </w:r>
          </w:p>
        </w:tc>
        <w:tc>
          <w:tcPr>
            <w:tcW w:w="5954" w:type="dxa"/>
            <w:tcBorders>
              <w:top w:val="single" w:sz="4" w:space="0" w:color="auto"/>
              <w:bottom w:val="single" w:sz="4" w:space="0" w:color="auto"/>
            </w:tcBorders>
            <w:vAlign w:val="center"/>
          </w:tcPr>
          <w:p w14:paraId="5CB33C8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Profiluri turnate, uzinate, aplicate la interior cu latimea desfasurata pina la 20 cm inclusiv, la imbinari pereti, tavane </w:t>
            </w:r>
            <w:r w:rsidRPr="00BA147A">
              <w:rPr>
                <w:noProof w:val="0"/>
                <w:sz w:val="22"/>
                <w:szCs w:val="22"/>
                <w:lang w:val="en-US" w:eastAsia="ru-RU"/>
              </w:rPr>
              <w:lastRenderedPageBreak/>
              <w:t>(Профили литые, заводского изготовления, на стыках стен и потолков внутри помещений с развернутой шириной до 20 см включительно)</w:t>
            </w:r>
          </w:p>
          <w:p w14:paraId="6324D995"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7BC163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m</w:t>
            </w:r>
          </w:p>
        </w:tc>
        <w:tc>
          <w:tcPr>
            <w:tcW w:w="1276" w:type="dxa"/>
            <w:tcBorders>
              <w:top w:val="single" w:sz="4" w:space="0" w:color="auto"/>
              <w:bottom w:val="single" w:sz="4" w:space="0" w:color="auto"/>
            </w:tcBorders>
            <w:vAlign w:val="center"/>
          </w:tcPr>
          <w:p w14:paraId="25AD7488"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24,560</w:t>
            </w:r>
          </w:p>
          <w:p w14:paraId="0A5C477F"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9022DD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7CB8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13D1FF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7133010012100</w:t>
            </w:r>
          </w:p>
        </w:tc>
        <w:tc>
          <w:tcPr>
            <w:tcW w:w="5954" w:type="dxa"/>
            <w:tcBorders>
              <w:top w:val="nil"/>
              <w:bottom w:val="single" w:sz="2" w:space="0" w:color="auto"/>
            </w:tcBorders>
            <w:vAlign w:val="center"/>
          </w:tcPr>
          <w:p w14:paraId="7A45BA2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Ipsosar</w:t>
            </w:r>
          </w:p>
        </w:tc>
        <w:tc>
          <w:tcPr>
            <w:tcW w:w="992" w:type="dxa"/>
            <w:tcBorders>
              <w:top w:val="nil"/>
              <w:bottom w:val="single" w:sz="2" w:space="0" w:color="auto"/>
            </w:tcBorders>
            <w:vAlign w:val="center"/>
          </w:tcPr>
          <w:p w14:paraId="60038C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344948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9,82</w:t>
            </w:r>
          </w:p>
        </w:tc>
      </w:tr>
      <w:tr w:rsidR="00BA147A" w:rsidRPr="00BA147A" w14:paraId="63907C1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3A4AF0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FDB72F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60D5416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703AA23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46E391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1,23</w:t>
            </w:r>
          </w:p>
        </w:tc>
      </w:tr>
      <w:tr w:rsidR="00BA147A" w:rsidRPr="00BA147A" w14:paraId="4CF9B3D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8F6928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65FC9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03BAE97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349B47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4069E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36,84</w:t>
            </w:r>
          </w:p>
        </w:tc>
      </w:tr>
      <w:tr w:rsidR="00BA147A" w:rsidRPr="00BA147A" w14:paraId="1C816E8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740D1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9267B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2812106305900</w:t>
            </w:r>
          </w:p>
        </w:tc>
        <w:tc>
          <w:tcPr>
            <w:tcW w:w="5954" w:type="dxa"/>
            <w:tcBorders>
              <w:top w:val="nil"/>
              <w:bottom w:val="single" w:sz="2" w:space="0" w:color="auto"/>
            </w:tcBorders>
            <w:vAlign w:val="center"/>
          </w:tcPr>
          <w:p w14:paraId="346D0DC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Profiluri uzinate</w:t>
            </w:r>
          </w:p>
        </w:tc>
        <w:tc>
          <w:tcPr>
            <w:tcW w:w="992" w:type="dxa"/>
            <w:tcBorders>
              <w:top w:val="nil"/>
              <w:bottom w:val="single" w:sz="2" w:space="0" w:color="auto"/>
            </w:tcBorders>
            <w:vAlign w:val="center"/>
          </w:tcPr>
          <w:p w14:paraId="56B5C3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1617721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26,28</w:t>
            </w:r>
          </w:p>
        </w:tc>
      </w:tr>
      <w:tr w:rsidR="00BA147A" w:rsidRPr="00BA147A" w14:paraId="43CDEF3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C79AF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53560F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27908D6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6F8CBB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04F847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753CB93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5FFC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35694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3B847D0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64BC753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2CE8AC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0,05</w:t>
            </w:r>
          </w:p>
        </w:tc>
      </w:tr>
      <w:tr w:rsidR="00BA147A" w:rsidRPr="00BA147A" w14:paraId="1CAFA730"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359A0A0F"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7180B930"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1.6. Двери и подоконники</w:t>
            </w:r>
          </w:p>
          <w:p w14:paraId="724D5B2C"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394C6D17"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19ADAE30"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3700216F"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1.6.1. Демонтаж</w:t>
            </w:r>
          </w:p>
          <w:p w14:paraId="1B0F696E"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74CFD7C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401D3D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119</w:t>
            </w:r>
          </w:p>
        </w:tc>
        <w:tc>
          <w:tcPr>
            <w:tcW w:w="1559" w:type="dxa"/>
            <w:tcBorders>
              <w:top w:val="single" w:sz="4" w:space="0" w:color="auto"/>
              <w:bottom w:val="single" w:sz="4" w:space="0" w:color="auto"/>
            </w:tcBorders>
            <w:vAlign w:val="center"/>
          </w:tcPr>
          <w:p w14:paraId="15279ED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RpCO56A</w:t>
            </w:r>
          </w:p>
        </w:tc>
        <w:tc>
          <w:tcPr>
            <w:tcW w:w="5954" w:type="dxa"/>
            <w:tcBorders>
              <w:top w:val="single" w:sz="4" w:space="0" w:color="auto"/>
              <w:bottom w:val="single" w:sz="4" w:space="0" w:color="auto"/>
            </w:tcBorders>
            <w:vAlign w:val="center"/>
          </w:tcPr>
          <w:p w14:paraId="2C057480"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Demontari: timplarie din lemn (usi, ferestre, obloane, cutii, rulou, masti, etc.) </w:t>
            </w:r>
            <w:r w:rsidRPr="00BA147A">
              <w:rPr>
                <w:noProof w:val="0"/>
                <w:sz w:val="22"/>
                <w:szCs w:val="22"/>
                <w:lang w:val="ru-RU" w:eastAsia="ru-RU"/>
              </w:rPr>
              <w:t xml:space="preserve">(Разборка: столярные изделия (двери, окна, ставни, коробки, свертывающиеся коробки, облицовка) </w:t>
            </w:r>
          </w:p>
          <w:p w14:paraId="6853168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Двери</w:t>
            </w:r>
          </w:p>
          <w:p w14:paraId="56945CE9"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4BD3A0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3A66E64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10,890</w:t>
            </w:r>
          </w:p>
          <w:p w14:paraId="189DB25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8EBA03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4959F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B2019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7422010060100</w:t>
            </w:r>
          </w:p>
        </w:tc>
        <w:tc>
          <w:tcPr>
            <w:tcW w:w="5954" w:type="dxa"/>
            <w:tcBorders>
              <w:top w:val="nil"/>
              <w:bottom w:val="single" w:sz="2" w:space="0" w:color="auto"/>
            </w:tcBorders>
            <w:vAlign w:val="center"/>
          </w:tcPr>
          <w:p w14:paraId="796E97B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Timplar</w:t>
            </w:r>
          </w:p>
        </w:tc>
        <w:tc>
          <w:tcPr>
            <w:tcW w:w="992" w:type="dxa"/>
            <w:tcBorders>
              <w:top w:val="nil"/>
              <w:bottom w:val="single" w:sz="2" w:space="0" w:color="auto"/>
            </w:tcBorders>
            <w:vAlign w:val="center"/>
          </w:tcPr>
          <w:p w14:paraId="22BF08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5B983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2,29</w:t>
            </w:r>
          </w:p>
        </w:tc>
      </w:tr>
      <w:tr w:rsidR="00BA147A" w:rsidRPr="00BA147A" w14:paraId="732D5CA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26DF9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FFD31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9310060019922</w:t>
            </w:r>
          </w:p>
        </w:tc>
        <w:tc>
          <w:tcPr>
            <w:tcW w:w="5954" w:type="dxa"/>
            <w:tcBorders>
              <w:top w:val="nil"/>
              <w:bottom w:val="single" w:sz="2" w:space="0" w:color="auto"/>
            </w:tcBorders>
            <w:vAlign w:val="center"/>
          </w:tcPr>
          <w:p w14:paraId="0F509E2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Muncitor deservire </w:t>
            </w:r>
          </w:p>
        </w:tc>
        <w:tc>
          <w:tcPr>
            <w:tcW w:w="992" w:type="dxa"/>
            <w:tcBorders>
              <w:top w:val="nil"/>
              <w:bottom w:val="single" w:sz="2" w:space="0" w:color="auto"/>
            </w:tcBorders>
            <w:vAlign w:val="center"/>
          </w:tcPr>
          <w:p w14:paraId="22D079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2C60EA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2,29</w:t>
            </w:r>
          </w:p>
        </w:tc>
      </w:tr>
      <w:tr w:rsidR="00BA147A" w:rsidRPr="00BA147A" w14:paraId="7031BAC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E479AA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120</w:t>
            </w:r>
          </w:p>
        </w:tc>
        <w:tc>
          <w:tcPr>
            <w:tcW w:w="1559" w:type="dxa"/>
            <w:tcBorders>
              <w:top w:val="single" w:sz="4" w:space="0" w:color="auto"/>
              <w:bottom w:val="single" w:sz="4" w:space="0" w:color="auto"/>
            </w:tcBorders>
            <w:vAlign w:val="center"/>
          </w:tcPr>
          <w:p w14:paraId="0C03DBF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RpCB18A</w:t>
            </w:r>
          </w:p>
        </w:tc>
        <w:tc>
          <w:tcPr>
            <w:tcW w:w="5954" w:type="dxa"/>
            <w:tcBorders>
              <w:top w:val="single" w:sz="4" w:space="0" w:color="auto"/>
              <w:bottom w:val="single" w:sz="4" w:space="0" w:color="auto"/>
            </w:tcBorders>
            <w:vAlign w:val="center"/>
          </w:tcPr>
          <w:p w14:paraId="0B1B8062"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Demolarea betoanelor vechi cu mijloace manuale, fundatii si elevatii cu dozaje ciment pina la 150 kg/mc (Разборка старого бетона ручными средствами, фундаменты и вертикальные сечения из смеси с цементом до 150 кг/м3)</w:t>
            </w:r>
          </w:p>
          <w:p w14:paraId="3918F2AA"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D222D0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m3</w:t>
            </w:r>
          </w:p>
        </w:tc>
        <w:tc>
          <w:tcPr>
            <w:tcW w:w="1276" w:type="dxa"/>
            <w:tcBorders>
              <w:top w:val="single" w:sz="4" w:space="0" w:color="auto"/>
              <w:bottom w:val="single" w:sz="4" w:space="0" w:color="auto"/>
            </w:tcBorders>
            <w:vAlign w:val="center"/>
          </w:tcPr>
          <w:p w14:paraId="7326A4D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0,252</w:t>
            </w:r>
          </w:p>
          <w:p w14:paraId="2C8E752B"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E4149E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ED73B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20195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7123010010200</w:t>
            </w:r>
          </w:p>
        </w:tc>
        <w:tc>
          <w:tcPr>
            <w:tcW w:w="5954" w:type="dxa"/>
            <w:tcBorders>
              <w:top w:val="nil"/>
              <w:bottom w:val="single" w:sz="2" w:space="0" w:color="auto"/>
            </w:tcBorders>
            <w:vAlign w:val="center"/>
          </w:tcPr>
          <w:p w14:paraId="71D039C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Betonist</w:t>
            </w:r>
          </w:p>
        </w:tc>
        <w:tc>
          <w:tcPr>
            <w:tcW w:w="992" w:type="dxa"/>
            <w:tcBorders>
              <w:top w:val="nil"/>
              <w:bottom w:val="single" w:sz="2" w:space="0" w:color="auto"/>
            </w:tcBorders>
            <w:vAlign w:val="center"/>
          </w:tcPr>
          <w:p w14:paraId="5C45FDB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423D8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1,56</w:t>
            </w:r>
          </w:p>
        </w:tc>
      </w:tr>
      <w:tr w:rsidR="00BA147A" w:rsidRPr="00BA147A" w14:paraId="1A93046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9BDE2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4B7E2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7D89CB2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2A4494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3F574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0,67</w:t>
            </w:r>
          </w:p>
        </w:tc>
      </w:tr>
      <w:tr w:rsidR="00BA147A" w:rsidRPr="00BA147A" w14:paraId="0EB875F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1DDE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5ECEB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4100116202818</w:t>
            </w:r>
          </w:p>
        </w:tc>
        <w:tc>
          <w:tcPr>
            <w:tcW w:w="5954" w:type="dxa"/>
            <w:tcBorders>
              <w:top w:val="nil"/>
              <w:bottom w:val="single" w:sz="2" w:space="0" w:color="auto"/>
            </w:tcBorders>
            <w:vAlign w:val="center"/>
          </w:tcPr>
          <w:p w14:paraId="5D1181A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03A7CC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575FBB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71D77A6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59277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F0E6C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2922140006702</w:t>
            </w:r>
          </w:p>
        </w:tc>
        <w:tc>
          <w:tcPr>
            <w:tcW w:w="5954" w:type="dxa"/>
            <w:tcBorders>
              <w:top w:val="nil"/>
              <w:bottom w:val="single" w:sz="2" w:space="0" w:color="auto"/>
            </w:tcBorders>
            <w:vAlign w:val="center"/>
          </w:tcPr>
          <w:p w14:paraId="1778668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de fereastra</w:t>
            </w:r>
          </w:p>
        </w:tc>
        <w:tc>
          <w:tcPr>
            <w:tcW w:w="992" w:type="dxa"/>
            <w:tcBorders>
              <w:top w:val="nil"/>
              <w:bottom w:val="single" w:sz="2" w:space="0" w:color="auto"/>
            </w:tcBorders>
            <w:vAlign w:val="center"/>
          </w:tcPr>
          <w:p w14:paraId="0103091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6C7F7C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1F49C400"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7280F486"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5831B0CA"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1.6.2. Монтаж</w:t>
            </w:r>
          </w:p>
          <w:p w14:paraId="055815D2"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66B353C2"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BF0FC0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121</w:t>
            </w:r>
          </w:p>
        </w:tc>
        <w:tc>
          <w:tcPr>
            <w:tcW w:w="1559" w:type="dxa"/>
            <w:tcBorders>
              <w:top w:val="single" w:sz="4" w:space="0" w:color="auto"/>
              <w:bottom w:val="single" w:sz="4" w:space="0" w:color="auto"/>
            </w:tcBorders>
            <w:vAlign w:val="center"/>
          </w:tcPr>
          <w:p w14:paraId="1700A18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CK25A</w:t>
            </w:r>
          </w:p>
        </w:tc>
        <w:tc>
          <w:tcPr>
            <w:tcW w:w="5954" w:type="dxa"/>
            <w:tcBorders>
              <w:top w:val="single" w:sz="4" w:space="0" w:color="auto"/>
              <w:bottom w:val="single" w:sz="4" w:space="0" w:color="auto"/>
            </w:tcBorders>
            <w:vAlign w:val="center"/>
          </w:tcPr>
          <w:p w14:paraId="0E42B3B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p>
          <w:p w14:paraId="2FF4E88B"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*Двери, Верхняя часть армированное стекло, нижняя часть сэндвич, порог алюминий</w:t>
            </w:r>
          </w:p>
          <w:p w14:paraId="6189E267"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01BF755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29046D7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8,840</w:t>
            </w:r>
          </w:p>
          <w:p w14:paraId="29E8E55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EA4E9E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8A11D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80149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7129200011200</w:t>
            </w:r>
          </w:p>
        </w:tc>
        <w:tc>
          <w:tcPr>
            <w:tcW w:w="5954" w:type="dxa"/>
            <w:tcBorders>
              <w:top w:val="nil"/>
              <w:bottom w:val="single" w:sz="2" w:space="0" w:color="auto"/>
            </w:tcBorders>
            <w:vAlign w:val="center"/>
          </w:tcPr>
          <w:p w14:paraId="54806D2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Finisor MP</w:t>
            </w:r>
          </w:p>
        </w:tc>
        <w:tc>
          <w:tcPr>
            <w:tcW w:w="992" w:type="dxa"/>
            <w:tcBorders>
              <w:top w:val="nil"/>
              <w:bottom w:val="single" w:sz="2" w:space="0" w:color="auto"/>
            </w:tcBorders>
            <w:vAlign w:val="center"/>
          </w:tcPr>
          <w:p w14:paraId="5DE8C09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53072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6,45</w:t>
            </w:r>
          </w:p>
        </w:tc>
      </w:tr>
      <w:tr w:rsidR="00BA147A" w:rsidRPr="00BA147A" w14:paraId="261AE0F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ADD0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22F53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1C9DCDE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6CF217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E8317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0,71</w:t>
            </w:r>
          </w:p>
        </w:tc>
      </w:tr>
      <w:tr w:rsidR="00BA147A" w:rsidRPr="00BA147A" w14:paraId="6A313D1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0365D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0A30B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2030112939150</w:t>
            </w:r>
          </w:p>
        </w:tc>
        <w:tc>
          <w:tcPr>
            <w:tcW w:w="5954" w:type="dxa"/>
            <w:tcBorders>
              <w:top w:val="nil"/>
              <w:bottom w:val="single" w:sz="2" w:space="0" w:color="auto"/>
            </w:tcBorders>
            <w:vAlign w:val="center"/>
          </w:tcPr>
          <w:p w14:paraId="39F2A0D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Usi din profiluri din  mase plastice inclusiv armaturile si accesoriile necesare</w:t>
            </w:r>
          </w:p>
        </w:tc>
        <w:tc>
          <w:tcPr>
            <w:tcW w:w="992" w:type="dxa"/>
            <w:tcBorders>
              <w:top w:val="nil"/>
              <w:bottom w:val="single" w:sz="2" w:space="0" w:color="auto"/>
            </w:tcBorders>
            <w:vAlign w:val="center"/>
          </w:tcPr>
          <w:p w14:paraId="2C1119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27184C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8,84</w:t>
            </w:r>
          </w:p>
        </w:tc>
      </w:tr>
      <w:tr w:rsidR="00BA147A" w:rsidRPr="00BA147A" w14:paraId="3094A2F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E0164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6678E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2874115829126</w:t>
            </w:r>
          </w:p>
        </w:tc>
        <w:tc>
          <w:tcPr>
            <w:tcW w:w="5954" w:type="dxa"/>
            <w:tcBorders>
              <w:top w:val="nil"/>
              <w:bottom w:val="single" w:sz="2" w:space="0" w:color="auto"/>
            </w:tcBorders>
            <w:vAlign w:val="center"/>
          </w:tcPr>
          <w:p w14:paraId="1DD0C23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cu cap inecat crestat 6 x 30 mm</w:t>
            </w:r>
          </w:p>
        </w:tc>
        <w:tc>
          <w:tcPr>
            <w:tcW w:w="992" w:type="dxa"/>
            <w:tcBorders>
              <w:top w:val="nil"/>
              <w:bottom w:val="single" w:sz="2" w:space="0" w:color="auto"/>
            </w:tcBorders>
            <w:vAlign w:val="center"/>
          </w:tcPr>
          <w:p w14:paraId="6CB8B7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551DC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35,36</w:t>
            </w:r>
          </w:p>
        </w:tc>
      </w:tr>
      <w:tr w:rsidR="00BA147A" w:rsidRPr="00BA147A" w14:paraId="2F91E88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3DED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4FE035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2416566101572</w:t>
            </w:r>
          </w:p>
        </w:tc>
        <w:tc>
          <w:tcPr>
            <w:tcW w:w="5954" w:type="dxa"/>
            <w:tcBorders>
              <w:top w:val="nil"/>
              <w:bottom w:val="single" w:sz="2" w:space="0" w:color="auto"/>
            </w:tcBorders>
            <w:vAlign w:val="center"/>
          </w:tcPr>
          <w:p w14:paraId="6781298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Spuma de poliuretan</w:t>
            </w:r>
          </w:p>
        </w:tc>
        <w:tc>
          <w:tcPr>
            <w:tcW w:w="992" w:type="dxa"/>
            <w:tcBorders>
              <w:top w:val="nil"/>
              <w:bottom w:val="single" w:sz="2" w:space="0" w:color="auto"/>
            </w:tcBorders>
            <w:vAlign w:val="center"/>
          </w:tcPr>
          <w:p w14:paraId="6122D9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0FF5C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4,42</w:t>
            </w:r>
          </w:p>
        </w:tc>
      </w:tr>
      <w:tr w:rsidR="00BA147A" w:rsidRPr="00BA147A" w14:paraId="28AED2E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9355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2E40CE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2430226101600</w:t>
            </w:r>
          </w:p>
        </w:tc>
        <w:tc>
          <w:tcPr>
            <w:tcW w:w="5954" w:type="dxa"/>
            <w:tcBorders>
              <w:top w:val="nil"/>
              <w:bottom w:val="single" w:sz="2" w:space="0" w:color="auto"/>
            </w:tcBorders>
            <w:vAlign w:val="center"/>
          </w:tcPr>
          <w:p w14:paraId="074A5BA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Chit siliconic</w:t>
            </w:r>
          </w:p>
        </w:tc>
        <w:tc>
          <w:tcPr>
            <w:tcW w:w="992" w:type="dxa"/>
            <w:tcBorders>
              <w:top w:val="nil"/>
              <w:bottom w:val="single" w:sz="2" w:space="0" w:color="auto"/>
            </w:tcBorders>
            <w:vAlign w:val="center"/>
          </w:tcPr>
          <w:p w14:paraId="4AAACC9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5779C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1,55</w:t>
            </w:r>
          </w:p>
        </w:tc>
      </w:tr>
      <w:tr w:rsidR="00BA147A" w:rsidRPr="00BA147A" w14:paraId="46B8C76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5DD7AA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2CB71BE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26811260014721</w:t>
            </w:r>
          </w:p>
        </w:tc>
        <w:tc>
          <w:tcPr>
            <w:tcW w:w="5954" w:type="dxa"/>
            <w:tcBorders>
              <w:top w:val="nil"/>
              <w:bottom w:val="single" w:sz="2" w:space="0" w:color="auto"/>
            </w:tcBorders>
            <w:vAlign w:val="center"/>
          </w:tcPr>
          <w:p w14:paraId="07B55DF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pentru slefuit uscata 23x30 gr 6</w:t>
            </w:r>
          </w:p>
        </w:tc>
        <w:tc>
          <w:tcPr>
            <w:tcW w:w="992" w:type="dxa"/>
            <w:tcBorders>
              <w:top w:val="nil"/>
              <w:bottom w:val="single" w:sz="2" w:space="0" w:color="auto"/>
            </w:tcBorders>
            <w:vAlign w:val="center"/>
          </w:tcPr>
          <w:p w14:paraId="53E243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A562A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5,30</w:t>
            </w:r>
          </w:p>
        </w:tc>
      </w:tr>
      <w:tr w:rsidR="00BA147A" w:rsidRPr="00BA147A" w14:paraId="4555684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C641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05CFE8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4011106202741</w:t>
            </w:r>
          </w:p>
        </w:tc>
        <w:tc>
          <w:tcPr>
            <w:tcW w:w="5954" w:type="dxa"/>
            <w:tcBorders>
              <w:top w:val="nil"/>
              <w:bottom w:val="single" w:sz="2" w:space="0" w:color="auto"/>
            </w:tcBorders>
            <w:vAlign w:val="center"/>
          </w:tcPr>
          <w:p w14:paraId="140F714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Energie electrica</w:t>
            </w:r>
          </w:p>
        </w:tc>
        <w:tc>
          <w:tcPr>
            <w:tcW w:w="992" w:type="dxa"/>
            <w:tcBorders>
              <w:top w:val="nil"/>
              <w:bottom w:val="single" w:sz="2" w:space="0" w:color="auto"/>
            </w:tcBorders>
            <w:vAlign w:val="center"/>
          </w:tcPr>
          <w:p w14:paraId="2F7A21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kw</w:t>
            </w:r>
          </w:p>
        </w:tc>
        <w:tc>
          <w:tcPr>
            <w:tcW w:w="1276" w:type="dxa"/>
            <w:tcBorders>
              <w:top w:val="nil"/>
              <w:bottom w:val="single" w:sz="2" w:space="0" w:color="auto"/>
            </w:tcBorders>
            <w:vAlign w:val="center"/>
          </w:tcPr>
          <w:p w14:paraId="7B59F6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8,84</w:t>
            </w:r>
          </w:p>
        </w:tc>
      </w:tr>
      <w:tr w:rsidR="00BA147A" w:rsidRPr="00BA147A" w14:paraId="3F28CD4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88F38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97386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4FFC00F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11BDF8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FF1ED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0,18</w:t>
            </w:r>
          </w:p>
        </w:tc>
      </w:tr>
      <w:tr w:rsidR="00BA147A" w:rsidRPr="00BA147A" w14:paraId="0EC672A2"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B57183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122</w:t>
            </w:r>
          </w:p>
        </w:tc>
        <w:tc>
          <w:tcPr>
            <w:tcW w:w="1559" w:type="dxa"/>
            <w:tcBorders>
              <w:top w:val="single" w:sz="4" w:space="0" w:color="auto"/>
              <w:bottom w:val="single" w:sz="4" w:space="0" w:color="auto"/>
            </w:tcBorders>
            <w:vAlign w:val="center"/>
          </w:tcPr>
          <w:p w14:paraId="7749F65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CK11C</w:t>
            </w:r>
          </w:p>
        </w:tc>
        <w:tc>
          <w:tcPr>
            <w:tcW w:w="5954" w:type="dxa"/>
            <w:tcBorders>
              <w:top w:val="single" w:sz="4" w:space="0" w:color="auto"/>
              <w:bottom w:val="single" w:sz="4" w:space="0" w:color="auto"/>
            </w:tcBorders>
            <w:vAlign w:val="center"/>
          </w:tcPr>
          <w:p w14:paraId="6B7D2094"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Vitrine gata confectionate, montate in zidarie de orice natura, cu suprafata intre 7,5-10,0 mp la constructii montate la inaltimi de pina la 5 m inclusiv, din mase plastice (Установка готовых пластмассовых витрин на любой кладке, площадью </w:t>
            </w:r>
            <w:r w:rsidRPr="00BA147A">
              <w:rPr>
                <w:noProof w:val="0"/>
                <w:sz w:val="22"/>
                <w:szCs w:val="22"/>
                <w:lang w:val="ru-RU" w:eastAsia="ru-RU"/>
              </w:rPr>
              <w:t xml:space="preserve">7,5-10,0 м2, в зданиях на высоте до 5 м включительно) </w:t>
            </w:r>
            <w:r w:rsidRPr="00BA147A">
              <w:rPr>
                <w:noProof w:val="0"/>
                <w:sz w:val="22"/>
                <w:szCs w:val="22"/>
                <w:lang w:val="en-US" w:eastAsia="ru-RU"/>
              </w:rPr>
              <w:t>Automacara</w:t>
            </w:r>
            <w:r w:rsidRPr="00BA147A">
              <w:rPr>
                <w:noProof w:val="0"/>
                <w:sz w:val="22"/>
                <w:szCs w:val="22"/>
                <w:lang w:val="ru-RU" w:eastAsia="ru-RU"/>
              </w:rPr>
              <w:t xml:space="preserve"> =0</w:t>
            </w:r>
          </w:p>
          <w:p w14:paraId="3A57C307"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Перегородки в сан узел</w:t>
            </w:r>
          </w:p>
          <w:p w14:paraId="53E1C7B9"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17B7D86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m2</w:t>
            </w:r>
          </w:p>
        </w:tc>
        <w:tc>
          <w:tcPr>
            <w:tcW w:w="1276" w:type="dxa"/>
            <w:tcBorders>
              <w:top w:val="single" w:sz="4" w:space="0" w:color="auto"/>
              <w:bottom w:val="single" w:sz="4" w:space="0" w:color="auto"/>
            </w:tcBorders>
            <w:vAlign w:val="center"/>
          </w:tcPr>
          <w:p w14:paraId="02F6ADB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5,500</w:t>
            </w:r>
          </w:p>
          <w:p w14:paraId="4C73BA7F"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61C956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E2868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F4A34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7129200011200</w:t>
            </w:r>
          </w:p>
        </w:tc>
        <w:tc>
          <w:tcPr>
            <w:tcW w:w="5954" w:type="dxa"/>
            <w:tcBorders>
              <w:top w:val="nil"/>
              <w:bottom w:val="single" w:sz="2" w:space="0" w:color="auto"/>
            </w:tcBorders>
            <w:vAlign w:val="center"/>
          </w:tcPr>
          <w:p w14:paraId="7CCA286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Finisor MP</w:t>
            </w:r>
          </w:p>
        </w:tc>
        <w:tc>
          <w:tcPr>
            <w:tcW w:w="992" w:type="dxa"/>
            <w:tcBorders>
              <w:top w:val="nil"/>
              <w:bottom w:val="single" w:sz="2" w:space="0" w:color="auto"/>
            </w:tcBorders>
            <w:vAlign w:val="center"/>
          </w:tcPr>
          <w:p w14:paraId="727D5D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E6B51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3,58</w:t>
            </w:r>
          </w:p>
        </w:tc>
      </w:tr>
      <w:tr w:rsidR="00BA147A" w:rsidRPr="00BA147A" w14:paraId="3BC0117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9B80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58E6B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13CA186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4B15D53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FA298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0,28</w:t>
            </w:r>
          </w:p>
        </w:tc>
      </w:tr>
      <w:tr w:rsidR="00BA147A" w:rsidRPr="00BA147A" w14:paraId="4E16E43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26B66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D35621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2523146720300</w:t>
            </w:r>
          </w:p>
        </w:tc>
        <w:tc>
          <w:tcPr>
            <w:tcW w:w="5954" w:type="dxa"/>
            <w:tcBorders>
              <w:top w:val="nil"/>
              <w:bottom w:val="single" w:sz="2" w:space="0" w:color="auto"/>
            </w:tcBorders>
            <w:vAlign w:val="center"/>
          </w:tcPr>
          <w:p w14:paraId="040221B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Vitrine din profiluri din mase plastice gata confectionate</w:t>
            </w:r>
          </w:p>
        </w:tc>
        <w:tc>
          <w:tcPr>
            <w:tcW w:w="992" w:type="dxa"/>
            <w:tcBorders>
              <w:top w:val="nil"/>
              <w:bottom w:val="single" w:sz="2" w:space="0" w:color="auto"/>
            </w:tcBorders>
            <w:vAlign w:val="center"/>
          </w:tcPr>
          <w:p w14:paraId="60D45D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m2</w:t>
            </w:r>
          </w:p>
        </w:tc>
        <w:tc>
          <w:tcPr>
            <w:tcW w:w="1276" w:type="dxa"/>
            <w:tcBorders>
              <w:top w:val="nil"/>
              <w:bottom w:val="single" w:sz="2" w:space="0" w:color="auto"/>
            </w:tcBorders>
            <w:vAlign w:val="center"/>
          </w:tcPr>
          <w:p w14:paraId="4E0FC5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5,50</w:t>
            </w:r>
          </w:p>
        </w:tc>
      </w:tr>
      <w:tr w:rsidR="00BA147A" w:rsidRPr="00BA147A" w14:paraId="6020ACA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3DA2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A9A07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2681126001472</w:t>
            </w:r>
          </w:p>
        </w:tc>
        <w:tc>
          <w:tcPr>
            <w:tcW w:w="5954" w:type="dxa"/>
            <w:tcBorders>
              <w:top w:val="nil"/>
              <w:bottom w:val="single" w:sz="2" w:space="0" w:color="auto"/>
            </w:tcBorders>
            <w:vAlign w:val="center"/>
          </w:tcPr>
          <w:p w14:paraId="620D735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Ulei pentru accesorii metalice</w:t>
            </w:r>
          </w:p>
        </w:tc>
        <w:tc>
          <w:tcPr>
            <w:tcW w:w="992" w:type="dxa"/>
            <w:tcBorders>
              <w:top w:val="nil"/>
              <w:bottom w:val="single" w:sz="2" w:space="0" w:color="auto"/>
            </w:tcBorders>
            <w:vAlign w:val="center"/>
          </w:tcPr>
          <w:p w14:paraId="390F71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06F12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0,06</w:t>
            </w:r>
          </w:p>
        </w:tc>
      </w:tr>
      <w:tr w:rsidR="00BA147A" w:rsidRPr="00BA147A" w14:paraId="7158EA5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8BD9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7016BB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2430226102111</w:t>
            </w:r>
          </w:p>
        </w:tc>
        <w:tc>
          <w:tcPr>
            <w:tcW w:w="5954" w:type="dxa"/>
            <w:tcBorders>
              <w:top w:val="nil"/>
              <w:bottom w:val="single" w:sz="2" w:space="0" w:color="auto"/>
            </w:tcBorders>
            <w:vAlign w:val="center"/>
          </w:tcPr>
          <w:p w14:paraId="33280E9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Chit ROMALCHIT </w:t>
            </w:r>
          </w:p>
        </w:tc>
        <w:tc>
          <w:tcPr>
            <w:tcW w:w="992" w:type="dxa"/>
            <w:tcBorders>
              <w:top w:val="nil"/>
              <w:bottom w:val="single" w:sz="2" w:space="0" w:color="auto"/>
            </w:tcBorders>
            <w:vAlign w:val="center"/>
          </w:tcPr>
          <w:p w14:paraId="22C566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A015C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0,66</w:t>
            </w:r>
          </w:p>
        </w:tc>
      </w:tr>
      <w:tr w:rsidR="00BA147A" w:rsidRPr="00BA147A" w14:paraId="5151F32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B23E22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2AA8C3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2416566101572</w:t>
            </w:r>
          </w:p>
        </w:tc>
        <w:tc>
          <w:tcPr>
            <w:tcW w:w="5954" w:type="dxa"/>
            <w:tcBorders>
              <w:top w:val="nil"/>
              <w:bottom w:val="single" w:sz="2" w:space="0" w:color="auto"/>
            </w:tcBorders>
            <w:vAlign w:val="center"/>
          </w:tcPr>
          <w:p w14:paraId="276F0EA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Spuma de poliuretan</w:t>
            </w:r>
          </w:p>
        </w:tc>
        <w:tc>
          <w:tcPr>
            <w:tcW w:w="992" w:type="dxa"/>
            <w:tcBorders>
              <w:top w:val="nil"/>
              <w:bottom w:val="single" w:sz="2" w:space="0" w:color="auto"/>
            </w:tcBorders>
            <w:vAlign w:val="center"/>
          </w:tcPr>
          <w:p w14:paraId="6A9262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CDE90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1,93</w:t>
            </w:r>
          </w:p>
        </w:tc>
      </w:tr>
      <w:tr w:rsidR="00BA147A" w:rsidRPr="00BA147A" w14:paraId="76263862"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FEAB0B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123</w:t>
            </w:r>
          </w:p>
        </w:tc>
        <w:tc>
          <w:tcPr>
            <w:tcW w:w="1559" w:type="dxa"/>
            <w:tcBorders>
              <w:top w:val="single" w:sz="4" w:space="0" w:color="auto"/>
              <w:bottom w:val="single" w:sz="4" w:space="0" w:color="auto"/>
            </w:tcBorders>
            <w:vAlign w:val="center"/>
          </w:tcPr>
          <w:p w14:paraId="798AD64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CK26A</w:t>
            </w:r>
          </w:p>
        </w:tc>
        <w:tc>
          <w:tcPr>
            <w:tcW w:w="5954" w:type="dxa"/>
            <w:tcBorders>
              <w:top w:val="single" w:sz="4" w:space="0" w:color="auto"/>
              <w:bottom w:val="single" w:sz="4" w:space="0" w:color="auto"/>
            </w:tcBorders>
            <w:vAlign w:val="center"/>
          </w:tcPr>
          <w:p w14:paraId="5E4BC559"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Glafuri montate la ferestre din mase plastice, pentru ferestre si usi (Подоконники, наличники (рейки)  из пластмассы окон и дверей)</w:t>
            </w:r>
          </w:p>
          <w:p w14:paraId="1BDED9E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Подоконник PVC b=0.35-0.5 м</w:t>
            </w:r>
          </w:p>
          <w:p w14:paraId="4F5A1BFA"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Materiale marunte (dopuri)=1,02</w:t>
            </w:r>
          </w:p>
          <w:p w14:paraId="4EF03457"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7014C45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67BE576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16,500</w:t>
            </w:r>
          </w:p>
          <w:p w14:paraId="0C2B59F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B922C2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34DEC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F77EAA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7422010060100</w:t>
            </w:r>
          </w:p>
        </w:tc>
        <w:tc>
          <w:tcPr>
            <w:tcW w:w="5954" w:type="dxa"/>
            <w:tcBorders>
              <w:top w:val="nil"/>
              <w:bottom w:val="single" w:sz="2" w:space="0" w:color="auto"/>
            </w:tcBorders>
            <w:vAlign w:val="center"/>
          </w:tcPr>
          <w:p w14:paraId="4672134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Timplar</w:t>
            </w:r>
          </w:p>
        </w:tc>
        <w:tc>
          <w:tcPr>
            <w:tcW w:w="992" w:type="dxa"/>
            <w:tcBorders>
              <w:top w:val="nil"/>
              <w:bottom w:val="single" w:sz="2" w:space="0" w:color="auto"/>
            </w:tcBorders>
            <w:vAlign w:val="center"/>
          </w:tcPr>
          <w:p w14:paraId="215AB2B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F86A5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4,62</w:t>
            </w:r>
          </w:p>
        </w:tc>
      </w:tr>
      <w:tr w:rsidR="00BA147A" w:rsidRPr="00BA147A" w14:paraId="713E17A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B436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2.</w:t>
            </w:r>
          </w:p>
        </w:tc>
        <w:tc>
          <w:tcPr>
            <w:tcW w:w="1559" w:type="dxa"/>
            <w:tcBorders>
              <w:top w:val="nil"/>
              <w:bottom w:val="single" w:sz="2" w:space="0" w:color="auto"/>
            </w:tcBorders>
            <w:vAlign w:val="center"/>
          </w:tcPr>
          <w:p w14:paraId="498A437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9310060019920</w:t>
            </w:r>
          </w:p>
        </w:tc>
        <w:tc>
          <w:tcPr>
            <w:tcW w:w="5954" w:type="dxa"/>
            <w:tcBorders>
              <w:top w:val="nil"/>
              <w:bottom w:val="single" w:sz="2" w:space="0" w:color="auto"/>
            </w:tcBorders>
            <w:vAlign w:val="center"/>
          </w:tcPr>
          <w:p w14:paraId="584A6B7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deservire CM</w:t>
            </w:r>
          </w:p>
        </w:tc>
        <w:tc>
          <w:tcPr>
            <w:tcW w:w="992" w:type="dxa"/>
            <w:tcBorders>
              <w:top w:val="nil"/>
              <w:bottom w:val="single" w:sz="2" w:space="0" w:color="auto"/>
            </w:tcBorders>
            <w:vAlign w:val="center"/>
          </w:tcPr>
          <w:p w14:paraId="3A0A9D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43646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1,32</w:t>
            </w:r>
          </w:p>
        </w:tc>
      </w:tr>
      <w:tr w:rsidR="00BA147A" w:rsidRPr="00BA147A" w14:paraId="21EEECC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1DEF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56C9FA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2521106718392</w:t>
            </w:r>
          </w:p>
        </w:tc>
        <w:tc>
          <w:tcPr>
            <w:tcW w:w="5954" w:type="dxa"/>
            <w:tcBorders>
              <w:top w:val="nil"/>
              <w:bottom w:val="single" w:sz="2" w:space="0" w:color="auto"/>
            </w:tcBorders>
            <w:vAlign w:val="center"/>
          </w:tcPr>
          <w:p w14:paraId="6336C16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Glafuri din mase plastice pentru ferestre</w:t>
            </w:r>
          </w:p>
        </w:tc>
        <w:tc>
          <w:tcPr>
            <w:tcW w:w="992" w:type="dxa"/>
            <w:tcBorders>
              <w:top w:val="nil"/>
              <w:bottom w:val="single" w:sz="2" w:space="0" w:color="auto"/>
            </w:tcBorders>
            <w:vAlign w:val="center"/>
          </w:tcPr>
          <w:p w14:paraId="46A796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264436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16,83</w:t>
            </w:r>
          </w:p>
        </w:tc>
      </w:tr>
      <w:tr w:rsidR="00BA147A" w:rsidRPr="00BA147A" w14:paraId="0BC6EAD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5FEC21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969F6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2874115829126</w:t>
            </w:r>
          </w:p>
        </w:tc>
        <w:tc>
          <w:tcPr>
            <w:tcW w:w="5954" w:type="dxa"/>
            <w:tcBorders>
              <w:top w:val="nil"/>
              <w:bottom w:val="single" w:sz="2" w:space="0" w:color="auto"/>
            </w:tcBorders>
            <w:vAlign w:val="center"/>
          </w:tcPr>
          <w:p w14:paraId="712A304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cu cap inecat crestat 6 x 30 mm</w:t>
            </w:r>
          </w:p>
        </w:tc>
        <w:tc>
          <w:tcPr>
            <w:tcW w:w="992" w:type="dxa"/>
            <w:tcBorders>
              <w:top w:val="nil"/>
              <w:bottom w:val="single" w:sz="2" w:space="0" w:color="auto"/>
            </w:tcBorders>
            <w:vAlign w:val="center"/>
          </w:tcPr>
          <w:p w14:paraId="7A8A17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EC522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67,32</w:t>
            </w:r>
          </w:p>
        </w:tc>
      </w:tr>
      <w:tr w:rsidR="00BA147A" w:rsidRPr="00BA147A" w14:paraId="4E741CD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2C37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04FDF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2952160007200</w:t>
            </w:r>
          </w:p>
        </w:tc>
        <w:tc>
          <w:tcPr>
            <w:tcW w:w="5954" w:type="dxa"/>
            <w:tcBorders>
              <w:top w:val="nil"/>
              <w:bottom w:val="single" w:sz="2" w:space="0" w:color="auto"/>
            </w:tcBorders>
            <w:vAlign w:val="center"/>
          </w:tcPr>
          <w:p w14:paraId="7344B26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2D7C3ED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28334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292D38BE"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57838D84"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6CD8F53D"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1.7. Сантехника</w:t>
            </w:r>
          </w:p>
          <w:p w14:paraId="5A4521C4"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008AD889"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6E6910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124</w:t>
            </w:r>
          </w:p>
        </w:tc>
        <w:tc>
          <w:tcPr>
            <w:tcW w:w="1559" w:type="dxa"/>
            <w:tcBorders>
              <w:top w:val="single" w:sz="4" w:space="0" w:color="auto"/>
              <w:bottom w:val="single" w:sz="4" w:space="0" w:color="auto"/>
            </w:tcBorders>
            <w:vAlign w:val="center"/>
          </w:tcPr>
          <w:p w14:paraId="1655FE9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RpSC21C</w:t>
            </w:r>
          </w:p>
        </w:tc>
        <w:tc>
          <w:tcPr>
            <w:tcW w:w="5954" w:type="dxa"/>
            <w:tcBorders>
              <w:top w:val="single" w:sz="4" w:space="0" w:color="auto"/>
              <w:bottom w:val="single" w:sz="4" w:space="0" w:color="auto"/>
            </w:tcBorders>
            <w:vAlign w:val="center"/>
          </w:tcPr>
          <w:p w14:paraId="7C14291C"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lavoarului din semiportelan, portelan sanitar etc. inclusiv pentru  handicapati, avind teava de scurgere din material plastic, montat pe piedestal  (Установка умывальника из полуфарфора, санфарфора и т.д., в том числе и для инвалидов, со сливной пластиковой трубой, на ножке)</w:t>
            </w:r>
          </w:p>
          <w:p w14:paraId="2C7A23F7"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(codez, diblu lemn, ipsos, etc)=1,02</w:t>
            </w:r>
          </w:p>
          <w:p w14:paraId="64C279E5"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13CB24C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734DBC6E"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4,000</w:t>
            </w:r>
          </w:p>
          <w:p w14:paraId="0842AA4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BA6436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A1AD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A88F38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72F2FE3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6F0FA0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58D5FF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9,20</w:t>
            </w:r>
          </w:p>
        </w:tc>
      </w:tr>
      <w:tr w:rsidR="00BA147A" w:rsidRPr="00BA147A" w14:paraId="42FB4AA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4743E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A9EDDA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2622102438000</w:t>
            </w:r>
          </w:p>
        </w:tc>
        <w:tc>
          <w:tcPr>
            <w:tcW w:w="5954" w:type="dxa"/>
            <w:tcBorders>
              <w:top w:val="nil"/>
              <w:bottom w:val="single" w:sz="2" w:space="0" w:color="auto"/>
            </w:tcBorders>
            <w:vAlign w:val="center"/>
          </w:tcPr>
          <w:p w14:paraId="4BA9CAB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Lavoar</w:t>
            </w:r>
          </w:p>
        </w:tc>
        <w:tc>
          <w:tcPr>
            <w:tcW w:w="992" w:type="dxa"/>
            <w:tcBorders>
              <w:top w:val="nil"/>
              <w:bottom w:val="single" w:sz="2" w:space="0" w:color="auto"/>
            </w:tcBorders>
            <w:vAlign w:val="center"/>
          </w:tcPr>
          <w:p w14:paraId="4BD2F5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720DE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4,08</w:t>
            </w:r>
          </w:p>
        </w:tc>
      </w:tr>
      <w:tr w:rsidR="00BA147A" w:rsidRPr="00BA147A" w14:paraId="1C38A6A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6B46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76E1D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2875114202800</w:t>
            </w:r>
          </w:p>
        </w:tc>
        <w:tc>
          <w:tcPr>
            <w:tcW w:w="5954" w:type="dxa"/>
            <w:tcBorders>
              <w:top w:val="nil"/>
              <w:bottom w:val="single" w:sz="2" w:space="0" w:color="auto"/>
            </w:tcBorders>
            <w:vAlign w:val="center"/>
          </w:tcPr>
          <w:p w14:paraId="36719C7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Sifon pt.lavoar</w:t>
            </w:r>
          </w:p>
        </w:tc>
        <w:tc>
          <w:tcPr>
            <w:tcW w:w="992" w:type="dxa"/>
            <w:tcBorders>
              <w:top w:val="nil"/>
              <w:bottom w:val="single" w:sz="2" w:space="0" w:color="auto"/>
            </w:tcBorders>
            <w:vAlign w:val="center"/>
          </w:tcPr>
          <w:p w14:paraId="3F8B87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6DBE0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4,08</w:t>
            </w:r>
          </w:p>
        </w:tc>
      </w:tr>
      <w:tr w:rsidR="00BA147A" w:rsidRPr="00BA147A" w14:paraId="6F45955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45EA68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7E27F3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2875114203270</w:t>
            </w:r>
          </w:p>
        </w:tc>
        <w:tc>
          <w:tcPr>
            <w:tcW w:w="5954" w:type="dxa"/>
            <w:tcBorders>
              <w:top w:val="nil"/>
              <w:bottom w:val="single" w:sz="2" w:space="0" w:color="auto"/>
            </w:tcBorders>
            <w:vAlign w:val="center"/>
          </w:tcPr>
          <w:p w14:paraId="5DBDAFC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Ventil de scurgere</w:t>
            </w:r>
          </w:p>
        </w:tc>
        <w:tc>
          <w:tcPr>
            <w:tcW w:w="992" w:type="dxa"/>
            <w:tcBorders>
              <w:top w:val="nil"/>
              <w:bottom w:val="single" w:sz="2" w:space="0" w:color="auto"/>
            </w:tcBorders>
            <w:vAlign w:val="center"/>
          </w:tcPr>
          <w:p w14:paraId="510D99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1B531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4,08</w:t>
            </w:r>
          </w:p>
        </w:tc>
      </w:tr>
      <w:tr w:rsidR="00BA147A" w:rsidRPr="00BA147A" w14:paraId="58EB563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B7FFA9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57BD12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2521216717050</w:t>
            </w:r>
          </w:p>
        </w:tc>
        <w:tc>
          <w:tcPr>
            <w:tcW w:w="5954" w:type="dxa"/>
            <w:tcBorders>
              <w:top w:val="nil"/>
              <w:bottom w:val="single" w:sz="2" w:space="0" w:color="auto"/>
            </w:tcBorders>
            <w:vAlign w:val="center"/>
          </w:tcPr>
          <w:p w14:paraId="0B71FF3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Teava din material plastic </w:t>
            </w:r>
          </w:p>
        </w:tc>
        <w:tc>
          <w:tcPr>
            <w:tcW w:w="992" w:type="dxa"/>
            <w:tcBorders>
              <w:top w:val="nil"/>
              <w:bottom w:val="single" w:sz="2" w:space="0" w:color="auto"/>
            </w:tcBorders>
            <w:vAlign w:val="center"/>
          </w:tcPr>
          <w:p w14:paraId="2F588B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72FC6CE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1,22</w:t>
            </w:r>
          </w:p>
        </w:tc>
      </w:tr>
      <w:tr w:rsidR="00BA147A" w:rsidRPr="00BA147A" w14:paraId="28B7C7F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56D2D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38E38D0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2875274203500</w:t>
            </w:r>
          </w:p>
        </w:tc>
        <w:tc>
          <w:tcPr>
            <w:tcW w:w="5954" w:type="dxa"/>
            <w:tcBorders>
              <w:top w:val="nil"/>
              <w:bottom w:val="single" w:sz="2" w:space="0" w:color="auto"/>
            </w:tcBorders>
            <w:vAlign w:val="center"/>
          </w:tcPr>
          <w:p w14:paraId="0CA5EFE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Consola pt.sustinere din fonta</w:t>
            </w:r>
          </w:p>
        </w:tc>
        <w:tc>
          <w:tcPr>
            <w:tcW w:w="992" w:type="dxa"/>
            <w:tcBorders>
              <w:top w:val="nil"/>
              <w:bottom w:val="single" w:sz="2" w:space="0" w:color="auto"/>
            </w:tcBorders>
            <w:vAlign w:val="center"/>
          </w:tcPr>
          <w:p w14:paraId="54F0564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32A4C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8,16</w:t>
            </w:r>
          </w:p>
        </w:tc>
      </w:tr>
      <w:tr w:rsidR="00BA147A" w:rsidRPr="00BA147A" w14:paraId="5284BBE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7EFB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7B8D48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2622102453900</w:t>
            </w:r>
          </w:p>
        </w:tc>
        <w:tc>
          <w:tcPr>
            <w:tcW w:w="5954" w:type="dxa"/>
            <w:tcBorders>
              <w:top w:val="nil"/>
              <w:bottom w:val="single" w:sz="2" w:space="0" w:color="auto"/>
            </w:tcBorders>
            <w:vAlign w:val="center"/>
          </w:tcPr>
          <w:p w14:paraId="7611D6E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Piedestal din portelan sanitar</w:t>
            </w:r>
          </w:p>
        </w:tc>
        <w:tc>
          <w:tcPr>
            <w:tcW w:w="992" w:type="dxa"/>
            <w:tcBorders>
              <w:top w:val="nil"/>
              <w:bottom w:val="single" w:sz="2" w:space="0" w:color="auto"/>
            </w:tcBorders>
            <w:vAlign w:val="center"/>
          </w:tcPr>
          <w:p w14:paraId="256DBD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E02F52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4,08</w:t>
            </w:r>
          </w:p>
        </w:tc>
      </w:tr>
      <w:tr w:rsidR="00BA147A" w:rsidRPr="00BA147A" w14:paraId="6C8851A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9287C6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125</w:t>
            </w:r>
          </w:p>
        </w:tc>
        <w:tc>
          <w:tcPr>
            <w:tcW w:w="1559" w:type="dxa"/>
            <w:tcBorders>
              <w:top w:val="single" w:sz="4" w:space="0" w:color="auto"/>
              <w:bottom w:val="single" w:sz="4" w:space="0" w:color="auto"/>
            </w:tcBorders>
            <w:vAlign w:val="center"/>
          </w:tcPr>
          <w:p w14:paraId="313886A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RpSD35A</w:t>
            </w:r>
          </w:p>
        </w:tc>
        <w:tc>
          <w:tcPr>
            <w:tcW w:w="5954" w:type="dxa"/>
            <w:tcBorders>
              <w:top w:val="single" w:sz="4" w:space="0" w:color="auto"/>
              <w:bottom w:val="single" w:sz="4" w:space="0" w:color="auto"/>
            </w:tcBorders>
            <w:vAlign w:val="center"/>
          </w:tcPr>
          <w:p w14:paraId="60939B33"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bateriei amestecatoare  stativa pentru lavoar sau spalator, indiferent de modul de inchidere, inclusiv pentru handicapati, avind diametrul de 1/2" (Установка смесителя с откидным рычагом для умывальника или раковины, с различным  способом закрытия, в т.ч. для инвалидов, диаметр 1/2")</w:t>
            </w:r>
          </w:p>
          <w:p w14:paraId="19B5D32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F71B6D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78810B42"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4,000</w:t>
            </w:r>
          </w:p>
          <w:p w14:paraId="0999CE3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16C024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4B1F0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9634C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7184C9E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0E418C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3A80F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8,00</w:t>
            </w:r>
          </w:p>
        </w:tc>
      </w:tr>
      <w:tr w:rsidR="00BA147A" w:rsidRPr="00BA147A" w14:paraId="7A0D58C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79F59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74C52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2913124201370</w:t>
            </w:r>
          </w:p>
        </w:tc>
        <w:tc>
          <w:tcPr>
            <w:tcW w:w="5954" w:type="dxa"/>
            <w:tcBorders>
              <w:top w:val="nil"/>
              <w:bottom w:val="single" w:sz="2" w:space="0" w:color="auto"/>
            </w:tcBorders>
            <w:vAlign w:val="center"/>
          </w:tcPr>
          <w:p w14:paraId="15F54C7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Baterie amestecatoare pt. lavoar cu dn=1/2"</w:t>
            </w:r>
          </w:p>
        </w:tc>
        <w:tc>
          <w:tcPr>
            <w:tcW w:w="992" w:type="dxa"/>
            <w:tcBorders>
              <w:top w:val="nil"/>
              <w:bottom w:val="single" w:sz="2" w:space="0" w:color="auto"/>
            </w:tcBorders>
            <w:vAlign w:val="center"/>
          </w:tcPr>
          <w:p w14:paraId="7E8429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F4B627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4,00</w:t>
            </w:r>
          </w:p>
        </w:tc>
      </w:tr>
      <w:tr w:rsidR="00BA147A" w:rsidRPr="00BA147A" w14:paraId="2B29BBA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14AE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D6613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2513307336204</w:t>
            </w:r>
          </w:p>
        </w:tc>
        <w:tc>
          <w:tcPr>
            <w:tcW w:w="5954" w:type="dxa"/>
            <w:tcBorders>
              <w:top w:val="nil"/>
              <w:bottom w:val="single" w:sz="2" w:space="0" w:color="auto"/>
            </w:tcBorders>
            <w:vAlign w:val="center"/>
          </w:tcPr>
          <w:p w14:paraId="5FF5839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Racord flexibil cu dn=1/2"</w:t>
            </w:r>
          </w:p>
        </w:tc>
        <w:tc>
          <w:tcPr>
            <w:tcW w:w="992" w:type="dxa"/>
            <w:tcBorders>
              <w:top w:val="nil"/>
              <w:bottom w:val="single" w:sz="2" w:space="0" w:color="auto"/>
            </w:tcBorders>
            <w:vAlign w:val="center"/>
          </w:tcPr>
          <w:p w14:paraId="68C6BF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BB71E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8,00</w:t>
            </w:r>
          </w:p>
        </w:tc>
      </w:tr>
      <w:tr w:rsidR="00BA147A" w:rsidRPr="00BA147A" w14:paraId="494FCAA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B106B1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126</w:t>
            </w:r>
          </w:p>
        </w:tc>
        <w:tc>
          <w:tcPr>
            <w:tcW w:w="1559" w:type="dxa"/>
            <w:tcBorders>
              <w:top w:val="single" w:sz="4" w:space="0" w:color="auto"/>
              <w:bottom w:val="single" w:sz="4" w:space="0" w:color="auto"/>
            </w:tcBorders>
            <w:vAlign w:val="center"/>
          </w:tcPr>
          <w:p w14:paraId="3FE9AD3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RpSC24A</w:t>
            </w:r>
          </w:p>
        </w:tc>
        <w:tc>
          <w:tcPr>
            <w:tcW w:w="5954" w:type="dxa"/>
            <w:tcBorders>
              <w:top w:val="single" w:sz="4" w:space="0" w:color="auto"/>
              <w:bottom w:val="single" w:sz="4" w:space="0" w:color="auto"/>
            </w:tcBorders>
            <w:vAlign w:val="center"/>
          </w:tcPr>
          <w:p w14:paraId="02A62E9C"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vasului pentru closet, complet echipat, din semiportelan, portelan sanitar etc. inclusiv pentru handicapati, asezat pe pardoseala, cu rezervorul de apa montat la inaltime sau semiinaltime, avind sifonul interior tip S (Установка унитаза на пол, полностью укомплектованного, из полуфарфора, санфарфора и т.д., в т.ч. для инвалидов, с бачком  на высоте или полувысоте, с внутренним сифоном типа S)</w:t>
            </w:r>
          </w:p>
          <w:p w14:paraId="3C56C92D"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(dibluri lemn, ipsos, holtsuruburi, codez, dicloretan, etc.)=1,05</w:t>
            </w:r>
          </w:p>
          <w:p w14:paraId="68708728"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3FFE092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0FB14402"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4,000</w:t>
            </w:r>
          </w:p>
          <w:p w14:paraId="1E8AAE5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82651A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1E2A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146F0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5990BA5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204A967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87A55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22,40</w:t>
            </w:r>
          </w:p>
        </w:tc>
      </w:tr>
      <w:tr w:rsidR="00BA147A" w:rsidRPr="00BA147A" w14:paraId="57E0753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117F4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F1AE4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2622102442760</w:t>
            </w:r>
          </w:p>
        </w:tc>
        <w:tc>
          <w:tcPr>
            <w:tcW w:w="5954" w:type="dxa"/>
            <w:tcBorders>
              <w:top w:val="nil"/>
              <w:bottom w:val="single" w:sz="2" w:space="0" w:color="auto"/>
            </w:tcBorders>
            <w:vAlign w:val="center"/>
          </w:tcPr>
          <w:p w14:paraId="45CF71B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Vas pt. closet cu sifon interior</w:t>
            </w:r>
          </w:p>
        </w:tc>
        <w:tc>
          <w:tcPr>
            <w:tcW w:w="992" w:type="dxa"/>
            <w:tcBorders>
              <w:top w:val="nil"/>
              <w:bottom w:val="single" w:sz="2" w:space="0" w:color="auto"/>
            </w:tcBorders>
            <w:vAlign w:val="center"/>
          </w:tcPr>
          <w:p w14:paraId="424934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D6432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4,20</w:t>
            </w:r>
          </w:p>
        </w:tc>
      </w:tr>
      <w:tr w:rsidR="00BA147A" w:rsidRPr="00BA147A" w14:paraId="0C0891B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8FE63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23084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2622102452900</w:t>
            </w:r>
          </w:p>
        </w:tc>
        <w:tc>
          <w:tcPr>
            <w:tcW w:w="5954" w:type="dxa"/>
            <w:tcBorders>
              <w:top w:val="nil"/>
              <w:bottom w:val="single" w:sz="2" w:space="0" w:color="auto"/>
            </w:tcBorders>
            <w:vAlign w:val="center"/>
          </w:tcPr>
          <w:p w14:paraId="0A5DCE7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Rezervor de apa cu accesoriile sale</w:t>
            </w:r>
          </w:p>
        </w:tc>
        <w:tc>
          <w:tcPr>
            <w:tcW w:w="992" w:type="dxa"/>
            <w:tcBorders>
              <w:top w:val="nil"/>
              <w:bottom w:val="single" w:sz="2" w:space="0" w:color="auto"/>
            </w:tcBorders>
            <w:vAlign w:val="center"/>
          </w:tcPr>
          <w:p w14:paraId="4BC57B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21ADFC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4,20</w:t>
            </w:r>
          </w:p>
        </w:tc>
      </w:tr>
      <w:tr w:rsidR="00BA147A" w:rsidRPr="00BA147A" w14:paraId="590CD8A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CAF60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684CDD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2913134201561</w:t>
            </w:r>
          </w:p>
        </w:tc>
        <w:tc>
          <w:tcPr>
            <w:tcW w:w="5954" w:type="dxa"/>
            <w:tcBorders>
              <w:top w:val="nil"/>
              <w:bottom w:val="single" w:sz="2" w:space="0" w:color="auto"/>
            </w:tcBorders>
            <w:vAlign w:val="center"/>
          </w:tcPr>
          <w:p w14:paraId="67E6065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Robinet cu plutitor pt. rezervor WC, dn=3/8"</w:t>
            </w:r>
          </w:p>
        </w:tc>
        <w:tc>
          <w:tcPr>
            <w:tcW w:w="992" w:type="dxa"/>
            <w:tcBorders>
              <w:top w:val="nil"/>
              <w:bottom w:val="single" w:sz="2" w:space="0" w:color="auto"/>
            </w:tcBorders>
            <w:vAlign w:val="center"/>
          </w:tcPr>
          <w:p w14:paraId="7E8D53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EC93B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4,20</w:t>
            </w:r>
          </w:p>
        </w:tc>
      </w:tr>
      <w:tr w:rsidR="00BA147A" w:rsidRPr="00BA147A" w14:paraId="7DEB23C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DF50A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7E272C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2913134201755</w:t>
            </w:r>
          </w:p>
        </w:tc>
        <w:tc>
          <w:tcPr>
            <w:tcW w:w="5954" w:type="dxa"/>
            <w:tcBorders>
              <w:top w:val="nil"/>
              <w:bottom w:val="single" w:sz="2" w:space="0" w:color="auto"/>
            </w:tcBorders>
            <w:vAlign w:val="center"/>
          </w:tcPr>
          <w:p w14:paraId="3FD99BE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Robinet coltar, dn=3/8"</w:t>
            </w:r>
          </w:p>
        </w:tc>
        <w:tc>
          <w:tcPr>
            <w:tcW w:w="992" w:type="dxa"/>
            <w:tcBorders>
              <w:top w:val="nil"/>
              <w:bottom w:val="single" w:sz="2" w:space="0" w:color="auto"/>
            </w:tcBorders>
            <w:vAlign w:val="center"/>
          </w:tcPr>
          <w:p w14:paraId="1A3F6C3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E26B49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4,20</w:t>
            </w:r>
          </w:p>
        </w:tc>
      </w:tr>
      <w:tr w:rsidR="00BA147A" w:rsidRPr="00BA147A" w14:paraId="1FE9760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C86D1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640E2F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2874134203260</w:t>
            </w:r>
          </w:p>
        </w:tc>
        <w:tc>
          <w:tcPr>
            <w:tcW w:w="5954" w:type="dxa"/>
            <w:tcBorders>
              <w:top w:val="nil"/>
              <w:bottom w:val="single" w:sz="2" w:space="0" w:color="auto"/>
            </w:tcBorders>
            <w:vAlign w:val="center"/>
          </w:tcPr>
          <w:p w14:paraId="0F4D800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Ventil de scurgere pt. rezervor WC cu dn=1 1/4"</w:t>
            </w:r>
          </w:p>
        </w:tc>
        <w:tc>
          <w:tcPr>
            <w:tcW w:w="992" w:type="dxa"/>
            <w:tcBorders>
              <w:top w:val="nil"/>
              <w:bottom w:val="single" w:sz="2" w:space="0" w:color="auto"/>
            </w:tcBorders>
            <w:vAlign w:val="center"/>
          </w:tcPr>
          <w:p w14:paraId="2B3566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A9FCF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4,20</w:t>
            </w:r>
          </w:p>
        </w:tc>
      </w:tr>
      <w:tr w:rsidR="00BA147A" w:rsidRPr="00BA147A" w14:paraId="71CD84C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A622B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031CA3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2521216720210</w:t>
            </w:r>
          </w:p>
        </w:tc>
        <w:tc>
          <w:tcPr>
            <w:tcW w:w="5954" w:type="dxa"/>
            <w:tcBorders>
              <w:top w:val="nil"/>
              <w:bottom w:val="single" w:sz="2" w:space="0" w:color="auto"/>
            </w:tcBorders>
            <w:vAlign w:val="center"/>
          </w:tcPr>
          <w:p w14:paraId="7CCB2FE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Teava pt. spalare din material plastic cu dn=32 mm</w:t>
            </w:r>
          </w:p>
        </w:tc>
        <w:tc>
          <w:tcPr>
            <w:tcW w:w="992" w:type="dxa"/>
            <w:tcBorders>
              <w:top w:val="nil"/>
              <w:bottom w:val="single" w:sz="2" w:space="0" w:color="auto"/>
            </w:tcBorders>
            <w:vAlign w:val="center"/>
          </w:tcPr>
          <w:p w14:paraId="19FA27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2CCA8E9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9,66</w:t>
            </w:r>
          </w:p>
        </w:tc>
      </w:tr>
      <w:tr w:rsidR="00BA147A" w:rsidRPr="00BA147A" w14:paraId="3160207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46AE60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w:t>
            </w:r>
          </w:p>
        </w:tc>
        <w:tc>
          <w:tcPr>
            <w:tcW w:w="1559" w:type="dxa"/>
            <w:tcBorders>
              <w:top w:val="nil"/>
              <w:bottom w:val="single" w:sz="2" w:space="0" w:color="auto"/>
            </w:tcBorders>
            <w:vAlign w:val="center"/>
          </w:tcPr>
          <w:p w14:paraId="4406CB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2513307336203</w:t>
            </w:r>
          </w:p>
        </w:tc>
        <w:tc>
          <w:tcPr>
            <w:tcW w:w="5954" w:type="dxa"/>
            <w:tcBorders>
              <w:top w:val="nil"/>
              <w:bottom w:val="single" w:sz="2" w:space="0" w:color="auto"/>
            </w:tcBorders>
            <w:vAlign w:val="center"/>
          </w:tcPr>
          <w:p w14:paraId="53B3C91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Racord flexibil cu dn=3/8" mm</w:t>
            </w:r>
          </w:p>
        </w:tc>
        <w:tc>
          <w:tcPr>
            <w:tcW w:w="992" w:type="dxa"/>
            <w:tcBorders>
              <w:top w:val="nil"/>
              <w:bottom w:val="single" w:sz="2" w:space="0" w:color="auto"/>
            </w:tcBorders>
            <w:vAlign w:val="center"/>
          </w:tcPr>
          <w:p w14:paraId="3336FE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FC8B1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4,20</w:t>
            </w:r>
          </w:p>
        </w:tc>
      </w:tr>
      <w:tr w:rsidR="00BA147A" w:rsidRPr="00BA147A" w14:paraId="2EB67BB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FC9E6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w:t>
            </w:r>
          </w:p>
        </w:tc>
        <w:tc>
          <w:tcPr>
            <w:tcW w:w="1559" w:type="dxa"/>
            <w:tcBorders>
              <w:top w:val="nil"/>
              <w:bottom w:val="single" w:sz="2" w:space="0" w:color="auto"/>
            </w:tcBorders>
            <w:vAlign w:val="center"/>
          </w:tcPr>
          <w:p w14:paraId="0F8FEC4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2875114200400</w:t>
            </w:r>
          </w:p>
        </w:tc>
        <w:tc>
          <w:tcPr>
            <w:tcW w:w="5954" w:type="dxa"/>
            <w:tcBorders>
              <w:top w:val="nil"/>
              <w:bottom w:val="single" w:sz="2" w:space="0" w:color="auto"/>
            </w:tcBorders>
            <w:vAlign w:val="center"/>
          </w:tcPr>
          <w:p w14:paraId="1F67D51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Tragator pt. closet</w:t>
            </w:r>
          </w:p>
        </w:tc>
        <w:tc>
          <w:tcPr>
            <w:tcW w:w="992" w:type="dxa"/>
            <w:tcBorders>
              <w:top w:val="nil"/>
              <w:bottom w:val="single" w:sz="2" w:space="0" w:color="auto"/>
            </w:tcBorders>
            <w:vAlign w:val="center"/>
          </w:tcPr>
          <w:p w14:paraId="6D663B1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5F54D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4,20</w:t>
            </w:r>
          </w:p>
        </w:tc>
      </w:tr>
      <w:tr w:rsidR="00BA147A" w:rsidRPr="00BA147A" w14:paraId="2C8B82E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9B568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w:t>
            </w:r>
          </w:p>
        </w:tc>
        <w:tc>
          <w:tcPr>
            <w:tcW w:w="1559" w:type="dxa"/>
            <w:tcBorders>
              <w:top w:val="nil"/>
              <w:bottom w:val="single" w:sz="2" w:space="0" w:color="auto"/>
            </w:tcBorders>
            <w:vAlign w:val="center"/>
          </w:tcPr>
          <w:p w14:paraId="2F7BF5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2875116710000</w:t>
            </w:r>
          </w:p>
        </w:tc>
        <w:tc>
          <w:tcPr>
            <w:tcW w:w="5954" w:type="dxa"/>
            <w:tcBorders>
              <w:top w:val="nil"/>
              <w:bottom w:val="single" w:sz="2" w:space="0" w:color="auto"/>
            </w:tcBorders>
            <w:vAlign w:val="center"/>
          </w:tcPr>
          <w:p w14:paraId="418349F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Rama cu capac pt. closet</w:t>
            </w:r>
          </w:p>
        </w:tc>
        <w:tc>
          <w:tcPr>
            <w:tcW w:w="992" w:type="dxa"/>
            <w:tcBorders>
              <w:top w:val="nil"/>
              <w:bottom w:val="single" w:sz="2" w:space="0" w:color="auto"/>
            </w:tcBorders>
            <w:vAlign w:val="center"/>
          </w:tcPr>
          <w:p w14:paraId="64BA3E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7F351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4,20</w:t>
            </w:r>
          </w:p>
        </w:tc>
      </w:tr>
      <w:tr w:rsidR="00BA147A" w:rsidRPr="00BA147A" w14:paraId="2FD329A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F2ACA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w:t>
            </w:r>
          </w:p>
        </w:tc>
        <w:tc>
          <w:tcPr>
            <w:tcW w:w="1559" w:type="dxa"/>
            <w:tcBorders>
              <w:top w:val="nil"/>
              <w:bottom w:val="single" w:sz="2" w:space="0" w:color="auto"/>
            </w:tcBorders>
            <w:vAlign w:val="center"/>
          </w:tcPr>
          <w:p w14:paraId="27B92B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2513736621595</w:t>
            </w:r>
          </w:p>
        </w:tc>
        <w:tc>
          <w:tcPr>
            <w:tcW w:w="5954" w:type="dxa"/>
            <w:tcBorders>
              <w:top w:val="nil"/>
              <w:bottom w:val="single" w:sz="2" w:space="0" w:color="auto"/>
            </w:tcBorders>
            <w:vAlign w:val="center"/>
          </w:tcPr>
          <w:p w14:paraId="05D1B7E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Manseta din cauciuc pt. racord apa vas closet</w:t>
            </w:r>
          </w:p>
        </w:tc>
        <w:tc>
          <w:tcPr>
            <w:tcW w:w="992" w:type="dxa"/>
            <w:tcBorders>
              <w:top w:val="nil"/>
              <w:bottom w:val="single" w:sz="2" w:space="0" w:color="auto"/>
            </w:tcBorders>
            <w:vAlign w:val="center"/>
          </w:tcPr>
          <w:p w14:paraId="5989ED3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B5F3D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4,20</w:t>
            </w:r>
          </w:p>
        </w:tc>
      </w:tr>
      <w:tr w:rsidR="00BA147A" w:rsidRPr="00BA147A" w14:paraId="535ED30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2F2DF3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127</w:t>
            </w:r>
          </w:p>
        </w:tc>
        <w:tc>
          <w:tcPr>
            <w:tcW w:w="1559" w:type="dxa"/>
            <w:tcBorders>
              <w:top w:val="single" w:sz="4" w:space="0" w:color="auto"/>
              <w:bottom w:val="single" w:sz="4" w:space="0" w:color="auto"/>
            </w:tcBorders>
            <w:vAlign w:val="center"/>
          </w:tcPr>
          <w:p w14:paraId="4A6AF7A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RpSD20A</w:t>
            </w:r>
          </w:p>
        </w:tc>
        <w:tc>
          <w:tcPr>
            <w:tcW w:w="5954" w:type="dxa"/>
            <w:tcBorders>
              <w:top w:val="single" w:sz="4" w:space="0" w:color="auto"/>
              <w:bottom w:val="single" w:sz="4" w:space="0" w:color="auto"/>
            </w:tcBorders>
            <w:vAlign w:val="center"/>
          </w:tcPr>
          <w:p w14:paraId="04AADED7"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robinetului de reglaj, drept sau coltar, montat inaintea armaturii de la obiectele sanitare, avind diametrul de 3/8" - 1/2"  (Установка прямого или углового регулирующего вентиля,  перед сантехприборами, диаметр 3/8"-1/2")</w:t>
            </w:r>
          </w:p>
          <w:p w14:paraId="2A33A18B"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(cinepa fuior, ulei de in, grund de miniu etc)=1,02</w:t>
            </w:r>
          </w:p>
          <w:p w14:paraId="19C91742"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528DF69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2B3936B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12,000</w:t>
            </w:r>
          </w:p>
          <w:p w14:paraId="4CF44DF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2E3D5A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7D230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5A2FA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68673E2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5BC7E3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E71E8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4,32</w:t>
            </w:r>
          </w:p>
        </w:tc>
      </w:tr>
      <w:tr w:rsidR="00BA147A" w:rsidRPr="00BA147A" w14:paraId="0BF2078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988CF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07EB5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2913124201600</w:t>
            </w:r>
          </w:p>
        </w:tc>
        <w:tc>
          <w:tcPr>
            <w:tcW w:w="5954" w:type="dxa"/>
            <w:tcBorders>
              <w:top w:val="nil"/>
              <w:bottom w:val="single" w:sz="2" w:space="0" w:color="auto"/>
            </w:tcBorders>
            <w:vAlign w:val="center"/>
          </w:tcPr>
          <w:p w14:paraId="3804BB4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Robinet de reglaj drept sau coltar</w:t>
            </w:r>
          </w:p>
        </w:tc>
        <w:tc>
          <w:tcPr>
            <w:tcW w:w="992" w:type="dxa"/>
            <w:tcBorders>
              <w:top w:val="nil"/>
              <w:bottom w:val="single" w:sz="2" w:space="0" w:color="auto"/>
            </w:tcBorders>
            <w:vAlign w:val="center"/>
          </w:tcPr>
          <w:p w14:paraId="289232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BA31F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12,24</w:t>
            </w:r>
          </w:p>
        </w:tc>
      </w:tr>
      <w:tr w:rsidR="00BA147A" w:rsidRPr="00BA147A" w14:paraId="72E9267D"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F17B1D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128</w:t>
            </w:r>
          </w:p>
        </w:tc>
        <w:tc>
          <w:tcPr>
            <w:tcW w:w="1559" w:type="dxa"/>
            <w:tcBorders>
              <w:top w:val="single" w:sz="4" w:space="0" w:color="auto"/>
              <w:bottom w:val="single" w:sz="4" w:space="0" w:color="auto"/>
            </w:tcBorders>
            <w:vAlign w:val="center"/>
          </w:tcPr>
          <w:p w14:paraId="2B0F53B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RpSA25A</w:t>
            </w:r>
          </w:p>
        </w:tc>
        <w:tc>
          <w:tcPr>
            <w:tcW w:w="5954" w:type="dxa"/>
            <w:tcBorders>
              <w:top w:val="single" w:sz="4" w:space="0" w:color="auto"/>
              <w:bottom w:val="single" w:sz="4" w:space="0" w:color="auto"/>
            </w:tcBorders>
            <w:vAlign w:val="center"/>
          </w:tcPr>
          <w:p w14:paraId="060C351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tevii din material plastic imbinata prin sudura prin electrofuziune, la conducte de legatura la obiecte sanitare la cladiri de locuit si social culturale, avind diametrul de 20 mm (Прокладка пластиковых труб, стыкуемых электроплавлением, в трубопроводы, соединяющие санитарные приборы в жилых и социально-культурных зданиях, диаметр 20 мм)</w:t>
            </w:r>
          </w:p>
          <w:p w14:paraId="1D5D1BAE"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7FBACC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2D1FAAC7"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22,000</w:t>
            </w:r>
          </w:p>
          <w:p w14:paraId="32E76A6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5C6159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7671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BDB48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066DB5F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39EA1A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5179B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7,26</w:t>
            </w:r>
          </w:p>
        </w:tc>
      </w:tr>
      <w:tr w:rsidR="00BA147A" w:rsidRPr="00BA147A" w14:paraId="6990838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37F0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C065E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2521216717050.20</w:t>
            </w:r>
          </w:p>
        </w:tc>
        <w:tc>
          <w:tcPr>
            <w:tcW w:w="5954" w:type="dxa"/>
            <w:tcBorders>
              <w:top w:val="nil"/>
              <w:bottom w:val="single" w:sz="2" w:space="0" w:color="auto"/>
            </w:tcBorders>
            <w:vAlign w:val="center"/>
          </w:tcPr>
          <w:p w14:paraId="3B66C78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Teava din material plastic д.20</w:t>
            </w:r>
          </w:p>
        </w:tc>
        <w:tc>
          <w:tcPr>
            <w:tcW w:w="992" w:type="dxa"/>
            <w:tcBorders>
              <w:top w:val="nil"/>
              <w:bottom w:val="single" w:sz="2" w:space="0" w:color="auto"/>
            </w:tcBorders>
            <w:vAlign w:val="center"/>
          </w:tcPr>
          <w:p w14:paraId="710255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01886B7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22,44</w:t>
            </w:r>
          </w:p>
        </w:tc>
      </w:tr>
      <w:tr w:rsidR="00BA147A" w:rsidRPr="00BA147A" w14:paraId="494C397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12F2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9EF80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2523156719431</w:t>
            </w:r>
          </w:p>
        </w:tc>
        <w:tc>
          <w:tcPr>
            <w:tcW w:w="5954" w:type="dxa"/>
            <w:tcBorders>
              <w:top w:val="nil"/>
              <w:bottom w:val="single" w:sz="2" w:space="0" w:color="auto"/>
            </w:tcBorders>
            <w:vAlign w:val="center"/>
          </w:tcPr>
          <w:p w14:paraId="3419366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Cot din material plastic pt. electrofuziune</w:t>
            </w:r>
          </w:p>
        </w:tc>
        <w:tc>
          <w:tcPr>
            <w:tcW w:w="992" w:type="dxa"/>
            <w:tcBorders>
              <w:top w:val="nil"/>
              <w:bottom w:val="single" w:sz="2" w:space="0" w:color="auto"/>
            </w:tcBorders>
            <w:vAlign w:val="center"/>
          </w:tcPr>
          <w:p w14:paraId="4649DF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B0FD4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15,40</w:t>
            </w:r>
          </w:p>
        </w:tc>
      </w:tr>
      <w:tr w:rsidR="00BA147A" w:rsidRPr="00BA147A" w14:paraId="532FCD2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453FA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57A7D7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2523156719451</w:t>
            </w:r>
          </w:p>
        </w:tc>
        <w:tc>
          <w:tcPr>
            <w:tcW w:w="5954" w:type="dxa"/>
            <w:tcBorders>
              <w:top w:val="nil"/>
              <w:bottom w:val="single" w:sz="2" w:space="0" w:color="auto"/>
            </w:tcBorders>
            <w:vAlign w:val="center"/>
          </w:tcPr>
          <w:p w14:paraId="5CF2622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Teu din material plastic pt. electrofuziune</w:t>
            </w:r>
          </w:p>
        </w:tc>
        <w:tc>
          <w:tcPr>
            <w:tcW w:w="992" w:type="dxa"/>
            <w:tcBorders>
              <w:top w:val="nil"/>
              <w:bottom w:val="single" w:sz="2" w:space="0" w:color="auto"/>
            </w:tcBorders>
            <w:vAlign w:val="center"/>
          </w:tcPr>
          <w:p w14:paraId="59ABFD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62562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9,90</w:t>
            </w:r>
          </w:p>
        </w:tc>
      </w:tr>
      <w:tr w:rsidR="00BA147A" w:rsidRPr="00BA147A" w14:paraId="1029402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BDDA2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4.</w:t>
            </w:r>
          </w:p>
        </w:tc>
        <w:tc>
          <w:tcPr>
            <w:tcW w:w="1559" w:type="dxa"/>
            <w:tcBorders>
              <w:top w:val="nil"/>
              <w:bottom w:val="single" w:sz="2" w:space="0" w:color="auto"/>
            </w:tcBorders>
            <w:vAlign w:val="center"/>
          </w:tcPr>
          <w:p w14:paraId="30C0A8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2523156719401</w:t>
            </w:r>
          </w:p>
        </w:tc>
        <w:tc>
          <w:tcPr>
            <w:tcW w:w="5954" w:type="dxa"/>
            <w:tcBorders>
              <w:top w:val="nil"/>
              <w:bottom w:val="single" w:sz="2" w:space="0" w:color="auto"/>
            </w:tcBorders>
            <w:vAlign w:val="center"/>
          </w:tcPr>
          <w:p w14:paraId="6A03A22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Mufa din material plastic pt. electrofuziune</w:t>
            </w:r>
          </w:p>
        </w:tc>
        <w:tc>
          <w:tcPr>
            <w:tcW w:w="992" w:type="dxa"/>
            <w:tcBorders>
              <w:top w:val="nil"/>
              <w:bottom w:val="single" w:sz="2" w:space="0" w:color="auto"/>
            </w:tcBorders>
            <w:vAlign w:val="center"/>
          </w:tcPr>
          <w:p w14:paraId="287072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CD847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9,90</w:t>
            </w:r>
          </w:p>
        </w:tc>
      </w:tr>
      <w:tr w:rsidR="00BA147A" w:rsidRPr="00BA147A" w14:paraId="6874D16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98F71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2F092C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2523156719530</w:t>
            </w:r>
          </w:p>
        </w:tc>
        <w:tc>
          <w:tcPr>
            <w:tcW w:w="5954" w:type="dxa"/>
            <w:tcBorders>
              <w:top w:val="nil"/>
              <w:bottom w:val="single" w:sz="2" w:space="0" w:color="auto"/>
            </w:tcBorders>
            <w:vAlign w:val="center"/>
          </w:tcPr>
          <w:p w14:paraId="0DEAE02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Racord drept M x Fe</w:t>
            </w:r>
          </w:p>
        </w:tc>
        <w:tc>
          <w:tcPr>
            <w:tcW w:w="992" w:type="dxa"/>
            <w:tcBorders>
              <w:top w:val="nil"/>
              <w:bottom w:val="single" w:sz="2" w:space="0" w:color="auto"/>
            </w:tcBorders>
            <w:vAlign w:val="center"/>
          </w:tcPr>
          <w:p w14:paraId="06A55F2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1403D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22,00</w:t>
            </w:r>
          </w:p>
        </w:tc>
      </w:tr>
      <w:tr w:rsidR="00BA147A" w:rsidRPr="00BA147A" w14:paraId="159F909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49351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02AFAA8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2112307325046</w:t>
            </w:r>
          </w:p>
        </w:tc>
        <w:tc>
          <w:tcPr>
            <w:tcW w:w="5954" w:type="dxa"/>
            <w:tcBorders>
              <w:top w:val="nil"/>
              <w:bottom w:val="single" w:sz="2" w:space="0" w:color="auto"/>
            </w:tcBorders>
            <w:vAlign w:val="center"/>
          </w:tcPr>
          <w:p w14:paraId="282E3F2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absorbanta</w:t>
            </w:r>
          </w:p>
        </w:tc>
        <w:tc>
          <w:tcPr>
            <w:tcW w:w="992" w:type="dxa"/>
            <w:tcBorders>
              <w:top w:val="nil"/>
              <w:bottom w:val="single" w:sz="2" w:space="0" w:color="auto"/>
            </w:tcBorders>
            <w:vAlign w:val="center"/>
          </w:tcPr>
          <w:p w14:paraId="113AB9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4F4FD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0,44</w:t>
            </w:r>
          </w:p>
        </w:tc>
      </w:tr>
      <w:tr w:rsidR="00BA147A" w:rsidRPr="00BA147A" w14:paraId="3A40A63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579B9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w:t>
            </w:r>
          </w:p>
        </w:tc>
        <w:tc>
          <w:tcPr>
            <w:tcW w:w="1559" w:type="dxa"/>
            <w:tcBorders>
              <w:top w:val="nil"/>
              <w:bottom w:val="single" w:sz="2" w:space="0" w:color="auto"/>
            </w:tcBorders>
            <w:vAlign w:val="center"/>
          </w:tcPr>
          <w:p w14:paraId="49C5D8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3220137315778</w:t>
            </w:r>
          </w:p>
        </w:tc>
        <w:tc>
          <w:tcPr>
            <w:tcW w:w="5954" w:type="dxa"/>
            <w:tcBorders>
              <w:top w:val="nil"/>
              <w:bottom w:val="single" w:sz="2" w:space="0" w:color="auto"/>
            </w:tcBorders>
            <w:vAlign w:val="center"/>
          </w:tcPr>
          <w:p w14:paraId="4605C19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Decapant</w:t>
            </w:r>
          </w:p>
        </w:tc>
        <w:tc>
          <w:tcPr>
            <w:tcW w:w="992" w:type="dxa"/>
            <w:tcBorders>
              <w:top w:val="nil"/>
              <w:bottom w:val="single" w:sz="2" w:space="0" w:color="auto"/>
            </w:tcBorders>
            <w:vAlign w:val="center"/>
          </w:tcPr>
          <w:p w14:paraId="65E10D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5C38E8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0,11</w:t>
            </w:r>
          </w:p>
        </w:tc>
      </w:tr>
      <w:tr w:rsidR="00BA147A" w:rsidRPr="00BA147A" w14:paraId="0429DE5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3480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w:t>
            </w:r>
          </w:p>
        </w:tc>
        <w:tc>
          <w:tcPr>
            <w:tcW w:w="1559" w:type="dxa"/>
            <w:tcBorders>
              <w:top w:val="nil"/>
              <w:bottom w:val="single" w:sz="2" w:space="0" w:color="auto"/>
            </w:tcBorders>
            <w:vAlign w:val="center"/>
          </w:tcPr>
          <w:p w14:paraId="421FE7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2462107332752</w:t>
            </w:r>
          </w:p>
        </w:tc>
        <w:tc>
          <w:tcPr>
            <w:tcW w:w="5954" w:type="dxa"/>
            <w:tcBorders>
              <w:top w:val="nil"/>
              <w:bottom w:val="single" w:sz="2" w:space="0" w:color="auto"/>
            </w:tcBorders>
            <w:vAlign w:val="center"/>
          </w:tcPr>
          <w:p w14:paraId="5D04EA1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Pasta etansare pentru filete metalice</w:t>
            </w:r>
          </w:p>
        </w:tc>
        <w:tc>
          <w:tcPr>
            <w:tcW w:w="992" w:type="dxa"/>
            <w:tcBorders>
              <w:top w:val="nil"/>
              <w:bottom w:val="single" w:sz="2" w:space="0" w:color="auto"/>
            </w:tcBorders>
            <w:vAlign w:val="center"/>
          </w:tcPr>
          <w:p w14:paraId="20956A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F2FB4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7DEC08A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544800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FF0A2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2940600002994</w:t>
            </w:r>
          </w:p>
        </w:tc>
        <w:tc>
          <w:tcPr>
            <w:tcW w:w="5954" w:type="dxa"/>
            <w:tcBorders>
              <w:top w:val="nil"/>
              <w:bottom w:val="single" w:sz="2" w:space="0" w:color="auto"/>
            </w:tcBorders>
            <w:vAlign w:val="center"/>
          </w:tcPr>
          <w:p w14:paraId="0D95E78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Aparat de sudura</w:t>
            </w:r>
          </w:p>
        </w:tc>
        <w:tc>
          <w:tcPr>
            <w:tcW w:w="992" w:type="dxa"/>
            <w:tcBorders>
              <w:top w:val="nil"/>
              <w:bottom w:val="single" w:sz="2" w:space="0" w:color="auto"/>
            </w:tcBorders>
            <w:vAlign w:val="center"/>
          </w:tcPr>
          <w:p w14:paraId="4AE106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5B50E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0,40</w:t>
            </w:r>
          </w:p>
        </w:tc>
      </w:tr>
      <w:tr w:rsidR="00BA147A" w:rsidRPr="00BA147A" w14:paraId="209E85FA"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31450B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129</w:t>
            </w:r>
          </w:p>
        </w:tc>
        <w:tc>
          <w:tcPr>
            <w:tcW w:w="1559" w:type="dxa"/>
            <w:tcBorders>
              <w:top w:val="single" w:sz="4" w:space="0" w:color="auto"/>
              <w:bottom w:val="single" w:sz="4" w:space="0" w:color="auto"/>
            </w:tcBorders>
            <w:vAlign w:val="center"/>
          </w:tcPr>
          <w:p w14:paraId="1D68A3B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RpSB13C</w:t>
            </w:r>
          </w:p>
        </w:tc>
        <w:tc>
          <w:tcPr>
            <w:tcW w:w="5954" w:type="dxa"/>
            <w:tcBorders>
              <w:top w:val="single" w:sz="4" w:space="0" w:color="auto"/>
              <w:bottom w:val="single" w:sz="4" w:space="0" w:color="auto"/>
            </w:tcBorders>
            <w:vAlign w:val="center"/>
          </w:tcPr>
          <w:p w14:paraId="525C8DC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tevii din material plastic pentru canalizare, imbinata cu garnitura de cauciuc, montata aparent sau ingropat sub pardoseala, avind diametrul de 50 mm</w:t>
            </w:r>
          </w:p>
          <w:p w14:paraId="43B7C1EA"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B9717C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6E7925F4"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6,200</w:t>
            </w:r>
          </w:p>
          <w:p w14:paraId="38B2060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CEAE02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C86813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F17FA1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65E124F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0954A3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F236B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1,86</w:t>
            </w:r>
          </w:p>
        </w:tc>
      </w:tr>
      <w:tr w:rsidR="00BA147A" w:rsidRPr="00BA147A" w14:paraId="61702DD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A6F6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5415E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2521216720160,50</w:t>
            </w:r>
          </w:p>
        </w:tc>
        <w:tc>
          <w:tcPr>
            <w:tcW w:w="5954" w:type="dxa"/>
            <w:tcBorders>
              <w:top w:val="nil"/>
              <w:bottom w:val="single" w:sz="2" w:space="0" w:color="auto"/>
            </w:tcBorders>
            <w:vAlign w:val="center"/>
          </w:tcPr>
          <w:p w14:paraId="47D2196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Teava din material plastic pentru canalizare PVC50</w:t>
            </w:r>
          </w:p>
        </w:tc>
        <w:tc>
          <w:tcPr>
            <w:tcW w:w="992" w:type="dxa"/>
            <w:tcBorders>
              <w:top w:val="nil"/>
              <w:bottom w:val="single" w:sz="2" w:space="0" w:color="auto"/>
            </w:tcBorders>
            <w:vAlign w:val="center"/>
          </w:tcPr>
          <w:p w14:paraId="62256F4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512A5E4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6,39</w:t>
            </w:r>
          </w:p>
        </w:tc>
      </w:tr>
      <w:tr w:rsidR="00BA147A" w:rsidRPr="00BA147A" w14:paraId="0C64800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79CC0E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3A1C9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2451437345967</w:t>
            </w:r>
          </w:p>
        </w:tc>
        <w:tc>
          <w:tcPr>
            <w:tcW w:w="5954" w:type="dxa"/>
            <w:tcBorders>
              <w:top w:val="nil"/>
              <w:bottom w:val="single" w:sz="2" w:space="0" w:color="auto"/>
            </w:tcBorders>
            <w:vAlign w:val="center"/>
          </w:tcPr>
          <w:p w14:paraId="30B603D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Solutie unguenta</w:t>
            </w:r>
          </w:p>
        </w:tc>
        <w:tc>
          <w:tcPr>
            <w:tcW w:w="992" w:type="dxa"/>
            <w:tcBorders>
              <w:top w:val="nil"/>
              <w:bottom w:val="single" w:sz="2" w:space="0" w:color="auto"/>
            </w:tcBorders>
            <w:vAlign w:val="center"/>
          </w:tcPr>
          <w:p w14:paraId="51BF3F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0FD9C5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5FDF443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690DA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7E2786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2112307325046</w:t>
            </w:r>
          </w:p>
        </w:tc>
        <w:tc>
          <w:tcPr>
            <w:tcW w:w="5954" w:type="dxa"/>
            <w:tcBorders>
              <w:top w:val="nil"/>
              <w:bottom w:val="single" w:sz="2" w:space="0" w:color="auto"/>
            </w:tcBorders>
            <w:vAlign w:val="center"/>
          </w:tcPr>
          <w:p w14:paraId="4D5813E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absorbanta</w:t>
            </w:r>
          </w:p>
        </w:tc>
        <w:tc>
          <w:tcPr>
            <w:tcW w:w="992" w:type="dxa"/>
            <w:tcBorders>
              <w:top w:val="nil"/>
              <w:bottom w:val="single" w:sz="2" w:space="0" w:color="auto"/>
            </w:tcBorders>
            <w:vAlign w:val="center"/>
          </w:tcPr>
          <w:p w14:paraId="4700A6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F078D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0,07</w:t>
            </w:r>
          </w:p>
        </w:tc>
      </w:tr>
      <w:tr w:rsidR="00BA147A" w:rsidRPr="00BA147A" w14:paraId="0A5A3FC2"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349681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130</w:t>
            </w:r>
          </w:p>
        </w:tc>
        <w:tc>
          <w:tcPr>
            <w:tcW w:w="1559" w:type="dxa"/>
            <w:tcBorders>
              <w:top w:val="single" w:sz="4" w:space="0" w:color="auto"/>
              <w:bottom w:val="single" w:sz="4" w:space="0" w:color="auto"/>
            </w:tcBorders>
            <w:vAlign w:val="center"/>
          </w:tcPr>
          <w:p w14:paraId="022C3B3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RpSB14C</w:t>
            </w:r>
          </w:p>
        </w:tc>
        <w:tc>
          <w:tcPr>
            <w:tcW w:w="5954" w:type="dxa"/>
            <w:tcBorders>
              <w:top w:val="single" w:sz="4" w:space="0" w:color="auto"/>
              <w:bottom w:val="single" w:sz="4" w:space="0" w:color="auto"/>
            </w:tcBorders>
            <w:vAlign w:val="center"/>
          </w:tcPr>
          <w:p w14:paraId="75E776AD"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piesei de legatura din material plastic pentru canalizare, imbinata cu garnitura de cauciuc, avind diametrul de 50 mm</w:t>
            </w:r>
          </w:p>
          <w:p w14:paraId="4BC0CDAD"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E9F35F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7CE5656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8,000</w:t>
            </w:r>
          </w:p>
          <w:p w14:paraId="0770B847"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5B7D7F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34C9F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D879A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0651FC8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1252BE3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B57E34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2,08</w:t>
            </w:r>
          </w:p>
        </w:tc>
      </w:tr>
      <w:tr w:rsidR="00BA147A" w:rsidRPr="00BA147A" w14:paraId="058EC09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8E4F4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277325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2523156721037.50</w:t>
            </w:r>
          </w:p>
        </w:tc>
        <w:tc>
          <w:tcPr>
            <w:tcW w:w="5954" w:type="dxa"/>
            <w:tcBorders>
              <w:top w:val="nil"/>
              <w:bottom w:val="single" w:sz="2" w:space="0" w:color="auto"/>
            </w:tcBorders>
            <w:vAlign w:val="center"/>
          </w:tcPr>
          <w:p w14:paraId="71D319F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Cot, mufa dubla, piesa de curatire, compensator de dilatatie si reductie din material plastic  pentru canalizare 50</w:t>
            </w:r>
          </w:p>
        </w:tc>
        <w:tc>
          <w:tcPr>
            <w:tcW w:w="992" w:type="dxa"/>
            <w:tcBorders>
              <w:top w:val="nil"/>
              <w:bottom w:val="single" w:sz="2" w:space="0" w:color="auto"/>
            </w:tcBorders>
            <w:vAlign w:val="center"/>
          </w:tcPr>
          <w:p w14:paraId="4A97AA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774593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8,00</w:t>
            </w:r>
          </w:p>
        </w:tc>
      </w:tr>
      <w:tr w:rsidR="00BA147A" w:rsidRPr="00BA147A" w14:paraId="4CFFA5A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07E0F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F1D15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2451437345967</w:t>
            </w:r>
          </w:p>
        </w:tc>
        <w:tc>
          <w:tcPr>
            <w:tcW w:w="5954" w:type="dxa"/>
            <w:tcBorders>
              <w:top w:val="nil"/>
              <w:bottom w:val="single" w:sz="2" w:space="0" w:color="auto"/>
            </w:tcBorders>
            <w:vAlign w:val="center"/>
          </w:tcPr>
          <w:p w14:paraId="69C0298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Solutie unguenta</w:t>
            </w:r>
          </w:p>
        </w:tc>
        <w:tc>
          <w:tcPr>
            <w:tcW w:w="992" w:type="dxa"/>
            <w:tcBorders>
              <w:top w:val="nil"/>
              <w:bottom w:val="single" w:sz="2" w:space="0" w:color="auto"/>
            </w:tcBorders>
            <w:vAlign w:val="center"/>
          </w:tcPr>
          <w:p w14:paraId="0C0686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16F11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0,08</w:t>
            </w:r>
          </w:p>
        </w:tc>
      </w:tr>
      <w:tr w:rsidR="00BA147A" w:rsidRPr="00BA147A" w14:paraId="59969B2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682FA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69D373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2112307325046</w:t>
            </w:r>
          </w:p>
        </w:tc>
        <w:tc>
          <w:tcPr>
            <w:tcW w:w="5954" w:type="dxa"/>
            <w:tcBorders>
              <w:top w:val="nil"/>
              <w:bottom w:val="single" w:sz="2" w:space="0" w:color="auto"/>
            </w:tcBorders>
            <w:vAlign w:val="center"/>
          </w:tcPr>
          <w:p w14:paraId="6FF0B20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absorbanta</w:t>
            </w:r>
          </w:p>
        </w:tc>
        <w:tc>
          <w:tcPr>
            <w:tcW w:w="992" w:type="dxa"/>
            <w:tcBorders>
              <w:top w:val="nil"/>
              <w:bottom w:val="single" w:sz="2" w:space="0" w:color="auto"/>
            </w:tcBorders>
            <w:vAlign w:val="center"/>
          </w:tcPr>
          <w:p w14:paraId="7FEA92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4F9AE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0,10</w:t>
            </w:r>
          </w:p>
        </w:tc>
      </w:tr>
      <w:tr w:rsidR="00BA147A" w:rsidRPr="00BA147A" w14:paraId="7CBE542D"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1CB527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131</w:t>
            </w:r>
          </w:p>
        </w:tc>
        <w:tc>
          <w:tcPr>
            <w:tcW w:w="1559" w:type="dxa"/>
            <w:tcBorders>
              <w:top w:val="single" w:sz="4" w:space="0" w:color="auto"/>
              <w:bottom w:val="single" w:sz="4" w:space="0" w:color="auto"/>
            </w:tcBorders>
            <w:vAlign w:val="center"/>
          </w:tcPr>
          <w:p w14:paraId="70270ED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RpSB41A</w:t>
            </w:r>
          </w:p>
        </w:tc>
        <w:tc>
          <w:tcPr>
            <w:tcW w:w="5954" w:type="dxa"/>
            <w:tcBorders>
              <w:top w:val="single" w:sz="4" w:space="0" w:color="auto"/>
              <w:bottom w:val="single" w:sz="4" w:space="0" w:color="auto"/>
            </w:tcBorders>
            <w:vAlign w:val="center"/>
          </w:tcPr>
          <w:p w14:paraId="25707099"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en-US" w:eastAsia="ru-RU"/>
              </w:rPr>
              <w:t xml:space="preserve">Montarea sifonului de pardoseala din polipropilena, avind diametrul iesirii de 50 mm.  </w:t>
            </w:r>
            <w:r w:rsidRPr="00BA147A">
              <w:rPr>
                <w:noProof w:val="0"/>
                <w:sz w:val="22"/>
                <w:szCs w:val="22"/>
                <w:lang w:val="ru-RU" w:eastAsia="ru-RU"/>
              </w:rPr>
              <w:t>(Установка полового трапа из полипропилена, выходной диаметр 50 мм)</w:t>
            </w:r>
          </w:p>
          <w:p w14:paraId="659C741F" w14:textId="77777777" w:rsidR="00BA147A" w:rsidRPr="00BA147A" w:rsidRDefault="00BA147A" w:rsidP="00BA147A">
            <w:pPr>
              <w:autoSpaceDE w:val="0"/>
              <w:autoSpaceDN w:val="0"/>
              <w:rPr>
                <w:noProof w:val="0"/>
                <w:sz w:val="16"/>
                <w:szCs w:val="16"/>
                <w:lang w:val="ru-RU" w:eastAsia="ru-RU"/>
              </w:rPr>
            </w:pPr>
            <w:r w:rsidRPr="00BA147A">
              <w:rPr>
                <w:noProof w:val="0"/>
                <w:sz w:val="16"/>
                <w:szCs w:val="16"/>
                <w:lang w:val="ru-RU" w:eastAsia="ru-RU"/>
              </w:rPr>
              <w:t xml:space="preserve"> </w:t>
            </w:r>
            <w:r w:rsidRPr="00BA147A">
              <w:rPr>
                <w:noProof w:val="0"/>
                <w:sz w:val="16"/>
                <w:szCs w:val="16"/>
                <w:lang w:val="en-US" w:eastAsia="ru-RU"/>
              </w:rPr>
              <w:t>Material</w:t>
            </w:r>
            <w:r w:rsidRPr="00BA147A">
              <w:rPr>
                <w:noProof w:val="0"/>
                <w:sz w:val="16"/>
                <w:szCs w:val="16"/>
                <w:lang w:val="ru-RU" w:eastAsia="ru-RU"/>
              </w:rPr>
              <w:t xml:space="preserve"> </w:t>
            </w:r>
            <w:r w:rsidRPr="00BA147A">
              <w:rPr>
                <w:noProof w:val="0"/>
                <w:sz w:val="16"/>
                <w:szCs w:val="16"/>
                <w:lang w:val="en-US" w:eastAsia="ru-RU"/>
              </w:rPr>
              <w:t>marunt</w:t>
            </w:r>
            <w:r w:rsidRPr="00BA147A">
              <w:rPr>
                <w:noProof w:val="0"/>
                <w:sz w:val="16"/>
                <w:szCs w:val="16"/>
                <w:lang w:val="ru-RU" w:eastAsia="ru-RU"/>
              </w:rPr>
              <w:t xml:space="preserve"> ( </w:t>
            </w:r>
            <w:r w:rsidRPr="00BA147A">
              <w:rPr>
                <w:noProof w:val="0"/>
                <w:sz w:val="16"/>
                <w:szCs w:val="16"/>
                <w:lang w:val="en-US" w:eastAsia="ru-RU"/>
              </w:rPr>
              <w:t>ciment</w:t>
            </w:r>
            <w:r w:rsidRPr="00BA147A">
              <w:rPr>
                <w:noProof w:val="0"/>
                <w:sz w:val="16"/>
                <w:szCs w:val="16"/>
                <w:lang w:val="ru-RU" w:eastAsia="ru-RU"/>
              </w:rPr>
              <w:t xml:space="preserve">, </w:t>
            </w:r>
            <w:r w:rsidRPr="00BA147A">
              <w:rPr>
                <w:noProof w:val="0"/>
                <w:sz w:val="16"/>
                <w:szCs w:val="16"/>
                <w:lang w:val="en-US" w:eastAsia="ru-RU"/>
              </w:rPr>
              <w:t>nisip</w:t>
            </w:r>
            <w:r w:rsidRPr="00BA147A">
              <w:rPr>
                <w:noProof w:val="0"/>
                <w:sz w:val="16"/>
                <w:szCs w:val="16"/>
                <w:lang w:val="ru-RU" w:eastAsia="ru-RU"/>
              </w:rPr>
              <w:t xml:space="preserve">, </w:t>
            </w:r>
            <w:r w:rsidRPr="00BA147A">
              <w:rPr>
                <w:noProof w:val="0"/>
                <w:sz w:val="16"/>
                <w:szCs w:val="16"/>
                <w:lang w:val="en-US" w:eastAsia="ru-RU"/>
              </w:rPr>
              <w:t>apa</w:t>
            </w:r>
            <w:r w:rsidRPr="00BA147A">
              <w:rPr>
                <w:noProof w:val="0"/>
                <w:sz w:val="16"/>
                <w:szCs w:val="16"/>
                <w:lang w:val="ru-RU" w:eastAsia="ru-RU"/>
              </w:rPr>
              <w:t xml:space="preserve"> </w:t>
            </w:r>
            <w:r w:rsidRPr="00BA147A">
              <w:rPr>
                <w:noProof w:val="0"/>
                <w:sz w:val="16"/>
                <w:szCs w:val="16"/>
                <w:lang w:val="en-US" w:eastAsia="ru-RU"/>
              </w:rPr>
              <w:t>etc</w:t>
            </w:r>
            <w:r w:rsidRPr="00BA147A">
              <w:rPr>
                <w:noProof w:val="0"/>
                <w:sz w:val="16"/>
                <w:szCs w:val="16"/>
                <w:lang w:val="ru-RU" w:eastAsia="ru-RU"/>
              </w:rPr>
              <w:t>)=1,01</w:t>
            </w:r>
          </w:p>
          <w:p w14:paraId="3E1FC199" w14:textId="77777777" w:rsidR="00BA147A" w:rsidRPr="00BA147A" w:rsidRDefault="00BA147A" w:rsidP="00BA147A">
            <w:pPr>
              <w:autoSpaceDE w:val="0"/>
              <w:autoSpaceDN w:val="0"/>
              <w:rPr>
                <w:noProof w:val="0"/>
                <w:sz w:val="2"/>
                <w:szCs w:val="2"/>
                <w:lang w:val="ru-RU" w:eastAsia="ru-RU"/>
              </w:rPr>
            </w:pPr>
          </w:p>
        </w:tc>
        <w:tc>
          <w:tcPr>
            <w:tcW w:w="992" w:type="dxa"/>
            <w:tcBorders>
              <w:top w:val="single" w:sz="4" w:space="0" w:color="auto"/>
              <w:bottom w:val="single" w:sz="4" w:space="0" w:color="auto"/>
            </w:tcBorders>
            <w:vAlign w:val="center"/>
          </w:tcPr>
          <w:p w14:paraId="6352D97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7C6E27C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1,000</w:t>
            </w:r>
          </w:p>
          <w:p w14:paraId="28F93DA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B4A473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CB04A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234FE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461B903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2A774A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D7778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0,29</w:t>
            </w:r>
          </w:p>
        </w:tc>
      </w:tr>
      <w:tr w:rsidR="00BA147A" w:rsidRPr="00BA147A" w14:paraId="100B2C5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B99EB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AE8CE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252312672115.50</w:t>
            </w:r>
          </w:p>
        </w:tc>
        <w:tc>
          <w:tcPr>
            <w:tcW w:w="5954" w:type="dxa"/>
            <w:tcBorders>
              <w:top w:val="nil"/>
              <w:bottom w:val="single" w:sz="2" w:space="0" w:color="auto"/>
            </w:tcBorders>
            <w:vAlign w:val="center"/>
          </w:tcPr>
          <w:p w14:paraId="1059DAC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Sifon de pardoseala din polipropilena</w:t>
            </w:r>
          </w:p>
        </w:tc>
        <w:tc>
          <w:tcPr>
            <w:tcW w:w="992" w:type="dxa"/>
            <w:tcBorders>
              <w:top w:val="nil"/>
              <w:bottom w:val="single" w:sz="2" w:space="0" w:color="auto"/>
            </w:tcBorders>
            <w:vAlign w:val="center"/>
          </w:tcPr>
          <w:p w14:paraId="622B3C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FB00DB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1,01</w:t>
            </w:r>
          </w:p>
        </w:tc>
      </w:tr>
      <w:tr w:rsidR="00BA147A" w:rsidRPr="00BA147A" w14:paraId="1DA9B42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7B150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873268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2451437345967</w:t>
            </w:r>
          </w:p>
        </w:tc>
        <w:tc>
          <w:tcPr>
            <w:tcW w:w="5954" w:type="dxa"/>
            <w:tcBorders>
              <w:top w:val="nil"/>
              <w:bottom w:val="single" w:sz="2" w:space="0" w:color="auto"/>
            </w:tcBorders>
            <w:vAlign w:val="center"/>
          </w:tcPr>
          <w:p w14:paraId="449A921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Solutie unguenta</w:t>
            </w:r>
          </w:p>
        </w:tc>
        <w:tc>
          <w:tcPr>
            <w:tcW w:w="992" w:type="dxa"/>
            <w:tcBorders>
              <w:top w:val="nil"/>
              <w:bottom w:val="single" w:sz="2" w:space="0" w:color="auto"/>
            </w:tcBorders>
            <w:vAlign w:val="center"/>
          </w:tcPr>
          <w:p w14:paraId="78E25B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ED99E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0,00</w:t>
            </w:r>
          </w:p>
        </w:tc>
      </w:tr>
      <w:tr w:rsidR="00BA147A" w:rsidRPr="00BA147A" w14:paraId="3FA75C9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27143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1E426D6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2112307325046</w:t>
            </w:r>
          </w:p>
        </w:tc>
        <w:tc>
          <w:tcPr>
            <w:tcW w:w="5954" w:type="dxa"/>
            <w:tcBorders>
              <w:top w:val="nil"/>
              <w:bottom w:val="single" w:sz="2" w:space="0" w:color="auto"/>
            </w:tcBorders>
            <w:vAlign w:val="center"/>
          </w:tcPr>
          <w:p w14:paraId="756B09A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absorbanta</w:t>
            </w:r>
          </w:p>
        </w:tc>
        <w:tc>
          <w:tcPr>
            <w:tcW w:w="992" w:type="dxa"/>
            <w:tcBorders>
              <w:top w:val="nil"/>
              <w:bottom w:val="single" w:sz="2" w:space="0" w:color="auto"/>
            </w:tcBorders>
            <w:vAlign w:val="center"/>
          </w:tcPr>
          <w:p w14:paraId="265DA5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1A41A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r w:rsidR="00BA147A" w:rsidRPr="00BA147A" w14:paraId="597062FD"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296D6D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132</w:t>
            </w:r>
          </w:p>
        </w:tc>
        <w:tc>
          <w:tcPr>
            <w:tcW w:w="1559" w:type="dxa"/>
            <w:tcBorders>
              <w:top w:val="single" w:sz="4" w:space="0" w:color="auto"/>
              <w:bottom w:val="single" w:sz="4" w:space="0" w:color="auto"/>
            </w:tcBorders>
            <w:vAlign w:val="center"/>
          </w:tcPr>
          <w:p w14:paraId="3FBD618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RpSB13E</w:t>
            </w:r>
          </w:p>
        </w:tc>
        <w:tc>
          <w:tcPr>
            <w:tcW w:w="5954" w:type="dxa"/>
            <w:tcBorders>
              <w:top w:val="single" w:sz="4" w:space="0" w:color="auto"/>
              <w:bottom w:val="single" w:sz="4" w:space="0" w:color="auto"/>
            </w:tcBorders>
            <w:vAlign w:val="center"/>
          </w:tcPr>
          <w:p w14:paraId="5F536D4E"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tevii din material plastic pentru canalizare, imbinata cu garnitura de cauciuc, montata aparent sau ingropat sub pardoseala, avind diametrul de 110 mm</w:t>
            </w:r>
          </w:p>
          <w:p w14:paraId="1E952D71"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BFD154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17270F3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6,200</w:t>
            </w:r>
          </w:p>
          <w:p w14:paraId="507FFF42"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065112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925F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573DC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58EA7D9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36DFD6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422A6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2,36</w:t>
            </w:r>
          </w:p>
        </w:tc>
      </w:tr>
      <w:tr w:rsidR="00BA147A" w:rsidRPr="00BA147A" w14:paraId="5FB96BA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4F34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99708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2521216720160.110</w:t>
            </w:r>
          </w:p>
        </w:tc>
        <w:tc>
          <w:tcPr>
            <w:tcW w:w="5954" w:type="dxa"/>
            <w:tcBorders>
              <w:top w:val="nil"/>
              <w:bottom w:val="single" w:sz="2" w:space="0" w:color="auto"/>
            </w:tcBorders>
            <w:vAlign w:val="center"/>
          </w:tcPr>
          <w:p w14:paraId="721AEAE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Teava din material plastic pentru canalizare</w:t>
            </w:r>
          </w:p>
        </w:tc>
        <w:tc>
          <w:tcPr>
            <w:tcW w:w="992" w:type="dxa"/>
            <w:tcBorders>
              <w:top w:val="nil"/>
              <w:bottom w:val="single" w:sz="2" w:space="0" w:color="auto"/>
            </w:tcBorders>
            <w:vAlign w:val="center"/>
          </w:tcPr>
          <w:p w14:paraId="0DB25FE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0F1625E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6,39</w:t>
            </w:r>
          </w:p>
        </w:tc>
      </w:tr>
      <w:tr w:rsidR="00BA147A" w:rsidRPr="00BA147A" w14:paraId="23AB1AE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763EA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F1D26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2451437345967</w:t>
            </w:r>
          </w:p>
        </w:tc>
        <w:tc>
          <w:tcPr>
            <w:tcW w:w="5954" w:type="dxa"/>
            <w:tcBorders>
              <w:top w:val="nil"/>
              <w:bottom w:val="single" w:sz="2" w:space="0" w:color="auto"/>
            </w:tcBorders>
            <w:vAlign w:val="center"/>
          </w:tcPr>
          <w:p w14:paraId="1C4EA9A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Solutie unguenta</w:t>
            </w:r>
          </w:p>
        </w:tc>
        <w:tc>
          <w:tcPr>
            <w:tcW w:w="992" w:type="dxa"/>
            <w:tcBorders>
              <w:top w:val="nil"/>
              <w:bottom w:val="single" w:sz="2" w:space="0" w:color="auto"/>
            </w:tcBorders>
            <w:vAlign w:val="center"/>
          </w:tcPr>
          <w:p w14:paraId="10CE1C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E335E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0,09</w:t>
            </w:r>
          </w:p>
        </w:tc>
      </w:tr>
      <w:tr w:rsidR="00BA147A" w:rsidRPr="00BA147A" w14:paraId="718C8BB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3484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57BFDE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2112307325046</w:t>
            </w:r>
          </w:p>
        </w:tc>
        <w:tc>
          <w:tcPr>
            <w:tcW w:w="5954" w:type="dxa"/>
            <w:tcBorders>
              <w:top w:val="nil"/>
              <w:bottom w:val="single" w:sz="2" w:space="0" w:color="auto"/>
            </w:tcBorders>
            <w:vAlign w:val="center"/>
          </w:tcPr>
          <w:p w14:paraId="76CBD0E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absorbanta</w:t>
            </w:r>
          </w:p>
        </w:tc>
        <w:tc>
          <w:tcPr>
            <w:tcW w:w="992" w:type="dxa"/>
            <w:tcBorders>
              <w:top w:val="nil"/>
              <w:bottom w:val="single" w:sz="2" w:space="0" w:color="auto"/>
            </w:tcBorders>
            <w:vAlign w:val="center"/>
          </w:tcPr>
          <w:p w14:paraId="041AEE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82F81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0,09</w:t>
            </w:r>
          </w:p>
        </w:tc>
      </w:tr>
      <w:tr w:rsidR="00BA147A" w:rsidRPr="00BA147A" w14:paraId="12855FAC"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7D925A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133</w:t>
            </w:r>
          </w:p>
        </w:tc>
        <w:tc>
          <w:tcPr>
            <w:tcW w:w="1559" w:type="dxa"/>
            <w:tcBorders>
              <w:top w:val="single" w:sz="4" w:space="0" w:color="auto"/>
              <w:bottom w:val="single" w:sz="4" w:space="0" w:color="auto"/>
            </w:tcBorders>
            <w:vAlign w:val="center"/>
          </w:tcPr>
          <w:p w14:paraId="2087463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RpSB13E</w:t>
            </w:r>
          </w:p>
        </w:tc>
        <w:tc>
          <w:tcPr>
            <w:tcW w:w="5954" w:type="dxa"/>
            <w:tcBorders>
              <w:top w:val="single" w:sz="4" w:space="0" w:color="auto"/>
              <w:bottom w:val="single" w:sz="4" w:space="0" w:color="auto"/>
            </w:tcBorders>
            <w:vAlign w:val="center"/>
          </w:tcPr>
          <w:p w14:paraId="009DD38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tevii din material plastic pentru canalizare, imbinata cu garnitura de cauciuc, montata aparent sau ingropat sub pardoseala, avind diametrul de 110 mm</w:t>
            </w:r>
          </w:p>
          <w:p w14:paraId="41C874DA"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237996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6A03D66F"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6,000</w:t>
            </w:r>
          </w:p>
          <w:p w14:paraId="30464302"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3DF9DC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1B408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2C826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2373F68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32C57C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D5368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2,28</w:t>
            </w:r>
          </w:p>
        </w:tc>
      </w:tr>
      <w:tr w:rsidR="00BA147A" w:rsidRPr="00BA147A" w14:paraId="5A45616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4B4B4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38FEB4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2521216720160.110</w:t>
            </w:r>
          </w:p>
        </w:tc>
        <w:tc>
          <w:tcPr>
            <w:tcW w:w="5954" w:type="dxa"/>
            <w:tcBorders>
              <w:top w:val="nil"/>
              <w:bottom w:val="single" w:sz="2" w:space="0" w:color="auto"/>
            </w:tcBorders>
            <w:vAlign w:val="center"/>
          </w:tcPr>
          <w:p w14:paraId="73420AC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Teava din material plastic pentru canalizare</w:t>
            </w:r>
          </w:p>
        </w:tc>
        <w:tc>
          <w:tcPr>
            <w:tcW w:w="992" w:type="dxa"/>
            <w:tcBorders>
              <w:top w:val="nil"/>
              <w:bottom w:val="single" w:sz="2" w:space="0" w:color="auto"/>
            </w:tcBorders>
            <w:vAlign w:val="center"/>
          </w:tcPr>
          <w:p w14:paraId="47A4B4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14BE0E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6,18</w:t>
            </w:r>
          </w:p>
        </w:tc>
      </w:tr>
      <w:tr w:rsidR="00BA147A" w:rsidRPr="00BA147A" w14:paraId="430DD75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2B7925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77654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2451437345967</w:t>
            </w:r>
          </w:p>
        </w:tc>
        <w:tc>
          <w:tcPr>
            <w:tcW w:w="5954" w:type="dxa"/>
            <w:tcBorders>
              <w:top w:val="nil"/>
              <w:bottom w:val="single" w:sz="2" w:space="0" w:color="auto"/>
            </w:tcBorders>
            <w:vAlign w:val="center"/>
          </w:tcPr>
          <w:p w14:paraId="21A4AD7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Solutie unguenta</w:t>
            </w:r>
          </w:p>
        </w:tc>
        <w:tc>
          <w:tcPr>
            <w:tcW w:w="992" w:type="dxa"/>
            <w:tcBorders>
              <w:top w:val="nil"/>
              <w:bottom w:val="single" w:sz="2" w:space="0" w:color="auto"/>
            </w:tcBorders>
            <w:vAlign w:val="center"/>
          </w:tcPr>
          <w:p w14:paraId="45A060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49E96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0,09</w:t>
            </w:r>
          </w:p>
        </w:tc>
      </w:tr>
      <w:tr w:rsidR="00BA147A" w:rsidRPr="00BA147A" w14:paraId="0E14159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50B6D5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26E6D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2112307325046</w:t>
            </w:r>
          </w:p>
        </w:tc>
        <w:tc>
          <w:tcPr>
            <w:tcW w:w="5954" w:type="dxa"/>
            <w:tcBorders>
              <w:top w:val="nil"/>
              <w:bottom w:val="single" w:sz="2" w:space="0" w:color="auto"/>
            </w:tcBorders>
            <w:vAlign w:val="center"/>
          </w:tcPr>
          <w:p w14:paraId="0172AC9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absorbanta</w:t>
            </w:r>
          </w:p>
        </w:tc>
        <w:tc>
          <w:tcPr>
            <w:tcW w:w="992" w:type="dxa"/>
            <w:tcBorders>
              <w:top w:val="nil"/>
              <w:bottom w:val="single" w:sz="2" w:space="0" w:color="auto"/>
            </w:tcBorders>
            <w:vAlign w:val="center"/>
          </w:tcPr>
          <w:p w14:paraId="2752EF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3CB01E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0,09</w:t>
            </w:r>
          </w:p>
        </w:tc>
      </w:tr>
      <w:tr w:rsidR="00BA147A" w:rsidRPr="00BA147A" w14:paraId="152647FD"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38CA22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134</w:t>
            </w:r>
          </w:p>
        </w:tc>
        <w:tc>
          <w:tcPr>
            <w:tcW w:w="1559" w:type="dxa"/>
            <w:tcBorders>
              <w:top w:val="single" w:sz="4" w:space="0" w:color="auto"/>
              <w:bottom w:val="single" w:sz="4" w:space="0" w:color="auto"/>
            </w:tcBorders>
            <w:vAlign w:val="center"/>
          </w:tcPr>
          <w:p w14:paraId="35346F2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RpIB07E</w:t>
            </w:r>
          </w:p>
        </w:tc>
        <w:tc>
          <w:tcPr>
            <w:tcW w:w="5954" w:type="dxa"/>
            <w:tcBorders>
              <w:top w:val="single" w:sz="4" w:space="0" w:color="auto"/>
              <w:bottom w:val="single" w:sz="4" w:space="0" w:color="auto"/>
            </w:tcBorders>
            <w:vAlign w:val="center"/>
          </w:tcPr>
          <w:p w14:paraId="3799960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aerotermei de perete sau de tavan, functionind cu apa calda sau abur de joasa sau medie presiune, racordata cu flanse (Установка настенной или потолочной аэротермы, на горячей воде или пару низкого или среднего давления, соединенной с помощью фланцев)</w:t>
            </w:r>
          </w:p>
          <w:p w14:paraId="1A1D8517"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Бойлер на 40 литров</w:t>
            </w:r>
          </w:p>
          <w:p w14:paraId="79878CC8"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 marunt (racord sau flanse, vopsea,dispoz. de sustinere , cinepa etc)=1,03</w:t>
            </w:r>
          </w:p>
          <w:p w14:paraId="6030D528"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4C6E4D2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3E92A10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2,000</w:t>
            </w:r>
          </w:p>
          <w:p w14:paraId="1A38EE9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8993E0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8A477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88FD5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7136040011800</w:t>
            </w:r>
          </w:p>
        </w:tc>
        <w:tc>
          <w:tcPr>
            <w:tcW w:w="5954" w:type="dxa"/>
            <w:tcBorders>
              <w:top w:val="nil"/>
              <w:bottom w:val="single" w:sz="2" w:space="0" w:color="auto"/>
            </w:tcBorders>
            <w:vAlign w:val="center"/>
          </w:tcPr>
          <w:p w14:paraId="20F4FB7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Instalator incalzire </w:t>
            </w:r>
          </w:p>
        </w:tc>
        <w:tc>
          <w:tcPr>
            <w:tcW w:w="992" w:type="dxa"/>
            <w:tcBorders>
              <w:top w:val="nil"/>
              <w:bottom w:val="single" w:sz="2" w:space="0" w:color="auto"/>
            </w:tcBorders>
            <w:vAlign w:val="center"/>
          </w:tcPr>
          <w:p w14:paraId="715F46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F25CF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19,34</w:t>
            </w:r>
          </w:p>
        </w:tc>
      </w:tr>
      <w:tr w:rsidR="00BA147A" w:rsidRPr="00BA147A" w14:paraId="6F0F7B6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9EE58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7B6E66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2822115704000</w:t>
            </w:r>
          </w:p>
        </w:tc>
        <w:tc>
          <w:tcPr>
            <w:tcW w:w="5954" w:type="dxa"/>
            <w:tcBorders>
              <w:top w:val="nil"/>
              <w:bottom w:val="single" w:sz="2" w:space="0" w:color="auto"/>
            </w:tcBorders>
            <w:vAlign w:val="center"/>
          </w:tcPr>
          <w:p w14:paraId="1EB24BD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Aeroterma de perete sau de tavanpentru panou radiant /Бойлер 40 литров</w:t>
            </w:r>
          </w:p>
        </w:tc>
        <w:tc>
          <w:tcPr>
            <w:tcW w:w="992" w:type="dxa"/>
            <w:tcBorders>
              <w:top w:val="nil"/>
              <w:bottom w:val="single" w:sz="2" w:space="0" w:color="auto"/>
            </w:tcBorders>
            <w:vAlign w:val="center"/>
          </w:tcPr>
          <w:p w14:paraId="3914876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39BE7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2,06</w:t>
            </w:r>
          </w:p>
        </w:tc>
      </w:tr>
      <w:tr w:rsidR="00BA147A" w:rsidRPr="00BA147A" w14:paraId="1C81AA10"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3FFDA3BD"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007F5F9B"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1.8. Отопление</w:t>
            </w:r>
          </w:p>
          <w:p w14:paraId="31837DE6"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41EC31C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565EE0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135</w:t>
            </w:r>
          </w:p>
        </w:tc>
        <w:tc>
          <w:tcPr>
            <w:tcW w:w="1559" w:type="dxa"/>
            <w:tcBorders>
              <w:top w:val="single" w:sz="4" w:space="0" w:color="auto"/>
              <w:bottom w:val="single" w:sz="4" w:space="0" w:color="auto"/>
            </w:tcBorders>
            <w:vAlign w:val="center"/>
          </w:tcPr>
          <w:p w14:paraId="226A872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IB06C</w:t>
            </w:r>
          </w:p>
        </w:tc>
        <w:tc>
          <w:tcPr>
            <w:tcW w:w="5954" w:type="dxa"/>
            <w:tcBorders>
              <w:top w:val="single" w:sz="4" w:space="0" w:color="auto"/>
              <w:bottom w:val="single" w:sz="4" w:space="0" w:color="auto"/>
            </w:tcBorders>
            <w:vAlign w:val="center"/>
          </w:tcPr>
          <w:p w14:paraId="6BCFF99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Radiatoare din otel, monobloc avind lungimea de 1501 - 2000 mm Стальные радиаторы тип 22 1500/500 (L/H)</w:t>
            </w:r>
          </w:p>
          <w:p w14:paraId="24A83EC7"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В комплекте с креплениями</w:t>
            </w:r>
          </w:p>
          <w:p w14:paraId="657D0F10"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9B7D08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6BC86EBD"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9,000</w:t>
            </w:r>
          </w:p>
          <w:p w14:paraId="034D276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D0D1A1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3E06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F835C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7136040011749</w:t>
            </w:r>
          </w:p>
        </w:tc>
        <w:tc>
          <w:tcPr>
            <w:tcW w:w="5954" w:type="dxa"/>
            <w:tcBorders>
              <w:top w:val="nil"/>
              <w:bottom w:val="single" w:sz="2" w:space="0" w:color="auto"/>
            </w:tcBorders>
            <w:vAlign w:val="center"/>
          </w:tcPr>
          <w:p w14:paraId="1D78207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incalzire si gaze</w:t>
            </w:r>
          </w:p>
        </w:tc>
        <w:tc>
          <w:tcPr>
            <w:tcW w:w="992" w:type="dxa"/>
            <w:tcBorders>
              <w:top w:val="nil"/>
              <w:bottom w:val="single" w:sz="2" w:space="0" w:color="auto"/>
            </w:tcBorders>
            <w:vAlign w:val="center"/>
          </w:tcPr>
          <w:p w14:paraId="2482DE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BAF3EE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7,20</w:t>
            </w:r>
          </w:p>
        </w:tc>
      </w:tr>
      <w:tr w:rsidR="00BA147A" w:rsidRPr="00BA147A" w14:paraId="3AB32A9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AE5C4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E165E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2822115700000.1600.500</w:t>
            </w:r>
          </w:p>
        </w:tc>
        <w:tc>
          <w:tcPr>
            <w:tcW w:w="5954" w:type="dxa"/>
            <w:tcBorders>
              <w:top w:val="nil"/>
              <w:bottom w:val="single" w:sz="2" w:space="0" w:color="auto"/>
            </w:tcBorders>
            <w:vAlign w:val="center"/>
          </w:tcPr>
          <w:p w14:paraId="2B422D0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Radiator 1500x500</w:t>
            </w:r>
          </w:p>
        </w:tc>
        <w:tc>
          <w:tcPr>
            <w:tcW w:w="992" w:type="dxa"/>
            <w:tcBorders>
              <w:top w:val="nil"/>
              <w:bottom w:val="single" w:sz="2" w:space="0" w:color="auto"/>
            </w:tcBorders>
            <w:vAlign w:val="center"/>
          </w:tcPr>
          <w:p w14:paraId="24C689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F98243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9,00</w:t>
            </w:r>
          </w:p>
        </w:tc>
      </w:tr>
      <w:tr w:rsidR="00BA147A" w:rsidRPr="00BA147A" w14:paraId="3AEC3FD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675315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8F23AE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1714227322940</w:t>
            </w:r>
          </w:p>
        </w:tc>
        <w:tc>
          <w:tcPr>
            <w:tcW w:w="5954" w:type="dxa"/>
            <w:tcBorders>
              <w:top w:val="nil"/>
              <w:bottom w:val="single" w:sz="2" w:space="0" w:color="auto"/>
            </w:tcBorders>
            <w:vAlign w:val="center"/>
          </w:tcPr>
          <w:p w14:paraId="5FC9C1F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Cinepa fuior</w:t>
            </w:r>
          </w:p>
        </w:tc>
        <w:tc>
          <w:tcPr>
            <w:tcW w:w="992" w:type="dxa"/>
            <w:tcBorders>
              <w:top w:val="nil"/>
              <w:bottom w:val="single" w:sz="2" w:space="0" w:color="auto"/>
            </w:tcBorders>
            <w:vAlign w:val="center"/>
          </w:tcPr>
          <w:p w14:paraId="5A2441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C022F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0,05</w:t>
            </w:r>
          </w:p>
        </w:tc>
      </w:tr>
      <w:tr w:rsidR="00BA147A" w:rsidRPr="00BA147A" w14:paraId="35AB1CC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458F65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3EF310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2430126100338</w:t>
            </w:r>
          </w:p>
        </w:tc>
        <w:tc>
          <w:tcPr>
            <w:tcW w:w="5954" w:type="dxa"/>
            <w:tcBorders>
              <w:top w:val="nil"/>
              <w:bottom w:val="single" w:sz="2" w:space="0" w:color="auto"/>
            </w:tcBorders>
            <w:vAlign w:val="center"/>
          </w:tcPr>
          <w:p w14:paraId="7A39006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Solutie de etansare</w:t>
            </w:r>
          </w:p>
        </w:tc>
        <w:tc>
          <w:tcPr>
            <w:tcW w:w="992" w:type="dxa"/>
            <w:tcBorders>
              <w:top w:val="nil"/>
              <w:bottom w:val="single" w:sz="2" w:space="0" w:color="auto"/>
            </w:tcBorders>
            <w:vAlign w:val="center"/>
          </w:tcPr>
          <w:p w14:paraId="77D183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3BA7F6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0,09</w:t>
            </w:r>
          </w:p>
        </w:tc>
      </w:tr>
      <w:tr w:rsidR="00BA147A" w:rsidRPr="00BA147A" w14:paraId="46153C6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07BBAB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25B5B4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2811236832352</w:t>
            </w:r>
          </w:p>
        </w:tc>
        <w:tc>
          <w:tcPr>
            <w:tcW w:w="5954" w:type="dxa"/>
            <w:tcBorders>
              <w:top w:val="nil"/>
              <w:bottom w:val="single" w:sz="2" w:space="0" w:color="auto"/>
            </w:tcBorders>
            <w:vAlign w:val="center"/>
          </w:tcPr>
          <w:p w14:paraId="46E7CA8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Burghiu cu cap widia cu D=8</w:t>
            </w:r>
          </w:p>
        </w:tc>
        <w:tc>
          <w:tcPr>
            <w:tcW w:w="992" w:type="dxa"/>
            <w:tcBorders>
              <w:top w:val="nil"/>
              <w:bottom w:val="single" w:sz="2" w:space="0" w:color="auto"/>
            </w:tcBorders>
            <w:vAlign w:val="center"/>
          </w:tcPr>
          <w:p w14:paraId="4551F01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3740C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0,45</w:t>
            </w:r>
          </w:p>
        </w:tc>
      </w:tr>
      <w:tr w:rsidR="00BA147A" w:rsidRPr="00BA147A" w14:paraId="121103A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7BB130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1ED51A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2875276313344</w:t>
            </w:r>
          </w:p>
        </w:tc>
        <w:tc>
          <w:tcPr>
            <w:tcW w:w="5954" w:type="dxa"/>
            <w:tcBorders>
              <w:top w:val="nil"/>
              <w:bottom w:val="single" w:sz="2" w:space="0" w:color="auto"/>
            </w:tcBorders>
            <w:vAlign w:val="center"/>
          </w:tcPr>
          <w:p w14:paraId="70678EF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 cu expandare cu D= 8</w:t>
            </w:r>
          </w:p>
        </w:tc>
        <w:tc>
          <w:tcPr>
            <w:tcW w:w="992" w:type="dxa"/>
            <w:tcBorders>
              <w:top w:val="nil"/>
              <w:bottom w:val="single" w:sz="2" w:space="0" w:color="auto"/>
            </w:tcBorders>
            <w:vAlign w:val="center"/>
          </w:tcPr>
          <w:p w14:paraId="4FE4CF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804FAA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54,00</w:t>
            </w:r>
          </w:p>
        </w:tc>
      </w:tr>
      <w:tr w:rsidR="00BA147A" w:rsidRPr="00BA147A" w14:paraId="06D0FE3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1C60A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shd w:val="clear" w:color="auto" w:fill="FFFFFF"/>
            <w:vAlign w:val="center"/>
          </w:tcPr>
          <w:p w14:paraId="159AA68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2952270007609</w:t>
            </w:r>
          </w:p>
        </w:tc>
        <w:tc>
          <w:tcPr>
            <w:tcW w:w="5954" w:type="dxa"/>
            <w:tcBorders>
              <w:top w:val="nil"/>
              <w:bottom w:val="single" w:sz="2" w:space="0" w:color="auto"/>
            </w:tcBorders>
            <w:vAlign w:val="center"/>
          </w:tcPr>
          <w:p w14:paraId="68F393B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Masina de gaurit electrica</w:t>
            </w:r>
          </w:p>
        </w:tc>
        <w:tc>
          <w:tcPr>
            <w:tcW w:w="992" w:type="dxa"/>
            <w:tcBorders>
              <w:top w:val="nil"/>
              <w:bottom w:val="single" w:sz="2" w:space="0" w:color="auto"/>
            </w:tcBorders>
            <w:vAlign w:val="center"/>
          </w:tcPr>
          <w:p w14:paraId="6377757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8E1BB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2,70</w:t>
            </w:r>
          </w:p>
        </w:tc>
      </w:tr>
      <w:tr w:rsidR="00BA147A" w:rsidRPr="00BA147A" w14:paraId="5642DEF3"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AB57BC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136</w:t>
            </w:r>
          </w:p>
        </w:tc>
        <w:tc>
          <w:tcPr>
            <w:tcW w:w="1559" w:type="dxa"/>
            <w:tcBorders>
              <w:top w:val="single" w:sz="4" w:space="0" w:color="auto"/>
              <w:bottom w:val="single" w:sz="4" w:space="0" w:color="auto"/>
            </w:tcBorders>
            <w:vAlign w:val="center"/>
          </w:tcPr>
          <w:p w14:paraId="3F5ADF3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ID04A</w:t>
            </w:r>
          </w:p>
        </w:tc>
        <w:tc>
          <w:tcPr>
            <w:tcW w:w="5954" w:type="dxa"/>
            <w:tcBorders>
              <w:top w:val="single" w:sz="4" w:space="0" w:color="auto"/>
              <w:bottom w:val="single" w:sz="4" w:space="0" w:color="auto"/>
            </w:tcBorders>
            <w:vAlign w:val="center"/>
          </w:tcPr>
          <w:p w14:paraId="1C32B50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Robinet de trecere sau de retinere cu mufe pentru instalatii de incalzire central, avind diametrul nominal de 1/2" -1" Клапан термостатический ф15 термоголовка</w:t>
            </w:r>
          </w:p>
          <w:p w14:paraId="605771CE"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5B5E8B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7EAE92FE"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9,000</w:t>
            </w:r>
          </w:p>
          <w:p w14:paraId="0A4A0F8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35420C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6FE4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59DBC4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7136040011749</w:t>
            </w:r>
          </w:p>
        </w:tc>
        <w:tc>
          <w:tcPr>
            <w:tcW w:w="5954" w:type="dxa"/>
            <w:tcBorders>
              <w:top w:val="nil"/>
              <w:bottom w:val="single" w:sz="2" w:space="0" w:color="auto"/>
            </w:tcBorders>
            <w:vAlign w:val="center"/>
          </w:tcPr>
          <w:p w14:paraId="0F4C7EA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incalzire si gaze</w:t>
            </w:r>
          </w:p>
        </w:tc>
        <w:tc>
          <w:tcPr>
            <w:tcW w:w="992" w:type="dxa"/>
            <w:tcBorders>
              <w:top w:val="nil"/>
              <w:bottom w:val="single" w:sz="2" w:space="0" w:color="auto"/>
            </w:tcBorders>
            <w:vAlign w:val="center"/>
          </w:tcPr>
          <w:p w14:paraId="04A2BE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2856A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1,35</w:t>
            </w:r>
          </w:p>
        </w:tc>
      </w:tr>
      <w:tr w:rsidR="00BA147A" w:rsidRPr="00BA147A" w14:paraId="3DB55A5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D7AF9A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1C8DA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2875274205100.15</w:t>
            </w:r>
          </w:p>
        </w:tc>
        <w:tc>
          <w:tcPr>
            <w:tcW w:w="5954" w:type="dxa"/>
            <w:tcBorders>
              <w:top w:val="nil"/>
              <w:bottom w:val="single" w:sz="2" w:space="0" w:color="auto"/>
            </w:tcBorders>
            <w:vAlign w:val="center"/>
          </w:tcPr>
          <w:p w14:paraId="11737F5A" w14:textId="77777777" w:rsidR="00BA147A" w:rsidRPr="00BA147A" w:rsidRDefault="00BA147A" w:rsidP="00BA147A">
            <w:pPr>
              <w:autoSpaceDE w:val="0"/>
              <w:autoSpaceDN w:val="0"/>
              <w:rPr>
                <w:noProof w:val="0"/>
                <w:sz w:val="18"/>
                <w:szCs w:val="18"/>
                <w:lang w:val="ru-RU" w:eastAsia="ru-RU"/>
              </w:rPr>
            </w:pPr>
            <w:r w:rsidRPr="00BA147A">
              <w:rPr>
                <w:noProof w:val="0"/>
                <w:sz w:val="18"/>
                <w:szCs w:val="18"/>
                <w:lang w:val="en-US" w:eastAsia="ru-RU"/>
              </w:rPr>
              <w:t>Robinet</w:t>
            </w:r>
            <w:r w:rsidRPr="00BA147A">
              <w:rPr>
                <w:noProof w:val="0"/>
                <w:sz w:val="18"/>
                <w:szCs w:val="18"/>
                <w:lang w:val="ru-RU" w:eastAsia="ru-RU"/>
              </w:rPr>
              <w:t xml:space="preserve"> </w:t>
            </w:r>
            <w:r w:rsidRPr="00BA147A">
              <w:rPr>
                <w:noProof w:val="0"/>
                <w:sz w:val="18"/>
                <w:szCs w:val="18"/>
                <w:lang w:val="en-US" w:eastAsia="ru-RU"/>
              </w:rPr>
              <w:t>cu</w:t>
            </w:r>
            <w:r w:rsidRPr="00BA147A">
              <w:rPr>
                <w:noProof w:val="0"/>
                <w:sz w:val="18"/>
                <w:szCs w:val="18"/>
                <w:lang w:val="ru-RU" w:eastAsia="ru-RU"/>
              </w:rPr>
              <w:t xml:space="preserve"> </w:t>
            </w:r>
            <w:r w:rsidRPr="00BA147A">
              <w:rPr>
                <w:noProof w:val="0"/>
                <w:sz w:val="18"/>
                <w:szCs w:val="18"/>
                <w:lang w:val="en-US" w:eastAsia="ru-RU"/>
              </w:rPr>
              <w:t>mufa</w:t>
            </w:r>
            <w:r w:rsidRPr="00BA147A">
              <w:rPr>
                <w:noProof w:val="0"/>
                <w:sz w:val="18"/>
                <w:szCs w:val="18"/>
                <w:lang w:val="ru-RU" w:eastAsia="ru-RU"/>
              </w:rPr>
              <w:t xml:space="preserve"> (Клапан термостатический  ф15  </w:t>
            </w:r>
          </w:p>
        </w:tc>
        <w:tc>
          <w:tcPr>
            <w:tcW w:w="992" w:type="dxa"/>
            <w:tcBorders>
              <w:top w:val="nil"/>
              <w:bottom w:val="single" w:sz="2" w:space="0" w:color="auto"/>
            </w:tcBorders>
            <w:vAlign w:val="center"/>
          </w:tcPr>
          <w:p w14:paraId="16E9562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09BA27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9,00</w:t>
            </w:r>
          </w:p>
        </w:tc>
      </w:tr>
      <w:tr w:rsidR="00BA147A" w:rsidRPr="00BA147A" w14:paraId="4C2A1AC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157C00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E6DBEA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1714227322940</w:t>
            </w:r>
          </w:p>
        </w:tc>
        <w:tc>
          <w:tcPr>
            <w:tcW w:w="5954" w:type="dxa"/>
            <w:tcBorders>
              <w:top w:val="nil"/>
              <w:bottom w:val="single" w:sz="2" w:space="0" w:color="auto"/>
            </w:tcBorders>
            <w:vAlign w:val="center"/>
          </w:tcPr>
          <w:p w14:paraId="6336FF6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Cinepa fuior</w:t>
            </w:r>
          </w:p>
        </w:tc>
        <w:tc>
          <w:tcPr>
            <w:tcW w:w="992" w:type="dxa"/>
            <w:tcBorders>
              <w:top w:val="nil"/>
              <w:bottom w:val="single" w:sz="2" w:space="0" w:color="auto"/>
            </w:tcBorders>
            <w:vAlign w:val="center"/>
          </w:tcPr>
          <w:p w14:paraId="4FF1E9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EA0DC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0,14</w:t>
            </w:r>
          </w:p>
        </w:tc>
      </w:tr>
      <w:tr w:rsidR="00BA147A" w:rsidRPr="00BA147A" w14:paraId="1079C7F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65346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43D1CF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2430126100338</w:t>
            </w:r>
          </w:p>
        </w:tc>
        <w:tc>
          <w:tcPr>
            <w:tcW w:w="5954" w:type="dxa"/>
            <w:tcBorders>
              <w:top w:val="nil"/>
              <w:bottom w:val="single" w:sz="2" w:space="0" w:color="auto"/>
            </w:tcBorders>
            <w:vAlign w:val="center"/>
          </w:tcPr>
          <w:p w14:paraId="63214E9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Solutie de etansare</w:t>
            </w:r>
          </w:p>
        </w:tc>
        <w:tc>
          <w:tcPr>
            <w:tcW w:w="992" w:type="dxa"/>
            <w:tcBorders>
              <w:top w:val="nil"/>
              <w:bottom w:val="single" w:sz="2" w:space="0" w:color="auto"/>
            </w:tcBorders>
            <w:vAlign w:val="center"/>
          </w:tcPr>
          <w:p w14:paraId="0FD1053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0C213A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0,29</w:t>
            </w:r>
          </w:p>
        </w:tc>
      </w:tr>
      <w:tr w:rsidR="00BA147A" w:rsidRPr="00BA147A" w14:paraId="0EAC932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AF9FD3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137</w:t>
            </w:r>
          </w:p>
        </w:tc>
        <w:tc>
          <w:tcPr>
            <w:tcW w:w="1559" w:type="dxa"/>
            <w:tcBorders>
              <w:top w:val="single" w:sz="4" w:space="0" w:color="auto"/>
              <w:bottom w:val="single" w:sz="4" w:space="0" w:color="auto"/>
            </w:tcBorders>
            <w:vAlign w:val="center"/>
          </w:tcPr>
          <w:p w14:paraId="53740BA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ID01A</w:t>
            </w:r>
          </w:p>
        </w:tc>
        <w:tc>
          <w:tcPr>
            <w:tcW w:w="5954" w:type="dxa"/>
            <w:tcBorders>
              <w:top w:val="single" w:sz="4" w:space="0" w:color="auto"/>
              <w:bottom w:val="single" w:sz="4" w:space="0" w:color="auto"/>
            </w:tcBorders>
            <w:vAlign w:val="center"/>
          </w:tcPr>
          <w:p w14:paraId="25F1173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Robinet cu ventil cu dublu reglaj (tur sau retur) pentru instalatii de incalzire central, avind diametrul nominal de 3/8" -1/2" Клапан отсечной ф15 кран обратки</w:t>
            </w:r>
          </w:p>
          <w:p w14:paraId="2D1435E7"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B64BD1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62B774A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9,000</w:t>
            </w:r>
          </w:p>
          <w:p w14:paraId="3302D4DB"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FA20EF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95FE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E50A1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7136040011749</w:t>
            </w:r>
          </w:p>
        </w:tc>
        <w:tc>
          <w:tcPr>
            <w:tcW w:w="5954" w:type="dxa"/>
            <w:tcBorders>
              <w:top w:val="nil"/>
              <w:bottom w:val="single" w:sz="2" w:space="0" w:color="auto"/>
            </w:tcBorders>
            <w:vAlign w:val="center"/>
          </w:tcPr>
          <w:p w14:paraId="06443C2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incalzire si gaze</w:t>
            </w:r>
          </w:p>
        </w:tc>
        <w:tc>
          <w:tcPr>
            <w:tcW w:w="992" w:type="dxa"/>
            <w:tcBorders>
              <w:top w:val="nil"/>
              <w:bottom w:val="single" w:sz="2" w:space="0" w:color="auto"/>
            </w:tcBorders>
            <w:vAlign w:val="center"/>
          </w:tcPr>
          <w:p w14:paraId="02C460D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2C4B6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1,62</w:t>
            </w:r>
          </w:p>
        </w:tc>
      </w:tr>
      <w:tr w:rsidR="00BA147A" w:rsidRPr="00BA147A" w14:paraId="501AC09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2579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3BD32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2875274202700,15к</w:t>
            </w:r>
          </w:p>
        </w:tc>
        <w:tc>
          <w:tcPr>
            <w:tcW w:w="5954" w:type="dxa"/>
            <w:tcBorders>
              <w:top w:val="nil"/>
              <w:bottom w:val="single" w:sz="2" w:space="0" w:color="auto"/>
            </w:tcBorders>
            <w:vAlign w:val="center"/>
          </w:tcPr>
          <w:p w14:paraId="1C3766B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Robinet cu dublu reglaj Клапан отсечной ф15</w:t>
            </w:r>
          </w:p>
        </w:tc>
        <w:tc>
          <w:tcPr>
            <w:tcW w:w="992" w:type="dxa"/>
            <w:tcBorders>
              <w:top w:val="nil"/>
              <w:bottom w:val="single" w:sz="2" w:space="0" w:color="auto"/>
            </w:tcBorders>
            <w:vAlign w:val="center"/>
          </w:tcPr>
          <w:p w14:paraId="146B289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E01A4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9,00</w:t>
            </w:r>
          </w:p>
        </w:tc>
      </w:tr>
      <w:tr w:rsidR="00BA147A" w:rsidRPr="00BA147A" w14:paraId="08B2A79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5BC63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4CFDF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1714227322940</w:t>
            </w:r>
          </w:p>
        </w:tc>
        <w:tc>
          <w:tcPr>
            <w:tcW w:w="5954" w:type="dxa"/>
            <w:tcBorders>
              <w:top w:val="nil"/>
              <w:bottom w:val="single" w:sz="2" w:space="0" w:color="auto"/>
            </w:tcBorders>
            <w:vAlign w:val="center"/>
          </w:tcPr>
          <w:p w14:paraId="25BF3D0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Cinepa fuior</w:t>
            </w:r>
          </w:p>
        </w:tc>
        <w:tc>
          <w:tcPr>
            <w:tcW w:w="992" w:type="dxa"/>
            <w:tcBorders>
              <w:top w:val="nil"/>
              <w:bottom w:val="single" w:sz="2" w:space="0" w:color="auto"/>
            </w:tcBorders>
            <w:vAlign w:val="center"/>
          </w:tcPr>
          <w:p w14:paraId="3495CAA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18B51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0,11</w:t>
            </w:r>
          </w:p>
        </w:tc>
      </w:tr>
      <w:tr w:rsidR="00BA147A" w:rsidRPr="00BA147A" w14:paraId="4EAD59E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8D403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88CAA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2430126100338</w:t>
            </w:r>
          </w:p>
        </w:tc>
        <w:tc>
          <w:tcPr>
            <w:tcW w:w="5954" w:type="dxa"/>
            <w:tcBorders>
              <w:top w:val="nil"/>
              <w:bottom w:val="single" w:sz="2" w:space="0" w:color="auto"/>
            </w:tcBorders>
            <w:vAlign w:val="center"/>
          </w:tcPr>
          <w:p w14:paraId="178249E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Solutie de etansare</w:t>
            </w:r>
          </w:p>
        </w:tc>
        <w:tc>
          <w:tcPr>
            <w:tcW w:w="992" w:type="dxa"/>
            <w:tcBorders>
              <w:top w:val="nil"/>
              <w:bottom w:val="single" w:sz="2" w:space="0" w:color="auto"/>
            </w:tcBorders>
            <w:vAlign w:val="center"/>
          </w:tcPr>
          <w:p w14:paraId="7C5AEA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6EEB5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0,22</w:t>
            </w:r>
          </w:p>
        </w:tc>
      </w:tr>
      <w:tr w:rsidR="00BA147A" w:rsidRPr="00BA147A" w14:paraId="66A6E51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B5EEF7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138</w:t>
            </w:r>
          </w:p>
        </w:tc>
        <w:tc>
          <w:tcPr>
            <w:tcW w:w="1559" w:type="dxa"/>
            <w:tcBorders>
              <w:top w:val="single" w:sz="4" w:space="0" w:color="auto"/>
              <w:bottom w:val="single" w:sz="4" w:space="0" w:color="auto"/>
            </w:tcBorders>
            <w:vAlign w:val="center"/>
          </w:tcPr>
          <w:p w14:paraId="3414E44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ID06A.F</w:t>
            </w:r>
          </w:p>
        </w:tc>
        <w:tc>
          <w:tcPr>
            <w:tcW w:w="5954" w:type="dxa"/>
            <w:tcBorders>
              <w:top w:val="single" w:sz="4" w:space="0" w:color="auto"/>
              <w:bottom w:val="single" w:sz="4" w:space="0" w:color="auto"/>
            </w:tcBorders>
            <w:vAlign w:val="center"/>
          </w:tcPr>
          <w:p w14:paraId="20860EA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Robinet de aerisire cu cheie mobila pentru instalatii de incalzire centrala, avind diametrul nominal 20mm - Спускная пробка с гермет. прокладкой кран "маевского"</w:t>
            </w:r>
          </w:p>
          <w:p w14:paraId="51ECB924"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18774D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44994E7E"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9,000</w:t>
            </w:r>
          </w:p>
          <w:p w14:paraId="4865061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9955C0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AF63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27D45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7136040011749</w:t>
            </w:r>
          </w:p>
        </w:tc>
        <w:tc>
          <w:tcPr>
            <w:tcW w:w="5954" w:type="dxa"/>
            <w:tcBorders>
              <w:top w:val="nil"/>
              <w:bottom w:val="single" w:sz="2" w:space="0" w:color="auto"/>
            </w:tcBorders>
            <w:vAlign w:val="center"/>
          </w:tcPr>
          <w:p w14:paraId="1AE83B1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incalzire si gaze</w:t>
            </w:r>
          </w:p>
        </w:tc>
        <w:tc>
          <w:tcPr>
            <w:tcW w:w="992" w:type="dxa"/>
            <w:tcBorders>
              <w:top w:val="nil"/>
              <w:bottom w:val="single" w:sz="2" w:space="0" w:color="auto"/>
            </w:tcBorders>
            <w:vAlign w:val="center"/>
          </w:tcPr>
          <w:p w14:paraId="5A2F073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934CC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0,90</w:t>
            </w:r>
          </w:p>
        </w:tc>
      </w:tr>
      <w:tr w:rsidR="00BA147A" w:rsidRPr="00BA147A" w14:paraId="7A91A79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1F968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83CAA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2913134500000,90</w:t>
            </w:r>
          </w:p>
        </w:tc>
        <w:tc>
          <w:tcPr>
            <w:tcW w:w="5954" w:type="dxa"/>
            <w:tcBorders>
              <w:top w:val="nil"/>
              <w:bottom w:val="single" w:sz="2" w:space="0" w:color="auto"/>
            </w:tcBorders>
            <w:vAlign w:val="center"/>
          </w:tcPr>
          <w:p w14:paraId="7A637B4D" w14:textId="77777777" w:rsidR="00BA147A" w:rsidRPr="00BA147A" w:rsidRDefault="00BA147A" w:rsidP="00BA147A">
            <w:pPr>
              <w:autoSpaceDE w:val="0"/>
              <w:autoSpaceDN w:val="0"/>
              <w:rPr>
                <w:noProof w:val="0"/>
                <w:sz w:val="18"/>
                <w:szCs w:val="18"/>
                <w:lang w:val="ru-RU" w:eastAsia="ru-RU"/>
              </w:rPr>
            </w:pPr>
            <w:r w:rsidRPr="00BA147A">
              <w:rPr>
                <w:noProof w:val="0"/>
                <w:sz w:val="18"/>
                <w:szCs w:val="18"/>
                <w:lang w:val="ru-RU" w:eastAsia="ru-RU"/>
              </w:rPr>
              <w:t>Спускная пробка с гермет. прокладкой  Маевского</w:t>
            </w:r>
          </w:p>
        </w:tc>
        <w:tc>
          <w:tcPr>
            <w:tcW w:w="992" w:type="dxa"/>
            <w:tcBorders>
              <w:top w:val="nil"/>
              <w:bottom w:val="single" w:sz="2" w:space="0" w:color="auto"/>
            </w:tcBorders>
            <w:vAlign w:val="center"/>
          </w:tcPr>
          <w:p w14:paraId="557E39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66CE4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9,00</w:t>
            </w:r>
          </w:p>
        </w:tc>
      </w:tr>
      <w:tr w:rsidR="00BA147A" w:rsidRPr="00BA147A" w14:paraId="6C26945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D845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3FD3E0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2524907304522</w:t>
            </w:r>
          </w:p>
        </w:tc>
        <w:tc>
          <w:tcPr>
            <w:tcW w:w="5954" w:type="dxa"/>
            <w:tcBorders>
              <w:top w:val="nil"/>
              <w:bottom w:val="single" w:sz="2" w:space="0" w:color="auto"/>
            </w:tcBorders>
            <w:vAlign w:val="center"/>
          </w:tcPr>
          <w:p w14:paraId="654146F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Banda teflon nesisterizat</w:t>
            </w:r>
          </w:p>
        </w:tc>
        <w:tc>
          <w:tcPr>
            <w:tcW w:w="992" w:type="dxa"/>
            <w:tcBorders>
              <w:top w:val="nil"/>
              <w:bottom w:val="single" w:sz="2" w:space="0" w:color="auto"/>
            </w:tcBorders>
            <w:vAlign w:val="center"/>
          </w:tcPr>
          <w:p w14:paraId="144D5DC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71498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0,90</w:t>
            </w:r>
          </w:p>
        </w:tc>
      </w:tr>
      <w:tr w:rsidR="00BA147A" w:rsidRPr="00BA147A" w14:paraId="109ACF4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F156BA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139</w:t>
            </w:r>
          </w:p>
        </w:tc>
        <w:tc>
          <w:tcPr>
            <w:tcW w:w="1559" w:type="dxa"/>
            <w:tcBorders>
              <w:top w:val="single" w:sz="4" w:space="0" w:color="auto"/>
              <w:bottom w:val="single" w:sz="4" w:space="0" w:color="auto"/>
            </w:tcBorders>
            <w:vAlign w:val="center"/>
          </w:tcPr>
          <w:p w14:paraId="13CFB95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ID01C</w:t>
            </w:r>
          </w:p>
        </w:tc>
        <w:tc>
          <w:tcPr>
            <w:tcW w:w="5954" w:type="dxa"/>
            <w:tcBorders>
              <w:top w:val="single" w:sz="4" w:space="0" w:color="auto"/>
              <w:bottom w:val="single" w:sz="4" w:space="0" w:color="auto"/>
            </w:tcBorders>
            <w:vAlign w:val="center"/>
          </w:tcPr>
          <w:p w14:paraId="2306FA8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Robinet cu ventil cu dublu reglaj (tur sau retur) pentru instalatii de incalzire central, avind diametrul nominal de 1 1/4" Вентиль балансовый Ф32мм</w:t>
            </w:r>
          </w:p>
          <w:p w14:paraId="5DC4F8E9"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88DD88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24B7F99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2,000</w:t>
            </w:r>
          </w:p>
          <w:p w14:paraId="40EE4A07"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C1F480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0E9D6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1B849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7136040011749</w:t>
            </w:r>
          </w:p>
        </w:tc>
        <w:tc>
          <w:tcPr>
            <w:tcW w:w="5954" w:type="dxa"/>
            <w:tcBorders>
              <w:top w:val="nil"/>
              <w:bottom w:val="single" w:sz="2" w:space="0" w:color="auto"/>
            </w:tcBorders>
            <w:vAlign w:val="center"/>
          </w:tcPr>
          <w:p w14:paraId="05F2882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incalzire si gaze</w:t>
            </w:r>
          </w:p>
        </w:tc>
        <w:tc>
          <w:tcPr>
            <w:tcW w:w="992" w:type="dxa"/>
            <w:tcBorders>
              <w:top w:val="nil"/>
              <w:bottom w:val="single" w:sz="2" w:space="0" w:color="auto"/>
            </w:tcBorders>
            <w:vAlign w:val="center"/>
          </w:tcPr>
          <w:p w14:paraId="445EBA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12B7B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0,56</w:t>
            </w:r>
          </w:p>
        </w:tc>
      </w:tr>
      <w:tr w:rsidR="00BA147A" w:rsidRPr="00BA147A" w14:paraId="22A2ED0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1B005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1EA1A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2875274202700.32в</w:t>
            </w:r>
          </w:p>
        </w:tc>
        <w:tc>
          <w:tcPr>
            <w:tcW w:w="5954" w:type="dxa"/>
            <w:tcBorders>
              <w:top w:val="nil"/>
              <w:bottom w:val="single" w:sz="2" w:space="0" w:color="auto"/>
            </w:tcBorders>
            <w:vAlign w:val="center"/>
          </w:tcPr>
          <w:p w14:paraId="4D1A8459" w14:textId="77777777" w:rsidR="00BA147A" w:rsidRPr="00BA147A" w:rsidRDefault="00BA147A" w:rsidP="00BA147A">
            <w:pPr>
              <w:autoSpaceDE w:val="0"/>
              <w:autoSpaceDN w:val="0"/>
              <w:rPr>
                <w:noProof w:val="0"/>
                <w:sz w:val="18"/>
                <w:szCs w:val="18"/>
                <w:lang w:val="ru-RU" w:eastAsia="ru-RU"/>
              </w:rPr>
            </w:pPr>
            <w:r w:rsidRPr="00BA147A">
              <w:rPr>
                <w:noProof w:val="0"/>
                <w:sz w:val="18"/>
                <w:szCs w:val="18"/>
                <w:lang w:val="en-US" w:eastAsia="ru-RU"/>
              </w:rPr>
              <w:t>Robinet</w:t>
            </w:r>
            <w:r w:rsidRPr="00BA147A">
              <w:rPr>
                <w:noProof w:val="0"/>
                <w:sz w:val="18"/>
                <w:szCs w:val="18"/>
                <w:lang w:val="ru-RU" w:eastAsia="ru-RU"/>
              </w:rPr>
              <w:t xml:space="preserve"> Вентиль  балансовый  Ф32 мм</w:t>
            </w:r>
          </w:p>
        </w:tc>
        <w:tc>
          <w:tcPr>
            <w:tcW w:w="992" w:type="dxa"/>
            <w:tcBorders>
              <w:top w:val="nil"/>
              <w:bottom w:val="single" w:sz="2" w:space="0" w:color="auto"/>
            </w:tcBorders>
            <w:vAlign w:val="center"/>
          </w:tcPr>
          <w:p w14:paraId="0D5430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1DF67E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2,00</w:t>
            </w:r>
          </w:p>
        </w:tc>
      </w:tr>
      <w:tr w:rsidR="00BA147A" w:rsidRPr="00BA147A" w14:paraId="696A1F1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6CF2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1A3C0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1714227322940</w:t>
            </w:r>
          </w:p>
        </w:tc>
        <w:tc>
          <w:tcPr>
            <w:tcW w:w="5954" w:type="dxa"/>
            <w:tcBorders>
              <w:top w:val="nil"/>
              <w:bottom w:val="single" w:sz="2" w:space="0" w:color="auto"/>
            </w:tcBorders>
            <w:vAlign w:val="center"/>
          </w:tcPr>
          <w:p w14:paraId="321C13E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Cinepa fuior</w:t>
            </w:r>
          </w:p>
        </w:tc>
        <w:tc>
          <w:tcPr>
            <w:tcW w:w="992" w:type="dxa"/>
            <w:tcBorders>
              <w:top w:val="nil"/>
              <w:bottom w:val="single" w:sz="2" w:space="0" w:color="auto"/>
            </w:tcBorders>
            <w:vAlign w:val="center"/>
          </w:tcPr>
          <w:p w14:paraId="7A34BAC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3EDEB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0,05</w:t>
            </w:r>
          </w:p>
        </w:tc>
      </w:tr>
      <w:tr w:rsidR="00BA147A" w:rsidRPr="00BA147A" w14:paraId="3C2ABC6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7371E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088BA5F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2430126100338</w:t>
            </w:r>
          </w:p>
        </w:tc>
        <w:tc>
          <w:tcPr>
            <w:tcW w:w="5954" w:type="dxa"/>
            <w:tcBorders>
              <w:top w:val="nil"/>
              <w:bottom w:val="single" w:sz="2" w:space="0" w:color="auto"/>
            </w:tcBorders>
            <w:vAlign w:val="center"/>
          </w:tcPr>
          <w:p w14:paraId="706BB81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Solutie de etansare</w:t>
            </w:r>
          </w:p>
        </w:tc>
        <w:tc>
          <w:tcPr>
            <w:tcW w:w="992" w:type="dxa"/>
            <w:tcBorders>
              <w:top w:val="nil"/>
              <w:bottom w:val="single" w:sz="2" w:space="0" w:color="auto"/>
            </w:tcBorders>
            <w:vAlign w:val="center"/>
          </w:tcPr>
          <w:p w14:paraId="6F8355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C77D4C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0,10</w:t>
            </w:r>
          </w:p>
        </w:tc>
      </w:tr>
      <w:tr w:rsidR="00BA147A" w:rsidRPr="00BA147A" w14:paraId="1B62446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E8B44D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140</w:t>
            </w:r>
          </w:p>
        </w:tc>
        <w:tc>
          <w:tcPr>
            <w:tcW w:w="1559" w:type="dxa"/>
            <w:tcBorders>
              <w:top w:val="single" w:sz="4" w:space="0" w:color="auto"/>
              <w:bottom w:val="single" w:sz="4" w:space="0" w:color="auto"/>
            </w:tcBorders>
            <w:vAlign w:val="center"/>
          </w:tcPr>
          <w:p w14:paraId="4FDBC7A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IC36A</w:t>
            </w:r>
          </w:p>
        </w:tc>
        <w:tc>
          <w:tcPr>
            <w:tcW w:w="5954" w:type="dxa"/>
            <w:tcBorders>
              <w:top w:val="single" w:sz="4" w:space="0" w:color="auto"/>
              <w:bottom w:val="single" w:sz="4" w:space="0" w:color="auto"/>
            </w:tcBorders>
            <w:vAlign w:val="center"/>
          </w:tcPr>
          <w:p w14:paraId="3D869D8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Teava din polietilena armata de inalta densitate sau polipropilena armata sau nearmata, montata in coloane la  instalatii de incalzire centrala, avind diametrul exterior de pina la 20,0 mm, inclusiv. (Полипропиленовая труба PR-R/AL, PN 20, DN20x2.8) "stabi"</w:t>
            </w:r>
          </w:p>
          <w:p w14:paraId="7055C0F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4D8D92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2E0EF50C"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9,000</w:t>
            </w:r>
          </w:p>
          <w:p w14:paraId="0EDBA55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A85BE8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3E823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BAC82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7136040011749</w:t>
            </w:r>
          </w:p>
        </w:tc>
        <w:tc>
          <w:tcPr>
            <w:tcW w:w="5954" w:type="dxa"/>
            <w:tcBorders>
              <w:top w:val="nil"/>
              <w:bottom w:val="single" w:sz="2" w:space="0" w:color="auto"/>
            </w:tcBorders>
            <w:vAlign w:val="center"/>
          </w:tcPr>
          <w:p w14:paraId="44184C1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incalzire si gaze</w:t>
            </w:r>
          </w:p>
        </w:tc>
        <w:tc>
          <w:tcPr>
            <w:tcW w:w="992" w:type="dxa"/>
            <w:tcBorders>
              <w:top w:val="nil"/>
              <w:bottom w:val="single" w:sz="2" w:space="0" w:color="auto"/>
            </w:tcBorders>
            <w:vAlign w:val="center"/>
          </w:tcPr>
          <w:p w14:paraId="732CAA8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398085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2,70</w:t>
            </w:r>
          </w:p>
        </w:tc>
      </w:tr>
      <w:tr w:rsidR="00BA147A" w:rsidRPr="00BA147A" w14:paraId="0D447B7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7EA828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A9F48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2521216710000,2029</w:t>
            </w:r>
          </w:p>
        </w:tc>
        <w:tc>
          <w:tcPr>
            <w:tcW w:w="5954" w:type="dxa"/>
            <w:tcBorders>
              <w:top w:val="nil"/>
              <w:bottom w:val="single" w:sz="2" w:space="0" w:color="auto"/>
            </w:tcBorders>
            <w:vAlign w:val="center"/>
          </w:tcPr>
          <w:p w14:paraId="5BB4969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Teava din polietilena sau polipropilena  .(Полипропиленовая труба  PR-R/AL ,  PN 20, DN20х2.9)  </w:t>
            </w:r>
          </w:p>
        </w:tc>
        <w:tc>
          <w:tcPr>
            <w:tcW w:w="992" w:type="dxa"/>
            <w:tcBorders>
              <w:top w:val="nil"/>
              <w:bottom w:val="single" w:sz="2" w:space="0" w:color="auto"/>
            </w:tcBorders>
            <w:vAlign w:val="center"/>
          </w:tcPr>
          <w:p w14:paraId="3A0265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0907DA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9,27</w:t>
            </w:r>
          </w:p>
        </w:tc>
      </w:tr>
      <w:tr w:rsidR="00BA147A" w:rsidRPr="00BA147A" w14:paraId="2A0D557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7404E4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141</w:t>
            </w:r>
          </w:p>
        </w:tc>
        <w:tc>
          <w:tcPr>
            <w:tcW w:w="1559" w:type="dxa"/>
            <w:tcBorders>
              <w:top w:val="single" w:sz="4" w:space="0" w:color="auto"/>
              <w:bottom w:val="single" w:sz="4" w:space="0" w:color="auto"/>
            </w:tcBorders>
            <w:vAlign w:val="center"/>
          </w:tcPr>
          <w:p w14:paraId="1908DF4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IC38A</w:t>
            </w:r>
          </w:p>
        </w:tc>
        <w:tc>
          <w:tcPr>
            <w:tcW w:w="5954" w:type="dxa"/>
            <w:tcBorders>
              <w:top w:val="single" w:sz="4" w:space="0" w:color="auto"/>
              <w:bottom w:val="single" w:sz="4" w:space="0" w:color="auto"/>
            </w:tcBorders>
            <w:vAlign w:val="center"/>
          </w:tcPr>
          <w:p w14:paraId="046A7193"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Piesa de racordare (fiting), cu 2 imbinari, din polipropilena imbinate prin polifusiune cu teava din polipropilena armata, avind diametrul exterior de pina la 20,0 mm, inclusiv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20 мм, включительно)</w:t>
            </w:r>
          </w:p>
          <w:p w14:paraId="0293D286"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 xml:space="preserve">Муфты, опоры, углы, тройники, обводы </w:t>
            </w:r>
            <w:r w:rsidRPr="00BA147A">
              <w:rPr>
                <w:noProof w:val="0"/>
                <w:sz w:val="22"/>
                <w:szCs w:val="22"/>
                <w:lang w:val="en-US" w:eastAsia="ru-RU"/>
              </w:rPr>
              <w:t>PPR</w:t>
            </w:r>
          </w:p>
          <w:p w14:paraId="7C00020B"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275B560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75FF7ECA"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27,000</w:t>
            </w:r>
          </w:p>
          <w:p w14:paraId="65AFF31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74EE88D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9421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9D2333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7136040011749</w:t>
            </w:r>
          </w:p>
        </w:tc>
        <w:tc>
          <w:tcPr>
            <w:tcW w:w="5954" w:type="dxa"/>
            <w:tcBorders>
              <w:top w:val="nil"/>
              <w:bottom w:val="single" w:sz="2" w:space="0" w:color="auto"/>
            </w:tcBorders>
            <w:vAlign w:val="center"/>
          </w:tcPr>
          <w:p w14:paraId="5004047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incalzire si gaze</w:t>
            </w:r>
          </w:p>
        </w:tc>
        <w:tc>
          <w:tcPr>
            <w:tcW w:w="992" w:type="dxa"/>
            <w:tcBorders>
              <w:top w:val="nil"/>
              <w:bottom w:val="single" w:sz="2" w:space="0" w:color="auto"/>
            </w:tcBorders>
            <w:vAlign w:val="center"/>
          </w:tcPr>
          <w:p w14:paraId="452D607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8DA976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4,05</w:t>
            </w:r>
          </w:p>
        </w:tc>
      </w:tr>
      <w:tr w:rsidR="00BA147A" w:rsidRPr="00BA147A" w14:paraId="7F23DCD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E0515F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427BD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2875274110102.20</w:t>
            </w:r>
          </w:p>
        </w:tc>
        <w:tc>
          <w:tcPr>
            <w:tcW w:w="5954" w:type="dxa"/>
            <w:tcBorders>
              <w:top w:val="nil"/>
              <w:bottom w:val="single" w:sz="2" w:space="0" w:color="auto"/>
            </w:tcBorders>
            <w:vAlign w:val="center"/>
          </w:tcPr>
          <w:p w14:paraId="239A063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Piesa de racordare (fiting) / Муфты, опоры, углы, тройники, обводы PPR d20</w:t>
            </w:r>
          </w:p>
        </w:tc>
        <w:tc>
          <w:tcPr>
            <w:tcW w:w="992" w:type="dxa"/>
            <w:tcBorders>
              <w:top w:val="nil"/>
              <w:bottom w:val="single" w:sz="2" w:space="0" w:color="auto"/>
            </w:tcBorders>
            <w:vAlign w:val="center"/>
          </w:tcPr>
          <w:p w14:paraId="66EC3D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FF683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27,00</w:t>
            </w:r>
          </w:p>
        </w:tc>
      </w:tr>
      <w:tr w:rsidR="00BA147A" w:rsidRPr="00BA147A" w14:paraId="0D7A1CB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DB6CB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5E7394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2112307325046</w:t>
            </w:r>
          </w:p>
        </w:tc>
        <w:tc>
          <w:tcPr>
            <w:tcW w:w="5954" w:type="dxa"/>
            <w:tcBorders>
              <w:top w:val="nil"/>
              <w:bottom w:val="single" w:sz="2" w:space="0" w:color="auto"/>
            </w:tcBorders>
            <w:vAlign w:val="center"/>
          </w:tcPr>
          <w:p w14:paraId="128DD9A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absorbanta</w:t>
            </w:r>
          </w:p>
        </w:tc>
        <w:tc>
          <w:tcPr>
            <w:tcW w:w="992" w:type="dxa"/>
            <w:tcBorders>
              <w:top w:val="nil"/>
              <w:bottom w:val="single" w:sz="2" w:space="0" w:color="auto"/>
            </w:tcBorders>
            <w:vAlign w:val="center"/>
          </w:tcPr>
          <w:p w14:paraId="66E382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108E6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0,54</w:t>
            </w:r>
          </w:p>
        </w:tc>
      </w:tr>
      <w:tr w:rsidR="00BA147A" w:rsidRPr="00BA147A" w14:paraId="04619D7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0AD0C7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9C35B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3220137315778</w:t>
            </w:r>
          </w:p>
        </w:tc>
        <w:tc>
          <w:tcPr>
            <w:tcW w:w="5954" w:type="dxa"/>
            <w:tcBorders>
              <w:top w:val="nil"/>
              <w:bottom w:val="single" w:sz="2" w:space="0" w:color="auto"/>
            </w:tcBorders>
            <w:vAlign w:val="center"/>
          </w:tcPr>
          <w:p w14:paraId="4697B25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Decapant</w:t>
            </w:r>
          </w:p>
        </w:tc>
        <w:tc>
          <w:tcPr>
            <w:tcW w:w="992" w:type="dxa"/>
            <w:tcBorders>
              <w:top w:val="nil"/>
              <w:bottom w:val="single" w:sz="2" w:space="0" w:color="auto"/>
            </w:tcBorders>
            <w:vAlign w:val="center"/>
          </w:tcPr>
          <w:p w14:paraId="44A1F8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4BF27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0,16</w:t>
            </w:r>
          </w:p>
        </w:tc>
      </w:tr>
      <w:tr w:rsidR="00BA147A" w:rsidRPr="00BA147A" w14:paraId="1716F4D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E2CF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B5152F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2940600003000</w:t>
            </w:r>
          </w:p>
        </w:tc>
        <w:tc>
          <w:tcPr>
            <w:tcW w:w="5954" w:type="dxa"/>
            <w:tcBorders>
              <w:top w:val="nil"/>
              <w:bottom w:val="single" w:sz="2" w:space="0" w:color="auto"/>
            </w:tcBorders>
            <w:vAlign w:val="center"/>
          </w:tcPr>
          <w:p w14:paraId="69E8502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Aparat de sudura pentru polifisiune</w:t>
            </w:r>
          </w:p>
        </w:tc>
        <w:tc>
          <w:tcPr>
            <w:tcW w:w="992" w:type="dxa"/>
            <w:tcBorders>
              <w:top w:val="nil"/>
              <w:bottom w:val="single" w:sz="2" w:space="0" w:color="auto"/>
            </w:tcBorders>
            <w:vAlign w:val="center"/>
          </w:tcPr>
          <w:p w14:paraId="1056D4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6E2832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0,41</w:t>
            </w:r>
          </w:p>
        </w:tc>
      </w:tr>
      <w:tr w:rsidR="00BA147A" w:rsidRPr="00BA147A" w14:paraId="2C9BFD20"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6BB135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142</w:t>
            </w:r>
          </w:p>
        </w:tc>
        <w:tc>
          <w:tcPr>
            <w:tcW w:w="1559" w:type="dxa"/>
            <w:tcBorders>
              <w:top w:val="single" w:sz="4" w:space="0" w:color="auto"/>
              <w:bottom w:val="single" w:sz="4" w:space="0" w:color="auto"/>
            </w:tcBorders>
            <w:vAlign w:val="center"/>
          </w:tcPr>
          <w:p w14:paraId="31E22F3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IC36B</w:t>
            </w:r>
          </w:p>
        </w:tc>
        <w:tc>
          <w:tcPr>
            <w:tcW w:w="5954" w:type="dxa"/>
            <w:tcBorders>
              <w:top w:val="single" w:sz="4" w:space="0" w:color="auto"/>
              <w:bottom w:val="single" w:sz="4" w:space="0" w:color="auto"/>
            </w:tcBorders>
            <w:vAlign w:val="center"/>
          </w:tcPr>
          <w:p w14:paraId="4D3A7B2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Teava din polietilena armata de inalta densitate sau polipropilena armata sau nearmata, montata in coloane la  instalatii de incalzire centrala, avind diametrul exterior de 25,0 mm. (Полипропиленовая труба PR-R/AL, PN 20, DN25x3.5) "stabi"</w:t>
            </w:r>
          </w:p>
          <w:p w14:paraId="5793015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DA6A08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3C69FB11"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98,600</w:t>
            </w:r>
          </w:p>
          <w:p w14:paraId="48D19DB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77E67B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74A7C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F909C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7136040011749</w:t>
            </w:r>
          </w:p>
        </w:tc>
        <w:tc>
          <w:tcPr>
            <w:tcW w:w="5954" w:type="dxa"/>
            <w:tcBorders>
              <w:top w:val="nil"/>
              <w:bottom w:val="single" w:sz="2" w:space="0" w:color="auto"/>
            </w:tcBorders>
            <w:vAlign w:val="center"/>
          </w:tcPr>
          <w:p w14:paraId="69C529C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incalzire si gaze</w:t>
            </w:r>
          </w:p>
        </w:tc>
        <w:tc>
          <w:tcPr>
            <w:tcW w:w="992" w:type="dxa"/>
            <w:tcBorders>
              <w:top w:val="nil"/>
              <w:bottom w:val="single" w:sz="2" w:space="0" w:color="auto"/>
            </w:tcBorders>
            <w:vAlign w:val="center"/>
          </w:tcPr>
          <w:p w14:paraId="4BE02AE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1DBC7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34,51</w:t>
            </w:r>
          </w:p>
        </w:tc>
      </w:tr>
      <w:tr w:rsidR="00BA147A" w:rsidRPr="00BA147A" w14:paraId="2EB5458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75D4CC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156D6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2521216710000,2535</w:t>
            </w:r>
          </w:p>
        </w:tc>
        <w:tc>
          <w:tcPr>
            <w:tcW w:w="5954" w:type="dxa"/>
            <w:tcBorders>
              <w:top w:val="nil"/>
              <w:bottom w:val="single" w:sz="2" w:space="0" w:color="auto"/>
            </w:tcBorders>
            <w:vAlign w:val="center"/>
          </w:tcPr>
          <w:p w14:paraId="7B5D36F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Teava din polietilena sau polipropilena .(Полипропиленовая труба  PR-R/AL ,  PN 20, DN25x3,5) </w:t>
            </w:r>
          </w:p>
        </w:tc>
        <w:tc>
          <w:tcPr>
            <w:tcW w:w="992" w:type="dxa"/>
            <w:tcBorders>
              <w:top w:val="nil"/>
              <w:bottom w:val="single" w:sz="2" w:space="0" w:color="auto"/>
            </w:tcBorders>
            <w:vAlign w:val="center"/>
          </w:tcPr>
          <w:p w14:paraId="421352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7A411A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101,56</w:t>
            </w:r>
          </w:p>
        </w:tc>
      </w:tr>
      <w:tr w:rsidR="00BA147A" w:rsidRPr="00BA147A" w14:paraId="28D3478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B3A5D4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143</w:t>
            </w:r>
          </w:p>
        </w:tc>
        <w:tc>
          <w:tcPr>
            <w:tcW w:w="1559" w:type="dxa"/>
            <w:tcBorders>
              <w:top w:val="single" w:sz="4" w:space="0" w:color="auto"/>
              <w:bottom w:val="single" w:sz="4" w:space="0" w:color="auto"/>
            </w:tcBorders>
            <w:vAlign w:val="center"/>
          </w:tcPr>
          <w:p w14:paraId="0919874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IC38B</w:t>
            </w:r>
          </w:p>
        </w:tc>
        <w:tc>
          <w:tcPr>
            <w:tcW w:w="5954" w:type="dxa"/>
            <w:tcBorders>
              <w:top w:val="single" w:sz="4" w:space="0" w:color="auto"/>
              <w:bottom w:val="single" w:sz="4" w:space="0" w:color="auto"/>
            </w:tcBorders>
            <w:vAlign w:val="center"/>
          </w:tcPr>
          <w:p w14:paraId="3368371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Piesa de racordare (fiting), cu 2 imbinari, din polipropilena imbinate prin polifusiune cu teava din polipropilena armata, </w:t>
            </w:r>
            <w:r w:rsidRPr="00BA147A">
              <w:rPr>
                <w:noProof w:val="0"/>
                <w:sz w:val="22"/>
                <w:szCs w:val="22"/>
                <w:lang w:val="en-US" w:eastAsia="ru-RU"/>
              </w:rPr>
              <w:lastRenderedPageBreak/>
              <w:t>avind diametrul exterior de 25,0 mm (Соединительные детали, с 2 стыками (фитинги) полипропиленовые , соединяемые методом  плавления  с полипропиленовой армированной трубой, с наружным диаметром 25 мм)</w:t>
            </w:r>
          </w:p>
          <w:p w14:paraId="40155374"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 xml:space="preserve">Муфты, опоры, углы, тройники, обводы </w:t>
            </w:r>
            <w:r w:rsidRPr="00BA147A">
              <w:rPr>
                <w:noProof w:val="0"/>
                <w:sz w:val="22"/>
                <w:szCs w:val="22"/>
                <w:lang w:val="en-US" w:eastAsia="ru-RU"/>
              </w:rPr>
              <w:t>PPR</w:t>
            </w:r>
          </w:p>
          <w:p w14:paraId="0D2F5F89" w14:textId="77777777" w:rsidR="00BA147A" w:rsidRPr="00BA147A" w:rsidRDefault="00BA147A" w:rsidP="00BA147A">
            <w:pPr>
              <w:autoSpaceDE w:val="0"/>
              <w:autoSpaceDN w:val="0"/>
              <w:rPr>
                <w:noProof w:val="0"/>
                <w:sz w:val="2"/>
                <w:szCs w:val="2"/>
                <w:lang w:val="ru-RU" w:eastAsia="ru-RU"/>
              </w:rPr>
            </w:pPr>
            <w:r w:rsidRPr="00BA147A">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6D70CEC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buc</w:t>
            </w:r>
          </w:p>
        </w:tc>
        <w:tc>
          <w:tcPr>
            <w:tcW w:w="1276" w:type="dxa"/>
            <w:tcBorders>
              <w:top w:val="single" w:sz="4" w:space="0" w:color="auto"/>
              <w:bottom w:val="single" w:sz="4" w:space="0" w:color="auto"/>
            </w:tcBorders>
            <w:vAlign w:val="center"/>
          </w:tcPr>
          <w:p w14:paraId="1BBA8BF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24,000</w:t>
            </w:r>
          </w:p>
          <w:p w14:paraId="5E98D94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1E4D36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C6B4F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4BD86B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7136040011749</w:t>
            </w:r>
          </w:p>
        </w:tc>
        <w:tc>
          <w:tcPr>
            <w:tcW w:w="5954" w:type="dxa"/>
            <w:tcBorders>
              <w:top w:val="nil"/>
              <w:bottom w:val="single" w:sz="2" w:space="0" w:color="auto"/>
            </w:tcBorders>
            <w:vAlign w:val="center"/>
          </w:tcPr>
          <w:p w14:paraId="48AE85E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incalzire si gaze</w:t>
            </w:r>
          </w:p>
        </w:tc>
        <w:tc>
          <w:tcPr>
            <w:tcW w:w="992" w:type="dxa"/>
            <w:tcBorders>
              <w:top w:val="nil"/>
              <w:bottom w:val="single" w:sz="2" w:space="0" w:color="auto"/>
            </w:tcBorders>
            <w:vAlign w:val="center"/>
          </w:tcPr>
          <w:p w14:paraId="6A53C4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AA5B3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4,32</w:t>
            </w:r>
          </w:p>
        </w:tc>
      </w:tr>
      <w:tr w:rsidR="00BA147A" w:rsidRPr="00BA147A" w14:paraId="5AE28BF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28FDBD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3F14F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2875274110102.25</w:t>
            </w:r>
          </w:p>
        </w:tc>
        <w:tc>
          <w:tcPr>
            <w:tcW w:w="5954" w:type="dxa"/>
            <w:tcBorders>
              <w:top w:val="nil"/>
              <w:bottom w:val="single" w:sz="2" w:space="0" w:color="auto"/>
            </w:tcBorders>
            <w:vAlign w:val="center"/>
          </w:tcPr>
          <w:p w14:paraId="6B7262F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Piesa de racordare (fiting) / Муфты, опоры, углы, тройники, обводы PPR d25</w:t>
            </w:r>
          </w:p>
        </w:tc>
        <w:tc>
          <w:tcPr>
            <w:tcW w:w="992" w:type="dxa"/>
            <w:tcBorders>
              <w:top w:val="nil"/>
              <w:bottom w:val="single" w:sz="2" w:space="0" w:color="auto"/>
            </w:tcBorders>
            <w:vAlign w:val="center"/>
          </w:tcPr>
          <w:p w14:paraId="1E4A7A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A4602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24,00</w:t>
            </w:r>
          </w:p>
        </w:tc>
      </w:tr>
      <w:tr w:rsidR="00BA147A" w:rsidRPr="00BA147A" w14:paraId="55F9006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20044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751F70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2112307325046</w:t>
            </w:r>
          </w:p>
        </w:tc>
        <w:tc>
          <w:tcPr>
            <w:tcW w:w="5954" w:type="dxa"/>
            <w:tcBorders>
              <w:top w:val="nil"/>
              <w:bottom w:val="single" w:sz="2" w:space="0" w:color="auto"/>
            </w:tcBorders>
            <w:vAlign w:val="center"/>
          </w:tcPr>
          <w:p w14:paraId="0E7FC24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absorbanta</w:t>
            </w:r>
          </w:p>
        </w:tc>
        <w:tc>
          <w:tcPr>
            <w:tcW w:w="992" w:type="dxa"/>
            <w:tcBorders>
              <w:top w:val="nil"/>
              <w:bottom w:val="single" w:sz="2" w:space="0" w:color="auto"/>
            </w:tcBorders>
            <w:vAlign w:val="center"/>
          </w:tcPr>
          <w:p w14:paraId="564E0B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0B1F973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0,48</w:t>
            </w:r>
          </w:p>
        </w:tc>
      </w:tr>
      <w:tr w:rsidR="00BA147A" w:rsidRPr="00BA147A" w14:paraId="5B333AB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C907C8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5E071B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3220137315778</w:t>
            </w:r>
          </w:p>
        </w:tc>
        <w:tc>
          <w:tcPr>
            <w:tcW w:w="5954" w:type="dxa"/>
            <w:tcBorders>
              <w:top w:val="nil"/>
              <w:bottom w:val="single" w:sz="2" w:space="0" w:color="auto"/>
            </w:tcBorders>
            <w:vAlign w:val="center"/>
          </w:tcPr>
          <w:p w14:paraId="51C8BE6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Decapant</w:t>
            </w:r>
          </w:p>
        </w:tc>
        <w:tc>
          <w:tcPr>
            <w:tcW w:w="992" w:type="dxa"/>
            <w:tcBorders>
              <w:top w:val="nil"/>
              <w:bottom w:val="single" w:sz="2" w:space="0" w:color="auto"/>
            </w:tcBorders>
            <w:vAlign w:val="center"/>
          </w:tcPr>
          <w:p w14:paraId="1D3D4F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43047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73AF612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6029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F2D23E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2940600003000</w:t>
            </w:r>
          </w:p>
        </w:tc>
        <w:tc>
          <w:tcPr>
            <w:tcW w:w="5954" w:type="dxa"/>
            <w:tcBorders>
              <w:top w:val="nil"/>
              <w:bottom w:val="single" w:sz="2" w:space="0" w:color="auto"/>
            </w:tcBorders>
            <w:vAlign w:val="center"/>
          </w:tcPr>
          <w:p w14:paraId="21C7274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Aparat de sudura pentru polifisiune</w:t>
            </w:r>
          </w:p>
        </w:tc>
        <w:tc>
          <w:tcPr>
            <w:tcW w:w="992" w:type="dxa"/>
            <w:tcBorders>
              <w:top w:val="nil"/>
              <w:bottom w:val="single" w:sz="2" w:space="0" w:color="auto"/>
            </w:tcBorders>
            <w:vAlign w:val="center"/>
          </w:tcPr>
          <w:p w14:paraId="703A271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01FA20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0,43</w:t>
            </w:r>
          </w:p>
        </w:tc>
      </w:tr>
      <w:tr w:rsidR="00BA147A" w:rsidRPr="00BA147A" w14:paraId="6C7C2D0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A30480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144</w:t>
            </w:r>
          </w:p>
        </w:tc>
        <w:tc>
          <w:tcPr>
            <w:tcW w:w="1559" w:type="dxa"/>
            <w:tcBorders>
              <w:top w:val="single" w:sz="4" w:space="0" w:color="auto"/>
              <w:bottom w:val="single" w:sz="4" w:space="0" w:color="auto"/>
            </w:tcBorders>
            <w:vAlign w:val="center"/>
          </w:tcPr>
          <w:p w14:paraId="194914E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SA38B</w:t>
            </w:r>
          </w:p>
        </w:tc>
        <w:tc>
          <w:tcPr>
            <w:tcW w:w="5954" w:type="dxa"/>
            <w:tcBorders>
              <w:top w:val="single" w:sz="4" w:space="0" w:color="auto"/>
              <w:bottom w:val="single" w:sz="4" w:space="0" w:color="auto"/>
            </w:tcBorders>
            <w:vAlign w:val="center"/>
          </w:tcPr>
          <w:p w14:paraId="23B4D21E"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Bratara pentru fixarea conductelor de alimentare cu apa si gaze, din otel sau PVC montata prin inpuscare, conductele avind diametrul de 3/4" - крепление труб PP различного диаметра</w:t>
            </w:r>
          </w:p>
          <w:p w14:paraId="6AED92B3"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721DA0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28B557A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196,000</w:t>
            </w:r>
          </w:p>
          <w:p w14:paraId="4FF105E6"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172C42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2D87B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619DB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7136020011620</w:t>
            </w:r>
          </w:p>
        </w:tc>
        <w:tc>
          <w:tcPr>
            <w:tcW w:w="5954" w:type="dxa"/>
            <w:tcBorders>
              <w:top w:val="nil"/>
              <w:bottom w:val="single" w:sz="2" w:space="0" w:color="auto"/>
            </w:tcBorders>
            <w:vAlign w:val="center"/>
          </w:tcPr>
          <w:p w14:paraId="590C4C7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apa, canal</w:t>
            </w:r>
          </w:p>
        </w:tc>
        <w:tc>
          <w:tcPr>
            <w:tcW w:w="992" w:type="dxa"/>
            <w:tcBorders>
              <w:top w:val="nil"/>
              <w:bottom w:val="single" w:sz="2" w:space="0" w:color="auto"/>
            </w:tcBorders>
            <w:vAlign w:val="center"/>
          </w:tcPr>
          <w:p w14:paraId="47DD5C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2325E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9,80</w:t>
            </w:r>
          </w:p>
        </w:tc>
      </w:tr>
      <w:tr w:rsidR="00BA147A" w:rsidRPr="00BA147A" w14:paraId="74070E7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DB3D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7CD2F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28752742040000</w:t>
            </w:r>
          </w:p>
        </w:tc>
        <w:tc>
          <w:tcPr>
            <w:tcW w:w="5954" w:type="dxa"/>
            <w:tcBorders>
              <w:top w:val="nil"/>
              <w:bottom w:val="single" w:sz="2" w:space="0" w:color="auto"/>
            </w:tcBorders>
            <w:vAlign w:val="center"/>
          </w:tcPr>
          <w:p w14:paraId="45A48690" w14:textId="77777777" w:rsidR="00BA147A" w:rsidRPr="00BA147A" w:rsidRDefault="00BA147A" w:rsidP="00BA147A">
            <w:pPr>
              <w:autoSpaceDE w:val="0"/>
              <w:autoSpaceDN w:val="0"/>
              <w:rPr>
                <w:noProof w:val="0"/>
                <w:sz w:val="18"/>
                <w:szCs w:val="18"/>
                <w:lang w:val="ru-RU" w:eastAsia="ru-RU"/>
              </w:rPr>
            </w:pPr>
            <w:r w:rsidRPr="00BA147A">
              <w:rPr>
                <w:noProof w:val="0"/>
                <w:sz w:val="18"/>
                <w:szCs w:val="18"/>
                <w:lang w:val="en-US" w:eastAsia="ru-RU"/>
              </w:rPr>
              <w:t>Bratara</w:t>
            </w:r>
            <w:r w:rsidRPr="00BA147A">
              <w:rPr>
                <w:noProof w:val="0"/>
                <w:sz w:val="18"/>
                <w:szCs w:val="18"/>
                <w:lang w:val="ru-RU" w:eastAsia="ru-RU"/>
              </w:rPr>
              <w:t xml:space="preserve"> </w:t>
            </w:r>
            <w:r w:rsidRPr="00BA147A">
              <w:rPr>
                <w:noProof w:val="0"/>
                <w:sz w:val="18"/>
                <w:szCs w:val="18"/>
                <w:lang w:val="en-US" w:eastAsia="ru-RU"/>
              </w:rPr>
              <w:t>pt</w:t>
            </w:r>
            <w:r w:rsidRPr="00BA147A">
              <w:rPr>
                <w:noProof w:val="0"/>
                <w:sz w:val="18"/>
                <w:szCs w:val="18"/>
                <w:lang w:val="ru-RU" w:eastAsia="ru-RU"/>
              </w:rPr>
              <w:t xml:space="preserve">. </w:t>
            </w:r>
            <w:r w:rsidRPr="00BA147A">
              <w:rPr>
                <w:noProof w:val="0"/>
                <w:sz w:val="18"/>
                <w:szCs w:val="18"/>
                <w:lang w:val="en-US" w:eastAsia="ru-RU"/>
              </w:rPr>
              <w:t>tevi</w:t>
            </w:r>
            <w:r w:rsidRPr="00BA147A">
              <w:rPr>
                <w:noProof w:val="0"/>
                <w:sz w:val="18"/>
                <w:szCs w:val="18"/>
                <w:lang w:val="ru-RU" w:eastAsia="ru-RU"/>
              </w:rPr>
              <w:t xml:space="preserve">   крепление труб </w:t>
            </w:r>
            <w:r w:rsidRPr="00BA147A">
              <w:rPr>
                <w:noProof w:val="0"/>
                <w:sz w:val="18"/>
                <w:szCs w:val="18"/>
                <w:lang w:val="en-US" w:eastAsia="ru-RU"/>
              </w:rPr>
              <w:t>PP</w:t>
            </w:r>
          </w:p>
        </w:tc>
        <w:tc>
          <w:tcPr>
            <w:tcW w:w="992" w:type="dxa"/>
            <w:tcBorders>
              <w:top w:val="nil"/>
              <w:bottom w:val="single" w:sz="2" w:space="0" w:color="auto"/>
            </w:tcBorders>
            <w:vAlign w:val="center"/>
          </w:tcPr>
          <w:p w14:paraId="53CB113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06028B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196,00</w:t>
            </w:r>
          </w:p>
        </w:tc>
      </w:tr>
      <w:tr w:rsidR="00BA147A" w:rsidRPr="00BA147A" w14:paraId="2B5E013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DC282C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A1F27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2121117308308</w:t>
            </w:r>
          </w:p>
        </w:tc>
        <w:tc>
          <w:tcPr>
            <w:tcW w:w="5954" w:type="dxa"/>
            <w:tcBorders>
              <w:top w:val="nil"/>
              <w:bottom w:val="single" w:sz="2" w:space="0" w:color="auto"/>
            </w:tcBorders>
            <w:vAlign w:val="center"/>
          </w:tcPr>
          <w:p w14:paraId="5847408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Carton ondulat, tip 2, in suluri de 1 m</w:t>
            </w:r>
          </w:p>
        </w:tc>
        <w:tc>
          <w:tcPr>
            <w:tcW w:w="992" w:type="dxa"/>
            <w:tcBorders>
              <w:top w:val="nil"/>
              <w:bottom w:val="single" w:sz="2" w:space="0" w:color="auto"/>
            </w:tcBorders>
            <w:vAlign w:val="center"/>
          </w:tcPr>
          <w:p w14:paraId="4082B54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17187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0,98</w:t>
            </w:r>
          </w:p>
        </w:tc>
      </w:tr>
      <w:tr w:rsidR="00BA147A" w:rsidRPr="00BA147A" w14:paraId="444A1C1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061243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9B6791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2874115893468</w:t>
            </w:r>
          </w:p>
        </w:tc>
        <w:tc>
          <w:tcPr>
            <w:tcW w:w="5954" w:type="dxa"/>
            <w:tcBorders>
              <w:top w:val="nil"/>
              <w:bottom w:val="single" w:sz="2" w:space="0" w:color="auto"/>
            </w:tcBorders>
            <w:vAlign w:val="center"/>
          </w:tcPr>
          <w:p w14:paraId="28513D6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Bolt de impuscat, M 6</w:t>
            </w:r>
          </w:p>
        </w:tc>
        <w:tc>
          <w:tcPr>
            <w:tcW w:w="992" w:type="dxa"/>
            <w:tcBorders>
              <w:top w:val="nil"/>
              <w:bottom w:val="single" w:sz="2" w:space="0" w:color="auto"/>
            </w:tcBorders>
            <w:vAlign w:val="center"/>
          </w:tcPr>
          <w:p w14:paraId="4FAD798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D1BF3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196,00</w:t>
            </w:r>
          </w:p>
        </w:tc>
      </w:tr>
      <w:tr w:rsidR="00BA147A" w:rsidRPr="00BA147A" w14:paraId="54AC626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A246A8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1218BF6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2874135840405</w:t>
            </w:r>
          </w:p>
        </w:tc>
        <w:tc>
          <w:tcPr>
            <w:tcW w:w="5954" w:type="dxa"/>
            <w:tcBorders>
              <w:top w:val="nil"/>
              <w:bottom w:val="single" w:sz="2" w:space="0" w:color="auto"/>
            </w:tcBorders>
            <w:vAlign w:val="center"/>
          </w:tcPr>
          <w:p w14:paraId="5A728E0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Piulite uzuale hexagonale M 6</w:t>
            </w:r>
          </w:p>
        </w:tc>
        <w:tc>
          <w:tcPr>
            <w:tcW w:w="992" w:type="dxa"/>
            <w:tcBorders>
              <w:top w:val="nil"/>
              <w:bottom w:val="single" w:sz="2" w:space="0" w:color="auto"/>
            </w:tcBorders>
            <w:vAlign w:val="center"/>
          </w:tcPr>
          <w:p w14:paraId="77BF9F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D5D70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196,00</w:t>
            </w:r>
          </w:p>
        </w:tc>
      </w:tr>
      <w:tr w:rsidR="00BA147A" w:rsidRPr="00BA147A" w14:paraId="2A11D2F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447A8E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7C26F1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2461117308499</w:t>
            </w:r>
          </w:p>
        </w:tc>
        <w:tc>
          <w:tcPr>
            <w:tcW w:w="5954" w:type="dxa"/>
            <w:tcBorders>
              <w:top w:val="nil"/>
              <w:bottom w:val="single" w:sz="2" w:space="0" w:color="auto"/>
            </w:tcBorders>
            <w:vAlign w:val="center"/>
          </w:tcPr>
          <w:p w14:paraId="7D077CF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Cartus pistol 6,3 mm</w:t>
            </w:r>
          </w:p>
        </w:tc>
        <w:tc>
          <w:tcPr>
            <w:tcW w:w="992" w:type="dxa"/>
            <w:tcBorders>
              <w:top w:val="nil"/>
              <w:bottom w:val="single" w:sz="2" w:space="0" w:color="auto"/>
            </w:tcBorders>
            <w:vAlign w:val="center"/>
          </w:tcPr>
          <w:p w14:paraId="23510DE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778E52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196,00</w:t>
            </w:r>
          </w:p>
        </w:tc>
      </w:tr>
      <w:tr w:rsidR="00BA147A" w:rsidRPr="00BA147A" w14:paraId="6BF78A7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8D6B2F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145</w:t>
            </w:r>
          </w:p>
        </w:tc>
        <w:tc>
          <w:tcPr>
            <w:tcW w:w="1559" w:type="dxa"/>
            <w:tcBorders>
              <w:top w:val="single" w:sz="4" w:space="0" w:color="auto"/>
              <w:bottom w:val="single" w:sz="4" w:space="0" w:color="auto"/>
            </w:tcBorders>
            <w:vAlign w:val="center"/>
          </w:tcPr>
          <w:p w14:paraId="2F9D26F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IC37D</w:t>
            </w:r>
          </w:p>
        </w:tc>
        <w:tc>
          <w:tcPr>
            <w:tcW w:w="5954" w:type="dxa"/>
            <w:tcBorders>
              <w:top w:val="single" w:sz="4" w:space="0" w:color="auto"/>
              <w:bottom w:val="single" w:sz="4" w:space="0" w:color="auto"/>
            </w:tcBorders>
            <w:vAlign w:val="center"/>
          </w:tcPr>
          <w:p w14:paraId="3AEBCAA3"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Piese de racordare cu doua imbinari (fitinguri) din polietilena, imbinate prin presare cu infiletare cu teava din polietilena armata, avind diametrul exterior de 32,0 mm (Переход с металлич. наружной резьбой ф32 на РР25 американка</w:t>
            </w:r>
          </w:p>
          <w:p w14:paraId="02C995F4"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A8A50B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774824BF"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2,000</w:t>
            </w:r>
          </w:p>
          <w:p w14:paraId="25B6AC2A"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56B44E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287F4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4C793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7136040011749</w:t>
            </w:r>
          </w:p>
        </w:tc>
        <w:tc>
          <w:tcPr>
            <w:tcW w:w="5954" w:type="dxa"/>
            <w:tcBorders>
              <w:top w:val="nil"/>
              <w:bottom w:val="single" w:sz="2" w:space="0" w:color="auto"/>
            </w:tcBorders>
            <w:vAlign w:val="center"/>
          </w:tcPr>
          <w:p w14:paraId="77734BD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incalzire si gaze</w:t>
            </w:r>
          </w:p>
        </w:tc>
        <w:tc>
          <w:tcPr>
            <w:tcW w:w="992" w:type="dxa"/>
            <w:tcBorders>
              <w:top w:val="nil"/>
              <w:bottom w:val="single" w:sz="2" w:space="0" w:color="auto"/>
            </w:tcBorders>
            <w:vAlign w:val="center"/>
          </w:tcPr>
          <w:p w14:paraId="1D31D1A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B4587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0,66</w:t>
            </w:r>
          </w:p>
        </w:tc>
      </w:tr>
      <w:tr w:rsidR="00BA147A" w:rsidRPr="00BA147A" w14:paraId="22FAB23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F3F86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31A666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2875274110001.4055</w:t>
            </w:r>
          </w:p>
        </w:tc>
        <w:tc>
          <w:tcPr>
            <w:tcW w:w="5954" w:type="dxa"/>
            <w:tcBorders>
              <w:top w:val="nil"/>
              <w:bottom w:val="single" w:sz="2" w:space="0" w:color="auto"/>
            </w:tcBorders>
            <w:vAlign w:val="center"/>
          </w:tcPr>
          <w:p w14:paraId="76D775AD" w14:textId="77777777" w:rsidR="00BA147A" w:rsidRPr="00BA147A" w:rsidRDefault="00BA147A" w:rsidP="00BA147A">
            <w:pPr>
              <w:autoSpaceDE w:val="0"/>
              <w:autoSpaceDN w:val="0"/>
              <w:rPr>
                <w:noProof w:val="0"/>
                <w:sz w:val="18"/>
                <w:szCs w:val="18"/>
                <w:lang w:val="ru-RU" w:eastAsia="ru-RU"/>
              </w:rPr>
            </w:pPr>
            <w:r w:rsidRPr="00BA147A">
              <w:rPr>
                <w:noProof w:val="0"/>
                <w:sz w:val="18"/>
                <w:szCs w:val="18"/>
                <w:lang w:val="en-US" w:eastAsia="ru-RU"/>
              </w:rPr>
              <w:t>Piesa</w:t>
            </w:r>
            <w:r w:rsidRPr="00BA147A">
              <w:rPr>
                <w:noProof w:val="0"/>
                <w:sz w:val="18"/>
                <w:szCs w:val="18"/>
                <w:lang w:val="ru-RU" w:eastAsia="ru-RU"/>
              </w:rPr>
              <w:t xml:space="preserve"> </w:t>
            </w:r>
            <w:r w:rsidRPr="00BA147A">
              <w:rPr>
                <w:noProof w:val="0"/>
                <w:sz w:val="18"/>
                <w:szCs w:val="18"/>
                <w:lang w:val="en-US" w:eastAsia="ru-RU"/>
              </w:rPr>
              <w:t>de</w:t>
            </w:r>
            <w:r w:rsidRPr="00BA147A">
              <w:rPr>
                <w:noProof w:val="0"/>
                <w:sz w:val="18"/>
                <w:szCs w:val="18"/>
                <w:lang w:val="ru-RU" w:eastAsia="ru-RU"/>
              </w:rPr>
              <w:t xml:space="preserve"> </w:t>
            </w:r>
            <w:r w:rsidRPr="00BA147A">
              <w:rPr>
                <w:noProof w:val="0"/>
                <w:sz w:val="18"/>
                <w:szCs w:val="18"/>
                <w:lang w:val="en-US" w:eastAsia="ru-RU"/>
              </w:rPr>
              <w:t>legatura</w:t>
            </w:r>
            <w:r w:rsidRPr="00BA147A">
              <w:rPr>
                <w:noProof w:val="0"/>
                <w:sz w:val="18"/>
                <w:szCs w:val="18"/>
                <w:lang w:val="ru-RU" w:eastAsia="ru-RU"/>
              </w:rPr>
              <w:t xml:space="preserve"> (Переход  с металлич. наружной резьбой  ф32 на РР25 американка</w:t>
            </w:r>
          </w:p>
        </w:tc>
        <w:tc>
          <w:tcPr>
            <w:tcW w:w="992" w:type="dxa"/>
            <w:tcBorders>
              <w:top w:val="nil"/>
              <w:bottom w:val="single" w:sz="2" w:space="0" w:color="auto"/>
            </w:tcBorders>
            <w:vAlign w:val="center"/>
          </w:tcPr>
          <w:p w14:paraId="42CA5C2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83DB94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2,00</w:t>
            </w:r>
          </w:p>
        </w:tc>
      </w:tr>
      <w:tr w:rsidR="00BA147A" w:rsidRPr="00BA147A" w14:paraId="52FF68E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693A96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9D6511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2681116001666</w:t>
            </w:r>
          </w:p>
        </w:tc>
        <w:tc>
          <w:tcPr>
            <w:tcW w:w="5954" w:type="dxa"/>
            <w:tcBorders>
              <w:top w:val="nil"/>
              <w:bottom w:val="single" w:sz="2" w:space="0" w:color="auto"/>
            </w:tcBorders>
            <w:vAlign w:val="center"/>
          </w:tcPr>
          <w:p w14:paraId="5DF2EC6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Hirtie sticlata pentru slefuire 23 x 30 mm gr 5</w:t>
            </w:r>
          </w:p>
        </w:tc>
        <w:tc>
          <w:tcPr>
            <w:tcW w:w="992" w:type="dxa"/>
            <w:tcBorders>
              <w:top w:val="nil"/>
              <w:bottom w:val="single" w:sz="2" w:space="0" w:color="auto"/>
            </w:tcBorders>
            <w:vAlign w:val="center"/>
          </w:tcPr>
          <w:p w14:paraId="4B63F2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45EC6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0,40</w:t>
            </w:r>
          </w:p>
        </w:tc>
      </w:tr>
      <w:tr w:rsidR="00BA147A" w:rsidRPr="00BA147A" w14:paraId="68F8454E"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2B68E367"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71E8ACB3"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1.9. Вентиляция</w:t>
            </w:r>
          </w:p>
          <w:p w14:paraId="06363768"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79CED30B"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787A7D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146</w:t>
            </w:r>
          </w:p>
        </w:tc>
        <w:tc>
          <w:tcPr>
            <w:tcW w:w="1559" w:type="dxa"/>
            <w:tcBorders>
              <w:top w:val="single" w:sz="4" w:space="0" w:color="auto"/>
              <w:bottom w:val="single" w:sz="4" w:space="0" w:color="auto"/>
            </w:tcBorders>
            <w:vAlign w:val="center"/>
          </w:tcPr>
          <w:p w14:paraId="4A3EA92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RCsB29J</w:t>
            </w:r>
          </w:p>
        </w:tc>
        <w:tc>
          <w:tcPr>
            <w:tcW w:w="5954" w:type="dxa"/>
            <w:tcBorders>
              <w:top w:val="single" w:sz="4" w:space="0" w:color="auto"/>
              <w:bottom w:val="single" w:sz="4" w:space="0" w:color="auto"/>
            </w:tcBorders>
            <w:vAlign w:val="center"/>
          </w:tcPr>
          <w:p w14:paraId="60EC83BA"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Forarea gaurilor strapunse in zidarii de caramida si piatra, utilizind cu masina cu foreza-carota diamantata  cu diametrul de: 110 mm (Сверление сквозных отверстий в строительных конструкциях из кирпича и камня установками алмазного сверления  диаметром кольцевого алмазного сверла: 110 мм)</w:t>
            </w:r>
          </w:p>
          <w:p w14:paraId="6C865DBF"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9C746C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6CF3D4DA"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5,000</w:t>
            </w:r>
          </w:p>
          <w:p w14:paraId="613999D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082CFA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E8351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ED3883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7123011000200</w:t>
            </w:r>
          </w:p>
        </w:tc>
        <w:tc>
          <w:tcPr>
            <w:tcW w:w="5954" w:type="dxa"/>
            <w:tcBorders>
              <w:top w:val="nil"/>
              <w:bottom w:val="single" w:sz="2" w:space="0" w:color="auto"/>
            </w:tcBorders>
            <w:vAlign w:val="center"/>
          </w:tcPr>
          <w:p w14:paraId="741E50A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Betonist</w:t>
            </w:r>
          </w:p>
        </w:tc>
        <w:tc>
          <w:tcPr>
            <w:tcW w:w="992" w:type="dxa"/>
            <w:tcBorders>
              <w:top w:val="nil"/>
              <w:bottom w:val="single" w:sz="2" w:space="0" w:color="auto"/>
            </w:tcBorders>
            <w:vAlign w:val="center"/>
          </w:tcPr>
          <w:p w14:paraId="4A08A4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89CC0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1,75</w:t>
            </w:r>
          </w:p>
        </w:tc>
      </w:tr>
      <w:tr w:rsidR="00BA147A" w:rsidRPr="00BA147A" w14:paraId="23C2368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663A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DDC36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9310060019922</w:t>
            </w:r>
          </w:p>
        </w:tc>
        <w:tc>
          <w:tcPr>
            <w:tcW w:w="5954" w:type="dxa"/>
            <w:tcBorders>
              <w:top w:val="nil"/>
              <w:bottom w:val="single" w:sz="2" w:space="0" w:color="auto"/>
            </w:tcBorders>
            <w:vAlign w:val="center"/>
          </w:tcPr>
          <w:p w14:paraId="3431E9B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Muncitor deservire </w:t>
            </w:r>
          </w:p>
        </w:tc>
        <w:tc>
          <w:tcPr>
            <w:tcW w:w="992" w:type="dxa"/>
            <w:tcBorders>
              <w:top w:val="nil"/>
              <w:bottom w:val="single" w:sz="2" w:space="0" w:color="auto"/>
            </w:tcBorders>
            <w:vAlign w:val="center"/>
          </w:tcPr>
          <w:p w14:paraId="79E10B0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97189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0,75</w:t>
            </w:r>
          </w:p>
        </w:tc>
      </w:tr>
      <w:tr w:rsidR="00BA147A" w:rsidRPr="00BA147A" w14:paraId="2AD9BB2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CB3AE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43CC75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5001000100135</w:t>
            </w:r>
          </w:p>
        </w:tc>
        <w:tc>
          <w:tcPr>
            <w:tcW w:w="5954" w:type="dxa"/>
            <w:tcBorders>
              <w:top w:val="nil"/>
              <w:bottom w:val="single" w:sz="2" w:space="0" w:color="auto"/>
            </w:tcBorders>
            <w:vAlign w:val="center"/>
          </w:tcPr>
          <w:p w14:paraId="6AB9412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Freza cu carota diamanta</w:t>
            </w:r>
          </w:p>
        </w:tc>
        <w:tc>
          <w:tcPr>
            <w:tcW w:w="992" w:type="dxa"/>
            <w:tcBorders>
              <w:top w:val="nil"/>
              <w:bottom w:val="single" w:sz="2" w:space="0" w:color="auto"/>
            </w:tcBorders>
            <w:vAlign w:val="center"/>
          </w:tcPr>
          <w:p w14:paraId="600482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821918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5D9CD93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DEE3E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7E0CB8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4100126202818</w:t>
            </w:r>
          </w:p>
        </w:tc>
        <w:tc>
          <w:tcPr>
            <w:tcW w:w="5954" w:type="dxa"/>
            <w:tcBorders>
              <w:top w:val="nil"/>
              <w:bottom w:val="single" w:sz="2" w:space="0" w:color="auto"/>
            </w:tcBorders>
            <w:vAlign w:val="center"/>
          </w:tcPr>
          <w:p w14:paraId="45EDE79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Apa</w:t>
            </w:r>
          </w:p>
        </w:tc>
        <w:tc>
          <w:tcPr>
            <w:tcW w:w="992" w:type="dxa"/>
            <w:tcBorders>
              <w:top w:val="nil"/>
              <w:bottom w:val="single" w:sz="2" w:space="0" w:color="auto"/>
            </w:tcBorders>
            <w:vAlign w:val="center"/>
          </w:tcPr>
          <w:p w14:paraId="52DB7A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m3</w:t>
            </w:r>
          </w:p>
        </w:tc>
        <w:tc>
          <w:tcPr>
            <w:tcW w:w="1276" w:type="dxa"/>
            <w:tcBorders>
              <w:top w:val="nil"/>
              <w:bottom w:val="single" w:sz="2" w:space="0" w:color="auto"/>
            </w:tcBorders>
            <w:vAlign w:val="center"/>
          </w:tcPr>
          <w:p w14:paraId="4904F0F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0,17</w:t>
            </w:r>
          </w:p>
        </w:tc>
      </w:tr>
      <w:tr w:rsidR="00BA147A" w:rsidRPr="00BA147A" w14:paraId="3E614F8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545261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8D3DCE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2952260003904</w:t>
            </w:r>
          </w:p>
        </w:tc>
        <w:tc>
          <w:tcPr>
            <w:tcW w:w="5954" w:type="dxa"/>
            <w:tcBorders>
              <w:top w:val="nil"/>
              <w:bottom w:val="single" w:sz="2" w:space="0" w:color="auto"/>
            </w:tcBorders>
            <w:vAlign w:val="center"/>
          </w:tcPr>
          <w:p w14:paraId="62CF91B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Masina cu foreza-carota diamantata cu diametrul sub 250 mm</w:t>
            </w:r>
          </w:p>
        </w:tc>
        <w:tc>
          <w:tcPr>
            <w:tcW w:w="992" w:type="dxa"/>
            <w:tcBorders>
              <w:top w:val="nil"/>
              <w:bottom w:val="single" w:sz="2" w:space="0" w:color="auto"/>
            </w:tcBorders>
            <w:vAlign w:val="center"/>
          </w:tcPr>
          <w:p w14:paraId="501611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79BC0D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1,20</w:t>
            </w:r>
          </w:p>
        </w:tc>
      </w:tr>
      <w:tr w:rsidR="00BA147A" w:rsidRPr="00BA147A" w14:paraId="223AFE80"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6352F4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147</w:t>
            </w:r>
          </w:p>
        </w:tc>
        <w:tc>
          <w:tcPr>
            <w:tcW w:w="1559" w:type="dxa"/>
            <w:tcBorders>
              <w:top w:val="single" w:sz="4" w:space="0" w:color="auto"/>
              <w:bottom w:val="single" w:sz="4" w:space="0" w:color="auto"/>
            </w:tcBorders>
            <w:vAlign w:val="center"/>
          </w:tcPr>
          <w:p w14:paraId="3163C84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RpVC08A прим.</w:t>
            </w:r>
          </w:p>
        </w:tc>
        <w:tc>
          <w:tcPr>
            <w:tcW w:w="5954" w:type="dxa"/>
            <w:tcBorders>
              <w:top w:val="single" w:sz="4" w:space="0" w:color="auto"/>
              <w:bottom w:val="single" w:sz="4" w:space="0" w:color="auto"/>
            </w:tcBorders>
            <w:vAlign w:val="center"/>
          </w:tcPr>
          <w:p w14:paraId="5C08286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ventilatoarelor axiale, de fereastra, tip VF 315 - VF 900, avind greutatea de 3,6 - 8,2 kg cu motor de 0,25 - 0,55 kw (Установка осевых оконных вентиляторов типа VF315-VF900, весом 3,6-8,2 кг с мотором 0,25-0,55 кВт)</w:t>
            </w:r>
          </w:p>
          <w:p w14:paraId="40040AD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*Рекуператор</w:t>
            </w:r>
          </w:p>
          <w:p w14:paraId="7620656B"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Materiale marunte si de montaj (suruburi, oxigen, carbid etc.)=1,01</w:t>
            </w:r>
          </w:p>
          <w:p w14:paraId="53DFA41E"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45A8029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59793A91"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5,000</w:t>
            </w:r>
          </w:p>
          <w:p w14:paraId="1AC8BE58"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B415FC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C4247B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5C73C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7136060011900</w:t>
            </w:r>
          </w:p>
        </w:tc>
        <w:tc>
          <w:tcPr>
            <w:tcW w:w="5954" w:type="dxa"/>
            <w:tcBorders>
              <w:top w:val="nil"/>
              <w:bottom w:val="single" w:sz="2" w:space="0" w:color="auto"/>
            </w:tcBorders>
            <w:vAlign w:val="center"/>
          </w:tcPr>
          <w:p w14:paraId="676EE3C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Instalator ventilare si conditionare aer</w:t>
            </w:r>
          </w:p>
        </w:tc>
        <w:tc>
          <w:tcPr>
            <w:tcW w:w="992" w:type="dxa"/>
            <w:tcBorders>
              <w:top w:val="nil"/>
              <w:bottom w:val="single" w:sz="2" w:space="0" w:color="auto"/>
            </w:tcBorders>
            <w:vAlign w:val="center"/>
          </w:tcPr>
          <w:p w14:paraId="242629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7113C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69,30</w:t>
            </w:r>
          </w:p>
        </w:tc>
      </w:tr>
      <w:tr w:rsidR="00BA147A" w:rsidRPr="00BA147A" w14:paraId="024F371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60451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EAA02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2912435776200,1</w:t>
            </w:r>
          </w:p>
        </w:tc>
        <w:tc>
          <w:tcPr>
            <w:tcW w:w="5954" w:type="dxa"/>
            <w:tcBorders>
              <w:top w:val="nil"/>
              <w:bottom w:val="single" w:sz="2" w:space="0" w:color="auto"/>
            </w:tcBorders>
            <w:vAlign w:val="center"/>
          </w:tcPr>
          <w:p w14:paraId="3B2772E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Ventilator de fereastra / Рекуператор</w:t>
            </w:r>
          </w:p>
        </w:tc>
        <w:tc>
          <w:tcPr>
            <w:tcW w:w="992" w:type="dxa"/>
            <w:tcBorders>
              <w:top w:val="nil"/>
              <w:bottom w:val="single" w:sz="2" w:space="0" w:color="auto"/>
            </w:tcBorders>
            <w:vAlign w:val="center"/>
          </w:tcPr>
          <w:p w14:paraId="7370F35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F3368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5,05</w:t>
            </w:r>
          </w:p>
        </w:tc>
      </w:tr>
      <w:tr w:rsidR="00BA147A" w:rsidRPr="00BA147A" w14:paraId="1DFB77C8"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3400E890"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21E69E2E"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1.10. Перенос и транспортировка мусора</w:t>
            </w:r>
          </w:p>
          <w:p w14:paraId="274F083B"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4BBFB98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32EFDE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148</w:t>
            </w:r>
          </w:p>
        </w:tc>
        <w:tc>
          <w:tcPr>
            <w:tcW w:w="1559" w:type="dxa"/>
            <w:tcBorders>
              <w:top w:val="single" w:sz="4" w:space="0" w:color="auto"/>
              <w:bottom w:val="single" w:sz="4" w:space="0" w:color="auto"/>
            </w:tcBorders>
            <w:vAlign w:val="center"/>
          </w:tcPr>
          <w:p w14:paraId="4CCFADB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TrB05A2-3</w:t>
            </w:r>
          </w:p>
        </w:tc>
        <w:tc>
          <w:tcPr>
            <w:tcW w:w="5954" w:type="dxa"/>
            <w:tcBorders>
              <w:top w:val="single" w:sz="4" w:space="0" w:color="auto"/>
              <w:bottom w:val="single" w:sz="4" w:space="0" w:color="auto"/>
            </w:tcBorders>
            <w:vAlign w:val="center"/>
          </w:tcPr>
          <w:p w14:paraId="5647DF5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Transportul, prin purtare directa, al materialelor incomode, avind sub 25 kg, pe distanta de 30 m (Транспортировка неудобных материалов путем переноса, весом менее 25 кг, на расстояние 30 м)</w:t>
            </w:r>
          </w:p>
          <w:p w14:paraId="1E4F8CE8"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CDD6FA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t</w:t>
            </w:r>
          </w:p>
        </w:tc>
        <w:tc>
          <w:tcPr>
            <w:tcW w:w="1276" w:type="dxa"/>
            <w:tcBorders>
              <w:top w:val="single" w:sz="4" w:space="0" w:color="auto"/>
              <w:bottom w:val="single" w:sz="4" w:space="0" w:color="auto"/>
            </w:tcBorders>
            <w:vAlign w:val="center"/>
          </w:tcPr>
          <w:p w14:paraId="06105B0B"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27,000</w:t>
            </w:r>
          </w:p>
          <w:p w14:paraId="3C8169AC"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0E45E51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3E87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AD2D13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9310060019900</w:t>
            </w:r>
          </w:p>
        </w:tc>
        <w:tc>
          <w:tcPr>
            <w:tcW w:w="5954" w:type="dxa"/>
            <w:tcBorders>
              <w:top w:val="nil"/>
              <w:bottom w:val="single" w:sz="2" w:space="0" w:color="auto"/>
            </w:tcBorders>
            <w:vAlign w:val="center"/>
          </w:tcPr>
          <w:p w14:paraId="24B0BE6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necalificat</w:t>
            </w:r>
          </w:p>
        </w:tc>
        <w:tc>
          <w:tcPr>
            <w:tcW w:w="992" w:type="dxa"/>
            <w:tcBorders>
              <w:top w:val="nil"/>
              <w:bottom w:val="single" w:sz="2" w:space="0" w:color="auto"/>
            </w:tcBorders>
            <w:vAlign w:val="center"/>
          </w:tcPr>
          <w:p w14:paraId="2B84B78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D818E8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65,88</w:t>
            </w:r>
          </w:p>
        </w:tc>
      </w:tr>
      <w:tr w:rsidR="00BA147A" w:rsidRPr="00BA147A" w14:paraId="6891657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A72ED4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149</w:t>
            </w:r>
          </w:p>
        </w:tc>
        <w:tc>
          <w:tcPr>
            <w:tcW w:w="1559" w:type="dxa"/>
            <w:tcBorders>
              <w:top w:val="single" w:sz="4" w:space="0" w:color="auto"/>
              <w:bottom w:val="single" w:sz="4" w:space="0" w:color="auto"/>
            </w:tcBorders>
            <w:vAlign w:val="center"/>
          </w:tcPr>
          <w:p w14:paraId="1605F75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TrI1AA02C1</w:t>
            </w:r>
          </w:p>
        </w:tc>
        <w:tc>
          <w:tcPr>
            <w:tcW w:w="5954" w:type="dxa"/>
            <w:tcBorders>
              <w:top w:val="single" w:sz="4" w:space="0" w:color="auto"/>
              <w:bottom w:val="single" w:sz="4" w:space="0" w:color="auto"/>
            </w:tcBorders>
            <w:vAlign w:val="center"/>
          </w:tcPr>
          <w:p w14:paraId="7DEF8F8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Incarcarea materialelor din grupa A - grele, in bulgari prin aruncare - de pe rampa sau teren, in auto categoria 1 (Погрузка материалов группы А - комовые и тяжелые cбрасыванием - с рампы или площадки, в авто 1 категории)</w:t>
            </w:r>
          </w:p>
          <w:p w14:paraId="6A636CEA"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356328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t</w:t>
            </w:r>
          </w:p>
        </w:tc>
        <w:tc>
          <w:tcPr>
            <w:tcW w:w="1276" w:type="dxa"/>
            <w:tcBorders>
              <w:top w:val="single" w:sz="4" w:space="0" w:color="auto"/>
              <w:bottom w:val="single" w:sz="4" w:space="0" w:color="auto"/>
            </w:tcBorders>
            <w:vAlign w:val="center"/>
          </w:tcPr>
          <w:p w14:paraId="1CDD9055"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27,000</w:t>
            </w:r>
          </w:p>
          <w:p w14:paraId="7AF6C93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F43BEC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CEE926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7740D4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9310060019900</w:t>
            </w:r>
          </w:p>
        </w:tc>
        <w:tc>
          <w:tcPr>
            <w:tcW w:w="5954" w:type="dxa"/>
            <w:tcBorders>
              <w:top w:val="nil"/>
              <w:bottom w:val="single" w:sz="2" w:space="0" w:color="auto"/>
            </w:tcBorders>
            <w:vAlign w:val="center"/>
          </w:tcPr>
          <w:p w14:paraId="1A2F3B8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Muncitor necalificat</w:t>
            </w:r>
          </w:p>
        </w:tc>
        <w:tc>
          <w:tcPr>
            <w:tcW w:w="992" w:type="dxa"/>
            <w:tcBorders>
              <w:top w:val="nil"/>
              <w:bottom w:val="single" w:sz="2" w:space="0" w:color="auto"/>
            </w:tcBorders>
            <w:vAlign w:val="center"/>
          </w:tcPr>
          <w:p w14:paraId="210BB43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90D535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12,15</w:t>
            </w:r>
          </w:p>
        </w:tc>
      </w:tr>
      <w:tr w:rsidR="00BA147A" w:rsidRPr="00BA147A" w14:paraId="742FE9A5"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4FB71C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150</w:t>
            </w:r>
          </w:p>
        </w:tc>
        <w:tc>
          <w:tcPr>
            <w:tcW w:w="1559" w:type="dxa"/>
            <w:tcBorders>
              <w:top w:val="single" w:sz="4" w:space="0" w:color="auto"/>
              <w:bottom w:val="single" w:sz="4" w:space="0" w:color="auto"/>
            </w:tcBorders>
            <w:vAlign w:val="center"/>
          </w:tcPr>
          <w:p w14:paraId="0D49894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TsI50A3</w:t>
            </w:r>
          </w:p>
        </w:tc>
        <w:tc>
          <w:tcPr>
            <w:tcW w:w="5954" w:type="dxa"/>
            <w:tcBorders>
              <w:top w:val="single" w:sz="4" w:space="0" w:color="auto"/>
              <w:bottom w:val="single" w:sz="4" w:space="0" w:color="auto"/>
            </w:tcBorders>
            <w:vAlign w:val="center"/>
          </w:tcPr>
          <w:p w14:paraId="592477C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Transportarea pamintului cu autobasculanta de 5 t la distanta de 3 km (Транспортировка грунта автосамосвалом на расстояние 3 км)</w:t>
            </w:r>
          </w:p>
          <w:p w14:paraId="671316D4"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25FBC8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t</w:t>
            </w:r>
          </w:p>
        </w:tc>
        <w:tc>
          <w:tcPr>
            <w:tcW w:w="1276" w:type="dxa"/>
            <w:tcBorders>
              <w:top w:val="single" w:sz="4" w:space="0" w:color="auto"/>
              <w:bottom w:val="single" w:sz="4" w:space="0" w:color="auto"/>
            </w:tcBorders>
            <w:vAlign w:val="center"/>
          </w:tcPr>
          <w:p w14:paraId="0DD13887"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27,000</w:t>
            </w:r>
          </w:p>
          <w:p w14:paraId="2E725B9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F9C398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2357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FE38D5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3410540000006</w:t>
            </w:r>
          </w:p>
        </w:tc>
        <w:tc>
          <w:tcPr>
            <w:tcW w:w="5954" w:type="dxa"/>
            <w:tcBorders>
              <w:top w:val="nil"/>
              <w:bottom w:val="single" w:sz="2" w:space="0" w:color="auto"/>
            </w:tcBorders>
            <w:vAlign w:val="center"/>
          </w:tcPr>
          <w:p w14:paraId="57B18A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Autobasculanta-5t</w:t>
            </w:r>
          </w:p>
        </w:tc>
        <w:tc>
          <w:tcPr>
            <w:tcW w:w="992" w:type="dxa"/>
            <w:tcBorders>
              <w:top w:val="nil"/>
              <w:bottom w:val="single" w:sz="2" w:space="0" w:color="auto"/>
            </w:tcBorders>
            <w:vAlign w:val="center"/>
          </w:tcPr>
          <w:p w14:paraId="51260E9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3C09D0C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w:t>
            </w:r>
          </w:p>
        </w:tc>
      </w:tr>
      <w:tr w:rsidR="00BA147A" w:rsidRPr="00BA147A" w14:paraId="795F4E65"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075840A6"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5FB4C7CA"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2. Электрическая часть</w:t>
            </w:r>
          </w:p>
          <w:p w14:paraId="35618605"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6A7E1E36"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584F7E10"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7CA411F0"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2.1. Демонтажные работы</w:t>
            </w:r>
          </w:p>
          <w:p w14:paraId="3D511422"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370DF1F0"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359F0D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151</w:t>
            </w:r>
          </w:p>
        </w:tc>
        <w:tc>
          <w:tcPr>
            <w:tcW w:w="1559" w:type="dxa"/>
            <w:tcBorders>
              <w:top w:val="single" w:sz="4" w:space="0" w:color="auto"/>
              <w:bottom w:val="single" w:sz="4" w:space="0" w:color="auto"/>
            </w:tcBorders>
            <w:vAlign w:val="center"/>
          </w:tcPr>
          <w:p w14:paraId="2C79E95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RpEF23A</w:t>
            </w:r>
          </w:p>
        </w:tc>
        <w:tc>
          <w:tcPr>
            <w:tcW w:w="5954" w:type="dxa"/>
            <w:tcBorders>
              <w:top w:val="single" w:sz="4" w:space="0" w:color="auto"/>
              <w:bottom w:val="single" w:sz="4" w:space="0" w:color="auto"/>
            </w:tcBorders>
            <w:vAlign w:val="center"/>
          </w:tcPr>
          <w:p w14:paraId="5BF951AC"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Demontari de corpuri de iluminat orice tip, inclisiv tijele si globurile (Демонтаж светильников различного типа, включая штанги и плафоны)</w:t>
            </w:r>
          </w:p>
          <w:p w14:paraId="06BF0DA0"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A7A7A4E"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77B2F19A"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16,000</w:t>
            </w:r>
          </w:p>
          <w:p w14:paraId="26EB970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5BDCED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074A7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BC0C5F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7D7795E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6FBEC4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491502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3,52</w:t>
            </w:r>
          </w:p>
        </w:tc>
      </w:tr>
      <w:tr w:rsidR="00BA147A" w:rsidRPr="00BA147A" w14:paraId="77C2D99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DB5486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152</w:t>
            </w:r>
          </w:p>
        </w:tc>
        <w:tc>
          <w:tcPr>
            <w:tcW w:w="1559" w:type="dxa"/>
            <w:tcBorders>
              <w:top w:val="single" w:sz="4" w:space="0" w:color="auto"/>
              <w:bottom w:val="single" w:sz="4" w:space="0" w:color="auto"/>
            </w:tcBorders>
            <w:vAlign w:val="center"/>
          </w:tcPr>
          <w:p w14:paraId="5EA67A2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RpEC16A</w:t>
            </w:r>
          </w:p>
        </w:tc>
        <w:tc>
          <w:tcPr>
            <w:tcW w:w="5954" w:type="dxa"/>
            <w:tcBorders>
              <w:top w:val="single" w:sz="4" w:space="0" w:color="auto"/>
              <w:bottom w:val="single" w:sz="4" w:space="0" w:color="auto"/>
            </w:tcBorders>
            <w:vAlign w:val="center"/>
          </w:tcPr>
          <w:p w14:paraId="33A8AD3E"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Demontat loc de priza ingropat cu conductori din cupru sau aluminiu, pina la 3 m inaltimea camerei (Демонтаж места розетки, скрытого, с  медными или алюминиевыми проводами, в помещении высотой до 3 м )</w:t>
            </w:r>
          </w:p>
          <w:p w14:paraId="690AE82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*Демонтаж розеток и переключателей</w:t>
            </w:r>
          </w:p>
          <w:p w14:paraId="62792F0E"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E0F14D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039F2D0A"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0,000</w:t>
            </w:r>
          </w:p>
          <w:p w14:paraId="0C8F7D3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892668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921EA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75327F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2D634AD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553C0C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BB778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0,00</w:t>
            </w:r>
          </w:p>
        </w:tc>
      </w:tr>
      <w:tr w:rsidR="00BA147A" w:rsidRPr="00BA147A" w14:paraId="0C4A0D5F" w14:textId="77777777" w:rsidTr="009531B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3374068F" w14:textId="77777777" w:rsidR="00BA147A" w:rsidRPr="00BA147A" w:rsidRDefault="00BA147A" w:rsidP="00BA147A">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052C7AAA" w14:textId="77777777" w:rsidR="00BA147A" w:rsidRPr="00BA147A" w:rsidRDefault="00BA147A" w:rsidP="00BA147A">
            <w:pPr>
              <w:shd w:val="clear" w:color="auto" w:fill="DEEAF6"/>
              <w:autoSpaceDE w:val="0"/>
              <w:autoSpaceDN w:val="0"/>
              <w:rPr>
                <w:b/>
                <w:bCs/>
                <w:noProof w:val="0"/>
                <w:sz w:val="22"/>
                <w:szCs w:val="22"/>
                <w:lang w:val="en-US" w:eastAsia="ru-RU"/>
              </w:rPr>
            </w:pPr>
            <w:r w:rsidRPr="00BA147A">
              <w:rPr>
                <w:b/>
                <w:bCs/>
                <w:noProof w:val="0"/>
                <w:sz w:val="22"/>
                <w:szCs w:val="22"/>
                <w:lang w:val="en-US" w:eastAsia="ru-RU"/>
              </w:rPr>
              <w:t xml:space="preserve">                           2.2. Монтажные работы</w:t>
            </w:r>
          </w:p>
          <w:p w14:paraId="166A6FA7" w14:textId="77777777" w:rsidR="00BA147A" w:rsidRPr="00BA147A" w:rsidRDefault="00BA147A" w:rsidP="00BA147A">
            <w:pPr>
              <w:shd w:val="clear" w:color="auto" w:fill="DEEAF6"/>
              <w:autoSpaceDE w:val="0"/>
              <w:autoSpaceDN w:val="0"/>
              <w:rPr>
                <w:noProof w:val="0"/>
                <w:sz w:val="2"/>
                <w:szCs w:val="2"/>
                <w:lang w:val="en-US" w:eastAsia="ru-RU"/>
              </w:rPr>
            </w:pPr>
          </w:p>
        </w:tc>
      </w:tr>
      <w:tr w:rsidR="00BA147A" w:rsidRPr="00BA147A" w14:paraId="6323992F"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FEFB5BB"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153</w:t>
            </w:r>
          </w:p>
        </w:tc>
        <w:tc>
          <w:tcPr>
            <w:tcW w:w="1559" w:type="dxa"/>
            <w:tcBorders>
              <w:top w:val="single" w:sz="4" w:space="0" w:color="auto"/>
              <w:bottom w:val="single" w:sz="4" w:space="0" w:color="auto"/>
            </w:tcBorders>
            <w:vAlign w:val="center"/>
          </w:tcPr>
          <w:p w14:paraId="7A1B6D9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RpEA01A</w:t>
            </w:r>
          </w:p>
        </w:tc>
        <w:tc>
          <w:tcPr>
            <w:tcW w:w="5954" w:type="dxa"/>
            <w:tcBorders>
              <w:top w:val="single" w:sz="4" w:space="0" w:color="auto"/>
              <w:bottom w:val="single" w:sz="4" w:space="0" w:color="auto"/>
            </w:tcBorders>
            <w:vAlign w:val="center"/>
          </w:tcPr>
          <w:p w14:paraId="094855E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tuburilor de protectie din policlorura de vinil PVC tip IP-PVC, cu diametrul pina la 16 mm, montat aparent fixate direct pe ziduri (Прокладка защитных труб (футляров) ПВХ, диаметром до 16 мм, снаружи с фиксацией прямо на стены)</w:t>
            </w:r>
          </w:p>
          <w:p w14:paraId="3715731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*Гофра</w:t>
            </w:r>
          </w:p>
          <w:p w14:paraId="4CECF4D9"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Materiale marunte (cuie, sirma, ipsos, scoabe etc.) din val. mater. explicitate=1,05</w:t>
            </w:r>
          </w:p>
          <w:p w14:paraId="397A0B37"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1A0D036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0048C976"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410,000</w:t>
            </w:r>
          </w:p>
          <w:p w14:paraId="0365601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13AA9C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7B897F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FA9F9E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26E3F3D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120E8D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5361926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176,30</w:t>
            </w:r>
          </w:p>
        </w:tc>
      </w:tr>
      <w:tr w:rsidR="00BA147A" w:rsidRPr="00BA147A" w14:paraId="3613BC1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90E74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C05656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2521216704235,1</w:t>
            </w:r>
          </w:p>
        </w:tc>
        <w:tc>
          <w:tcPr>
            <w:tcW w:w="5954" w:type="dxa"/>
            <w:tcBorders>
              <w:top w:val="nil"/>
              <w:bottom w:val="single" w:sz="2" w:space="0" w:color="auto"/>
            </w:tcBorders>
            <w:vAlign w:val="center"/>
          </w:tcPr>
          <w:p w14:paraId="66104615"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Tub PVC cu D=11-39 mm tip IP / Гофра</w:t>
            </w:r>
          </w:p>
        </w:tc>
        <w:tc>
          <w:tcPr>
            <w:tcW w:w="992" w:type="dxa"/>
            <w:tcBorders>
              <w:top w:val="nil"/>
              <w:bottom w:val="single" w:sz="2" w:space="0" w:color="auto"/>
            </w:tcBorders>
            <w:vAlign w:val="center"/>
          </w:tcPr>
          <w:p w14:paraId="195D84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33BB5E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439,11</w:t>
            </w:r>
          </w:p>
        </w:tc>
      </w:tr>
      <w:tr w:rsidR="00BA147A" w:rsidRPr="00BA147A" w14:paraId="65BD080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E238E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50B99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2875274021004</w:t>
            </w:r>
          </w:p>
        </w:tc>
        <w:tc>
          <w:tcPr>
            <w:tcW w:w="5954" w:type="dxa"/>
            <w:tcBorders>
              <w:top w:val="nil"/>
              <w:bottom w:val="single" w:sz="2" w:space="0" w:color="auto"/>
            </w:tcBorders>
            <w:vAlign w:val="center"/>
          </w:tcPr>
          <w:p w14:paraId="4909B50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Curbe, coturi, PVC la 90 grd.</w:t>
            </w:r>
          </w:p>
        </w:tc>
        <w:tc>
          <w:tcPr>
            <w:tcW w:w="992" w:type="dxa"/>
            <w:tcBorders>
              <w:top w:val="nil"/>
              <w:bottom w:val="single" w:sz="2" w:space="0" w:color="auto"/>
            </w:tcBorders>
            <w:vAlign w:val="center"/>
          </w:tcPr>
          <w:p w14:paraId="1471A90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76D435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86,10</w:t>
            </w:r>
          </w:p>
        </w:tc>
      </w:tr>
      <w:tr w:rsidR="00BA147A" w:rsidRPr="00BA147A" w14:paraId="7E7740E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E970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597F39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2523156713500</w:t>
            </w:r>
          </w:p>
        </w:tc>
        <w:tc>
          <w:tcPr>
            <w:tcW w:w="5954" w:type="dxa"/>
            <w:tcBorders>
              <w:top w:val="nil"/>
              <w:bottom w:val="single" w:sz="2" w:space="0" w:color="auto"/>
            </w:tcBorders>
            <w:vAlign w:val="center"/>
          </w:tcPr>
          <w:p w14:paraId="00DF975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Mufa din PVC, tip G, </w:t>
            </w:r>
          </w:p>
        </w:tc>
        <w:tc>
          <w:tcPr>
            <w:tcW w:w="992" w:type="dxa"/>
            <w:tcBorders>
              <w:top w:val="nil"/>
              <w:bottom w:val="single" w:sz="2" w:space="0" w:color="auto"/>
            </w:tcBorders>
            <w:vAlign w:val="center"/>
          </w:tcPr>
          <w:p w14:paraId="1CBEB4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B1CE48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64,58</w:t>
            </w:r>
          </w:p>
        </w:tc>
      </w:tr>
      <w:tr w:rsidR="00BA147A" w:rsidRPr="00BA147A" w14:paraId="4308796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02C9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45FDA69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2811236311006</w:t>
            </w:r>
          </w:p>
        </w:tc>
        <w:tc>
          <w:tcPr>
            <w:tcW w:w="5954" w:type="dxa"/>
            <w:tcBorders>
              <w:top w:val="nil"/>
              <w:bottom w:val="single" w:sz="2" w:space="0" w:color="auto"/>
            </w:tcBorders>
            <w:vAlign w:val="center"/>
          </w:tcPr>
          <w:p w14:paraId="2EEDA45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Doze de ramificatie </w:t>
            </w:r>
          </w:p>
        </w:tc>
        <w:tc>
          <w:tcPr>
            <w:tcW w:w="992" w:type="dxa"/>
            <w:tcBorders>
              <w:top w:val="nil"/>
              <w:bottom w:val="single" w:sz="2" w:space="0" w:color="auto"/>
            </w:tcBorders>
            <w:vAlign w:val="center"/>
          </w:tcPr>
          <w:p w14:paraId="6DC54B4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4E5E8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64,58</w:t>
            </w:r>
          </w:p>
        </w:tc>
      </w:tr>
      <w:tr w:rsidR="00BA147A" w:rsidRPr="00BA147A" w14:paraId="6C62AD6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725948C"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154</w:t>
            </w:r>
          </w:p>
        </w:tc>
        <w:tc>
          <w:tcPr>
            <w:tcW w:w="1559" w:type="dxa"/>
            <w:tcBorders>
              <w:top w:val="single" w:sz="4" w:space="0" w:color="auto"/>
              <w:bottom w:val="single" w:sz="4" w:space="0" w:color="auto"/>
            </w:tcBorders>
            <w:vAlign w:val="center"/>
          </w:tcPr>
          <w:p w14:paraId="37C0809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RpEB01A</w:t>
            </w:r>
          </w:p>
        </w:tc>
        <w:tc>
          <w:tcPr>
            <w:tcW w:w="5954" w:type="dxa"/>
            <w:tcBorders>
              <w:top w:val="single" w:sz="4" w:space="0" w:color="auto"/>
              <w:bottom w:val="single" w:sz="4" w:space="0" w:color="auto"/>
            </w:tcBorders>
            <w:vAlign w:val="center"/>
          </w:tcPr>
          <w:p w14:paraId="6F114657"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w:t>
            </w:r>
          </w:p>
          <w:p w14:paraId="04C467A1"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*ВВГ нг-FR-LS- 3 x1,5</w:t>
            </w:r>
          </w:p>
          <w:p w14:paraId="7DC82DE0"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Materiale marunte (banda izol.,etc) din valoarea materialelor explicitate=1,10</w:t>
            </w:r>
          </w:p>
          <w:p w14:paraId="0394F8E5"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051D08E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45EABFEF"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328,000</w:t>
            </w:r>
          </w:p>
          <w:p w14:paraId="59D21B0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0E9D608"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0A369E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82214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0E697C0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7FC862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57C698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22,96</w:t>
            </w:r>
          </w:p>
        </w:tc>
      </w:tr>
      <w:tr w:rsidR="00BA147A" w:rsidRPr="00BA147A" w14:paraId="30F7913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5C4D7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B82DD7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2722103107001.01</w:t>
            </w:r>
          </w:p>
        </w:tc>
        <w:tc>
          <w:tcPr>
            <w:tcW w:w="5954" w:type="dxa"/>
            <w:tcBorders>
              <w:top w:val="nil"/>
              <w:bottom w:val="single" w:sz="2" w:space="0" w:color="auto"/>
            </w:tcBorders>
            <w:vAlign w:val="center"/>
          </w:tcPr>
          <w:p w14:paraId="4676D39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Conductor de aluminiu sau cupru/ВВГ нг-FR-LS- 3 x1,5</w:t>
            </w:r>
          </w:p>
        </w:tc>
        <w:tc>
          <w:tcPr>
            <w:tcW w:w="992" w:type="dxa"/>
            <w:tcBorders>
              <w:top w:val="nil"/>
              <w:bottom w:val="single" w:sz="2" w:space="0" w:color="auto"/>
            </w:tcBorders>
            <w:vAlign w:val="center"/>
          </w:tcPr>
          <w:p w14:paraId="579FBB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25DD2C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371,62</w:t>
            </w:r>
          </w:p>
        </w:tc>
      </w:tr>
      <w:tr w:rsidR="00BA147A" w:rsidRPr="00BA147A" w14:paraId="1730FDE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8A5E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6B5F8E3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2413217300101</w:t>
            </w:r>
          </w:p>
        </w:tc>
        <w:tc>
          <w:tcPr>
            <w:tcW w:w="5954" w:type="dxa"/>
            <w:tcBorders>
              <w:top w:val="nil"/>
              <w:bottom w:val="single" w:sz="2" w:space="0" w:color="auto"/>
            </w:tcBorders>
            <w:vAlign w:val="center"/>
          </w:tcPr>
          <w:p w14:paraId="4BE056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Clema de legatura  </w:t>
            </w:r>
          </w:p>
        </w:tc>
        <w:tc>
          <w:tcPr>
            <w:tcW w:w="992" w:type="dxa"/>
            <w:tcBorders>
              <w:top w:val="nil"/>
              <w:bottom w:val="single" w:sz="2" w:space="0" w:color="auto"/>
            </w:tcBorders>
            <w:vAlign w:val="center"/>
          </w:tcPr>
          <w:p w14:paraId="786E1F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3BA8F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18,04</w:t>
            </w:r>
          </w:p>
        </w:tc>
      </w:tr>
      <w:tr w:rsidR="00BA147A" w:rsidRPr="00BA147A" w14:paraId="49030FA7"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D882E60"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155</w:t>
            </w:r>
          </w:p>
        </w:tc>
        <w:tc>
          <w:tcPr>
            <w:tcW w:w="1559" w:type="dxa"/>
            <w:tcBorders>
              <w:top w:val="single" w:sz="4" w:space="0" w:color="auto"/>
              <w:bottom w:val="single" w:sz="4" w:space="0" w:color="auto"/>
            </w:tcBorders>
            <w:vAlign w:val="center"/>
          </w:tcPr>
          <w:p w14:paraId="7C67F4F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RpEB01A</w:t>
            </w:r>
          </w:p>
        </w:tc>
        <w:tc>
          <w:tcPr>
            <w:tcW w:w="5954" w:type="dxa"/>
            <w:tcBorders>
              <w:top w:val="single" w:sz="4" w:space="0" w:color="auto"/>
              <w:bottom w:val="single" w:sz="4" w:space="0" w:color="auto"/>
            </w:tcBorders>
            <w:vAlign w:val="center"/>
          </w:tcPr>
          <w:p w14:paraId="3B2D644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w:t>
            </w:r>
          </w:p>
          <w:p w14:paraId="576CA247"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*ВВГ нг-FR-LS- 3 x2,5</w:t>
            </w:r>
          </w:p>
          <w:p w14:paraId="7D9A5741"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Materiale marunte (banda izol.,etc) din valoarea materialelor explicitate=1,10</w:t>
            </w:r>
          </w:p>
          <w:p w14:paraId="2512542C"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4B33E3B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m</w:t>
            </w:r>
          </w:p>
        </w:tc>
        <w:tc>
          <w:tcPr>
            <w:tcW w:w="1276" w:type="dxa"/>
            <w:tcBorders>
              <w:top w:val="single" w:sz="4" w:space="0" w:color="auto"/>
              <w:bottom w:val="single" w:sz="4" w:space="0" w:color="auto"/>
            </w:tcBorders>
            <w:vAlign w:val="center"/>
          </w:tcPr>
          <w:p w14:paraId="20B2D0A0"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224,000</w:t>
            </w:r>
          </w:p>
          <w:p w14:paraId="06FA3D01"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43FC59A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7C4DA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CBC3DF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3CA2D47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4DBDFD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CAC2B0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15,68</w:t>
            </w:r>
          </w:p>
        </w:tc>
      </w:tr>
      <w:tr w:rsidR="00BA147A" w:rsidRPr="00BA147A" w14:paraId="204F246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30843E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2F21751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2722103107001.02</w:t>
            </w:r>
          </w:p>
        </w:tc>
        <w:tc>
          <w:tcPr>
            <w:tcW w:w="5954" w:type="dxa"/>
            <w:tcBorders>
              <w:top w:val="nil"/>
              <w:bottom w:val="single" w:sz="2" w:space="0" w:color="auto"/>
            </w:tcBorders>
            <w:vAlign w:val="center"/>
          </w:tcPr>
          <w:p w14:paraId="3194F4F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Conductor de aluminiu sau cupru/ВВГ нг-FR-LS- 3 x2.5</w:t>
            </w:r>
          </w:p>
        </w:tc>
        <w:tc>
          <w:tcPr>
            <w:tcW w:w="992" w:type="dxa"/>
            <w:tcBorders>
              <w:top w:val="nil"/>
              <w:bottom w:val="single" w:sz="2" w:space="0" w:color="auto"/>
            </w:tcBorders>
            <w:vAlign w:val="center"/>
          </w:tcPr>
          <w:p w14:paraId="3A85FE1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m</w:t>
            </w:r>
          </w:p>
        </w:tc>
        <w:tc>
          <w:tcPr>
            <w:tcW w:w="1276" w:type="dxa"/>
            <w:tcBorders>
              <w:top w:val="nil"/>
              <w:bottom w:val="single" w:sz="2" w:space="0" w:color="auto"/>
            </w:tcBorders>
            <w:vAlign w:val="center"/>
          </w:tcPr>
          <w:p w14:paraId="4170D2A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253,79</w:t>
            </w:r>
          </w:p>
        </w:tc>
      </w:tr>
      <w:tr w:rsidR="00BA147A" w:rsidRPr="00BA147A" w14:paraId="6EDC120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733FF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40E1604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2413217300101</w:t>
            </w:r>
          </w:p>
        </w:tc>
        <w:tc>
          <w:tcPr>
            <w:tcW w:w="5954" w:type="dxa"/>
            <w:tcBorders>
              <w:top w:val="nil"/>
              <w:bottom w:val="single" w:sz="2" w:space="0" w:color="auto"/>
            </w:tcBorders>
            <w:vAlign w:val="center"/>
          </w:tcPr>
          <w:p w14:paraId="2138745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Clema de legatura  </w:t>
            </w:r>
          </w:p>
        </w:tc>
        <w:tc>
          <w:tcPr>
            <w:tcW w:w="992" w:type="dxa"/>
            <w:tcBorders>
              <w:top w:val="nil"/>
              <w:bottom w:val="single" w:sz="2" w:space="0" w:color="auto"/>
            </w:tcBorders>
            <w:vAlign w:val="center"/>
          </w:tcPr>
          <w:p w14:paraId="0DD5006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F7E645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12,32</w:t>
            </w:r>
          </w:p>
        </w:tc>
      </w:tr>
      <w:tr w:rsidR="00BA147A" w:rsidRPr="00BA147A" w14:paraId="4F97330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BAD829F"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156</w:t>
            </w:r>
          </w:p>
        </w:tc>
        <w:tc>
          <w:tcPr>
            <w:tcW w:w="1559" w:type="dxa"/>
            <w:tcBorders>
              <w:top w:val="single" w:sz="4" w:space="0" w:color="auto"/>
              <w:bottom w:val="single" w:sz="4" w:space="0" w:color="auto"/>
            </w:tcBorders>
            <w:vAlign w:val="center"/>
          </w:tcPr>
          <w:p w14:paraId="1A78D80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RpEA07A</w:t>
            </w:r>
          </w:p>
        </w:tc>
        <w:tc>
          <w:tcPr>
            <w:tcW w:w="5954" w:type="dxa"/>
            <w:tcBorders>
              <w:top w:val="single" w:sz="4" w:space="0" w:color="auto"/>
              <w:bottom w:val="single" w:sz="4" w:space="0" w:color="auto"/>
            </w:tcBorders>
            <w:vAlign w:val="center"/>
          </w:tcPr>
          <w:p w14:paraId="2903EB8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dozelor de ramificatie cu 2-6 racorduri pe circuit existent, la tub sau element de protectie avind diametrul pina la 21 mm, la tuburi IP, plinte PVC (Установка разветвляющих коробок с 2-6 соединениями по существующему контуру на защитные трубы или защитные элементы, диаметром до 21 мм, для труб IP  и плинтуса PVC)</w:t>
            </w:r>
          </w:p>
          <w:p w14:paraId="166F0D8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*Распред коробки</w:t>
            </w:r>
          </w:p>
          <w:p w14:paraId="3D66E76F"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FC95CA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5AF51A0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14,000</w:t>
            </w:r>
          </w:p>
          <w:p w14:paraId="07F4A62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B69720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8DA65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332B7F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3BC925E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2EBEC8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68193D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10,64</w:t>
            </w:r>
          </w:p>
        </w:tc>
      </w:tr>
      <w:tr w:rsidR="00BA147A" w:rsidRPr="00BA147A" w14:paraId="61490C4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7487A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02A147D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2811236311009</w:t>
            </w:r>
          </w:p>
        </w:tc>
        <w:tc>
          <w:tcPr>
            <w:tcW w:w="5954" w:type="dxa"/>
            <w:tcBorders>
              <w:top w:val="nil"/>
              <w:bottom w:val="single" w:sz="2" w:space="0" w:color="auto"/>
            </w:tcBorders>
            <w:vAlign w:val="center"/>
          </w:tcPr>
          <w:p w14:paraId="004CF5B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Doza de ramificatie pentru tub de protectie</w:t>
            </w:r>
          </w:p>
        </w:tc>
        <w:tc>
          <w:tcPr>
            <w:tcW w:w="992" w:type="dxa"/>
            <w:tcBorders>
              <w:top w:val="nil"/>
              <w:bottom w:val="single" w:sz="2" w:space="0" w:color="auto"/>
            </w:tcBorders>
            <w:vAlign w:val="center"/>
          </w:tcPr>
          <w:p w14:paraId="237B50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CD34D4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14,00</w:t>
            </w:r>
          </w:p>
        </w:tc>
      </w:tr>
      <w:tr w:rsidR="00BA147A" w:rsidRPr="00BA147A" w14:paraId="6753328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A6854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F7553B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2746167300001</w:t>
            </w:r>
          </w:p>
        </w:tc>
        <w:tc>
          <w:tcPr>
            <w:tcW w:w="5954" w:type="dxa"/>
            <w:tcBorders>
              <w:top w:val="nil"/>
              <w:bottom w:val="single" w:sz="2" w:space="0" w:color="auto"/>
            </w:tcBorders>
            <w:vAlign w:val="center"/>
          </w:tcPr>
          <w:p w14:paraId="7319C1B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Colier din tabla zincata</w:t>
            </w:r>
          </w:p>
        </w:tc>
        <w:tc>
          <w:tcPr>
            <w:tcW w:w="992" w:type="dxa"/>
            <w:tcBorders>
              <w:top w:val="nil"/>
              <w:bottom w:val="single" w:sz="2" w:space="0" w:color="auto"/>
            </w:tcBorders>
            <w:vAlign w:val="center"/>
          </w:tcPr>
          <w:p w14:paraId="3E2862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E64AD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28,00</w:t>
            </w:r>
          </w:p>
        </w:tc>
      </w:tr>
      <w:tr w:rsidR="00BA147A" w:rsidRPr="00BA147A" w14:paraId="253CC50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DC5D62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9B4AA9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1300832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15B50A8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D62755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0,04</w:t>
            </w:r>
          </w:p>
        </w:tc>
      </w:tr>
      <w:tr w:rsidR="00BA147A" w:rsidRPr="00BA147A" w14:paraId="2AEA7514"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75F746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157</w:t>
            </w:r>
          </w:p>
        </w:tc>
        <w:tc>
          <w:tcPr>
            <w:tcW w:w="1559" w:type="dxa"/>
            <w:tcBorders>
              <w:top w:val="single" w:sz="4" w:space="0" w:color="auto"/>
              <w:bottom w:val="single" w:sz="4" w:space="0" w:color="auto"/>
            </w:tcBorders>
            <w:vAlign w:val="center"/>
          </w:tcPr>
          <w:p w14:paraId="1400C17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RpEE03A</w:t>
            </w:r>
          </w:p>
        </w:tc>
        <w:tc>
          <w:tcPr>
            <w:tcW w:w="5954" w:type="dxa"/>
            <w:tcBorders>
              <w:top w:val="single" w:sz="4" w:space="0" w:color="auto"/>
              <w:bottom w:val="single" w:sz="4" w:space="0" w:color="auto"/>
            </w:tcBorders>
            <w:vAlign w:val="center"/>
          </w:tcPr>
          <w:p w14:paraId="7C0A173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 xml:space="preserve">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w:t>
            </w:r>
            <w:r w:rsidRPr="00BA147A">
              <w:rPr>
                <w:noProof w:val="0"/>
                <w:sz w:val="22"/>
                <w:szCs w:val="22"/>
                <w:lang w:val="en-US" w:eastAsia="ru-RU"/>
              </w:rPr>
              <w:lastRenderedPageBreak/>
              <w:t>герметичных, под штукатурку или снаружи на деревянные или пластиковые дюбеля)</w:t>
            </w:r>
          </w:p>
          <w:p w14:paraId="2A28986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*Розетки</w:t>
            </w:r>
          </w:p>
          <w:p w14:paraId="726B8CF1"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30AFE7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lastRenderedPageBreak/>
              <w:t>buc</w:t>
            </w:r>
          </w:p>
        </w:tc>
        <w:tc>
          <w:tcPr>
            <w:tcW w:w="1276" w:type="dxa"/>
            <w:tcBorders>
              <w:top w:val="single" w:sz="4" w:space="0" w:color="auto"/>
              <w:bottom w:val="single" w:sz="4" w:space="0" w:color="auto"/>
            </w:tcBorders>
            <w:vAlign w:val="center"/>
          </w:tcPr>
          <w:p w14:paraId="77D14AC9"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24,000</w:t>
            </w:r>
          </w:p>
          <w:p w14:paraId="332EF143"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5116CDF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F9A3CA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1.</w:t>
            </w:r>
          </w:p>
        </w:tc>
        <w:tc>
          <w:tcPr>
            <w:tcW w:w="1559" w:type="dxa"/>
            <w:tcBorders>
              <w:top w:val="nil"/>
              <w:bottom w:val="single" w:sz="2" w:space="0" w:color="auto"/>
            </w:tcBorders>
            <w:vAlign w:val="center"/>
          </w:tcPr>
          <w:p w14:paraId="5B15E24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7197AC1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62B2D6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1D4859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7,44</w:t>
            </w:r>
          </w:p>
        </w:tc>
      </w:tr>
      <w:tr w:rsidR="00BA147A" w:rsidRPr="00BA147A" w14:paraId="3284778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2E89F8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13DC9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2746167335100</w:t>
            </w:r>
          </w:p>
        </w:tc>
        <w:tc>
          <w:tcPr>
            <w:tcW w:w="5954" w:type="dxa"/>
            <w:tcBorders>
              <w:top w:val="nil"/>
              <w:bottom w:val="single" w:sz="2" w:space="0" w:color="auto"/>
            </w:tcBorders>
            <w:vAlign w:val="center"/>
          </w:tcPr>
          <w:p w14:paraId="1A71A96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Priza</w:t>
            </w:r>
          </w:p>
        </w:tc>
        <w:tc>
          <w:tcPr>
            <w:tcW w:w="992" w:type="dxa"/>
            <w:tcBorders>
              <w:top w:val="nil"/>
              <w:bottom w:val="single" w:sz="2" w:space="0" w:color="auto"/>
            </w:tcBorders>
            <w:vAlign w:val="center"/>
          </w:tcPr>
          <w:p w14:paraId="157BFE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0D5BB6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24,48</w:t>
            </w:r>
          </w:p>
        </w:tc>
      </w:tr>
      <w:tr w:rsidR="00BA147A" w:rsidRPr="00BA147A" w14:paraId="2B0578D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EA46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CA2F2D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2811236311002</w:t>
            </w:r>
          </w:p>
        </w:tc>
        <w:tc>
          <w:tcPr>
            <w:tcW w:w="5954" w:type="dxa"/>
            <w:tcBorders>
              <w:top w:val="nil"/>
              <w:bottom w:val="single" w:sz="2" w:space="0" w:color="auto"/>
            </w:tcBorders>
            <w:vAlign w:val="center"/>
          </w:tcPr>
          <w:p w14:paraId="3249D4E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Doze pentru aparate</w:t>
            </w:r>
          </w:p>
        </w:tc>
        <w:tc>
          <w:tcPr>
            <w:tcW w:w="992" w:type="dxa"/>
            <w:tcBorders>
              <w:top w:val="nil"/>
              <w:bottom w:val="single" w:sz="2" w:space="0" w:color="auto"/>
            </w:tcBorders>
            <w:vAlign w:val="center"/>
          </w:tcPr>
          <w:p w14:paraId="557881D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B1B22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24,00</w:t>
            </w:r>
          </w:p>
        </w:tc>
      </w:tr>
      <w:tr w:rsidR="00BA147A" w:rsidRPr="00BA147A" w14:paraId="40600B9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F962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7937B67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696062A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31B47B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3E557A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0,12</w:t>
            </w:r>
          </w:p>
        </w:tc>
      </w:tr>
      <w:tr w:rsidR="00BA147A" w:rsidRPr="00BA147A" w14:paraId="196F941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A87D3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3DD767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0B9D901A"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36ADE0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479425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0,12</w:t>
            </w:r>
          </w:p>
        </w:tc>
      </w:tr>
      <w:tr w:rsidR="00BA147A" w:rsidRPr="00BA147A" w14:paraId="3C6F88F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91021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1E0AB82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2051142950700</w:t>
            </w:r>
          </w:p>
        </w:tc>
        <w:tc>
          <w:tcPr>
            <w:tcW w:w="5954" w:type="dxa"/>
            <w:tcBorders>
              <w:top w:val="nil"/>
              <w:bottom w:val="single" w:sz="2" w:space="0" w:color="auto"/>
            </w:tcBorders>
            <w:vAlign w:val="center"/>
          </w:tcPr>
          <w:p w14:paraId="1C476AB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Dibluri</w:t>
            </w:r>
          </w:p>
        </w:tc>
        <w:tc>
          <w:tcPr>
            <w:tcW w:w="992" w:type="dxa"/>
            <w:tcBorders>
              <w:top w:val="nil"/>
              <w:bottom w:val="single" w:sz="2" w:space="0" w:color="auto"/>
            </w:tcBorders>
            <w:vAlign w:val="center"/>
          </w:tcPr>
          <w:p w14:paraId="7AD4B67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D687C2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48,00</w:t>
            </w:r>
          </w:p>
        </w:tc>
      </w:tr>
      <w:tr w:rsidR="00BA147A" w:rsidRPr="00BA147A" w14:paraId="46C4C91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E5FFF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w:t>
            </w:r>
          </w:p>
        </w:tc>
        <w:tc>
          <w:tcPr>
            <w:tcW w:w="1559" w:type="dxa"/>
            <w:tcBorders>
              <w:top w:val="nil"/>
              <w:bottom w:val="single" w:sz="2" w:space="0" w:color="auto"/>
            </w:tcBorders>
            <w:vAlign w:val="center"/>
          </w:tcPr>
          <w:p w14:paraId="1B995BD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2874115836777</w:t>
            </w:r>
          </w:p>
        </w:tc>
        <w:tc>
          <w:tcPr>
            <w:tcW w:w="5954" w:type="dxa"/>
            <w:tcBorders>
              <w:top w:val="nil"/>
              <w:bottom w:val="single" w:sz="2" w:space="0" w:color="auto"/>
            </w:tcBorders>
            <w:vAlign w:val="center"/>
          </w:tcPr>
          <w:p w14:paraId="6565B21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 xml:space="preserve">Surub cap inecat crestat   L 3 x 40 </w:t>
            </w:r>
          </w:p>
        </w:tc>
        <w:tc>
          <w:tcPr>
            <w:tcW w:w="992" w:type="dxa"/>
            <w:tcBorders>
              <w:top w:val="nil"/>
              <w:bottom w:val="single" w:sz="2" w:space="0" w:color="auto"/>
            </w:tcBorders>
            <w:vAlign w:val="center"/>
          </w:tcPr>
          <w:p w14:paraId="096D9B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CE34B1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48,00</w:t>
            </w:r>
          </w:p>
        </w:tc>
      </w:tr>
      <w:tr w:rsidR="00BA147A" w:rsidRPr="00BA147A" w14:paraId="2B349426"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6632404"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158</w:t>
            </w:r>
          </w:p>
        </w:tc>
        <w:tc>
          <w:tcPr>
            <w:tcW w:w="1559" w:type="dxa"/>
            <w:tcBorders>
              <w:top w:val="single" w:sz="4" w:space="0" w:color="auto"/>
              <w:bottom w:val="single" w:sz="4" w:space="0" w:color="auto"/>
            </w:tcBorders>
            <w:vAlign w:val="center"/>
          </w:tcPr>
          <w:p w14:paraId="24696AD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RpEE02A</w:t>
            </w:r>
          </w:p>
        </w:tc>
        <w:tc>
          <w:tcPr>
            <w:tcW w:w="5954" w:type="dxa"/>
            <w:tcBorders>
              <w:top w:val="single" w:sz="4" w:space="0" w:color="auto"/>
              <w:bottom w:val="single" w:sz="4" w:space="0" w:color="auto"/>
            </w:tcBorders>
            <w:vAlign w:val="center"/>
          </w:tcPr>
          <w:p w14:paraId="7B33CB0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comutatoarelor, ingropat sau aparent, unipolare constructie normala, cumpana sau pachet cruce, din aminoplast, bachelita sau portelan,  racordate la conductori din cupru sau aluminiu (Монтаж переключателей однополярных нормальной конструкции, с отвесом или пакетный крестовой с каркасом из аминопласта, бакелита или фарфора, скрытых или наружных, соединенных с медными или алюминиевыми проводами)</w:t>
            </w:r>
          </w:p>
          <w:p w14:paraId="0D01F750"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*Выключатели</w:t>
            </w:r>
          </w:p>
          <w:p w14:paraId="1F796B17"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00E1F95"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08DE62E3"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9,000</w:t>
            </w:r>
          </w:p>
          <w:p w14:paraId="56844414"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B404E6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B244A5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A4427C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03B7883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32F0736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4D88FC3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w:t>
            </w:r>
          </w:p>
        </w:tc>
      </w:tr>
      <w:tr w:rsidR="00BA147A" w:rsidRPr="00BA147A" w14:paraId="35EFF7D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0C94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6A5AB6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1111000100021</w:t>
            </w:r>
          </w:p>
        </w:tc>
        <w:tc>
          <w:tcPr>
            <w:tcW w:w="5954" w:type="dxa"/>
            <w:tcBorders>
              <w:top w:val="nil"/>
              <w:bottom w:val="single" w:sz="2" w:space="0" w:color="auto"/>
            </w:tcBorders>
            <w:vAlign w:val="center"/>
          </w:tcPr>
          <w:p w14:paraId="0CAD578D"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Comutator manual / Переключатель</w:t>
            </w:r>
          </w:p>
        </w:tc>
        <w:tc>
          <w:tcPr>
            <w:tcW w:w="992" w:type="dxa"/>
            <w:tcBorders>
              <w:top w:val="nil"/>
              <w:bottom w:val="single" w:sz="2" w:space="0" w:color="auto"/>
            </w:tcBorders>
            <w:vAlign w:val="center"/>
          </w:tcPr>
          <w:p w14:paraId="71047A7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3DBE51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9,18</w:t>
            </w:r>
          </w:p>
        </w:tc>
      </w:tr>
      <w:tr w:rsidR="00BA147A" w:rsidRPr="00BA147A" w14:paraId="6CB9CF3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2031F0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5CCA7D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2811236311002</w:t>
            </w:r>
          </w:p>
        </w:tc>
        <w:tc>
          <w:tcPr>
            <w:tcW w:w="5954" w:type="dxa"/>
            <w:tcBorders>
              <w:top w:val="nil"/>
              <w:bottom w:val="single" w:sz="2" w:space="0" w:color="auto"/>
            </w:tcBorders>
            <w:vAlign w:val="center"/>
          </w:tcPr>
          <w:p w14:paraId="5F4714A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Doze pentru aparate</w:t>
            </w:r>
          </w:p>
        </w:tc>
        <w:tc>
          <w:tcPr>
            <w:tcW w:w="992" w:type="dxa"/>
            <w:tcBorders>
              <w:top w:val="nil"/>
              <w:bottom w:val="single" w:sz="2" w:space="0" w:color="auto"/>
            </w:tcBorders>
            <w:vAlign w:val="center"/>
          </w:tcPr>
          <w:p w14:paraId="44F025B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4BE35ED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9,00</w:t>
            </w:r>
          </w:p>
        </w:tc>
      </w:tr>
      <w:tr w:rsidR="00BA147A" w:rsidRPr="00BA147A" w14:paraId="396C9ABB"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4E85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725FE0B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633D67D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45C63B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60E7D8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0,05</w:t>
            </w:r>
          </w:p>
        </w:tc>
      </w:tr>
      <w:tr w:rsidR="00BA147A" w:rsidRPr="00BA147A" w14:paraId="49F8264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678C02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3170E8F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53A73B07"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519064D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2B7887A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0,05</w:t>
            </w:r>
          </w:p>
        </w:tc>
      </w:tr>
      <w:tr w:rsidR="00BA147A" w:rsidRPr="00BA147A" w14:paraId="368D30F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FE2004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159</w:t>
            </w:r>
          </w:p>
        </w:tc>
        <w:tc>
          <w:tcPr>
            <w:tcW w:w="1559" w:type="dxa"/>
            <w:tcBorders>
              <w:top w:val="single" w:sz="4" w:space="0" w:color="auto"/>
              <w:bottom w:val="single" w:sz="4" w:space="0" w:color="auto"/>
            </w:tcBorders>
            <w:vAlign w:val="center"/>
          </w:tcPr>
          <w:p w14:paraId="2C31BFB8"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RpEF01B</w:t>
            </w:r>
          </w:p>
        </w:tc>
        <w:tc>
          <w:tcPr>
            <w:tcW w:w="5954" w:type="dxa"/>
            <w:tcBorders>
              <w:top w:val="single" w:sz="4" w:space="0" w:color="auto"/>
              <w:bottom w:val="single" w:sz="4" w:space="0" w:color="auto"/>
            </w:tcBorders>
            <w:vAlign w:val="center"/>
          </w:tcPr>
          <w:p w14:paraId="0B94CF76"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corpurilor de iluminat,  de plafon sau de perete, complet echipate  ( Установка осветительных приборов, потолочных или настенных, полностью укомплектованных)</w:t>
            </w:r>
          </w:p>
          <w:p w14:paraId="66E79EA2"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*LED</w:t>
            </w:r>
          </w:p>
          <w:p w14:paraId="5EBD929A"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en-US" w:eastAsia="ru-RU"/>
              </w:rPr>
              <w:t xml:space="preserve"> Materiale marunte (banda izol., dibluri, etc.)=1,04</w:t>
            </w:r>
          </w:p>
          <w:p w14:paraId="29AE1169"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15DEBF7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1D63F54D"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16,000</w:t>
            </w:r>
          </w:p>
          <w:p w14:paraId="1EC63FE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20AF7350"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9D581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C493FB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511D8B9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758130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783B94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4,48</w:t>
            </w:r>
          </w:p>
        </w:tc>
      </w:tr>
      <w:tr w:rsidR="00BA147A" w:rsidRPr="00BA147A" w14:paraId="4D5C6BD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5E7812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1D51AA4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2875274400501</w:t>
            </w:r>
          </w:p>
        </w:tc>
        <w:tc>
          <w:tcPr>
            <w:tcW w:w="5954" w:type="dxa"/>
            <w:tcBorders>
              <w:top w:val="nil"/>
              <w:bottom w:val="single" w:sz="2" w:space="0" w:color="auto"/>
            </w:tcBorders>
            <w:vAlign w:val="center"/>
          </w:tcPr>
          <w:p w14:paraId="60FD3C3B"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Corp de iluminat de uz general, cu toate piesele si elem. componente</w:t>
            </w:r>
          </w:p>
        </w:tc>
        <w:tc>
          <w:tcPr>
            <w:tcW w:w="992" w:type="dxa"/>
            <w:tcBorders>
              <w:top w:val="nil"/>
              <w:bottom w:val="single" w:sz="2" w:space="0" w:color="auto"/>
            </w:tcBorders>
            <w:vAlign w:val="center"/>
          </w:tcPr>
          <w:p w14:paraId="6DFC7B3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A111B9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16,64</w:t>
            </w:r>
          </w:p>
        </w:tc>
      </w:tr>
      <w:tr w:rsidR="00BA147A" w:rsidRPr="00BA147A" w14:paraId="1773715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A2C85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18ED71C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3162165107229</w:t>
            </w:r>
          </w:p>
        </w:tc>
        <w:tc>
          <w:tcPr>
            <w:tcW w:w="5954" w:type="dxa"/>
            <w:tcBorders>
              <w:top w:val="nil"/>
              <w:bottom w:val="single" w:sz="2" w:space="0" w:color="auto"/>
            </w:tcBorders>
            <w:vAlign w:val="center"/>
          </w:tcPr>
          <w:p w14:paraId="6832989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Baldachin metalic de mascare legatura</w:t>
            </w:r>
          </w:p>
        </w:tc>
        <w:tc>
          <w:tcPr>
            <w:tcW w:w="992" w:type="dxa"/>
            <w:tcBorders>
              <w:top w:val="nil"/>
              <w:bottom w:val="single" w:sz="2" w:space="0" w:color="auto"/>
            </w:tcBorders>
            <w:vAlign w:val="center"/>
          </w:tcPr>
          <w:p w14:paraId="7815972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F547E0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16,64</w:t>
            </w:r>
          </w:p>
        </w:tc>
      </w:tr>
      <w:tr w:rsidR="00BA147A" w:rsidRPr="00BA147A" w14:paraId="059F4704"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2CFE3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3C4E2DD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2875272700047</w:t>
            </w:r>
          </w:p>
        </w:tc>
        <w:tc>
          <w:tcPr>
            <w:tcW w:w="5954" w:type="dxa"/>
            <w:tcBorders>
              <w:top w:val="nil"/>
              <w:bottom w:val="single" w:sz="2" w:space="0" w:color="auto"/>
            </w:tcBorders>
            <w:vAlign w:val="center"/>
          </w:tcPr>
          <w:p w14:paraId="1E41B3A1"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Cirlig de plafon pentru corp iluminat</w:t>
            </w:r>
          </w:p>
        </w:tc>
        <w:tc>
          <w:tcPr>
            <w:tcW w:w="992" w:type="dxa"/>
            <w:tcBorders>
              <w:top w:val="nil"/>
              <w:bottom w:val="single" w:sz="2" w:space="0" w:color="auto"/>
            </w:tcBorders>
            <w:vAlign w:val="center"/>
          </w:tcPr>
          <w:p w14:paraId="5994DA2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E8168D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16,64</w:t>
            </w:r>
          </w:p>
        </w:tc>
      </w:tr>
      <w:tr w:rsidR="00BA147A" w:rsidRPr="00BA147A" w14:paraId="046F980E"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A74083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160</w:t>
            </w:r>
          </w:p>
        </w:tc>
        <w:tc>
          <w:tcPr>
            <w:tcW w:w="1559" w:type="dxa"/>
            <w:tcBorders>
              <w:top w:val="single" w:sz="4" w:space="0" w:color="auto"/>
              <w:bottom w:val="single" w:sz="4" w:space="0" w:color="auto"/>
            </w:tcBorders>
            <w:vAlign w:val="center"/>
          </w:tcPr>
          <w:p w14:paraId="606B324A"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RpEG02A</w:t>
            </w:r>
          </w:p>
        </w:tc>
        <w:tc>
          <w:tcPr>
            <w:tcW w:w="5954" w:type="dxa"/>
            <w:tcBorders>
              <w:top w:val="single" w:sz="4" w:space="0" w:color="auto"/>
              <w:bottom w:val="single" w:sz="4" w:space="0" w:color="auto"/>
            </w:tcBorders>
            <w:vAlign w:val="center"/>
          </w:tcPr>
          <w:p w14:paraId="0B752FB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tablourilor electrice pe stelaj metalic, modulat, cu masca, pe perete sau in nisa, avind suprafata pina la 0,30 mp (Установка электрощитов на металлические стеллажи, модулированные, с экраном, на стены или в шкафы, площадью до 0,3 м2)</w:t>
            </w:r>
          </w:p>
          <w:p w14:paraId="29B3D8AB" w14:textId="77777777" w:rsidR="00BA147A" w:rsidRPr="00BA147A" w:rsidRDefault="00BA147A" w:rsidP="00BA147A">
            <w:pPr>
              <w:autoSpaceDE w:val="0"/>
              <w:autoSpaceDN w:val="0"/>
              <w:rPr>
                <w:noProof w:val="0"/>
                <w:sz w:val="22"/>
                <w:szCs w:val="22"/>
                <w:lang w:val="ru-RU" w:eastAsia="ru-RU"/>
              </w:rPr>
            </w:pPr>
            <w:r w:rsidRPr="00BA147A">
              <w:rPr>
                <w:noProof w:val="0"/>
                <w:sz w:val="22"/>
                <w:szCs w:val="22"/>
                <w:lang w:val="ru-RU" w:eastAsia="ru-RU"/>
              </w:rPr>
              <w:t>*Электро щиток для автоматов и узо</w:t>
            </w:r>
          </w:p>
          <w:p w14:paraId="738BEE83" w14:textId="77777777" w:rsidR="00BA147A" w:rsidRPr="00BA147A" w:rsidRDefault="00BA147A" w:rsidP="00BA147A">
            <w:pPr>
              <w:autoSpaceDE w:val="0"/>
              <w:autoSpaceDN w:val="0"/>
              <w:rPr>
                <w:noProof w:val="0"/>
                <w:sz w:val="16"/>
                <w:szCs w:val="16"/>
                <w:lang w:val="en-US" w:eastAsia="ru-RU"/>
              </w:rPr>
            </w:pPr>
            <w:r w:rsidRPr="00BA147A">
              <w:rPr>
                <w:noProof w:val="0"/>
                <w:sz w:val="16"/>
                <w:szCs w:val="16"/>
                <w:lang w:val="ru-RU" w:eastAsia="ru-RU"/>
              </w:rPr>
              <w:t xml:space="preserve"> </w:t>
            </w:r>
            <w:r w:rsidRPr="00BA147A">
              <w:rPr>
                <w:noProof w:val="0"/>
                <w:sz w:val="16"/>
                <w:szCs w:val="16"/>
                <w:lang w:val="en-US" w:eastAsia="ru-RU"/>
              </w:rPr>
              <w:t>Materiale marunte (vaselina, cirpe, grund, apa, etc.) din val. mat. explicitate=1,01</w:t>
            </w:r>
          </w:p>
          <w:p w14:paraId="5A4A01FD" w14:textId="77777777" w:rsidR="00BA147A" w:rsidRPr="00BA147A" w:rsidRDefault="00BA147A" w:rsidP="00BA147A">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643B1E0D"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4AFCBC14"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1,000</w:t>
            </w:r>
          </w:p>
          <w:p w14:paraId="5CC81F8F"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7C6914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829022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844DE1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350A357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63B0CBE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108C0C7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2,43</w:t>
            </w:r>
          </w:p>
        </w:tc>
      </w:tr>
      <w:tr w:rsidR="00BA147A" w:rsidRPr="00BA147A" w14:paraId="58E4021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C1755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3C05FA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1111122200007</w:t>
            </w:r>
          </w:p>
        </w:tc>
        <w:tc>
          <w:tcPr>
            <w:tcW w:w="5954" w:type="dxa"/>
            <w:tcBorders>
              <w:top w:val="nil"/>
              <w:bottom w:val="single" w:sz="2" w:space="0" w:color="auto"/>
            </w:tcBorders>
            <w:vAlign w:val="center"/>
          </w:tcPr>
          <w:p w14:paraId="66236974"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Tablou electric, gata echipat/ Щиток электрический</w:t>
            </w:r>
          </w:p>
        </w:tc>
        <w:tc>
          <w:tcPr>
            <w:tcW w:w="992" w:type="dxa"/>
            <w:tcBorders>
              <w:top w:val="nil"/>
              <w:bottom w:val="single" w:sz="2" w:space="0" w:color="auto"/>
            </w:tcBorders>
            <w:vAlign w:val="center"/>
          </w:tcPr>
          <w:p w14:paraId="77917FC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3DFB9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1,01</w:t>
            </w:r>
          </w:p>
        </w:tc>
      </w:tr>
      <w:tr w:rsidR="00BA147A" w:rsidRPr="00BA147A" w14:paraId="5B560D4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E30DBB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7369A72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2874115840479</w:t>
            </w:r>
          </w:p>
        </w:tc>
        <w:tc>
          <w:tcPr>
            <w:tcW w:w="5954" w:type="dxa"/>
            <w:tcBorders>
              <w:top w:val="nil"/>
              <w:bottom w:val="single" w:sz="2" w:space="0" w:color="auto"/>
            </w:tcBorders>
            <w:vAlign w:val="center"/>
          </w:tcPr>
          <w:p w14:paraId="373ECC2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Piulita M12</w:t>
            </w:r>
          </w:p>
        </w:tc>
        <w:tc>
          <w:tcPr>
            <w:tcW w:w="992" w:type="dxa"/>
            <w:tcBorders>
              <w:top w:val="nil"/>
              <w:bottom w:val="single" w:sz="2" w:space="0" w:color="auto"/>
            </w:tcBorders>
            <w:vAlign w:val="center"/>
          </w:tcPr>
          <w:p w14:paraId="7F29C7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0E1390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8,08</w:t>
            </w:r>
          </w:p>
        </w:tc>
      </w:tr>
      <w:tr w:rsidR="00BA147A" w:rsidRPr="00BA147A" w14:paraId="38AE770C"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F480BB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59F5AC1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2874115801186</w:t>
            </w:r>
          </w:p>
        </w:tc>
        <w:tc>
          <w:tcPr>
            <w:tcW w:w="5954" w:type="dxa"/>
            <w:tcBorders>
              <w:top w:val="nil"/>
              <w:bottom w:val="single" w:sz="2" w:space="0" w:color="auto"/>
            </w:tcBorders>
            <w:vAlign w:val="center"/>
          </w:tcPr>
          <w:p w14:paraId="40D7D4E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cap hexagonal OL-37 M 12x60</w:t>
            </w:r>
          </w:p>
        </w:tc>
        <w:tc>
          <w:tcPr>
            <w:tcW w:w="992" w:type="dxa"/>
            <w:tcBorders>
              <w:top w:val="nil"/>
              <w:bottom w:val="single" w:sz="2" w:space="0" w:color="auto"/>
            </w:tcBorders>
            <w:vAlign w:val="center"/>
          </w:tcPr>
          <w:p w14:paraId="3310A1D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01DF78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4,04</w:t>
            </w:r>
          </w:p>
        </w:tc>
      </w:tr>
      <w:tr w:rsidR="00BA147A" w:rsidRPr="00BA147A" w14:paraId="27F48DE9"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819E24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3409716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2874115883760</w:t>
            </w:r>
          </w:p>
        </w:tc>
        <w:tc>
          <w:tcPr>
            <w:tcW w:w="5954" w:type="dxa"/>
            <w:tcBorders>
              <w:top w:val="nil"/>
              <w:bottom w:val="single" w:sz="2" w:space="0" w:color="auto"/>
            </w:tcBorders>
            <w:vAlign w:val="center"/>
          </w:tcPr>
          <w:p w14:paraId="694FCF6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Saiba   M 12</w:t>
            </w:r>
          </w:p>
        </w:tc>
        <w:tc>
          <w:tcPr>
            <w:tcW w:w="992" w:type="dxa"/>
            <w:tcBorders>
              <w:top w:val="nil"/>
              <w:bottom w:val="single" w:sz="2" w:space="0" w:color="auto"/>
            </w:tcBorders>
            <w:vAlign w:val="center"/>
          </w:tcPr>
          <w:p w14:paraId="35D3DC7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BBC758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8,08</w:t>
            </w:r>
          </w:p>
        </w:tc>
      </w:tr>
      <w:tr w:rsidR="00BA147A" w:rsidRPr="00BA147A" w14:paraId="4B088B92"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BF4F86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w:t>
            </w:r>
          </w:p>
        </w:tc>
        <w:tc>
          <w:tcPr>
            <w:tcW w:w="1559" w:type="dxa"/>
            <w:tcBorders>
              <w:top w:val="nil"/>
              <w:bottom w:val="single" w:sz="2" w:space="0" w:color="auto"/>
            </w:tcBorders>
            <w:vAlign w:val="center"/>
          </w:tcPr>
          <w:p w14:paraId="2FE9D88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2653102100830</w:t>
            </w:r>
          </w:p>
        </w:tc>
        <w:tc>
          <w:tcPr>
            <w:tcW w:w="5954" w:type="dxa"/>
            <w:tcBorders>
              <w:top w:val="nil"/>
              <w:bottom w:val="single" w:sz="2" w:space="0" w:color="auto"/>
            </w:tcBorders>
            <w:vAlign w:val="center"/>
          </w:tcPr>
          <w:p w14:paraId="3923FED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Ipsos pentru constructii tip A</w:t>
            </w:r>
          </w:p>
        </w:tc>
        <w:tc>
          <w:tcPr>
            <w:tcW w:w="992" w:type="dxa"/>
            <w:tcBorders>
              <w:top w:val="nil"/>
              <w:bottom w:val="single" w:sz="2" w:space="0" w:color="auto"/>
            </w:tcBorders>
            <w:vAlign w:val="center"/>
          </w:tcPr>
          <w:p w14:paraId="34F380F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7CA7C39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0,40</w:t>
            </w:r>
          </w:p>
        </w:tc>
      </w:tr>
      <w:tr w:rsidR="00BA147A" w:rsidRPr="00BA147A" w14:paraId="3DF0E9A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1DF2D9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9E4D3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2922140006703</w:t>
            </w:r>
          </w:p>
        </w:tc>
        <w:tc>
          <w:tcPr>
            <w:tcW w:w="5954" w:type="dxa"/>
            <w:tcBorders>
              <w:top w:val="nil"/>
              <w:bottom w:val="single" w:sz="2" w:space="0" w:color="auto"/>
            </w:tcBorders>
            <w:vAlign w:val="center"/>
          </w:tcPr>
          <w:p w14:paraId="2A97457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Macara fereastra de 0,0015 MN (0,15 tf)</w:t>
            </w:r>
          </w:p>
        </w:tc>
        <w:tc>
          <w:tcPr>
            <w:tcW w:w="992" w:type="dxa"/>
            <w:tcBorders>
              <w:top w:val="nil"/>
              <w:bottom w:val="single" w:sz="2" w:space="0" w:color="auto"/>
            </w:tcBorders>
            <w:vAlign w:val="center"/>
          </w:tcPr>
          <w:p w14:paraId="0850C3B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h-ut</w:t>
            </w:r>
          </w:p>
        </w:tc>
        <w:tc>
          <w:tcPr>
            <w:tcW w:w="1276" w:type="dxa"/>
            <w:tcBorders>
              <w:top w:val="nil"/>
              <w:bottom w:val="single" w:sz="2" w:space="0" w:color="auto"/>
            </w:tcBorders>
            <w:vAlign w:val="center"/>
          </w:tcPr>
          <w:p w14:paraId="1D721DE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0,02</w:t>
            </w:r>
          </w:p>
        </w:tc>
      </w:tr>
      <w:tr w:rsidR="00BA147A" w:rsidRPr="00BA147A" w14:paraId="24539C80"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E4065E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161</w:t>
            </w:r>
          </w:p>
        </w:tc>
        <w:tc>
          <w:tcPr>
            <w:tcW w:w="1559" w:type="dxa"/>
            <w:tcBorders>
              <w:top w:val="single" w:sz="4" w:space="0" w:color="auto"/>
              <w:bottom w:val="single" w:sz="4" w:space="0" w:color="auto"/>
            </w:tcBorders>
            <w:vAlign w:val="center"/>
          </w:tcPr>
          <w:p w14:paraId="67919479"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RpEE15B</w:t>
            </w:r>
          </w:p>
        </w:tc>
        <w:tc>
          <w:tcPr>
            <w:tcW w:w="5954" w:type="dxa"/>
            <w:tcBorders>
              <w:top w:val="single" w:sz="4" w:space="0" w:color="auto"/>
              <w:bottom w:val="single" w:sz="4" w:space="0" w:color="auto"/>
            </w:tcBorders>
            <w:vAlign w:val="center"/>
          </w:tcPr>
          <w:p w14:paraId="56F9CC15"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intrerupatoarelor - intrerupator automat monopolar 32 A cu nul- simbol 3130N  (Установка выключателей автоматов однополярных 32 А зануленных- шифр 3130 N)</w:t>
            </w:r>
          </w:p>
          <w:p w14:paraId="48173192"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*Автомат 16A</w:t>
            </w:r>
          </w:p>
          <w:p w14:paraId="3CD5961D"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8ECBBD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5CEEF0C2"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5,000</w:t>
            </w:r>
          </w:p>
          <w:p w14:paraId="55973185"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1CE9883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6A7A48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85FBA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6B851940"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6C269E8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209C07F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3,60</w:t>
            </w:r>
          </w:p>
        </w:tc>
      </w:tr>
      <w:tr w:rsidR="00BA147A" w:rsidRPr="00BA147A" w14:paraId="26DB6FE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61C3DE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448004D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1111000100020,04</w:t>
            </w:r>
          </w:p>
        </w:tc>
        <w:tc>
          <w:tcPr>
            <w:tcW w:w="5954" w:type="dxa"/>
            <w:tcBorders>
              <w:top w:val="nil"/>
              <w:bottom w:val="single" w:sz="2" w:space="0" w:color="auto"/>
            </w:tcBorders>
            <w:vAlign w:val="center"/>
          </w:tcPr>
          <w:p w14:paraId="7E47575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Intrerupator/Автомат 16A</w:t>
            </w:r>
          </w:p>
        </w:tc>
        <w:tc>
          <w:tcPr>
            <w:tcW w:w="992" w:type="dxa"/>
            <w:tcBorders>
              <w:top w:val="nil"/>
              <w:bottom w:val="single" w:sz="2" w:space="0" w:color="auto"/>
            </w:tcBorders>
            <w:vAlign w:val="center"/>
          </w:tcPr>
          <w:p w14:paraId="11EF9D2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306B7E5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5,00</w:t>
            </w:r>
          </w:p>
        </w:tc>
      </w:tr>
      <w:tr w:rsidR="00BA147A" w:rsidRPr="00BA147A" w14:paraId="72CFA2F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4879C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0E7383F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2051142950716</w:t>
            </w:r>
          </w:p>
        </w:tc>
        <w:tc>
          <w:tcPr>
            <w:tcW w:w="5954" w:type="dxa"/>
            <w:tcBorders>
              <w:top w:val="nil"/>
              <w:bottom w:val="single" w:sz="2" w:space="0" w:color="auto"/>
            </w:tcBorders>
            <w:vAlign w:val="center"/>
          </w:tcPr>
          <w:p w14:paraId="009A133F"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 din lemn</w:t>
            </w:r>
          </w:p>
        </w:tc>
        <w:tc>
          <w:tcPr>
            <w:tcW w:w="992" w:type="dxa"/>
            <w:tcBorders>
              <w:top w:val="nil"/>
              <w:bottom w:val="single" w:sz="2" w:space="0" w:color="auto"/>
            </w:tcBorders>
            <w:vAlign w:val="center"/>
          </w:tcPr>
          <w:p w14:paraId="31E0F5B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1E3F05D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10,00</w:t>
            </w:r>
          </w:p>
        </w:tc>
      </w:tr>
      <w:tr w:rsidR="00BA147A" w:rsidRPr="00BA147A" w14:paraId="3A81711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ACCDF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5A665D5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2874115836911</w:t>
            </w:r>
          </w:p>
        </w:tc>
        <w:tc>
          <w:tcPr>
            <w:tcW w:w="5954" w:type="dxa"/>
            <w:tcBorders>
              <w:top w:val="nil"/>
              <w:bottom w:val="single" w:sz="2" w:space="0" w:color="auto"/>
            </w:tcBorders>
            <w:vAlign w:val="center"/>
          </w:tcPr>
          <w:p w14:paraId="2416A51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pentru lemn cu cap inecat crestat L 4 x 20 mm, alama</w:t>
            </w:r>
          </w:p>
        </w:tc>
        <w:tc>
          <w:tcPr>
            <w:tcW w:w="992" w:type="dxa"/>
            <w:tcBorders>
              <w:top w:val="nil"/>
              <w:bottom w:val="single" w:sz="2" w:space="0" w:color="auto"/>
            </w:tcBorders>
            <w:vAlign w:val="center"/>
          </w:tcPr>
          <w:p w14:paraId="13C789A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8F92EB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10,00</w:t>
            </w:r>
          </w:p>
        </w:tc>
      </w:tr>
      <w:tr w:rsidR="00BA147A" w:rsidRPr="00BA147A" w14:paraId="2186AD46"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2DCD7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3D4DAA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678F207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78DD300C"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58892CC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0,03</w:t>
            </w:r>
          </w:p>
        </w:tc>
      </w:tr>
      <w:tr w:rsidR="00BA147A" w:rsidRPr="00BA147A" w14:paraId="7C1E83B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6B2230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162</w:t>
            </w:r>
          </w:p>
        </w:tc>
        <w:tc>
          <w:tcPr>
            <w:tcW w:w="1559" w:type="dxa"/>
            <w:tcBorders>
              <w:top w:val="single" w:sz="4" w:space="0" w:color="auto"/>
              <w:bottom w:val="single" w:sz="4" w:space="0" w:color="auto"/>
            </w:tcBorders>
            <w:vAlign w:val="center"/>
          </w:tcPr>
          <w:p w14:paraId="3AF5CFA1"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RpEE15B</w:t>
            </w:r>
          </w:p>
        </w:tc>
        <w:tc>
          <w:tcPr>
            <w:tcW w:w="5954" w:type="dxa"/>
            <w:tcBorders>
              <w:top w:val="single" w:sz="4" w:space="0" w:color="auto"/>
              <w:bottom w:val="single" w:sz="4" w:space="0" w:color="auto"/>
            </w:tcBorders>
            <w:vAlign w:val="center"/>
          </w:tcPr>
          <w:p w14:paraId="032B2D68"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intrerupatoarelor - intrerupator automat monopolar 32 A cu nul- simbol 3130N  (Установка выключателей автоматов однополярных 32 А зануленных- шифр 3130 N)</w:t>
            </w:r>
          </w:p>
          <w:p w14:paraId="2A79A10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*Автомат 10A</w:t>
            </w:r>
          </w:p>
          <w:p w14:paraId="172491B9"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0F72572"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54646BF1"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6,000</w:t>
            </w:r>
          </w:p>
          <w:p w14:paraId="2B8DDB30"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3247B235"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B02E6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6F098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471B49D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7CEC037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054E921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4,32</w:t>
            </w:r>
          </w:p>
        </w:tc>
      </w:tr>
      <w:tr w:rsidR="00BA147A" w:rsidRPr="00BA147A" w14:paraId="1256D0CE"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8C6F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3D8C15D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1111000100020,05</w:t>
            </w:r>
          </w:p>
        </w:tc>
        <w:tc>
          <w:tcPr>
            <w:tcW w:w="5954" w:type="dxa"/>
            <w:tcBorders>
              <w:top w:val="nil"/>
              <w:bottom w:val="single" w:sz="2" w:space="0" w:color="auto"/>
            </w:tcBorders>
            <w:vAlign w:val="center"/>
          </w:tcPr>
          <w:p w14:paraId="422FB393"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Intrerupator/Автомат 10A</w:t>
            </w:r>
          </w:p>
        </w:tc>
        <w:tc>
          <w:tcPr>
            <w:tcW w:w="992" w:type="dxa"/>
            <w:tcBorders>
              <w:top w:val="nil"/>
              <w:bottom w:val="single" w:sz="2" w:space="0" w:color="auto"/>
            </w:tcBorders>
            <w:vAlign w:val="center"/>
          </w:tcPr>
          <w:p w14:paraId="3B08E4A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F386A6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6,00</w:t>
            </w:r>
          </w:p>
        </w:tc>
      </w:tr>
      <w:tr w:rsidR="00BA147A" w:rsidRPr="00BA147A" w14:paraId="40BC0D1F"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7952B1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20A2799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2051142950716</w:t>
            </w:r>
          </w:p>
        </w:tc>
        <w:tc>
          <w:tcPr>
            <w:tcW w:w="5954" w:type="dxa"/>
            <w:tcBorders>
              <w:top w:val="nil"/>
              <w:bottom w:val="single" w:sz="2" w:space="0" w:color="auto"/>
            </w:tcBorders>
            <w:vAlign w:val="center"/>
          </w:tcPr>
          <w:p w14:paraId="141FF2E6"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 din lemn</w:t>
            </w:r>
          </w:p>
        </w:tc>
        <w:tc>
          <w:tcPr>
            <w:tcW w:w="992" w:type="dxa"/>
            <w:tcBorders>
              <w:top w:val="nil"/>
              <w:bottom w:val="single" w:sz="2" w:space="0" w:color="auto"/>
            </w:tcBorders>
            <w:vAlign w:val="center"/>
          </w:tcPr>
          <w:p w14:paraId="28B60EE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6B65F0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12,00</w:t>
            </w:r>
          </w:p>
        </w:tc>
      </w:tr>
      <w:tr w:rsidR="00BA147A" w:rsidRPr="00BA147A" w14:paraId="6CB9660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9503435"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lastRenderedPageBreak/>
              <w:t>3.</w:t>
            </w:r>
          </w:p>
        </w:tc>
        <w:tc>
          <w:tcPr>
            <w:tcW w:w="1559" w:type="dxa"/>
            <w:tcBorders>
              <w:top w:val="nil"/>
              <w:bottom w:val="single" w:sz="2" w:space="0" w:color="auto"/>
            </w:tcBorders>
            <w:vAlign w:val="center"/>
          </w:tcPr>
          <w:p w14:paraId="64EF95D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2874115836911</w:t>
            </w:r>
          </w:p>
        </w:tc>
        <w:tc>
          <w:tcPr>
            <w:tcW w:w="5954" w:type="dxa"/>
            <w:tcBorders>
              <w:top w:val="nil"/>
              <w:bottom w:val="single" w:sz="2" w:space="0" w:color="auto"/>
            </w:tcBorders>
            <w:vAlign w:val="center"/>
          </w:tcPr>
          <w:p w14:paraId="565448F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pentru lemn cu cap inecat crestat L 4 x 20 mm, alama</w:t>
            </w:r>
          </w:p>
        </w:tc>
        <w:tc>
          <w:tcPr>
            <w:tcW w:w="992" w:type="dxa"/>
            <w:tcBorders>
              <w:top w:val="nil"/>
              <w:bottom w:val="single" w:sz="2" w:space="0" w:color="auto"/>
            </w:tcBorders>
            <w:vAlign w:val="center"/>
          </w:tcPr>
          <w:p w14:paraId="7A80599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8F8D2B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12,00</w:t>
            </w:r>
          </w:p>
        </w:tc>
      </w:tr>
      <w:tr w:rsidR="00BA147A" w:rsidRPr="00BA147A" w14:paraId="52242781"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8B7AA0"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44EC1794"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30515F3C"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3CBF4B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1CBCA7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0,03</w:t>
            </w:r>
          </w:p>
        </w:tc>
      </w:tr>
      <w:tr w:rsidR="00BA147A" w:rsidRPr="00BA147A" w14:paraId="292A7118" w14:textId="77777777" w:rsidTr="00953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00C50A3"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163</w:t>
            </w:r>
          </w:p>
        </w:tc>
        <w:tc>
          <w:tcPr>
            <w:tcW w:w="1559" w:type="dxa"/>
            <w:tcBorders>
              <w:top w:val="single" w:sz="4" w:space="0" w:color="auto"/>
              <w:bottom w:val="single" w:sz="4" w:space="0" w:color="auto"/>
            </w:tcBorders>
            <w:vAlign w:val="center"/>
          </w:tcPr>
          <w:p w14:paraId="037E4FB7"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RpEE15B</w:t>
            </w:r>
          </w:p>
        </w:tc>
        <w:tc>
          <w:tcPr>
            <w:tcW w:w="5954" w:type="dxa"/>
            <w:tcBorders>
              <w:top w:val="single" w:sz="4" w:space="0" w:color="auto"/>
              <w:bottom w:val="single" w:sz="4" w:space="0" w:color="auto"/>
            </w:tcBorders>
            <w:vAlign w:val="center"/>
          </w:tcPr>
          <w:p w14:paraId="1FC4D26F"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Montarea intrerupatoarelor - intrerupator automat monopolar 32 A cu nul- simbol 3130N  (Установка выключателей автоматов однополярных 32 А зануленных- шифр 3130 N)</w:t>
            </w:r>
          </w:p>
          <w:p w14:paraId="5CC9B394" w14:textId="77777777" w:rsidR="00BA147A" w:rsidRPr="00BA147A" w:rsidRDefault="00BA147A" w:rsidP="00BA147A">
            <w:pPr>
              <w:autoSpaceDE w:val="0"/>
              <w:autoSpaceDN w:val="0"/>
              <w:rPr>
                <w:noProof w:val="0"/>
                <w:sz w:val="22"/>
                <w:szCs w:val="22"/>
                <w:lang w:val="en-US" w:eastAsia="ru-RU"/>
              </w:rPr>
            </w:pPr>
            <w:r w:rsidRPr="00BA147A">
              <w:rPr>
                <w:noProof w:val="0"/>
                <w:sz w:val="22"/>
                <w:szCs w:val="22"/>
                <w:lang w:val="en-US" w:eastAsia="ru-RU"/>
              </w:rPr>
              <w:t>*Автомат УЗО</w:t>
            </w:r>
          </w:p>
          <w:p w14:paraId="40FB2B01" w14:textId="77777777" w:rsidR="00BA147A" w:rsidRPr="00BA147A" w:rsidRDefault="00BA147A" w:rsidP="00BA147A">
            <w:pPr>
              <w:autoSpaceDE w:val="0"/>
              <w:autoSpaceDN w:val="0"/>
              <w:rPr>
                <w:noProof w:val="0"/>
                <w:sz w:val="2"/>
                <w:szCs w:val="2"/>
                <w:lang w:val="en-US" w:eastAsia="ru-RU"/>
              </w:rPr>
            </w:pPr>
            <w:r w:rsidRPr="00BA147A">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EAD90F6" w14:textId="77777777" w:rsidR="00BA147A" w:rsidRPr="00BA147A" w:rsidRDefault="00BA147A" w:rsidP="00BA147A">
            <w:pPr>
              <w:autoSpaceDE w:val="0"/>
              <w:autoSpaceDN w:val="0"/>
              <w:jc w:val="center"/>
              <w:rPr>
                <w:b/>
                <w:bCs/>
                <w:noProof w:val="0"/>
                <w:sz w:val="22"/>
                <w:szCs w:val="22"/>
                <w:lang w:val="en-US" w:eastAsia="ru-RU"/>
              </w:rPr>
            </w:pPr>
            <w:r w:rsidRPr="00BA147A">
              <w:rPr>
                <w:b/>
                <w:bCs/>
                <w:noProof w:val="0"/>
                <w:sz w:val="22"/>
                <w:szCs w:val="22"/>
                <w:lang w:val="en-US" w:eastAsia="ru-RU"/>
              </w:rPr>
              <w:t>buc</w:t>
            </w:r>
          </w:p>
        </w:tc>
        <w:tc>
          <w:tcPr>
            <w:tcW w:w="1276" w:type="dxa"/>
            <w:tcBorders>
              <w:top w:val="single" w:sz="4" w:space="0" w:color="auto"/>
              <w:bottom w:val="single" w:sz="4" w:space="0" w:color="auto"/>
            </w:tcBorders>
            <w:vAlign w:val="center"/>
          </w:tcPr>
          <w:p w14:paraId="639F3822" w14:textId="77777777" w:rsidR="00BA147A" w:rsidRPr="00BA147A" w:rsidRDefault="00BA147A" w:rsidP="00BA147A">
            <w:pPr>
              <w:autoSpaceDE w:val="0"/>
              <w:autoSpaceDN w:val="0"/>
              <w:adjustRightInd w:val="0"/>
              <w:jc w:val="center"/>
              <w:rPr>
                <w:rFonts w:ascii="Arial CYR" w:hAnsi="Arial CYR" w:cs="Arial CYR"/>
                <w:b/>
                <w:bCs/>
                <w:noProof w:val="0"/>
                <w:sz w:val="22"/>
                <w:szCs w:val="22"/>
                <w:lang w:val="en-US" w:eastAsia="ru-RU"/>
              </w:rPr>
            </w:pPr>
            <w:r w:rsidRPr="00BA147A">
              <w:rPr>
                <w:rFonts w:ascii="Arial CYR" w:hAnsi="Arial CYR" w:cs="Arial CYR"/>
                <w:b/>
                <w:bCs/>
                <w:noProof w:val="0"/>
                <w:sz w:val="22"/>
                <w:szCs w:val="22"/>
                <w:lang w:val="en-US" w:eastAsia="ru-RU"/>
              </w:rPr>
              <w:t>1,000</w:t>
            </w:r>
          </w:p>
          <w:p w14:paraId="6E395979" w14:textId="77777777" w:rsidR="00BA147A" w:rsidRPr="00BA147A" w:rsidRDefault="00BA147A" w:rsidP="00BA147A">
            <w:pPr>
              <w:autoSpaceDE w:val="0"/>
              <w:autoSpaceDN w:val="0"/>
              <w:jc w:val="center"/>
              <w:rPr>
                <w:b/>
                <w:bCs/>
                <w:noProof w:val="0"/>
                <w:sz w:val="2"/>
                <w:szCs w:val="2"/>
                <w:lang w:val="en-US" w:eastAsia="ru-RU"/>
              </w:rPr>
            </w:pPr>
          </w:p>
        </w:tc>
      </w:tr>
      <w:tr w:rsidR="00BA147A" w:rsidRPr="00BA147A" w14:paraId="6552B48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415C3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527A9FA9"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7137010011520</w:t>
            </w:r>
          </w:p>
        </w:tc>
        <w:tc>
          <w:tcPr>
            <w:tcW w:w="5954" w:type="dxa"/>
            <w:tcBorders>
              <w:top w:val="nil"/>
              <w:bottom w:val="single" w:sz="2" w:space="0" w:color="auto"/>
            </w:tcBorders>
            <w:vAlign w:val="center"/>
          </w:tcPr>
          <w:p w14:paraId="454C0AC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Electrician in constructii</w:t>
            </w:r>
          </w:p>
        </w:tc>
        <w:tc>
          <w:tcPr>
            <w:tcW w:w="992" w:type="dxa"/>
            <w:tcBorders>
              <w:top w:val="nil"/>
              <w:bottom w:val="single" w:sz="2" w:space="0" w:color="auto"/>
            </w:tcBorders>
            <w:vAlign w:val="center"/>
          </w:tcPr>
          <w:p w14:paraId="114591B1"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h-om</w:t>
            </w:r>
          </w:p>
        </w:tc>
        <w:tc>
          <w:tcPr>
            <w:tcW w:w="1276" w:type="dxa"/>
            <w:tcBorders>
              <w:top w:val="nil"/>
              <w:bottom w:val="single" w:sz="2" w:space="0" w:color="auto"/>
            </w:tcBorders>
            <w:vAlign w:val="center"/>
          </w:tcPr>
          <w:p w14:paraId="34F2E54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0,72</w:t>
            </w:r>
          </w:p>
        </w:tc>
      </w:tr>
      <w:tr w:rsidR="00BA147A" w:rsidRPr="00BA147A" w14:paraId="7AA44C1A"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0E5644F"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w:t>
            </w:r>
          </w:p>
        </w:tc>
        <w:tc>
          <w:tcPr>
            <w:tcW w:w="1559" w:type="dxa"/>
            <w:tcBorders>
              <w:top w:val="nil"/>
              <w:bottom w:val="single" w:sz="2" w:space="0" w:color="auto"/>
            </w:tcBorders>
            <w:vAlign w:val="center"/>
          </w:tcPr>
          <w:p w14:paraId="6B45F16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1111000100020,06</w:t>
            </w:r>
          </w:p>
        </w:tc>
        <w:tc>
          <w:tcPr>
            <w:tcW w:w="5954" w:type="dxa"/>
            <w:tcBorders>
              <w:top w:val="nil"/>
              <w:bottom w:val="single" w:sz="2" w:space="0" w:color="auto"/>
            </w:tcBorders>
            <w:vAlign w:val="center"/>
          </w:tcPr>
          <w:p w14:paraId="754BF4C8"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Intrerupator/Автомат УЗО</w:t>
            </w:r>
          </w:p>
        </w:tc>
        <w:tc>
          <w:tcPr>
            <w:tcW w:w="992" w:type="dxa"/>
            <w:tcBorders>
              <w:top w:val="nil"/>
              <w:bottom w:val="single" w:sz="2" w:space="0" w:color="auto"/>
            </w:tcBorders>
            <w:vAlign w:val="center"/>
          </w:tcPr>
          <w:p w14:paraId="7DFA852E"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0ED41E8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1,00</w:t>
            </w:r>
          </w:p>
        </w:tc>
      </w:tr>
      <w:tr w:rsidR="00BA147A" w:rsidRPr="00BA147A" w14:paraId="0A377E7D"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08759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w:t>
            </w:r>
          </w:p>
        </w:tc>
        <w:tc>
          <w:tcPr>
            <w:tcW w:w="1559" w:type="dxa"/>
            <w:tcBorders>
              <w:top w:val="nil"/>
              <w:bottom w:val="single" w:sz="2" w:space="0" w:color="auto"/>
            </w:tcBorders>
            <w:vAlign w:val="center"/>
          </w:tcPr>
          <w:p w14:paraId="3B93C3F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2051142950716</w:t>
            </w:r>
          </w:p>
        </w:tc>
        <w:tc>
          <w:tcPr>
            <w:tcW w:w="5954" w:type="dxa"/>
            <w:tcBorders>
              <w:top w:val="nil"/>
              <w:bottom w:val="single" w:sz="2" w:space="0" w:color="auto"/>
            </w:tcBorders>
            <w:vAlign w:val="center"/>
          </w:tcPr>
          <w:p w14:paraId="2ED10D8E"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Diblu din lemn</w:t>
            </w:r>
          </w:p>
        </w:tc>
        <w:tc>
          <w:tcPr>
            <w:tcW w:w="992" w:type="dxa"/>
            <w:tcBorders>
              <w:top w:val="nil"/>
              <w:bottom w:val="single" w:sz="2" w:space="0" w:color="auto"/>
            </w:tcBorders>
            <w:vAlign w:val="center"/>
          </w:tcPr>
          <w:p w14:paraId="2501D6FB"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52A11F3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2,00</w:t>
            </w:r>
          </w:p>
        </w:tc>
      </w:tr>
      <w:tr w:rsidR="00BA147A" w:rsidRPr="00BA147A" w14:paraId="06B4D047"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FC3E68"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3.</w:t>
            </w:r>
          </w:p>
        </w:tc>
        <w:tc>
          <w:tcPr>
            <w:tcW w:w="1559" w:type="dxa"/>
            <w:tcBorders>
              <w:top w:val="nil"/>
              <w:bottom w:val="single" w:sz="2" w:space="0" w:color="auto"/>
            </w:tcBorders>
            <w:vAlign w:val="center"/>
          </w:tcPr>
          <w:p w14:paraId="20F2C9B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2874115836911</w:t>
            </w:r>
          </w:p>
        </w:tc>
        <w:tc>
          <w:tcPr>
            <w:tcW w:w="5954" w:type="dxa"/>
            <w:tcBorders>
              <w:top w:val="nil"/>
              <w:bottom w:val="single" w:sz="2" w:space="0" w:color="auto"/>
            </w:tcBorders>
            <w:vAlign w:val="center"/>
          </w:tcPr>
          <w:p w14:paraId="1D313239"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Suruburi pentru lemn cu cap inecat crestat L 4 x 20 mm, alama</w:t>
            </w:r>
          </w:p>
        </w:tc>
        <w:tc>
          <w:tcPr>
            <w:tcW w:w="992" w:type="dxa"/>
            <w:tcBorders>
              <w:top w:val="nil"/>
              <w:bottom w:val="single" w:sz="2" w:space="0" w:color="auto"/>
            </w:tcBorders>
            <w:vAlign w:val="center"/>
          </w:tcPr>
          <w:p w14:paraId="036065CA"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buc</w:t>
            </w:r>
          </w:p>
        </w:tc>
        <w:tc>
          <w:tcPr>
            <w:tcW w:w="1276" w:type="dxa"/>
            <w:tcBorders>
              <w:top w:val="nil"/>
              <w:bottom w:val="single" w:sz="2" w:space="0" w:color="auto"/>
            </w:tcBorders>
            <w:vAlign w:val="center"/>
          </w:tcPr>
          <w:p w14:paraId="242DA8E3"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2,00</w:t>
            </w:r>
          </w:p>
        </w:tc>
      </w:tr>
      <w:tr w:rsidR="00BA147A" w:rsidRPr="00BA147A" w14:paraId="43511853" w14:textId="77777777" w:rsidTr="009531B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A6F607"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4.</w:t>
            </w:r>
          </w:p>
        </w:tc>
        <w:tc>
          <w:tcPr>
            <w:tcW w:w="1559" w:type="dxa"/>
            <w:tcBorders>
              <w:top w:val="nil"/>
              <w:bottom w:val="single" w:sz="2" w:space="0" w:color="auto"/>
            </w:tcBorders>
            <w:vAlign w:val="center"/>
          </w:tcPr>
          <w:p w14:paraId="5D395A42"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1711317306661</w:t>
            </w:r>
          </w:p>
        </w:tc>
        <w:tc>
          <w:tcPr>
            <w:tcW w:w="5954" w:type="dxa"/>
            <w:tcBorders>
              <w:top w:val="nil"/>
              <w:bottom w:val="single" w:sz="2" w:space="0" w:color="auto"/>
            </w:tcBorders>
            <w:vAlign w:val="center"/>
          </w:tcPr>
          <w:p w14:paraId="7C488F82" w14:textId="77777777" w:rsidR="00BA147A" w:rsidRPr="00BA147A" w:rsidRDefault="00BA147A" w:rsidP="00BA147A">
            <w:pPr>
              <w:autoSpaceDE w:val="0"/>
              <w:autoSpaceDN w:val="0"/>
              <w:rPr>
                <w:noProof w:val="0"/>
                <w:sz w:val="18"/>
                <w:szCs w:val="18"/>
                <w:lang w:val="en-US" w:eastAsia="ru-RU"/>
              </w:rPr>
            </w:pPr>
            <w:r w:rsidRPr="00BA147A">
              <w:rPr>
                <w:noProof w:val="0"/>
                <w:sz w:val="18"/>
                <w:szCs w:val="18"/>
                <w:lang w:val="en-US" w:eastAsia="ru-RU"/>
              </w:rPr>
              <w:t>Bumbac de sters</w:t>
            </w:r>
          </w:p>
        </w:tc>
        <w:tc>
          <w:tcPr>
            <w:tcW w:w="992" w:type="dxa"/>
            <w:tcBorders>
              <w:top w:val="nil"/>
              <w:bottom w:val="single" w:sz="2" w:space="0" w:color="auto"/>
            </w:tcBorders>
            <w:vAlign w:val="center"/>
          </w:tcPr>
          <w:p w14:paraId="06B65FE6"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kg</w:t>
            </w:r>
          </w:p>
        </w:tc>
        <w:tc>
          <w:tcPr>
            <w:tcW w:w="1276" w:type="dxa"/>
            <w:tcBorders>
              <w:top w:val="nil"/>
              <w:bottom w:val="single" w:sz="2" w:space="0" w:color="auto"/>
            </w:tcBorders>
            <w:vAlign w:val="center"/>
          </w:tcPr>
          <w:p w14:paraId="1D899CCD" w14:textId="77777777" w:rsidR="00BA147A" w:rsidRPr="00BA147A" w:rsidRDefault="00BA147A" w:rsidP="00BA147A">
            <w:pPr>
              <w:autoSpaceDE w:val="0"/>
              <w:autoSpaceDN w:val="0"/>
              <w:jc w:val="center"/>
              <w:rPr>
                <w:noProof w:val="0"/>
                <w:sz w:val="18"/>
                <w:szCs w:val="18"/>
                <w:lang w:val="en-US" w:eastAsia="ru-RU"/>
              </w:rPr>
            </w:pPr>
            <w:r w:rsidRPr="00BA147A">
              <w:rPr>
                <w:noProof w:val="0"/>
                <w:sz w:val="18"/>
                <w:szCs w:val="18"/>
                <w:lang w:val="en-US" w:eastAsia="ru-RU"/>
              </w:rPr>
              <w:t>0,01</w:t>
            </w:r>
          </w:p>
        </w:tc>
      </w:tr>
    </w:tbl>
    <w:p w14:paraId="53DBD31F" w14:textId="77777777" w:rsidR="00BA147A" w:rsidRPr="00BA147A" w:rsidRDefault="00BA147A" w:rsidP="00BA147A">
      <w:pPr>
        <w:jc w:val="both"/>
        <w:rPr>
          <w:rFonts w:eastAsia="Calibri"/>
          <w:noProof w:val="0"/>
          <w:sz w:val="28"/>
          <w:szCs w:val="22"/>
          <w:lang w:val="ru-RU"/>
        </w:rPr>
      </w:pPr>
    </w:p>
    <w:p w14:paraId="12C7555A" w14:textId="77777777" w:rsidR="00AB769C" w:rsidRPr="00AB769C" w:rsidRDefault="00AB769C" w:rsidP="00AB769C">
      <w:pPr>
        <w:autoSpaceDE w:val="0"/>
        <w:autoSpaceDN w:val="0"/>
        <w:rPr>
          <w:noProof w:val="0"/>
          <w:sz w:val="20"/>
          <w:szCs w:val="20"/>
          <w:lang w:val="ru-RU" w:eastAsia="ru-RU"/>
        </w:rPr>
      </w:pPr>
      <w:r w:rsidRPr="00AB769C">
        <w:rPr>
          <w:noProof w:val="0"/>
          <w:sz w:val="20"/>
          <w:szCs w:val="20"/>
          <w:lang w:val="ru-RU" w:eastAsia="ru-RU"/>
        </w:rPr>
        <w:t>«_______» ______________ 2025</w:t>
      </w:r>
    </w:p>
    <w:p w14:paraId="042217B2" w14:textId="77777777" w:rsidR="00AB769C" w:rsidRPr="00AB769C" w:rsidRDefault="00AB769C" w:rsidP="00AB769C">
      <w:pPr>
        <w:autoSpaceDE w:val="0"/>
        <w:autoSpaceDN w:val="0"/>
        <w:rPr>
          <w:noProof w:val="0"/>
          <w:sz w:val="20"/>
          <w:szCs w:val="20"/>
          <w:lang w:val="ru-RU" w:eastAsia="ru-RU"/>
        </w:rPr>
      </w:pPr>
    </w:p>
    <w:p w14:paraId="2AF3AB68" w14:textId="77777777" w:rsidR="00AB769C" w:rsidRPr="00AB769C" w:rsidRDefault="00AB769C" w:rsidP="00AB769C">
      <w:pPr>
        <w:autoSpaceDE w:val="0"/>
        <w:autoSpaceDN w:val="0"/>
        <w:rPr>
          <w:noProof w:val="0"/>
          <w:sz w:val="20"/>
          <w:szCs w:val="20"/>
          <w:lang w:val="ru-RU" w:eastAsia="ru-RU"/>
        </w:rPr>
      </w:pPr>
      <w:r w:rsidRPr="00AB769C">
        <w:rPr>
          <w:noProof w:val="0"/>
          <w:sz w:val="20"/>
          <w:szCs w:val="20"/>
          <w:lang w:val="ru-RU" w:eastAsia="ru-RU"/>
        </w:rPr>
        <w:t>______________________  Примар Топал А.А.</w:t>
      </w:r>
    </w:p>
    <w:p w14:paraId="610380E8" w14:textId="77777777" w:rsidR="00AB769C" w:rsidRPr="00AB769C" w:rsidRDefault="00AB769C" w:rsidP="00AB769C">
      <w:pPr>
        <w:autoSpaceDE w:val="0"/>
        <w:autoSpaceDN w:val="0"/>
        <w:rPr>
          <w:noProof w:val="0"/>
          <w:sz w:val="20"/>
          <w:szCs w:val="20"/>
          <w:lang w:val="ru-RU" w:eastAsia="ru-RU"/>
        </w:rPr>
      </w:pPr>
      <w:r w:rsidRPr="00AB769C">
        <w:rPr>
          <w:noProof w:val="0"/>
          <w:sz w:val="20"/>
          <w:szCs w:val="20"/>
          <w:lang w:val="ru-RU" w:eastAsia="ru-RU"/>
        </w:rPr>
        <w:t>Уполномоченная подпись</w:t>
      </w:r>
    </w:p>
    <w:p w14:paraId="5E753319" w14:textId="77777777" w:rsidR="00AB769C" w:rsidRPr="00AB769C" w:rsidRDefault="00AB769C" w:rsidP="00AB769C">
      <w:pPr>
        <w:autoSpaceDE w:val="0"/>
        <w:autoSpaceDN w:val="0"/>
        <w:rPr>
          <w:noProof w:val="0"/>
          <w:sz w:val="20"/>
          <w:szCs w:val="20"/>
          <w:lang w:val="ru-RU" w:eastAsia="ru-RU"/>
        </w:rPr>
      </w:pPr>
    </w:p>
    <w:p w14:paraId="3D95C184" w14:textId="1E1685D5" w:rsidR="00E67C23" w:rsidRPr="003B017F" w:rsidRDefault="00E67C23" w:rsidP="009E2657">
      <w:pPr>
        <w:tabs>
          <w:tab w:val="left" w:pos="567"/>
        </w:tabs>
        <w:jc w:val="both"/>
        <w:rPr>
          <w:b/>
          <w:bCs/>
          <w:u w:val="single"/>
          <w:lang w:val="ru-RU"/>
        </w:rPr>
      </w:pPr>
    </w:p>
    <w:p w14:paraId="7443B6B1" w14:textId="77777777" w:rsidR="00E67C23" w:rsidRPr="003B017F" w:rsidRDefault="00E67C23" w:rsidP="009E2657">
      <w:pPr>
        <w:tabs>
          <w:tab w:val="left" w:pos="567"/>
        </w:tabs>
        <w:jc w:val="both"/>
        <w:rPr>
          <w:b/>
          <w:bCs/>
          <w:u w:val="single"/>
          <w:lang w:val="ru-RU"/>
        </w:rPr>
      </w:pPr>
    </w:p>
    <w:p w14:paraId="5BCF1496" w14:textId="250CB9E1" w:rsidR="00E71F7B" w:rsidRPr="00FF430B" w:rsidRDefault="0003591A" w:rsidP="009E2657">
      <w:pPr>
        <w:tabs>
          <w:tab w:val="left" w:pos="567"/>
        </w:tabs>
        <w:jc w:val="both"/>
        <w:rPr>
          <w:lang w:val="ro-MD"/>
        </w:rPr>
      </w:pPr>
      <w:r w:rsidRPr="00FF430B">
        <w:rPr>
          <w:lang w:val="ro-MD"/>
        </w:rPr>
        <w:t>Autoritatea contractantă___</w:t>
      </w:r>
      <w:r w:rsidR="00004C83" w:rsidRPr="00004C83">
        <w:rPr>
          <w:noProof w:val="0"/>
          <w:u w:val="single"/>
          <w:lang w:eastAsia="ru-RU"/>
        </w:rPr>
        <w:t xml:space="preserve"> </w:t>
      </w:r>
      <w:r w:rsidR="00004C83" w:rsidRPr="00004C83">
        <w:rPr>
          <w:u w:val="single"/>
        </w:rPr>
        <w:t>Primaria mun. Ceadir-Lunga</w:t>
      </w:r>
      <w:r w:rsidR="00004C83">
        <w:rPr>
          <w:u w:val="single"/>
        </w:rPr>
        <w:t xml:space="preserve">, </w:t>
      </w:r>
      <w:r w:rsidR="00004C83" w:rsidRPr="00004C83">
        <w:rPr>
          <w:lang w:val="ro-MD"/>
        </w:rPr>
        <w:t xml:space="preserve"> </w:t>
      </w:r>
      <w:r w:rsidR="00004C83" w:rsidRPr="00004C83">
        <w:rPr>
          <w:u w:val="single"/>
          <w:lang w:val="ro-MD"/>
        </w:rPr>
        <w:t>mun. Ceadir-Lunga, str. Lenin, 91</w:t>
      </w:r>
      <w:r w:rsidR="00004C83">
        <w:rPr>
          <w:lang w:val="ro-MD"/>
        </w:rPr>
        <w:t xml:space="preserve"> </w:t>
      </w:r>
    </w:p>
    <w:p w14:paraId="3255B1A8" w14:textId="7A818BE8" w:rsidR="00E71F7B" w:rsidRDefault="0003591A" w:rsidP="009E2657">
      <w:pPr>
        <w:tabs>
          <w:tab w:val="left" w:pos="567"/>
        </w:tabs>
        <w:jc w:val="center"/>
        <w:rPr>
          <w:i/>
          <w:lang w:val="ro-MD"/>
        </w:rPr>
      </w:pPr>
      <w:r w:rsidRPr="00FF430B">
        <w:rPr>
          <w:i/>
          <w:lang w:val="ro-MD"/>
        </w:rPr>
        <w:t>(denumirea, adresa)</w:t>
      </w:r>
    </w:p>
    <w:p w14:paraId="0FE31001" w14:textId="73AA3291" w:rsidR="005C2D4F" w:rsidRPr="006110C5" w:rsidRDefault="005C2D4F" w:rsidP="005C2D4F">
      <w:pPr>
        <w:autoSpaceDE w:val="0"/>
        <w:autoSpaceDN w:val="0"/>
        <w:rPr>
          <w:noProof w:val="0"/>
          <w:sz w:val="20"/>
          <w:szCs w:val="20"/>
          <w:lang w:val="en-US" w:eastAsia="ru-RU"/>
        </w:rPr>
      </w:pPr>
    </w:p>
    <w:p w14:paraId="6362D79D" w14:textId="61F69473" w:rsidR="00000901" w:rsidRPr="006110C5" w:rsidRDefault="00000901" w:rsidP="005C2D4F">
      <w:pPr>
        <w:autoSpaceDE w:val="0"/>
        <w:autoSpaceDN w:val="0"/>
        <w:rPr>
          <w:noProof w:val="0"/>
          <w:sz w:val="20"/>
          <w:szCs w:val="20"/>
          <w:lang w:val="en-US" w:eastAsia="ru-RU"/>
        </w:rPr>
      </w:pPr>
    </w:p>
    <w:p w14:paraId="326E8320" w14:textId="77777777" w:rsidR="00000901" w:rsidRPr="00BA147A" w:rsidRDefault="00000901" w:rsidP="00000901">
      <w:pPr>
        <w:autoSpaceDE w:val="0"/>
        <w:autoSpaceDN w:val="0"/>
        <w:rPr>
          <w:noProof w:val="0"/>
          <w:sz w:val="20"/>
          <w:szCs w:val="20"/>
          <w:lang w:val="en-US" w:eastAsia="ru-RU"/>
        </w:rPr>
      </w:pPr>
    </w:p>
    <w:p w14:paraId="66CADCB1" w14:textId="77777777" w:rsidR="00000901" w:rsidRPr="00BA147A" w:rsidRDefault="00000901" w:rsidP="005C2D4F">
      <w:pPr>
        <w:autoSpaceDE w:val="0"/>
        <w:autoSpaceDN w:val="0"/>
        <w:rPr>
          <w:noProof w:val="0"/>
          <w:sz w:val="20"/>
          <w:szCs w:val="20"/>
          <w:lang w:val="en-US" w:eastAsia="ru-RU"/>
        </w:rPr>
      </w:pPr>
    </w:p>
    <w:p w14:paraId="62CB0A54"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D798E4A" w:rsidR="00460653" w:rsidRPr="00FF430B" w:rsidRDefault="00460653" w:rsidP="00004C83">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004C83" w:rsidRPr="00004C83">
              <w:rPr>
                <w:u w:val="single"/>
                <w:lang w:val="ro-RO"/>
              </w:rPr>
              <w:t xml:space="preserve"> Primaria mun. Ceadir-Lunga</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40E23C5" w14:textId="77777777" w:rsidR="00004C83" w:rsidRDefault="00004C83" w:rsidP="00004C83">
            <w:pPr>
              <w:pStyle w:val="cn"/>
              <w:tabs>
                <w:tab w:val="left" w:pos="567"/>
              </w:tabs>
              <w:jc w:val="both"/>
              <w:rPr>
                <w:u w:val="single"/>
                <w:lang w:val="ro-RO"/>
              </w:rPr>
            </w:pPr>
            <w:r w:rsidRPr="00004C83">
              <w:rPr>
                <w:noProof/>
                <w:u w:val="single"/>
                <w:lang w:val="ro-RO" w:eastAsia="en-US"/>
              </w:rPr>
              <w:t>mun. Ceadir-Lunga, str. Lenin, 91</w:t>
            </w:r>
            <w:r>
              <w:rPr>
                <w:noProof/>
                <w:u w:val="single"/>
                <w:lang w:val="ro-RO" w:eastAsia="en-US"/>
              </w:rPr>
              <w:t>__</w:t>
            </w:r>
            <w:r w:rsidR="00460653" w:rsidRPr="00FF430B">
              <w:rPr>
                <w:lang w:val="ro-MD"/>
              </w:rPr>
              <w:t xml:space="preserve"> </w:t>
            </w:r>
            <w:r w:rsidR="00460653" w:rsidRPr="00FF430B">
              <w:rPr>
                <w:lang w:val="ro-MD"/>
              </w:rPr>
              <w:tab/>
              <w:t xml:space="preserve">telefon: </w:t>
            </w:r>
            <w:r w:rsidRPr="00004C83">
              <w:rPr>
                <w:u w:val="single"/>
                <w:lang w:val="ro-RO"/>
              </w:rPr>
              <w:t>0(291) 2-</w:t>
            </w:r>
            <w:r w:rsidRPr="00004C83">
              <w:rPr>
                <w:u w:val="single"/>
                <w:lang w:val="en-US"/>
              </w:rPr>
              <w:t>04</w:t>
            </w:r>
            <w:r w:rsidRPr="00004C83">
              <w:rPr>
                <w:u w:val="single"/>
                <w:lang w:val="ro-RO"/>
              </w:rPr>
              <w:t>-</w:t>
            </w:r>
            <w:r w:rsidRPr="00004C83">
              <w:rPr>
                <w:u w:val="single"/>
                <w:lang w:val="en-US"/>
              </w:rPr>
              <w:t xml:space="preserve">00 / </w:t>
            </w:r>
            <w:r>
              <w:rPr>
                <w:u w:val="single"/>
                <w:lang w:val="en-US"/>
              </w:rPr>
              <w:t xml:space="preserve"> </w:t>
            </w:r>
            <w:r w:rsidR="00460653" w:rsidRPr="00FF430B">
              <w:rPr>
                <w:lang w:val="ro-MD"/>
              </w:rPr>
              <w:t xml:space="preserve">fax: </w:t>
            </w:r>
            <w:r w:rsidRPr="00004C83">
              <w:rPr>
                <w:u w:val="single"/>
                <w:lang w:val="ro-RO"/>
              </w:rPr>
              <w:t>0(291) 2-25-04</w:t>
            </w:r>
            <w:r>
              <w:rPr>
                <w:u w:val="single"/>
                <w:lang w:val="ro-RO"/>
              </w:rPr>
              <w:t xml:space="preserve">  </w:t>
            </w:r>
          </w:p>
          <w:p w14:paraId="65924E72" w14:textId="77777777" w:rsidR="00004C83" w:rsidRDefault="00004C83" w:rsidP="00004C83">
            <w:pPr>
              <w:pStyle w:val="cn"/>
              <w:tabs>
                <w:tab w:val="left" w:pos="567"/>
              </w:tabs>
              <w:jc w:val="both"/>
              <w:rPr>
                <w:u w:val="single"/>
                <w:lang w:val="ro-RO"/>
              </w:rPr>
            </w:pPr>
          </w:p>
          <w:p w14:paraId="022881C4" w14:textId="26F6CFE5" w:rsidR="00460653" w:rsidRPr="00FF430B" w:rsidRDefault="009157BF" w:rsidP="00004C83">
            <w:pPr>
              <w:pStyle w:val="cn"/>
              <w:tabs>
                <w:tab w:val="left" w:pos="567"/>
              </w:tabs>
              <w:jc w:val="both"/>
              <w:rPr>
                <w:lang w:val="ro-MD"/>
              </w:rPr>
            </w:pPr>
            <w:r w:rsidRPr="00FF430B">
              <w:rPr>
                <w:lang w:val="ro-MD"/>
              </w:rPr>
              <w:t>IDNO</w:t>
            </w:r>
            <w:r w:rsidR="00460653" w:rsidRPr="00FF430B">
              <w:rPr>
                <w:lang w:val="ro-MD"/>
              </w:rPr>
              <w:t xml:space="preserve"> </w:t>
            </w:r>
            <w:r w:rsidR="00004C83" w:rsidRPr="00004C83">
              <w:rPr>
                <w:u w:val="single"/>
                <w:lang w:val="ro-RO"/>
              </w:rPr>
              <w:t>1007601004434</w:t>
            </w:r>
            <w:r w:rsidR="00004C83">
              <w:rPr>
                <w:u w:val="single"/>
                <w:lang w:val="ro-RO"/>
              </w:rPr>
              <w:t xml:space="preserve">  </w:t>
            </w:r>
            <w:r w:rsidR="00B51B6E" w:rsidRPr="00FF430B">
              <w:rPr>
                <w:lang w:val="ro-MD"/>
              </w:rPr>
              <w:t>reprezentat prin</w:t>
            </w:r>
            <w:r w:rsidR="00004C83" w:rsidRPr="00004C83">
              <w:rPr>
                <w:lang w:val="ro-MD"/>
              </w:rPr>
              <w:t xml:space="preserve">    Primar Topal A.A.</w:t>
            </w:r>
            <w:r w:rsidR="00004C83">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6472D982" w14:textId="44FF7AA1" w:rsidR="00BA147A" w:rsidRPr="00BA147A" w:rsidRDefault="00A156C0" w:rsidP="00BA147A">
            <w:pPr>
              <w:spacing w:line="276" w:lineRule="auto"/>
              <w:contextualSpacing/>
              <w:jc w:val="both"/>
              <w:rPr>
                <w:b/>
                <w:bCs/>
                <w:noProof w:val="0"/>
                <w:u w:val="single"/>
                <w:shd w:val="clear" w:color="auto" w:fill="FFFFFF" w:themeFill="background1"/>
                <w:lang w:val="en-US" w:eastAsia="ru-RU"/>
              </w:rPr>
            </w:pPr>
            <w:r w:rsidRPr="00FF430B">
              <w:rPr>
                <w:lang w:val="ro-MD"/>
              </w:rPr>
              <w:t xml:space="preserve">1.1. </w:t>
            </w:r>
            <w:r w:rsidR="00460653" w:rsidRPr="00FF430B">
              <w:rPr>
                <w:lang w:val="ro-MD"/>
              </w:rPr>
              <w:t xml:space="preserve">Antreprenorul se obligă să execute </w:t>
            </w:r>
            <w:r w:rsidR="00460653" w:rsidRPr="00553B9E">
              <w:rPr>
                <w:i/>
                <w:lang w:val="ro-MD"/>
              </w:rPr>
              <w:t xml:space="preserve">lucrările </w:t>
            </w:r>
            <w:r w:rsidR="00BA147A" w:rsidRPr="00BA147A">
              <w:rPr>
                <w:b/>
                <w:bCs/>
                <w:noProof w:val="0"/>
                <w:u w:val="single"/>
                <w:shd w:val="clear" w:color="auto" w:fill="FFFFFF" w:themeFill="background1"/>
                <w:lang w:val="ro-MD" w:eastAsia="ru-RU"/>
              </w:rPr>
              <w:t xml:space="preserve">Ремонт группы "Пчёлки" детского сада №4, мун. </w:t>
            </w:r>
            <w:r w:rsidR="00BA147A" w:rsidRPr="00BA147A">
              <w:rPr>
                <w:b/>
                <w:bCs/>
                <w:noProof w:val="0"/>
                <w:u w:val="single"/>
                <w:shd w:val="clear" w:color="auto" w:fill="FFFFFF" w:themeFill="background1"/>
                <w:lang w:val="ru-RU" w:eastAsia="ru-RU"/>
              </w:rPr>
              <w:t>Чадыр</w:t>
            </w:r>
            <w:r w:rsidR="00BA147A" w:rsidRPr="00BA147A">
              <w:rPr>
                <w:b/>
                <w:bCs/>
                <w:noProof w:val="0"/>
                <w:u w:val="single"/>
                <w:shd w:val="clear" w:color="auto" w:fill="FFFFFF" w:themeFill="background1"/>
                <w:lang w:val="en-US" w:eastAsia="ru-RU"/>
              </w:rPr>
              <w:t>-</w:t>
            </w:r>
            <w:r w:rsidR="00BA147A" w:rsidRPr="00BA147A">
              <w:rPr>
                <w:b/>
                <w:bCs/>
                <w:noProof w:val="0"/>
                <w:u w:val="single"/>
                <w:shd w:val="clear" w:color="auto" w:fill="FFFFFF" w:themeFill="background1"/>
                <w:lang w:val="ru-RU" w:eastAsia="ru-RU"/>
              </w:rPr>
              <w:t>Лунг</w:t>
            </w:r>
            <w:r w:rsidR="00ED2035">
              <w:rPr>
                <w:b/>
                <w:bCs/>
                <w:noProof w:val="0"/>
                <w:u w:val="single"/>
                <w:shd w:val="clear" w:color="auto" w:fill="FFFFFF" w:themeFill="background1"/>
                <w:lang w:val="ru-RU" w:eastAsia="ru-RU"/>
              </w:rPr>
              <w:t>а</w:t>
            </w:r>
            <w:bookmarkStart w:id="65" w:name="_GoBack"/>
            <w:bookmarkEnd w:id="65"/>
          </w:p>
          <w:p w14:paraId="387161EA" w14:textId="153D1C49" w:rsidR="00460653" w:rsidRPr="00FF430B" w:rsidRDefault="00AB769C" w:rsidP="00684D44">
            <w:pPr>
              <w:spacing w:line="276" w:lineRule="auto"/>
              <w:contextualSpacing/>
              <w:jc w:val="both"/>
              <w:rPr>
                <w:lang w:val="ro-MD"/>
              </w:rPr>
            </w:pPr>
            <w:r>
              <w:rPr>
                <w:b/>
                <w:bCs/>
                <w:noProof w:val="0"/>
                <w:u w:val="single"/>
                <w:shd w:val="clear" w:color="auto" w:fill="FFFFFF" w:themeFill="background1"/>
                <w:lang w:val="en-US" w:eastAsia="ru-RU"/>
              </w:rPr>
              <w:t xml:space="preserve"> </w:t>
            </w:r>
            <w:r w:rsidR="00460653" w:rsidRPr="00553B9E">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984BFFB" w:rsidR="00995AF6"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7671C">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7671C">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7671C">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7671C">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7671C">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7671C">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7671C">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7671C">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060842E7" w14:textId="024199D3" w:rsidR="00EA743A" w:rsidRDefault="007323B6" w:rsidP="0017671C">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w:t>
            </w:r>
            <w:r w:rsidR="00460653" w:rsidRPr="00EA743A">
              <w:rPr>
                <w:b/>
                <w:u w:val="single"/>
                <w:lang w:val="ro-MD"/>
              </w:rPr>
              <w:t xml:space="preserve">valabil până la </w:t>
            </w:r>
            <w:r w:rsidR="00BA147A">
              <w:rPr>
                <w:b/>
                <w:highlight w:val="yellow"/>
                <w:u w:val="single"/>
                <w:lang w:val="ro-MD"/>
              </w:rPr>
              <w:t>31</w:t>
            </w:r>
            <w:r w:rsidR="00AB769C">
              <w:rPr>
                <w:b/>
                <w:highlight w:val="yellow"/>
                <w:u w:val="single"/>
                <w:lang w:val="ro-MD"/>
              </w:rPr>
              <w:t xml:space="preserve"> </w:t>
            </w:r>
            <w:r w:rsidR="00BA147A">
              <w:rPr>
                <w:b/>
                <w:highlight w:val="yellow"/>
                <w:u w:val="single"/>
              </w:rPr>
              <w:t>декабря</w:t>
            </w:r>
            <w:r w:rsidR="00AB769C">
              <w:rPr>
                <w:b/>
                <w:highlight w:val="yellow"/>
                <w:u w:val="single"/>
                <w:lang w:val="ro-MD"/>
              </w:rPr>
              <w:t xml:space="preserve"> </w:t>
            </w:r>
            <w:r w:rsidR="00AB769C" w:rsidRPr="0084699E">
              <w:rPr>
                <w:b/>
                <w:highlight w:val="yellow"/>
                <w:u w:val="single"/>
                <w:lang w:val="ro-MD"/>
              </w:rPr>
              <w:t>2025</w:t>
            </w:r>
          </w:p>
          <w:p w14:paraId="38644E03" w14:textId="30068AD1" w:rsidR="00460653" w:rsidRPr="00FF430B" w:rsidRDefault="00684D44" w:rsidP="0017671C">
            <w:pPr>
              <w:pStyle w:val="af2"/>
              <w:numPr>
                <w:ilvl w:val="1"/>
                <w:numId w:val="16"/>
              </w:numPr>
              <w:tabs>
                <w:tab w:val="left" w:pos="567"/>
                <w:tab w:val="left" w:pos="4005"/>
              </w:tabs>
              <w:ind w:left="0" w:hanging="567"/>
              <w:contextualSpacing/>
              <w:rPr>
                <w:lang w:val="ro-MD"/>
              </w:rPr>
            </w:pPr>
            <w:r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7671C">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16FAA3F8" w:rsidR="00FA66D8" w:rsidRDefault="00FA66D8" w:rsidP="00196AB4">
            <w:pPr>
              <w:tabs>
                <w:tab w:val="left" w:pos="2295"/>
              </w:tabs>
              <w:jc w:val="both"/>
              <w:rPr>
                <w:lang w:val="ro-MD"/>
              </w:rPr>
            </w:pPr>
          </w:p>
          <w:p w14:paraId="28712FEC" w14:textId="46CF7D7D" w:rsidR="00752A1A" w:rsidRDefault="00752A1A" w:rsidP="00196AB4">
            <w:pPr>
              <w:tabs>
                <w:tab w:val="left" w:pos="2295"/>
              </w:tabs>
              <w:jc w:val="both"/>
              <w:rPr>
                <w:lang w:val="ro-MD"/>
              </w:rPr>
            </w:pPr>
          </w:p>
          <w:p w14:paraId="210E09CA" w14:textId="11597D9E" w:rsidR="00752A1A" w:rsidRDefault="00752A1A" w:rsidP="00196AB4">
            <w:pPr>
              <w:tabs>
                <w:tab w:val="left" w:pos="2295"/>
              </w:tabs>
              <w:jc w:val="both"/>
              <w:rPr>
                <w:lang w:val="ro-MD"/>
              </w:rPr>
            </w:pPr>
          </w:p>
          <w:p w14:paraId="3134D57D" w14:textId="16E97DDA" w:rsidR="00752A1A" w:rsidRDefault="00752A1A" w:rsidP="00196AB4">
            <w:pPr>
              <w:tabs>
                <w:tab w:val="left" w:pos="2295"/>
              </w:tabs>
              <w:jc w:val="both"/>
              <w:rPr>
                <w:lang w:val="ro-MD"/>
              </w:rPr>
            </w:pPr>
          </w:p>
          <w:p w14:paraId="168DC67A" w14:textId="74ADB64E" w:rsidR="00752A1A" w:rsidRDefault="00752A1A" w:rsidP="00196AB4">
            <w:pPr>
              <w:tabs>
                <w:tab w:val="left" w:pos="2295"/>
              </w:tabs>
              <w:jc w:val="both"/>
              <w:rPr>
                <w:lang w:val="ro-MD"/>
              </w:rPr>
            </w:pPr>
          </w:p>
          <w:p w14:paraId="4737C2C6" w14:textId="7C33D1DA" w:rsidR="00752A1A" w:rsidRDefault="00752A1A" w:rsidP="00196AB4">
            <w:pPr>
              <w:tabs>
                <w:tab w:val="left" w:pos="2295"/>
              </w:tabs>
              <w:jc w:val="both"/>
              <w:rPr>
                <w:lang w:val="ro-MD"/>
              </w:rPr>
            </w:pPr>
          </w:p>
          <w:p w14:paraId="6B068BF5" w14:textId="092A94B2" w:rsidR="00752A1A" w:rsidRDefault="00752A1A" w:rsidP="00196AB4">
            <w:pPr>
              <w:tabs>
                <w:tab w:val="left" w:pos="2295"/>
              </w:tabs>
              <w:jc w:val="both"/>
              <w:rPr>
                <w:lang w:val="ro-MD"/>
              </w:rPr>
            </w:pPr>
          </w:p>
          <w:p w14:paraId="419732C0" w14:textId="77777777" w:rsidR="00752A1A" w:rsidRPr="00FF430B" w:rsidRDefault="00752A1A"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7671C">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7671C">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7671C">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7671C">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7671C">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7671C">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7671C">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7671C">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7671C">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7671C">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w:t>
            </w:r>
            <w:r w:rsidR="00C44B96" w:rsidRPr="00FF430B">
              <w:rPr>
                <w:lang w:val="ro-MD"/>
              </w:rPr>
              <w:lastRenderedPageBreak/>
              <w:t>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7671C">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7671C">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7671C">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17671C">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7671C">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5834F" w14:textId="77777777" w:rsidR="003518F3" w:rsidRDefault="003518F3" w:rsidP="00A20ACF">
      <w:r>
        <w:separator/>
      </w:r>
    </w:p>
  </w:endnote>
  <w:endnote w:type="continuationSeparator" w:id="0">
    <w:p w14:paraId="2A810543" w14:textId="77777777" w:rsidR="003518F3" w:rsidRDefault="003518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B65DD" w:rsidRDefault="004B65D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3FD591F" w:rsidR="004B65DD" w:rsidRDefault="004B65DD">
        <w:pPr>
          <w:pStyle w:val="a4"/>
          <w:jc w:val="right"/>
        </w:pPr>
        <w:r>
          <w:fldChar w:fldCharType="begin"/>
        </w:r>
        <w:r>
          <w:instrText xml:space="preserve"> PAGE   \* MERGEFORMAT </w:instrText>
        </w:r>
        <w:r>
          <w:fldChar w:fldCharType="separate"/>
        </w:r>
        <w:r w:rsidR="00ED2035">
          <w:t>78</w:t>
        </w:r>
        <w:r>
          <w:fldChar w:fldCharType="end"/>
        </w:r>
      </w:p>
    </w:sdtContent>
  </w:sdt>
  <w:p w14:paraId="075618FA" w14:textId="77777777" w:rsidR="004B65DD" w:rsidRDefault="004B65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2D3304" w14:textId="77777777" w:rsidR="003518F3" w:rsidRDefault="003518F3" w:rsidP="00A20ACF">
      <w:r>
        <w:separator/>
      </w:r>
    </w:p>
  </w:footnote>
  <w:footnote w:type="continuationSeparator" w:id="0">
    <w:p w14:paraId="0769B04C" w14:textId="77777777" w:rsidR="003518F3" w:rsidRDefault="003518F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F26BEB"/>
    <w:multiLevelType w:val="hybridMultilevel"/>
    <w:tmpl w:val="05E6A7EE"/>
    <w:lvl w:ilvl="0" w:tplc="EDB24980">
      <w:start w:val="1"/>
      <w:numFmt w:val="decimal"/>
      <w:lvlText w:val="%1)"/>
      <w:lvlJc w:val="left"/>
      <w:pPr>
        <w:ind w:left="360" w:hanging="360"/>
      </w:pPr>
      <w:rPr>
        <w:rFonts w:eastAsia="Times New Roman"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7"/>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6"/>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8"/>
  </w:num>
  <w:num w:numId="38">
    <w:abstractNumId w:val="18"/>
  </w:num>
  <w:num w:numId="39">
    <w:abstractNumId w:val="8"/>
  </w:num>
  <w:num w:numId="40">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1"/>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E7"/>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C62"/>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5DF3"/>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8F3"/>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63C"/>
    <w:rsid w:val="0038172D"/>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17F"/>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5748"/>
    <w:rsid w:val="00455A94"/>
    <w:rsid w:val="004576E2"/>
    <w:rsid w:val="00460653"/>
    <w:rsid w:val="00461DAC"/>
    <w:rsid w:val="00464994"/>
    <w:rsid w:val="00464A19"/>
    <w:rsid w:val="00467A64"/>
    <w:rsid w:val="004702B5"/>
    <w:rsid w:val="00474DD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17CF"/>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D4F"/>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0C5"/>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F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3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87E"/>
    <w:rsid w:val="00715C8A"/>
    <w:rsid w:val="007167E4"/>
    <w:rsid w:val="00716AC6"/>
    <w:rsid w:val="00717B6E"/>
    <w:rsid w:val="007208DC"/>
    <w:rsid w:val="00720E8D"/>
    <w:rsid w:val="00721653"/>
    <w:rsid w:val="00721A9A"/>
    <w:rsid w:val="00721BB5"/>
    <w:rsid w:val="007230BF"/>
    <w:rsid w:val="00723613"/>
    <w:rsid w:val="007252D3"/>
    <w:rsid w:val="0072565E"/>
    <w:rsid w:val="00726A6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1CC"/>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436"/>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4744"/>
    <w:rsid w:val="009A4BCA"/>
    <w:rsid w:val="009A5F8A"/>
    <w:rsid w:val="009A6869"/>
    <w:rsid w:val="009A6B71"/>
    <w:rsid w:val="009A6EF9"/>
    <w:rsid w:val="009A7A2D"/>
    <w:rsid w:val="009A7C84"/>
    <w:rsid w:val="009B0C91"/>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69C"/>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20D"/>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90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47A"/>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2A"/>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ECC"/>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00"/>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3C"/>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5E6"/>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23"/>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035"/>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AB769C"/>
  </w:style>
  <w:style w:type="character" w:customStyle="1" w:styleId="aff2">
    <w:name w:val="Основной шрифт"/>
    <w:uiPriority w:val="99"/>
    <w:rsid w:val="00AB769C"/>
  </w:style>
  <w:style w:type="numbering" w:customStyle="1" w:styleId="26">
    <w:name w:val="Нет списка2"/>
    <w:next w:val="a3"/>
    <w:uiPriority w:val="99"/>
    <w:semiHidden/>
    <w:unhideWhenUsed/>
    <w:rsid w:val="00BA147A"/>
  </w:style>
  <w:style w:type="numbering" w:customStyle="1" w:styleId="110">
    <w:name w:val="Нет списка11"/>
    <w:next w:val="a3"/>
    <w:uiPriority w:val="99"/>
    <w:semiHidden/>
    <w:unhideWhenUsed/>
    <w:rsid w:val="00BA1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eadir-lunga.md/webportal/?q=node/1120" TargetMode="External"/><Relationship Id="rId18" Type="http://schemas.openxmlformats.org/officeDocument/2006/relationships/hyperlink" Target="mailto:bap@tender.gov.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eadirlunga.achizitii@gmail.com"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eadir-lunga.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eadirlunga.achizitii@gmail.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594D3-A98B-472A-84D6-7E9DD5448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98</Pages>
  <Words>39205</Words>
  <Characters>223472</Characters>
  <Application>Microsoft Office Word</Application>
  <DocSecurity>0</DocSecurity>
  <Lines>1862</Lines>
  <Paragraphs>524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cp:revision>
  <cp:lastPrinted>2021-06-01T11:52:00Z</cp:lastPrinted>
  <dcterms:created xsi:type="dcterms:W3CDTF">2023-09-13T12:19:00Z</dcterms:created>
  <dcterms:modified xsi:type="dcterms:W3CDTF">2025-11-06T14:41:00Z</dcterms:modified>
</cp:coreProperties>
</file>