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242D2" w14:textId="77777777" w:rsidR="00C7168F" w:rsidRDefault="00C7168F" w:rsidP="00C7168F">
      <w:pPr>
        <w:tabs>
          <w:tab w:val="left" w:pos="5103"/>
          <w:tab w:val="left" w:pos="10348"/>
        </w:tabs>
        <w:jc w:val="right"/>
        <w:rPr>
          <w:lang w:eastAsia="ru-RU"/>
        </w:rPr>
      </w:pPr>
      <w:r>
        <w:rPr>
          <w:lang w:eastAsia="ru-RU"/>
        </w:rPr>
        <w:t>APROBATĂ</w:t>
      </w:r>
    </w:p>
    <w:p w14:paraId="35DA78B6" w14:textId="77777777" w:rsidR="00C7168F" w:rsidRDefault="00C7168F" w:rsidP="00C7168F">
      <w:pPr>
        <w:tabs>
          <w:tab w:val="left" w:pos="5103"/>
          <w:tab w:val="left" w:pos="10348"/>
        </w:tabs>
        <w:jc w:val="right"/>
        <w:rPr>
          <w:lang w:eastAsia="ru-RU"/>
        </w:rPr>
      </w:pPr>
      <w:r>
        <w:rPr>
          <w:lang w:eastAsia="ru-RU"/>
        </w:rPr>
        <w:t xml:space="preserve"> prin Ordinul </w:t>
      </w:r>
    </w:p>
    <w:p w14:paraId="1955B2DD" w14:textId="77777777" w:rsidR="00C7168F" w:rsidRDefault="00C7168F" w:rsidP="00C7168F">
      <w:pPr>
        <w:tabs>
          <w:tab w:val="left" w:pos="5103"/>
          <w:tab w:val="left" w:pos="10348"/>
        </w:tabs>
        <w:jc w:val="right"/>
        <w:rPr>
          <w:lang w:eastAsia="ru-RU"/>
        </w:rPr>
      </w:pPr>
      <w:r>
        <w:rPr>
          <w:lang w:eastAsia="ru-RU"/>
        </w:rPr>
        <w:t xml:space="preserve">                                               nr. 69 din 07.05.2021</w:t>
      </w:r>
    </w:p>
    <w:p w14:paraId="49A2A71F" w14:textId="77777777" w:rsidR="008F1D40" w:rsidRPr="00C7168F"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f"/>
        <w:numPr>
          <w:ilvl w:val="0"/>
          <w:numId w:val="1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f"/>
        <w:numPr>
          <w:ilvl w:val="0"/>
          <w:numId w:val="1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f"/>
        <w:numPr>
          <w:ilvl w:val="0"/>
          <w:numId w:val="1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f"/>
        <w:numPr>
          <w:ilvl w:val="0"/>
          <w:numId w:val="1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f"/>
        <w:numPr>
          <w:ilvl w:val="0"/>
          <w:numId w:val="1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f"/>
        <w:numPr>
          <w:ilvl w:val="0"/>
          <w:numId w:val="1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f"/>
        <w:numPr>
          <w:ilvl w:val="0"/>
          <w:numId w:val="1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68F91059" w:rsidR="00922F8A" w:rsidRPr="00FF430B" w:rsidRDefault="00B20044">
      <w:pPr>
        <w:pStyle w:val="Listparagraf"/>
        <w:numPr>
          <w:ilvl w:val="0"/>
          <w:numId w:val="19"/>
        </w:numPr>
        <w:tabs>
          <w:tab w:val="clear" w:pos="1134"/>
          <w:tab w:val="left" w:pos="-284"/>
          <w:tab w:val="left" w:pos="426"/>
        </w:tabs>
        <w:ind w:left="-284" w:firstLine="284"/>
        <w:rPr>
          <w:lang w:val="ro-MD"/>
        </w:rPr>
      </w:pPr>
      <w:r w:rsidRPr="00FF430B">
        <w:rPr>
          <w:lang w:val="ro-MD"/>
        </w:rPr>
        <w:t xml:space="preserve">Aviz pentru participare la licitațiile publice </w:t>
      </w:r>
      <w:r w:rsidR="00922F8A" w:rsidRPr="00FF430B">
        <w:rPr>
          <w:lang w:val="ro-MD"/>
        </w:rPr>
        <w:t xml:space="preserve">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f"/>
        <w:numPr>
          <w:ilvl w:val="0"/>
          <w:numId w:val="1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f"/>
        <w:numPr>
          <w:ilvl w:val="0"/>
          <w:numId w:val="1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f"/>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f"/>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pPr>
        <w:pStyle w:val="Listparagraf"/>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pPr>
        <w:pStyle w:val="Listparagraf"/>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f"/>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f"/>
        <w:numPr>
          <w:ilvl w:val="0"/>
          <w:numId w:val="12"/>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pPr>
        <w:pStyle w:val="Listparagraf"/>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f"/>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f"/>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f"/>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pPr>
        <w:pStyle w:val="Listparagraf"/>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f"/>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w:t>
      </w:r>
      <w:bookmarkStart w:id="23" w:name="_Hlk230609553"/>
      <w:r w:rsidRPr="00FF430B">
        <w:rPr>
          <w:lang w:val="ro-MD"/>
        </w:rPr>
        <w:t>în domeniul lucrării ce urmează să fie executată</w:t>
      </w:r>
      <w:bookmarkEnd w:id="23"/>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45DB8DC8" w:rsidR="001A192A" w:rsidRPr="00EC529B" w:rsidRDefault="007167E4" w:rsidP="00EC529B">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w:t>
      </w:r>
      <w:r w:rsidRPr="00EC529B">
        <w:rPr>
          <w:lang w:val="ro-MD"/>
        </w:rPr>
        <w:t xml:space="preserve">rbale de </w:t>
      </w:r>
      <w:proofErr w:type="spellStart"/>
      <w:r w:rsidRPr="00EC529B">
        <w:rPr>
          <w:lang w:val="ro-MD"/>
        </w:rPr>
        <w:t>recepţie</w:t>
      </w:r>
      <w:proofErr w:type="spellEnd"/>
      <w:r w:rsidR="00A20F20" w:rsidRPr="00EC529B">
        <w:rPr>
          <w:lang w:val="ro-MD"/>
        </w:rPr>
        <w:t xml:space="preserve"> </w:t>
      </w:r>
      <w:r w:rsidRPr="00EC529B">
        <w:rPr>
          <w:lang w:val="ro-MD"/>
        </w:rPr>
        <w:t>la terminarea lucrărilor</w:t>
      </w:r>
      <w:r w:rsidR="00A109E6" w:rsidRPr="00EC529B">
        <w:rPr>
          <w:lang w:val="ro-MD"/>
        </w:rPr>
        <w:t>/</w:t>
      </w:r>
      <w:r w:rsidR="00CA08C6" w:rsidRPr="00EC529B">
        <w:rPr>
          <w:lang w:val="ro-MD"/>
        </w:rPr>
        <w:t xml:space="preserve"> procesele-verbale de </w:t>
      </w:r>
      <w:proofErr w:type="spellStart"/>
      <w:r w:rsidR="00CA08C6" w:rsidRPr="00EC529B">
        <w:rPr>
          <w:lang w:val="ro-MD"/>
        </w:rPr>
        <w:t>recepţie</w:t>
      </w:r>
      <w:proofErr w:type="spellEnd"/>
      <w:r w:rsidR="00CA08C6" w:rsidRPr="00EC529B">
        <w:rPr>
          <w:lang w:val="ro-MD"/>
        </w:rPr>
        <w:t xml:space="preserve"> finală la expirarea perioadei de </w:t>
      </w:r>
      <w:proofErr w:type="spellStart"/>
      <w:r w:rsidR="00CA08C6" w:rsidRPr="00EC529B">
        <w:rPr>
          <w:lang w:val="ro-MD"/>
        </w:rPr>
        <w:t>garanţie</w:t>
      </w:r>
      <w:proofErr w:type="spellEnd"/>
      <w:r w:rsidR="00CA08C6" w:rsidRPr="00EC529B">
        <w:rPr>
          <w:lang w:val="ro-MD"/>
        </w:rPr>
        <w:t xml:space="preserve">, </w:t>
      </w:r>
      <w:proofErr w:type="spellStart"/>
      <w:r w:rsidR="00B501F9" w:rsidRPr="00EC529B">
        <w:rPr>
          <w:lang w:val="ro-MD"/>
        </w:rPr>
        <w:t>însoţit</w:t>
      </w:r>
      <w:r w:rsidR="00CA08C6" w:rsidRPr="00EC529B">
        <w:rPr>
          <w:lang w:val="ro-MD"/>
        </w:rPr>
        <w:t>e</w:t>
      </w:r>
      <w:proofErr w:type="spellEnd"/>
      <w:r w:rsidR="00B501F9" w:rsidRPr="00EC529B">
        <w:rPr>
          <w:lang w:val="ro-MD"/>
        </w:rPr>
        <w:t xml:space="preserve"> de certificări de bună </w:t>
      </w:r>
      <w:proofErr w:type="spellStart"/>
      <w:r w:rsidR="00B501F9" w:rsidRPr="00EC529B">
        <w:rPr>
          <w:lang w:val="ro-MD"/>
        </w:rPr>
        <w:t>execuţie</w:t>
      </w:r>
      <w:proofErr w:type="spellEnd"/>
      <w:r w:rsidR="00B501F9" w:rsidRPr="00EC529B">
        <w:rPr>
          <w:lang w:val="ro-MD"/>
        </w:rPr>
        <w:t xml:space="preserve"> pentru cele mai importante lucrări</w:t>
      </w:r>
      <w:r w:rsidR="00A20F20" w:rsidRPr="00EC529B">
        <w:rPr>
          <w:lang w:val="ro-MD"/>
        </w:rPr>
        <w:t xml:space="preserve"> </w:t>
      </w:r>
      <w:r w:rsidR="00905325" w:rsidRPr="00EC529B">
        <w:rPr>
          <w:lang w:val="ro-MD"/>
        </w:rPr>
        <w:t>din partea Beneficiarului</w:t>
      </w:r>
      <w:r w:rsidR="00406C0C" w:rsidRPr="00EC529B">
        <w:rPr>
          <w:lang w:val="ro-MD"/>
        </w:rPr>
        <w:t xml:space="preserve"> (informațiile </w:t>
      </w:r>
      <w:r w:rsidR="00760F7F" w:rsidRPr="00EC529B">
        <w:rPr>
          <w:lang w:val="ro-MD"/>
        </w:rPr>
        <w:t xml:space="preserve">date se vor include în </w:t>
      </w:r>
      <w:r w:rsidR="00073FF9" w:rsidRPr="00EC529B">
        <w:rPr>
          <w:lang w:val="ro-MD"/>
        </w:rPr>
        <w:t>anexele nr.</w:t>
      </w:r>
      <w:r w:rsidR="00C255B7" w:rsidRPr="00EC529B">
        <w:rPr>
          <w:lang w:val="ro-MD"/>
        </w:rPr>
        <w:t xml:space="preserve"> </w:t>
      </w:r>
      <w:r w:rsidR="00073FF9" w:rsidRPr="00EC529B">
        <w:rPr>
          <w:lang w:val="ro-MD"/>
        </w:rPr>
        <w:t>1</w:t>
      </w:r>
      <w:r w:rsidR="00CB71A4" w:rsidRPr="00EC529B">
        <w:rPr>
          <w:lang w:val="ro-MD"/>
        </w:rPr>
        <w:t>2</w:t>
      </w:r>
      <w:r w:rsidR="00073FF9" w:rsidRPr="00EC529B">
        <w:rPr>
          <w:lang w:val="ro-MD"/>
        </w:rPr>
        <w:t xml:space="preserve"> și nr.</w:t>
      </w:r>
      <w:r w:rsidR="00C255B7" w:rsidRPr="00EC529B">
        <w:rPr>
          <w:lang w:val="ro-MD"/>
        </w:rPr>
        <w:t xml:space="preserve"> </w:t>
      </w:r>
      <w:r w:rsidR="00073FF9" w:rsidRPr="00EC529B">
        <w:rPr>
          <w:lang w:val="ro-MD"/>
        </w:rPr>
        <w:t>1</w:t>
      </w:r>
      <w:r w:rsidR="00CB71A4" w:rsidRPr="00EC529B">
        <w:rPr>
          <w:lang w:val="ro-MD"/>
        </w:rPr>
        <w:t>3</w:t>
      </w:r>
      <w:r w:rsidR="00760F7F" w:rsidRPr="00EC529B">
        <w:rPr>
          <w:lang w:val="ro-MD"/>
        </w:rPr>
        <w:t>)</w:t>
      </w:r>
      <w:r w:rsidRPr="00EC529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22E03B53" w14:textId="653475E8" w:rsidR="009C0F7D" w:rsidRPr="009C0F7D" w:rsidRDefault="009C0F7D" w:rsidP="00615E49">
      <w:pPr>
        <w:spacing w:line="276" w:lineRule="auto"/>
        <w:jc w:val="center"/>
        <w:rPr>
          <w:rFonts w:eastAsia="Calibri"/>
          <w:b/>
          <w:bCs/>
        </w:rPr>
      </w:pPr>
      <w:r w:rsidRPr="009C0F7D">
        <w:rPr>
          <w:rFonts w:eastAsia="Calibri"/>
          <w:b/>
          <w:bCs/>
        </w:rPr>
        <w:t>nr. 18 din 03.02.2026</w:t>
      </w:r>
    </w:p>
    <w:p w14:paraId="069AF1A7" w14:textId="18530EE6" w:rsidR="00D62160" w:rsidRPr="0037099F" w:rsidRDefault="00C7168F" w:rsidP="00C7168F">
      <w:pPr>
        <w:spacing w:after="160" w:line="276" w:lineRule="auto"/>
        <w:jc w:val="center"/>
        <w:rPr>
          <w:rFonts w:eastAsia="Calibri"/>
          <w:b/>
          <w:bCs/>
        </w:rPr>
      </w:pPr>
      <w:r w:rsidRPr="00A7588E">
        <w:rPr>
          <w:rFonts w:eastAsia="Calibri"/>
          <w:b/>
          <w:bCs/>
        </w:rPr>
        <w:t xml:space="preserve">Publicat în BAP nr.11 din 06.02.2026 </w:t>
      </w:r>
    </w:p>
    <w:p w14:paraId="23F16C6E" w14:textId="77777777" w:rsidR="00615E49" w:rsidRPr="00FF430B" w:rsidRDefault="00615E49">
      <w:pPr>
        <w:numPr>
          <w:ilvl w:val="0"/>
          <w:numId w:val="16"/>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098"/>
        <w:gridCol w:w="4820"/>
      </w:tblGrid>
      <w:tr w:rsidR="00615E49" w:rsidRPr="00EC30C2" w14:paraId="3B6E5218" w14:textId="77777777" w:rsidTr="008E4A08">
        <w:tc>
          <w:tcPr>
            <w:tcW w:w="5098"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4820" w:type="dxa"/>
          </w:tcPr>
          <w:p w14:paraId="553A5F7E" w14:textId="2E629F33" w:rsidR="00615E49" w:rsidRPr="00FF430B" w:rsidRDefault="008E4A08" w:rsidP="00615E49">
            <w:pPr>
              <w:spacing w:line="276" w:lineRule="auto"/>
              <w:jc w:val="both"/>
              <w:rPr>
                <w:rFonts w:eastAsia="Calibri"/>
                <w:noProof w:val="0"/>
                <w:lang w:val="ro-MD"/>
              </w:rPr>
            </w:pPr>
            <w:r w:rsidRPr="008E4A08">
              <w:rPr>
                <w:rFonts w:eastAsia="Calibri"/>
                <w:noProof w:val="0"/>
              </w:rPr>
              <w:t>Direcția Generală Mobilitate Urbană</w:t>
            </w:r>
          </w:p>
        </w:tc>
      </w:tr>
      <w:tr w:rsidR="00615E49" w:rsidRPr="00EC30C2" w14:paraId="71279162" w14:textId="77777777" w:rsidTr="008E4A08">
        <w:tc>
          <w:tcPr>
            <w:tcW w:w="5098"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4820" w:type="dxa"/>
          </w:tcPr>
          <w:p w14:paraId="2B442AB8" w14:textId="4488A35D" w:rsidR="00615E49" w:rsidRPr="00FF430B" w:rsidRDefault="008E4A08" w:rsidP="00615E49">
            <w:pPr>
              <w:spacing w:line="276" w:lineRule="auto"/>
              <w:jc w:val="both"/>
              <w:rPr>
                <w:rFonts w:eastAsia="Calibri"/>
                <w:noProof w:val="0"/>
                <w:lang w:val="ro-MD"/>
              </w:rPr>
            </w:pPr>
            <w:r w:rsidRPr="008E4A08">
              <w:rPr>
                <w:rFonts w:eastAsia="Calibri"/>
                <w:noProof w:val="0"/>
              </w:rPr>
              <w:t>1007601009657</w:t>
            </w:r>
          </w:p>
        </w:tc>
      </w:tr>
      <w:tr w:rsidR="00615E49" w:rsidRPr="00EC30C2" w14:paraId="311DBD9C" w14:textId="77777777" w:rsidTr="008E4A08">
        <w:tc>
          <w:tcPr>
            <w:tcW w:w="5098"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4820" w:type="dxa"/>
          </w:tcPr>
          <w:p w14:paraId="4BF92C1A" w14:textId="4E61FA62" w:rsidR="00615E49" w:rsidRPr="00FF430B" w:rsidRDefault="008E4A08" w:rsidP="00615E49">
            <w:pPr>
              <w:spacing w:line="276" w:lineRule="auto"/>
              <w:jc w:val="both"/>
              <w:rPr>
                <w:rFonts w:eastAsia="Calibri"/>
                <w:noProof w:val="0"/>
                <w:lang w:val="ro-MD"/>
              </w:rPr>
            </w:pPr>
            <w:r w:rsidRPr="008E4A08">
              <w:rPr>
                <w:rFonts w:eastAsia="Calibri"/>
                <w:noProof w:val="0"/>
              </w:rPr>
              <w:t xml:space="preserve">MD -2004, </w:t>
            </w:r>
            <w:proofErr w:type="spellStart"/>
            <w:r w:rsidRPr="008E4A08">
              <w:rPr>
                <w:rFonts w:eastAsia="Calibri"/>
                <w:noProof w:val="0"/>
              </w:rPr>
              <w:t>mun.Chișinău</w:t>
            </w:r>
            <w:proofErr w:type="spellEnd"/>
            <w:r w:rsidRPr="008E4A08">
              <w:rPr>
                <w:rFonts w:eastAsia="Calibri"/>
                <w:noProof w:val="0"/>
              </w:rPr>
              <w:t xml:space="preserve">, </w:t>
            </w:r>
            <w:proofErr w:type="spellStart"/>
            <w:r w:rsidRPr="008E4A08">
              <w:rPr>
                <w:rFonts w:eastAsia="Calibri"/>
                <w:noProof w:val="0"/>
              </w:rPr>
              <w:t>str.S.Lazo</w:t>
            </w:r>
            <w:proofErr w:type="spellEnd"/>
            <w:r w:rsidRPr="008E4A08">
              <w:rPr>
                <w:rFonts w:eastAsia="Calibri"/>
                <w:noProof w:val="0"/>
              </w:rPr>
              <w:t>, 18</w:t>
            </w:r>
          </w:p>
        </w:tc>
      </w:tr>
      <w:tr w:rsidR="00615E49" w:rsidRPr="00EC30C2" w14:paraId="357BA250" w14:textId="77777777" w:rsidTr="008E4A08">
        <w:tc>
          <w:tcPr>
            <w:tcW w:w="5098"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4820" w:type="dxa"/>
          </w:tcPr>
          <w:p w14:paraId="5C6F50CD" w14:textId="723F2092" w:rsidR="00615E49" w:rsidRPr="00FF430B" w:rsidRDefault="008E4A08" w:rsidP="00615E49">
            <w:pPr>
              <w:spacing w:line="276" w:lineRule="auto"/>
              <w:jc w:val="both"/>
              <w:rPr>
                <w:rFonts w:eastAsia="Calibri"/>
                <w:noProof w:val="0"/>
                <w:lang w:val="ro-MD"/>
              </w:rPr>
            </w:pPr>
            <w:r w:rsidRPr="008E4A08">
              <w:rPr>
                <w:rFonts w:eastAsia="Calibri"/>
                <w:noProof w:val="0"/>
              </w:rPr>
              <w:t>(022) 204-651, (022) 204-690</w:t>
            </w:r>
          </w:p>
        </w:tc>
      </w:tr>
      <w:tr w:rsidR="00615E49" w:rsidRPr="00EC30C2" w14:paraId="0055E72B" w14:textId="77777777" w:rsidTr="008E4A08">
        <w:tc>
          <w:tcPr>
            <w:tcW w:w="5098"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4820" w:type="dxa"/>
          </w:tcPr>
          <w:p w14:paraId="446C0DB0" w14:textId="687835CC" w:rsidR="00615E49" w:rsidRPr="00FF430B" w:rsidRDefault="00D62160" w:rsidP="00615E49">
            <w:pPr>
              <w:spacing w:line="276" w:lineRule="auto"/>
              <w:jc w:val="both"/>
              <w:rPr>
                <w:rFonts w:eastAsia="Calibri"/>
                <w:noProof w:val="0"/>
                <w:lang w:val="ro-MD"/>
              </w:rPr>
            </w:pPr>
            <w:r>
              <w:rPr>
                <w:rFonts w:eastAsia="Calibri"/>
                <w:noProof w:val="0"/>
                <w:lang w:val="ro-MD"/>
              </w:rPr>
              <w:t>dirtrans@pmc.md</w:t>
            </w:r>
          </w:p>
        </w:tc>
      </w:tr>
      <w:tr w:rsidR="00615E49" w:rsidRPr="00EC30C2" w14:paraId="6C56F071" w14:textId="77777777" w:rsidTr="008E4A08">
        <w:tc>
          <w:tcPr>
            <w:tcW w:w="5098"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4820" w:type="dxa"/>
          </w:tcPr>
          <w:p w14:paraId="4E63F911" w14:textId="5E806F52" w:rsidR="00615E49" w:rsidRPr="00FF430B" w:rsidRDefault="00BF590D" w:rsidP="00615E49">
            <w:pPr>
              <w:spacing w:line="276" w:lineRule="auto"/>
              <w:jc w:val="both"/>
              <w:rPr>
                <w:rFonts w:eastAsia="Calibri"/>
                <w:noProof w:val="0"/>
                <w:lang w:val="ro-MD"/>
              </w:rPr>
            </w:pPr>
            <w:r>
              <w:rPr>
                <w:rFonts w:eastAsia="Calibri"/>
                <w:noProof w:val="0"/>
                <w:lang w:val="ro-MD"/>
              </w:rPr>
              <w:t>mobilitatechisinau.md</w:t>
            </w:r>
          </w:p>
        </w:tc>
      </w:tr>
      <w:tr w:rsidR="00615E49" w:rsidRPr="00EC30C2" w14:paraId="32883CAC" w14:textId="77777777" w:rsidTr="008E4A08">
        <w:tc>
          <w:tcPr>
            <w:tcW w:w="5098"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4820" w:type="dxa"/>
          </w:tcPr>
          <w:p w14:paraId="345EC3BF" w14:textId="71B78A5D" w:rsidR="00615E49" w:rsidRPr="00FF430B" w:rsidRDefault="00BF590D" w:rsidP="00615E49">
            <w:pPr>
              <w:spacing w:line="276" w:lineRule="auto"/>
              <w:jc w:val="both"/>
              <w:rPr>
                <w:rFonts w:eastAsia="Calibri"/>
                <w:noProof w:val="0"/>
                <w:lang w:val="ro-MD"/>
              </w:rPr>
            </w:pPr>
            <w:r>
              <w:rPr>
                <w:rFonts w:eastAsia="Calibri"/>
                <w:noProof w:val="0"/>
                <w:lang w:val="ro-MD"/>
              </w:rPr>
              <w:t xml:space="preserve">Seu </w:t>
            </w:r>
            <w:proofErr w:type="spellStart"/>
            <w:r>
              <w:rPr>
                <w:rFonts w:eastAsia="Calibri"/>
                <w:noProof w:val="0"/>
                <w:lang w:val="ro-MD"/>
              </w:rPr>
              <w:t>Olese</w:t>
            </w:r>
            <w:proofErr w:type="spellEnd"/>
            <w:r>
              <w:rPr>
                <w:rFonts w:eastAsia="Calibri"/>
                <w:noProof w:val="0"/>
                <w:lang w:val="ro-MD"/>
              </w:rPr>
              <w:t>, tel. (022) 204-677</w:t>
            </w:r>
          </w:p>
        </w:tc>
      </w:tr>
      <w:tr w:rsidR="00615E49" w:rsidRPr="00EC30C2" w14:paraId="0C2990BF" w14:textId="77777777" w:rsidTr="008E4A08">
        <w:tc>
          <w:tcPr>
            <w:tcW w:w="5098"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4820" w:type="dxa"/>
          </w:tcPr>
          <w:p w14:paraId="4C8457CF" w14:textId="5F140BF8" w:rsidR="00615E49" w:rsidRPr="00FF430B" w:rsidRDefault="00BF590D" w:rsidP="00615E49">
            <w:pPr>
              <w:spacing w:line="276" w:lineRule="auto"/>
              <w:jc w:val="both"/>
              <w:rPr>
                <w:rFonts w:eastAsia="Calibri"/>
                <w:noProof w:val="0"/>
                <w:lang w:val="ro-MD"/>
              </w:rPr>
            </w:pPr>
            <w:r>
              <w:rPr>
                <w:rFonts w:eastAsia="Calibri"/>
                <w:noProof w:val="0"/>
                <w:lang w:val="ro-MD"/>
              </w:rPr>
              <w:t>o.seu84@gmail.com</w:t>
            </w:r>
          </w:p>
        </w:tc>
      </w:tr>
      <w:tr w:rsidR="00615E49" w:rsidRPr="00EC30C2" w14:paraId="4CE9DFAB" w14:textId="77777777" w:rsidTr="008E4A08">
        <w:tc>
          <w:tcPr>
            <w:tcW w:w="5098"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4820" w:type="dxa"/>
          </w:tcPr>
          <w:p w14:paraId="6FE55B3B" w14:textId="1CEAE959" w:rsidR="00615E49" w:rsidRPr="00FF430B" w:rsidRDefault="00BF590D" w:rsidP="00615E49">
            <w:pPr>
              <w:spacing w:line="276" w:lineRule="auto"/>
              <w:jc w:val="both"/>
              <w:rPr>
                <w:rFonts w:eastAsia="Calibri"/>
                <w:noProof w:val="0"/>
                <w:lang w:val="ro-MD"/>
              </w:rPr>
            </w:pPr>
            <w:proofErr w:type="spellStart"/>
            <w:r w:rsidRPr="00BF590D">
              <w:rPr>
                <w:rFonts w:eastAsia="Calibri"/>
                <w:noProof w:val="0"/>
              </w:rPr>
              <w:t>Autirotate</w:t>
            </w:r>
            <w:proofErr w:type="spellEnd"/>
            <w:r w:rsidRPr="00BF590D">
              <w:rPr>
                <w:rFonts w:eastAsia="Calibri"/>
                <w:noProof w:val="0"/>
              </w:rPr>
              <w:t xml:space="preserve"> publică locală Stabilește cerințe și supraveghează respectarea calității serviciilor de transport public, </w:t>
            </w:r>
            <w:proofErr w:type="spellStart"/>
            <w:r w:rsidRPr="00BF590D">
              <w:rPr>
                <w:rFonts w:eastAsia="Calibri"/>
                <w:noProof w:val="0"/>
              </w:rPr>
              <w:t>ilumanat</w:t>
            </w:r>
            <w:proofErr w:type="spellEnd"/>
            <w:r w:rsidRPr="00BF590D">
              <w:rPr>
                <w:rFonts w:eastAsia="Calibri"/>
                <w:noProof w:val="0"/>
              </w:rPr>
              <w:t xml:space="preserve"> public, parcări publice, a lucrărilor de construcții, deservire și reparație a </w:t>
            </w:r>
            <w:proofErr w:type="spellStart"/>
            <w:r w:rsidRPr="00BF590D">
              <w:rPr>
                <w:rFonts w:eastAsia="Calibri"/>
                <w:noProof w:val="0"/>
              </w:rPr>
              <w:t>infrastructuruu</w:t>
            </w:r>
            <w:proofErr w:type="spellEnd"/>
            <w:r w:rsidRPr="00BF590D">
              <w:rPr>
                <w:rFonts w:eastAsia="Calibri"/>
                <w:noProof w:val="0"/>
              </w:rPr>
              <w:t xml:space="preserve"> rutiere și căilor de comunicații în </w:t>
            </w:r>
            <w:proofErr w:type="spellStart"/>
            <w:r w:rsidRPr="00BF590D">
              <w:rPr>
                <w:rFonts w:eastAsia="Calibri"/>
                <w:noProof w:val="0"/>
              </w:rPr>
              <w:t>mun.Chișinău</w:t>
            </w:r>
            <w:proofErr w:type="spellEnd"/>
          </w:p>
        </w:tc>
      </w:tr>
    </w:tbl>
    <w:p w14:paraId="43367910" w14:textId="77777777" w:rsidR="00615E49" w:rsidRPr="00FF430B" w:rsidRDefault="00615E49">
      <w:pPr>
        <w:numPr>
          <w:ilvl w:val="0"/>
          <w:numId w:val="16"/>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BF590D">
              <w:rPr>
                <w:rFonts w:eastAsia="Calibri"/>
                <w:b/>
                <w:bCs/>
                <w:noProof w:val="0"/>
                <w:lang w:val="ro-MD"/>
              </w:rPr>
              <w:t>Nu</w:t>
            </w:r>
            <w:r w:rsidRPr="00FF430B">
              <w:rPr>
                <w:rFonts w:eastAsia="Calibri"/>
                <w:noProof w:val="0"/>
                <w:lang w:val="ro-MD"/>
              </w:rPr>
              <w:t xml:space="preserve">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6"/>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Default="00615E49" w:rsidP="00615E49">
      <w:pPr>
        <w:spacing w:after="160" w:line="276" w:lineRule="auto"/>
        <w:jc w:val="both"/>
        <w:rPr>
          <w:rFonts w:eastAsia="Calibri"/>
          <w:noProof w:val="0"/>
          <w:lang w:val="ro-MD"/>
        </w:rPr>
      </w:pPr>
    </w:p>
    <w:p w14:paraId="2EE1B138" w14:textId="77777777" w:rsidR="004E3272" w:rsidRDefault="004E3272" w:rsidP="00615E49">
      <w:pPr>
        <w:spacing w:after="160" w:line="276" w:lineRule="auto"/>
        <w:jc w:val="both"/>
        <w:rPr>
          <w:rFonts w:eastAsia="Calibri"/>
          <w:noProof w:val="0"/>
          <w:lang w:val="ro-MD"/>
        </w:rPr>
      </w:pPr>
    </w:p>
    <w:p w14:paraId="12515041" w14:textId="77777777" w:rsidR="004E3272" w:rsidRDefault="004E3272" w:rsidP="00615E49">
      <w:pPr>
        <w:spacing w:after="160" w:line="276" w:lineRule="auto"/>
        <w:jc w:val="both"/>
        <w:rPr>
          <w:rFonts w:eastAsia="Calibri"/>
          <w:noProof w:val="0"/>
          <w:lang w:val="ro-MD"/>
        </w:rPr>
      </w:pPr>
    </w:p>
    <w:p w14:paraId="645A7931" w14:textId="77777777" w:rsidR="004E3272" w:rsidRDefault="004E3272" w:rsidP="00615E49">
      <w:pPr>
        <w:spacing w:after="160" w:line="276" w:lineRule="auto"/>
        <w:jc w:val="both"/>
        <w:rPr>
          <w:rFonts w:eastAsia="Calibri"/>
          <w:noProof w:val="0"/>
          <w:lang w:val="ro-MD"/>
        </w:rPr>
      </w:pPr>
    </w:p>
    <w:p w14:paraId="534F3780" w14:textId="77777777" w:rsidR="004E3272" w:rsidRDefault="004E3272" w:rsidP="00615E49">
      <w:pPr>
        <w:spacing w:after="160" w:line="276" w:lineRule="auto"/>
        <w:jc w:val="both"/>
        <w:rPr>
          <w:rFonts w:eastAsia="Calibri"/>
          <w:noProof w:val="0"/>
          <w:lang w:val="ro-MD"/>
        </w:rPr>
      </w:pPr>
    </w:p>
    <w:p w14:paraId="26CADA7C" w14:textId="77777777" w:rsidR="004E3272" w:rsidRDefault="004E3272" w:rsidP="00615E49">
      <w:pPr>
        <w:spacing w:after="160" w:line="276" w:lineRule="auto"/>
        <w:jc w:val="both"/>
        <w:rPr>
          <w:rFonts w:eastAsia="Calibri"/>
          <w:noProof w:val="0"/>
          <w:lang w:val="ro-MD"/>
        </w:rPr>
      </w:pPr>
    </w:p>
    <w:p w14:paraId="79ACE99B" w14:textId="77777777" w:rsidR="004E3272" w:rsidRDefault="004E3272" w:rsidP="00615E49">
      <w:pPr>
        <w:spacing w:after="160" w:line="276" w:lineRule="auto"/>
        <w:jc w:val="both"/>
        <w:rPr>
          <w:rFonts w:eastAsia="Calibri"/>
          <w:noProof w:val="0"/>
          <w:lang w:val="ro-MD"/>
        </w:rPr>
      </w:pPr>
    </w:p>
    <w:p w14:paraId="5E320768" w14:textId="77777777" w:rsidR="004E3272" w:rsidRDefault="004E3272" w:rsidP="00615E49">
      <w:pPr>
        <w:spacing w:after="160" w:line="276" w:lineRule="auto"/>
        <w:jc w:val="both"/>
        <w:rPr>
          <w:rFonts w:eastAsia="Calibri"/>
          <w:noProof w:val="0"/>
          <w:lang w:val="ro-MD"/>
        </w:rPr>
      </w:pPr>
    </w:p>
    <w:p w14:paraId="4C6AE028" w14:textId="77777777" w:rsidR="004E3272" w:rsidRDefault="004E3272" w:rsidP="00615E49">
      <w:pPr>
        <w:spacing w:after="160" w:line="276" w:lineRule="auto"/>
        <w:jc w:val="both"/>
        <w:rPr>
          <w:rFonts w:eastAsia="Calibri"/>
          <w:noProof w:val="0"/>
          <w:lang w:val="ro-MD"/>
        </w:rPr>
      </w:pPr>
    </w:p>
    <w:p w14:paraId="424DBD34" w14:textId="77777777" w:rsidR="004E3272" w:rsidRDefault="004E3272" w:rsidP="00615E49">
      <w:pPr>
        <w:spacing w:after="160" w:line="276" w:lineRule="auto"/>
        <w:jc w:val="both"/>
        <w:rPr>
          <w:rFonts w:eastAsia="Calibri"/>
          <w:noProof w:val="0"/>
          <w:lang w:val="ro-MD"/>
        </w:rPr>
      </w:pPr>
    </w:p>
    <w:p w14:paraId="23584BC7" w14:textId="77777777" w:rsidR="004E3272" w:rsidRPr="00FF430B" w:rsidRDefault="004E3272"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7D6C81F2" w14:textId="77777777" w:rsidR="004E3272" w:rsidRPr="00FF430B" w:rsidRDefault="004E3272" w:rsidP="002E1EF6"/>
    <w:p w14:paraId="039BED93" w14:textId="77777777" w:rsidR="00404500" w:rsidRPr="00FF430B" w:rsidRDefault="00404500" w:rsidP="00404500">
      <w:pPr>
        <w:spacing w:after="160" w:line="276" w:lineRule="auto"/>
        <w:rPr>
          <w:rFonts w:ascii="Calibri" w:eastAsia="Calibri" w:hAnsi="Calibri"/>
          <w:sz w:val="22"/>
          <w:szCs w:val="22"/>
        </w:rPr>
      </w:pPr>
    </w:p>
    <w:p w14:paraId="23B33F04" w14:textId="77777777" w:rsidR="00473258" w:rsidRPr="00FF430B" w:rsidRDefault="00473258" w:rsidP="00473258">
      <w:pPr>
        <w:spacing w:after="160" w:line="276" w:lineRule="auto"/>
        <w:rPr>
          <w:rFonts w:ascii="Calibri" w:eastAsia="Calibri" w:hAnsi="Calibri"/>
          <w:sz w:val="22"/>
          <w:szCs w:val="22"/>
        </w:rPr>
      </w:pPr>
    </w:p>
    <w:p w14:paraId="1E89CA3A" w14:textId="77777777" w:rsidR="002F07DD" w:rsidRPr="00FF430B" w:rsidRDefault="002F07DD" w:rsidP="002F07DD">
      <w:pPr>
        <w:spacing w:after="160" w:line="276" w:lineRule="auto"/>
        <w:rPr>
          <w:rFonts w:ascii="Calibri" w:eastAsia="Calibri" w:hAnsi="Calibri"/>
          <w:sz w:val="22"/>
          <w:szCs w:val="22"/>
        </w:rPr>
      </w:pPr>
    </w:p>
    <w:p w14:paraId="271FE2F2" w14:textId="77777777" w:rsidR="002F07DD" w:rsidRPr="00FF430B" w:rsidRDefault="002F07DD" w:rsidP="002F07DD">
      <w:pPr>
        <w:jc w:val="right"/>
        <w:rPr>
          <w:sz w:val="22"/>
          <w:szCs w:val="22"/>
        </w:rPr>
      </w:pPr>
      <w:r w:rsidRPr="00FF430B">
        <w:t>Anexa nr.</w:t>
      </w:r>
      <w:r>
        <w:t xml:space="preserve"> </w:t>
      </w:r>
      <w:r w:rsidRPr="00FF430B">
        <w:t>2</w:t>
      </w:r>
    </w:p>
    <w:p w14:paraId="0D522985" w14:textId="77777777" w:rsidR="002F07DD" w:rsidRPr="00FF430B" w:rsidRDefault="002F07DD" w:rsidP="002F07DD">
      <w:pPr>
        <w:jc w:val="right"/>
      </w:pPr>
      <w:r w:rsidRPr="00FF430B">
        <w:t>la D</w:t>
      </w:r>
      <w:r>
        <w:t>ocumentația standard nr. 69</w:t>
      </w:r>
    </w:p>
    <w:p w14:paraId="240F915C" w14:textId="77777777" w:rsidR="002F07DD" w:rsidRPr="00FF430B" w:rsidRDefault="002F07DD" w:rsidP="002F07DD">
      <w:pPr>
        <w:jc w:val="right"/>
      </w:pPr>
      <w:r>
        <w:t>din 7</w:t>
      </w:r>
      <w:r w:rsidRPr="00FF430B">
        <w:t xml:space="preserve"> </w:t>
      </w:r>
      <w:r>
        <w:t>mai  2021</w:t>
      </w:r>
    </w:p>
    <w:p w14:paraId="04483930" w14:textId="77777777" w:rsidR="002F07DD" w:rsidRPr="00FF430B" w:rsidRDefault="002F07DD" w:rsidP="002F07DD">
      <w:pPr>
        <w:jc w:val="right"/>
      </w:pPr>
    </w:p>
    <w:p w14:paraId="61C693D8" w14:textId="77777777" w:rsidR="002F07DD" w:rsidRPr="00FF430B" w:rsidRDefault="002F07DD" w:rsidP="002F07DD">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1A22A228" w14:textId="77777777" w:rsidR="002F07DD" w:rsidRPr="00FF430B" w:rsidRDefault="002F07DD" w:rsidP="002F07DD">
      <w:pPr>
        <w:rPr>
          <w:sz w:val="20"/>
          <w:szCs w:val="20"/>
          <w:lang w:eastAsia="ru-RU"/>
        </w:rPr>
      </w:pPr>
    </w:p>
    <w:p w14:paraId="3DB3A675" w14:textId="77777777" w:rsidR="002F07DD" w:rsidRPr="00FD74B5" w:rsidRDefault="002F07DD" w:rsidP="002F07DD">
      <w:pPr>
        <w:ind w:left="-142" w:right="567"/>
        <w:jc w:val="center"/>
        <w:rPr>
          <w:b/>
          <w:bCs/>
          <w:sz w:val="28"/>
          <w:szCs w:val="28"/>
        </w:rPr>
      </w:pPr>
      <w:r w:rsidRPr="00FF430B">
        <w:rPr>
          <w:b/>
          <w:lang w:eastAsia="ru-RU"/>
        </w:rPr>
        <w:t xml:space="preserve">privind achiziționarea </w:t>
      </w:r>
      <w:r w:rsidRPr="00686D6F">
        <w:rPr>
          <w:b/>
          <w:bCs/>
          <w:u w:val="single"/>
        </w:rPr>
        <w:t xml:space="preserve">Lucrari de </w:t>
      </w:r>
      <w:r>
        <w:rPr>
          <w:b/>
          <w:bCs/>
          <w:u w:val="single"/>
        </w:rPr>
        <w:t>reparație și întreținere a căilor de comunicație suburbane, căilor de acces spre suburbii, reparații utilități în mun. Chișinău</w:t>
      </w:r>
    </w:p>
    <w:p w14:paraId="3005ACBF" w14:textId="77777777" w:rsidR="002F07DD" w:rsidRDefault="002F07DD" w:rsidP="002F07DD">
      <w:pPr>
        <w:ind w:left="-142" w:right="567"/>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p>
    <w:p w14:paraId="64C0F7D9" w14:textId="77777777" w:rsidR="002F07DD" w:rsidRPr="00796C74" w:rsidRDefault="002F07DD" w:rsidP="002F07DD">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59F11F37" w14:textId="77777777" w:rsidR="002F07DD" w:rsidRPr="00796C74" w:rsidRDefault="002F07DD" w:rsidP="002F07DD">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9E65AA">
          <w:rPr>
            <w:rStyle w:val="Hyperlink"/>
            <w:lang w:val="ro-MD"/>
          </w:rPr>
          <w:t>https://mobilitatechisinau.md/</w:t>
        </w:r>
      </w:hyperlink>
    </w:p>
    <w:p w14:paraId="12476397" w14:textId="77777777" w:rsidR="002F07DD" w:rsidRPr="00FF430B" w:rsidRDefault="002F07DD" w:rsidP="002F07DD">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57C44CD4" w14:textId="77777777" w:rsidR="002F07DD" w:rsidRPr="00FF430B" w:rsidRDefault="002F07DD" w:rsidP="002F07DD">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20C44AF7" w14:textId="77777777" w:rsidR="002F07DD" w:rsidRPr="00FF430B" w:rsidRDefault="002F07DD" w:rsidP="002F07DD">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257CB96D" w14:textId="77777777" w:rsidR="002F07DD" w:rsidRPr="00FF430B" w:rsidRDefault="002F07DD" w:rsidP="002F07DD">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3CE26051" w14:textId="77777777" w:rsidR="002F07DD" w:rsidRPr="00FF430B" w:rsidRDefault="002F07DD" w:rsidP="002F07DD">
      <w:pPr>
        <w:numPr>
          <w:ilvl w:val="0"/>
          <w:numId w:val="17"/>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5395D579" w14:textId="77777777" w:rsidR="002F07DD" w:rsidRPr="00FF430B" w:rsidRDefault="002F07DD" w:rsidP="002F07DD">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362B58D3" w14:textId="77777777" w:rsidR="002F07DD" w:rsidRPr="00FF430B" w:rsidRDefault="002F07DD" w:rsidP="002F07DD">
      <w:pPr>
        <w:numPr>
          <w:ilvl w:val="0"/>
          <w:numId w:val="17"/>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3FDD">
        <w:rPr>
          <w:i/>
          <w:iCs/>
          <w:lang w:eastAsia="ru-RU"/>
        </w:rPr>
        <w:t>Autoritate publică locală</w:t>
      </w:r>
    </w:p>
    <w:p w14:paraId="37FB76A3" w14:textId="77777777" w:rsidR="002F07DD" w:rsidRPr="00FF430B" w:rsidRDefault="002F07DD" w:rsidP="002F07DD">
      <w:pPr>
        <w:numPr>
          <w:ilvl w:val="0"/>
          <w:numId w:val="17"/>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160"/>
        <w:gridCol w:w="2694"/>
        <w:gridCol w:w="1134"/>
        <w:gridCol w:w="850"/>
        <w:gridCol w:w="2410"/>
        <w:gridCol w:w="1559"/>
      </w:tblGrid>
      <w:tr w:rsidR="002F07DD" w14:paraId="75A94EF5" w14:textId="77777777" w:rsidTr="005025CC">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50318D7" w14:textId="77777777" w:rsidR="002F07DD" w:rsidRPr="00FF430B" w:rsidRDefault="002F07DD" w:rsidP="005025CC">
            <w:pPr>
              <w:shd w:val="clear" w:color="auto" w:fill="FFFFFF" w:themeFill="background1"/>
              <w:spacing w:before="120"/>
              <w:jc w:val="center"/>
              <w:rPr>
                <w:b/>
                <w:sz w:val="20"/>
                <w:szCs w:val="20"/>
                <w:lang w:eastAsia="ru-RU"/>
              </w:rPr>
            </w:pPr>
            <w:r w:rsidRPr="00FF430B">
              <w:rPr>
                <w:b/>
                <w:sz w:val="20"/>
                <w:szCs w:val="20"/>
                <w:lang w:eastAsia="ru-RU"/>
              </w:rPr>
              <w:t>Nr. d/o</w:t>
            </w:r>
          </w:p>
        </w:tc>
        <w:tc>
          <w:tcPr>
            <w:tcW w:w="1160" w:type="dxa"/>
            <w:tcBorders>
              <w:top w:val="single" w:sz="4" w:space="0" w:color="auto"/>
              <w:left w:val="single" w:sz="4" w:space="0" w:color="auto"/>
              <w:bottom w:val="single" w:sz="4" w:space="0" w:color="auto"/>
              <w:right w:val="single" w:sz="4" w:space="0" w:color="auto"/>
            </w:tcBorders>
            <w:vAlign w:val="center"/>
          </w:tcPr>
          <w:p w14:paraId="22DCD0D7" w14:textId="77777777" w:rsidR="002F07DD" w:rsidRPr="00FF430B" w:rsidRDefault="002F07DD" w:rsidP="005025C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694" w:type="dxa"/>
            <w:tcBorders>
              <w:top w:val="single" w:sz="4" w:space="0" w:color="auto"/>
              <w:left w:val="single" w:sz="4" w:space="0" w:color="auto"/>
              <w:bottom w:val="single" w:sz="4" w:space="0" w:color="auto"/>
              <w:right w:val="single" w:sz="4" w:space="0" w:color="auto"/>
            </w:tcBorders>
            <w:vAlign w:val="center"/>
          </w:tcPr>
          <w:p w14:paraId="0C448EB1" w14:textId="77777777" w:rsidR="002F07DD" w:rsidRPr="00FF430B" w:rsidRDefault="002F07DD" w:rsidP="005025CC">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3D22D3D3" w14:textId="77777777" w:rsidR="002F07DD" w:rsidRPr="00FF430B" w:rsidRDefault="002F07DD" w:rsidP="005025C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7C250FFA" w14:textId="77777777" w:rsidR="002F07DD" w:rsidRPr="00FF430B" w:rsidRDefault="002F07DD" w:rsidP="005025C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34E2F137" w14:textId="77777777" w:rsidR="002F07DD" w:rsidRPr="00FF430B" w:rsidRDefault="002F07DD" w:rsidP="005025C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014CAD84" w14:textId="77777777" w:rsidR="002F07DD" w:rsidRPr="00FF430B" w:rsidRDefault="002F07DD" w:rsidP="005025C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2F07DD" w14:paraId="197345D4" w14:textId="77777777" w:rsidTr="005025CC">
        <w:trPr>
          <w:trHeight w:val="2319"/>
        </w:trPr>
        <w:tc>
          <w:tcPr>
            <w:tcW w:w="537" w:type="dxa"/>
            <w:tcBorders>
              <w:top w:val="single" w:sz="4" w:space="0" w:color="auto"/>
              <w:left w:val="single" w:sz="4" w:space="0" w:color="auto"/>
              <w:bottom w:val="single" w:sz="4" w:space="0" w:color="auto"/>
              <w:right w:val="single" w:sz="4" w:space="0" w:color="auto"/>
            </w:tcBorders>
            <w:vAlign w:val="center"/>
          </w:tcPr>
          <w:p w14:paraId="7B46FB12" w14:textId="77777777" w:rsidR="002F07DD" w:rsidRPr="00F24422" w:rsidRDefault="002F07DD" w:rsidP="005025CC">
            <w:pPr>
              <w:shd w:val="clear" w:color="auto" w:fill="FFFFFF" w:themeFill="background1"/>
              <w:spacing w:before="120"/>
              <w:jc w:val="center"/>
              <w:rPr>
                <w:b/>
                <w:bCs/>
                <w:sz w:val="20"/>
                <w:szCs w:val="20"/>
                <w:lang w:eastAsia="ru-RU"/>
              </w:rPr>
            </w:pPr>
            <w:r w:rsidRPr="00F24422">
              <w:rPr>
                <w:b/>
                <w:bCs/>
                <w:sz w:val="20"/>
                <w:szCs w:val="20"/>
                <w:lang w:eastAsia="ru-RU"/>
              </w:rPr>
              <w:t>1</w:t>
            </w:r>
          </w:p>
        </w:tc>
        <w:tc>
          <w:tcPr>
            <w:tcW w:w="1160" w:type="dxa"/>
            <w:tcBorders>
              <w:top w:val="single" w:sz="4" w:space="0" w:color="auto"/>
              <w:left w:val="single" w:sz="4" w:space="0" w:color="auto"/>
              <w:bottom w:val="single" w:sz="4" w:space="0" w:color="auto"/>
              <w:right w:val="single" w:sz="4" w:space="0" w:color="auto"/>
            </w:tcBorders>
            <w:vAlign w:val="center"/>
          </w:tcPr>
          <w:p w14:paraId="6D1AE6D6" w14:textId="77777777" w:rsidR="002F07DD" w:rsidRPr="00FF430B" w:rsidRDefault="002F07DD" w:rsidP="005025CC">
            <w:pPr>
              <w:shd w:val="clear" w:color="auto" w:fill="FFFFFF" w:themeFill="background1"/>
              <w:spacing w:before="120"/>
              <w:jc w:val="center"/>
              <w:rPr>
                <w:sz w:val="20"/>
                <w:szCs w:val="20"/>
                <w:lang w:eastAsia="ru-RU"/>
              </w:rPr>
            </w:pPr>
            <w:r w:rsidRPr="00F24422">
              <w:rPr>
                <w:sz w:val="20"/>
                <w:szCs w:val="20"/>
                <w:lang w:eastAsia="ru-RU"/>
              </w:rPr>
              <w:t>45233142-6</w:t>
            </w:r>
          </w:p>
        </w:tc>
        <w:tc>
          <w:tcPr>
            <w:tcW w:w="2694" w:type="dxa"/>
            <w:tcBorders>
              <w:top w:val="single" w:sz="4" w:space="0" w:color="auto"/>
              <w:left w:val="single" w:sz="4" w:space="0" w:color="auto"/>
              <w:bottom w:val="single" w:sz="4" w:space="0" w:color="auto"/>
              <w:right w:val="single" w:sz="4" w:space="0" w:color="auto"/>
            </w:tcBorders>
            <w:vAlign w:val="center"/>
          </w:tcPr>
          <w:p w14:paraId="3C167EFA" w14:textId="77777777" w:rsidR="002F07DD" w:rsidRPr="00FF430B" w:rsidRDefault="002F07DD" w:rsidP="005025CC">
            <w:pPr>
              <w:shd w:val="clear" w:color="auto" w:fill="FFFFFF" w:themeFill="background1"/>
              <w:spacing w:before="120"/>
              <w:jc w:val="center"/>
              <w:rPr>
                <w:sz w:val="20"/>
                <w:szCs w:val="20"/>
                <w:lang w:eastAsia="ru-RU"/>
              </w:rPr>
            </w:pPr>
            <w:r w:rsidRPr="00F24422">
              <w:rPr>
                <w:sz w:val="20"/>
                <w:szCs w:val="20"/>
                <w:lang w:eastAsia="ru-RU"/>
              </w:rPr>
              <w:t>Lucrari de reparație și întreținere a căilor de comunicație suburbane, căilor de acces spre suburbii, reparații utilități în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46121190" w14:textId="77777777" w:rsidR="002F07DD" w:rsidRPr="00FF430B" w:rsidRDefault="002F07DD" w:rsidP="005025CC">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3E38ABDC" w14:textId="77777777" w:rsidR="002F07DD" w:rsidRPr="00FF430B" w:rsidRDefault="002F07DD" w:rsidP="005025CC">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1F25FC01" w14:textId="77777777" w:rsidR="002F07DD" w:rsidRPr="00FF430B" w:rsidRDefault="002F07DD" w:rsidP="005025CC">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0F41671E" w14:textId="77777777" w:rsidR="002F07DD" w:rsidRPr="00FF430B" w:rsidRDefault="002F07DD" w:rsidP="005025CC">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5B1D9894" w14:textId="77777777" w:rsidR="002F07DD" w:rsidRPr="001019D7" w:rsidRDefault="002F07DD" w:rsidP="005025CC">
            <w:pPr>
              <w:shd w:val="clear" w:color="auto" w:fill="FFFFFF" w:themeFill="background1"/>
              <w:spacing w:before="120"/>
              <w:jc w:val="center"/>
              <w:rPr>
                <w:b/>
                <w:bCs/>
                <w:sz w:val="20"/>
                <w:szCs w:val="20"/>
                <w:lang w:eastAsia="ru-RU"/>
              </w:rPr>
            </w:pPr>
            <w:r>
              <w:rPr>
                <w:b/>
                <w:bCs/>
                <w:sz w:val="20"/>
                <w:szCs w:val="20"/>
                <w:lang w:eastAsia="ru-RU"/>
              </w:rPr>
              <w:t>5 833 319,15</w:t>
            </w:r>
          </w:p>
        </w:tc>
      </w:tr>
      <w:tr w:rsidR="002F07DD" w14:paraId="219D9276" w14:textId="77777777" w:rsidTr="005025CC">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764A843E" w14:textId="77777777" w:rsidR="002F07DD" w:rsidRPr="00FF430B" w:rsidRDefault="002F07DD" w:rsidP="005025CC">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23C04180" w14:textId="77777777" w:rsidR="002F07DD" w:rsidRPr="001019D7" w:rsidRDefault="002F07DD" w:rsidP="005025CC">
            <w:pPr>
              <w:shd w:val="clear" w:color="auto" w:fill="FFFFFF" w:themeFill="background1"/>
              <w:spacing w:before="120"/>
              <w:jc w:val="center"/>
              <w:rPr>
                <w:b/>
                <w:bCs/>
                <w:sz w:val="20"/>
                <w:szCs w:val="20"/>
                <w:lang w:eastAsia="ru-RU"/>
              </w:rPr>
            </w:pPr>
            <w:r>
              <w:rPr>
                <w:b/>
                <w:bCs/>
                <w:sz w:val="20"/>
                <w:szCs w:val="20"/>
                <w:lang w:eastAsia="ru-RU"/>
              </w:rPr>
              <w:t>5 833 319,15</w:t>
            </w:r>
          </w:p>
        </w:tc>
      </w:tr>
    </w:tbl>
    <w:p w14:paraId="35086CDE" w14:textId="77777777" w:rsidR="002F07DD" w:rsidRPr="00FF430B" w:rsidRDefault="002F07DD" w:rsidP="002F07DD">
      <w:pPr>
        <w:numPr>
          <w:ilvl w:val="0"/>
          <w:numId w:val="17"/>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1F455CBD" w14:textId="77777777" w:rsidR="002F07DD" w:rsidRPr="00FF430B" w:rsidRDefault="002F07DD" w:rsidP="002F07DD">
      <w:pPr>
        <w:numPr>
          <w:ilvl w:val="0"/>
          <w:numId w:val="17"/>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43037B34" w14:textId="77777777" w:rsidR="002F07DD" w:rsidRDefault="002F07DD" w:rsidP="002F07DD">
      <w:pPr>
        <w:shd w:val="clear" w:color="auto" w:fill="FFFFFF" w:themeFill="background1"/>
        <w:tabs>
          <w:tab w:val="right" w:pos="426"/>
        </w:tabs>
        <w:ind w:left="-142"/>
        <w:rPr>
          <w:b/>
          <w:lang w:eastAsia="ru-RU"/>
        </w:rPr>
      </w:pPr>
      <w:r w:rsidRPr="00FF430B">
        <w:rPr>
          <w:b/>
          <w:lang w:eastAsia="ru-RU"/>
        </w:rPr>
        <w:t>oferta (se va selecta):</w:t>
      </w:r>
    </w:p>
    <w:p w14:paraId="779A4ABC" w14:textId="77777777" w:rsidR="002F07DD" w:rsidRPr="00796C74" w:rsidRDefault="002F07DD" w:rsidP="002F07DD">
      <w:pPr>
        <w:numPr>
          <w:ilvl w:val="0"/>
          <w:numId w:val="18"/>
        </w:numPr>
        <w:shd w:val="clear" w:color="auto" w:fill="FFFFFF" w:themeFill="background1"/>
        <w:tabs>
          <w:tab w:val="right" w:pos="426"/>
        </w:tabs>
        <w:ind w:left="-142"/>
        <w:rPr>
          <w:i/>
          <w:iCs/>
          <w:u w:val="single"/>
          <w:lang w:eastAsia="ru-RU"/>
        </w:rPr>
      </w:pPr>
      <w:r w:rsidRPr="00796C74">
        <w:rPr>
          <w:i/>
          <w:iCs/>
          <w:u w:val="single"/>
          <w:lang w:eastAsia="ru-RU"/>
        </w:rPr>
        <w:t>Pentru un singur lot;</w:t>
      </w:r>
    </w:p>
    <w:p w14:paraId="75320E1F" w14:textId="77777777" w:rsidR="002F07DD" w:rsidRPr="00FF430B" w:rsidRDefault="002F07DD" w:rsidP="002F07DD">
      <w:pPr>
        <w:numPr>
          <w:ilvl w:val="0"/>
          <w:numId w:val="18"/>
        </w:numPr>
        <w:shd w:val="clear" w:color="auto" w:fill="FFFFFF" w:themeFill="background1"/>
        <w:tabs>
          <w:tab w:val="right" w:pos="426"/>
        </w:tabs>
        <w:ind w:left="-142"/>
        <w:rPr>
          <w:lang w:eastAsia="ru-RU"/>
        </w:rPr>
      </w:pPr>
      <w:r w:rsidRPr="00FF430B">
        <w:rPr>
          <w:lang w:eastAsia="ru-RU"/>
        </w:rPr>
        <w:t>Pentru mai multe loturi;</w:t>
      </w:r>
    </w:p>
    <w:p w14:paraId="1C54B6F9" w14:textId="77777777" w:rsidR="002F07DD" w:rsidRPr="00FF430B" w:rsidRDefault="002F07DD" w:rsidP="002F07DD">
      <w:pPr>
        <w:numPr>
          <w:ilvl w:val="0"/>
          <w:numId w:val="18"/>
        </w:numPr>
        <w:shd w:val="clear" w:color="auto" w:fill="FFFFFF" w:themeFill="background1"/>
        <w:tabs>
          <w:tab w:val="right" w:pos="426"/>
        </w:tabs>
        <w:ind w:left="-142"/>
        <w:rPr>
          <w:lang w:eastAsia="ru-RU"/>
        </w:rPr>
      </w:pPr>
      <w:r w:rsidRPr="00FF430B">
        <w:rPr>
          <w:lang w:eastAsia="ru-RU"/>
        </w:rPr>
        <w:t>Pentru toate loturile;</w:t>
      </w:r>
    </w:p>
    <w:p w14:paraId="78FC1DBC" w14:textId="77777777" w:rsidR="002F07DD" w:rsidRDefault="002F07DD" w:rsidP="002F07DD">
      <w:pPr>
        <w:numPr>
          <w:ilvl w:val="0"/>
          <w:numId w:val="18"/>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7B0DA6BC" w14:textId="77777777" w:rsidR="002F07DD" w:rsidRPr="00FC07F8" w:rsidRDefault="002F07DD" w:rsidP="002F07DD">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lastRenderedPageBreak/>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55C27ACC" w14:textId="77777777" w:rsidR="002F07DD" w:rsidRPr="00226F74" w:rsidRDefault="002F07DD" w:rsidP="002F07DD">
      <w:pPr>
        <w:pStyle w:val="Listparagraf"/>
        <w:numPr>
          <w:ilvl w:val="0"/>
          <w:numId w:val="17"/>
        </w:numPr>
        <w:tabs>
          <w:tab w:val="right" w:pos="426"/>
        </w:tabs>
        <w:ind w:left="-142"/>
        <w:rPr>
          <w:lang w:eastAsia="ru-RU"/>
        </w:rPr>
      </w:pPr>
      <w:proofErr w:type="spellStart"/>
      <w:r w:rsidRPr="00226F74">
        <w:rPr>
          <w:b/>
          <w:lang w:eastAsia="ru-RU"/>
        </w:rPr>
        <w:t>Termenii</w:t>
      </w:r>
      <w:proofErr w:type="spellEnd"/>
      <w:r w:rsidRPr="00226F74">
        <w:rPr>
          <w:b/>
          <w:lang w:eastAsia="ru-RU"/>
        </w:rPr>
        <w:t xml:space="preserve"> </w:t>
      </w:r>
      <w:proofErr w:type="spellStart"/>
      <w:r w:rsidRPr="00226F74">
        <w:rPr>
          <w:b/>
          <w:lang w:eastAsia="ru-RU"/>
        </w:rPr>
        <w:t>și</w:t>
      </w:r>
      <w:proofErr w:type="spellEnd"/>
      <w:r w:rsidRPr="00226F74">
        <w:rPr>
          <w:b/>
          <w:lang w:eastAsia="ru-RU"/>
        </w:rPr>
        <w:t xml:space="preserve"> </w:t>
      </w:r>
      <w:proofErr w:type="spellStart"/>
      <w:r w:rsidRPr="00226F74">
        <w:rPr>
          <w:b/>
          <w:lang w:eastAsia="ru-RU"/>
        </w:rPr>
        <w:t>condițiile</w:t>
      </w:r>
      <w:proofErr w:type="spellEnd"/>
      <w:r w:rsidRPr="00226F74">
        <w:rPr>
          <w:b/>
          <w:lang w:eastAsia="ru-RU"/>
        </w:rPr>
        <w:t xml:space="preserve"> de </w:t>
      </w:r>
      <w:proofErr w:type="spellStart"/>
      <w:r w:rsidRPr="00226F74">
        <w:rPr>
          <w:b/>
          <w:lang w:eastAsia="ru-RU"/>
        </w:rPr>
        <w:t>prestare</w:t>
      </w:r>
      <w:proofErr w:type="spellEnd"/>
      <w:r w:rsidRPr="00226F74">
        <w:rPr>
          <w:b/>
          <w:lang w:eastAsia="ru-RU"/>
        </w:rPr>
        <w:t>/</w:t>
      </w:r>
      <w:proofErr w:type="spellStart"/>
      <w:r w:rsidRPr="00226F74">
        <w:rPr>
          <w:b/>
          <w:lang w:eastAsia="ru-RU"/>
        </w:rPr>
        <w:t>executare</w:t>
      </w:r>
      <w:proofErr w:type="spellEnd"/>
      <w:r w:rsidRPr="00226F74">
        <w:rPr>
          <w:b/>
          <w:lang w:eastAsia="ru-RU"/>
        </w:rPr>
        <w:t xml:space="preserve"> </w:t>
      </w:r>
      <w:proofErr w:type="spellStart"/>
      <w:r w:rsidRPr="00226F74">
        <w:rPr>
          <w:b/>
          <w:lang w:eastAsia="ru-RU"/>
        </w:rPr>
        <w:t>solicitați</w:t>
      </w:r>
      <w:proofErr w:type="spellEnd"/>
      <w:r w:rsidRPr="00226F74">
        <w:rPr>
          <w:b/>
          <w:lang w:eastAsia="ru-RU"/>
        </w:rPr>
        <w:t xml:space="preserve">: </w:t>
      </w:r>
      <w:r w:rsidRPr="00226F74">
        <w:rPr>
          <w:bCs/>
          <w:i/>
          <w:iCs/>
          <w:noProof/>
        </w:rPr>
        <w:t xml:space="preserve">Executarea lucrărilor se va efectua în termen de </w:t>
      </w:r>
      <w:r w:rsidRPr="00226F74">
        <w:rPr>
          <w:b/>
          <w:i/>
          <w:iCs/>
          <w:noProof/>
        </w:rPr>
        <w:t>până la 01.</w:t>
      </w:r>
      <w:r>
        <w:rPr>
          <w:b/>
          <w:i/>
          <w:iCs/>
          <w:noProof/>
        </w:rPr>
        <w:t>11</w:t>
      </w:r>
      <w:r w:rsidRPr="00226F74">
        <w:rPr>
          <w:b/>
          <w:i/>
          <w:iCs/>
          <w:noProof/>
        </w:rPr>
        <w:t>.2026</w:t>
      </w:r>
      <w:r>
        <w:rPr>
          <w:b/>
          <w:i/>
          <w:iCs/>
          <w:noProof/>
        </w:rPr>
        <w:t>.</w:t>
      </w:r>
    </w:p>
    <w:p w14:paraId="20EDD1BB" w14:textId="77777777" w:rsidR="002F07DD" w:rsidRPr="00593230" w:rsidRDefault="002F07DD" w:rsidP="002F07DD">
      <w:pPr>
        <w:pStyle w:val="Listparagraf"/>
        <w:numPr>
          <w:ilvl w:val="0"/>
          <w:numId w:val="17"/>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5E93C2CE" w14:textId="77777777" w:rsidR="002F07DD" w:rsidRPr="00796C74" w:rsidRDefault="002F07DD" w:rsidP="002F07DD">
      <w:pPr>
        <w:numPr>
          <w:ilvl w:val="0"/>
          <w:numId w:val="17"/>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65A54ACD" w14:textId="77777777" w:rsidR="002F07DD" w:rsidRPr="00FF430B" w:rsidRDefault="002F07DD" w:rsidP="002F07DD">
      <w:pPr>
        <w:numPr>
          <w:ilvl w:val="0"/>
          <w:numId w:val="17"/>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11337EE1" w14:textId="77777777" w:rsidR="002F07DD" w:rsidRDefault="002F07DD" w:rsidP="002F07DD">
      <w:pPr>
        <w:numPr>
          <w:ilvl w:val="0"/>
          <w:numId w:val="17"/>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7F97407F" w14:textId="77777777" w:rsidR="002F07DD" w:rsidRPr="00FF430B" w:rsidRDefault="002F07DD" w:rsidP="002F07DD">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2"/>
        <w:gridCol w:w="3499"/>
        <w:gridCol w:w="3971"/>
        <w:gridCol w:w="1494"/>
      </w:tblGrid>
      <w:tr w:rsidR="002F07DD" w:rsidRPr="00CE23CB" w14:paraId="00F154DE" w14:textId="77777777" w:rsidTr="005025CC">
        <w:tc>
          <w:tcPr>
            <w:tcW w:w="0" w:type="auto"/>
          </w:tcPr>
          <w:p w14:paraId="68924245" w14:textId="77777777" w:rsidR="002F07DD" w:rsidRPr="00441739" w:rsidRDefault="002F07DD" w:rsidP="005025CC">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0" w:type="auto"/>
          </w:tcPr>
          <w:p w14:paraId="4E052DE7" w14:textId="77777777" w:rsidR="002F07DD" w:rsidRPr="00CE23CB" w:rsidRDefault="002F07DD" w:rsidP="005025CC">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37BED2C8" w14:textId="77777777" w:rsidR="002F07DD" w:rsidRPr="00CE23CB" w:rsidRDefault="002F07DD" w:rsidP="005025CC">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2EA910A8" w14:textId="77777777" w:rsidR="002F07DD" w:rsidRPr="00CE23CB" w:rsidRDefault="002F07DD" w:rsidP="005025CC">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26F0DA3E" w14:textId="77777777" w:rsidR="002F07DD" w:rsidRPr="00CE23CB" w:rsidRDefault="002F07DD" w:rsidP="005025CC">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2F07DD" w:rsidRPr="00CE23CB" w14:paraId="74D91D19" w14:textId="77777777" w:rsidTr="005025CC">
        <w:trPr>
          <w:trHeight w:val="2944"/>
        </w:trPr>
        <w:tc>
          <w:tcPr>
            <w:tcW w:w="0" w:type="auto"/>
          </w:tcPr>
          <w:p w14:paraId="4551820B"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0" w:type="auto"/>
          </w:tcPr>
          <w:p w14:paraId="62F6BF14" w14:textId="77777777" w:rsidR="002F07DD" w:rsidRPr="00CE23CB" w:rsidRDefault="002F07DD" w:rsidP="005025CC">
            <w:pPr>
              <w:jc w:val="both"/>
              <w:rPr>
                <w:sz w:val="20"/>
                <w:szCs w:val="20"/>
              </w:rPr>
            </w:pPr>
            <w:r w:rsidRPr="00CE23CB">
              <w:rPr>
                <w:sz w:val="20"/>
                <w:szCs w:val="20"/>
              </w:rPr>
              <w:t xml:space="preserve">Propunerea tehnică </w:t>
            </w:r>
          </w:p>
          <w:p w14:paraId="2F0D5AD4" w14:textId="77777777" w:rsidR="002F07DD" w:rsidRPr="00CE23CB" w:rsidRDefault="002F07DD" w:rsidP="005025CC">
            <w:pPr>
              <w:pStyle w:val="Listparagraf"/>
              <w:numPr>
                <w:ilvl w:val="0"/>
                <w:numId w:val="0"/>
              </w:numPr>
              <w:tabs>
                <w:tab w:val="clear" w:pos="1134"/>
                <w:tab w:val="left" w:pos="326"/>
              </w:tabs>
              <w:rPr>
                <w:sz w:val="20"/>
                <w:szCs w:val="20"/>
              </w:rPr>
            </w:pPr>
          </w:p>
          <w:p w14:paraId="2E623475" w14:textId="77777777" w:rsidR="002F07DD" w:rsidRPr="00CE23CB" w:rsidRDefault="002F07DD" w:rsidP="005025CC">
            <w:pPr>
              <w:pStyle w:val="Listparagraf"/>
              <w:numPr>
                <w:ilvl w:val="0"/>
                <w:numId w:val="0"/>
              </w:numPr>
              <w:tabs>
                <w:tab w:val="clear" w:pos="1134"/>
                <w:tab w:val="left" w:pos="326"/>
              </w:tabs>
              <w:rPr>
                <w:sz w:val="20"/>
                <w:szCs w:val="20"/>
              </w:rPr>
            </w:pPr>
          </w:p>
          <w:p w14:paraId="08834440" w14:textId="77777777" w:rsidR="002F07DD" w:rsidRPr="00CE23CB" w:rsidRDefault="002F07DD" w:rsidP="002F07DD">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2EDDF343" w14:textId="77777777" w:rsidR="002F07DD" w:rsidRPr="00CE23CB" w:rsidRDefault="002F07DD" w:rsidP="005025CC">
            <w:pPr>
              <w:tabs>
                <w:tab w:val="left" w:pos="326"/>
              </w:tabs>
              <w:jc w:val="both"/>
              <w:rPr>
                <w:bCs/>
                <w:sz w:val="20"/>
                <w:szCs w:val="20"/>
                <w:lang w:eastAsia="ru-RU"/>
              </w:rPr>
            </w:pPr>
          </w:p>
          <w:p w14:paraId="13CA2B08" w14:textId="77777777" w:rsidR="002F07DD" w:rsidRPr="00CE23CB" w:rsidRDefault="002F07DD" w:rsidP="005025CC">
            <w:pPr>
              <w:tabs>
                <w:tab w:val="left" w:pos="326"/>
              </w:tabs>
              <w:jc w:val="both"/>
              <w:rPr>
                <w:bCs/>
                <w:sz w:val="20"/>
                <w:szCs w:val="20"/>
                <w:lang w:eastAsia="ru-RU"/>
              </w:rPr>
            </w:pPr>
          </w:p>
          <w:p w14:paraId="4DE195A4" w14:textId="77777777" w:rsidR="002F07DD" w:rsidRPr="00CE23CB" w:rsidRDefault="002F07DD" w:rsidP="005025CC">
            <w:pPr>
              <w:tabs>
                <w:tab w:val="left" w:pos="326"/>
              </w:tabs>
              <w:jc w:val="both"/>
              <w:rPr>
                <w:bCs/>
                <w:sz w:val="20"/>
                <w:szCs w:val="20"/>
                <w:lang w:eastAsia="ru-RU"/>
              </w:rPr>
            </w:pPr>
          </w:p>
          <w:p w14:paraId="62369635" w14:textId="77777777" w:rsidR="002F07DD" w:rsidRDefault="002F07DD" w:rsidP="005025CC">
            <w:pPr>
              <w:tabs>
                <w:tab w:val="left" w:pos="326"/>
              </w:tabs>
              <w:jc w:val="both"/>
              <w:rPr>
                <w:bCs/>
                <w:sz w:val="20"/>
                <w:szCs w:val="20"/>
                <w:lang w:eastAsia="ru-RU"/>
              </w:rPr>
            </w:pPr>
          </w:p>
          <w:p w14:paraId="632D6317" w14:textId="77777777" w:rsidR="002F07DD" w:rsidRDefault="002F07DD" w:rsidP="005025CC">
            <w:pPr>
              <w:tabs>
                <w:tab w:val="left" w:pos="326"/>
              </w:tabs>
              <w:jc w:val="both"/>
              <w:rPr>
                <w:bCs/>
                <w:sz w:val="20"/>
                <w:szCs w:val="20"/>
                <w:lang w:eastAsia="ru-RU"/>
              </w:rPr>
            </w:pPr>
          </w:p>
          <w:p w14:paraId="5F3F6283" w14:textId="77777777" w:rsidR="002F07DD" w:rsidRPr="00CE23CB" w:rsidRDefault="002F07DD" w:rsidP="005025CC">
            <w:pPr>
              <w:tabs>
                <w:tab w:val="left" w:pos="326"/>
              </w:tabs>
              <w:jc w:val="both"/>
              <w:rPr>
                <w:bCs/>
                <w:sz w:val="20"/>
                <w:szCs w:val="20"/>
                <w:lang w:eastAsia="ru-RU"/>
              </w:rPr>
            </w:pPr>
          </w:p>
          <w:p w14:paraId="1DB330C8" w14:textId="77777777" w:rsidR="002F07DD" w:rsidRPr="00CE23CB" w:rsidRDefault="002F07DD" w:rsidP="002F07DD">
            <w:pPr>
              <w:pStyle w:val="Listparagraf"/>
              <w:numPr>
                <w:ilvl w:val="0"/>
                <w:numId w:val="27"/>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7E631F6D" w14:textId="77777777" w:rsidR="002F07DD" w:rsidRPr="00CE23CB" w:rsidRDefault="002F07DD" w:rsidP="005025CC">
            <w:pPr>
              <w:tabs>
                <w:tab w:val="left" w:pos="612"/>
              </w:tabs>
              <w:rPr>
                <w:bCs/>
                <w:iCs/>
                <w:sz w:val="20"/>
                <w:szCs w:val="20"/>
              </w:rPr>
            </w:pPr>
          </w:p>
          <w:p w14:paraId="3BB99055" w14:textId="77777777" w:rsidR="002F07DD" w:rsidRPr="00CE23CB" w:rsidRDefault="002F07DD" w:rsidP="005025CC">
            <w:pPr>
              <w:tabs>
                <w:tab w:val="left" w:pos="483"/>
                <w:tab w:val="left" w:pos="612"/>
              </w:tabs>
              <w:ind w:left="31"/>
              <w:jc w:val="center"/>
              <w:rPr>
                <w:bCs/>
                <w:iCs/>
                <w:sz w:val="20"/>
                <w:szCs w:val="20"/>
              </w:rPr>
            </w:pPr>
          </w:p>
          <w:p w14:paraId="58E2F0E8" w14:textId="77777777" w:rsidR="002F07DD" w:rsidRPr="00CE23CB" w:rsidRDefault="002F07DD" w:rsidP="002F07DD">
            <w:pPr>
              <w:pStyle w:val="Listparagraf"/>
              <w:numPr>
                <w:ilvl w:val="0"/>
                <w:numId w:val="28"/>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1540E0EE" w14:textId="77777777" w:rsidR="002F07DD" w:rsidRPr="00CE23CB" w:rsidRDefault="002F07DD" w:rsidP="005025CC">
            <w:pPr>
              <w:tabs>
                <w:tab w:val="left" w:pos="456"/>
                <w:tab w:val="left" w:pos="483"/>
              </w:tabs>
              <w:ind w:left="31"/>
              <w:jc w:val="center"/>
              <w:rPr>
                <w:bCs/>
                <w:iCs/>
                <w:sz w:val="20"/>
                <w:szCs w:val="20"/>
              </w:rPr>
            </w:pPr>
          </w:p>
          <w:p w14:paraId="7501CC78" w14:textId="77777777" w:rsidR="002F07DD" w:rsidRPr="00CE23CB" w:rsidRDefault="002F07DD" w:rsidP="005025CC">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 xml:space="preserve">2021, </w:t>
            </w:r>
            <w:r w:rsidRPr="00726DD9">
              <w:rPr>
                <w:iCs/>
                <w:sz w:val="20"/>
                <w:szCs w:val="20"/>
              </w:rPr>
              <w:t>semnat electronic de către operatorul economic</w:t>
            </w:r>
          </w:p>
        </w:tc>
        <w:tc>
          <w:tcPr>
            <w:tcW w:w="0" w:type="auto"/>
          </w:tcPr>
          <w:p w14:paraId="610E18C5"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2F07DD" w:rsidRPr="00CE23CB" w14:paraId="187D8BE2" w14:textId="77777777" w:rsidTr="005025CC">
        <w:trPr>
          <w:trHeight w:val="1558"/>
        </w:trPr>
        <w:tc>
          <w:tcPr>
            <w:tcW w:w="0" w:type="auto"/>
          </w:tcPr>
          <w:p w14:paraId="483E38A0"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0" w:type="auto"/>
          </w:tcPr>
          <w:p w14:paraId="160F2560" w14:textId="77777777" w:rsidR="002F07DD" w:rsidRPr="00CE23CB" w:rsidRDefault="002F07DD" w:rsidP="005025CC">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5E197FC8" w14:textId="77777777" w:rsidR="002F07DD" w:rsidRPr="00B66BCF" w:rsidRDefault="002F07DD" w:rsidP="005025CC">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1348066F" w14:textId="77777777" w:rsidR="002F07DD" w:rsidRPr="00A91489" w:rsidRDefault="002F07DD" w:rsidP="005025CC">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4D2B7D95"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2F07DD" w:rsidRPr="00CE23CB" w14:paraId="050BA7FB" w14:textId="77777777" w:rsidTr="005025CC">
        <w:tc>
          <w:tcPr>
            <w:tcW w:w="0" w:type="auto"/>
          </w:tcPr>
          <w:p w14:paraId="236C0CE8"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0" w:type="auto"/>
          </w:tcPr>
          <w:p w14:paraId="0337F5C7" w14:textId="77777777" w:rsidR="002F07DD" w:rsidRPr="00CE23CB" w:rsidRDefault="002F07DD" w:rsidP="005025CC">
            <w:pPr>
              <w:tabs>
                <w:tab w:val="right" w:pos="426"/>
              </w:tabs>
              <w:jc w:val="both"/>
              <w:rPr>
                <w:iCs/>
                <w:sz w:val="20"/>
                <w:szCs w:val="20"/>
              </w:rPr>
            </w:pPr>
            <w:r w:rsidRPr="00CE23CB">
              <w:rPr>
                <w:iCs/>
                <w:sz w:val="20"/>
                <w:szCs w:val="20"/>
              </w:rPr>
              <w:t>DUAE</w:t>
            </w:r>
          </w:p>
          <w:p w14:paraId="14DC9070"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6C9DD48E" w14:textId="77777777" w:rsidR="002F07DD" w:rsidRPr="00CE23CB" w:rsidRDefault="002F07DD" w:rsidP="005025CC">
            <w:pPr>
              <w:shd w:val="clear" w:color="auto" w:fill="FFFFFF" w:themeFill="background1"/>
              <w:tabs>
                <w:tab w:val="left" w:pos="612"/>
              </w:tabs>
              <w:spacing w:before="120" w:after="120"/>
              <w:jc w:val="center"/>
              <w:rPr>
                <w:iCs/>
                <w:sz w:val="20"/>
                <w:szCs w:val="20"/>
                <w:lang w:val="en-US" w:eastAsia="ru-RU"/>
              </w:rPr>
            </w:pPr>
            <w:r w:rsidRPr="00CE23CB">
              <w:rPr>
                <w:sz w:val="20"/>
                <w:szCs w:val="20"/>
              </w:rPr>
              <w:t xml:space="preserve">Documentul Unic de Achiziții European, completat conform modelului aprobat prin </w:t>
            </w:r>
            <w:r>
              <w:rPr>
                <w:sz w:val="20"/>
                <w:szCs w:val="20"/>
              </w:rPr>
              <w:t>OMF</w:t>
            </w:r>
            <w:r w:rsidRPr="00CE23CB">
              <w:rPr>
                <w:sz w:val="20"/>
                <w:szCs w:val="20"/>
              </w:rPr>
              <w:t xml:space="preserve">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7DF04172" w14:textId="77777777" w:rsidR="002F07DD" w:rsidRPr="00CE23CB" w:rsidRDefault="002F07DD" w:rsidP="005025CC">
            <w:pPr>
              <w:shd w:val="clear" w:color="auto" w:fill="FFFFFF" w:themeFill="background1"/>
              <w:tabs>
                <w:tab w:val="left" w:pos="612"/>
              </w:tabs>
              <w:spacing w:before="120" w:after="120"/>
              <w:rPr>
                <w:iCs/>
                <w:sz w:val="20"/>
                <w:szCs w:val="20"/>
                <w:lang w:val="ru-RU" w:eastAsia="ru-RU"/>
              </w:rPr>
            </w:pPr>
            <w:r w:rsidRPr="00CE23CB">
              <w:rPr>
                <w:bCs/>
                <w:sz w:val="20"/>
                <w:szCs w:val="20"/>
                <w:lang w:eastAsia="ru-RU"/>
              </w:rPr>
              <w:t>Obligatoriu</w:t>
            </w:r>
          </w:p>
        </w:tc>
      </w:tr>
      <w:tr w:rsidR="002F07DD" w:rsidRPr="00CE23CB" w14:paraId="6E2BF551" w14:textId="77777777" w:rsidTr="005025CC">
        <w:tc>
          <w:tcPr>
            <w:tcW w:w="0" w:type="auto"/>
          </w:tcPr>
          <w:p w14:paraId="2B37FB83"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0" w:type="auto"/>
          </w:tcPr>
          <w:p w14:paraId="1DB89454" w14:textId="77777777" w:rsidR="002F07DD" w:rsidRPr="00CE23CB" w:rsidRDefault="002F07DD" w:rsidP="005025CC">
            <w:pPr>
              <w:tabs>
                <w:tab w:val="right" w:pos="426"/>
              </w:tabs>
              <w:rPr>
                <w:iCs/>
                <w:sz w:val="20"/>
                <w:szCs w:val="20"/>
              </w:rPr>
            </w:pPr>
            <w:r w:rsidRPr="00CE23CB">
              <w:rPr>
                <w:iCs/>
                <w:sz w:val="20"/>
                <w:szCs w:val="20"/>
              </w:rPr>
              <w:t xml:space="preserve">Garanția pentru ofertă  </w:t>
            </w:r>
            <w:r w:rsidRPr="00CE23CB">
              <w:rPr>
                <w:b/>
                <w:bCs/>
                <w:iCs/>
                <w:sz w:val="20"/>
                <w:szCs w:val="20"/>
              </w:rPr>
              <w:t>1%</w:t>
            </w:r>
            <w:r w:rsidRPr="00B01217">
              <w:rPr>
                <w:b/>
                <w:bCs/>
                <w:iCs/>
                <w:sz w:val="20"/>
                <w:szCs w:val="20"/>
              </w:rPr>
              <w:t xml:space="preserve"> din valoarea ofertei fără TVA.</w:t>
            </w:r>
          </w:p>
          <w:p w14:paraId="4D1F15C9" w14:textId="77777777" w:rsidR="002F07DD" w:rsidRPr="00CE23CB" w:rsidRDefault="002F07DD" w:rsidP="005025CC">
            <w:pPr>
              <w:tabs>
                <w:tab w:val="right" w:pos="426"/>
              </w:tabs>
              <w:rPr>
                <w:iCs/>
                <w:sz w:val="20"/>
                <w:szCs w:val="20"/>
              </w:rPr>
            </w:pPr>
          </w:p>
          <w:p w14:paraId="3C938D7F"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t>(Termenul de valabilitate al garanției pentru ofertă va fi egal cu termenul de valabilitate a ofertei.)</w:t>
            </w:r>
          </w:p>
        </w:tc>
        <w:tc>
          <w:tcPr>
            <w:tcW w:w="0" w:type="auto"/>
          </w:tcPr>
          <w:p w14:paraId="03A813F0" w14:textId="77777777" w:rsidR="002F07DD" w:rsidRPr="00187E70" w:rsidRDefault="002F07DD" w:rsidP="002F07DD">
            <w:pPr>
              <w:numPr>
                <w:ilvl w:val="0"/>
                <w:numId w:val="26"/>
              </w:numPr>
              <w:tabs>
                <w:tab w:val="left" w:pos="33"/>
                <w:tab w:val="left" w:pos="317"/>
              </w:tabs>
              <w:ind w:left="0" w:firstLine="0"/>
              <w:jc w:val="center"/>
              <w:rPr>
                <w:sz w:val="20"/>
                <w:szCs w:val="20"/>
                <w:shd w:val="clear" w:color="auto" w:fill="FFFFFF"/>
              </w:rPr>
            </w:pPr>
            <w:r w:rsidRPr="00AC052F">
              <w:rPr>
                <w:sz w:val="20"/>
                <w:szCs w:val="20"/>
              </w:rPr>
              <w:t xml:space="preserve">Garanţie pentru ofertă (emisă de o bancă comercială) conform </w:t>
            </w:r>
            <w:r w:rsidRPr="00AC052F">
              <w:rPr>
                <w:sz w:val="20"/>
                <w:szCs w:val="20"/>
                <w:lang w:eastAsia="ro-RO"/>
              </w:rPr>
              <w:t xml:space="preserve">Anexei nr. 9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p>
          <w:p w14:paraId="621186A6" w14:textId="77777777" w:rsidR="002F07DD" w:rsidRPr="00AC052F" w:rsidRDefault="002F07DD" w:rsidP="005025CC">
            <w:pPr>
              <w:tabs>
                <w:tab w:val="left" w:pos="33"/>
                <w:tab w:val="left" w:pos="317"/>
                <w:tab w:val="left" w:pos="1134"/>
              </w:tabs>
              <w:jc w:val="center"/>
              <w:rPr>
                <w:i/>
                <w:sz w:val="20"/>
                <w:szCs w:val="20"/>
              </w:rPr>
            </w:pPr>
            <w:r w:rsidRPr="00AC052F">
              <w:rPr>
                <w:i/>
                <w:sz w:val="20"/>
                <w:szCs w:val="20"/>
              </w:rPr>
              <w:t>sau</w:t>
            </w:r>
          </w:p>
          <w:p w14:paraId="55676B71" w14:textId="77777777" w:rsidR="002F07DD" w:rsidRPr="00AC052F" w:rsidRDefault="002F07DD" w:rsidP="002F07DD">
            <w:pPr>
              <w:numPr>
                <w:ilvl w:val="0"/>
                <w:numId w:val="26"/>
              </w:numPr>
              <w:tabs>
                <w:tab w:val="left" w:pos="38"/>
                <w:tab w:val="left" w:pos="321"/>
              </w:tabs>
              <w:ind w:left="0" w:firstLine="0"/>
              <w:jc w:val="center"/>
              <w:rPr>
                <w:sz w:val="20"/>
                <w:szCs w:val="20"/>
              </w:rPr>
            </w:pPr>
            <w:r w:rsidRPr="00AC052F">
              <w:rPr>
                <w:sz w:val="20"/>
                <w:szCs w:val="20"/>
              </w:rPr>
              <w:t>Transfer la contul autorităţii contractante (ordin de plată),</w:t>
            </w:r>
          </w:p>
          <w:p w14:paraId="7B919F6B" w14:textId="77777777" w:rsidR="002F07DD" w:rsidRPr="00AC052F" w:rsidRDefault="002F07DD" w:rsidP="005025CC">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1C9DD61E"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CE23CB">
              <w:rPr>
                <w:bCs/>
                <w:sz w:val="20"/>
                <w:szCs w:val="20"/>
                <w:lang w:eastAsia="ru-RU"/>
              </w:rPr>
              <w:t>Obligatoriu</w:t>
            </w:r>
          </w:p>
        </w:tc>
      </w:tr>
      <w:tr w:rsidR="002F07DD" w:rsidRPr="00CE23CB" w14:paraId="0C32FD73" w14:textId="77777777" w:rsidTr="005025CC">
        <w:trPr>
          <w:trHeight w:val="895"/>
        </w:trPr>
        <w:tc>
          <w:tcPr>
            <w:tcW w:w="0" w:type="auto"/>
          </w:tcPr>
          <w:p w14:paraId="276F1C03"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5</w:t>
            </w:r>
          </w:p>
        </w:tc>
        <w:tc>
          <w:tcPr>
            <w:tcW w:w="0" w:type="auto"/>
          </w:tcPr>
          <w:p w14:paraId="6C927508"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Cerere de participare în cadrul procedurii de achiziție</w:t>
            </w:r>
          </w:p>
        </w:tc>
        <w:tc>
          <w:tcPr>
            <w:tcW w:w="0" w:type="auto"/>
          </w:tcPr>
          <w:p w14:paraId="49A09ADC" w14:textId="77777777" w:rsidR="002F07DD" w:rsidRPr="00CE23CB" w:rsidRDefault="002F07DD" w:rsidP="005025CC">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Cerere de participare completată conform </w:t>
            </w:r>
            <w:r w:rsidRPr="00CE23CB">
              <w:rPr>
                <w:b/>
                <w:bCs/>
                <w:iCs/>
                <w:sz w:val="20"/>
                <w:szCs w:val="20"/>
                <w:lang w:eastAsia="ru-RU"/>
              </w:rPr>
              <w:t>Anexei nr. 7</w:t>
            </w:r>
            <w:r w:rsidRPr="00CE23CB">
              <w:rPr>
                <w:iCs/>
                <w:sz w:val="20"/>
                <w:szCs w:val="20"/>
                <w:lang w:eastAsia="ru-RU"/>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 xml:space="preserve">, </w:t>
            </w:r>
            <w:r w:rsidRPr="00CE23CB">
              <w:rPr>
                <w:iCs/>
                <w:sz w:val="20"/>
                <w:szCs w:val="20"/>
                <w:lang w:eastAsia="ru-RU"/>
              </w:rPr>
              <w:t>semnată electronic de către operatorul economic</w:t>
            </w:r>
          </w:p>
        </w:tc>
        <w:tc>
          <w:tcPr>
            <w:tcW w:w="0" w:type="auto"/>
          </w:tcPr>
          <w:p w14:paraId="3161B394"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F07DD" w:rsidRPr="00CE23CB" w14:paraId="2C3A74ED" w14:textId="77777777" w:rsidTr="005025CC">
        <w:tc>
          <w:tcPr>
            <w:tcW w:w="0" w:type="auto"/>
          </w:tcPr>
          <w:p w14:paraId="1B31DF99"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lastRenderedPageBreak/>
              <w:t>6</w:t>
            </w:r>
          </w:p>
        </w:tc>
        <w:tc>
          <w:tcPr>
            <w:tcW w:w="0" w:type="auto"/>
          </w:tcPr>
          <w:p w14:paraId="635BBA9C"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5112DE31" w14:textId="77777777" w:rsidR="002F07DD" w:rsidRPr="00CE23CB" w:rsidRDefault="002F07DD" w:rsidP="005025CC">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5BE2F0BD"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F07DD" w:rsidRPr="00CE23CB" w14:paraId="2626BF5B" w14:textId="77777777" w:rsidTr="005025CC">
        <w:tc>
          <w:tcPr>
            <w:tcW w:w="0" w:type="auto"/>
          </w:tcPr>
          <w:p w14:paraId="59A48203"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7</w:t>
            </w:r>
          </w:p>
        </w:tc>
        <w:tc>
          <w:tcPr>
            <w:tcW w:w="0" w:type="auto"/>
          </w:tcPr>
          <w:p w14:paraId="171C85BC" w14:textId="77777777" w:rsidR="002F07DD" w:rsidRPr="006A39E0" w:rsidRDefault="002F07DD" w:rsidP="005025CC">
            <w:pPr>
              <w:ind w:left="-57" w:right="-57"/>
              <w:jc w:val="both"/>
              <w:rPr>
                <w:rFonts w:eastAsia="PMingLiU"/>
                <w:sz w:val="20"/>
                <w:szCs w:val="20"/>
              </w:rPr>
            </w:pPr>
            <w:r w:rsidRPr="006A39E0">
              <w:rPr>
                <w:rFonts w:eastAsia="PMingLiU"/>
                <w:sz w:val="20"/>
                <w:szCs w:val="20"/>
              </w:rPr>
              <w:t>Declarație privind experiența similară</w:t>
            </w:r>
            <w:r w:rsidRPr="006A39E0">
              <w:rPr>
                <w:rFonts w:eastAsia="PMingLiU"/>
                <w:sz w:val="20"/>
                <w:szCs w:val="20"/>
                <w:vertAlign w:val="superscript"/>
              </w:rPr>
              <w:t>1.</w:t>
            </w:r>
            <w:r w:rsidRPr="006A39E0">
              <w:rPr>
                <w:rFonts w:eastAsia="PMingLiU"/>
                <w:sz w:val="20"/>
                <w:szCs w:val="20"/>
              </w:rPr>
              <w:t>.</w:t>
            </w:r>
          </w:p>
          <w:p w14:paraId="3C432C34" w14:textId="77777777" w:rsidR="002F07DD" w:rsidRPr="006A39E0" w:rsidRDefault="002F07DD" w:rsidP="005025CC">
            <w:pPr>
              <w:ind w:left="-57" w:right="-57"/>
              <w:jc w:val="both"/>
              <w:rPr>
                <w:iCs/>
                <w:sz w:val="20"/>
                <w:szCs w:val="20"/>
                <w:lang w:val="en-US" w:eastAsia="ru-RU"/>
              </w:rPr>
            </w:pPr>
          </w:p>
        </w:tc>
        <w:tc>
          <w:tcPr>
            <w:tcW w:w="0" w:type="auto"/>
          </w:tcPr>
          <w:p w14:paraId="7803957D" w14:textId="77777777" w:rsidR="002F07DD" w:rsidRPr="006A39E0" w:rsidRDefault="002F07DD" w:rsidP="005025CC">
            <w:pPr>
              <w:shd w:val="clear" w:color="auto" w:fill="FFFFFF" w:themeFill="background1"/>
              <w:tabs>
                <w:tab w:val="left" w:pos="612"/>
              </w:tabs>
              <w:jc w:val="center"/>
              <w:rPr>
                <w:iCs/>
                <w:sz w:val="20"/>
                <w:szCs w:val="20"/>
                <w:lang w:eastAsia="ru-RU"/>
              </w:rPr>
            </w:pPr>
            <w:r w:rsidRPr="006A39E0">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3C8ACB01" w14:textId="77777777" w:rsidR="002F07DD" w:rsidRPr="006A39E0" w:rsidRDefault="002F07DD" w:rsidP="005025CC">
            <w:pPr>
              <w:shd w:val="clear" w:color="auto" w:fill="FFFFFF" w:themeFill="background1"/>
              <w:tabs>
                <w:tab w:val="left" w:pos="612"/>
              </w:tabs>
              <w:jc w:val="center"/>
              <w:rPr>
                <w:iCs/>
                <w:sz w:val="20"/>
                <w:szCs w:val="20"/>
                <w:lang w:eastAsia="ru-RU"/>
              </w:rPr>
            </w:pPr>
            <w:r w:rsidRPr="006A39E0">
              <w:rPr>
                <w:iCs/>
                <w:sz w:val="20"/>
                <w:szCs w:val="20"/>
                <w:lang w:eastAsia="ru-RU"/>
              </w:rPr>
              <w:t>sau</w:t>
            </w:r>
          </w:p>
          <w:p w14:paraId="339AC31A" w14:textId="77777777" w:rsidR="002F07DD" w:rsidRPr="006A39E0" w:rsidRDefault="002F07DD" w:rsidP="005025CC">
            <w:pPr>
              <w:shd w:val="clear" w:color="auto" w:fill="FFFFFF" w:themeFill="background1"/>
              <w:tabs>
                <w:tab w:val="left" w:pos="612"/>
              </w:tabs>
              <w:jc w:val="center"/>
              <w:rPr>
                <w:iCs/>
                <w:sz w:val="20"/>
                <w:szCs w:val="20"/>
                <w:lang w:eastAsia="ru-RU"/>
              </w:rPr>
            </w:pPr>
            <w:r w:rsidRPr="006A39E0">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13).Se prezintă varianta scanată de pe original, semnată electronic de către operatorul economic</w:t>
            </w:r>
          </w:p>
          <w:p w14:paraId="533B78D6" w14:textId="77777777" w:rsidR="002F07DD" w:rsidRPr="006A39E0" w:rsidRDefault="002F07DD" w:rsidP="005025CC">
            <w:pPr>
              <w:shd w:val="clear" w:color="auto" w:fill="FFFFFF" w:themeFill="background1"/>
              <w:tabs>
                <w:tab w:val="left" w:pos="612"/>
              </w:tabs>
              <w:jc w:val="center"/>
              <w:rPr>
                <w:iCs/>
                <w:sz w:val="20"/>
                <w:szCs w:val="20"/>
                <w:lang w:eastAsia="ru-RU"/>
              </w:rPr>
            </w:pPr>
            <w:r w:rsidRPr="006A39E0">
              <w:rPr>
                <w:b/>
                <w:bCs/>
                <w:iCs/>
                <w:sz w:val="20"/>
                <w:szCs w:val="20"/>
                <w:lang w:eastAsia="ru-RU"/>
              </w:rPr>
              <w:t>Anexa nr.12</w:t>
            </w:r>
            <w:r w:rsidRPr="006A39E0">
              <w:rPr>
                <w:sz w:val="20"/>
                <w:szCs w:val="20"/>
              </w:rPr>
              <w:t xml:space="preserve"> </w:t>
            </w:r>
            <w:r w:rsidRPr="006A39E0">
              <w:rPr>
                <w:bCs/>
                <w:iCs/>
                <w:sz w:val="20"/>
                <w:szCs w:val="20"/>
                <w:lang w:eastAsia="ru-RU"/>
              </w:rPr>
              <w:t>Declarație privind experienţa similară</w:t>
            </w:r>
          </w:p>
          <w:p w14:paraId="2B979305" w14:textId="77777777" w:rsidR="002F07DD" w:rsidRPr="006A39E0" w:rsidRDefault="002F07DD" w:rsidP="005025CC">
            <w:pPr>
              <w:shd w:val="clear" w:color="auto" w:fill="FFFFFF" w:themeFill="background1"/>
              <w:tabs>
                <w:tab w:val="left" w:pos="612"/>
              </w:tabs>
              <w:jc w:val="center"/>
              <w:rPr>
                <w:iCs/>
                <w:sz w:val="20"/>
                <w:szCs w:val="20"/>
                <w:lang w:eastAsia="ru-RU"/>
              </w:rPr>
            </w:pPr>
            <w:r w:rsidRPr="006A39E0">
              <w:rPr>
                <w:iCs/>
                <w:sz w:val="20"/>
                <w:szCs w:val="20"/>
                <w:lang w:eastAsia="ru-RU"/>
              </w:rPr>
              <w:t>şi/sau</w:t>
            </w:r>
          </w:p>
          <w:p w14:paraId="70EFE228" w14:textId="77777777" w:rsidR="002F07DD" w:rsidRPr="006A39E0" w:rsidRDefault="002F07DD" w:rsidP="005025CC">
            <w:pPr>
              <w:shd w:val="clear" w:color="auto" w:fill="FFFFFF" w:themeFill="background1"/>
              <w:tabs>
                <w:tab w:val="left" w:pos="612"/>
              </w:tabs>
              <w:spacing w:before="120" w:after="120"/>
              <w:jc w:val="center"/>
              <w:rPr>
                <w:iCs/>
                <w:sz w:val="20"/>
                <w:szCs w:val="20"/>
                <w:lang w:val="en-US" w:eastAsia="ru-RU"/>
              </w:rPr>
            </w:pPr>
            <w:r w:rsidRPr="006A39E0">
              <w:rPr>
                <w:b/>
                <w:bCs/>
                <w:iCs/>
                <w:sz w:val="20"/>
                <w:szCs w:val="20"/>
                <w:lang w:eastAsia="ru-RU"/>
              </w:rPr>
              <w:t>Anexa nr.13</w:t>
            </w:r>
            <w:r w:rsidRPr="006A39E0">
              <w:rPr>
                <w:iCs/>
                <w:sz w:val="20"/>
                <w:szCs w:val="20"/>
                <w:lang w:eastAsia="ru-RU"/>
              </w:rPr>
              <w:t xml:space="preserve"> </w:t>
            </w:r>
            <w:r w:rsidRPr="006A39E0">
              <w:rPr>
                <w:bCs/>
                <w:iCs/>
                <w:sz w:val="20"/>
                <w:szCs w:val="20"/>
                <w:lang w:eastAsia="ru-RU"/>
              </w:rPr>
              <w:t>Declarație privind lista principalelor lucrări executate în ultimul an de activitate.</w:t>
            </w:r>
          </w:p>
        </w:tc>
        <w:tc>
          <w:tcPr>
            <w:tcW w:w="0" w:type="auto"/>
          </w:tcPr>
          <w:p w14:paraId="3DC41357"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F07DD" w:rsidRPr="00CE23CB" w14:paraId="412D6C0B" w14:textId="77777777" w:rsidTr="005025CC">
        <w:tc>
          <w:tcPr>
            <w:tcW w:w="0" w:type="auto"/>
          </w:tcPr>
          <w:p w14:paraId="3787DC3A"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8</w:t>
            </w:r>
          </w:p>
        </w:tc>
        <w:tc>
          <w:tcPr>
            <w:tcW w:w="0" w:type="auto"/>
          </w:tcPr>
          <w:p w14:paraId="72187290"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2EEFE1D2" w14:textId="77777777" w:rsidR="002F07DD" w:rsidRPr="00CE23CB" w:rsidRDefault="002F07DD" w:rsidP="005025CC">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rPr>
              <w:t>,</w:t>
            </w:r>
          </w:p>
          <w:p w14:paraId="43B6F128" w14:textId="77777777" w:rsidR="002F07DD" w:rsidRPr="002B07E8" w:rsidRDefault="002F07DD" w:rsidP="005025CC">
            <w:pPr>
              <w:tabs>
                <w:tab w:val="left" w:pos="612"/>
              </w:tabs>
              <w:jc w:val="center"/>
              <w:rPr>
                <w:sz w:val="20"/>
                <w:szCs w:val="20"/>
              </w:rPr>
            </w:pPr>
            <w:r w:rsidRPr="00CE23CB">
              <w:rPr>
                <w:sz w:val="20"/>
                <w:szCs w:val="20"/>
              </w:rPr>
              <w:t>s</w:t>
            </w:r>
            <w:r w:rsidRPr="002B07E8">
              <w:rPr>
                <w:sz w:val="20"/>
                <w:szCs w:val="20"/>
              </w:rPr>
              <w:t>emnat electronic</w:t>
            </w:r>
          </w:p>
          <w:p w14:paraId="5C4E6A64" w14:textId="77777777" w:rsidR="002F07DD" w:rsidRDefault="002F07DD" w:rsidP="005025CC">
            <w:pPr>
              <w:shd w:val="clear" w:color="auto" w:fill="FFFFFF" w:themeFill="background1"/>
              <w:tabs>
                <w:tab w:val="left" w:pos="612"/>
              </w:tabs>
              <w:spacing w:after="120"/>
              <w:jc w:val="center"/>
              <w:rPr>
                <w:sz w:val="20"/>
                <w:szCs w:val="20"/>
              </w:rPr>
            </w:pPr>
            <w:r w:rsidRPr="002B07E8">
              <w:rPr>
                <w:sz w:val="20"/>
                <w:szCs w:val="20"/>
              </w:rPr>
              <w:t>de către operatorul economic</w:t>
            </w:r>
          </w:p>
          <w:p w14:paraId="47545685" w14:textId="77777777" w:rsidR="002F07DD" w:rsidRPr="00CE23CB" w:rsidRDefault="002F07DD" w:rsidP="005025CC">
            <w:pPr>
              <w:shd w:val="clear" w:color="auto" w:fill="FFFFFF" w:themeFill="background1"/>
              <w:tabs>
                <w:tab w:val="left" w:pos="612"/>
              </w:tabs>
              <w:spacing w:after="120"/>
              <w:jc w:val="center"/>
              <w:rPr>
                <w:iCs/>
                <w:sz w:val="20"/>
                <w:szCs w:val="20"/>
                <w:lang w:eastAsia="ru-RU"/>
              </w:rPr>
            </w:pPr>
            <w:r>
              <w:rPr>
                <w:iCs/>
                <w:sz w:val="20"/>
                <w:szCs w:val="20"/>
                <w:lang w:val="en-US" w:eastAsia="ru-RU"/>
              </w:rPr>
              <w:t xml:space="preserve">Notă* </w:t>
            </w:r>
            <w:r w:rsidRPr="004E6C9C">
              <w:rPr>
                <w:iCs/>
                <w:sz w:val="20"/>
                <w:szCs w:val="20"/>
                <w:lang w:val="en-US" w:eastAsia="ru-RU"/>
              </w:rPr>
              <w:t xml:space="preserve">Operatorul economic va demonstra </w:t>
            </w:r>
            <w:r>
              <w:rPr>
                <w:iCs/>
                <w:sz w:val="20"/>
                <w:szCs w:val="20"/>
                <w:lang w:val="en-US" w:eastAsia="ru-RU"/>
              </w:rPr>
              <w:t xml:space="preserve">prin prezenta declarație că deține (în dotare sau asigurat din alte susrse) </w:t>
            </w:r>
            <w:r w:rsidRPr="004E6C9C">
              <w:rPr>
                <w:b/>
                <w:bCs/>
                <w:iCs/>
                <w:sz w:val="20"/>
                <w:szCs w:val="20"/>
                <w:lang w:val="en-US" w:eastAsia="ru-RU"/>
              </w:rPr>
              <w:t>mijloacel</w:t>
            </w:r>
            <w:r>
              <w:rPr>
                <w:b/>
                <w:bCs/>
                <w:iCs/>
                <w:sz w:val="20"/>
                <w:szCs w:val="20"/>
                <w:lang w:val="en-US" w:eastAsia="ru-RU"/>
              </w:rPr>
              <w:t>e</w:t>
            </w:r>
            <w:r w:rsidRPr="004E6C9C">
              <w:rPr>
                <w:b/>
                <w:bCs/>
                <w:iCs/>
                <w:sz w:val="20"/>
                <w:szCs w:val="20"/>
                <w:lang w:val="en-US" w:eastAsia="ru-RU"/>
              </w:rPr>
              <w:t xml:space="preserve"> tehnice solicitate prin caietul de sarcini anexat</w:t>
            </w:r>
            <w:r w:rsidRPr="004E6C9C">
              <w:rPr>
                <w:iCs/>
                <w:sz w:val="20"/>
                <w:szCs w:val="20"/>
                <w:lang w:val="en-US" w:eastAsia="ru-RU"/>
              </w:rPr>
              <w:t>, necesare pentru executarea lucrărilor ce fac obiectul achiziției.</w:t>
            </w:r>
          </w:p>
        </w:tc>
        <w:tc>
          <w:tcPr>
            <w:tcW w:w="0" w:type="auto"/>
          </w:tcPr>
          <w:p w14:paraId="0987FE24"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F07DD" w:rsidRPr="00CE23CB" w14:paraId="6956EF8A" w14:textId="77777777" w:rsidTr="005025CC">
        <w:trPr>
          <w:trHeight w:val="1339"/>
        </w:trPr>
        <w:tc>
          <w:tcPr>
            <w:tcW w:w="0" w:type="auto"/>
          </w:tcPr>
          <w:p w14:paraId="0696A7FC"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9</w:t>
            </w:r>
          </w:p>
        </w:tc>
        <w:tc>
          <w:tcPr>
            <w:tcW w:w="0" w:type="auto"/>
          </w:tcPr>
          <w:p w14:paraId="5CB714AF" w14:textId="77777777" w:rsidR="002F07DD" w:rsidRPr="00CE23CB" w:rsidRDefault="002F07DD" w:rsidP="005025CC">
            <w:pPr>
              <w:tabs>
                <w:tab w:val="left" w:pos="612"/>
              </w:tabs>
              <w:jc w:val="both"/>
              <w:rPr>
                <w:sz w:val="20"/>
                <w:szCs w:val="20"/>
              </w:rPr>
            </w:pPr>
            <w:r w:rsidRPr="00CE23CB">
              <w:rPr>
                <w:sz w:val="20"/>
                <w:szCs w:val="20"/>
              </w:rPr>
              <w:t>Asigurarea cu personal specializat în domeniul executării lucrărilor solicitate</w:t>
            </w:r>
          </w:p>
          <w:p w14:paraId="76A168DE" w14:textId="77777777" w:rsidR="002F07DD" w:rsidRPr="00CE23CB" w:rsidRDefault="002F07DD" w:rsidP="005025CC">
            <w:pPr>
              <w:shd w:val="clear" w:color="auto" w:fill="FFFFFF" w:themeFill="background1"/>
              <w:tabs>
                <w:tab w:val="left" w:pos="612"/>
              </w:tabs>
              <w:rPr>
                <w:iCs/>
                <w:sz w:val="20"/>
                <w:szCs w:val="20"/>
                <w:lang w:eastAsia="ru-RU"/>
              </w:rPr>
            </w:pPr>
          </w:p>
        </w:tc>
        <w:tc>
          <w:tcPr>
            <w:tcW w:w="0" w:type="auto"/>
          </w:tcPr>
          <w:p w14:paraId="2941110C" w14:textId="77777777" w:rsidR="002F07DD" w:rsidRPr="00CE23CB" w:rsidRDefault="002F07DD" w:rsidP="005025CC">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w:t>
            </w:r>
          </w:p>
          <w:p w14:paraId="4037D1B3" w14:textId="77777777" w:rsidR="002F07DD" w:rsidRPr="00CE23CB" w:rsidRDefault="002F07DD" w:rsidP="005025CC">
            <w:pPr>
              <w:tabs>
                <w:tab w:val="left" w:pos="612"/>
              </w:tabs>
              <w:jc w:val="center"/>
              <w:rPr>
                <w:iCs/>
                <w:sz w:val="20"/>
                <w:szCs w:val="20"/>
              </w:rPr>
            </w:pPr>
            <w:r w:rsidRPr="00CE23CB">
              <w:rPr>
                <w:iCs/>
                <w:sz w:val="20"/>
                <w:szCs w:val="20"/>
              </w:rPr>
              <w:t>semnată electronic</w:t>
            </w:r>
          </w:p>
          <w:p w14:paraId="38749FC9" w14:textId="77777777" w:rsidR="002F07DD" w:rsidRPr="00CE23CB" w:rsidRDefault="002F07DD" w:rsidP="005025CC">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6D22C11A"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sidRPr="009D20B9">
              <w:rPr>
                <w:bCs/>
                <w:sz w:val="20"/>
                <w:szCs w:val="20"/>
                <w:lang w:eastAsia="ru-RU"/>
              </w:rPr>
              <w:t>Obligatoriu</w:t>
            </w:r>
          </w:p>
        </w:tc>
      </w:tr>
      <w:tr w:rsidR="002F07DD" w:rsidRPr="00CE23CB" w14:paraId="360BC312" w14:textId="77777777" w:rsidTr="005025CC">
        <w:trPr>
          <w:trHeight w:val="666"/>
        </w:trPr>
        <w:tc>
          <w:tcPr>
            <w:tcW w:w="0" w:type="auto"/>
          </w:tcPr>
          <w:p w14:paraId="47306CF4"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10</w:t>
            </w:r>
          </w:p>
        </w:tc>
        <w:tc>
          <w:tcPr>
            <w:tcW w:w="0" w:type="auto"/>
          </w:tcPr>
          <w:p w14:paraId="27D0B518"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B100C8">
              <w:rPr>
                <w:sz w:val="20"/>
                <w:szCs w:val="20"/>
                <w:vertAlign w:val="superscript"/>
              </w:rPr>
              <w:t>2</w:t>
            </w:r>
          </w:p>
        </w:tc>
        <w:tc>
          <w:tcPr>
            <w:tcW w:w="0" w:type="auto"/>
          </w:tcPr>
          <w:p w14:paraId="0CC01524"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iCs/>
                <w:sz w:val="20"/>
                <w:szCs w:val="20"/>
              </w:rPr>
              <w:t>,</w:t>
            </w:r>
            <w:r w:rsidRPr="00CE23CB">
              <w:rPr>
                <w:rFonts w:eastAsia="Calibri"/>
                <w:b/>
                <w:sz w:val="20"/>
                <w:szCs w:val="20"/>
              </w:rPr>
              <w:t xml:space="preserve"> </w:t>
            </w:r>
            <w:r w:rsidRPr="00CE23CB">
              <w:rPr>
                <w:rFonts w:eastAsia="Calibri"/>
                <w:bCs/>
                <w:sz w:val="20"/>
                <w:szCs w:val="20"/>
              </w:rPr>
              <w:t>semnată electronic de către operatorul economic</w:t>
            </w:r>
          </w:p>
        </w:tc>
        <w:tc>
          <w:tcPr>
            <w:tcW w:w="0" w:type="auto"/>
          </w:tcPr>
          <w:p w14:paraId="3FF7BB21" w14:textId="77777777" w:rsidR="002F07DD"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w:t>
            </w:r>
            <w:r>
              <w:rPr>
                <w:bCs/>
                <w:sz w:val="20"/>
                <w:szCs w:val="20"/>
                <w:lang w:eastAsia="ru-RU"/>
              </w:rPr>
              <w:t>u</w:t>
            </w:r>
          </w:p>
          <w:p w14:paraId="1DD2AB8B" w14:textId="77777777" w:rsidR="002F07DD" w:rsidRPr="009861B0" w:rsidRDefault="002F07DD" w:rsidP="005025CC">
            <w:pPr>
              <w:shd w:val="clear" w:color="auto" w:fill="FFFFFF" w:themeFill="background1"/>
              <w:tabs>
                <w:tab w:val="left" w:pos="612"/>
              </w:tabs>
              <w:spacing w:before="120" w:after="120"/>
              <w:rPr>
                <w:bCs/>
                <w:sz w:val="20"/>
                <w:szCs w:val="20"/>
                <w:lang w:eastAsia="ru-RU"/>
              </w:rPr>
            </w:pPr>
            <w:r>
              <w:rPr>
                <w:iCs/>
                <w:sz w:val="20"/>
                <w:szCs w:val="20"/>
                <w:lang w:eastAsia="ru-RU"/>
              </w:rPr>
              <w:t xml:space="preserve">(după caz) </w:t>
            </w:r>
          </w:p>
        </w:tc>
      </w:tr>
      <w:tr w:rsidR="002F07DD" w:rsidRPr="00CE23CB" w14:paraId="6163207B" w14:textId="77777777" w:rsidTr="005025CC">
        <w:tc>
          <w:tcPr>
            <w:tcW w:w="0" w:type="auto"/>
          </w:tcPr>
          <w:p w14:paraId="7C475FA1"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11</w:t>
            </w:r>
          </w:p>
        </w:tc>
        <w:tc>
          <w:tcPr>
            <w:tcW w:w="0" w:type="auto"/>
          </w:tcPr>
          <w:p w14:paraId="592C9860" w14:textId="77777777" w:rsidR="002F07DD" w:rsidRPr="00CE23CB" w:rsidRDefault="002F07DD" w:rsidP="005025CC">
            <w:pPr>
              <w:jc w:val="both"/>
              <w:rPr>
                <w:sz w:val="20"/>
                <w:szCs w:val="20"/>
              </w:rPr>
            </w:pPr>
            <w:r w:rsidRPr="00CE23CB">
              <w:rPr>
                <w:sz w:val="20"/>
                <w:szCs w:val="20"/>
              </w:rPr>
              <w:t>Informații privind asocierea</w:t>
            </w:r>
            <w:r w:rsidRPr="00A22708">
              <w:rPr>
                <w:sz w:val="20"/>
                <w:szCs w:val="20"/>
                <w:vertAlign w:val="superscript"/>
              </w:rPr>
              <w:t>3</w:t>
            </w:r>
          </w:p>
        </w:tc>
        <w:tc>
          <w:tcPr>
            <w:tcW w:w="0" w:type="auto"/>
          </w:tcPr>
          <w:p w14:paraId="1EDE8281"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lastRenderedPageBreak/>
              <w:t>semnată electronic de către operatorul economic</w:t>
            </w:r>
          </w:p>
        </w:tc>
        <w:tc>
          <w:tcPr>
            <w:tcW w:w="0" w:type="auto"/>
          </w:tcPr>
          <w:p w14:paraId="59414A5B" w14:textId="77777777" w:rsidR="002F07DD"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lastRenderedPageBreak/>
              <w:t>Obligatoriu</w:t>
            </w:r>
          </w:p>
          <w:p w14:paraId="38CE6771"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2F07DD" w:rsidRPr="00CE23CB" w14:paraId="6821F181" w14:textId="77777777" w:rsidTr="005025CC">
        <w:tc>
          <w:tcPr>
            <w:tcW w:w="0" w:type="auto"/>
          </w:tcPr>
          <w:p w14:paraId="32E204FF"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12</w:t>
            </w:r>
          </w:p>
        </w:tc>
        <w:tc>
          <w:tcPr>
            <w:tcW w:w="0" w:type="auto"/>
          </w:tcPr>
          <w:p w14:paraId="23E67D36"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5C5E3A89"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25F88345" w14:textId="77777777" w:rsidR="002F07DD"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49D0BE50"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2F07DD" w:rsidRPr="00CE23CB" w14:paraId="69EAB547" w14:textId="77777777" w:rsidTr="005025CC">
        <w:tc>
          <w:tcPr>
            <w:tcW w:w="0" w:type="auto"/>
          </w:tcPr>
          <w:p w14:paraId="793AD806" w14:textId="77777777" w:rsidR="002F07DD" w:rsidRPr="00441739" w:rsidRDefault="002F07DD" w:rsidP="005025CC">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13</w:t>
            </w:r>
          </w:p>
        </w:tc>
        <w:tc>
          <w:tcPr>
            <w:tcW w:w="0" w:type="auto"/>
          </w:tcPr>
          <w:p w14:paraId="617E492D"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44CA2BDF"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1B01F2C4" w14:textId="77777777" w:rsidR="002F07DD"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34CAFA22" w14:textId="77777777" w:rsidR="002F07DD" w:rsidRPr="00CE23CB" w:rsidRDefault="002F07DD" w:rsidP="005025CC">
            <w:pPr>
              <w:shd w:val="clear" w:color="auto" w:fill="FFFFFF" w:themeFill="background1"/>
              <w:tabs>
                <w:tab w:val="left" w:pos="612"/>
              </w:tabs>
              <w:spacing w:before="120" w:after="120"/>
              <w:rPr>
                <w:iCs/>
                <w:sz w:val="20"/>
                <w:szCs w:val="20"/>
                <w:lang w:val="en-US" w:eastAsia="ru-RU"/>
              </w:rPr>
            </w:pPr>
            <w:r>
              <w:rPr>
                <w:iCs/>
                <w:sz w:val="20"/>
                <w:szCs w:val="20"/>
                <w:lang w:eastAsia="ru-RU"/>
              </w:rPr>
              <w:t>(după caz)</w:t>
            </w:r>
          </w:p>
        </w:tc>
      </w:tr>
      <w:tr w:rsidR="002F07DD" w:rsidRPr="00CE23CB" w14:paraId="045AAC98" w14:textId="77777777" w:rsidTr="005025CC">
        <w:tc>
          <w:tcPr>
            <w:tcW w:w="0" w:type="auto"/>
          </w:tcPr>
          <w:p w14:paraId="6C395735"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14</w:t>
            </w:r>
          </w:p>
        </w:tc>
        <w:tc>
          <w:tcPr>
            <w:tcW w:w="0" w:type="auto"/>
          </w:tcPr>
          <w:p w14:paraId="6ED3741A"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411A005B"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1D8C8717" w14:textId="77777777" w:rsidR="002F07DD"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332743A4"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2F07DD" w:rsidRPr="00CE23CB" w14:paraId="20A4495C" w14:textId="77777777" w:rsidTr="005025CC">
        <w:tc>
          <w:tcPr>
            <w:tcW w:w="0" w:type="auto"/>
          </w:tcPr>
          <w:p w14:paraId="259BF7AC"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sidRPr="00441739">
              <w:rPr>
                <w:b/>
                <w:iCs/>
                <w:sz w:val="20"/>
                <w:szCs w:val="20"/>
                <w:lang w:eastAsia="ru-RU"/>
              </w:rPr>
              <w:t>15</w:t>
            </w:r>
          </w:p>
        </w:tc>
        <w:tc>
          <w:tcPr>
            <w:tcW w:w="0" w:type="auto"/>
          </w:tcPr>
          <w:p w14:paraId="6B793AA7"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24CC0936"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428A2FDD" w14:textId="77777777" w:rsidR="002F07DD"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p w14:paraId="4A5B038E"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Pr>
                <w:iCs/>
                <w:sz w:val="20"/>
                <w:szCs w:val="20"/>
                <w:lang w:eastAsia="ru-RU"/>
              </w:rPr>
              <w:t>(după caz)</w:t>
            </w:r>
          </w:p>
        </w:tc>
      </w:tr>
      <w:tr w:rsidR="002F07DD" w:rsidRPr="00CE23CB" w14:paraId="20314EC6" w14:textId="77777777" w:rsidTr="005025CC">
        <w:tc>
          <w:tcPr>
            <w:tcW w:w="0" w:type="auto"/>
          </w:tcPr>
          <w:p w14:paraId="599F220A"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sidRPr="000536A8">
              <w:rPr>
                <w:b/>
                <w:iCs/>
                <w:sz w:val="20"/>
                <w:szCs w:val="20"/>
                <w:lang w:eastAsia="ru-RU"/>
              </w:rPr>
              <w:t>16</w:t>
            </w:r>
          </w:p>
        </w:tc>
        <w:tc>
          <w:tcPr>
            <w:tcW w:w="0" w:type="auto"/>
          </w:tcPr>
          <w:p w14:paraId="48E9CEBF" w14:textId="77777777" w:rsidR="002F07DD" w:rsidRPr="000536A8" w:rsidRDefault="002F07DD" w:rsidP="005025CC">
            <w:pPr>
              <w:shd w:val="clear" w:color="auto" w:fill="FFFFFF" w:themeFill="background1"/>
              <w:tabs>
                <w:tab w:val="left" w:pos="612"/>
              </w:tabs>
              <w:spacing w:before="120" w:after="120"/>
              <w:rPr>
                <w:sz w:val="20"/>
                <w:szCs w:val="20"/>
              </w:rPr>
            </w:pPr>
            <w:r w:rsidRPr="000536A8">
              <w:rPr>
                <w:sz w:val="20"/>
                <w:szCs w:val="20"/>
              </w:rPr>
              <w:t>Dovada înregistrării persoanei juridice, in conformitate cu prevederile legale din țara în care ofertantul este stabilit</w:t>
            </w:r>
          </w:p>
        </w:tc>
        <w:tc>
          <w:tcPr>
            <w:tcW w:w="0" w:type="auto"/>
          </w:tcPr>
          <w:p w14:paraId="4CAD4B8E" w14:textId="77777777" w:rsidR="002F07DD" w:rsidRPr="000536A8" w:rsidRDefault="002F07DD" w:rsidP="005025CC">
            <w:pPr>
              <w:shd w:val="clear" w:color="auto" w:fill="FFFFFF" w:themeFill="background1"/>
              <w:tabs>
                <w:tab w:val="left" w:pos="612"/>
              </w:tabs>
              <w:spacing w:before="120" w:after="120"/>
              <w:jc w:val="center"/>
              <w:rPr>
                <w:sz w:val="20"/>
                <w:szCs w:val="20"/>
              </w:rPr>
            </w:pPr>
            <w:r w:rsidRPr="000536A8">
              <w:rPr>
                <w:sz w:val="20"/>
                <w:szCs w:val="20"/>
              </w:rPr>
              <w:t>Certificat/</w:t>
            </w:r>
            <w:r>
              <w:rPr>
                <w:sz w:val="20"/>
                <w:szCs w:val="20"/>
              </w:rPr>
              <w:t>D</w:t>
            </w:r>
            <w:r w:rsidRPr="000536A8">
              <w:rPr>
                <w:sz w:val="20"/>
                <w:szCs w:val="20"/>
              </w:rPr>
              <w:t>ecizie de înregistrare a întreprinderii/</w:t>
            </w:r>
            <w:r>
              <w:rPr>
                <w:sz w:val="20"/>
                <w:szCs w:val="20"/>
              </w:rPr>
              <w:t>E</w:t>
            </w:r>
            <w:r w:rsidRPr="000536A8">
              <w:rPr>
                <w:sz w:val="20"/>
                <w:szCs w:val="20"/>
              </w:rPr>
              <w:t xml:space="preserve">xtras din Registrul de Stat al persoanelor juridice. </w:t>
            </w: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2F385C15" w14:textId="77777777" w:rsidR="002F07DD" w:rsidRPr="009D20B9"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2F07DD" w:rsidRPr="00CE23CB" w14:paraId="289A79EF" w14:textId="77777777" w:rsidTr="005025CC">
        <w:tc>
          <w:tcPr>
            <w:tcW w:w="0" w:type="auto"/>
          </w:tcPr>
          <w:p w14:paraId="1EA7BDCD"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Pr>
                <w:b/>
                <w:iCs/>
                <w:sz w:val="20"/>
                <w:szCs w:val="20"/>
                <w:lang w:eastAsia="ru-RU"/>
              </w:rPr>
              <w:t>17</w:t>
            </w:r>
          </w:p>
        </w:tc>
        <w:tc>
          <w:tcPr>
            <w:tcW w:w="0" w:type="auto"/>
          </w:tcPr>
          <w:p w14:paraId="242919F8"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57D61749"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4B481D57"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F07DD" w:rsidRPr="00CE23CB" w14:paraId="6B591DB3" w14:textId="77777777" w:rsidTr="005025CC">
        <w:tc>
          <w:tcPr>
            <w:tcW w:w="0" w:type="auto"/>
          </w:tcPr>
          <w:p w14:paraId="49448BCF"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Pr>
                <w:b/>
                <w:iCs/>
                <w:sz w:val="20"/>
                <w:szCs w:val="20"/>
                <w:lang w:eastAsia="ru-RU"/>
              </w:rPr>
              <w:t>18</w:t>
            </w:r>
          </w:p>
        </w:tc>
        <w:tc>
          <w:tcPr>
            <w:tcW w:w="0" w:type="auto"/>
          </w:tcPr>
          <w:p w14:paraId="65B450B3"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 xml:space="preserve">Certificatul de atestare tehnico-profesională a </w:t>
            </w:r>
            <w:r>
              <w:rPr>
                <w:sz w:val="20"/>
                <w:szCs w:val="20"/>
              </w:rPr>
              <w:t xml:space="preserve">responsabilului tehnic </w:t>
            </w:r>
          </w:p>
        </w:tc>
        <w:tc>
          <w:tcPr>
            <w:tcW w:w="0" w:type="auto"/>
          </w:tcPr>
          <w:p w14:paraId="5188CE53"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08602431"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F07DD" w:rsidRPr="00CE23CB" w14:paraId="0E00E0E8" w14:textId="77777777" w:rsidTr="005025CC">
        <w:tc>
          <w:tcPr>
            <w:tcW w:w="0" w:type="auto"/>
          </w:tcPr>
          <w:p w14:paraId="54D55B2E" w14:textId="77777777" w:rsidR="002F07DD" w:rsidRDefault="002F07DD" w:rsidP="005025CC">
            <w:pPr>
              <w:shd w:val="clear" w:color="auto" w:fill="FFFFFF" w:themeFill="background1"/>
              <w:tabs>
                <w:tab w:val="left" w:pos="612"/>
              </w:tabs>
              <w:spacing w:before="120" w:after="120"/>
              <w:rPr>
                <w:b/>
                <w:iCs/>
                <w:sz w:val="20"/>
                <w:szCs w:val="20"/>
                <w:lang w:eastAsia="ru-RU"/>
              </w:rPr>
            </w:pPr>
            <w:r w:rsidRPr="0064493E">
              <w:rPr>
                <w:b/>
                <w:iCs/>
                <w:sz w:val="20"/>
                <w:szCs w:val="20"/>
                <w:lang w:eastAsia="ru-RU"/>
              </w:rPr>
              <w:t>19</w:t>
            </w:r>
          </w:p>
        </w:tc>
        <w:tc>
          <w:tcPr>
            <w:tcW w:w="0" w:type="auto"/>
          </w:tcPr>
          <w:p w14:paraId="1817D6FE" w14:textId="77777777" w:rsidR="002F07DD" w:rsidRPr="00CE23CB" w:rsidRDefault="002F07DD" w:rsidP="005025CC">
            <w:pPr>
              <w:shd w:val="clear" w:color="auto" w:fill="FFFFFF" w:themeFill="background1"/>
              <w:tabs>
                <w:tab w:val="left" w:pos="612"/>
              </w:tabs>
              <w:spacing w:before="120" w:after="120"/>
              <w:rPr>
                <w:sz w:val="20"/>
                <w:szCs w:val="20"/>
              </w:rPr>
            </w:pPr>
            <w:r w:rsidRPr="003C542C">
              <w:rPr>
                <w:sz w:val="20"/>
                <w:szCs w:val="20"/>
              </w:rPr>
              <w:t xml:space="preserve">Certificat privind lipsa sau existența restanțelor față de </w:t>
            </w:r>
            <w:r>
              <w:rPr>
                <w:sz w:val="20"/>
                <w:szCs w:val="20"/>
              </w:rPr>
              <w:t>B</w:t>
            </w:r>
            <w:r w:rsidRPr="003C542C">
              <w:rPr>
                <w:sz w:val="20"/>
                <w:szCs w:val="20"/>
              </w:rPr>
              <w:t xml:space="preserve">ugetul </w:t>
            </w:r>
            <w:r>
              <w:rPr>
                <w:sz w:val="20"/>
                <w:szCs w:val="20"/>
              </w:rPr>
              <w:t>P</w:t>
            </w:r>
            <w:r w:rsidRPr="003C542C">
              <w:rPr>
                <w:sz w:val="20"/>
                <w:szCs w:val="20"/>
              </w:rPr>
              <w:t xml:space="preserve">ublic </w:t>
            </w:r>
            <w:r>
              <w:rPr>
                <w:sz w:val="20"/>
                <w:szCs w:val="20"/>
              </w:rPr>
              <w:t>N</w:t>
            </w:r>
            <w:r w:rsidRPr="003C542C">
              <w:rPr>
                <w:sz w:val="20"/>
                <w:szCs w:val="20"/>
              </w:rPr>
              <w:t>ațional eliberat de SFS, valabil la data deschiderii ofertelor</w:t>
            </w:r>
          </w:p>
        </w:tc>
        <w:tc>
          <w:tcPr>
            <w:tcW w:w="0" w:type="auto"/>
          </w:tcPr>
          <w:p w14:paraId="659F9B99" w14:textId="77777777" w:rsidR="002F07DD" w:rsidRPr="00CE23CB" w:rsidRDefault="002F07DD" w:rsidP="005025CC">
            <w:pPr>
              <w:shd w:val="clear" w:color="auto" w:fill="FFFFFF" w:themeFill="background1"/>
              <w:tabs>
                <w:tab w:val="left" w:pos="612"/>
              </w:tabs>
              <w:spacing w:before="120" w:after="120"/>
              <w:jc w:val="center"/>
              <w:rPr>
                <w:sz w:val="20"/>
                <w:szCs w:val="20"/>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372127CE" w14:textId="77777777" w:rsidR="002F07DD" w:rsidRPr="009D20B9"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2F07DD" w:rsidRPr="00CE23CB" w14:paraId="31301CA1" w14:textId="77777777" w:rsidTr="005025CC">
        <w:tc>
          <w:tcPr>
            <w:tcW w:w="0" w:type="auto"/>
          </w:tcPr>
          <w:p w14:paraId="52C0DA4E"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Pr>
                <w:b/>
                <w:iCs/>
                <w:sz w:val="20"/>
                <w:szCs w:val="20"/>
                <w:lang w:eastAsia="ru-RU"/>
              </w:rPr>
              <w:t>20</w:t>
            </w:r>
          </w:p>
        </w:tc>
        <w:tc>
          <w:tcPr>
            <w:tcW w:w="0" w:type="auto"/>
          </w:tcPr>
          <w:p w14:paraId="4B83BAC0"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17A03E7B"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7989A948"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F07DD" w:rsidRPr="00CE23CB" w14:paraId="0F3A4E5D" w14:textId="77777777" w:rsidTr="005025CC">
        <w:tc>
          <w:tcPr>
            <w:tcW w:w="0" w:type="auto"/>
          </w:tcPr>
          <w:p w14:paraId="1DC70E81"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0" w:type="auto"/>
          </w:tcPr>
          <w:p w14:paraId="78841F4F" w14:textId="77777777" w:rsidR="002F07DD" w:rsidRPr="00B3288F" w:rsidRDefault="002F07DD" w:rsidP="005025CC">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7FB21F98" w14:textId="77777777" w:rsidR="002F07DD" w:rsidRPr="00107837" w:rsidRDefault="002F07DD" w:rsidP="005025CC">
            <w:pPr>
              <w:jc w:val="both"/>
              <w:rPr>
                <w:b/>
                <w:sz w:val="20"/>
                <w:szCs w:val="20"/>
              </w:rPr>
            </w:pPr>
          </w:p>
          <w:p w14:paraId="6F72FAD5" w14:textId="77777777" w:rsidR="002F07DD" w:rsidRPr="00107837" w:rsidRDefault="002F07DD" w:rsidP="005025CC">
            <w:pPr>
              <w:shd w:val="clear" w:color="auto" w:fill="FFFFFF" w:themeFill="background1"/>
              <w:tabs>
                <w:tab w:val="left" w:pos="612"/>
              </w:tabs>
              <w:spacing w:before="120" w:after="120"/>
              <w:jc w:val="center"/>
              <w:rPr>
                <w:iCs/>
                <w:sz w:val="20"/>
                <w:szCs w:val="20"/>
                <w:lang w:eastAsia="ru-RU"/>
              </w:rPr>
            </w:pPr>
            <w:r w:rsidRPr="00107837">
              <w:rPr>
                <w:b/>
                <w:sz w:val="20"/>
                <w:szCs w:val="20"/>
              </w:rPr>
              <w:t>min. 5 mln. lei.</w:t>
            </w:r>
          </w:p>
        </w:tc>
        <w:tc>
          <w:tcPr>
            <w:tcW w:w="0" w:type="auto"/>
          </w:tcPr>
          <w:p w14:paraId="290DBDE2"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F07DD" w:rsidRPr="00CE23CB" w14:paraId="0C577622" w14:textId="77777777" w:rsidTr="005025CC">
        <w:trPr>
          <w:trHeight w:val="847"/>
        </w:trPr>
        <w:tc>
          <w:tcPr>
            <w:tcW w:w="0" w:type="auto"/>
          </w:tcPr>
          <w:p w14:paraId="4ADCEF4C" w14:textId="77777777" w:rsidR="002F07DD" w:rsidRPr="00737DA7" w:rsidRDefault="002F07DD" w:rsidP="005025CC">
            <w:pPr>
              <w:shd w:val="clear" w:color="auto" w:fill="FFFFFF" w:themeFill="background1"/>
              <w:tabs>
                <w:tab w:val="left" w:pos="612"/>
              </w:tabs>
              <w:spacing w:before="120" w:after="120"/>
              <w:rPr>
                <w:b/>
                <w:bCs/>
                <w:sz w:val="20"/>
                <w:szCs w:val="20"/>
              </w:rPr>
            </w:pPr>
            <w:r>
              <w:rPr>
                <w:b/>
                <w:bCs/>
                <w:sz w:val="20"/>
                <w:szCs w:val="20"/>
              </w:rPr>
              <w:t>22</w:t>
            </w:r>
          </w:p>
        </w:tc>
        <w:tc>
          <w:tcPr>
            <w:tcW w:w="0" w:type="auto"/>
          </w:tcPr>
          <w:p w14:paraId="18D50237" w14:textId="77777777" w:rsidR="002F07DD" w:rsidRPr="00453619" w:rsidRDefault="002F07DD" w:rsidP="005025CC">
            <w:pPr>
              <w:shd w:val="clear" w:color="auto" w:fill="FFFFFF" w:themeFill="background1"/>
              <w:tabs>
                <w:tab w:val="left" w:pos="612"/>
              </w:tabs>
              <w:spacing w:before="120" w:after="120"/>
              <w:rPr>
                <w:sz w:val="20"/>
                <w:szCs w:val="20"/>
              </w:rPr>
            </w:pPr>
            <w:r w:rsidRPr="00453619">
              <w:rPr>
                <w:sz w:val="20"/>
                <w:szCs w:val="20"/>
              </w:rPr>
              <w:t xml:space="preserve">Disponibilitatea de bani lichizi sau capital circular, sau de resurse creditare, disponibile pe perioada de valabilitate a ofertei.  </w:t>
            </w:r>
          </w:p>
          <w:p w14:paraId="3EC2B606" w14:textId="77777777" w:rsidR="002F07DD" w:rsidRPr="00453619" w:rsidRDefault="002F07DD" w:rsidP="005025CC">
            <w:pPr>
              <w:shd w:val="clear" w:color="auto" w:fill="FFFFFF" w:themeFill="background1"/>
              <w:tabs>
                <w:tab w:val="left" w:pos="612"/>
              </w:tabs>
              <w:spacing w:before="120" w:after="120"/>
              <w:rPr>
                <w:sz w:val="20"/>
                <w:szCs w:val="20"/>
              </w:rPr>
            </w:pPr>
            <w:r w:rsidRPr="00453619">
              <w:rPr>
                <w:sz w:val="20"/>
                <w:szCs w:val="20"/>
              </w:rPr>
              <w:t>Această disponibilitate se confirmă printr-un document emis de instituția bancară competentă, semnat și ștampilat de bancă.</w:t>
            </w:r>
          </w:p>
        </w:tc>
        <w:tc>
          <w:tcPr>
            <w:tcW w:w="0" w:type="auto"/>
          </w:tcPr>
          <w:p w14:paraId="4ECDC6F1" w14:textId="77777777" w:rsidR="002F07DD" w:rsidRPr="00107837" w:rsidRDefault="002F07DD" w:rsidP="005025CC">
            <w:pPr>
              <w:jc w:val="both"/>
              <w:rPr>
                <w:b/>
                <w:sz w:val="20"/>
                <w:szCs w:val="20"/>
              </w:rPr>
            </w:pPr>
          </w:p>
          <w:p w14:paraId="4755DF52" w14:textId="77777777" w:rsidR="002F07DD" w:rsidRPr="00107837" w:rsidRDefault="002F07DD" w:rsidP="005025CC">
            <w:pPr>
              <w:jc w:val="both"/>
              <w:rPr>
                <w:b/>
                <w:sz w:val="20"/>
                <w:szCs w:val="20"/>
              </w:rPr>
            </w:pPr>
          </w:p>
          <w:p w14:paraId="4465297A" w14:textId="77777777" w:rsidR="002F07DD" w:rsidRPr="00107837" w:rsidRDefault="002F07DD" w:rsidP="005025CC">
            <w:pPr>
              <w:shd w:val="clear" w:color="auto" w:fill="FFFFFF" w:themeFill="background1"/>
              <w:tabs>
                <w:tab w:val="left" w:pos="612"/>
              </w:tabs>
              <w:spacing w:before="120" w:after="120"/>
              <w:jc w:val="center"/>
              <w:rPr>
                <w:iCs/>
                <w:sz w:val="20"/>
                <w:szCs w:val="20"/>
                <w:lang w:eastAsia="ru-RU"/>
              </w:rPr>
            </w:pPr>
            <w:r w:rsidRPr="00107837">
              <w:rPr>
                <w:b/>
                <w:sz w:val="20"/>
                <w:szCs w:val="20"/>
              </w:rPr>
              <w:t>min. 2 mln lei.</w:t>
            </w:r>
          </w:p>
        </w:tc>
        <w:tc>
          <w:tcPr>
            <w:tcW w:w="0" w:type="auto"/>
          </w:tcPr>
          <w:p w14:paraId="77F4FB3E"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F07DD" w:rsidRPr="00CE23CB" w14:paraId="1D6946E8" w14:textId="77777777" w:rsidTr="005025CC">
        <w:tc>
          <w:tcPr>
            <w:tcW w:w="0" w:type="auto"/>
          </w:tcPr>
          <w:p w14:paraId="125BAC87"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Pr>
                <w:b/>
                <w:iCs/>
                <w:sz w:val="20"/>
                <w:szCs w:val="20"/>
                <w:lang w:eastAsia="ru-RU"/>
              </w:rPr>
              <w:t>23</w:t>
            </w:r>
          </w:p>
        </w:tc>
        <w:tc>
          <w:tcPr>
            <w:tcW w:w="0" w:type="auto"/>
          </w:tcPr>
          <w:p w14:paraId="61F67708" w14:textId="77777777" w:rsidR="002F07DD" w:rsidRPr="00B3288F" w:rsidRDefault="002F07DD" w:rsidP="005025CC">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47414C64" w14:textId="77777777" w:rsidR="002F07DD" w:rsidRPr="00B3288F" w:rsidRDefault="002F07DD" w:rsidP="005025CC">
            <w:pPr>
              <w:jc w:val="both"/>
              <w:rPr>
                <w:b/>
                <w:sz w:val="20"/>
                <w:szCs w:val="20"/>
              </w:rPr>
            </w:pPr>
          </w:p>
          <w:p w14:paraId="2F1C740B" w14:textId="77777777" w:rsidR="002F07DD" w:rsidRPr="00B3288F" w:rsidRDefault="002F07DD" w:rsidP="005025CC">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719C8A0F"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r w:rsidR="002F07DD" w:rsidRPr="00CE23CB" w14:paraId="35573588" w14:textId="77777777" w:rsidTr="005025CC">
        <w:tc>
          <w:tcPr>
            <w:tcW w:w="0" w:type="auto"/>
          </w:tcPr>
          <w:p w14:paraId="6AD1E3A8" w14:textId="77777777" w:rsidR="002F07DD" w:rsidRPr="00FC3913" w:rsidRDefault="002F07DD" w:rsidP="005025CC">
            <w:pPr>
              <w:shd w:val="clear" w:color="auto" w:fill="FFFFFF" w:themeFill="background1"/>
              <w:tabs>
                <w:tab w:val="left" w:pos="612"/>
              </w:tabs>
              <w:spacing w:before="120" w:after="120"/>
              <w:rPr>
                <w:b/>
                <w:iCs/>
                <w:sz w:val="20"/>
                <w:szCs w:val="20"/>
                <w:lang w:eastAsia="ru-RU"/>
              </w:rPr>
            </w:pPr>
            <w:r w:rsidRPr="00FC3913">
              <w:rPr>
                <w:b/>
                <w:iCs/>
                <w:sz w:val="20"/>
                <w:szCs w:val="20"/>
                <w:lang w:eastAsia="ru-RU"/>
              </w:rPr>
              <w:t>24</w:t>
            </w:r>
          </w:p>
        </w:tc>
        <w:tc>
          <w:tcPr>
            <w:tcW w:w="0" w:type="auto"/>
          </w:tcPr>
          <w:p w14:paraId="111798C6" w14:textId="77777777" w:rsidR="002F07DD" w:rsidRPr="00B3288F" w:rsidRDefault="002F07DD" w:rsidP="005025CC">
            <w:pPr>
              <w:shd w:val="clear" w:color="auto" w:fill="FFFFFF" w:themeFill="background1"/>
              <w:tabs>
                <w:tab w:val="left" w:pos="612"/>
              </w:tabs>
              <w:spacing w:before="120" w:after="120"/>
              <w:rPr>
                <w:rFonts w:eastAsia="PMingLiU"/>
                <w:sz w:val="20"/>
                <w:szCs w:val="20"/>
              </w:rPr>
            </w:pPr>
            <w:r w:rsidRPr="00FC3913">
              <w:rPr>
                <w:rFonts w:eastAsia="PMingLiU"/>
                <w:sz w:val="20"/>
                <w:szCs w:val="20"/>
              </w:rPr>
              <w:t>Declarație privind perioada de garanție a lucrărilor</w:t>
            </w:r>
          </w:p>
        </w:tc>
        <w:tc>
          <w:tcPr>
            <w:tcW w:w="0" w:type="auto"/>
          </w:tcPr>
          <w:p w14:paraId="514C9768" w14:textId="77777777" w:rsidR="002F07DD" w:rsidRPr="00B3288F" w:rsidRDefault="002F07DD" w:rsidP="005025CC">
            <w:pPr>
              <w:jc w:val="center"/>
              <w:rPr>
                <w:b/>
                <w:sz w:val="20"/>
                <w:szCs w:val="20"/>
              </w:rPr>
            </w:pPr>
            <w:r w:rsidRPr="00FC3913">
              <w:rPr>
                <w:rFonts w:eastAsia="PMingLiU"/>
                <w:sz w:val="20"/>
                <w:szCs w:val="20"/>
              </w:rPr>
              <w:t xml:space="preserve">Operatorul economic va prezenta o declarație în formă liberă prin care va confirma </w:t>
            </w:r>
            <w:r w:rsidRPr="00107837">
              <w:rPr>
                <w:rFonts w:eastAsia="PMingLiU"/>
                <w:sz w:val="20"/>
                <w:szCs w:val="20"/>
              </w:rPr>
              <w:t xml:space="preserve">acordarea unei perioade de garanție pentru lucrările executate de </w:t>
            </w:r>
            <w:r w:rsidRPr="00107837">
              <w:rPr>
                <w:rFonts w:eastAsia="PMingLiU"/>
                <w:b/>
                <w:bCs/>
                <w:sz w:val="20"/>
                <w:szCs w:val="20"/>
              </w:rPr>
              <w:t xml:space="preserve">5 ani, </w:t>
            </w:r>
            <w:r w:rsidRPr="00107837">
              <w:rPr>
                <w:rFonts w:eastAsia="PMingLiU"/>
                <w:sz w:val="20"/>
                <w:szCs w:val="20"/>
              </w:rPr>
              <w:t xml:space="preserve">calculată de la data semnării procesului-verbal de recepție la </w:t>
            </w:r>
            <w:r w:rsidRPr="00107837">
              <w:rPr>
                <w:rFonts w:eastAsia="PMingLiU"/>
                <w:sz w:val="20"/>
                <w:szCs w:val="20"/>
              </w:rPr>
              <w:lastRenderedPageBreak/>
              <w:t>terminarea lucrărilor.</w:t>
            </w:r>
            <w:r w:rsidRPr="00107837">
              <w:rPr>
                <w:rFonts w:eastAsia="Calibri"/>
                <w:bCs/>
                <w:sz w:val="20"/>
                <w:szCs w:val="20"/>
              </w:rPr>
              <w:t xml:space="preserve"> Semnată</w:t>
            </w:r>
            <w:r w:rsidRPr="00CE23CB">
              <w:rPr>
                <w:rFonts w:eastAsia="Calibri"/>
                <w:bCs/>
                <w:sz w:val="20"/>
                <w:szCs w:val="20"/>
              </w:rPr>
              <w:t xml:space="preserve"> electronic de către operatorul economic</w:t>
            </w:r>
          </w:p>
        </w:tc>
        <w:tc>
          <w:tcPr>
            <w:tcW w:w="0" w:type="auto"/>
          </w:tcPr>
          <w:p w14:paraId="02594275" w14:textId="77777777" w:rsidR="002F07DD" w:rsidRPr="009D20B9"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lastRenderedPageBreak/>
              <w:t>Obligatoriu</w:t>
            </w:r>
          </w:p>
        </w:tc>
      </w:tr>
      <w:tr w:rsidR="002F07DD" w:rsidRPr="00CE23CB" w14:paraId="5502B2F7" w14:textId="77777777" w:rsidTr="005025CC">
        <w:tc>
          <w:tcPr>
            <w:tcW w:w="0" w:type="auto"/>
          </w:tcPr>
          <w:p w14:paraId="6DAD70A2" w14:textId="77777777" w:rsidR="002F07DD" w:rsidRPr="00F35716" w:rsidRDefault="002F07DD" w:rsidP="005025CC">
            <w:pPr>
              <w:shd w:val="clear" w:color="auto" w:fill="FFFFFF" w:themeFill="background1"/>
              <w:tabs>
                <w:tab w:val="left" w:pos="612"/>
              </w:tabs>
              <w:spacing w:before="120" w:after="120"/>
              <w:rPr>
                <w:b/>
                <w:iCs/>
                <w:sz w:val="20"/>
                <w:szCs w:val="20"/>
                <w:lang w:eastAsia="ru-RU"/>
              </w:rPr>
            </w:pPr>
            <w:r w:rsidRPr="00F35716">
              <w:rPr>
                <w:b/>
                <w:iCs/>
                <w:sz w:val="20"/>
                <w:szCs w:val="20"/>
                <w:lang w:eastAsia="ru-RU"/>
              </w:rPr>
              <w:t>2</w:t>
            </w:r>
            <w:r>
              <w:rPr>
                <w:b/>
                <w:iCs/>
                <w:sz w:val="20"/>
                <w:szCs w:val="20"/>
                <w:lang w:eastAsia="ru-RU"/>
              </w:rPr>
              <w:t>5</w:t>
            </w:r>
          </w:p>
        </w:tc>
        <w:tc>
          <w:tcPr>
            <w:tcW w:w="0" w:type="auto"/>
          </w:tcPr>
          <w:p w14:paraId="31C6D99C" w14:textId="77777777" w:rsidR="002F07DD" w:rsidRPr="00B3288F" w:rsidRDefault="002F07DD" w:rsidP="005025CC">
            <w:pPr>
              <w:shd w:val="clear" w:color="auto" w:fill="FFFFFF" w:themeFill="background1"/>
              <w:tabs>
                <w:tab w:val="left" w:pos="612"/>
              </w:tabs>
              <w:spacing w:before="120" w:after="120"/>
              <w:rPr>
                <w:rFonts w:eastAsia="PMingLiU"/>
                <w:sz w:val="20"/>
                <w:szCs w:val="20"/>
              </w:rPr>
            </w:pPr>
            <w:r w:rsidRPr="00F35716">
              <w:rPr>
                <w:rFonts w:eastAsia="PMingLiU"/>
                <w:sz w:val="20"/>
                <w:szCs w:val="20"/>
              </w:rPr>
              <w:t>Declarație privind garanția de bună execuție</w:t>
            </w:r>
          </w:p>
        </w:tc>
        <w:tc>
          <w:tcPr>
            <w:tcW w:w="0" w:type="auto"/>
          </w:tcPr>
          <w:p w14:paraId="3496F8BC" w14:textId="77777777" w:rsidR="002F07DD" w:rsidRPr="00B3288F" w:rsidRDefault="002F07DD" w:rsidP="005025CC">
            <w:pPr>
              <w:jc w:val="center"/>
              <w:rPr>
                <w:b/>
                <w:sz w:val="20"/>
                <w:szCs w:val="20"/>
              </w:rPr>
            </w:pPr>
            <w:r w:rsidRPr="00BA785B">
              <w:rPr>
                <w:rFonts w:eastAsia="PMingLiU"/>
                <w:sz w:val="20"/>
                <w:szCs w:val="20"/>
              </w:rPr>
              <w:t xml:space="preserve">Operatorul economic va prezenta o declarație </w:t>
            </w:r>
            <w:r>
              <w:rPr>
                <w:rFonts w:eastAsia="PMingLiU"/>
                <w:sz w:val="20"/>
                <w:szCs w:val="20"/>
              </w:rPr>
              <w:t>î</w:t>
            </w:r>
            <w:r w:rsidRPr="00BA785B">
              <w:rPr>
                <w:rFonts w:eastAsia="PMingLiU"/>
                <w:sz w:val="20"/>
                <w:szCs w:val="20"/>
              </w:rPr>
              <w:t xml:space="preserve">n formă liberă, prin care confirmă că, în cazul desemnării câștigător, va constitui și prezenta garanția de bună execuție în termen de </w:t>
            </w:r>
            <w:r w:rsidRPr="00BA785B">
              <w:rPr>
                <w:rFonts w:eastAsia="PMingLiU"/>
                <w:b/>
                <w:bCs/>
                <w:sz w:val="20"/>
                <w:szCs w:val="20"/>
              </w:rPr>
              <w:t>5 zile lucrătoare de la semnarea contractului</w:t>
            </w:r>
            <w:r w:rsidRPr="00BA785B">
              <w:rPr>
                <w:rFonts w:eastAsia="PMingLiU"/>
                <w:sz w:val="20"/>
                <w:szCs w:val="20"/>
              </w:rPr>
              <w:t xml:space="preserve">, în cuantum de </w:t>
            </w:r>
            <w:r w:rsidRPr="00BA785B">
              <w:rPr>
                <w:rFonts w:eastAsia="PMingLiU"/>
                <w:b/>
                <w:bCs/>
                <w:sz w:val="20"/>
                <w:szCs w:val="20"/>
              </w:rPr>
              <w:t>2%</w:t>
            </w:r>
            <w:r w:rsidRPr="00BA785B">
              <w:rPr>
                <w:rFonts w:eastAsia="PMingLiU"/>
                <w:sz w:val="20"/>
                <w:szCs w:val="20"/>
              </w:rPr>
              <w:t xml:space="preserve"> din valoarea contractulu</w:t>
            </w:r>
            <w:r>
              <w:rPr>
                <w:rFonts w:eastAsia="PMingLiU"/>
                <w:sz w:val="20"/>
                <w:szCs w:val="20"/>
              </w:rPr>
              <w:t>i</w:t>
            </w:r>
            <w:r w:rsidRPr="00BA785B">
              <w:rPr>
                <w:rFonts w:eastAsia="PMingLiU"/>
                <w:sz w:val="20"/>
                <w:szCs w:val="20"/>
              </w:rPr>
              <w:t xml:space="preserve">, </w:t>
            </w:r>
            <w:r w:rsidRPr="007153D8">
              <w:rPr>
                <w:rFonts w:eastAsia="PMingLiU"/>
                <w:b/>
                <w:bCs/>
                <w:sz w:val="20"/>
                <w:szCs w:val="20"/>
              </w:rPr>
              <w:t>indicând forma de constituire</w:t>
            </w:r>
            <w:r w:rsidRPr="00BA785B">
              <w:rPr>
                <w:rFonts w:eastAsia="PMingLiU"/>
                <w:sz w:val="20"/>
                <w:szCs w:val="20"/>
              </w:rPr>
              <w:t xml:space="preserve"> conform art. 68 alin. (9¹) din Legea nr. 131/2015.</w:t>
            </w:r>
            <w:r w:rsidRPr="00CE23CB">
              <w:rPr>
                <w:rFonts w:eastAsia="Calibri"/>
                <w:bCs/>
                <w:sz w:val="20"/>
                <w:szCs w:val="20"/>
              </w:rPr>
              <w:t xml:space="preserve"> </w:t>
            </w:r>
            <w:r>
              <w:rPr>
                <w:rFonts w:eastAsia="Calibri"/>
                <w:bCs/>
                <w:sz w:val="20"/>
                <w:szCs w:val="20"/>
              </w:rPr>
              <w:t>S</w:t>
            </w:r>
            <w:r w:rsidRPr="00CE23CB">
              <w:rPr>
                <w:rFonts w:eastAsia="Calibri"/>
                <w:bCs/>
                <w:sz w:val="20"/>
                <w:szCs w:val="20"/>
              </w:rPr>
              <w:t>emnat</w:t>
            </w:r>
            <w:r>
              <w:rPr>
                <w:rFonts w:eastAsia="Calibri"/>
                <w:bCs/>
                <w:sz w:val="20"/>
                <w:szCs w:val="20"/>
              </w:rPr>
              <w:t>ă</w:t>
            </w:r>
            <w:r w:rsidRPr="00CE23CB">
              <w:rPr>
                <w:rFonts w:eastAsia="Calibri"/>
                <w:bCs/>
                <w:sz w:val="20"/>
                <w:szCs w:val="20"/>
              </w:rPr>
              <w:t xml:space="preserve"> electronic de către operatorul economic</w:t>
            </w:r>
          </w:p>
        </w:tc>
        <w:tc>
          <w:tcPr>
            <w:tcW w:w="0" w:type="auto"/>
          </w:tcPr>
          <w:p w14:paraId="1ED10D94" w14:textId="77777777" w:rsidR="002F07DD" w:rsidRPr="009D20B9" w:rsidRDefault="002F07DD" w:rsidP="005025CC">
            <w:pPr>
              <w:shd w:val="clear" w:color="auto" w:fill="FFFFFF" w:themeFill="background1"/>
              <w:tabs>
                <w:tab w:val="left" w:pos="612"/>
              </w:tabs>
              <w:spacing w:before="120" w:after="120"/>
              <w:rPr>
                <w:bCs/>
                <w:sz w:val="20"/>
                <w:szCs w:val="20"/>
                <w:lang w:eastAsia="ru-RU"/>
              </w:rPr>
            </w:pPr>
            <w:r w:rsidRPr="009D20B9">
              <w:rPr>
                <w:bCs/>
                <w:sz w:val="20"/>
                <w:szCs w:val="20"/>
                <w:lang w:eastAsia="ru-RU"/>
              </w:rPr>
              <w:t>Obligatoriu</w:t>
            </w:r>
          </w:p>
        </w:tc>
      </w:tr>
      <w:tr w:rsidR="002F07DD" w:rsidRPr="00CE23CB" w14:paraId="62064745" w14:textId="77777777" w:rsidTr="005025CC">
        <w:trPr>
          <w:trHeight w:val="418"/>
        </w:trPr>
        <w:tc>
          <w:tcPr>
            <w:tcW w:w="0" w:type="auto"/>
          </w:tcPr>
          <w:p w14:paraId="6398A384" w14:textId="77777777" w:rsidR="002F07DD" w:rsidRPr="00441739" w:rsidRDefault="002F07DD" w:rsidP="005025CC">
            <w:pPr>
              <w:shd w:val="clear" w:color="auto" w:fill="FFFFFF" w:themeFill="background1"/>
              <w:tabs>
                <w:tab w:val="left" w:pos="612"/>
              </w:tabs>
              <w:spacing w:before="120" w:after="120"/>
              <w:rPr>
                <w:b/>
                <w:iCs/>
                <w:sz w:val="20"/>
                <w:szCs w:val="20"/>
                <w:lang w:eastAsia="ru-RU"/>
              </w:rPr>
            </w:pPr>
            <w:r>
              <w:rPr>
                <w:b/>
                <w:iCs/>
                <w:sz w:val="20"/>
                <w:szCs w:val="20"/>
                <w:lang w:eastAsia="ru-RU"/>
              </w:rPr>
              <w:t>26</w:t>
            </w:r>
          </w:p>
        </w:tc>
        <w:tc>
          <w:tcPr>
            <w:tcW w:w="0" w:type="auto"/>
          </w:tcPr>
          <w:p w14:paraId="71C5ED78"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0" w:type="auto"/>
          </w:tcPr>
          <w:p w14:paraId="513411B9" w14:textId="77777777" w:rsidR="002F07DD" w:rsidRPr="00CE23CB" w:rsidRDefault="002F07DD" w:rsidP="005025CC">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5598CD3C" w14:textId="77777777" w:rsidR="002F07DD" w:rsidRPr="00CE23CB" w:rsidRDefault="002F07DD" w:rsidP="005025CC">
            <w:pPr>
              <w:shd w:val="clear" w:color="auto" w:fill="FFFFFF" w:themeFill="background1"/>
              <w:tabs>
                <w:tab w:val="left" w:pos="612"/>
              </w:tabs>
              <w:spacing w:before="120" w:after="120"/>
              <w:rPr>
                <w:iCs/>
                <w:sz w:val="20"/>
                <w:szCs w:val="20"/>
                <w:lang w:eastAsia="ru-RU"/>
              </w:rPr>
            </w:pPr>
            <w:r w:rsidRPr="009D20B9">
              <w:rPr>
                <w:bCs/>
                <w:sz w:val="20"/>
                <w:szCs w:val="20"/>
                <w:lang w:eastAsia="ru-RU"/>
              </w:rPr>
              <w:t>Obligatoriu</w:t>
            </w:r>
          </w:p>
        </w:tc>
      </w:tr>
    </w:tbl>
    <w:p w14:paraId="25E8FF0E" w14:textId="77777777" w:rsidR="002F07DD" w:rsidRPr="006C0787" w:rsidRDefault="002F07DD" w:rsidP="002F07DD">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w:t>
      </w:r>
      <w:r>
        <w:rPr>
          <w:bCs/>
          <w:i/>
          <w:sz w:val="20"/>
          <w:szCs w:val="20"/>
        </w:rPr>
        <w:t>53</w:t>
      </w:r>
      <w:r w:rsidRPr="006C0787">
        <w:rPr>
          <w:bCs/>
          <w:i/>
          <w:sz w:val="20"/>
          <w:szCs w:val="20"/>
        </w:rPr>
        <w:t xml:space="preserve"> din Documentația Standard pentru realizarea achizițiilor publice de </w:t>
      </w:r>
      <w:r>
        <w:rPr>
          <w:bCs/>
          <w:i/>
          <w:sz w:val="20"/>
          <w:szCs w:val="20"/>
        </w:rPr>
        <w:t xml:space="preserve">lucrări, </w:t>
      </w:r>
      <w:r w:rsidRPr="006C0787">
        <w:rPr>
          <w:bCs/>
          <w:i/>
          <w:sz w:val="20"/>
          <w:szCs w:val="20"/>
        </w:rPr>
        <w:t xml:space="preserve">aprobată prin la </w:t>
      </w:r>
      <w:r>
        <w:rPr>
          <w:bCs/>
          <w:i/>
          <w:sz w:val="20"/>
          <w:szCs w:val="20"/>
        </w:rPr>
        <w:t xml:space="preserve">OMF </w:t>
      </w:r>
      <w:r w:rsidRPr="006C0787">
        <w:rPr>
          <w:bCs/>
          <w:i/>
          <w:sz w:val="20"/>
          <w:szCs w:val="20"/>
        </w:rPr>
        <w:t>nr.</w:t>
      </w:r>
      <w:r>
        <w:rPr>
          <w:bCs/>
          <w:i/>
          <w:sz w:val="20"/>
          <w:szCs w:val="20"/>
        </w:rPr>
        <w:t>69</w:t>
      </w:r>
      <w:r w:rsidRPr="006C0787">
        <w:rPr>
          <w:bCs/>
          <w:i/>
          <w:sz w:val="20"/>
          <w:szCs w:val="20"/>
        </w:rPr>
        <w:t xml:space="preserve"> din </w:t>
      </w:r>
      <w:r>
        <w:rPr>
          <w:bCs/>
          <w:i/>
          <w:sz w:val="20"/>
          <w:szCs w:val="20"/>
        </w:rPr>
        <w:t>07.05.2021)</w:t>
      </w:r>
    </w:p>
    <w:p w14:paraId="768D7F85" w14:textId="77777777" w:rsidR="002F07DD" w:rsidRPr="00107837" w:rsidRDefault="002F07DD" w:rsidP="002F07DD">
      <w:pPr>
        <w:pStyle w:val="Listparagraf"/>
        <w:numPr>
          <w:ilvl w:val="1"/>
          <w:numId w:val="27"/>
        </w:numPr>
        <w:shd w:val="clear" w:color="auto" w:fill="FFFFFF" w:themeFill="background1"/>
        <w:tabs>
          <w:tab w:val="right" w:pos="426"/>
        </w:tabs>
        <w:ind w:left="426"/>
        <w:rPr>
          <w:bCs/>
          <w:iCs/>
          <w:sz w:val="20"/>
          <w:szCs w:val="20"/>
        </w:rPr>
      </w:pPr>
      <w:r w:rsidRPr="00107837">
        <w:rPr>
          <w:bCs/>
          <w:iCs/>
          <w:sz w:val="20"/>
          <w:szCs w:val="20"/>
        </w:rPr>
        <w:t xml:space="preserve">Prin </w:t>
      </w:r>
      <w:proofErr w:type="spellStart"/>
      <w:r w:rsidRPr="00107837">
        <w:rPr>
          <w:bCs/>
          <w:iCs/>
          <w:sz w:val="20"/>
          <w:szCs w:val="20"/>
        </w:rPr>
        <w:t>lucrări</w:t>
      </w:r>
      <w:proofErr w:type="spellEnd"/>
      <w:r w:rsidRPr="00107837">
        <w:rPr>
          <w:bCs/>
          <w:iCs/>
          <w:sz w:val="20"/>
          <w:szCs w:val="20"/>
        </w:rPr>
        <w:t xml:space="preserve"> </w:t>
      </w:r>
      <w:proofErr w:type="spellStart"/>
      <w:r w:rsidRPr="00107837">
        <w:rPr>
          <w:bCs/>
          <w:iCs/>
          <w:sz w:val="20"/>
          <w:szCs w:val="20"/>
        </w:rPr>
        <w:t>similare</w:t>
      </w:r>
      <w:proofErr w:type="spellEnd"/>
      <w:r w:rsidRPr="00107837">
        <w:rPr>
          <w:bCs/>
          <w:iCs/>
          <w:sz w:val="20"/>
          <w:szCs w:val="20"/>
        </w:rPr>
        <w:t xml:space="preserve"> se </w:t>
      </w:r>
      <w:proofErr w:type="spellStart"/>
      <w:r w:rsidRPr="00107837">
        <w:rPr>
          <w:bCs/>
          <w:iCs/>
          <w:sz w:val="20"/>
          <w:szCs w:val="20"/>
        </w:rPr>
        <w:t>înțeleg</w:t>
      </w:r>
      <w:proofErr w:type="spellEnd"/>
      <w:r w:rsidRPr="00107837">
        <w:rPr>
          <w:bCs/>
          <w:iCs/>
          <w:sz w:val="20"/>
          <w:szCs w:val="20"/>
        </w:rPr>
        <w:t xml:space="preserve"> </w:t>
      </w:r>
      <w:proofErr w:type="spellStart"/>
      <w:r w:rsidRPr="00107837">
        <w:rPr>
          <w:bCs/>
          <w:iCs/>
          <w:sz w:val="20"/>
          <w:szCs w:val="20"/>
        </w:rPr>
        <w:t>lucrări</w:t>
      </w:r>
      <w:proofErr w:type="spellEnd"/>
      <w:r w:rsidRPr="00107837">
        <w:rPr>
          <w:bCs/>
          <w:iCs/>
          <w:sz w:val="20"/>
          <w:szCs w:val="20"/>
        </w:rPr>
        <w:t xml:space="preserve"> </w:t>
      </w:r>
      <w:proofErr w:type="spellStart"/>
      <w:r w:rsidRPr="00107837">
        <w:rPr>
          <w:bCs/>
          <w:iCs/>
          <w:sz w:val="20"/>
          <w:szCs w:val="20"/>
        </w:rPr>
        <w:t>privind</w:t>
      </w:r>
      <w:proofErr w:type="spellEnd"/>
      <w:r w:rsidRPr="00107837">
        <w:rPr>
          <w:bCs/>
          <w:iCs/>
          <w:sz w:val="20"/>
          <w:szCs w:val="20"/>
        </w:rPr>
        <w:t xml:space="preserve"> </w:t>
      </w:r>
      <w:proofErr w:type="spellStart"/>
      <w:r w:rsidRPr="00107837">
        <w:rPr>
          <w:bCs/>
          <w:iCs/>
          <w:sz w:val="20"/>
          <w:szCs w:val="20"/>
        </w:rPr>
        <w:t>construcția</w:t>
      </w:r>
      <w:proofErr w:type="spellEnd"/>
      <w:r w:rsidRPr="00107837">
        <w:rPr>
          <w:bCs/>
          <w:iCs/>
          <w:sz w:val="20"/>
          <w:szCs w:val="20"/>
        </w:rPr>
        <w:t xml:space="preserve">, </w:t>
      </w:r>
      <w:proofErr w:type="spellStart"/>
      <w:r w:rsidRPr="00107837">
        <w:rPr>
          <w:bCs/>
          <w:iCs/>
          <w:sz w:val="20"/>
          <w:szCs w:val="20"/>
        </w:rPr>
        <w:t>reabilitarea</w:t>
      </w:r>
      <w:proofErr w:type="spellEnd"/>
      <w:r w:rsidRPr="00107837">
        <w:rPr>
          <w:bCs/>
          <w:iCs/>
          <w:sz w:val="20"/>
          <w:szCs w:val="20"/>
        </w:rPr>
        <w:t xml:space="preserve">, </w:t>
      </w:r>
      <w:proofErr w:type="spellStart"/>
      <w:r w:rsidRPr="00107837">
        <w:rPr>
          <w:bCs/>
          <w:iCs/>
          <w:sz w:val="20"/>
          <w:szCs w:val="20"/>
        </w:rPr>
        <w:t>reparația</w:t>
      </w:r>
      <w:proofErr w:type="spellEnd"/>
      <w:r w:rsidRPr="00107837">
        <w:rPr>
          <w:bCs/>
          <w:iCs/>
          <w:sz w:val="20"/>
          <w:szCs w:val="20"/>
        </w:rPr>
        <w:t xml:space="preserve"> </w:t>
      </w:r>
      <w:proofErr w:type="spellStart"/>
      <w:r w:rsidRPr="00107837">
        <w:rPr>
          <w:bCs/>
          <w:iCs/>
          <w:sz w:val="20"/>
          <w:szCs w:val="20"/>
        </w:rPr>
        <w:t>și</w:t>
      </w:r>
      <w:proofErr w:type="spellEnd"/>
      <w:r w:rsidRPr="00107837">
        <w:rPr>
          <w:bCs/>
          <w:iCs/>
          <w:sz w:val="20"/>
          <w:szCs w:val="20"/>
        </w:rPr>
        <w:t xml:space="preserve"> </w:t>
      </w:r>
      <w:proofErr w:type="spellStart"/>
      <w:r w:rsidRPr="00107837">
        <w:rPr>
          <w:bCs/>
          <w:iCs/>
          <w:sz w:val="20"/>
          <w:szCs w:val="20"/>
        </w:rPr>
        <w:t>întreținerea</w:t>
      </w:r>
      <w:proofErr w:type="spellEnd"/>
      <w:r w:rsidRPr="00107837">
        <w:rPr>
          <w:bCs/>
          <w:iCs/>
          <w:sz w:val="20"/>
          <w:szCs w:val="20"/>
        </w:rPr>
        <w:t xml:space="preserve"> </w:t>
      </w:r>
      <w:proofErr w:type="spellStart"/>
      <w:r w:rsidRPr="00107837">
        <w:rPr>
          <w:bCs/>
          <w:iCs/>
          <w:sz w:val="20"/>
          <w:szCs w:val="20"/>
        </w:rPr>
        <w:t>infrastructurii</w:t>
      </w:r>
      <w:proofErr w:type="spellEnd"/>
      <w:r w:rsidRPr="00107837">
        <w:rPr>
          <w:bCs/>
          <w:iCs/>
          <w:sz w:val="20"/>
          <w:szCs w:val="20"/>
        </w:rPr>
        <w:t xml:space="preserve"> </w:t>
      </w:r>
      <w:proofErr w:type="spellStart"/>
      <w:r w:rsidRPr="00107837">
        <w:rPr>
          <w:bCs/>
          <w:iCs/>
          <w:sz w:val="20"/>
          <w:szCs w:val="20"/>
        </w:rPr>
        <w:t>rutiere</w:t>
      </w:r>
      <w:proofErr w:type="spellEnd"/>
      <w:r w:rsidRPr="00107837">
        <w:rPr>
          <w:bCs/>
          <w:iCs/>
          <w:sz w:val="20"/>
          <w:szCs w:val="20"/>
        </w:rPr>
        <w:t xml:space="preserve">, </w:t>
      </w:r>
      <w:proofErr w:type="spellStart"/>
      <w:r w:rsidRPr="00107837">
        <w:rPr>
          <w:bCs/>
          <w:iCs/>
          <w:sz w:val="20"/>
          <w:szCs w:val="20"/>
        </w:rPr>
        <w:t>inclusiv</w:t>
      </w:r>
      <w:proofErr w:type="spellEnd"/>
      <w:r w:rsidRPr="00107837">
        <w:rPr>
          <w:bCs/>
          <w:iCs/>
          <w:sz w:val="20"/>
          <w:szCs w:val="20"/>
        </w:rPr>
        <w:t xml:space="preserve"> a </w:t>
      </w:r>
      <w:proofErr w:type="spellStart"/>
      <w:r w:rsidRPr="00107837">
        <w:rPr>
          <w:bCs/>
          <w:iCs/>
          <w:sz w:val="20"/>
          <w:szCs w:val="20"/>
        </w:rPr>
        <w:t>drumurilor</w:t>
      </w:r>
      <w:proofErr w:type="spellEnd"/>
      <w:r w:rsidRPr="00107837">
        <w:rPr>
          <w:bCs/>
          <w:iCs/>
          <w:sz w:val="20"/>
          <w:szCs w:val="20"/>
        </w:rPr>
        <w:t xml:space="preserve">, </w:t>
      </w:r>
      <w:proofErr w:type="spellStart"/>
      <w:r w:rsidRPr="00107837">
        <w:rPr>
          <w:bCs/>
          <w:iCs/>
          <w:sz w:val="20"/>
          <w:szCs w:val="20"/>
        </w:rPr>
        <w:t>străzilor</w:t>
      </w:r>
      <w:proofErr w:type="spellEnd"/>
      <w:r w:rsidRPr="00107837">
        <w:rPr>
          <w:bCs/>
          <w:iCs/>
          <w:sz w:val="20"/>
          <w:szCs w:val="20"/>
        </w:rPr>
        <w:t xml:space="preserve">, </w:t>
      </w:r>
      <w:proofErr w:type="spellStart"/>
      <w:r w:rsidRPr="00107837">
        <w:rPr>
          <w:bCs/>
          <w:iCs/>
          <w:sz w:val="20"/>
          <w:szCs w:val="20"/>
        </w:rPr>
        <w:t>căilor</w:t>
      </w:r>
      <w:proofErr w:type="spellEnd"/>
      <w:r w:rsidRPr="00107837">
        <w:rPr>
          <w:bCs/>
          <w:iCs/>
          <w:sz w:val="20"/>
          <w:szCs w:val="20"/>
        </w:rPr>
        <w:t xml:space="preserve"> de </w:t>
      </w:r>
      <w:proofErr w:type="spellStart"/>
      <w:r w:rsidRPr="00107837">
        <w:rPr>
          <w:bCs/>
          <w:iCs/>
          <w:sz w:val="20"/>
          <w:szCs w:val="20"/>
        </w:rPr>
        <w:t>acces</w:t>
      </w:r>
      <w:proofErr w:type="spellEnd"/>
      <w:r w:rsidRPr="00107837">
        <w:rPr>
          <w:bCs/>
          <w:iCs/>
          <w:sz w:val="20"/>
          <w:szCs w:val="20"/>
        </w:rPr>
        <w:t xml:space="preserve">, </w:t>
      </w:r>
      <w:proofErr w:type="spellStart"/>
      <w:r w:rsidRPr="00107837">
        <w:rPr>
          <w:bCs/>
          <w:iCs/>
          <w:sz w:val="20"/>
          <w:szCs w:val="20"/>
        </w:rPr>
        <w:t>trotuarelor</w:t>
      </w:r>
      <w:proofErr w:type="spellEnd"/>
      <w:r w:rsidRPr="00107837">
        <w:rPr>
          <w:bCs/>
          <w:iCs/>
          <w:sz w:val="20"/>
          <w:szCs w:val="20"/>
        </w:rPr>
        <w:t>.</w:t>
      </w:r>
    </w:p>
    <w:p w14:paraId="2D61FD70" w14:textId="77777777" w:rsidR="002F07DD" w:rsidRPr="00CA3AA9" w:rsidRDefault="002F07DD" w:rsidP="002F07DD">
      <w:pPr>
        <w:pStyle w:val="Listparagraf"/>
        <w:numPr>
          <w:ilvl w:val="1"/>
          <w:numId w:val="27"/>
        </w:numPr>
        <w:shd w:val="clear" w:color="auto" w:fill="FFFFFF" w:themeFill="background1"/>
        <w:tabs>
          <w:tab w:val="right" w:pos="426"/>
        </w:tabs>
        <w:ind w:left="426"/>
        <w:rPr>
          <w:bCs/>
          <w:iCs/>
          <w:sz w:val="20"/>
          <w:szCs w:val="20"/>
        </w:rPr>
      </w:pPr>
      <w:proofErr w:type="spellStart"/>
      <w:r w:rsidRPr="00A22708">
        <w:rPr>
          <w:bCs/>
          <w:iCs/>
          <w:sz w:val="20"/>
          <w:szCs w:val="20"/>
        </w:rPr>
        <w:t>În</w:t>
      </w:r>
      <w:proofErr w:type="spellEnd"/>
      <w:r w:rsidRPr="00A22708">
        <w:rPr>
          <w:bCs/>
          <w:iCs/>
          <w:sz w:val="20"/>
          <w:szCs w:val="20"/>
        </w:rPr>
        <w:t xml:space="preserve"> </w:t>
      </w:r>
      <w:proofErr w:type="spellStart"/>
      <w:r w:rsidRPr="00A22708">
        <w:rPr>
          <w:bCs/>
          <w:iCs/>
          <w:sz w:val="20"/>
          <w:szCs w:val="20"/>
        </w:rPr>
        <w:t>cazul</w:t>
      </w:r>
      <w:proofErr w:type="spellEnd"/>
      <w:r w:rsidRPr="00A22708">
        <w:rPr>
          <w:bCs/>
          <w:iCs/>
          <w:sz w:val="20"/>
          <w:szCs w:val="20"/>
        </w:rPr>
        <w:t xml:space="preserve"> </w:t>
      </w:r>
      <w:proofErr w:type="spellStart"/>
      <w:r w:rsidRPr="00A22708">
        <w:rPr>
          <w:bCs/>
          <w:iCs/>
          <w:sz w:val="20"/>
          <w:szCs w:val="20"/>
        </w:rPr>
        <w:t>în</w:t>
      </w:r>
      <w:proofErr w:type="spellEnd"/>
      <w:r w:rsidRPr="00A22708">
        <w:rPr>
          <w:bCs/>
          <w:iCs/>
          <w:sz w:val="20"/>
          <w:szCs w:val="20"/>
        </w:rPr>
        <w:t xml:space="preserve"> care </w:t>
      </w:r>
      <w:proofErr w:type="spellStart"/>
      <w:r w:rsidRPr="00A22708">
        <w:rPr>
          <w:bCs/>
          <w:iCs/>
          <w:sz w:val="20"/>
          <w:szCs w:val="20"/>
        </w:rPr>
        <w:t>ofertantul</w:t>
      </w:r>
      <w:proofErr w:type="spellEnd"/>
      <w:r w:rsidRPr="00A22708">
        <w:rPr>
          <w:bCs/>
          <w:iCs/>
          <w:sz w:val="20"/>
          <w:szCs w:val="20"/>
        </w:rPr>
        <w:t xml:space="preserve"> </w:t>
      </w:r>
      <w:proofErr w:type="spellStart"/>
      <w:r w:rsidRPr="00A22708">
        <w:rPr>
          <w:bCs/>
          <w:iCs/>
          <w:sz w:val="20"/>
          <w:szCs w:val="20"/>
        </w:rPr>
        <w:t>declară</w:t>
      </w:r>
      <w:proofErr w:type="spellEnd"/>
      <w:r w:rsidRPr="00A22708">
        <w:rPr>
          <w:bCs/>
          <w:iCs/>
          <w:sz w:val="20"/>
          <w:szCs w:val="20"/>
        </w:rPr>
        <w:t xml:space="preserve"> </w:t>
      </w:r>
      <w:proofErr w:type="spellStart"/>
      <w:r w:rsidRPr="00A22708">
        <w:rPr>
          <w:bCs/>
          <w:iCs/>
          <w:sz w:val="20"/>
          <w:szCs w:val="20"/>
        </w:rPr>
        <w:t>subcontractanți</w:t>
      </w:r>
      <w:proofErr w:type="spellEnd"/>
      <w:r w:rsidRPr="00A22708">
        <w:rPr>
          <w:bCs/>
          <w:iCs/>
          <w:sz w:val="20"/>
          <w:szCs w:val="20"/>
        </w:rPr>
        <w:t xml:space="preserve"> </w:t>
      </w:r>
      <w:proofErr w:type="spellStart"/>
      <w:r w:rsidRPr="00A22708">
        <w:rPr>
          <w:bCs/>
          <w:iCs/>
          <w:sz w:val="20"/>
          <w:szCs w:val="20"/>
        </w:rPr>
        <w:t>și</w:t>
      </w:r>
      <w:proofErr w:type="spellEnd"/>
      <w:r w:rsidRPr="00A22708">
        <w:rPr>
          <w:bCs/>
          <w:iCs/>
          <w:sz w:val="20"/>
          <w:szCs w:val="20"/>
        </w:rPr>
        <w:t xml:space="preserve"> </w:t>
      </w:r>
      <w:proofErr w:type="spellStart"/>
      <w:r w:rsidRPr="00A22708">
        <w:rPr>
          <w:bCs/>
          <w:iCs/>
          <w:sz w:val="20"/>
          <w:szCs w:val="20"/>
        </w:rPr>
        <w:t>oferta</w:t>
      </w:r>
      <w:proofErr w:type="spellEnd"/>
      <w:r w:rsidRPr="00A22708">
        <w:rPr>
          <w:bCs/>
          <w:iCs/>
          <w:sz w:val="20"/>
          <w:szCs w:val="20"/>
        </w:rPr>
        <w:t xml:space="preserve"> </w:t>
      </w:r>
      <w:proofErr w:type="spellStart"/>
      <w:r w:rsidRPr="00A22708">
        <w:rPr>
          <w:bCs/>
          <w:iCs/>
          <w:sz w:val="20"/>
          <w:szCs w:val="20"/>
        </w:rPr>
        <w:t>acestuia</w:t>
      </w:r>
      <w:proofErr w:type="spellEnd"/>
      <w:r w:rsidRPr="00A22708">
        <w:rPr>
          <w:bCs/>
          <w:iCs/>
          <w:sz w:val="20"/>
          <w:szCs w:val="20"/>
        </w:rPr>
        <w:t xml:space="preserve"> </w:t>
      </w:r>
      <w:proofErr w:type="spellStart"/>
      <w:r w:rsidRPr="00A22708">
        <w:rPr>
          <w:bCs/>
          <w:iCs/>
          <w:sz w:val="20"/>
          <w:szCs w:val="20"/>
        </w:rPr>
        <w:t>este</w:t>
      </w:r>
      <w:proofErr w:type="spellEnd"/>
      <w:r w:rsidRPr="00A22708">
        <w:rPr>
          <w:bCs/>
          <w:iCs/>
          <w:sz w:val="20"/>
          <w:szCs w:val="20"/>
        </w:rPr>
        <w:t xml:space="preserve"> </w:t>
      </w:r>
      <w:proofErr w:type="spellStart"/>
      <w:r w:rsidRPr="00A22708">
        <w:rPr>
          <w:bCs/>
          <w:iCs/>
          <w:sz w:val="20"/>
          <w:szCs w:val="20"/>
        </w:rPr>
        <w:t>desemnată</w:t>
      </w:r>
      <w:proofErr w:type="spellEnd"/>
      <w:r w:rsidRPr="00A22708">
        <w:rPr>
          <w:bCs/>
          <w:iCs/>
          <w:sz w:val="20"/>
          <w:szCs w:val="20"/>
        </w:rPr>
        <w:t xml:space="preserve"> </w:t>
      </w:r>
      <w:proofErr w:type="spellStart"/>
      <w:r w:rsidRPr="00A22708">
        <w:rPr>
          <w:bCs/>
          <w:iCs/>
          <w:sz w:val="20"/>
          <w:szCs w:val="20"/>
        </w:rPr>
        <w:t>câștigătoare</w:t>
      </w:r>
      <w:proofErr w:type="spellEnd"/>
      <w:r w:rsidRPr="00A22708">
        <w:rPr>
          <w:bCs/>
          <w:iCs/>
          <w:sz w:val="20"/>
          <w:szCs w:val="20"/>
        </w:rPr>
        <w:t xml:space="preserve">, la </w:t>
      </w:r>
      <w:proofErr w:type="spellStart"/>
      <w:r w:rsidRPr="00A22708">
        <w:rPr>
          <w:bCs/>
          <w:iCs/>
          <w:sz w:val="20"/>
          <w:szCs w:val="20"/>
        </w:rPr>
        <w:t>solicitarea</w:t>
      </w:r>
      <w:proofErr w:type="spellEnd"/>
      <w:r w:rsidRPr="00A22708">
        <w:rPr>
          <w:bCs/>
          <w:iCs/>
          <w:sz w:val="20"/>
          <w:szCs w:val="20"/>
        </w:rPr>
        <w:t xml:space="preserve"> </w:t>
      </w:r>
      <w:proofErr w:type="spellStart"/>
      <w:r w:rsidRPr="00A22708">
        <w:rPr>
          <w:bCs/>
          <w:iCs/>
          <w:sz w:val="20"/>
          <w:szCs w:val="20"/>
        </w:rPr>
        <w:t>autorității</w:t>
      </w:r>
      <w:proofErr w:type="spellEnd"/>
      <w:r w:rsidRPr="00A22708">
        <w:rPr>
          <w:bCs/>
          <w:iCs/>
          <w:sz w:val="20"/>
          <w:szCs w:val="20"/>
        </w:rPr>
        <w:t xml:space="preserve"> </w:t>
      </w:r>
      <w:proofErr w:type="spellStart"/>
      <w:r w:rsidRPr="00A22708">
        <w:rPr>
          <w:bCs/>
          <w:iCs/>
          <w:sz w:val="20"/>
          <w:szCs w:val="20"/>
        </w:rPr>
        <w:t>contractante</w:t>
      </w:r>
      <w:proofErr w:type="spellEnd"/>
      <w:r w:rsidRPr="00A22708">
        <w:rPr>
          <w:bCs/>
          <w:iCs/>
          <w:sz w:val="20"/>
          <w:szCs w:val="20"/>
        </w:rPr>
        <w:t xml:space="preserve">, </w:t>
      </w:r>
      <w:proofErr w:type="spellStart"/>
      <w:r w:rsidRPr="00A22708">
        <w:rPr>
          <w:bCs/>
          <w:iCs/>
          <w:sz w:val="20"/>
          <w:szCs w:val="20"/>
        </w:rPr>
        <w:t>acesta</w:t>
      </w:r>
      <w:proofErr w:type="spellEnd"/>
      <w:r w:rsidRPr="00A22708">
        <w:rPr>
          <w:bCs/>
          <w:iCs/>
          <w:sz w:val="20"/>
          <w:szCs w:val="20"/>
        </w:rPr>
        <w:t xml:space="preserve"> </w:t>
      </w:r>
      <w:proofErr w:type="spellStart"/>
      <w:r w:rsidRPr="00A22708">
        <w:rPr>
          <w:bCs/>
          <w:iCs/>
          <w:sz w:val="20"/>
          <w:szCs w:val="20"/>
        </w:rPr>
        <w:t>va</w:t>
      </w:r>
      <w:proofErr w:type="spellEnd"/>
      <w:r w:rsidRPr="00A22708">
        <w:rPr>
          <w:bCs/>
          <w:iCs/>
          <w:sz w:val="20"/>
          <w:szCs w:val="20"/>
        </w:rPr>
        <w:t xml:space="preserve"> </w:t>
      </w:r>
      <w:proofErr w:type="spellStart"/>
      <w:r w:rsidRPr="00A22708">
        <w:rPr>
          <w:bCs/>
          <w:iCs/>
          <w:sz w:val="20"/>
          <w:szCs w:val="20"/>
        </w:rPr>
        <w:t>prezenta</w:t>
      </w:r>
      <w:proofErr w:type="spellEnd"/>
      <w:r w:rsidRPr="00A22708">
        <w:rPr>
          <w:bCs/>
          <w:iCs/>
          <w:sz w:val="20"/>
          <w:szCs w:val="20"/>
        </w:rPr>
        <w:t xml:space="preserve"> </w:t>
      </w:r>
      <w:proofErr w:type="spellStart"/>
      <w:r w:rsidRPr="00A22708">
        <w:rPr>
          <w:bCs/>
          <w:iCs/>
          <w:sz w:val="20"/>
          <w:szCs w:val="20"/>
        </w:rPr>
        <w:t>copia</w:t>
      </w:r>
      <w:proofErr w:type="spellEnd"/>
      <w:r w:rsidRPr="00A22708">
        <w:rPr>
          <w:bCs/>
          <w:iCs/>
          <w:sz w:val="20"/>
          <w:szCs w:val="20"/>
        </w:rPr>
        <w:t>/</w:t>
      </w:r>
      <w:proofErr w:type="spellStart"/>
      <w:r w:rsidRPr="00A22708">
        <w:rPr>
          <w:bCs/>
          <w:iCs/>
          <w:sz w:val="20"/>
          <w:szCs w:val="20"/>
        </w:rPr>
        <w:t>copiile</w:t>
      </w:r>
      <w:proofErr w:type="spellEnd"/>
      <w:r w:rsidRPr="00A22708">
        <w:rPr>
          <w:bCs/>
          <w:iCs/>
          <w:sz w:val="20"/>
          <w:szCs w:val="20"/>
        </w:rPr>
        <w:t xml:space="preserve"> </w:t>
      </w:r>
      <w:proofErr w:type="spellStart"/>
      <w:r w:rsidRPr="00A22708">
        <w:rPr>
          <w:bCs/>
          <w:iCs/>
          <w:sz w:val="20"/>
          <w:szCs w:val="20"/>
        </w:rPr>
        <w:t>contractului</w:t>
      </w:r>
      <w:proofErr w:type="spellEnd"/>
      <w:r w:rsidRPr="00A22708">
        <w:rPr>
          <w:bCs/>
          <w:iCs/>
          <w:sz w:val="20"/>
          <w:szCs w:val="20"/>
        </w:rPr>
        <w:t>/</w:t>
      </w:r>
      <w:proofErr w:type="spellStart"/>
      <w:r w:rsidRPr="00A22708">
        <w:rPr>
          <w:bCs/>
          <w:iCs/>
          <w:sz w:val="20"/>
          <w:szCs w:val="20"/>
        </w:rPr>
        <w:t>contractelor</w:t>
      </w:r>
      <w:proofErr w:type="spellEnd"/>
      <w:r w:rsidRPr="00A22708">
        <w:rPr>
          <w:bCs/>
          <w:iCs/>
          <w:sz w:val="20"/>
          <w:szCs w:val="20"/>
        </w:rPr>
        <w:t xml:space="preserve"> </w:t>
      </w:r>
      <w:proofErr w:type="spellStart"/>
      <w:r w:rsidRPr="00A22708">
        <w:rPr>
          <w:bCs/>
          <w:iCs/>
          <w:sz w:val="20"/>
          <w:szCs w:val="20"/>
        </w:rPr>
        <w:t>încheiat</w:t>
      </w:r>
      <w:proofErr w:type="spellEnd"/>
      <w:r w:rsidRPr="00A22708">
        <w:rPr>
          <w:bCs/>
          <w:iCs/>
          <w:sz w:val="20"/>
          <w:szCs w:val="20"/>
        </w:rPr>
        <w:t xml:space="preserve">(e) cu </w:t>
      </w:r>
      <w:proofErr w:type="spellStart"/>
      <w:r w:rsidRPr="00A22708">
        <w:rPr>
          <w:bCs/>
          <w:iCs/>
          <w:sz w:val="20"/>
          <w:szCs w:val="20"/>
        </w:rPr>
        <w:t>subcontractantul</w:t>
      </w:r>
      <w:proofErr w:type="spellEnd"/>
      <w:r w:rsidRPr="00A22708">
        <w:rPr>
          <w:bCs/>
          <w:iCs/>
          <w:sz w:val="20"/>
          <w:szCs w:val="20"/>
        </w:rPr>
        <w:t>/</w:t>
      </w:r>
      <w:proofErr w:type="spellStart"/>
      <w:r w:rsidRPr="00A22708">
        <w:rPr>
          <w:bCs/>
          <w:iCs/>
          <w:sz w:val="20"/>
          <w:szCs w:val="20"/>
        </w:rPr>
        <w:t>subcontractanții</w:t>
      </w:r>
      <w:proofErr w:type="spellEnd"/>
      <w:r w:rsidRPr="00A22708">
        <w:rPr>
          <w:bCs/>
          <w:iCs/>
          <w:sz w:val="20"/>
          <w:szCs w:val="20"/>
        </w:rPr>
        <w:t xml:space="preserve"> </w:t>
      </w:r>
      <w:proofErr w:type="spellStart"/>
      <w:r w:rsidRPr="00A22708">
        <w:rPr>
          <w:bCs/>
          <w:iCs/>
          <w:sz w:val="20"/>
          <w:szCs w:val="20"/>
        </w:rPr>
        <w:t>declarați</w:t>
      </w:r>
      <w:proofErr w:type="spellEnd"/>
      <w:r w:rsidRPr="00A22708">
        <w:rPr>
          <w:bCs/>
          <w:iCs/>
          <w:sz w:val="20"/>
          <w:szCs w:val="20"/>
        </w:rPr>
        <w:t>.</w:t>
      </w:r>
    </w:p>
    <w:p w14:paraId="23448FB9" w14:textId="77777777" w:rsidR="002F07DD" w:rsidRPr="00922CFF" w:rsidRDefault="002F07DD" w:rsidP="002F07DD">
      <w:pPr>
        <w:pStyle w:val="Listparagraf"/>
        <w:numPr>
          <w:ilvl w:val="1"/>
          <w:numId w:val="27"/>
        </w:numPr>
        <w:shd w:val="clear" w:color="auto" w:fill="FFFFFF" w:themeFill="background1"/>
        <w:tabs>
          <w:tab w:val="right" w:pos="426"/>
        </w:tabs>
        <w:ind w:left="426"/>
        <w:rPr>
          <w:bCs/>
          <w:iCs/>
          <w:sz w:val="20"/>
          <w:szCs w:val="20"/>
        </w:rPr>
      </w:pPr>
      <w:proofErr w:type="spellStart"/>
      <w:r w:rsidRPr="00922CFF">
        <w:rPr>
          <w:bCs/>
          <w:iCs/>
          <w:sz w:val="20"/>
          <w:szCs w:val="20"/>
        </w:rPr>
        <w:t>Operatorii</w:t>
      </w:r>
      <w:proofErr w:type="spellEnd"/>
      <w:r w:rsidRPr="00922CFF">
        <w:rPr>
          <w:bCs/>
          <w:iCs/>
          <w:sz w:val="20"/>
          <w:szCs w:val="20"/>
        </w:rPr>
        <w:t xml:space="preserve"> economici au </w:t>
      </w:r>
      <w:proofErr w:type="spellStart"/>
      <w:r w:rsidRPr="00922CFF">
        <w:rPr>
          <w:bCs/>
          <w:iCs/>
          <w:sz w:val="20"/>
          <w:szCs w:val="20"/>
        </w:rPr>
        <w:t>dreptul</w:t>
      </w:r>
      <w:proofErr w:type="spellEnd"/>
      <w:r w:rsidRPr="00922CFF">
        <w:rPr>
          <w:bCs/>
          <w:iCs/>
          <w:sz w:val="20"/>
          <w:szCs w:val="20"/>
        </w:rPr>
        <w:t xml:space="preserve"> de a se </w:t>
      </w:r>
      <w:proofErr w:type="spellStart"/>
      <w:r w:rsidRPr="00922CFF">
        <w:rPr>
          <w:bCs/>
          <w:iCs/>
          <w:sz w:val="20"/>
          <w:szCs w:val="20"/>
        </w:rPr>
        <w:t>asocia</w:t>
      </w:r>
      <w:proofErr w:type="spellEnd"/>
      <w:r w:rsidRPr="00922CFF">
        <w:rPr>
          <w:bCs/>
          <w:iCs/>
          <w:sz w:val="20"/>
          <w:szCs w:val="20"/>
        </w:rPr>
        <w:t xml:space="preserve"> cu </w:t>
      </w:r>
      <w:proofErr w:type="spellStart"/>
      <w:r w:rsidRPr="00922CFF">
        <w:rPr>
          <w:bCs/>
          <w:iCs/>
          <w:sz w:val="20"/>
          <w:szCs w:val="20"/>
        </w:rPr>
        <w:t>scopul</w:t>
      </w:r>
      <w:proofErr w:type="spellEnd"/>
      <w:r w:rsidRPr="00922CFF">
        <w:rPr>
          <w:bCs/>
          <w:iCs/>
          <w:sz w:val="20"/>
          <w:szCs w:val="20"/>
        </w:rPr>
        <w:t xml:space="preserve"> de a </w:t>
      </w:r>
      <w:proofErr w:type="spellStart"/>
      <w:r w:rsidRPr="00922CFF">
        <w:rPr>
          <w:bCs/>
          <w:iCs/>
          <w:sz w:val="20"/>
          <w:szCs w:val="20"/>
        </w:rPr>
        <w:t>depune</w:t>
      </w:r>
      <w:proofErr w:type="spellEnd"/>
      <w:r w:rsidRPr="00922CFF">
        <w:rPr>
          <w:bCs/>
          <w:iCs/>
          <w:sz w:val="20"/>
          <w:szCs w:val="20"/>
        </w:rPr>
        <w:t xml:space="preserve"> </w:t>
      </w:r>
      <w:proofErr w:type="spellStart"/>
      <w:r w:rsidRPr="00922CFF">
        <w:rPr>
          <w:bCs/>
          <w:iCs/>
          <w:sz w:val="20"/>
          <w:szCs w:val="20"/>
        </w:rPr>
        <w:t>oferta</w:t>
      </w:r>
      <w:proofErr w:type="spellEnd"/>
      <w:r w:rsidRPr="00922CFF">
        <w:rPr>
          <w:bCs/>
          <w:iCs/>
          <w:sz w:val="20"/>
          <w:szCs w:val="20"/>
        </w:rPr>
        <w:t xml:space="preserve"> </w:t>
      </w:r>
      <w:proofErr w:type="spellStart"/>
      <w:r w:rsidRPr="00922CFF">
        <w:rPr>
          <w:bCs/>
          <w:iCs/>
          <w:sz w:val="20"/>
          <w:szCs w:val="20"/>
        </w:rPr>
        <w:t>comună</w:t>
      </w:r>
      <w:proofErr w:type="spellEnd"/>
      <w:r w:rsidRPr="00922CFF">
        <w:rPr>
          <w:bCs/>
          <w:iCs/>
          <w:sz w:val="20"/>
          <w:szCs w:val="20"/>
        </w:rPr>
        <w:t xml:space="preserve">. </w:t>
      </w:r>
      <w:proofErr w:type="spellStart"/>
      <w:r w:rsidRPr="00922CFF">
        <w:rPr>
          <w:bCs/>
          <w:iCs/>
          <w:sz w:val="20"/>
          <w:szCs w:val="20"/>
        </w:rPr>
        <w:t>Într</w:t>
      </w:r>
      <w:proofErr w:type="spellEnd"/>
      <w:r w:rsidRPr="00922CFF">
        <w:rPr>
          <w:bCs/>
          <w:iCs/>
          <w:sz w:val="20"/>
          <w:szCs w:val="20"/>
        </w:rPr>
        <w:t xml:space="preserve">-o </w:t>
      </w:r>
      <w:proofErr w:type="spellStart"/>
      <w:r w:rsidRPr="00922CFF">
        <w:rPr>
          <w:bCs/>
          <w:iCs/>
          <w:sz w:val="20"/>
          <w:szCs w:val="20"/>
        </w:rPr>
        <w:t>astfel</w:t>
      </w:r>
      <w:proofErr w:type="spellEnd"/>
      <w:r w:rsidRPr="00922CFF">
        <w:rPr>
          <w:bCs/>
          <w:iCs/>
          <w:sz w:val="20"/>
          <w:szCs w:val="20"/>
        </w:rPr>
        <w:t xml:space="preserve"> de </w:t>
      </w:r>
      <w:proofErr w:type="spellStart"/>
      <w:r w:rsidRPr="00922CFF">
        <w:rPr>
          <w:bCs/>
          <w:iCs/>
          <w:sz w:val="20"/>
          <w:szCs w:val="20"/>
        </w:rPr>
        <w:t>situație</w:t>
      </w:r>
      <w:proofErr w:type="spellEnd"/>
      <w:r w:rsidRPr="00922CFF">
        <w:rPr>
          <w:bCs/>
          <w:iCs/>
          <w:sz w:val="20"/>
          <w:szCs w:val="20"/>
        </w:rPr>
        <w:t xml:space="preserve">, se </w:t>
      </w:r>
      <w:proofErr w:type="spellStart"/>
      <w:r w:rsidRPr="00922CFF">
        <w:rPr>
          <w:bCs/>
          <w:iCs/>
          <w:sz w:val="20"/>
          <w:szCs w:val="20"/>
        </w:rPr>
        <w:t>va</w:t>
      </w:r>
      <w:proofErr w:type="spellEnd"/>
      <w:r w:rsidRPr="00922CFF">
        <w:rPr>
          <w:bCs/>
          <w:iCs/>
          <w:sz w:val="20"/>
          <w:szCs w:val="20"/>
        </w:rPr>
        <w:t xml:space="preserve"> </w:t>
      </w:r>
      <w:proofErr w:type="spellStart"/>
      <w:r w:rsidRPr="00922CFF">
        <w:rPr>
          <w:bCs/>
          <w:iCs/>
          <w:sz w:val="20"/>
          <w:szCs w:val="20"/>
        </w:rPr>
        <w:t>prezenta</w:t>
      </w:r>
      <w:proofErr w:type="spellEnd"/>
      <w:r w:rsidRPr="00922CFF">
        <w:rPr>
          <w:bCs/>
          <w:iCs/>
          <w:sz w:val="20"/>
          <w:szCs w:val="20"/>
        </w:rPr>
        <w:t xml:space="preserve"> </w:t>
      </w:r>
      <w:proofErr w:type="spellStart"/>
      <w:r w:rsidRPr="00922CFF">
        <w:rPr>
          <w:bCs/>
          <w:iCs/>
          <w:sz w:val="20"/>
          <w:szCs w:val="20"/>
        </w:rPr>
        <w:t>acordul</w:t>
      </w:r>
      <w:proofErr w:type="spellEnd"/>
      <w:r w:rsidRPr="00922CFF">
        <w:rPr>
          <w:bCs/>
          <w:iCs/>
          <w:sz w:val="20"/>
          <w:szCs w:val="20"/>
        </w:rPr>
        <w:t xml:space="preserve"> de </w:t>
      </w:r>
      <w:proofErr w:type="spellStart"/>
      <w:r w:rsidRPr="00922CFF">
        <w:rPr>
          <w:bCs/>
          <w:iCs/>
          <w:sz w:val="20"/>
          <w:szCs w:val="20"/>
        </w:rPr>
        <w:t>asociere</w:t>
      </w:r>
      <w:proofErr w:type="spellEnd"/>
      <w:r w:rsidRPr="00922CFF">
        <w:rPr>
          <w:bCs/>
          <w:iCs/>
          <w:sz w:val="20"/>
          <w:szCs w:val="20"/>
        </w:rPr>
        <w:t xml:space="preserve"> din care </w:t>
      </w:r>
      <w:proofErr w:type="spellStart"/>
      <w:r w:rsidRPr="00922CFF">
        <w:rPr>
          <w:bCs/>
          <w:iCs/>
          <w:sz w:val="20"/>
          <w:szCs w:val="20"/>
        </w:rPr>
        <w:t>vor</w:t>
      </w:r>
      <w:proofErr w:type="spellEnd"/>
      <w:r w:rsidRPr="00922CFF">
        <w:rPr>
          <w:bCs/>
          <w:iCs/>
          <w:sz w:val="20"/>
          <w:szCs w:val="20"/>
        </w:rPr>
        <w:t xml:space="preserve"> </w:t>
      </w:r>
      <w:proofErr w:type="spellStart"/>
      <w:r w:rsidRPr="00922CFF">
        <w:rPr>
          <w:bCs/>
          <w:iCs/>
          <w:sz w:val="20"/>
          <w:szCs w:val="20"/>
        </w:rPr>
        <w:t>rezulta</w:t>
      </w:r>
      <w:proofErr w:type="spellEnd"/>
      <w:r w:rsidRPr="00922CFF">
        <w:rPr>
          <w:bCs/>
          <w:iCs/>
          <w:sz w:val="20"/>
          <w:szCs w:val="20"/>
        </w:rPr>
        <w:t xml:space="preserve"> min</w:t>
      </w:r>
      <w:r>
        <w:rPr>
          <w:bCs/>
          <w:iCs/>
          <w:sz w:val="20"/>
          <w:szCs w:val="20"/>
        </w:rPr>
        <w:t>.</w:t>
      </w:r>
      <w:r w:rsidRPr="00922CFF">
        <w:rPr>
          <w:bCs/>
          <w:iCs/>
          <w:sz w:val="20"/>
          <w:szCs w:val="20"/>
        </w:rPr>
        <w:t xml:space="preserve"> </w:t>
      </w:r>
      <w:proofErr w:type="spellStart"/>
      <w:r w:rsidRPr="00922CFF">
        <w:rPr>
          <w:bCs/>
          <w:iCs/>
          <w:sz w:val="20"/>
          <w:szCs w:val="20"/>
        </w:rPr>
        <w:t>următoarele</w:t>
      </w:r>
      <w:proofErr w:type="spellEnd"/>
      <w:r w:rsidRPr="00922CFF">
        <w:rPr>
          <w:bCs/>
          <w:iCs/>
          <w:sz w:val="20"/>
          <w:szCs w:val="20"/>
        </w:rPr>
        <w:t>:</w:t>
      </w:r>
    </w:p>
    <w:p w14:paraId="184A847A" w14:textId="77777777" w:rsidR="002F07DD" w:rsidRPr="00922CFF" w:rsidRDefault="002F07DD" w:rsidP="002F07DD">
      <w:pPr>
        <w:pStyle w:val="Listparagraf"/>
        <w:numPr>
          <w:ilvl w:val="0"/>
          <w:numId w:val="29"/>
        </w:numPr>
        <w:shd w:val="clear" w:color="auto" w:fill="FFFFFF" w:themeFill="background1"/>
        <w:tabs>
          <w:tab w:val="right" w:pos="426"/>
        </w:tabs>
        <w:rPr>
          <w:bCs/>
          <w:iCs/>
          <w:sz w:val="20"/>
          <w:szCs w:val="20"/>
        </w:rPr>
      </w:pPr>
      <w:proofErr w:type="spellStart"/>
      <w:r w:rsidRPr="00922CFF">
        <w:rPr>
          <w:bCs/>
          <w:iCs/>
          <w:sz w:val="20"/>
          <w:szCs w:val="20"/>
        </w:rPr>
        <w:t>faptul</w:t>
      </w:r>
      <w:proofErr w:type="spellEnd"/>
      <w:r w:rsidRPr="00922CFF">
        <w:rPr>
          <w:bCs/>
          <w:iCs/>
          <w:sz w:val="20"/>
          <w:szCs w:val="20"/>
        </w:rPr>
        <w:t xml:space="preserve"> ca </w:t>
      </w:r>
      <w:proofErr w:type="spellStart"/>
      <w:r w:rsidRPr="00922CFF">
        <w:rPr>
          <w:bCs/>
          <w:iCs/>
          <w:sz w:val="20"/>
          <w:szCs w:val="20"/>
        </w:rPr>
        <w:t>asociații</w:t>
      </w:r>
      <w:proofErr w:type="spellEnd"/>
      <w:r w:rsidRPr="00922CFF">
        <w:rPr>
          <w:bCs/>
          <w:iCs/>
          <w:sz w:val="20"/>
          <w:szCs w:val="20"/>
        </w:rPr>
        <w:t xml:space="preserve"> sunt </w:t>
      </w:r>
      <w:proofErr w:type="spellStart"/>
      <w:r w:rsidRPr="00922CFF">
        <w:rPr>
          <w:bCs/>
          <w:iCs/>
          <w:sz w:val="20"/>
          <w:szCs w:val="20"/>
        </w:rPr>
        <w:t>responsabili</w:t>
      </w:r>
      <w:proofErr w:type="spellEnd"/>
      <w:r w:rsidRPr="00922CFF">
        <w:rPr>
          <w:bCs/>
          <w:iCs/>
          <w:sz w:val="20"/>
          <w:szCs w:val="20"/>
        </w:rPr>
        <w:t xml:space="preserve"> </w:t>
      </w:r>
      <w:proofErr w:type="spellStart"/>
      <w:r w:rsidRPr="00922CFF">
        <w:rPr>
          <w:bCs/>
          <w:iCs/>
          <w:sz w:val="20"/>
          <w:szCs w:val="20"/>
        </w:rPr>
        <w:t>solidar</w:t>
      </w:r>
      <w:proofErr w:type="spellEnd"/>
      <w:r w:rsidRPr="00922CFF">
        <w:rPr>
          <w:bCs/>
          <w:iCs/>
          <w:sz w:val="20"/>
          <w:szCs w:val="20"/>
        </w:rPr>
        <w:t xml:space="preserve"> </w:t>
      </w:r>
      <w:proofErr w:type="spellStart"/>
      <w:r w:rsidRPr="00922CFF">
        <w:rPr>
          <w:bCs/>
          <w:iCs/>
          <w:sz w:val="20"/>
          <w:szCs w:val="20"/>
        </w:rPr>
        <w:t>si</w:t>
      </w:r>
      <w:proofErr w:type="spellEnd"/>
      <w:r w:rsidRPr="00922CFF">
        <w:rPr>
          <w:bCs/>
          <w:iCs/>
          <w:sz w:val="20"/>
          <w:szCs w:val="20"/>
        </w:rPr>
        <w:t xml:space="preserve"> </w:t>
      </w:r>
      <w:proofErr w:type="spellStart"/>
      <w:r w:rsidRPr="00922CFF">
        <w:rPr>
          <w:bCs/>
          <w:iCs/>
          <w:sz w:val="20"/>
          <w:szCs w:val="20"/>
        </w:rPr>
        <w:t>nelimitat</w:t>
      </w:r>
      <w:proofErr w:type="spellEnd"/>
      <w:r w:rsidRPr="00922CFF">
        <w:rPr>
          <w:bCs/>
          <w:iCs/>
          <w:sz w:val="20"/>
          <w:szCs w:val="20"/>
        </w:rPr>
        <w:t xml:space="preserve"> de </w:t>
      </w:r>
      <w:proofErr w:type="spellStart"/>
      <w:r w:rsidRPr="00922CFF">
        <w:rPr>
          <w:bCs/>
          <w:iCs/>
          <w:sz w:val="20"/>
          <w:szCs w:val="20"/>
        </w:rPr>
        <w:t>executarea</w:t>
      </w:r>
      <w:proofErr w:type="spellEnd"/>
      <w:r w:rsidRPr="00922CFF">
        <w:rPr>
          <w:bCs/>
          <w:iCs/>
          <w:sz w:val="20"/>
          <w:szCs w:val="20"/>
        </w:rPr>
        <w:t xml:space="preserve"> </w:t>
      </w:r>
      <w:proofErr w:type="spellStart"/>
      <w:r w:rsidRPr="00922CFF">
        <w:rPr>
          <w:bCs/>
          <w:iCs/>
          <w:sz w:val="20"/>
          <w:szCs w:val="20"/>
        </w:rPr>
        <w:t>contractului</w:t>
      </w:r>
      <w:proofErr w:type="spellEnd"/>
      <w:r w:rsidRPr="00922CFF">
        <w:rPr>
          <w:bCs/>
          <w:iCs/>
          <w:sz w:val="20"/>
          <w:szCs w:val="20"/>
        </w:rPr>
        <w:t xml:space="preserve">; </w:t>
      </w:r>
    </w:p>
    <w:p w14:paraId="7DC8EEBE" w14:textId="77777777" w:rsidR="002F07DD" w:rsidRDefault="002F07DD" w:rsidP="002F07DD">
      <w:pPr>
        <w:pStyle w:val="Listparagraf"/>
        <w:numPr>
          <w:ilvl w:val="0"/>
          <w:numId w:val="29"/>
        </w:numPr>
        <w:shd w:val="clear" w:color="auto" w:fill="FFFFFF" w:themeFill="background1"/>
        <w:tabs>
          <w:tab w:val="right" w:pos="426"/>
        </w:tabs>
        <w:rPr>
          <w:bCs/>
          <w:iCs/>
          <w:sz w:val="20"/>
          <w:szCs w:val="20"/>
        </w:rPr>
      </w:pPr>
      <w:proofErr w:type="spellStart"/>
      <w:r w:rsidRPr="00922CFF">
        <w:rPr>
          <w:bCs/>
          <w:iCs/>
          <w:sz w:val="20"/>
          <w:szCs w:val="20"/>
        </w:rPr>
        <w:t>nominalizarea</w:t>
      </w:r>
      <w:proofErr w:type="spellEnd"/>
      <w:r w:rsidRPr="00922CFF">
        <w:rPr>
          <w:bCs/>
          <w:iCs/>
          <w:sz w:val="20"/>
          <w:szCs w:val="20"/>
        </w:rPr>
        <w:t xml:space="preserve"> </w:t>
      </w:r>
      <w:proofErr w:type="spellStart"/>
      <w:r w:rsidRPr="00922CFF">
        <w:rPr>
          <w:bCs/>
          <w:iCs/>
          <w:sz w:val="20"/>
          <w:szCs w:val="20"/>
        </w:rPr>
        <w:t>liderului</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207BF898" w14:textId="77777777" w:rsidR="002F07DD" w:rsidRPr="00145CC7" w:rsidRDefault="002F07DD" w:rsidP="002F07DD">
      <w:pPr>
        <w:pStyle w:val="Listparagraf"/>
        <w:numPr>
          <w:ilvl w:val="0"/>
          <w:numId w:val="29"/>
        </w:numPr>
        <w:shd w:val="clear" w:color="auto" w:fill="FFFFFF" w:themeFill="background1"/>
        <w:tabs>
          <w:tab w:val="right" w:pos="426"/>
        </w:tabs>
        <w:rPr>
          <w:bCs/>
          <w:iCs/>
          <w:sz w:val="20"/>
          <w:szCs w:val="20"/>
        </w:rPr>
      </w:pPr>
      <w:proofErr w:type="spellStart"/>
      <w:r w:rsidRPr="00145CC7">
        <w:rPr>
          <w:bCs/>
          <w:iCs/>
          <w:sz w:val="20"/>
          <w:szCs w:val="20"/>
        </w:rPr>
        <w:t>comunicările</w:t>
      </w:r>
      <w:proofErr w:type="spellEnd"/>
      <w:r w:rsidRPr="00145CC7">
        <w:rPr>
          <w:bCs/>
          <w:iCs/>
          <w:sz w:val="20"/>
          <w:szCs w:val="20"/>
        </w:rPr>
        <w:t xml:space="preserve"> se </w:t>
      </w:r>
      <w:proofErr w:type="spellStart"/>
      <w:r w:rsidRPr="00145CC7">
        <w:rPr>
          <w:bCs/>
          <w:iCs/>
          <w:sz w:val="20"/>
          <w:szCs w:val="20"/>
        </w:rPr>
        <w:t>vor</w:t>
      </w:r>
      <w:proofErr w:type="spellEnd"/>
      <w:r w:rsidRPr="00145CC7">
        <w:rPr>
          <w:bCs/>
          <w:iCs/>
          <w:sz w:val="20"/>
          <w:szCs w:val="20"/>
        </w:rPr>
        <w:t xml:space="preserve"> face cu </w:t>
      </w:r>
      <w:proofErr w:type="spellStart"/>
      <w:r w:rsidRPr="00145CC7">
        <w:rPr>
          <w:bCs/>
          <w:iCs/>
          <w:sz w:val="20"/>
          <w:szCs w:val="20"/>
        </w:rPr>
        <w:t>liderul</w:t>
      </w:r>
      <w:proofErr w:type="spellEnd"/>
      <w:r w:rsidRPr="00145CC7">
        <w:rPr>
          <w:bCs/>
          <w:iCs/>
          <w:sz w:val="20"/>
          <w:szCs w:val="20"/>
        </w:rPr>
        <w:t xml:space="preserve"> </w:t>
      </w:r>
      <w:proofErr w:type="spellStart"/>
      <w:r w:rsidRPr="00145CC7">
        <w:rPr>
          <w:bCs/>
          <w:iCs/>
          <w:sz w:val="20"/>
          <w:szCs w:val="20"/>
        </w:rPr>
        <w:t>asociației</w:t>
      </w:r>
      <w:proofErr w:type="spellEnd"/>
      <w:r w:rsidRPr="00145CC7">
        <w:rPr>
          <w:bCs/>
          <w:iCs/>
          <w:sz w:val="20"/>
          <w:szCs w:val="20"/>
        </w:rPr>
        <w:t xml:space="preserve">; </w:t>
      </w:r>
    </w:p>
    <w:p w14:paraId="4EFCA593" w14:textId="77777777" w:rsidR="002F07DD" w:rsidRPr="00922CFF" w:rsidRDefault="002F07DD" w:rsidP="002F07DD">
      <w:pPr>
        <w:pStyle w:val="Listparagraf"/>
        <w:numPr>
          <w:ilvl w:val="0"/>
          <w:numId w:val="29"/>
        </w:numPr>
        <w:shd w:val="clear" w:color="auto" w:fill="FFFFFF" w:themeFill="background1"/>
        <w:tabs>
          <w:tab w:val="right" w:pos="426"/>
        </w:tabs>
        <w:rPr>
          <w:bCs/>
          <w:iCs/>
          <w:sz w:val="20"/>
          <w:szCs w:val="20"/>
        </w:rPr>
      </w:pPr>
      <w:proofErr w:type="spellStart"/>
      <w:r w:rsidRPr="00922CFF">
        <w:rPr>
          <w:bCs/>
          <w:iCs/>
          <w:sz w:val="20"/>
          <w:szCs w:val="20"/>
        </w:rPr>
        <w:t>plățile</w:t>
      </w:r>
      <w:proofErr w:type="spellEnd"/>
      <w:r w:rsidRPr="00922CFF">
        <w:rPr>
          <w:bCs/>
          <w:iCs/>
          <w:sz w:val="20"/>
          <w:szCs w:val="20"/>
        </w:rPr>
        <w:t xml:space="preserve"> se </w:t>
      </w:r>
      <w:proofErr w:type="spellStart"/>
      <w:r w:rsidRPr="00922CFF">
        <w:rPr>
          <w:bCs/>
          <w:iCs/>
          <w:sz w:val="20"/>
          <w:szCs w:val="20"/>
        </w:rPr>
        <w:t>vor</w:t>
      </w:r>
      <w:proofErr w:type="spellEnd"/>
      <w:r w:rsidRPr="00922CFF">
        <w:rPr>
          <w:bCs/>
          <w:iCs/>
          <w:sz w:val="20"/>
          <w:szCs w:val="20"/>
        </w:rPr>
        <w:t xml:space="preserve"> face </w:t>
      </w:r>
      <w:proofErr w:type="spellStart"/>
      <w:r w:rsidRPr="00922CFF">
        <w:rPr>
          <w:bCs/>
          <w:iCs/>
          <w:sz w:val="20"/>
          <w:szCs w:val="20"/>
        </w:rPr>
        <w:t>către</w:t>
      </w:r>
      <w:proofErr w:type="spellEnd"/>
      <w:r w:rsidRPr="00922CFF">
        <w:rPr>
          <w:bCs/>
          <w:iCs/>
          <w:sz w:val="20"/>
          <w:szCs w:val="20"/>
        </w:rPr>
        <w:t xml:space="preserve"> </w:t>
      </w:r>
      <w:proofErr w:type="spellStart"/>
      <w:r w:rsidRPr="00922CFF">
        <w:rPr>
          <w:bCs/>
          <w:iCs/>
          <w:sz w:val="20"/>
          <w:szCs w:val="20"/>
        </w:rPr>
        <w:t>liderul</w:t>
      </w:r>
      <w:proofErr w:type="spellEnd"/>
      <w:r w:rsidRPr="00922CFF">
        <w:rPr>
          <w:bCs/>
          <w:iCs/>
          <w:sz w:val="20"/>
          <w:szCs w:val="20"/>
        </w:rPr>
        <w:t xml:space="preserve"> </w:t>
      </w:r>
      <w:proofErr w:type="spellStart"/>
      <w:r w:rsidRPr="00922CFF">
        <w:rPr>
          <w:bCs/>
          <w:iCs/>
          <w:sz w:val="20"/>
          <w:szCs w:val="20"/>
        </w:rPr>
        <w:t>asociației</w:t>
      </w:r>
      <w:proofErr w:type="spellEnd"/>
      <w:r w:rsidRPr="00922CFF">
        <w:rPr>
          <w:bCs/>
          <w:iCs/>
          <w:sz w:val="20"/>
          <w:szCs w:val="20"/>
        </w:rPr>
        <w:t xml:space="preserve">; </w:t>
      </w:r>
    </w:p>
    <w:p w14:paraId="4D68E7BF" w14:textId="77777777" w:rsidR="002F07DD" w:rsidRPr="00922CFF" w:rsidRDefault="002F07DD" w:rsidP="002F07DD">
      <w:pPr>
        <w:pStyle w:val="Listparagraf"/>
        <w:numPr>
          <w:ilvl w:val="0"/>
          <w:numId w:val="29"/>
        </w:numPr>
        <w:shd w:val="clear" w:color="auto" w:fill="FFFFFF" w:themeFill="background1"/>
        <w:tabs>
          <w:tab w:val="right" w:pos="426"/>
        </w:tabs>
        <w:rPr>
          <w:bCs/>
          <w:iCs/>
          <w:sz w:val="20"/>
          <w:szCs w:val="20"/>
        </w:rPr>
      </w:pPr>
      <w:proofErr w:type="spellStart"/>
      <w:r w:rsidRPr="00922CFF">
        <w:rPr>
          <w:bCs/>
          <w:iCs/>
          <w:sz w:val="20"/>
          <w:szCs w:val="20"/>
        </w:rPr>
        <w:t>partea</w:t>
      </w:r>
      <w:proofErr w:type="spellEnd"/>
      <w:r w:rsidRPr="00922CFF">
        <w:rPr>
          <w:bCs/>
          <w:iCs/>
          <w:sz w:val="20"/>
          <w:szCs w:val="20"/>
        </w:rPr>
        <w:t>/</w:t>
      </w:r>
      <w:proofErr w:type="spellStart"/>
      <w:r w:rsidRPr="00922CFF">
        <w:rPr>
          <w:bCs/>
          <w:iCs/>
          <w:sz w:val="20"/>
          <w:szCs w:val="20"/>
        </w:rPr>
        <w:t>părțile</w:t>
      </w:r>
      <w:proofErr w:type="spellEnd"/>
      <w:r w:rsidRPr="00922CFF">
        <w:rPr>
          <w:bCs/>
          <w:iCs/>
          <w:sz w:val="20"/>
          <w:szCs w:val="20"/>
        </w:rPr>
        <w:t xml:space="preserve"> din contract </w:t>
      </w:r>
      <w:proofErr w:type="spellStart"/>
      <w:r>
        <w:rPr>
          <w:bCs/>
          <w:iCs/>
          <w:sz w:val="20"/>
          <w:szCs w:val="20"/>
        </w:rPr>
        <w:t>ce</w:t>
      </w:r>
      <w:proofErr w:type="spellEnd"/>
      <w:r>
        <w:rPr>
          <w:bCs/>
          <w:iCs/>
          <w:sz w:val="20"/>
          <w:szCs w:val="20"/>
        </w:rPr>
        <w:t xml:space="preserve"> </w:t>
      </w:r>
      <w:proofErr w:type="spellStart"/>
      <w:r w:rsidRPr="00922CFF">
        <w:rPr>
          <w:bCs/>
          <w:iCs/>
          <w:sz w:val="20"/>
          <w:szCs w:val="20"/>
        </w:rPr>
        <w:t>urmează</w:t>
      </w:r>
      <w:proofErr w:type="spellEnd"/>
      <w:r w:rsidRPr="00922CFF">
        <w:rPr>
          <w:bCs/>
          <w:iCs/>
          <w:sz w:val="20"/>
          <w:szCs w:val="20"/>
        </w:rPr>
        <w:t xml:space="preserve"> </w:t>
      </w:r>
      <w:proofErr w:type="spellStart"/>
      <w:r w:rsidRPr="00922CFF">
        <w:rPr>
          <w:bCs/>
          <w:iCs/>
          <w:sz w:val="20"/>
          <w:szCs w:val="20"/>
        </w:rPr>
        <w:t>sa</w:t>
      </w:r>
      <w:proofErr w:type="spellEnd"/>
      <w:r w:rsidRPr="00922CFF">
        <w:rPr>
          <w:bCs/>
          <w:iCs/>
          <w:sz w:val="20"/>
          <w:szCs w:val="20"/>
        </w:rPr>
        <w:t xml:space="preserve"> fie </w:t>
      </w:r>
      <w:proofErr w:type="spellStart"/>
      <w:r w:rsidRPr="00922CFF">
        <w:rPr>
          <w:bCs/>
          <w:iCs/>
          <w:sz w:val="20"/>
          <w:szCs w:val="20"/>
        </w:rPr>
        <w:t>îndeplinita</w:t>
      </w:r>
      <w:proofErr w:type="spellEnd"/>
      <w:r w:rsidRPr="00922CFF">
        <w:rPr>
          <w:bCs/>
          <w:iCs/>
          <w:sz w:val="20"/>
          <w:szCs w:val="20"/>
        </w:rPr>
        <w:t>/</w:t>
      </w:r>
      <w:proofErr w:type="spellStart"/>
      <w:r w:rsidRPr="00922CFF">
        <w:rPr>
          <w:bCs/>
          <w:iCs/>
          <w:sz w:val="20"/>
          <w:szCs w:val="20"/>
        </w:rPr>
        <w:t>îndeplinite</w:t>
      </w:r>
      <w:proofErr w:type="spellEnd"/>
      <w:r w:rsidRPr="00922CFF">
        <w:rPr>
          <w:bCs/>
          <w:iCs/>
          <w:sz w:val="20"/>
          <w:szCs w:val="20"/>
        </w:rPr>
        <w:t xml:space="preserve"> de </w:t>
      </w:r>
      <w:proofErr w:type="spellStart"/>
      <w:r w:rsidRPr="00922CFF">
        <w:rPr>
          <w:bCs/>
          <w:iCs/>
          <w:sz w:val="20"/>
          <w:szCs w:val="20"/>
        </w:rPr>
        <w:t>fiecare</w:t>
      </w:r>
      <w:proofErr w:type="spellEnd"/>
      <w:r w:rsidRPr="00922CFF">
        <w:rPr>
          <w:bCs/>
          <w:iCs/>
          <w:sz w:val="20"/>
          <w:szCs w:val="20"/>
        </w:rPr>
        <w:t xml:space="preserve"> </w:t>
      </w:r>
      <w:proofErr w:type="spellStart"/>
      <w:r w:rsidRPr="00922CFF">
        <w:rPr>
          <w:bCs/>
          <w:iCs/>
          <w:sz w:val="20"/>
          <w:szCs w:val="20"/>
        </w:rPr>
        <w:t>asociat</w:t>
      </w:r>
      <w:proofErr w:type="spellEnd"/>
      <w:r w:rsidRPr="00922CFF">
        <w:rPr>
          <w:bCs/>
          <w:iCs/>
          <w:sz w:val="20"/>
          <w:szCs w:val="20"/>
        </w:rPr>
        <w:t xml:space="preserve"> </w:t>
      </w:r>
      <w:proofErr w:type="spellStart"/>
      <w:r w:rsidRPr="00922CFF">
        <w:rPr>
          <w:bCs/>
          <w:iCs/>
          <w:sz w:val="20"/>
          <w:szCs w:val="20"/>
        </w:rPr>
        <w:t>în</w:t>
      </w:r>
      <w:proofErr w:type="spellEnd"/>
      <w:r w:rsidRPr="00922CFF">
        <w:rPr>
          <w:bCs/>
          <w:iCs/>
          <w:sz w:val="20"/>
          <w:szCs w:val="20"/>
        </w:rPr>
        <w:t xml:space="preserve"> </w:t>
      </w:r>
      <w:proofErr w:type="spellStart"/>
      <w:r w:rsidRPr="00922CFF">
        <w:rPr>
          <w:bCs/>
          <w:iCs/>
          <w:sz w:val="20"/>
          <w:szCs w:val="20"/>
        </w:rPr>
        <w:t>parte</w:t>
      </w:r>
      <w:proofErr w:type="spellEnd"/>
      <w:r w:rsidRPr="00922CFF">
        <w:rPr>
          <w:bCs/>
          <w:iCs/>
          <w:sz w:val="20"/>
          <w:szCs w:val="20"/>
        </w:rPr>
        <w:t xml:space="preserve">. </w:t>
      </w:r>
    </w:p>
    <w:p w14:paraId="4C8F6114" w14:textId="77777777" w:rsidR="002F07DD" w:rsidRDefault="002F07DD" w:rsidP="002F07DD">
      <w:pPr>
        <w:shd w:val="clear" w:color="auto" w:fill="FFFFFF" w:themeFill="background1"/>
        <w:tabs>
          <w:tab w:val="left" w:pos="284"/>
          <w:tab w:val="right" w:pos="426"/>
        </w:tabs>
        <w:ind w:left="-142"/>
        <w:jc w:val="both"/>
        <w:rPr>
          <w:bCs/>
          <w:iCs/>
          <w:sz w:val="20"/>
          <w:szCs w:val="20"/>
        </w:rPr>
      </w:pPr>
      <w:r>
        <w:rPr>
          <w:bCs/>
          <w:iCs/>
          <w:sz w:val="20"/>
          <w:szCs w:val="20"/>
        </w:rPr>
        <w:tab/>
      </w:r>
      <w:r>
        <w:rPr>
          <w:bCs/>
          <w:iCs/>
          <w:sz w:val="20"/>
          <w:szCs w:val="20"/>
        </w:rPr>
        <w:tab/>
      </w:r>
      <w:r w:rsidRPr="00922CFF">
        <w:rPr>
          <w:bCs/>
          <w:iCs/>
          <w:sz w:val="20"/>
          <w:szCs w:val="20"/>
        </w:rPr>
        <w:t xml:space="preserve">Autoritatea contractantă își rezervă dreptul de a solicita legalizarea asocierii in cazul in care oferta comuna va fi declarata câștigătoare. </w:t>
      </w:r>
    </w:p>
    <w:p w14:paraId="338C1C2D" w14:textId="77777777" w:rsidR="002F07DD" w:rsidRPr="00334B3A" w:rsidRDefault="002F07DD" w:rsidP="002F07DD">
      <w:pPr>
        <w:shd w:val="clear" w:color="auto" w:fill="FFFFFF" w:themeFill="background1"/>
        <w:tabs>
          <w:tab w:val="left" w:pos="284"/>
          <w:tab w:val="right" w:pos="426"/>
        </w:tabs>
        <w:ind w:left="-142"/>
        <w:jc w:val="both"/>
        <w:rPr>
          <w:bCs/>
          <w:iCs/>
          <w:sz w:val="20"/>
          <w:szCs w:val="20"/>
        </w:rPr>
      </w:pPr>
      <w:r>
        <w:rPr>
          <w:bCs/>
          <w:iCs/>
          <w:sz w:val="20"/>
          <w:szCs w:val="20"/>
        </w:rPr>
        <w:tab/>
      </w:r>
      <w:r w:rsidRPr="002E25E8">
        <w:rPr>
          <w:bCs/>
          <w:iCs/>
          <w:sz w:val="20"/>
          <w:szCs w:val="20"/>
        </w:rPr>
        <w:t>În cazul unei asocieri, îndeplinirea cerințelor de calificare și selecție de către asociați se va demonstra în mod cumulativ, proporțional sarcinilor și responsabilităților asumate de fiecare asociat în executarea contractulu</w:t>
      </w:r>
      <w:r>
        <w:rPr>
          <w:bCs/>
          <w:iCs/>
          <w:sz w:val="20"/>
          <w:szCs w:val="20"/>
        </w:rPr>
        <w:t>i</w:t>
      </w:r>
      <w:r w:rsidRPr="00334B3A">
        <w:rPr>
          <w:bCs/>
          <w:iCs/>
          <w:sz w:val="20"/>
          <w:szCs w:val="20"/>
        </w:rPr>
        <w:t>.</w:t>
      </w:r>
    </w:p>
    <w:p w14:paraId="2121B102" w14:textId="77777777" w:rsidR="002F07DD" w:rsidRPr="00B3288F" w:rsidRDefault="002F07DD" w:rsidP="002F07DD">
      <w:pPr>
        <w:numPr>
          <w:ilvl w:val="0"/>
          <w:numId w:val="17"/>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24905838" w14:textId="77777777" w:rsidR="002F07DD" w:rsidRPr="00B3288F" w:rsidRDefault="002F07DD" w:rsidP="002F07DD">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5095228D" w14:textId="77777777" w:rsidR="002F07DD" w:rsidRPr="00B3288F" w:rsidRDefault="002F07DD" w:rsidP="002F07DD">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045B5CA2" w14:textId="77777777" w:rsidR="002F07DD" w:rsidRPr="00B3288F" w:rsidRDefault="002F07DD" w:rsidP="002F07DD">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3FFD6B6C" w14:textId="77777777" w:rsidR="002F07DD" w:rsidRPr="00B3288F" w:rsidRDefault="002F07DD" w:rsidP="002F07DD">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780EED64" w14:textId="77777777" w:rsidR="002F07DD" w:rsidRPr="00B3288F" w:rsidRDefault="002F07DD" w:rsidP="002F07DD">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6FB60964" w14:textId="77777777" w:rsidR="002F07DD" w:rsidRPr="00B3288F" w:rsidRDefault="002F07DD" w:rsidP="002F07DD">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3593291B" w14:textId="77777777" w:rsidR="002F07DD" w:rsidRPr="00B3288F" w:rsidRDefault="002F07DD" w:rsidP="002F07DD">
      <w:pPr>
        <w:shd w:val="clear" w:color="auto" w:fill="FFFFFF" w:themeFill="background1"/>
        <w:tabs>
          <w:tab w:val="right" w:pos="0"/>
        </w:tabs>
        <w:ind w:left="-142"/>
        <w:jc w:val="both"/>
        <w:rPr>
          <w:b/>
          <w:i/>
          <w:iCs/>
          <w:lang w:val="ro-MD"/>
        </w:rPr>
      </w:pPr>
      <w:r w:rsidRPr="00B3288F">
        <w:rPr>
          <w:b/>
          <w:i/>
          <w:iCs/>
          <w:lang w:val="ro-MD"/>
        </w:rPr>
        <w:t xml:space="preserve">Notă: În cazul transferului operatorul economic va prezenta ordinul de plată cu confirmarea de către bancă a executării plății până la termenul limită de depunere a ofertei </w:t>
      </w:r>
    </w:p>
    <w:p w14:paraId="699CBA50" w14:textId="77777777" w:rsidR="002F07DD" w:rsidRPr="00B3288F" w:rsidRDefault="002F07DD" w:rsidP="002F07DD">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3CA4702C" w14:textId="77777777" w:rsidR="002F07DD" w:rsidRPr="00B3288F" w:rsidRDefault="002F07DD" w:rsidP="002F07DD">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0B700B0C" w14:textId="77777777" w:rsidR="002F07DD" w:rsidRPr="00B3288F" w:rsidRDefault="002F07DD" w:rsidP="002F07DD">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646494A3" w14:textId="77777777" w:rsidR="002F07DD" w:rsidRPr="00B3288F" w:rsidRDefault="002F07DD" w:rsidP="002F07DD">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01A723C9" w14:textId="77777777" w:rsidR="002F07DD" w:rsidRPr="00B3288F" w:rsidRDefault="002F07DD" w:rsidP="002F07DD">
      <w:pPr>
        <w:pStyle w:val="Listparagraf"/>
        <w:numPr>
          <w:ilvl w:val="0"/>
          <w:numId w:val="17"/>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1673E2">
        <w:rPr>
          <w:bCs/>
          <w:i/>
          <w:iCs/>
          <w:color w:val="000000"/>
          <w:u w:val="single"/>
          <w:shd w:val="clear" w:color="auto" w:fill="FFFFFF" w:themeFill="background1"/>
          <w:lang w:val="ro-MD"/>
        </w:rPr>
        <w:t xml:space="preserve"> </w:t>
      </w:r>
      <w:r w:rsidRPr="00107837">
        <w:rPr>
          <w:b/>
          <w:i/>
          <w:iCs/>
          <w:color w:val="000000"/>
          <w:u w:val="single"/>
          <w:shd w:val="clear" w:color="auto" w:fill="FFFFFF" w:themeFill="background1"/>
          <w:lang w:val="ro-MD"/>
        </w:rPr>
        <w:t>5 ani</w:t>
      </w:r>
      <w:r w:rsidRPr="00107837">
        <w:rPr>
          <w:bCs/>
          <w:i/>
          <w:iCs/>
          <w:color w:val="000000"/>
          <w:u w:val="single"/>
          <w:shd w:val="clear" w:color="auto" w:fill="FFFFFF" w:themeFill="background1"/>
          <w:lang w:val="ro-MD"/>
        </w:rPr>
        <w:t xml:space="preserve"> </w:t>
      </w:r>
      <w:proofErr w:type="spellStart"/>
      <w:r w:rsidRPr="00107837">
        <w:rPr>
          <w:bCs/>
          <w:i/>
          <w:iCs/>
          <w:color w:val="000000"/>
          <w:u w:val="single"/>
          <w:shd w:val="clear" w:color="auto" w:fill="FFFFFF" w:themeFill="background1"/>
        </w:rPr>
        <w:t>calculată</w:t>
      </w:r>
      <w:proofErr w:type="spellEnd"/>
      <w:r w:rsidRPr="00107837">
        <w:rPr>
          <w:bCs/>
          <w:i/>
          <w:iCs/>
          <w:color w:val="000000"/>
          <w:u w:val="single"/>
          <w:shd w:val="clear" w:color="auto" w:fill="FFFFFF" w:themeFill="background1"/>
        </w:rPr>
        <w:t xml:space="preserve"> de la data </w:t>
      </w:r>
      <w:proofErr w:type="spellStart"/>
      <w:r w:rsidRPr="00107837">
        <w:rPr>
          <w:bCs/>
          <w:i/>
          <w:iCs/>
          <w:color w:val="000000"/>
          <w:u w:val="single"/>
          <w:shd w:val="clear" w:color="auto" w:fill="FFFFFF" w:themeFill="background1"/>
        </w:rPr>
        <w:t>semnării</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procesului</w:t>
      </w:r>
      <w:proofErr w:type="spellEnd"/>
      <w:r w:rsidRPr="00107837">
        <w:rPr>
          <w:bCs/>
          <w:i/>
          <w:iCs/>
          <w:color w:val="000000"/>
          <w:u w:val="single"/>
          <w:shd w:val="clear" w:color="auto" w:fill="FFFFFF" w:themeFill="background1"/>
        </w:rPr>
        <w:t xml:space="preserve">-verbal de </w:t>
      </w:r>
      <w:proofErr w:type="spellStart"/>
      <w:r w:rsidRPr="00107837">
        <w:rPr>
          <w:bCs/>
          <w:i/>
          <w:iCs/>
          <w:color w:val="000000"/>
          <w:u w:val="single"/>
          <w:shd w:val="clear" w:color="auto" w:fill="FFFFFF" w:themeFill="background1"/>
        </w:rPr>
        <w:t>recepție</w:t>
      </w:r>
      <w:proofErr w:type="spellEnd"/>
      <w:r w:rsidRPr="00107837">
        <w:rPr>
          <w:bCs/>
          <w:i/>
          <w:iCs/>
          <w:color w:val="000000"/>
          <w:u w:val="single"/>
          <w:shd w:val="clear" w:color="auto" w:fill="FFFFFF" w:themeFill="background1"/>
        </w:rPr>
        <w:t xml:space="preserve"> la </w:t>
      </w:r>
      <w:proofErr w:type="spellStart"/>
      <w:r w:rsidRPr="00107837">
        <w:rPr>
          <w:bCs/>
          <w:i/>
          <w:iCs/>
          <w:color w:val="000000"/>
          <w:u w:val="single"/>
          <w:shd w:val="clear" w:color="auto" w:fill="FFFFFF" w:themeFill="background1"/>
        </w:rPr>
        <w:t>terminarea</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lucrărilor</w:t>
      </w:r>
      <w:proofErr w:type="spellEnd"/>
      <w:r w:rsidRPr="00107837">
        <w:rPr>
          <w:bCs/>
          <w:i/>
          <w:iCs/>
          <w:color w:val="000000"/>
          <w:u w:val="single"/>
          <w:shd w:val="clear" w:color="auto" w:fill="FFFFFF" w:themeFill="background1"/>
        </w:rPr>
        <w:t>.</w:t>
      </w:r>
    </w:p>
    <w:p w14:paraId="04147F16" w14:textId="77777777" w:rsidR="002F07DD" w:rsidRPr="002102C5" w:rsidRDefault="002F07DD" w:rsidP="002F07DD">
      <w:pPr>
        <w:numPr>
          <w:ilvl w:val="0"/>
          <w:numId w:val="17"/>
        </w:numPr>
        <w:shd w:val="clear" w:color="auto" w:fill="FFFFFF" w:themeFill="background1"/>
        <w:tabs>
          <w:tab w:val="right" w:pos="426"/>
        </w:tabs>
        <w:spacing w:before="120"/>
        <w:ind w:left="-142" w:hanging="425"/>
        <w:jc w:val="both"/>
        <w:rPr>
          <w:b/>
          <w:lang w:eastAsia="ru-RU"/>
        </w:rPr>
      </w:pPr>
      <w:r w:rsidRPr="002102C5">
        <w:rPr>
          <w:b/>
          <w:lang w:eastAsia="ru-RU"/>
        </w:rPr>
        <w:lastRenderedPageBreak/>
        <w:t xml:space="preserve">Garanția de bună execuție a contractului, </w:t>
      </w:r>
      <w:r w:rsidRPr="002102C5">
        <w:rPr>
          <w:bCs/>
          <w:i/>
          <w:iCs/>
          <w:u w:val="single"/>
          <w:lang w:val="it-IT" w:eastAsia="ru-RU"/>
        </w:rPr>
        <w:t xml:space="preserve">în cuantum de </w:t>
      </w:r>
      <w:r w:rsidRPr="002102C5">
        <w:rPr>
          <w:b/>
          <w:i/>
          <w:iCs/>
          <w:u w:val="single"/>
          <w:lang w:eastAsia="ru-RU"/>
        </w:rPr>
        <w:t>2%</w:t>
      </w:r>
      <w:r w:rsidRPr="002102C5">
        <w:rPr>
          <w:bCs/>
          <w:i/>
          <w:iCs/>
          <w:u w:val="single"/>
          <w:lang w:eastAsia="ru-RU"/>
        </w:rPr>
        <w:t xml:space="preserve"> din valoarea contractului de achiziții publice. Operatorul economic va alege forma de constituire a garanției, în conformitate cu prevederile art. 68 alin. (9¹) din Legea nr. 131/2015.</w:t>
      </w:r>
    </w:p>
    <w:p w14:paraId="215C10CA" w14:textId="77777777" w:rsidR="002F07DD" w:rsidRPr="00B3288F" w:rsidRDefault="002F07DD" w:rsidP="002F07DD">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63FCD148" w14:textId="77777777" w:rsidR="002F07DD" w:rsidRPr="00B3288F" w:rsidRDefault="002F07DD" w:rsidP="002F07DD">
      <w:pPr>
        <w:numPr>
          <w:ilvl w:val="0"/>
          <w:numId w:val="17"/>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74F5A509" w14:textId="77777777" w:rsidR="002F07DD" w:rsidRPr="00B3288F" w:rsidRDefault="002F07DD" w:rsidP="002F07DD">
      <w:pPr>
        <w:numPr>
          <w:ilvl w:val="0"/>
          <w:numId w:val="17"/>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0EC945C1" w14:textId="77777777" w:rsidR="002F07DD" w:rsidRPr="00B3288F" w:rsidRDefault="002F07DD" w:rsidP="002F07DD">
      <w:pPr>
        <w:numPr>
          <w:ilvl w:val="0"/>
          <w:numId w:val="17"/>
        </w:numPr>
        <w:tabs>
          <w:tab w:val="right" w:pos="426"/>
        </w:tabs>
        <w:spacing w:before="120"/>
        <w:ind w:left="-142" w:hanging="425"/>
        <w:rPr>
          <w:b/>
          <w:lang w:eastAsia="ru-RU"/>
        </w:rPr>
      </w:pPr>
      <w:bookmarkStart w:id="46" w:name="_Hlk71621175"/>
      <w:r w:rsidRPr="00B3288F">
        <w:rPr>
          <w:b/>
          <w:lang w:eastAsia="ru-RU"/>
        </w:rPr>
        <w:t>Ofertele se prezintă în valută</w:t>
      </w:r>
      <w:bookmarkEnd w:id="46"/>
      <w:r w:rsidRPr="00B3288F">
        <w:rPr>
          <w:i/>
          <w:iCs/>
          <w:color w:val="000000"/>
          <w:lang w:val="ro-MD"/>
        </w:rPr>
        <w:t xml:space="preserve"> Lei MD.</w:t>
      </w:r>
    </w:p>
    <w:p w14:paraId="5A85BDC6" w14:textId="77777777" w:rsidR="002F07DD" w:rsidRPr="00B3288F" w:rsidRDefault="002F07DD" w:rsidP="002F07DD">
      <w:pPr>
        <w:numPr>
          <w:ilvl w:val="0"/>
          <w:numId w:val="17"/>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57CE4BC4" w14:textId="77777777" w:rsidR="002F07DD" w:rsidRPr="00FF430B" w:rsidRDefault="002F07DD" w:rsidP="002F07DD">
      <w:pPr>
        <w:numPr>
          <w:ilvl w:val="0"/>
          <w:numId w:val="17"/>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6"/>
        <w:gridCol w:w="7122"/>
        <w:gridCol w:w="1788"/>
      </w:tblGrid>
      <w:tr w:rsidR="002F07DD" w:rsidRPr="009D3076" w14:paraId="7CBF5467" w14:textId="77777777" w:rsidTr="005025CC">
        <w:tc>
          <w:tcPr>
            <w:tcW w:w="577" w:type="dxa"/>
          </w:tcPr>
          <w:p w14:paraId="203D7B31" w14:textId="77777777" w:rsidR="002F07DD" w:rsidRPr="009D3076" w:rsidRDefault="002F07DD" w:rsidP="005025CC">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71ABCA3C" w14:textId="77777777" w:rsidR="002F07DD" w:rsidRPr="009D3076" w:rsidRDefault="002F07DD" w:rsidP="005025CC">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667A4BEB" w14:textId="77777777" w:rsidR="002F07DD" w:rsidRPr="009D3076" w:rsidRDefault="002F07DD" w:rsidP="005025CC">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2F07DD" w:rsidRPr="009D3076" w14:paraId="7346753A" w14:textId="77777777" w:rsidTr="005025CC">
        <w:tc>
          <w:tcPr>
            <w:tcW w:w="577" w:type="dxa"/>
          </w:tcPr>
          <w:p w14:paraId="5315F20C" w14:textId="77777777" w:rsidR="002F07DD" w:rsidRPr="009D3076" w:rsidRDefault="002F07DD" w:rsidP="005025CC">
            <w:pPr>
              <w:shd w:val="clear" w:color="auto" w:fill="FFFFFF" w:themeFill="background1"/>
              <w:tabs>
                <w:tab w:val="left" w:pos="612"/>
              </w:tabs>
              <w:spacing w:before="120" w:after="120"/>
              <w:rPr>
                <w:iCs/>
                <w:lang w:eastAsia="ru-RU"/>
              </w:rPr>
            </w:pPr>
          </w:p>
        </w:tc>
        <w:tc>
          <w:tcPr>
            <w:tcW w:w="7248" w:type="dxa"/>
          </w:tcPr>
          <w:p w14:paraId="0BF38F4E" w14:textId="77777777" w:rsidR="002F07DD" w:rsidRPr="009D3076" w:rsidRDefault="002F07DD" w:rsidP="005025CC">
            <w:pPr>
              <w:shd w:val="clear" w:color="auto" w:fill="FFFFFF" w:themeFill="background1"/>
              <w:tabs>
                <w:tab w:val="left" w:pos="612"/>
              </w:tabs>
              <w:spacing w:before="120" w:after="120"/>
              <w:rPr>
                <w:iCs/>
                <w:lang w:eastAsia="ru-RU"/>
              </w:rPr>
            </w:pPr>
          </w:p>
        </w:tc>
        <w:tc>
          <w:tcPr>
            <w:tcW w:w="1800" w:type="dxa"/>
          </w:tcPr>
          <w:p w14:paraId="19CD47C1" w14:textId="77777777" w:rsidR="002F07DD" w:rsidRPr="009D3076" w:rsidRDefault="002F07DD" w:rsidP="005025CC">
            <w:pPr>
              <w:shd w:val="clear" w:color="auto" w:fill="FFFFFF" w:themeFill="background1"/>
              <w:tabs>
                <w:tab w:val="left" w:pos="612"/>
              </w:tabs>
              <w:spacing w:before="120" w:after="120"/>
              <w:rPr>
                <w:iCs/>
                <w:lang w:eastAsia="ru-RU"/>
              </w:rPr>
            </w:pPr>
          </w:p>
        </w:tc>
      </w:tr>
      <w:tr w:rsidR="002F07DD" w:rsidRPr="009D3076" w14:paraId="054E6B52" w14:textId="77777777" w:rsidTr="005025CC">
        <w:tc>
          <w:tcPr>
            <w:tcW w:w="577" w:type="dxa"/>
          </w:tcPr>
          <w:p w14:paraId="710C2229" w14:textId="77777777" w:rsidR="002F07DD" w:rsidRPr="009D3076" w:rsidRDefault="002F07DD" w:rsidP="005025CC">
            <w:pPr>
              <w:shd w:val="clear" w:color="auto" w:fill="FFFFFF" w:themeFill="background1"/>
              <w:tabs>
                <w:tab w:val="left" w:pos="612"/>
              </w:tabs>
              <w:spacing w:before="120" w:after="120"/>
              <w:rPr>
                <w:iCs/>
                <w:lang w:eastAsia="ru-RU"/>
              </w:rPr>
            </w:pPr>
          </w:p>
        </w:tc>
        <w:tc>
          <w:tcPr>
            <w:tcW w:w="7248" w:type="dxa"/>
          </w:tcPr>
          <w:p w14:paraId="798774E7" w14:textId="77777777" w:rsidR="002F07DD" w:rsidRPr="009D3076" w:rsidRDefault="002F07DD" w:rsidP="005025CC">
            <w:pPr>
              <w:shd w:val="clear" w:color="auto" w:fill="FFFFFF" w:themeFill="background1"/>
              <w:tabs>
                <w:tab w:val="left" w:pos="612"/>
              </w:tabs>
              <w:spacing w:before="120" w:after="120"/>
              <w:rPr>
                <w:iCs/>
                <w:lang w:eastAsia="ru-RU"/>
              </w:rPr>
            </w:pPr>
          </w:p>
        </w:tc>
        <w:tc>
          <w:tcPr>
            <w:tcW w:w="1800" w:type="dxa"/>
          </w:tcPr>
          <w:p w14:paraId="5C9CC56A" w14:textId="77777777" w:rsidR="002F07DD" w:rsidRPr="009D3076" w:rsidRDefault="002F07DD" w:rsidP="005025CC">
            <w:pPr>
              <w:shd w:val="clear" w:color="auto" w:fill="FFFFFF" w:themeFill="background1"/>
              <w:tabs>
                <w:tab w:val="left" w:pos="612"/>
              </w:tabs>
              <w:spacing w:before="120" w:after="120"/>
              <w:rPr>
                <w:iCs/>
                <w:lang w:eastAsia="ru-RU"/>
              </w:rPr>
            </w:pPr>
          </w:p>
        </w:tc>
      </w:tr>
    </w:tbl>
    <w:p w14:paraId="2C77ED46" w14:textId="77777777" w:rsidR="002F07DD" w:rsidRDefault="002F07DD" w:rsidP="002F07DD">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0FD67105" w14:textId="77777777" w:rsidR="002F07DD" w:rsidRPr="009D3076" w:rsidRDefault="002F07DD" w:rsidP="002F07DD">
      <w:pPr>
        <w:pStyle w:val="Listparagraf"/>
        <w:numPr>
          <w:ilvl w:val="0"/>
          <w:numId w:val="25"/>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30BA9772" w14:textId="77777777" w:rsidR="002F07DD" w:rsidRPr="00FF430B" w:rsidRDefault="002F07DD" w:rsidP="002F07DD">
      <w:pPr>
        <w:numPr>
          <w:ilvl w:val="0"/>
          <w:numId w:val="17"/>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0150C6F6" w14:textId="77777777" w:rsidR="002F07DD" w:rsidRPr="00A55182" w:rsidRDefault="002F07DD" w:rsidP="002F07DD">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12ED76FB" w14:textId="77777777" w:rsidR="002F07DD" w:rsidRPr="00FF430B" w:rsidRDefault="002F07DD" w:rsidP="002F07DD">
      <w:pPr>
        <w:numPr>
          <w:ilvl w:val="0"/>
          <w:numId w:val="17"/>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3AFA23B9" w14:textId="77777777" w:rsidR="002F07DD" w:rsidRDefault="002F07DD" w:rsidP="002F07DD">
      <w:pPr>
        <w:numPr>
          <w:ilvl w:val="0"/>
          <w:numId w:val="17"/>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29393973" w14:textId="77777777" w:rsidR="002F07DD" w:rsidRPr="00FF430B" w:rsidRDefault="002F07DD" w:rsidP="002F07DD">
      <w:pPr>
        <w:numPr>
          <w:ilvl w:val="0"/>
          <w:numId w:val="17"/>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135DCCA4" w14:textId="77777777" w:rsidR="002F07DD" w:rsidRPr="00FF430B" w:rsidRDefault="002F07DD" w:rsidP="002F07DD">
      <w:pPr>
        <w:numPr>
          <w:ilvl w:val="0"/>
          <w:numId w:val="17"/>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10807D95" w14:textId="77777777" w:rsidR="002F07DD" w:rsidRPr="00FF430B" w:rsidRDefault="002F07DD" w:rsidP="002F07DD">
      <w:pPr>
        <w:numPr>
          <w:ilvl w:val="0"/>
          <w:numId w:val="17"/>
        </w:numPr>
        <w:shd w:val="clear" w:color="auto" w:fill="FFFFFF" w:themeFill="background1"/>
        <w:spacing w:before="120"/>
        <w:ind w:left="-142" w:hanging="425"/>
        <w:rPr>
          <w:sz w:val="20"/>
          <w:lang w:eastAsia="ru-RU"/>
        </w:rPr>
      </w:pPr>
      <w:r w:rsidRPr="00FF430B">
        <w:rPr>
          <w:b/>
          <w:lang w:eastAsia="ru-RU"/>
        </w:rPr>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2C5E73FA" w14:textId="77777777" w:rsidR="002F07DD" w:rsidRPr="00FF430B" w:rsidRDefault="002F07DD" w:rsidP="002F07DD">
      <w:pPr>
        <w:numPr>
          <w:ilvl w:val="0"/>
          <w:numId w:val="17"/>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3E941629" w14:textId="77777777" w:rsidR="002F07DD" w:rsidRPr="00593230" w:rsidRDefault="002F07DD" w:rsidP="002F07DD">
      <w:pPr>
        <w:shd w:val="clear" w:color="auto" w:fill="FFFFFF" w:themeFill="background1"/>
        <w:ind w:left="-142"/>
        <w:rPr>
          <w:bCs/>
          <w:i/>
          <w:lang w:eastAsia="ru-RU"/>
        </w:rPr>
      </w:pPr>
      <w:r w:rsidRPr="00593230">
        <w:rPr>
          <w:bCs/>
          <w:i/>
          <w:lang w:eastAsia="ru-RU"/>
        </w:rPr>
        <w:t>Agenția Națională pentru Soluționarea Contestațiilor</w:t>
      </w:r>
    </w:p>
    <w:p w14:paraId="522302A7" w14:textId="77777777" w:rsidR="002F07DD" w:rsidRPr="00593230" w:rsidRDefault="002F07DD" w:rsidP="002F07DD">
      <w:pPr>
        <w:shd w:val="clear" w:color="auto" w:fill="FFFFFF" w:themeFill="background1"/>
        <w:ind w:left="-142"/>
        <w:rPr>
          <w:bCs/>
          <w:i/>
          <w:lang w:eastAsia="ru-RU"/>
        </w:rPr>
      </w:pPr>
      <w:r w:rsidRPr="00593230">
        <w:rPr>
          <w:bCs/>
          <w:i/>
          <w:lang w:eastAsia="ru-RU"/>
        </w:rPr>
        <w:t>Adresa: mun. Chișinău, bd. Ștefan cel Mare și Sfânt nr.124 (et.4), MD 2001;</w:t>
      </w:r>
    </w:p>
    <w:p w14:paraId="24299FC1" w14:textId="77777777" w:rsidR="002F07DD" w:rsidRPr="00593230" w:rsidRDefault="002F07DD" w:rsidP="002F07DD">
      <w:pPr>
        <w:shd w:val="clear" w:color="auto" w:fill="FFFFFF" w:themeFill="background1"/>
        <w:ind w:left="-142"/>
        <w:rPr>
          <w:bCs/>
          <w:i/>
          <w:lang w:eastAsia="ru-RU"/>
        </w:rPr>
      </w:pPr>
      <w:r w:rsidRPr="00593230">
        <w:rPr>
          <w:bCs/>
          <w:i/>
          <w:lang w:eastAsia="ru-RU"/>
        </w:rPr>
        <w:t>Tel/Fax/email: 022-820 652, 022 820-651, contestatii@ansc.md</w:t>
      </w:r>
    </w:p>
    <w:p w14:paraId="6BE275D8" w14:textId="77777777" w:rsidR="002F07DD" w:rsidRPr="00FF430B" w:rsidRDefault="002F07DD" w:rsidP="002F07DD">
      <w:pPr>
        <w:numPr>
          <w:ilvl w:val="0"/>
          <w:numId w:val="17"/>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69CFCB4A" w14:textId="77777777" w:rsidR="002F07DD" w:rsidRPr="00FF430B" w:rsidRDefault="002F07DD" w:rsidP="002F07DD">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7" w:name="_Hlk229130080"/>
      <w:r>
        <w:rPr>
          <w:i/>
          <w:iCs/>
          <w:color w:val="000000"/>
          <w:lang w:val="it-IT"/>
        </w:rPr>
        <w:t>n</w:t>
      </w:r>
      <w:r w:rsidRPr="009634AC">
        <w:rPr>
          <w:i/>
          <w:iCs/>
          <w:color w:val="000000"/>
          <w:lang w:val="ro-MD"/>
        </w:rPr>
        <w:t>u se aplică.</w:t>
      </w:r>
      <w:bookmarkEnd w:id="47"/>
    </w:p>
    <w:p w14:paraId="63B6BE68" w14:textId="77777777" w:rsidR="002F07DD" w:rsidRPr="00FF430B" w:rsidRDefault="002F07DD" w:rsidP="002F07DD">
      <w:pPr>
        <w:numPr>
          <w:ilvl w:val="0"/>
          <w:numId w:val="17"/>
        </w:numPr>
        <w:shd w:val="clear" w:color="auto" w:fill="FFFFFF" w:themeFill="background1"/>
        <w:tabs>
          <w:tab w:val="right" w:pos="0"/>
        </w:tabs>
        <w:spacing w:before="120"/>
        <w:ind w:left="-142" w:hanging="425"/>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sidRPr="00760ABF">
        <w:rPr>
          <w:bCs/>
          <w:i/>
          <w:lang w:val="it-IT" w:eastAsia="ru-RU"/>
        </w:rPr>
        <w:t xml:space="preserve">Anunț de intenție nr. 18 din 03.02.2026, </w:t>
      </w:r>
      <w:r w:rsidRPr="00B77D33">
        <w:rPr>
          <w:bCs/>
          <w:i/>
          <w:lang w:val="it-IT" w:eastAsia="ru-RU"/>
        </w:rPr>
        <w:t>BAP nr. 11 din 06.02.2026</w:t>
      </w:r>
      <w:r>
        <w:rPr>
          <w:bCs/>
          <w:i/>
          <w:lang w:val="it-IT" w:eastAsia="ru-RU"/>
        </w:rPr>
        <w:t>.</w:t>
      </w:r>
    </w:p>
    <w:p w14:paraId="74B38487" w14:textId="77777777" w:rsidR="002F07DD" w:rsidRPr="00FF430B" w:rsidRDefault="002F07DD" w:rsidP="002F07DD">
      <w:pPr>
        <w:numPr>
          <w:ilvl w:val="0"/>
          <w:numId w:val="17"/>
        </w:numPr>
        <w:shd w:val="clear" w:color="auto" w:fill="FFFFFF" w:themeFill="background1"/>
        <w:tabs>
          <w:tab w:val="right" w:pos="0"/>
        </w:tabs>
        <w:spacing w:before="120"/>
        <w:ind w:left="-142" w:hanging="425"/>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Pr>
          <w:bCs/>
          <w:i/>
          <w:lang w:val="it-IT" w:eastAsia="ru-RU"/>
        </w:rPr>
        <w:t>22.07.2026</w:t>
      </w:r>
    </w:p>
    <w:p w14:paraId="25F02CB3" w14:textId="77777777" w:rsidR="002F07DD" w:rsidRDefault="002F07DD" w:rsidP="002F07DD">
      <w:pPr>
        <w:numPr>
          <w:ilvl w:val="0"/>
          <w:numId w:val="17"/>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09EF9A09" w14:textId="77777777" w:rsidR="002F07DD" w:rsidRPr="00FF430B" w:rsidRDefault="002F07DD" w:rsidP="002F07D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2F07DD" w14:paraId="4DBCEFCA" w14:textId="77777777" w:rsidTr="005025CC">
        <w:tc>
          <w:tcPr>
            <w:tcW w:w="5305" w:type="dxa"/>
            <w:shd w:val="clear" w:color="auto" w:fill="FFFFFF"/>
          </w:tcPr>
          <w:p w14:paraId="47F4F7ED" w14:textId="77777777" w:rsidR="002F07DD" w:rsidRPr="00F445B3" w:rsidRDefault="002F07DD" w:rsidP="005025CC">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1BD822D4" w14:textId="77777777" w:rsidR="002F07DD" w:rsidRPr="00F445B3" w:rsidRDefault="002F07DD" w:rsidP="005025CC">
            <w:pPr>
              <w:shd w:val="clear" w:color="auto" w:fill="FFFFFF" w:themeFill="background1"/>
              <w:tabs>
                <w:tab w:val="right" w:pos="426"/>
              </w:tabs>
              <w:rPr>
                <w:b/>
                <w:lang w:eastAsia="ru-RU"/>
              </w:rPr>
            </w:pPr>
            <w:r w:rsidRPr="00F445B3">
              <w:rPr>
                <w:b/>
                <w:lang w:eastAsia="ru-RU"/>
              </w:rPr>
              <w:t>Se va utiliza/accepta sau nu</w:t>
            </w:r>
          </w:p>
        </w:tc>
      </w:tr>
      <w:tr w:rsidR="002F07DD" w14:paraId="4EB84758" w14:textId="77777777" w:rsidTr="005025CC">
        <w:tc>
          <w:tcPr>
            <w:tcW w:w="5305" w:type="dxa"/>
            <w:shd w:val="clear" w:color="auto" w:fill="FFFFFF"/>
          </w:tcPr>
          <w:p w14:paraId="6447EAE1" w14:textId="77777777" w:rsidR="002F07DD" w:rsidRPr="00F445B3" w:rsidRDefault="002F07DD" w:rsidP="005025CC">
            <w:pPr>
              <w:shd w:val="clear" w:color="auto" w:fill="FFFFFF" w:themeFill="background1"/>
              <w:tabs>
                <w:tab w:val="right" w:pos="426"/>
              </w:tabs>
              <w:rPr>
                <w:lang w:eastAsia="ru-RU"/>
              </w:rPr>
            </w:pPr>
            <w:r>
              <w:rPr>
                <w:lang w:eastAsia="ru-RU"/>
              </w:rPr>
              <w:lastRenderedPageBreak/>
              <w:t>D</w:t>
            </w:r>
            <w:r w:rsidRPr="00F445B3">
              <w:rPr>
                <w:lang w:eastAsia="ru-RU"/>
              </w:rPr>
              <w:t>epunerea electronică a ofertelor sau a cererilor de participare</w:t>
            </w:r>
          </w:p>
        </w:tc>
        <w:tc>
          <w:tcPr>
            <w:tcW w:w="3785" w:type="dxa"/>
            <w:shd w:val="clear" w:color="auto" w:fill="FFFFFF"/>
          </w:tcPr>
          <w:p w14:paraId="360A930E" w14:textId="77777777" w:rsidR="002F07DD" w:rsidRPr="00F445B3" w:rsidRDefault="002F07DD" w:rsidP="005025CC">
            <w:pPr>
              <w:shd w:val="clear" w:color="auto" w:fill="FFFFFF" w:themeFill="background1"/>
              <w:tabs>
                <w:tab w:val="right" w:pos="426"/>
              </w:tabs>
              <w:rPr>
                <w:lang w:eastAsia="ru-RU"/>
              </w:rPr>
            </w:pPr>
            <w:r>
              <w:rPr>
                <w:lang w:eastAsia="ru-RU"/>
              </w:rPr>
              <w:t>DA</w:t>
            </w:r>
          </w:p>
        </w:tc>
      </w:tr>
      <w:tr w:rsidR="002F07DD" w14:paraId="6E7172F1" w14:textId="77777777" w:rsidTr="005025CC">
        <w:tc>
          <w:tcPr>
            <w:tcW w:w="5305" w:type="dxa"/>
            <w:shd w:val="clear" w:color="auto" w:fill="FFFFFF"/>
          </w:tcPr>
          <w:p w14:paraId="0E95CAD8" w14:textId="77777777" w:rsidR="002F07DD" w:rsidRPr="00F445B3" w:rsidRDefault="002F07DD" w:rsidP="005025CC">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23938C13" w14:textId="77777777" w:rsidR="002F07DD" w:rsidRPr="00F445B3" w:rsidRDefault="002F07DD" w:rsidP="005025CC">
            <w:pPr>
              <w:shd w:val="clear" w:color="auto" w:fill="FFFFFF" w:themeFill="background1"/>
              <w:tabs>
                <w:tab w:val="right" w:pos="426"/>
              </w:tabs>
              <w:rPr>
                <w:lang w:eastAsia="ru-RU"/>
              </w:rPr>
            </w:pPr>
            <w:r>
              <w:rPr>
                <w:lang w:eastAsia="ru-RU"/>
              </w:rPr>
              <w:t>NU</w:t>
            </w:r>
          </w:p>
        </w:tc>
      </w:tr>
      <w:tr w:rsidR="002F07DD" w14:paraId="7CEE19F4" w14:textId="77777777" w:rsidTr="005025CC">
        <w:tc>
          <w:tcPr>
            <w:tcW w:w="5305" w:type="dxa"/>
            <w:shd w:val="clear" w:color="auto" w:fill="FFFFFF"/>
          </w:tcPr>
          <w:p w14:paraId="115370AE" w14:textId="77777777" w:rsidR="002F07DD" w:rsidRPr="00F445B3" w:rsidRDefault="002F07DD" w:rsidP="005025CC">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491670B1" w14:textId="77777777" w:rsidR="002F07DD" w:rsidRPr="00F445B3" w:rsidRDefault="002F07DD" w:rsidP="005025CC">
            <w:pPr>
              <w:shd w:val="clear" w:color="auto" w:fill="FFFFFF" w:themeFill="background1"/>
              <w:tabs>
                <w:tab w:val="right" w:pos="426"/>
              </w:tabs>
              <w:rPr>
                <w:lang w:eastAsia="ru-RU"/>
              </w:rPr>
            </w:pPr>
            <w:r>
              <w:rPr>
                <w:lang w:eastAsia="ru-RU"/>
              </w:rPr>
              <w:t>DA</w:t>
            </w:r>
          </w:p>
        </w:tc>
      </w:tr>
      <w:tr w:rsidR="002F07DD" w14:paraId="712B96BC" w14:textId="77777777" w:rsidTr="005025CC">
        <w:trPr>
          <w:trHeight w:val="77"/>
        </w:trPr>
        <w:tc>
          <w:tcPr>
            <w:tcW w:w="5305" w:type="dxa"/>
            <w:shd w:val="clear" w:color="auto" w:fill="FFFFFF"/>
          </w:tcPr>
          <w:p w14:paraId="556695CF" w14:textId="77777777" w:rsidR="002F07DD" w:rsidRPr="00F445B3" w:rsidRDefault="002F07DD" w:rsidP="005025CC">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5B8DFCE4" w14:textId="77777777" w:rsidR="002F07DD" w:rsidRPr="00F445B3" w:rsidRDefault="002F07DD" w:rsidP="005025CC">
            <w:pPr>
              <w:shd w:val="clear" w:color="auto" w:fill="FFFFFF" w:themeFill="background1"/>
              <w:tabs>
                <w:tab w:val="right" w:pos="426"/>
              </w:tabs>
              <w:rPr>
                <w:lang w:eastAsia="ru-RU"/>
              </w:rPr>
            </w:pPr>
            <w:r>
              <w:rPr>
                <w:lang w:eastAsia="ru-RU"/>
              </w:rPr>
              <w:t>DA</w:t>
            </w:r>
          </w:p>
        </w:tc>
      </w:tr>
    </w:tbl>
    <w:p w14:paraId="30429752" w14:textId="77777777" w:rsidR="002F07DD" w:rsidRPr="007F01B0" w:rsidRDefault="002F07DD" w:rsidP="002F07DD">
      <w:pPr>
        <w:numPr>
          <w:ilvl w:val="0"/>
          <w:numId w:val="17"/>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05B3E35C" w14:textId="77777777" w:rsidR="002F07DD" w:rsidRPr="007F01B0" w:rsidRDefault="002F07DD" w:rsidP="002F07DD">
      <w:pPr>
        <w:numPr>
          <w:ilvl w:val="0"/>
          <w:numId w:val="17"/>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6125E73C" w14:textId="77777777" w:rsidR="002F07DD" w:rsidRDefault="002F07DD" w:rsidP="002F07DD">
      <w:pPr>
        <w:pStyle w:val="NormalWeb"/>
        <w:tabs>
          <w:tab w:val="left" w:pos="321"/>
        </w:tabs>
        <w:ind w:left="-142" w:firstLine="0"/>
        <w:rPr>
          <w:b/>
          <w:i/>
          <w:iCs/>
          <w:lang w:val="en-US"/>
        </w:rPr>
      </w:pPr>
    </w:p>
    <w:p w14:paraId="0624C616" w14:textId="77777777" w:rsidR="002F07DD" w:rsidRDefault="002F07DD" w:rsidP="002F07DD">
      <w:pPr>
        <w:pStyle w:val="NormalWeb"/>
        <w:tabs>
          <w:tab w:val="left" w:pos="321"/>
        </w:tabs>
        <w:ind w:left="-142" w:firstLine="0"/>
        <w:rPr>
          <w:b/>
          <w:lang w:val="ro-RO"/>
        </w:rPr>
      </w:pPr>
    </w:p>
    <w:p w14:paraId="4BCFF2F0" w14:textId="77777777" w:rsidR="002F07DD" w:rsidRPr="00050A7F" w:rsidRDefault="002F07DD" w:rsidP="002F07DD">
      <w:pPr>
        <w:pStyle w:val="NormalWeb"/>
        <w:tabs>
          <w:tab w:val="left" w:pos="321"/>
        </w:tabs>
        <w:ind w:left="-142" w:firstLine="0"/>
        <w:rPr>
          <w:b/>
          <w:lang w:val="en-US"/>
        </w:rPr>
      </w:pPr>
      <w:proofErr w:type="spellStart"/>
      <w:r w:rsidRPr="00FF430B">
        <w:rPr>
          <w:b/>
        </w:rPr>
        <w:t>Conducătorul</w:t>
      </w:r>
      <w:proofErr w:type="spellEnd"/>
      <w:r w:rsidRPr="00FF430B">
        <w:rPr>
          <w:b/>
        </w:rPr>
        <w:t xml:space="preserve"> </w:t>
      </w:r>
      <w:proofErr w:type="spellStart"/>
      <w:r w:rsidRPr="00FF430B">
        <w:rPr>
          <w:b/>
        </w:rPr>
        <w:t>grupului</w:t>
      </w:r>
      <w:proofErr w:type="spellEnd"/>
      <w:r w:rsidRPr="00FF430B">
        <w:rPr>
          <w:b/>
        </w:rPr>
        <w:t xml:space="preserve"> </w:t>
      </w:r>
      <w:proofErr w:type="spellStart"/>
      <w:r w:rsidRPr="00FF430B">
        <w:rPr>
          <w:b/>
        </w:rPr>
        <w:t>de</w:t>
      </w:r>
      <w:proofErr w:type="spellEnd"/>
      <w:r w:rsidRPr="00FF430B">
        <w:rPr>
          <w:b/>
        </w:rPr>
        <w:t xml:space="preserve"> </w:t>
      </w:r>
      <w:proofErr w:type="spellStart"/>
      <w:r w:rsidRPr="00FF430B">
        <w:rPr>
          <w:b/>
        </w:rPr>
        <w:t>lucru</w:t>
      </w:r>
      <w:proofErr w:type="spellEnd"/>
      <w:r w:rsidRPr="00FF430B">
        <w:rPr>
          <w:b/>
        </w:rPr>
        <w:t xml:space="preserve">:  </w:t>
      </w:r>
      <w:r w:rsidRPr="00FF430B">
        <w:rPr>
          <w:b/>
          <w:shd w:val="clear" w:color="auto" w:fill="FFFFFF" w:themeFill="background1"/>
        </w:rPr>
        <w:t xml:space="preserve">______________________________  </w:t>
      </w:r>
      <w:r w:rsidRPr="00FF430B">
        <w:rPr>
          <w:b/>
          <w:noProof/>
        </w:rPr>
        <w:t>.</w:t>
      </w:r>
    </w:p>
    <w:p w14:paraId="0CCF866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C46B9B6"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CF6FE2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6CA0104"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ECD1F5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131E017"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A10B70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0B8304DB"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7DDC8C48"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24CBFA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B5A420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5AEEE5D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34976E7D"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D281AAC"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CCE8673"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2CF1F9D2"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4C167C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16EF81FE" w14:textId="77777777" w:rsidR="000744FE" w:rsidRDefault="000744FE" w:rsidP="002A6E99">
      <w:pPr>
        <w:pStyle w:val="Style3"/>
        <w:tabs>
          <w:tab w:val="left" w:pos="567"/>
        </w:tabs>
        <w:spacing w:before="0" w:beforeAutospacing="0" w:after="0"/>
        <w:ind w:left="0" w:firstLine="0"/>
        <w:jc w:val="center"/>
        <w:rPr>
          <w:rFonts w:eastAsia="PMingLiU"/>
          <w:lang w:val="ro-MD" w:eastAsia="zh-CN"/>
        </w:rPr>
      </w:pPr>
    </w:p>
    <w:p w14:paraId="4F4F382D"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F384B99" w14:textId="77777777" w:rsidR="002E1EF6" w:rsidRDefault="002E1EF6" w:rsidP="002A6E99">
      <w:pPr>
        <w:pStyle w:val="Style3"/>
        <w:tabs>
          <w:tab w:val="left" w:pos="567"/>
        </w:tabs>
        <w:spacing w:before="0" w:beforeAutospacing="0" w:after="0"/>
        <w:ind w:left="0" w:firstLine="0"/>
        <w:jc w:val="center"/>
        <w:rPr>
          <w:rFonts w:eastAsia="PMingLiU"/>
          <w:lang w:val="ro-MD" w:eastAsia="zh-CN"/>
        </w:rPr>
      </w:pPr>
    </w:p>
    <w:p w14:paraId="612F54D4"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05C1B4B3"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247F9EE0"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1D357E12"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5833EB8F"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3C18D483"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1B758CA2"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0C6AFA5A"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1AE2AFE9"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51E8F390"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78ECBC48"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25858896"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3CDCC186"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4E32DA51"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74C8F7BF"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5392385A"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6668B642"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61547646"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57F987D0"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5CF35456"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0A25888E"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0F2852B1"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6D50E2A6" w14:textId="77777777" w:rsidR="002F07DD" w:rsidRDefault="002F07DD" w:rsidP="002A6E99">
      <w:pPr>
        <w:pStyle w:val="Style3"/>
        <w:tabs>
          <w:tab w:val="left" w:pos="567"/>
        </w:tabs>
        <w:spacing w:before="0" w:beforeAutospacing="0" w:after="0"/>
        <w:ind w:left="0" w:firstLine="0"/>
        <w:jc w:val="center"/>
        <w:rPr>
          <w:rFonts w:eastAsia="PMingLiU"/>
          <w:lang w:val="ro-MD" w:eastAsia="zh-CN"/>
        </w:rPr>
      </w:pPr>
    </w:p>
    <w:p w14:paraId="4CEBE7D7" w14:textId="77777777" w:rsidR="002F07DD" w:rsidRPr="00FF430B" w:rsidRDefault="002F07DD"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pPr>
        <w:pStyle w:val="Corptext"/>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pPr>
        <w:pStyle w:val="Corptext"/>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pPr>
        <w:pStyle w:val="Corptext"/>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Corptext"/>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Corp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pPr>
        <w:pStyle w:val="Listparagraf"/>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f"/>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71DADA0" w14:textId="143AC9FB" w:rsidR="000E4D7D" w:rsidRPr="0055655C" w:rsidRDefault="000C5DFB" w:rsidP="0055655C">
      <w:pPr>
        <w:jc w:val="right"/>
        <w:rPr>
          <w:noProof w:val="0"/>
          <w:lang w:val="ro-MD"/>
        </w:rPr>
      </w:pPr>
      <w:r w:rsidRPr="00FF430B">
        <w:rPr>
          <w:noProof w:val="0"/>
          <w:lang w:val="ro-MD"/>
        </w:rPr>
        <w:t xml:space="preserve">din “____” ________ </w:t>
      </w: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16197D11" w14:textId="77777777" w:rsidR="006537B3" w:rsidRDefault="006537B3" w:rsidP="002B578A">
      <w:pPr>
        <w:rPr>
          <w:b/>
          <w:bCs/>
          <w:sz w:val="28"/>
          <w:szCs w:val="28"/>
          <w:lang w:val="en-US"/>
        </w:rPr>
      </w:pPr>
    </w:p>
    <w:p w14:paraId="08AFE810" w14:textId="77777777" w:rsidR="0050270A" w:rsidRDefault="0050270A" w:rsidP="0050270A">
      <w:pPr>
        <w:pStyle w:val="Titlu3"/>
        <w:keepNext w:val="0"/>
        <w:keepLines w:val="0"/>
        <w:tabs>
          <w:tab w:val="left" w:pos="360"/>
          <w:tab w:val="left" w:pos="1134"/>
        </w:tabs>
        <w:spacing w:before="0" w:after="120"/>
        <w:jc w:val="center"/>
        <w:rPr>
          <w:rFonts w:ascii="Times New Roman" w:hAnsi="Times New Roman"/>
          <w:color w:val="auto"/>
        </w:rPr>
      </w:pPr>
      <w:r>
        <w:rPr>
          <w:rFonts w:ascii="Times New Roman" w:hAnsi="Times New Roman"/>
          <w:color w:val="auto"/>
        </w:rPr>
        <w:t>Formularul de deviz nr.1 – Lista cu cantităţile de lucrări</w:t>
      </w:r>
    </w:p>
    <w:p w14:paraId="5617791B" w14:textId="77777777" w:rsidR="0050270A" w:rsidRDefault="0050270A" w:rsidP="002B578A">
      <w:pPr>
        <w:rPr>
          <w:sz w:val="28"/>
          <w:szCs w:val="28"/>
        </w:rPr>
      </w:pPr>
    </w:p>
    <w:p w14:paraId="2DABAB57" w14:textId="77777777" w:rsidR="00911210" w:rsidRDefault="00911210" w:rsidP="00911210">
      <w:pPr>
        <w:ind w:right="567"/>
        <w:jc w:val="center"/>
        <w:rPr>
          <w:b/>
          <w:bCs/>
          <w:sz w:val="28"/>
          <w:szCs w:val="28"/>
          <w:lang w:val="en-US"/>
        </w:rPr>
      </w:pPr>
      <w:r>
        <w:rPr>
          <w:b/>
          <w:bCs/>
          <w:sz w:val="28"/>
          <w:szCs w:val="28"/>
          <w:lang w:val="en-US"/>
        </w:rPr>
        <w:t xml:space="preserve">CAIET DE SARCINI </w:t>
      </w:r>
    </w:p>
    <w:p w14:paraId="2DD8F928" w14:textId="77777777" w:rsidR="00911210" w:rsidRDefault="00911210" w:rsidP="00911210">
      <w:pPr>
        <w:ind w:right="567"/>
        <w:jc w:val="center"/>
        <w:rPr>
          <w:b/>
          <w:bCs/>
          <w:sz w:val="28"/>
          <w:szCs w:val="28"/>
          <w:lang w:val="en-US"/>
        </w:rPr>
      </w:pPr>
      <w:r>
        <w:rPr>
          <w:b/>
          <w:bCs/>
          <w:sz w:val="28"/>
          <w:szCs w:val="28"/>
          <w:lang w:val="en-US"/>
        </w:rPr>
        <w:t>PENTRU  LICITAȚIE DESCHISĂ</w:t>
      </w:r>
    </w:p>
    <w:p w14:paraId="7944090D" w14:textId="77777777" w:rsidR="00A86E26" w:rsidRDefault="00A86E26" w:rsidP="00A86E26">
      <w:pPr>
        <w:ind w:left="-142" w:right="567"/>
        <w:rPr>
          <w:sz w:val="28"/>
          <w:szCs w:val="28"/>
          <w:lang w:val="en-US"/>
        </w:rPr>
      </w:pPr>
      <w:r>
        <w:rPr>
          <w:b/>
          <w:bCs/>
          <w:lang w:val="en-US"/>
        </w:rPr>
        <w:t>1. Denumerea beneficiarului de stat</w:t>
      </w:r>
      <w:r>
        <w:rPr>
          <w:b/>
          <w:bCs/>
          <w:sz w:val="28"/>
          <w:szCs w:val="28"/>
          <w:lang w:val="en-US"/>
        </w:rPr>
        <w:t xml:space="preserve">: </w:t>
      </w:r>
      <w:r>
        <w:rPr>
          <w:b/>
          <w:bCs/>
          <w:i/>
          <w:iCs/>
          <w:u w:val="single"/>
          <w:lang w:val="en-US"/>
        </w:rPr>
        <w:t>Directia Generala Mobilitate Urbana</w:t>
      </w:r>
    </w:p>
    <w:p w14:paraId="421C42B7" w14:textId="77777777" w:rsidR="00A86E26" w:rsidRDefault="00A86E26" w:rsidP="00A86E26">
      <w:pPr>
        <w:ind w:left="-142"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Pr>
          <w:b/>
          <w:bCs/>
          <w:i/>
          <w:iCs/>
          <w:u w:val="single"/>
          <w:lang w:val="en-US"/>
        </w:rPr>
        <w:t>Directia Generala Mobilitate Urbana</w:t>
      </w:r>
    </w:p>
    <w:p w14:paraId="51383E39" w14:textId="77777777" w:rsidR="00A86E26" w:rsidRDefault="00A86E26" w:rsidP="00A86E26">
      <w:pPr>
        <w:ind w:left="-142" w:right="567"/>
        <w:rPr>
          <w:b/>
          <w:bCs/>
          <w:sz w:val="28"/>
          <w:szCs w:val="28"/>
          <w:lang w:val="en-US"/>
        </w:rPr>
      </w:pPr>
      <w:r>
        <w:rPr>
          <w:b/>
          <w:bCs/>
          <w:lang w:val="en-US"/>
        </w:rPr>
        <w:t>3. Obiectul achiziţiilor</w:t>
      </w:r>
      <w:r>
        <w:rPr>
          <w:sz w:val="28"/>
          <w:szCs w:val="28"/>
          <w:lang w:val="en-US"/>
        </w:rPr>
        <w:t>:</w:t>
      </w:r>
      <w:r w:rsidRPr="00066F9D">
        <w:rPr>
          <w:b/>
          <w:bCs/>
          <w:sz w:val="32"/>
          <w:szCs w:val="32"/>
          <w:lang w:val="en-US"/>
        </w:rPr>
        <w:t xml:space="preserve"> </w:t>
      </w:r>
      <w:r w:rsidRPr="009E7EC3">
        <w:rPr>
          <w:b/>
          <w:bCs/>
          <w:i/>
          <w:iCs/>
          <w:u w:val="single"/>
          <w:lang w:val="en-US"/>
        </w:rPr>
        <w:t>Reparatia si intretinerea cailor de comunicatie suburbane, caile de acces spre suburbii, reparatii utilitati, in municipiul Chisinau</w:t>
      </w:r>
    </w:p>
    <w:p w14:paraId="29F60252" w14:textId="38307346" w:rsidR="00A86E26" w:rsidRDefault="00A86E26" w:rsidP="00A86E26">
      <w:pPr>
        <w:jc w:val="center"/>
        <w:rPr>
          <w:b/>
          <w:bCs/>
          <w:sz w:val="28"/>
          <w:szCs w:val="28"/>
          <w:lang w:val="en-US"/>
        </w:rPr>
      </w:pPr>
      <w:r>
        <w:rPr>
          <w:b/>
          <w:bCs/>
          <w:sz w:val="28"/>
          <w:szCs w:val="28"/>
          <w:lang w:val="en-US"/>
        </w:rPr>
        <w:t xml:space="preserve"> </w:t>
      </w:r>
    </w:p>
    <w:p w14:paraId="5DC3C799" w14:textId="77777777" w:rsidR="00A86E26" w:rsidRPr="00A63AC8" w:rsidRDefault="00A86E26" w:rsidP="00A86E26">
      <w:pPr>
        <w:rPr>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A86E26" w14:paraId="2B975085" w14:textId="77777777" w:rsidTr="005025CC">
        <w:trPr>
          <w:cantSplit/>
        </w:trPr>
        <w:tc>
          <w:tcPr>
            <w:tcW w:w="699" w:type="dxa"/>
            <w:tcBorders>
              <w:top w:val="single" w:sz="2" w:space="0" w:color="000000"/>
              <w:left w:val="single" w:sz="2" w:space="0" w:color="000000"/>
              <w:bottom w:val="nil"/>
              <w:right w:val="nil"/>
            </w:tcBorders>
            <w:shd w:val="clear" w:color="auto" w:fill="F2F2F2"/>
          </w:tcPr>
          <w:p w14:paraId="3ACD212F" w14:textId="77777777" w:rsidR="00A86E26" w:rsidRDefault="00A86E26" w:rsidP="005025CC">
            <w:pPr>
              <w:jc w:val="center"/>
              <w:rPr>
                <w:sz w:val="22"/>
                <w:szCs w:val="22"/>
              </w:rPr>
            </w:pPr>
            <w:r>
              <w:rPr>
                <w:sz w:val="22"/>
                <w:szCs w:val="22"/>
              </w:rPr>
              <w:t>№</w:t>
            </w:r>
          </w:p>
          <w:p w14:paraId="6A7ED16D" w14:textId="77777777" w:rsidR="00A86E26" w:rsidRDefault="00A86E26" w:rsidP="005025CC">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1E353C22" w14:textId="77777777" w:rsidR="00A86E26" w:rsidRPr="00694325" w:rsidRDefault="00A86E26" w:rsidP="005025CC">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7B50AFA7" w14:textId="77777777" w:rsidR="00A86E26" w:rsidRDefault="00A86E26" w:rsidP="005025CC">
            <w:pPr>
              <w:jc w:val="center"/>
              <w:rPr>
                <w:sz w:val="22"/>
                <w:szCs w:val="22"/>
              </w:rPr>
            </w:pPr>
          </w:p>
          <w:p w14:paraId="616F888F" w14:textId="77777777" w:rsidR="00A86E26" w:rsidRDefault="00A86E26" w:rsidP="005025CC">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0ED6CF90" w14:textId="77777777" w:rsidR="00A86E26" w:rsidRDefault="00A86E26" w:rsidP="005025CC">
            <w:pPr>
              <w:jc w:val="center"/>
              <w:rPr>
                <w:sz w:val="22"/>
                <w:szCs w:val="22"/>
              </w:rPr>
            </w:pPr>
          </w:p>
          <w:p w14:paraId="61E57338" w14:textId="77777777" w:rsidR="00A86E26" w:rsidRDefault="00A86E26" w:rsidP="005025CC">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A82161E" w14:textId="77777777" w:rsidR="00A86E26" w:rsidRDefault="00A86E26" w:rsidP="005025CC">
            <w:pPr>
              <w:jc w:val="center"/>
              <w:rPr>
                <w:sz w:val="22"/>
                <w:szCs w:val="22"/>
                <w:lang w:val="en-US"/>
              </w:rPr>
            </w:pPr>
            <w:r>
              <w:rPr>
                <w:sz w:val="22"/>
                <w:szCs w:val="22"/>
                <w:lang w:val="en-US"/>
              </w:rPr>
              <w:t>Cantitate</w:t>
            </w:r>
          </w:p>
        </w:tc>
      </w:tr>
      <w:tr w:rsidR="00A86E26" w14:paraId="349F1F70" w14:textId="77777777" w:rsidTr="005025CC">
        <w:trPr>
          <w:cantSplit/>
        </w:trPr>
        <w:tc>
          <w:tcPr>
            <w:tcW w:w="699" w:type="dxa"/>
            <w:tcBorders>
              <w:top w:val="nil"/>
              <w:left w:val="single" w:sz="2" w:space="0" w:color="000000"/>
              <w:bottom w:val="single" w:sz="2" w:space="0" w:color="000000"/>
              <w:right w:val="nil"/>
            </w:tcBorders>
            <w:shd w:val="clear" w:color="auto" w:fill="F2F2F2"/>
          </w:tcPr>
          <w:p w14:paraId="66F8CD10" w14:textId="77777777" w:rsidR="00A86E26" w:rsidRDefault="00A86E26" w:rsidP="005025CC">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71DFDB57" w14:textId="77777777" w:rsidR="00A86E26" w:rsidRDefault="00A86E26" w:rsidP="005025CC">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33EE9477" w14:textId="77777777" w:rsidR="00A86E26" w:rsidRDefault="00A86E26" w:rsidP="005025CC">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62C25672" w14:textId="77777777" w:rsidR="00A86E26" w:rsidRDefault="00A86E26" w:rsidP="005025CC">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547B3C9D" w14:textId="77777777" w:rsidR="00A86E26" w:rsidRDefault="00A86E26" w:rsidP="005025CC">
            <w:pPr>
              <w:jc w:val="center"/>
              <w:rPr>
                <w:sz w:val="22"/>
                <w:szCs w:val="22"/>
              </w:rPr>
            </w:pPr>
            <w:r>
              <w:rPr>
                <w:sz w:val="22"/>
                <w:szCs w:val="22"/>
              </w:rPr>
              <w:t>pe unitate de măsură</w:t>
            </w:r>
          </w:p>
          <w:p w14:paraId="16D12DC7" w14:textId="77777777" w:rsidR="00A86E26" w:rsidRDefault="00A86E26" w:rsidP="005025CC">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71D5DD7E" w14:textId="77777777" w:rsidR="00A86E26" w:rsidRDefault="00A86E26" w:rsidP="005025CC">
            <w:pPr>
              <w:jc w:val="center"/>
              <w:rPr>
                <w:sz w:val="22"/>
                <w:szCs w:val="22"/>
                <w:lang w:val="en-US"/>
              </w:rPr>
            </w:pPr>
            <w:r>
              <w:rPr>
                <w:sz w:val="22"/>
                <w:szCs w:val="22"/>
                <w:lang w:val="en-US"/>
              </w:rPr>
              <w:t>Conform datelor din proiect</w:t>
            </w:r>
          </w:p>
        </w:tc>
      </w:tr>
    </w:tbl>
    <w:p w14:paraId="5785DE7B" w14:textId="77777777" w:rsidR="00A86E26" w:rsidRDefault="00A86E26" w:rsidP="00A86E26">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A86E26" w14:paraId="1AC5959A" w14:textId="77777777" w:rsidTr="005025CC">
        <w:trPr>
          <w:cantSplit/>
        </w:trPr>
        <w:tc>
          <w:tcPr>
            <w:tcW w:w="699" w:type="dxa"/>
            <w:tcBorders>
              <w:top w:val="single" w:sz="2" w:space="0" w:color="000000"/>
              <w:left w:val="single" w:sz="2" w:space="0" w:color="000000"/>
              <w:bottom w:val="double" w:sz="6" w:space="0" w:color="000000"/>
              <w:right w:val="nil"/>
            </w:tcBorders>
            <w:shd w:val="clear" w:color="auto" w:fill="F2F2F2"/>
          </w:tcPr>
          <w:p w14:paraId="45B509DF" w14:textId="77777777" w:rsidR="00A86E26" w:rsidRDefault="00A86E26" w:rsidP="005025CC">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4D488D26" w14:textId="77777777" w:rsidR="00A86E26" w:rsidRDefault="00A86E26" w:rsidP="005025CC">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735BBC2D" w14:textId="77777777" w:rsidR="00A86E26" w:rsidRDefault="00A86E26" w:rsidP="005025CC">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214EEE3B" w14:textId="77777777" w:rsidR="00A86E26" w:rsidRDefault="00A86E26" w:rsidP="005025CC">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6C1605DA" w14:textId="77777777" w:rsidR="00A86E26" w:rsidRDefault="00A86E26" w:rsidP="005025CC">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23EB73C8" w14:textId="77777777" w:rsidR="00A86E26" w:rsidRDefault="00A86E26" w:rsidP="005025CC">
            <w:pPr>
              <w:jc w:val="center"/>
              <w:rPr>
                <w:sz w:val="22"/>
                <w:szCs w:val="22"/>
              </w:rPr>
            </w:pPr>
            <w:r>
              <w:rPr>
                <w:sz w:val="22"/>
                <w:szCs w:val="22"/>
              </w:rPr>
              <w:t>7</w:t>
            </w:r>
          </w:p>
        </w:tc>
      </w:tr>
      <w:tr w:rsidR="00A86E26" w14:paraId="5DDA9590" w14:textId="77777777" w:rsidTr="005025CC">
        <w:tc>
          <w:tcPr>
            <w:tcW w:w="699" w:type="dxa"/>
            <w:tcBorders>
              <w:top w:val="nil"/>
              <w:left w:val="single" w:sz="2" w:space="0" w:color="000000"/>
              <w:bottom w:val="nil"/>
              <w:right w:val="nil"/>
            </w:tcBorders>
          </w:tcPr>
          <w:p w14:paraId="2908F589" w14:textId="77777777" w:rsidR="00A86E26" w:rsidRDefault="00A86E26" w:rsidP="005025CC">
            <w:pPr>
              <w:jc w:val="center"/>
            </w:pPr>
          </w:p>
        </w:tc>
        <w:tc>
          <w:tcPr>
            <w:tcW w:w="1537" w:type="dxa"/>
            <w:tcBorders>
              <w:top w:val="nil"/>
              <w:left w:val="single" w:sz="2" w:space="0" w:color="000000"/>
              <w:bottom w:val="nil"/>
              <w:right w:val="nil"/>
            </w:tcBorders>
          </w:tcPr>
          <w:p w14:paraId="57C05246" w14:textId="77777777" w:rsidR="00A86E26" w:rsidRDefault="00A86E26" w:rsidP="005025CC"/>
        </w:tc>
        <w:tc>
          <w:tcPr>
            <w:tcW w:w="4613" w:type="dxa"/>
            <w:tcBorders>
              <w:top w:val="nil"/>
              <w:left w:val="single" w:sz="2" w:space="0" w:color="000000"/>
              <w:bottom w:val="nil"/>
              <w:right w:val="nil"/>
            </w:tcBorders>
          </w:tcPr>
          <w:p w14:paraId="0821288A" w14:textId="77777777" w:rsidR="00A86E26" w:rsidRDefault="00A86E26" w:rsidP="005025CC">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Amenajarea partii carosabile</w:t>
            </w:r>
          </w:p>
        </w:tc>
        <w:tc>
          <w:tcPr>
            <w:tcW w:w="978" w:type="dxa"/>
            <w:tcBorders>
              <w:top w:val="nil"/>
              <w:left w:val="single" w:sz="2" w:space="0" w:color="000000"/>
              <w:bottom w:val="nil"/>
              <w:right w:val="nil"/>
            </w:tcBorders>
          </w:tcPr>
          <w:p w14:paraId="7B1CF931" w14:textId="77777777" w:rsidR="00A86E26" w:rsidRDefault="00A86E26" w:rsidP="005025CC"/>
        </w:tc>
        <w:tc>
          <w:tcPr>
            <w:tcW w:w="1118" w:type="dxa"/>
            <w:tcBorders>
              <w:top w:val="nil"/>
              <w:left w:val="single" w:sz="2" w:space="0" w:color="000000"/>
              <w:bottom w:val="nil"/>
              <w:right w:val="nil"/>
            </w:tcBorders>
          </w:tcPr>
          <w:p w14:paraId="2190BC72" w14:textId="77777777" w:rsidR="00A86E26" w:rsidRDefault="00A86E26" w:rsidP="005025CC"/>
        </w:tc>
        <w:tc>
          <w:tcPr>
            <w:tcW w:w="1119" w:type="dxa"/>
            <w:tcBorders>
              <w:top w:val="nil"/>
              <w:left w:val="single" w:sz="2" w:space="0" w:color="000000"/>
              <w:bottom w:val="nil"/>
              <w:right w:val="single" w:sz="2" w:space="0" w:color="000000"/>
            </w:tcBorders>
          </w:tcPr>
          <w:p w14:paraId="489A2DC4" w14:textId="77777777" w:rsidR="00A86E26" w:rsidRDefault="00A86E26" w:rsidP="005025CC"/>
        </w:tc>
      </w:tr>
      <w:tr w:rsidR="00A86E26" w14:paraId="7A33B63E" w14:textId="77777777" w:rsidTr="005025CC">
        <w:tc>
          <w:tcPr>
            <w:tcW w:w="699" w:type="dxa"/>
            <w:tcBorders>
              <w:top w:val="single" w:sz="2" w:space="0" w:color="000000"/>
              <w:left w:val="single" w:sz="2" w:space="0" w:color="000000"/>
              <w:bottom w:val="single" w:sz="2" w:space="0" w:color="000000"/>
              <w:right w:val="nil"/>
            </w:tcBorders>
            <w:vAlign w:val="center"/>
          </w:tcPr>
          <w:p w14:paraId="25A89B97" w14:textId="77777777" w:rsidR="00A86E26" w:rsidRDefault="00A86E26" w:rsidP="005025CC">
            <w:pPr>
              <w:jc w:val="center"/>
              <w:rPr>
                <w:sz w:val="22"/>
                <w:szCs w:val="22"/>
              </w:rPr>
            </w:pP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5065C75F" w14:textId="77777777" w:rsidR="00A86E26" w:rsidRDefault="00A86E26" w:rsidP="005025CC">
            <w:pPr>
              <w:jc w:val="center"/>
              <w:rPr>
                <w:sz w:val="22"/>
                <w:szCs w:val="22"/>
                <w:lang w:val="en-US"/>
              </w:rPr>
            </w:pPr>
            <w:r>
              <w:rPr>
                <w:sz w:val="22"/>
                <w:szCs w:val="22"/>
                <w:lang w:val="en-US"/>
              </w:rPr>
              <w:t>RpDC04A</w:t>
            </w:r>
          </w:p>
          <w:p w14:paraId="6B9E6758"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36EF8106"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Taierea cu masina cu discuri diamantate </w:t>
            </w:r>
          </w:p>
        </w:tc>
        <w:tc>
          <w:tcPr>
            <w:tcW w:w="978" w:type="dxa"/>
            <w:tcBorders>
              <w:top w:val="single" w:sz="2" w:space="0" w:color="000000"/>
              <w:left w:val="single" w:sz="2" w:space="0" w:color="000000"/>
              <w:bottom w:val="single" w:sz="2" w:space="0" w:color="000000"/>
              <w:right w:val="nil"/>
            </w:tcBorders>
            <w:vAlign w:val="center"/>
          </w:tcPr>
          <w:p w14:paraId="1D3585F1" w14:textId="77777777" w:rsidR="00A86E26" w:rsidRDefault="00A86E26" w:rsidP="005025CC">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29604253"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DD2079" w14:textId="77777777" w:rsidR="00A86E26" w:rsidRPr="002B02C2" w:rsidRDefault="00A86E26" w:rsidP="005025CC">
            <w:pPr>
              <w:jc w:val="right"/>
              <w:rPr>
                <w:lang w:val="en-US"/>
              </w:rPr>
            </w:pPr>
            <w:r w:rsidRPr="002B02C2">
              <w:rPr>
                <w:lang w:val="en-US"/>
              </w:rPr>
              <w:t>200,00</w:t>
            </w:r>
          </w:p>
        </w:tc>
      </w:tr>
      <w:tr w:rsidR="00A86E26" w14:paraId="28439DFB" w14:textId="77777777" w:rsidTr="005025CC">
        <w:tc>
          <w:tcPr>
            <w:tcW w:w="699" w:type="dxa"/>
            <w:tcBorders>
              <w:top w:val="nil"/>
              <w:left w:val="single" w:sz="2" w:space="0" w:color="000000"/>
              <w:bottom w:val="single" w:sz="2" w:space="0" w:color="000000"/>
              <w:right w:val="nil"/>
            </w:tcBorders>
          </w:tcPr>
          <w:p w14:paraId="2CE36521"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2AAB7F87" w14:textId="77777777" w:rsidR="00A86E26" w:rsidRPr="004D02E8" w:rsidRDefault="00A86E26" w:rsidP="005025CC">
            <w:pPr>
              <w:rPr>
                <w:sz w:val="16"/>
                <w:szCs w:val="16"/>
              </w:rPr>
            </w:pPr>
            <w:r w:rsidRPr="004D02E8">
              <w:rPr>
                <w:sz w:val="16"/>
                <w:szCs w:val="16"/>
              </w:rPr>
              <w:t>7123011000200</w:t>
            </w:r>
          </w:p>
        </w:tc>
        <w:tc>
          <w:tcPr>
            <w:tcW w:w="4613" w:type="dxa"/>
            <w:tcBorders>
              <w:top w:val="nil"/>
              <w:left w:val="single" w:sz="2" w:space="0" w:color="000000"/>
              <w:bottom w:val="single" w:sz="2" w:space="0" w:color="000000"/>
              <w:right w:val="nil"/>
            </w:tcBorders>
          </w:tcPr>
          <w:p w14:paraId="10481E09"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9B4F764"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E83930A" w14:textId="77777777" w:rsidR="00A86E26" w:rsidRPr="002B02C2" w:rsidRDefault="00A86E26" w:rsidP="005025CC">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8ACCD0F" w14:textId="77777777" w:rsidR="00A86E26" w:rsidRPr="002B02C2" w:rsidRDefault="00A86E26" w:rsidP="005025CC">
            <w:pPr>
              <w:rPr>
                <w:sz w:val="18"/>
                <w:szCs w:val="18"/>
                <w:lang w:val="en-US"/>
              </w:rPr>
            </w:pPr>
          </w:p>
        </w:tc>
      </w:tr>
      <w:tr w:rsidR="00A86E26" w14:paraId="2C73CD5F" w14:textId="77777777" w:rsidTr="005025CC">
        <w:tc>
          <w:tcPr>
            <w:tcW w:w="699" w:type="dxa"/>
            <w:tcBorders>
              <w:top w:val="nil"/>
              <w:left w:val="single" w:sz="2" w:space="0" w:color="000000"/>
              <w:bottom w:val="single" w:sz="2" w:space="0" w:color="000000"/>
              <w:right w:val="nil"/>
            </w:tcBorders>
          </w:tcPr>
          <w:p w14:paraId="45105E6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00191EC" w14:textId="77777777" w:rsidR="00A86E26" w:rsidRPr="004D02E8" w:rsidRDefault="00A86E26" w:rsidP="005025CC">
            <w:pPr>
              <w:rPr>
                <w:sz w:val="16"/>
                <w:szCs w:val="16"/>
              </w:rPr>
            </w:pPr>
            <w:r w:rsidRPr="004D02E8">
              <w:rPr>
                <w:sz w:val="16"/>
                <w:szCs w:val="16"/>
              </w:rPr>
              <w:t>2881116002721</w:t>
            </w:r>
          </w:p>
        </w:tc>
        <w:tc>
          <w:tcPr>
            <w:tcW w:w="4613" w:type="dxa"/>
            <w:tcBorders>
              <w:top w:val="nil"/>
              <w:left w:val="single" w:sz="2" w:space="0" w:color="000000"/>
              <w:bottom w:val="single" w:sz="2" w:space="0" w:color="000000"/>
              <w:right w:val="nil"/>
            </w:tcBorders>
          </w:tcPr>
          <w:p w14:paraId="7747C6AD"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armat cu seg. diamantati cu crestatura larga cu D=400 mm, forma IA-IR-55/C1</w:t>
            </w:r>
          </w:p>
        </w:tc>
        <w:tc>
          <w:tcPr>
            <w:tcW w:w="978" w:type="dxa"/>
            <w:tcBorders>
              <w:top w:val="nil"/>
              <w:left w:val="single" w:sz="2" w:space="0" w:color="000000"/>
              <w:bottom w:val="single" w:sz="2" w:space="0" w:color="000000"/>
              <w:right w:val="nil"/>
            </w:tcBorders>
            <w:vAlign w:val="center"/>
          </w:tcPr>
          <w:p w14:paraId="179DC0AE" w14:textId="77777777" w:rsidR="00A86E26" w:rsidRPr="002B02C2" w:rsidRDefault="00A86E26" w:rsidP="005025CC">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9F580FF" w14:textId="77777777" w:rsidR="00A86E26" w:rsidRPr="002B02C2" w:rsidRDefault="00A86E26" w:rsidP="005025CC">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7A62696F" w14:textId="77777777" w:rsidR="00A86E26" w:rsidRPr="002B02C2" w:rsidRDefault="00A86E26" w:rsidP="005025CC">
            <w:pPr>
              <w:rPr>
                <w:sz w:val="18"/>
                <w:szCs w:val="18"/>
                <w:lang w:val="en-US"/>
              </w:rPr>
            </w:pPr>
          </w:p>
        </w:tc>
      </w:tr>
      <w:tr w:rsidR="00A86E26" w14:paraId="765DA4A2" w14:textId="77777777" w:rsidTr="005025CC">
        <w:tc>
          <w:tcPr>
            <w:tcW w:w="699" w:type="dxa"/>
            <w:tcBorders>
              <w:top w:val="nil"/>
              <w:left w:val="single" w:sz="2" w:space="0" w:color="000000"/>
              <w:bottom w:val="single" w:sz="2" w:space="0" w:color="000000"/>
              <w:right w:val="nil"/>
            </w:tcBorders>
          </w:tcPr>
          <w:p w14:paraId="719A8DB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13B0436" w14:textId="77777777" w:rsidR="00A86E26" w:rsidRPr="004D02E8" w:rsidRDefault="00A86E26" w:rsidP="005025CC">
            <w:pPr>
              <w:rPr>
                <w:sz w:val="16"/>
                <w:szCs w:val="16"/>
              </w:rPr>
            </w:pPr>
            <w:r w:rsidRPr="004D02E8">
              <w:rPr>
                <w:sz w:val="16"/>
                <w:szCs w:val="16"/>
              </w:rPr>
              <w:t>1212121212121</w:t>
            </w:r>
          </w:p>
        </w:tc>
        <w:tc>
          <w:tcPr>
            <w:tcW w:w="4613" w:type="dxa"/>
            <w:tcBorders>
              <w:top w:val="nil"/>
              <w:left w:val="single" w:sz="2" w:space="0" w:color="000000"/>
              <w:bottom w:val="single" w:sz="2" w:space="0" w:color="000000"/>
              <w:right w:val="nil"/>
            </w:tcBorders>
          </w:tcPr>
          <w:p w14:paraId="601D72F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4CF73E5"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59E0B0F" w14:textId="77777777" w:rsidR="00A86E26" w:rsidRPr="002B02C2" w:rsidRDefault="00A86E26" w:rsidP="005025CC">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B1B0363" w14:textId="77777777" w:rsidR="00A86E26" w:rsidRPr="002B02C2" w:rsidRDefault="00A86E26" w:rsidP="005025CC">
            <w:pPr>
              <w:rPr>
                <w:sz w:val="18"/>
                <w:szCs w:val="18"/>
                <w:lang w:val="en-US"/>
              </w:rPr>
            </w:pPr>
          </w:p>
        </w:tc>
      </w:tr>
      <w:tr w:rsidR="00A86E26" w14:paraId="3DC3CE69" w14:textId="77777777" w:rsidTr="005025CC">
        <w:tc>
          <w:tcPr>
            <w:tcW w:w="699" w:type="dxa"/>
            <w:tcBorders>
              <w:top w:val="nil"/>
              <w:left w:val="single" w:sz="2" w:space="0" w:color="000000"/>
              <w:bottom w:val="single" w:sz="2" w:space="0" w:color="000000"/>
              <w:right w:val="nil"/>
            </w:tcBorders>
          </w:tcPr>
          <w:p w14:paraId="0181D97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D811C9F" w14:textId="77777777" w:rsidR="00A86E26" w:rsidRPr="004D02E8" w:rsidRDefault="00A86E26" w:rsidP="005025CC">
            <w:pPr>
              <w:rPr>
                <w:sz w:val="16"/>
                <w:szCs w:val="16"/>
              </w:rPr>
            </w:pPr>
            <w:r w:rsidRPr="004D02E8">
              <w:rPr>
                <w:sz w:val="16"/>
                <w:szCs w:val="16"/>
              </w:rPr>
              <w:t>2940520007684</w:t>
            </w:r>
          </w:p>
        </w:tc>
        <w:tc>
          <w:tcPr>
            <w:tcW w:w="4613" w:type="dxa"/>
            <w:tcBorders>
              <w:top w:val="nil"/>
              <w:left w:val="single" w:sz="2" w:space="0" w:color="000000"/>
              <w:bottom w:val="single" w:sz="2" w:space="0" w:color="000000"/>
              <w:right w:val="nil"/>
            </w:tcBorders>
          </w:tcPr>
          <w:p w14:paraId="0D33F0E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rosturi in beton cu discuri abrazive de 24 CP</w:t>
            </w:r>
          </w:p>
        </w:tc>
        <w:tc>
          <w:tcPr>
            <w:tcW w:w="978" w:type="dxa"/>
            <w:tcBorders>
              <w:top w:val="nil"/>
              <w:left w:val="single" w:sz="2" w:space="0" w:color="000000"/>
              <w:bottom w:val="single" w:sz="2" w:space="0" w:color="000000"/>
              <w:right w:val="nil"/>
            </w:tcBorders>
            <w:vAlign w:val="center"/>
          </w:tcPr>
          <w:p w14:paraId="1CADBDF0"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05C68DE" w14:textId="77777777" w:rsidR="00A86E26" w:rsidRPr="002B02C2" w:rsidRDefault="00A86E26" w:rsidP="005025CC">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42FEDD6" w14:textId="77777777" w:rsidR="00A86E26" w:rsidRPr="002B02C2" w:rsidRDefault="00A86E26" w:rsidP="005025CC">
            <w:pPr>
              <w:rPr>
                <w:sz w:val="18"/>
                <w:szCs w:val="18"/>
                <w:lang w:val="en-US"/>
              </w:rPr>
            </w:pPr>
          </w:p>
        </w:tc>
      </w:tr>
      <w:tr w:rsidR="00A86E26" w14:paraId="15F57981" w14:textId="77777777" w:rsidTr="005025CC">
        <w:tc>
          <w:tcPr>
            <w:tcW w:w="699" w:type="dxa"/>
            <w:tcBorders>
              <w:top w:val="nil"/>
              <w:left w:val="single" w:sz="2" w:space="0" w:color="000000"/>
              <w:bottom w:val="single" w:sz="2" w:space="0" w:color="000000"/>
              <w:right w:val="nil"/>
            </w:tcBorders>
          </w:tcPr>
          <w:p w14:paraId="1BD2574E"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F6C17E9" w14:textId="77777777" w:rsidR="00A86E26" w:rsidRPr="004D02E8" w:rsidRDefault="00A86E26" w:rsidP="005025CC">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20DE37E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813BFA3"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8AB8975" w14:textId="77777777" w:rsidR="00A86E26" w:rsidRPr="002B02C2" w:rsidRDefault="00A86E26" w:rsidP="005025CC">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7C54503" w14:textId="77777777" w:rsidR="00A86E26" w:rsidRPr="002B02C2" w:rsidRDefault="00A86E26" w:rsidP="005025CC">
            <w:pPr>
              <w:rPr>
                <w:sz w:val="18"/>
                <w:szCs w:val="18"/>
                <w:lang w:val="en-US"/>
              </w:rPr>
            </w:pPr>
          </w:p>
        </w:tc>
      </w:tr>
      <w:tr w:rsidR="00A86E26" w14:paraId="43E3FCB4" w14:textId="77777777" w:rsidTr="005025CC">
        <w:tc>
          <w:tcPr>
            <w:tcW w:w="699" w:type="dxa"/>
            <w:tcBorders>
              <w:top w:val="single" w:sz="2" w:space="0" w:color="000000"/>
              <w:left w:val="single" w:sz="2" w:space="0" w:color="000000"/>
              <w:bottom w:val="single" w:sz="2" w:space="0" w:color="000000"/>
              <w:right w:val="nil"/>
            </w:tcBorders>
            <w:vAlign w:val="center"/>
          </w:tcPr>
          <w:p w14:paraId="0543158B" w14:textId="77777777" w:rsidR="00A86E26" w:rsidRDefault="00A86E26" w:rsidP="005025CC">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799E3A80" w14:textId="77777777" w:rsidR="00A86E26" w:rsidRDefault="00A86E26" w:rsidP="005025CC">
            <w:pPr>
              <w:jc w:val="center"/>
              <w:rPr>
                <w:sz w:val="22"/>
                <w:szCs w:val="22"/>
                <w:lang w:val="en-US"/>
              </w:rPr>
            </w:pPr>
            <w:r>
              <w:rPr>
                <w:sz w:val="22"/>
                <w:szCs w:val="22"/>
                <w:lang w:val="en-US"/>
              </w:rPr>
              <w:t>DI155B</w:t>
            </w:r>
          </w:p>
          <w:p w14:paraId="46374BDE"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526657CB"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10 cm</w:t>
            </w:r>
          </w:p>
        </w:tc>
        <w:tc>
          <w:tcPr>
            <w:tcW w:w="978" w:type="dxa"/>
            <w:tcBorders>
              <w:top w:val="single" w:sz="2" w:space="0" w:color="000000"/>
              <w:left w:val="single" w:sz="2" w:space="0" w:color="000000"/>
              <w:bottom w:val="single" w:sz="2" w:space="0" w:color="000000"/>
              <w:right w:val="nil"/>
            </w:tcBorders>
            <w:vAlign w:val="center"/>
          </w:tcPr>
          <w:p w14:paraId="3B42DFE9"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0F94CD55"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95E7A1" w14:textId="77777777" w:rsidR="00A86E26" w:rsidRPr="002B02C2" w:rsidRDefault="00A86E26" w:rsidP="005025CC">
            <w:pPr>
              <w:jc w:val="right"/>
              <w:rPr>
                <w:lang w:val="en-US"/>
              </w:rPr>
            </w:pPr>
            <w:r w:rsidRPr="002B02C2">
              <w:rPr>
                <w:lang w:val="en-US"/>
              </w:rPr>
              <w:t>1 350,00</w:t>
            </w:r>
          </w:p>
        </w:tc>
      </w:tr>
      <w:tr w:rsidR="00A86E26" w14:paraId="5881A94E" w14:textId="77777777" w:rsidTr="005025CC">
        <w:tc>
          <w:tcPr>
            <w:tcW w:w="699" w:type="dxa"/>
            <w:tcBorders>
              <w:top w:val="nil"/>
              <w:left w:val="single" w:sz="2" w:space="0" w:color="000000"/>
              <w:bottom w:val="single" w:sz="2" w:space="0" w:color="000000"/>
              <w:right w:val="nil"/>
            </w:tcBorders>
          </w:tcPr>
          <w:p w14:paraId="1C6270D7"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078FADB8"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2E08158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72DCF68"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37A7E95" w14:textId="77777777" w:rsidR="00A86E26" w:rsidRPr="002B02C2" w:rsidRDefault="00A86E26" w:rsidP="005025CC">
            <w:pPr>
              <w:rPr>
                <w:sz w:val="18"/>
                <w:szCs w:val="18"/>
                <w:lang w:val="en-US"/>
              </w:rPr>
            </w:pPr>
            <w:r w:rsidRPr="002B02C2">
              <w:rPr>
                <w:sz w:val="18"/>
                <w:szCs w:val="18"/>
                <w:lang w:val="en-US"/>
              </w:rPr>
              <w:t>0,0581</w:t>
            </w:r>
          </w:p>
        </w:tc>
        <w:tc>
          <w:tcPr>
            <w:tcW w:w="1119" w:type="dxa"/>
            <w:tcBorders>
              <w:top w:val="nil"/>
              <w:left w:val="single" w:sz="2" w:space="0" w:color="000000"/>
              <w:bottom w:val="single" w:sz="2" w:space="0" w:color="000000"/>
              <w:right w:val="single" w:sz="2" w:space="0" w:color="000000"/>
            </w:tcBorders>
            <w:vAlign w:val="center"/>
          </w:tcPr>
          <w:p w14:paraId="0D56DDA5" w14:textId="77777777" w:rsidR="00A86E26" w:rsidRPr="002B02C2" w:rsidRDefault="00A86E26" w:rsidP="005025CC">
            <w:pPr>
              <w:rPr>
                <w:sz w:val="18"/>
                <w:szCs w:val="18"/>
                <w:lang w:val="en-US"/>
              </w:rPr>
            </w:pPr>
          </w:p>
        </w:tc>
      </w:tr>
      <w:tr w:rsidR="00A86E26" w14:paraId="2543E2AA" w14:textId="77777777" w:rsidTr="005025CC">
        <w:tc>
          <w:tcPr>
            <w:tcW w:w="699" w:type="dxa"/>
            <w:tcBorders>
              <w:top w:val="nil"/>
              <w:left w:val="single" w:sz="2" w:space="0" w:color="000000"/>
              <w:bottom w:val="single" w:sz="2" w:space="0" w:color="000000"/>
              <w:right w:val="nil"/>
            </w:tcBorders>
          </w:tcPr>
          <w:p w14:paraId="0148EF2E"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60C6304" w14:textId="77777777" w:rsidR="00A86E26" w:rsidRPr="004D02E8" w:rsidRDefault="00A86E26" w:rsidP="005025CC">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043F903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58C1AF2"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AF279A6" w14:textId="77777777" w:rsidR="00A86E26" w:rsidRPr="002B02C2" w:rsidRDefault="00A86E26" w:rsidP="005025CC">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0331B6F1" w14:textId="77777777" w:rsidR="00A86E26" w:rsidRPr="002B02C2" w:rsidRDefault="00A86E26" w:rsidP="005025CC">
            <w:pPr>
              <w:rPr>
                <w:sz w:val="18"/>
                <w:szCs w:val="18"/>
                <w:lang w:val="en-US"/>
              </w:rPr>
            </w:pPr>
          </w:p>
        </w:tc>
      </w:tr>
      <w:tr w:rsidR="00A86E26" w14:paraId="734DB9F1" w14:textId="77777777" w:rsidTr="005025CC">
        <w:tc>
          <w:tcPr>
            <w:tcW w:w="699" w:type="dxa"/>
            <w:tcBorders>
              <w:top w:val="nil"/>
              <w:left w:val="single" w:sz="2" w:space="0" w:color="000000"/>
              <w:bottom w:val="single" w:sz="2" w:space="0" w:color="000000"/>
              <w:right w:val="nil"/>
            </w:tcBorders>
          </w:tcPr>
          <w:p w14:paraId="385B668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57A3B6A" w14:textId="77777777" w:rsidR="00A86E26" w:rsidRPr="004D02E8" w:rsidRDefault="00A86E26" w:rsidP="005025CC">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14:paraId="5D462593"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671C70F6"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926712C" w14:textId="77777777" w:rsidR="00A86E26" w:rsidRPr="002B02C2" w:rsidRDefault="00A86E26" w:rsidP="005025CC">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62D07CB9" w14:textId="77777777" w:rsidR="00A86E26" w:rsidRPr="002B02C2" w:rsidRDefault="00A86E26" w:rsidP="005025CC">
            <w:pPr>
              <w:rPr>
                <w:sz w:val="18"/>
                <w:szCs w:val="18"/>
                <w:lang w:val="en-US"/>
              </w:rPr>
            </w:pPr>
          </w:p>
        </w:tc>
      </w:tr>
      <w:tr w:rsidR="00A86E26" w14:paraId="443727FD" w14:textId="77777777" w:rsidTr="005025CC">
        <w:tc>
          <w:tcPr>
            <w:tcW w:w="699" w:type="dxa"/>
            <w:tcBorders>
              <w:top w:val="nil"/>
              <w:left w:val="single" w:sz="2" w:space="0" w:color="000000"/>
              <w:bottom w:val="single" w:sz="2" w:space="0" w:color="000000"/>
              <w:right w:val="nil"/>
            </w:tcBorders>
          </w:tcPr>
          <w:p w14:paraId="07E3529B"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6E4C81F" w14:textId="77777777" w:rsidR="00A86E26" w:rsidRPr="004D02E8" w:rsidRDefault="00A86E26" w:rsidP="005025CC">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01DE0F8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F056ADB"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E126BB" w14:textId="77777777" w:rsidR="00A86E26" w:rsidRPr="002B02C2" w:rsidRDefault="00A86E26" w:rsidP="005025CC">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5197B63D" w14:textId="77777777" w:rsidR="00A86E26" w:rsidRPr="002B02C2" w:rsidRDefault="00A86E26" w:rsidP="005025CC">
            <w:pPr>
              <w:rPr>
                <w:sz w:val="18"/>
                <w:szCs w:val="18"/>
                <w:lang w:val="en-US"/>
              </w:rPr>
            </w:pPr>
          </w:p>
        </w:tc>
      </w:tr>
      <w:tr w:rsidR="00A86E26" w14:paraId="5DE58D1A" w14:textId="77777777" w:rsidTr="005025CC">
        <w:tc>
          <w:tcPr>
            <w:tcW w:w="699" w:type="dxa"/>
            <w:tcBorders>
              <w:top w:val="nil"/>
              <w:left w:val="single" w:sz="2" w:space="0" w:color="000000"/>
              <w:bottom w:val="single" w:sz="2" w:space="0" w:color="000000"/>
              <w:right w:val="nil"/>
            </w:tcBorders>
          </w:tcPr>
          <w:p w14:paraId="1305E8F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4C7B761" w14:textId="77777777" w:rsidR="00A86E26" w:rsidRPr="004D02E8" w:rsidRDefault="00A86E26" w:rsidP="005025CC">
            <w:pPr>
              <w:rPr>
                <w:sz w:val="16"/>
                <w:szCs w:val="16"/>
              </w:rPr>
            </w:pPr>
            <w:r w:rsidRPr="004D02E8">
              <w:rPr>
                <w:sz w:val="16"/>
                <w:szCs w:val="16"/>
              </w:rPr>
              <w:t>3410540000001-10</w:t>
            </w:r>
          </w:p>
        </w:tc>
        <w:tc>
          <w:tcPr>
            <w:tcW w:w="4613" w:type="dxa"/>
            <w:tcBorders>
              <w:top w:val="nil"/>
              <w:left w:val="single" w:sz="2" w:space="0" w:color="000000"/>
              <w:bottom w:val="single" w:sz="2" w:space="0" w:color="000000"/>
              <w:right w:val="nil"/>
            </w:tcBorders>
          </w:tcPr>
          <w:p w14:paraId="5CD2E80B"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10 t</w:t>
            </w:r>
          </w:p>
        </w:tc>
        <w:tc>
          <w:tcPr>
            <w:tcW w:w="978" w:type="dxa"/>
            <w:tcBorders>
              <w:top w:val="nil"/>
              <w:left w:val="single" w:sz="2" w:space="0" w:color="000000"/>
              <w:bottom w:val="single" w:sz="2" w:space="0" w:color="000000"/>
              <w:right w:val="nil"/>
            </w:tcBorders>
            <w:vAlign w:val="center"/>
          </w:tcPr>
          <w:p w14:paraId="221CC5BD"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4DAB209" w14:textId="77777777" w:rsidR="00A86E26" w:rsidRPr="002B02C2" w:rsidRDefault="00A86E26" w:rsidP="005025CC">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14ECDCF6" w14:textId="77777777" w:rsidR="00A86E26" w:rsidRPr="002B02C2" w:rsidRDefault="00A86E26" w:rsidP="005025CC">
            <w:pPr>
              <w:rPr>
                <w:sz w:val="18"/>
                <w:szCs w:val="18"/>
                <w:lang w:val="en-US"/>
              </w:rPr>
            </w:pPr>
          </w:p>
        </w:tc>
      </w:tr>
      <w:tr w:rsidR="00A86E26" w14:paraId="55FDCAB1" w14:textId="77777777" w:rsidTr="005025CC">
        <w:tc>
          <w:tcPr>
            <w:tcW w:w="699" w:type="dxa"/>
            <w:tcBorders>
              <w:top w:val="single" w:sz="2" w:space="0" w:color="000000"/>
              <w:left w:val="single" w:sz="2" w:space="0" w:color="000000"/>
              <w:bottom w:val="single" w:sz="2" w:space="0" w:color="000000"/>
              <w:right w:val="nil"/>
            </w:tcBorders>
            <w:vAlign w:val="center"/>
          </w:tcPr>
          <w:p w14:paraId="4A630014" w14:textId="77777777" w:rsidR="00A86E26" w:rsidRDefault="00A86E26" w:rsidP="005025CC">
            <w:pPr>
              <w:jc w:val="center"/>
              <w:rPr>
                <w:sz w:val="22"/>
                <w:szCs w:val="22"/>
              </w:rPr>
            </w:pPr>
            <w:r>
              <w:t xml:space="preserve"> </w:t>
            </w: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5306CCBE" w14:textId="77777777" w:rsidR="00A86E26" w:rsidRDefault="00A86E26" w:rsidP="005025CC">
            <w:pPr>
              <w:jc w:val="center"/>
              <w:rPr>
                <w:sz w:val="22"/>
                <w:szCs w:val="22"/>
                <w:lang w:val="en-US"/>
              </w:rPr>
            </w:pPr>
            <w:r>
              <w:rPr>
                <w:sz w:val="22"/>
                <w:szCs w:val="22"/>
                <w:lang w:val="en-US"/>
              </w:rPr>
              <w:t>TsI50B5</w:t>
            </w:r>
          </w:p>
          <w:p w14:paraId="46E967D2"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0340B21E"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5 t la distanta  de 15 km</w:t>
            </w:r>
          </w:p>
        </w:tc>
        <w:tc>
          <w:tcPr>
            <w:tcW w:w="978" w:type="dxa"/>
            <w:tcBorders>
              <w:top w:val="single" w:sz="2" w:space="0" w:color="000000"/>
              <w:left w:val="single" w:sz="2" w:space="0" w:color="000000"/>
              <w:bottom w:val="single" w:sz="2" w:space="0" w:color="000000"/>
              <w:right w:val="nil"/>
            </w:tcBorders>
            <w:vAlign w:val="center"/>
          </w:tcPr>
          <w:p w14:paraId="63FDDFAB"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D7A9ADC"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93BE72" w14:textId="77777777" w:rsidR="00A86E26" w:rsidRPr="002B02C2" w:rsidRDefault="00A86E26" w:rsidP="005025CC">
            <w:pPr>
              <w:jc w:val="right"/>
              <w:rPr>
                <w:lang w:val="en-US"/>
              </w:rPr>
            </w:pPr>
            <w:r w:rsidRPr="002B02C2">
              <w:rPr>
                <w:lang w:val="en-US"/>
              </w:rPr>
              <w:t>310,50</w:t>
            </w:r>
          </w:p>
        </w:tc>
      </w:tr>
      <w:tr w:rsidR="00A86E26" w14:paraId="452CAE6A" w14:textId="77777777" w:rsidTr="005025CC">
        <w:tc>
          <w:tcPr>
            <w:tcW w:w="699" w:type="dxa"/>
            <w:tcBorders>
              <w:top w:val="nil"/>
              <w:left w:val="single" w:sz="2" w:space="0" w:color="000000"/>
              <w:bottom w:val="single" w:sz="2" w:space="0" w:color="000000"/>
              <w:right w:val="nil"/>
            </w:tcBorders>
          </w:tcPr>
          <w:p w14:paraId="0455D9B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C8F2803" w14:textId="77777777" w:rsidR="00A86E26" w:rsidRPr="004D02E8" w:rsidRDefault="00A86E26" w:rsidP="005025CC">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14:paraId="4AFEDAB3"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2E18D62D"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9DD4B53" w14:textId="77777777" w:rsidR="00A86E26" w:rsidRPr="002B02C2" w:rsidRDefault="00A86E26" w:rsidP="005025CC">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099F73DE" w14:textId="77777777" w:rsidR="00A86E26" w:rsidRPr="002B02C2" w:rsidRDefault="00A86E26" w:rsidP="005025CC">
            <w:pPr>
              <w:rPr>
                <w:sz w:val="18"/>
                <w:szCs w:val="18"/>
                <w:lang w:val="en-US"/>
              </w:rPr>
            </w:pPr>
          </w:p>
        </w:tc>
      </w:tr>
      <w:tr w:rsidR="00A86E26" w14:paraId="49A5CAA2" w14:textId="77777777" w:rsidTr="005025CC">
        <w:tc>
          <w:tcPr>
            <w:tcW w:w="699" w:type="dxa"/>
            <w:tcBorders>
              <w:top w:val="single" w:sz="2" w:space="0" w:color="000000"/>
              <w:left w:val="single" w:sz="2" w:space="0" w:color="000000"/>
              <w:bottom w:val="single" w:sz="2" w:space="0" w:color="000000"/>
              <w:right w:val="nil"/>
            </w:tcBorders>
            <w:vAlign w:val="center"/>
          </w:tcPr>
          <w:p w14:paraId="5E2BFD23" w14:textId="77777777" w:rsidR="00A86E26" w:rsidRDefault="00A86E26" w:rsidP="005025CC">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589AFF61" w14:textId="77777777" w:rsidR="00A86E26" w:rsidRDefault="00A86E26" w:rsidP="005025CC">
            <w:pPr>
              <w:jc w:val="center"/>
              <w:rPr>
                <w:sz w:val="22"/>
                <w:szCs w:val="22"/>
                <w:lang w:val="en-US"/>
              </w:rPr>
            </w:pPr>
            <w:r>
              <w:rPr>
                <w:sz w:val="22"/>
                <w:szCs w:val="22"/>
                <w:lang w:val="en-US"/>
              </w:rPr>
              <w:t>DI141A</w:t>
            </w:r>
          </w:p>
          <w:p w14:paraId="4D441A02"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48A69C89"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Curatirea imbracaminti asfaltice bituminoase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3AD01D7E"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5D084FED"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EF192E" w14:textId="77777777" w:rsidR="00A86E26" w:rsidRPr="002B02C2" w:rsidRDefault="00A86E26" w:rsidP="005025CC">
            <w:pPr>
              <w:jc w:val="right"/>
              <w:rPr>
                <w:lang w:val="en-US"/>
              </w:rPr>
            </w:pPr>
            <w:r w:rsidRPr="002B02C2">
              <w:rPr>
                <w:lang w:val="en-US"/>
              </w:rPr>
              <w:t>1 350,00</w:t>
            </w:r>
          </w:p>
        </w:tc>
      </w:tr>
      <w:tr w:rsidR="00A86E26" w14:paraId="154B57DD" w14:textId="77777777" w:rsidTr="005025CC">
        <w:tc>
          <w:tcPr>
            <w:tcW w:w="699" w:type="dxa"/>
            <w:tcBorders>
              <w:top w:val="nil"/>
              <w:left w:val="single" w:sz="2" w:space="0" w:color="000000"/>
              <w:bottom w:val="single" w:sz="2" w:space="0" w:color="000000"/>
              <w:right w:val="nil"/>
            </w:tcBorders>
          </w:tcPr>
          <w:p w14:paraId="785B8948"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6AAE8697"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446E3D6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43562A4"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F161475" w14:textId="77777777" w:rsidR="00A86E26" w:rsidRPr="002B02C2" w:rsidRDefault="00A86E26" w:rsidP="005025CC">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D1B8F0B" w14:textId="77777777" w:rsidR="00A86E26" w:rsidRPr="002B02C2" w:rsidRDefault="00A86E26" w:rsidP="005025CC">
            <w:pPr>
              <w:rPr>
                <w:sz w:val="18"/>
                <w:szCs w:val="18"/>
                <w:lang w:val="en-US"/>
              </w:rPr>
            </w:pPr>
          </w:p>
        </w:tc>
      </w:tr>
      <w:tr w:rsidR="00A86E26" w14:paraId="048576A6" w14:textId="77777777" w:rsidTr="005025CC">
        <w:tc>
          <w:tcPr>
            <w:tcW w:w="699" w:type="dxa"/>
            <w:tcBorders>
              <w:top w:val="nil"/>
              <w:left w:val="single" w:sz="2" w:space="0" w:color="000000"/>
              <w:bottom w:val="single" w:sz="2" w:space="0" w:color="000000"/>
              <w:right w:val="nil"/>
            </w:tcBorders>
          </w:tcPr>
          <w:p w14:paraId="06767BF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A7ECC43" w14:textId="77777777" w:rsidR="00A86E26" w:rsidRPr="004D02E8" w:rsidRDefault="00A86E26" w:rsidP="005025CC">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3D6EE0C9"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61B24C92"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03056CE" w14:textId="77777777" w:rsidR="00A86E26" w:rsidRPr="002B02C2" w:rsidRDefault="00A86E26" w:rsidP="005025CC">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97EE78B" w14:textId="77777777" w:rsidR="00A86E26" w:rsidRPr="002B02C2" w:rsidRDefault="00A86E26" w:rsidP="005025CC">
            <w:pPr>
              <w:rPr>
                <w:sz w:val="18"/>
                <w:szCs w:val="18"/>
                <w:lang w:val="en-US"/>
              </w:rPr>
            </w:pPr>
          </w:p>
        </w:tc>
      </w:tr>
      <w:tr w:rsidR="00A86E26" w14:paraId="16999102" w14:textId="77777777" w:rsidTr="005025CC">
        <w:tc>
          <w:tcPr>
            <w:tcW w:w="699" w:type="dxa"/>
            <w:tcBorders>
              <w:top w:val="single" w:sz="2" w:space="0" w:color="000000"/>
              <w:left w:val="single" w:sz="2" w:space="0" w:color="000000"/>
              <w:bottom w:val="single" w:sz="2" w:space="0" w:color="000000"/>
              <w:right w:val="nil"/>
            </w:tcBorders>
            <w:vAlign w:val="center"/>
          </w:tcPr>
          <w:p w14:paraId="0F2565CC" w14:textId="77777777" w:rsidR="00A86E26" w:rsidRDefault="00A86E26" w:rsidP="005025CC">
            <w:pPr>
              <w:jc w:val="center"/>
              <w:rPr>
                <w:sz w:val="22"/>
                <w:szCs w:val="22"/>
              </w:rPr>
            </w:pPr>
            <w:r>
              <w:t xml:space="preserve"> </w:t>
            </w: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28BEEC06" w14:textId="77777777" w:rsidR="00A86E26" w:rsidRDefault="00A86E26" w:rsidP="005025CC">
            <w:pPr>
              <w:jc w:val="center"/>
              <w:rPr>
                <w:sz w:val="22"/>
                <w:szCs w:val="22"/>
                <w:lang w:val="en-US"/>
              </w:rPr>
            </w:pPr>
            <w:r>
              <w:rPr>
                <w:sz w:val="22"/>
                <w:szCs w:val="22"/>
                <w:lang w:val="en-US"/>
              </w:rPr>
              <w:t>DI107</w:t>
            </w:r>
          </w:p>
          <w:p w14:paraId="3F715C66"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7AF2940F"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14:paraId="47270FF1"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409B5A35"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E06BF0" w14:textId="77777777" w:rsidR="00A86E26" w:rsidRPr="002B02C2" w:rsidRDefault="00A86E26" w:rsidP="005025CC">
            <w:pPr>
              <w:jc w:val="right"/>
              <w:rPr>
                <w:lang w:val="en-US"/>
              </w:rPr>
            </w:pPr>
            <w:r w:rsidRPr="002B02C2">
              <w:rPr>
                <w:lang w:val="en-US"/>
              </w:rPr>
              <w:t>0,945</w:t>
            </w:r>
          </w:p>
        </w:tc>
      </w:tr>
      <w:tr w:rsidR="00A86E26" w14:paraId="4F4A8AB5" w14:textId="77777777" w:rsidTr="005025CC">
        <w:tc>
          <w:tcPr>
            <w:tcW w:w="699" w:type="dxa"/>
            <w:tcBorders>
              <w:top w:val="nil"/>
              <w:left w:val="single" w:sz="2" w:space="0" w:color="000000"/>
              <w:bottom w:val="single" w:sz="2" w:space="0" w:color="000000"/>
              <w:right w:val="nil"/>
            </w:tcBorders>
          </w:tcPr>
          <w:p w14:paraId="1C5CC3C2"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DCEAEA3" w14:textId="77777777" w:rsidR="00A86E26" w:rsidRPr="004D02E8" w:rsidRDefault="00A86E26" w:rsidP="005025CC">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6D0E6FC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5DE38AA6"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D4ADC4A" w14:textId="77777777" w:rsidR="00A86E26" w:rsidRPr="002B02C2" w:rsidRDefault="00A86E26" w:rsidP="005025CC">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BF208DB" w14:textId="77777777" w:rsidR="00A86E26" w:rsidRPr="002B02C2" w:rsidRDefault="00A86E26" w:rsidP="005025CC">
            <w:pPr>
              <w:rPr>
                <w:sz w:val="18"/>
                <w:szCs w:val="18"/>
                <w:lang w:val="en-US"/>
              </w:rPr>
            </w:pPr>
          </w:p>
        </w:tc>
      </w:tr>
      <w:tr w:rsidR="00A86E26" w14:paraId="6B113B0F" w14:textId="77777777" w:rsidTr="005025CC">
        <w:tc>
          <w:tcPr>
            <w:tcW w:w="699" w:type="dxa"/>
            <w:tcBorders>
              <w:top w:val="nil"/>
              <w:left w:val="single" w:sz="2" w:space="0" w:color="000000"/>
              <w:bottom w:val="single" w:sz="2" w:space="0" w:color="000000"/>
              <w:right w:val="nil"/>
            </w:tcBorders>
          </w:tcPr>
          <w:p w14:paraId="79B810B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5669AA5" w14:textId="77777777" w:rsidR="00A86E26" w:rsidRPr="004D02E8" w:rsidRDefault="00A86E26" w:rsidP="005025CC">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6C47752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C65F80B"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EE96B2E" w14:textId="77777777" w:rsidR="00A86E26" w:rsidRPr="002B02C2" w:rsidRDefault="00A86E26" w:rsidP="005025CC">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BC18B7F" w14:textId="77777777" w:rsidR="00A86E26" w:rsidRPr="002B02C2" w:rsidRDefault="00A86E26" w:rsidP="005025CC">
            <w:pPr>
              <w:rPr>
                <w:sz w:val="18"/>
                <w:szCs w:val="18"/>
                <w:lang w:val="en-US"/>
              </w:rPr>
            </w:pPr>
          </w:p>
        </w:tc>
      </w:tr>
      <w:tr w:rsidR="00A86E26" w14:paraId="347CC805" w14:textId="77777777" w:rsidTr="005025CC">
        <w:tc>
          <w:tcPr>
            <w:tcW w:w="699" w:type="dxa"/>
            <w:tcBorders>
              <w:top w:val="single" w:sz="2" w:space="0" w:color="000000"/>
              <w:left w:val="single" w:sz="2" w:space="0" w:color="000000"/>
              <w:bottom w:val="single" w:sz="2" w:space="0" w:color="000000"/>
              <w:right w:val="nil"/>
            </w:tcBorders>
            <w:vAlign w:val="center"/>
          </w:tcPr>
          <w:p w14:paraId="0F13A9EF" w14:textId="77777777" w:rsidR="00A86E26" w:rsidRDefault="00A86E26" w:rsidP="005025CC">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006AF67E" w14:textId="77777777" w:rsidR="00A86E26" w:rsidRDefault="00A86E26" w:rsidP="005025CC">
            <w:pPr>
              <w:jc w:val="center"/>
              <w:rPr>
                <w:sz w:val="22"/>
                <w:szCs w:val="22"/>
                <w:lang w:val="en-US"/>
              </w:rPr>
            </w:pPr>
            <w:r>
              <w:rPr>
                <w:sz w:val="22"/>
                <w:szCs w:val="22"/>
                <w:lang w:val="en-US"/>
              </w:rPr>
              <w:t>DI108</w:t>
            </w:r>
          </w:p>
          <w:p w14:paraId="227EE9E3"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79DF6016"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Aplicarea stratului de egalizare din beton asfaltic fara utilizarea distribuitorului de mixturi asfaltice, BAD 22,4 leg. liant 50/70</w:t>
            </w:r>
          </w:p>
        </w:tc>
        <w:tc>
          <w:tcPr>
            <w:tcW w:w="978" w:type="dxa"/>
            <w:tcBorders>
              <w:top w:val="single" w:sz="2" w:space="0" w:color="000000"/>
              <w:left w:val="single" w:sz="2" w:space="0" w:color="000000"/>
              <w:bottom w:val="single" w:sz="2" w:space="0" w:color="000000"/>
              <w:right w:val="nil"/>
            </w:tcBorders>
            <w:vAlign w:val="center"/>
          </w:tcPr>
          <w:p w14:paraId="0976214C"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3E80EB1"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886AFA" w14:textId="77777777" w:rsidR="00A86E26" w:rsidRPr="002B02C2" w:rsidRDefault="00A86E26" w:rsidP="005025CC">
            <w:pPr>
              <w:jc w:val="right"/>
              <w:rPr>
                <w:lang w:val="en-US"/>
              </w:rPr>
            </w:pPr>
            <w:r w:rsidRPr="002B02C2">
              <w:rPr>
                <w:lang w:val="en-US"/>
              </w:rPr>
              <w:t>7,50</w:t>
            </w:r>
          </w:p>
        </w:tc>
      </w:tr>
      <w:tr w:rsidR="00A86E26" w14:paraId="0F362F69" w14:textId="77777777" w:rsidTr="005025CC">
        <w:tc>
          <w:tcPr>
            <w:tcW w:w="699" w:type="dxa"/>
            <w:tcBorders>
              <w:top w:val="nil"/>
              <w:left w:val="single" w:sz="2" w:space="0" w:color="000000"/>
              <w:bottom w:val="single" w:sz="2" w:space="0" w:color="000000"/>
              <w:right w:val="nil"/>
            </w:tcBorders>
          </w:tcPr>
          <w:p w14:paraId="3212416F"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0164FC18"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A27E41C"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766D347"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EC40640" w14:textId="77777777" w:rsidR="00A86E26" w:rsidRPr="002B02C2" w:rsidRDefault="00A86E26" w:rsidP="005025CC">
            <w:pPr>
              <w:rPr>
                <w:sz w:val="18"/>
                <w:szCs w:val="18"/>
                <w:lang w:val="en-US"/>
              </w:rPr>
            </w:pPr>
            <w:r w:rsidRPr="002B02C2">
              <w:rPr>
                <w:sz w:val="18"/>
                <w:szCs w:val="18"/>
                <w:lang w:val="en-US"/>
              </w:rPr>
              <w:t>0,5660</w:t>
            </w:r>
          </w:p>
        </w:tc>
        <w:tc>
          <w:tcPr>
            <w:tcW w:w="1119" w:type="dxa"/>
            <w:tcBorders>
              <w:top w:val="nil"/>
              <w:left w:val="single" w:sz="2" w:space="0" w:color="000000"/>
              <w:bottom w:val="single" w:sz="2" w:space="0" w:color="000000"/>
              <w:right w:val="single" w:sz="2" w:space="0" w:color="000000"/>
            </w:tcBorders>
            <w:vAlign w:val="center"/>
          </w:tcPr>
          <w:p w14:paraId="113090F8" w14:textId="77777777" w:rsidR="00A86E26" w:rsidRPr="002B02C2" w:rsidRDefault="00A86E26" w:rsidP="005025CC">
            <w:pPr>
              <w:rPr>
                <w:sz w:val="18"/>
                <w:szCs w:val="18"/>
                <w:lang w:val="en-US"/>
              </w:rPr>
            </w:pPr>
          </w:p>
        </w:tc>
      </w:tr>
      <w:tr w:rsidR="00A86E26" w14:paraId="229539F2" w14:textId="77777777" w:rsidTr="005025CC">
        <w:tc>
          <w:tcPr>
            <w:tcW w:w="699" w:type="dxa"/>
            <w:tcBorders>
              <w:top w:val="nil"/>
              <w:left w:val="single" w:sz="2" w:space="0" w:color="000000"/>
              <w:bottom w:val="single" w:sz="2" w:space="0" w:color="000000"/>
              <w:right w:val="nil"/>
            </w:tcBorders>
          </w:tcPr>
          <w:p w14:paraId="2CC5788B"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EAE40D4" w14:textId="77777777" w:rsidR="00A86E26" w:rsidRPr="004D02E8" w:rsidRDefault="00A86E26" w:rsidP="005025CC">
            <w:pPr>
              <w:rPr>
                <w:sz w:val="16"/>
                <w:szCs w:val="16"/>
              </w:rPr>
            </w:pPr>
            <w:r w:rsidRPr="004D02E8">
              <w:rPr>
                <w:sz w:val="16"/>
                <w:szCs w:val="16"/>
              </w:rPr>
              <w:t>111100010001310-11</w:t>
            </w:r>
          </w:p>
        </w:tc>
        <w:tc>
          <w:tcPr>
            <w:tcW w:w="4613" w:type="dxa"/>
            <w:tcBorders>
              <w:top w:val="nil"/>
              <w:left w:val="single" w:sz="2" w:space="0" w:color="000000"/>
              <w:bottom w:val="single" w:sz="2" w:space="0" w:color="000000"/>
              <w:right w:val="nil"/>
            </w:tcBorders>
          </w:tcPr>
          <w:p w14:paraId="6DF9DC6B"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liant 50/70</w:t>
            </w:r>
          </w:p>
        </w:tc>
        <w:tc>
          <w:tcPr>
            <w:tcW w:w="978" w:type="dxa"/>
            <w:tcBorders>
              <w:top w:val="nil"/>
              <w:left w:val="single" w:sz="2" w:space="0" w:color="000000"/>
              <w:bottom w:val="single" w:sz="2" w:space="0" w:color="000000"/>
              <w:right w:val="nil"/>
            </w:tcBorders>
            <w:vAlign w:val="center"/>
          </w:tcPr>
          <w:p w14:paraId="2589DD6F"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3500C46A" w14:textId="77777777" w:rsidR="00A86E26" w:rsidRPr="002B02C2" w:rsidRDefault="00A86E26" w:rsidP="005025CC">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797BEF38" w14:textId="77777777" w:rsidR="00A86E26" w:rsidRPr="002B02C2" w:rsidRDefault="00A86E26" w:rsidP="005025CC">
            <w:pPr>
              <w:rPr>
                <w:sz w:val="18"/>
                <w:szCs w:val="18"/>
                <w:lang w:val="en-US"/>
              </w:rPr>
            </w:pPr>
          </w:p>
        </w:tc>
      </w:tr>
      <w:tr w:rsidR="00A86E26" w14:paraId="4B5C4D95" w14:textId="77777777" w:rsidTr="005025CC">
        <w:tc>
          <w:tcPr>
            <w:tcW w:w="699" w:type="dxa"/>
            <w:tcBorders>
              <w:top w:val="nil"/>
              <w:left w:val="single" w:sz="2" w:space="0" w:color="000000"/>
              <w:bottom w:val="single" w:sz="2" w:space="0" w:color="000000"/>
              <w:right w:val="nil"/>
            </w:tcBorders>
          </w:tcPr>
          <w:p w14:paraId="51DCC378"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D43A22C" w14:textId="77777777" w:rsidR="00A86E26" w:rsidRPr="004D02E8" w:rsidRDefault="00A86E26" w:rsidP="005025CC">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14:paraId="46B121B7"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4673802"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6DC65FD" w14:textId="77777777" w:rsidR="00A86E26" w:rsidRPr="002B02C2" w:rsidRDefault="00A86E26" w:rsidP="005025CC">
            <w:pPr>
              <w:rPr>
                <w:sz w:val="18"/>
                <w:szCs w:val="18"/>
                <w:lang w:val="en-US"/>
              </w:rPr>
            </w:pPr>
            <w:r w:rsidRPr="002B02C2">
              <w:rPr>
                <w:sz w:val="18"/>
                <w:szCs w:val="18"/>
                <w:lang w:val="en-US"/>
              </w:rPr>
              <w:t>0,0809</w:t>
            </w:r>
          </w:p>
        </w:tc>
        <w:tc>
          <w:tcPr>
            <w:tcW w:w="1119" w:type="dxa"/>
            <w:tcBorders>
              <w:top w:val="nil"/>
              <w:left w:val="single" w:sz="2" w:space="0" w:color="000000"/>
              <w:bottom w:val="single" w:sz="2" w:space="0" w:color="000000"/>
              <w:right w:val="single" w:sz="2" w:space="0" w:color="000000"/>
            </w:tcBorders>
            <w:vAlign w:val="center"/>
          </w:tcPr>
          <w:p w14:paraId="60417CC4" w14:textId="77777777" w:rsidR="00A86E26" w:rsidRPr="002B02C2" w:rsidRDefault="00A86E26" w:rsidP="005025CC">
            <w:pPr>
              <w:rPr>
                <w:sz w:val="18"/>
                <w:szCs w:val="18"/>
                <w:lang w:val="en-US"/>
              </w:rPr>
            </w:pPr>
          </w:p>
        </w:tc>
      </w:tr>
      <w:tr w:rsidR="00A86E26" w14:paraId="3DE3DDF3" w14:textId="77777777" w:rsidTr="005025CC">
        <w:tc>
          <w:tcPr>
            <w:tcW w:w="699" w:type="dxa"/>
            <w:tcBorders>
              <w:top w:val="nil"/>
              <w:left w:val="single" w:sz="2" w:space="0" w:color="000000"/>
              <w:bottom w:val="single" w:sz="2" w:space="0" w:color="000000"/>
              <w:right w:val="nil"/>
            </w:tcBorders>
          </w:tcPr>
          <w:p w14:paraId="2F1939E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5D0090B" w14:textId="77777777" w:rsidR="00A86E26" w:rsidRPr="004D02E8" w:rsidRDefault="00A86E26" w:rsidP="005025CC">
            <w:pPr>
              <w:rPr>
                <w:sz w:val="16"/>
                <w:szCs w:val="16"/>
              </w:rPr>
            </w:pPr>
            <w:r w:rsidRPr="004D02E8">
              <w:rPr>
                <w:sz w:val="16"/>
                <w:szCs w:val="16"/>
              </w:rPr>
              <w:t>29522400040101</w:t>
            </w:r>
          </w:p>
        </w:tc>
        <w:tc>
          <w:tcPr>
            <w:tcW w:w="4613" w:type="dxa"/>
            <w:tcBorders>
              <w:top w:val="nil"/>
              <w:left w:val="single" w:sz="2" w:space="0" w:color="000000"/>
              <w:bottom w:val="single" w:sz="2" w:space="0" w:color="000000"/>
              <w:right w:val="nil"/>
            </w:tcBorders>
          </w:tcPr>
          <w:p w14:paraId="48F7E3E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68F001E4"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A857F43" w14:textId="77777777" w:rsidR="00A86E26" w:rsidRPr="002B02C2" w:rsidRDefault="00A86E26" w:rsidP="005025CC">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4E701BB5" w14:textId="77777777" w:rsidR="00A86E26" w:rsidRPr="002B02C2" w:rsidRDefault="00A86E26" w:rsidP="005025CC">
            <w:pPr>
              <w:rPr>
                <w:sz w:val="18"/>
                <w:szCs w:val="18"/>
                <w:lang w:val="en-US"/>
              </w:rPr>
            </w:pPr>
          </w:p>
        </w:tc>
      </w:tr>
      <w:tr w:rsidR="00A86E26" w14:paraId="5673B7A3" w14:textId="77777777" w:rsidTr="005025CC">
        <w:tc>
          <w:tcPr>
            <w:tcW w:w="699" w:type="dxa"/>
            <w:tcBorders>
              <w:top w:val="single" w:sz="2" w:space="0" w:color="000000"/>
              <w:left w:val="single" w:sz="2" w:space="0" w:color="000000"/>
              <w:bottom w:val="single" w:sz="2" w:space="0" w:color="000000"/>
              <w:right w:val="nil"/>
            </w:tcBorders>
            <w:vAlign w:val="center"/>
          </w:tcPr>
          <w:p w14:paraId="69C67C08" w14:textId="77777777" w:rsidR="00A86E26" w:rsidRDefault="00A86E26" w:rsidP="005025CC">
            <w:pPr>
              <w:jc w:val="center"/>
              <w:rPr>
                <w:sz w:val="22"/>
                <w:szCs w:val="22"/>
              </w:rPr>
            </w:pPr>
            <w:r>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7E91270E" w14:textId="77777777" w:rsidR="00A86E26" w:rsidRDefault="00A86E26" w:rsidP="005025CC">
            <w:pPr>
              <w:jc w:val="center"/>
              <w:rPr>
                <w:sz w:val="22"/>
                <w:szCs w:val="22"/>
                <w:lang w:val="en-US"/>
              </w:rPr>
            </w:pPr>
            <w:r>
              <w:rPr>
                <w:sz w:val="22"/>
                <w:szCs w:val="22"/>
                <w:lang w:val="en-US"/>
              </w:rPr>
              <w:t>DB19G</w:t>
            </w:r>
          </w:p>
          <w:p w14:paraId="2194305C"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4D0FFF08"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Imbracaminte de beton asfaltic cu agregat mare BAD 22,4 leg. liant 50/70, executata la cald, in grosime de 6,0 cm, cu asternere mecanica  </w:t>
            </w:r>
          </w:p>
        </w:tc>
        <w:tc>
          <w:tcPr>
            <w:tcW w:w="978" w:type="dxa"/>
            <w:tcBorders>
              <w:top w:val="single" w:sz="2" w:space="0" w:color="000000"/>
              <w:left w:val="single" w:sz="2" w:space="0" w:color="000000"/>
              <w:bottom w:val="single" w:sz="2" w:space="0" w:color="000000"/>
              <w:right w:val="nil"/>
            </w:tcBorders>
            <w:vAlign w:val="center"/>
          </w:tcPr>
          <w:p w14:paraId="79B7A5ED"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15657501"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465D3C" w14:textId="77777777" w:rsidR="00A86E26" w:rsidRPr="002B02C2" w:rsidRDefault="00A86E26" w:rsidP="005025CC">
            <w:pPr>
              <w:jc w:val="right"/>
              <w:rPr>
                <w:lang w:val="en-US"/>
              </w:rPr>
            </w:pPr>
            <w:r w:rsidRPr="002B02C2">
              <w:rPr>
                <w:lang w:val="en-US"/>
              </w:rPr>
              <w:t>1 350,00</w:t>
            </w:r>
          </w:p>
        </w:tc>
      </w:tr>
      <w:tr w:rsidR="00A86E26" w14:paraId="0674877B" w14:textId="77777777" w:rsidTr="005025CC">
        <w:tc>
          <w:tcPr>
            <w:tcW w:w="699" w:type="dxa"/>
            <w:tcBorders>
              <w:top w:val="nil"/>
              <w:left w:val="single" w:sz="2" w:space="0" w:color="000000"/>
              <w:bottom w:val="single" w:sz="2" w:space="0" w:color="000000"/>
              <w:right w:val="nil"/>
            </w:tcBorders>
          </w:tcPr>
          <w:p w14:paraId="3058D756"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5B49C007" w14:textId="77777777" w:rsidR="00A86E26" w:rsidRPr="004D02E8" w:rsidRDefault="00A86E26" w:rsidP="005025CC">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3758B8D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1B6EF75"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20D4AEC" w14:textId="77777777" w:rsidR="00A86E26" w:rsidRPr="002B02C2" w:rsidRDefault="00A86E26" w:rsidP="005025CC">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3001D66" w14:textId="77777777" w:rsidR="00A86E26" w:rsidRPr="002B02C2" w:rsidRDefault="00A86E26" w:rsidP="005025CC">
            <w:pPr>
              <w:rPr>
                <w:sz w:val="18"/>
                <w:szCs w:val="18"/>
                <w:lang w:val="en-US"/>
              </w:rPr>
            </w:pPr>
          </w:p>
        </w:tc>
      </w:tr>
      <w:tr w:rsidR="00A86E26" w14:paraId="024BA991" w14:textId="77777777" w:rsidTr="005025CC">
        <w:tc>
          <w:tcPr>
            <w:tcW w:w="699" w:type="dxa"/>
            <w:tcBorders>
              <w:top w:val="nil"/>
              <w:left w:val="single" w:sz="2" w:space="0" w:color="000000"/>
              <w:bottom w:val="single" w:sz="2" w:space="0" w:color="000000"/>
              <w:right w:val="nil"/>
            </w:tcBorders>
          </w:tcPr>
          <w:p w14:paraId="3F7E40B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9858DCF" w14:textId="77777777" w:rsidR="00A86E26" w:rsidRPr="004D02E8" w:rsidRDefault="00A86E26" w:rsidP="005025CC">
            <w:pPr>
              <w:rPr>
                <w:sz w:val="16"/>
                <w:szCs w:val="16"/>
              </w:rPr>
            </w:pPr>
            <w:r w:rsidRPr="004D02E8">
              <w:rPr>
                <w:sz w:val="16"/>
                <w:szCs w:val="16"/>
              </w:rPr>
              <w:t>111100010001310-11</w:t>
            </w:r>
          </w:p>
        </w:tc>
        <w:tc>
          <w:tcPr>
            <w:tcW w:w="4613" w:type="dxa"/>
            <w:tcBorders>
              <w:top w:val="nil"/>
              <w:left w:val="single" w:sz="2" w:space="0" w:color="000000"/>
              <w:bottom w:val="single" w:sz="2" w:space="0" w:color="000000"/>
              <w:right w:val="nil"/>
            </w:tcBorders>
          </w:tcPr>
          <w:p w14:paraId="439E3C87"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liant 50/70</w:t>
            </w:r>
          </w:p>
        </w:tc>
        <w:tc>
          <w:tcPr>
            <w:tcW w:w="978" w:type="dxa"/>
            <w:tcBorders>
              <w:top w:val="nil"/>
              <w:left w:val="single" w:sz="2" w:space="0" w:color="000000"/>
              <w:bottom w:val="single" w:sz="2" w:space="0" w:color="000000"/>
              <w:right w:val="nil"/>
            </w:tcBorders>
            <w:vAlign w:val="center"/>
          </w:tcPr>
          <w:p w14:paraId="2884EA53"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E1E3F7B" w14:textId="77777777" w:rsidR="00A86E26" w:rsidRPr="002B02C2" w:rsidRDefault="00A86E26" w:rsidP="005025CC">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3976168B" w14:textId="77777777" w:rsidR="00A86E26" w:rsidRPr="002B02C2" w:rsidRDefault="00A86E26" w:rsidP="005025CC">
            <w:pPr>
              <w:rPr>
                <w:sz w:val="18"/>
                <w:szCs w:val="18"/>
                <w:lang w:val="en-US"/>
              </w:rPr>
            </w:pPr>
          </w:p>
        </w:tc>
      </w:tr>
      <w:tr w:rsidR="00A86E26" w14:paraId="6EF22296" w14:textId="77777777" w:rsidTr="005025CC">
        <w:tc>
          <w:tcPr>
            <w:tcW w:w="699" w:type="dxa"/>
            <w:tcBorders>
              <w:top w:val="nil"/>
              <w:left w:val="single" w:sz="2" w:space="0" w:color="000000"/>
              <w:bottom w:val="single" w:sz="2" w:space="0" w:color="000000"/>
              <w:right w:val="nil"/>
            </w:tcBorders>
          </w:tcPr>
          <w:p w14:paraId="2BB4D5B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3770C72" w14:textId="77777777" w:rsidR="00A86E26" w:rsidRPr="004D02E8" w:rsidRDefault="00A86E26" w:rsidP="005025CC">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14:paraId="192548C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4665F28E"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016F984" w14:textId="77777777" w:rsidR="00A86E26" w:rsidRPr="002B02C2" w:rsidRDefault="00A86E26" w:rsidP="005025CC">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1C6F252E" w14:textId="77777777" w:rsidR="00A86E26" w:rsidRPr="002B02C2" w:rsidRDefault="00A86E26" w:rsidP="005025CC">
            <w:pPr>
              <w:rPr>
                <w:sz w:val="18"/>
                <w:szCs w:val="18"/>
                <w:lang w:val="en-US"/>
              </w:rPr>
            </w:pPr>
          </w:p>
        </w:tc>
      </w:tr>
      <w:tr w:rsidR="00A86E26" w14:paraId="1AC8FE2F" w14:textId="77777777" w:rsidTr="005025CC">
        <w:tc>
          <w:tcPr>
            <w:tcW w:w="699" w:type="dxa"/>
            <w:tcBorders>
              <w:top w:val="nil"/>
              <w:left w:val="single" w:sz="2" w:space="0" w:color="000000"/>
              <w:bottom w:val="single" w:sz="2" w:space="0" w:color="000000"/>
              <w:right w:val="nil"/>
            </w:tcBorders>
          </w:tcPr>
          <w:p w14:paraId="5A25BC44"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4B46C91" w14:textId="77777777" w:rsidR="00A86E26" w:rsidRPr="004D02E8" w:rsidRDefault="00A86E26" w:rsidP="005025CC">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48B5FE2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8E3BADF"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849FEE" w14:textId="77777777" w:rsidR="00A86E26" w:rsidRPr="002B02C2" w:rsidRDefault="00A86E26" w:rsidP="005025CC">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31F839AA" w14:textId="77777777" w:rsidR="00A86E26" w:rsidRPr="002B02C2" w:rsidRDefault="00A86E26" w:rsidP="005025CC">
            <w:pPr>
              <w:rPr>
                <w:sz w:val="18"/>
                <w:szCs w:val="18"/>
                <w:lang w:val="en-US"/>
              </w:rPr>
            </w:pPr>
          </w:p>
        </w:tc>
      </w:tr>
      <w:tr w:rsidR="00A86E26" w14:paraId="22151485" w14:textId="77777777" w:rsidTr="005025CC">
        <w:tc>
          <w:tcPr>
            <w:tcW w:w="699" w:type="dxa"/>
            <w:tcBorders>
              <w:top w:val="nil"/>
              <w:left w:val="single" w:sz="2" w:space="0" w:color="000000"/>
              <w:bottom w:val="single" w:sz="2" w:space="0" w:color="000000"/>
              <w:right w:val="nil"/>
            </w:tcBorders>
          </w:tcPr>
          <w:p w14:paraId="2BCC193B"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FF0C333" w14:textId="77777777" w:rsidR="00A86E26" w:rsidRPr="004D02E8" w:rsidRDefault="00A86E26" w:rsidP="005025CC">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627D6267"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F34F250"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D40F2A8" w14:textId="77777777" w:rsidR="00A86E26" w:rsidRPr="002B02C2" w:rsidRDefault="00A86E26" w:rsidP="005025CC">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2FA9D9CB" w14:textId="77777777" w:rsidR="00A86E26" w:rsidRPr="002B02C2" w:rsidRDefault="00A86E26" w:rsidP="005025CC">
            <w:pPr>
              <w:rPr>
                <w:sz w:val="18"/>
                <w:szCs w:val="18"/>
                <w:lang w:val="en-US"/>
              </w:rPr>
            </w:pPr>
          </w:p>
        </w:tc>
      </w:tr>
      <w:tr w:rsidR="00A86E26" w14:paraId="39E9EEF1" w14:textId="77777777" w:rsidTr="005025CC">
        <w:tc>
          <w:tcPr>
            <w:tcW w:w="699" w:type="dxa"/>
            <w:tcBorders>
              <w:top w:val="nil"/>
              <w:left w:val="single" w:sz="2" w:space="0" w:color="000000"/>
              <w:bottom w:val="single" w:sz="2" w:space="0" w:color="000000"/>
              <w:right w:val="nil"/>
            </w:tcBorders>
          </w:tcPr>
          <w:p w14:paraId="1DC0E8A4"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CA9A982" w14:textId="77777777" w:rsidR="00A86E26" w:rsidRPr="004D02E8" w:rsidRDefault="00A86E26" w:rsidP="005025CC">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63D8901B"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61D3846"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A048E74" w14:textId="77777777" w:rsidR="00A86E26" w:rsidRPr="002B02C2" w:rsidRDefault="00A86E26" w:rsidP="005025CC">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BD9B463" w14:textId="77777777" w:rsidR="00A86E26" w:rsidRPr="002B02C2" w:rsidRDefault="00A86E26" w:rsidP="005025CC">
            <w:pPr>
              <w:rPr>
                <w:sz w:val="18"/>
                <w:szCs w:val="18"/>
                <w:lang w:val="en-US"/>
              </w:rPr>
            </w:pPr>
          </w:p>
        </w:tc>
      </w:tr>
      <w:tr w:rsidR="00A86E26" w14:paraId="6057C01D" w14:textId="77777777" w:rsidTr="005025CC">
        <w:tc>
          <w:tcPr>
            <w:tcW w:w="699" w:type="dxa"/>
            <w:tcBorders>
              <w:top w:val="single" w:sz="2" w:space="0" w:color="000000"/>
              <w:left w:val="single" w:sz="2" w:space="0" w:color="000000"/>
              <w:bottom w:val="single" w:sz="2" w:space="0" w:color="000000"/>
              <w:right w:val="nil"/>
            </w:tcBorders>
            <w:vAlign w:val="center"/>
          </w:tcPr>
          <w:p w14:paraId="5E805722" w14:textId="77777777" w:rsidR="00A86E26" w:rsidRDefault="00A86E26" w:rsidP="005025CC">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7C9BAD68" w14:textId="77777777" w:rsidR="00A86E26" w:rsidRDefault="00A86E26" w:rsidP="005025CC">
            <w:pPr>
              <w:jc w:val="center"/>
              <w:rPr>
                <w:sz w:val="22"/>
                <w:szCs w:val="22"/>
                <w:lang w:val="en-US"/>
              </w:rPr>
            </w:pPr>
            <w:r>
              <w:rPr>
                <w:sz w:val="22"/>
                <w:szCs w:val="22"/>
                <w:lang w:val="en-US"/>
              </w:rPr>
              <w:t>DI107</w:t>
            </w:r>
          </w:p>
          <w:p w14:paraId="7B586ADC"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0A087256"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0.35 l/m2</w:t>
            </w:r>
          </w:p>
        </w:tc>
        <w:tc>
          <w:tcPr>
            <w:tcW w:w="978" w:type="dxa"/>
            <w:tcBorders>
              <w:top w:val="single" w:sz="2" w:space="0" w:color="000000"/>
              <w:left w:val="single" w:sz="2" w:space="0" w:color="000000"/>
              <w:bottom w:val="single" w:sz="2" w:space="0" w:color="000000"/>
              <w:right w:val="nil"/>
            </w:tcBorders>
            <w:vAlign w:val="center"/>
          </w:tcPr>
          <w:p w14:paraId="0116FCD3"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69EDEB3D"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667307" w14:textId="77777777" w:rsidR="00A86E26" w:rsidRPr="002B02C2" w:rsidRDefault="00A86E26" w:rsidP="005025CC">
            <w:pPr>
              <w:jc w:val="right"/>
              <w:rPr>
                <w:lang w:val="en-US"/>
              </w:rPr>
            </w:pPr>
            <w:r w:rsidRPr="002B02C2">
              <w:rPr>
                <w:lang w:val="en-US"/>
              </w:rPr>
              <w:t>0,473</w:t>
            </w:r>
          </w:p>
        </w:tc>
      </w:tr>
      <w:tr w:rsidR="00A86E26" w14:paraId="6E37ED1C" w14:textId="77777777" w:rsidTr="005025CC">
        <w:tc>
          <w:tcPr>
            <w:tcW w:w="699" w:type="dxa"/>
            <w:tcBorders>
              <w:top w:val="nil"/>
              <w:left w:val="single" w:sz="2" w:space="0" w:color="000000"/>
              <w:bottom w:val="single" w:sz="2" w:space="0" w:color="000000"/>
              <w:right w:val="nil"/>
            </w:tcBorders>
          </w:tcPr>
          <w:p w14:paraId="2171F9F2"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C8E717D" w14:textId="77777777" w:rsidR="00A86E26" w:rsidRPr="004D02E8" w:rsidRDefault="00A86E26" w:rsidP="005025CC">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6FA4813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4FD9BF5"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054C76A" w14:textId="77777777" w:rsidR="00A86E26" w:rsidRPr="002B02C2" w:rsidRDefault="00A86E26" w:rsidP="005025CC">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F731D4D" w14:textId="77777777" w:rsidR="00A86E26" w:rsidRPr="002B02C2" w:rsidRDefault="00A86E26" w:rsidP="005025CC">
            <w:pPr>
              <w:rPr>
                <w:sz w:val="18"/>
                <w:szCs w:val="18"/>
                <w:lang w:val="en-US"/>
              </w:rPr>
            </w:pPr>
          </w:p>
        </w:tc>
      </w:tr>
      <w:tr w:rsidR="00A86E26" w14:paraId="2246DB58" w14:textId="77777777" w:rsidTr="005025CC">
        <w:tc>
          <w:tcPr>
            <w:tcW w:w="699" w:type="dxa"/>
            <w:tcBorders>
              <w:top w:val="nil"/>
              <w:left w:val="single" w:sz="2" w:space="0" w:color="000000"/>
              <w:bottom w:val="single" w:sz="2" w:space="0" w:color="000000"/>
              <w:right w:val="nil"/>
            </w:tcBorders>
          </w:tcPr>
          <w:p w14:paraId="729038B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1DCB3E7" w14:textId="77777777" w:rsidR="00A86E26" w:rsidRPr="004D02E8" w:rsidRDefault="00A86E26" w:rsidP="005025CC">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2AEE5C4B"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55765A4"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4E3077D" w14:textId="77777777" w:rsidR="00A86E26" w:rsidRPr="002B02C2" w:rsidRDefault="00A86E26" w:rsidP="005025CC">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4A3281E" w14:textId="77777777" w:rsidR="00A86E26" w:rsidRPr="002B02C2" w:rsidRDefault="00A86E26" w:rsidP="005025CC">
            <w:pPr>
              <w:rPr>
                <w:sz w:val="18"/>
                <w:szCs w:val="18"/>
                <w:lang w:val="en-US"/>
              </w:rPr>
            </w:pPr>
          </w:p>
        </w:tc>
      </w:tr>
      <w:tr w:rsidR="00A86E26" w14:paraId="515EC5A0" w14:textId="77777777" w:rsidTr="005025CC">
        <w:tc>
          <w:tcPr>
            <w:tcW w:w="699" w:type="dxa"/>
            <w:tcBorders>
              <w:top w:val="single" w:sz="2" w:space="0" w:color="000000"/>
              <w:left w:val="single" w:sz="2" w:space="0" w:color="000000"/>
              <w:bottom w:val="single" w:sz="2" w:space="0" w:color="000000"/>
              <w:right w:val="nil"/>
            </w:tcBorders>
            <w:vAlign w:val="center"/>
          </w:tcPr>
          <w:p w14:paraId="13598DA6" w14:textId="77777777" w:rsidR="00A86E26" w:rsidRDefault="00A86E26" w:rsidP="005025CC">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6D9BC223" w14:textId="77777777" w:rsidR="00A86E26" w:rsidRDefault="00A86E26" w:rsidP="005025CC">
            <w:pPr>
              <w:jc w:val="center"/>
              <w:rPr>
                <w:sz w:val="22"/>
                <w:szCs w:val="22"/>
                <w:lang w:val="en-US"/>
              </w:rPr>
            </w:pPr>
            <w:r>
              <w:rPr>
                <w:sz w:val="22"/>
                <w:szCs w:val="22"/>
                <w:lang w:val="en-US"/>
              </w:rPr>
              <w:t>DB16H</w:t>
            </w:r>
          </w:p>
          <w:p w14:paraId="0B73B8B2"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7181416E"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Imbracaminte de beton asfaltic cu agregate marunte BA 16 rul. liant 50/70, executata la cald, in grosime de 4,0 cm, cu asternere mecanica </w:t>
            </w:r>
          </w:p>
        </w:tc>
        <w:tc>
          <w:tcPr>
            <w:tcW w:w="978" w:type="dxa"/>
            <w:tcBorders>
              <w:top w:val="single" w:sz="2" w:space="0" w:color="000000"/>
              <w:left w:val="single" w:sz="2" w:space="0" w:color="000000"/>
              <w:bottom w:val="single" w:sz="2" w:space="0" w:color="000000"/>
              <w:right w:val="nil"/>
            </w:tcBorders>
            <w:vAlign w:val="center"/>
          </w:tcPr>
          <w:p w14:paraId="06B7FEB8"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5BB37FBB"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80D31" w14:textId="77777777" w:rsidR="00A86E26" w:rsidRPr="002B02C2" w:rsidRDefault="00A86E26" w:rsidP="005025CC">
            <w:pPr>
              <w:jc w:val="right"/>
              <w:rPr>
                <w:lang w:val="en-US"/>
              </w:rPr>
            </w:pPr>
            <w:r w:rsidRPr="002B02C2">
              <w:rPr>
                <w:lang w:val="en-US"/>
              </w:rPr>
              <w:t>1 350,00</w:t>
            </w:r>
          </w:p>
        </w:tc>
      </w:tr>
      <w:tr w:rsidR="00A86E26" w14:paraId="0EE258D9" w14:textId="77777777" w:rsidTr="005025CC">
        <w:tc>
          <w:tcPr>
            <w:tcW w:w="699" w:type="dxa"/>
            <w:tcBorders>
              <w:top w:val="nil"/>
              <w:left w:val="single" w:sz="2" w:space="0" w:color="000000"/>
              <w:bottom w:val="single" w:sz="2" w:space="0" w:color="000000"/>
              <w:right w:val="nil"/>
            </w:tcBorders>
          </w:tcPr>
          <w:p w14:paraId="3BD06723"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451185A7" w14:textId="77777777" w:rsidR="00A86E26" w:rsidRPr="004D02E8" w:rsidRDefault="00A86E26" w:rsidP="005025CC">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4C412CA3"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B5A424D"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0AE830D" w14:textId="77777777" w:rsidR="00A86E26" w:rsidRPr="002B02C2" w:rsidRDefault="00A86E26" w:rsidP="005025CC">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1E665F5" w14:textId="77777777" w:rsidR="00A86E26" w:rsidRPr="002B02C2" w:rsidRDefault="00A86E26" w:rsidP="005025CC">
            <w:pPr>
              <w:rPr>
                <w:sz w:val="18"/>
                <w:szCs w:val="18"/>
                <w:lang w:val="en-US"/>
              </w:rPr>
            </w:pPr>
          </w:p>
        </w:tc>
      </w:tr>
      <w:tr w:rsidR="00A86E26" w14:paraId="6C9D9B84" w14:textId="77777777" w:rsidTr="005025CC">
        <w:tc>
          <w:tcPr>
            <w:tcW w:w="699" w:type="dxa"/>
            <w:tcBorders>
              <w:top w:val="nil"/>
              <w:left w:val="single" w:sz="2" w:space="0" w:color="000000"/>
              <w:bottom w:val="single" w:sz="2" w:space="0" w:color="000000"/>
              <w:right w:val="nil"/>
            </w:tcBorders>
          </w:tcPr>
          <w:p w14:paraId="1C77457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6AFB3E7" w14:textId="77777777" w:rsidR="00A86E26" w:rsidRPr="004D02E8" w:rsidRDefault="00A86E26" w:rsidP="005025CC">
            <w:pPr>
              <w:rPr>
                <w:sz w:val="16"/>
                <w:szCs w:val="16"/>
              </w:rPr>
            </w:pPr>
            <w:r w:rsidRPr="004D02E8">
              <w:rPr>
                <w:sz w:val="16"/>
                <w:szCs w:val="16"/>
              </w:rPr>
              <w:t>111100010001311-16</w:t>
            </w:r>
          </w:p>
        </w:tc>
        <w:tc>
          <w:tcPr>
            <w:tcW w:w="4613" w:type="dxa"/>
            <w:tcBorders>
              <w:top w:val="nil"/>
              <w:left w:val="single" w:sz="2" w:space="0" w:color="000000"/>
              <w:bottom w:val="single" w:sz="2" w:space="0" w:color="000000"/>
              <w:right w:val="nil"/>
            </w:tcBorders>
          </w:tcPr>
          <w:p w14:paraId="3D95731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liant 50/70</w:t>
            </w:r>
          </w:p>
        </w:tc>
        <w:tc>
          <w:tcPr>
            <w:tcW w:w="978" w:type="dxa"/>
            <w:tcBorders>
              <w:top w:val="nil"/>
              <w:left w:val="single" w:sz="2" w:space="0" w:color="000000"/>
              <w:bottom w:val="single" w:sz="2" w:space="0" w:color="000000"/>
              <w:right w:val="nil"/>
            </w:tcBorders>
            <w:vAlign w:val="center"/>
          </w:tcPr>
          <w:p w14:paraId="296C3E53"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389FC640" w14:textId="77777777" w:rsidR="00A86E26" w:rsidRPr="002B02C2" w:rsidRDefault="00A86E26" w:rsidP="005025CC">
            <w:pPr>
              <w:rPr>
                <w:sz w:val="18"/>
                <w:szCs w:val="18"/>
                <w:lang w:val="en-US"/>
              </w:rPr>
            </w:pPr>
            <w:r w:rsidRPr="002B02C2">
              <w:rPr>
                <w:sz w:val="18"/>
                <w:szCs w:val="18"/>
                <w:lang w:val="en-US"/>
              </w:rPr>
              <w:t>0,0972</w:t>
            </w:r>
          </w:p>
        </w:tc>
        <w:tc>
          <w:tcPr>
            <w:tcW w:w="1119" w:type="dxa"/>
            <w:tcBorders>
              <w:top w:val="nil"/>
              <w:left w:val="single" w:sz="2" w:space="0" w:color="000000"/>
              <w:bottom w:val="single" w:sz="2" w:space="0" w:color="000000"/>
              <w:right w:val="single" w:sz="2" w:space="0" w:color="000000"/>
            </w:tcBorders>
            <w:vAlign w:val="center"/>
          </w:tcPr>
          <w:p w14:paraId="648565C1" w14:textId="77777777" w:rsidR="00A86E26" w:rsidRPr="002B02C2" w:rsidRDefault="00A86E26" w:rsidP="005025CC">
            <w:pPr>
              <w:rPr>
                <w:sz w:val="18"/>
                <w:szCs w:val="18"/>
                <w:lang w:val="en-US"/>
              </w:rPr>
            </w:pPr>
          </w:p>
        </w:tc>
      </w:tr>
      <w:tr w:rsidR="00A86E26" w14:paraId="15DF3B15" w14:textId="77777777" w:rsidTr="005025CC">
        <w:tc>
          <w:tcPr>
            <w:tcW w:w="699" w:type="dxa"/>
            <w:tcBorders>
              <w:top w:val="nil"/>
              <w:left w:val="single" w:sz="2" w:space="0" w:color="000000"/>
              <w:bottom w:val="single" w:sz="2" w:space="0" w:color="000000"/>
              <w:right w:val="nil"/>
            </w:tcBorders>
          </w:tcPr>
          <w:p w14:paraId="7564013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88EF140" w14:textId="77777777" w:rsidR="00A86E26" w:rsidRPr="004D02E8" w:rsidRDefault="00A86E26" w:rsidP="005025CC">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14:paraId="3EC9D12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5F68D79F"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424D989" w14:textId="77777777" w:rsidR="00A86E26" w:rsidRPr="002B02C2" w:rsidRDefault="00A86E26" w:rsidP="005025CC">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24BA3064" w14:textId="77777777" w:rsidR="00A86E26" w:rsidRPr="002B02C2" w:rsidRDefault="00A86E26" w:rsidP="005025CC">
            <w:pPr>
              <w:rPr>
                <w:sz w:val="18"/>
                <w:szCs w:val="18"/>
                <w:lang w:val="en-US"/>
              </w:rPr>
            </w:pPr>
          </w:p>
        </w:tc>
      </w:tr>
      <w:tr w:rsidR="00A86E26" w14:paraId="1F583B51" w14:textId="77777777" w:rsidTr="005025CC">
        <w:tc>
          <w:tcPr>
            <w:tcW w:w="699" w:type="dxa"/>
            <w:tcBorders>
              <w:top w:val="nil"/>
              <w:left w:val="single" w:sz="2" w:space="0" w:color="000000"/>
              <w:bottom w:val="single" w:sz="2" w:space="0" w:color="000000"/>
              <w:right w:val="nil"/>
            </w:tcBorders>
          </w:tcPr>
          <w:p w14:paraId="2FEA446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9502BD1" w14:textId="77777777" w:rsidR="00A86E26" w:rsidRPr="004D02E8" w:rsidRDefault="00A86E26" w:rsidP="005025CC">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23ADD46F"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EBB6231"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5B2D0A9" w14:textId="77777777" w:rsidR="00A86E26" w:rsidRPr="002B02C2" w:rsidRDefault="00A86E26" w:rsidP="005025CC">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7FBBB96" w14:textId="77777777" w:rsidR="00A86E26" w:rsidRPr="002B02C2" w:rsidRDefault="00A86E26" w:rsidP="005025CC">
            <w:pPr>
              <w:rPr>
                <w:sz w:val="18"/>
                <w:szCs w:val="18"/>
                <w:lang w:val="en-US"/>
              </w:rPr>
            </w:pPr>
          </w:p>
        </w:tc>
      </w:tr>
      <w:tr w:rsidR="00A86E26" w14:paraId="1459F1E7" w14:textId="77777777" w:rsidTr="005025CC">
        <w:tc>
          <w:tcPr>
            <w:tcW w:w="699" w:type="dxa"/>
            <w:tcBorders>
              <w:top w:val="nil"/>
              <w:left w:val="single" w:sz="2" w:space="0" w:color="000000"/>
              <w:bottom w:val="single" w:sz="2" w:space="0" w:color="000000"/>
              <w:right w:val="nil"/>
            </w:tcBorders>
          </w:tcPr>
          <w:p w14:paraId="16E85364"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9D3E94F" w14:textId="77777777" w:rsidR="00A86E26" w:rsidRPr="004D02E8" w:rsidRDefault="00A86E26" w:rsidP="005025CC">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01AA6E9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0260759D"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98CBFB5" w14:textId="77777777" w:rsidR="00A86E26" w:rsidRPr="002B02C2" w:rsidRDefault="00A86E26" w:rsidP="005025CC">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7A37205" w14:textId="77777777" w:rsidR="00A86E26" w:rsidRPr="002B02C2" w:rsidRDefault="00A86E26" w:rsidP="005025CC">
            <w:pPr>
              <w:rPr>
                <w:sz w:val="18"/>
                <w:szCs w:val="18"/>
                <w:lang w:val="en-US"/>
              </w:rPr>
            </w:pPr>
          </w:p>
        </w:tc>
      </w:tr>
      <w:tr w:rsidR="00A86E26" w14:paraId="0AF03B6A" w14:textId="77777777" w:rsidTr="005025CC">
        <w:tc>
          <w:tcPr>
            <w:tcW w:w="699" w:type="dxa"/>
            <w:tcBorders>
              <w:top w:val="nil"/>
              <w:left w:val="single" w:sz="2" w:space="0" w:color="000000"/>
              <w:bottom w:val="single" w:sz="2" w:space="0" w:color="000000"/>
              <w:right w:val="nil"/>
            </w:tcBorders>
          </w:tcPr>
          <w:p w14:paraId="59A1D45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05C6BB2" w14:textId="77777777" w:rsidR="00A86E26" w:rsidRPr="004D02E8" w:rsidRDefault="00A86E26" w:rsidP="005025CC">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649C4DD3"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B628067"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CE4C6B5" w14:textId="77777777" w:rsidR="00A86E26" w:rsidRPr="002B02C2" w:rsidRDefault="00A86E26" w:rsidP="005025CC">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FA7FF0C" w14:textId="77777777" w:rsidR="00A86E26" w:rsidRPr="002B02C2" w:rsidRDefault="00A86E26" w:rsidP="005025CC">
            <w:pPr>
              <w:rPr>
                <w:sz w:val="18"/>
                <w:szCs w:val="18"/>
                <w:lang w:val="en-US"/>
              </w:rPr>
            </w:pPr>
          </w:p>
        </w:tc>
      </w:tr>
      <w:tr w:rsidR="00A86E26" w14:paraId="2C0991DE" w14:textId="77777777" w:rsidTr="005025CC">
        <w:tc>
          <w:tcPr>
            <w:tcW w:w="699" w:type="dxa"/>
            <w:tcBorders>
              <w:top w:val="single" w:sz="2" w:space="0" w:color="000000"/>
              <w:left w:val="single" w:sz="2" w:space="0" w:color="000000"/>
              <w:bottom w:val="single" w:sz="2" w:space="0" w:color="000000"/>
              <w:right w:val="nil"/>
            </w:tcBorders>
            <w:vAlign w:val="center"/>
          </w:tcPr>
          <w:p w14:paraId="3D2412FF" w14:textId="77777777" w:rsidR="00A86E26" w:rsidRDefault="00A86E26" w:rsidP="005025CC">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2BF99109" w14:textId="77777777" w:rsidR="00A86E26" w:rsidRDefault="00A86E26" w:rsidP="005025CC">
            <w:pPr>
              <w:jc w:val="center"/>
              <w:rPr>
                <w:sz w:val="22"/>
                <w:szCs w:val="22"/>
                <w:lang w:val="en-US"/>
              </w:rPr>
            </w:pPr>
            <w:r>
              <w:rPr>
                <w:sz w:val="22"/>
                <w:szCs w:val="22"/>
                <w:lang w:val="en-US"/>
              </w:rPr>
              <w:t>DI155B</w:t>
            </w:r>
          </w:p>
          <w:p w14:paraId="203DDC4A"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0038CA72"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Taierea cu freza a stratului de beton asfaltic uzat, avind latimea tamburului 1000 mm, adincimea stratului de: 10 cm</w:t>
            </w:r>
          </w:p>
        </w:tc>
        <w:tc>
          <w:tcPr>
            <w:tcW w:w="978" w:type="dxa"/>
            <w:tcBorders>
              <w:top w:val="single" w:sz="2" w:space="0" w:color="000000"/>
              <w:left w:val="single" w:sz="2" w:space="0" w:color="000000"/>
              <w:bottom w:val="single" w:sz="2" w:space="0" w:color="000000"/>
              <w:right w:val="nil"/>
            </w:tcBorders>
            <w:vAlign w:val="center"/>
          </w:tcPr>
          <w:p w14:paraId="1DBB1670"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D5881CF"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78B020" w14:textId="77777777" w:rsidR="00A86E26" w:rsidRPr="002B02C2" w:rsidRDefault="00A86E26" w:rsidP="005025CC">
            <w:pPr>
              <w:jc w:val="right"/>
              <w:rPr>
                <w:lang w:val="en-US"/>
              </w:rPr>
            </w:pPr>
            <w:r w:rsidRPr="002B02C2">
              <w:rPr>
                <w:lang w:val="en-US"/>
              </w:rPr>
              <w:t>2 600,00</w:t>
            </w:r>
          </w:p>
        </w:tc>
      </w:tr>
      <w:tr w:rsidR="00A86E26" w14:paraId="2368BCDC" w14:textId="77777777" w:rsidTr="005025CC">
        <w:tc>
          <w:tcPr>
            <w:tcW w:w="699" w:type="dxa"/>
            <w:tcBorders>
              <w:top w:val="nil"/>
              <w:left w:val="single" w:sz="2" w:space="0" w:color="000000"/>
              <w:bottom w:val="single" w:sz="2" w:space="0" w:color="000000"/>
              <w:right w:val="nil"/>
            </w:tcBorders>
          </w:tcPr>
          <w:p w14:paraId="062DCE1D"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2648E78F"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55E8153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381D423"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6B42CA9" w14:textId="77777777" w:rsidR="00A86E26" w:rsidRPr="002B02C2" w:rsidRDefault="00A86E26" w:rsidP="005025CC">
            <w:pPr>
              <w:rPr>
                <w:sz w:val="18"/>
                <w:szCs w:val="18"/>
                <w:lang w:val="en-US"/>
              </w:rPr>
            </w:pPr>
            <w:r w:rsidRPr="002B02C2">
              <w:rPr>
                <w:sz w:val="18"/>
                <w:szCs w:val="18"/>
                <w:lang w:val="en-US"/>
              </w:rPr>
              <w:t>0,0581</w:t>
            </w:r>
          </w:p>
        </w:tc>
        <w:tc>
          <w:tcPr>
            <w:tcW w:w="1119" w:type="dxa"/>
            <w:tcBorders>
              <w:top w:val="nil"/>
              <w:left w:val="single" w:sz="2" w:space="0" w:color="000000"/>
              <w:bottom w:val="single" w:sz="2" w:space="0" w:color="000000"/>
              <w:right w:val="single" w:sz="2" w:space="0" w:color="000000"/>
            </w:tcBorders>
            <w:vAlign w:val="center"/>
          </w:tcPr>
          <w:p w14:paraId="29224974" w14:textId="77777777" w:rsidR="00A86E26" w:rsidRPr="002B02C2" w:rsidRDefault="00A86E26" w:rsidP="005025CC">
            <w:pPr>
              <w:rPr>
                <w:sz w:val="18"/>
                <w:szCs w:val="18"/>
                <w:lang w:val="en-US"/>
              </w:rPr>
            </w:pPr>
          </w:p>
        </w:tc>
      </w:tr>
      <w:tr w:rsidR="00A86E26" w14:paraId="2537503A" w14:textId="77777777" w:rsidTr="005025CC">
        <w:tc>
          <w:tcPr>
            <w:tcW w:w="699" w:type="dxa"/>
            <w:tcBorders>
              <w:top w:val="nil"/>
              <w:left w:val="single" w:sz="2" w:space="0" w:color="000000"/>
              <w:bottom w:val="single" w:sz="2" w:space="0" w:color="000000"/>
              <w:right w:val="nil"/>
            </w:tcBorders>
          </w:tcPr>
          <w:p w14:paraId="042215F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AB1A0F7" w14:textId="77777777" w:rsidR="00A86E26" w:rsidRPr="004D02E8" w:rsidRDefault="00A86E26" w:rsidP="005025CC">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7B78DD59"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6D09352"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AB09185" w14:textId="77777777" w:rsidR="00A86E26" w:rsidRPr="002B02C2" w:rsidRDefault="00A86E26" w:rsidP="005025CC">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12CB8844" w14:textId="77777777" w:rsidR="00A86E26" w:rsidRPr="002B02C2" w:rsidRDefault="00A86E26" w:rsidP="005025CC">
            <w:pPr>
              <w:rPr>
                <w:sz w:val="18"/>
                <w:szCs w:val="18"/>
                <w:lang w:val="en-US"/>
              </w:rPr>
            </w:pPr>
          </w:p>
        </w:tc>
      </w:tr>
      <w:tr w:rsidR="00A86E26" w14:paraId="424A1907" w14:textId="77777777" w:rsidTr="005025CC">
        <w:tc>
          <w:tcPr>
            <w:tcW w:w="699" w:type="dxa"/>
            <w:tcBorders>
              <w:top w:val="nil"/>
              <w:left w:val="single" w:sz="2" w:space="0" w:color="000000"/>
              <w:bottom w:val="single" w:sz="2" w:space="0" w:color="000000"/>
              <w:right w:val="nil"/>
            </w:tcBorders>
          </w:tcPr>
          <w:p w14:paraId="560D8B66"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0A9A916" w14:textId="77777777" w:rsidR="00A86E26" w:rsidRPr="004D02E8" w:rsidRDefault="00A86E26" w:rsidP="005025CC">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14:paraId="67C8937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14CD702E"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855608A" w14:textId="77777777" w:rsidR="00A86E26" w:rsidRPr="002B02C2" w:rsidRDefault="00A86E26" w:rsidP="005025CC">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6E656113" w14:textId="77777777" w:rsidR="00A86E26" w:rsidRPr="002B02C2" w:rsidRDefault="00A86E26" w:rsidP="005025CC">
            <w:pPr>
              <w:rPr>
                <w:sz w:val="18"/>
                <w:szCs w:val="18"/>
                <w:lang w:val="en-US"/>
              </w:rPr>
            </w:pPr>
          </w:p>
        </w:tc>
      </w:tr>
      <w:tr w:rsidR="00A86E26" w14:paraId="6CE60ACD" w14:textId="77777777" w:rsidTr="005025CC">
        <w:tc>
          <w:tcPr>
            <w:tcW w:w="699" w:type="dxa"/>
            <w:tcBorders>
              <w:top w:val="nil"/>
              <w:left w:val="single" w:sz="2" w:space="0" w:color="000000"/>
              <w:bottom w:val="single" w:sz="2" w:space="0" w:color="000000"/>
              <w:right w:val="nil"/>
            </w:tcBorders>
          </w:tcPr>
          <w:p w14:paraId="2FAEF69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636B88C" w14:textId="77777777" w:rsidR="00A86E26" w:rsidRPr="004D02E8" w:rsidRDefault="00A86E26" w:rsidP="005025CC">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5C52CDD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FAEA789"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A5E2018" w14:textId="77777777" w:rsidR="00A86E26" w:rsidRPr="002B02C2" w:rsidRDefault="00A86E26" w:rsidP="005025CC">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2801ECCC" w14:textId="77777777" w:rsidR="00A86E26" w:rsidRPr="002B02C2" w:rsidRDefault="00A86E26" w:rsidP="005025CC">
            <w:pPr>
              <w:rPr>
                <w:sz w:val="18"/>
                <w:szCs w:val="18"/>
                <w:lang w:val="en-US"/>
              </w:rPr>
            </w:pPr>
          </w:p>
        </w:tc>
      </w:tr>
      <w:tr w:rsidR="00A86E26" w14:paraId="6D39F128" w14:textId="77777777" w:rsidTr="005025CC">
        <w:tc>
          <w:tcPr>
            <w:tcW w:w="699" w:type="dxa"/>
            <w:tcBorders>
              <w:top w:val="nil"/>
              <w:left w:val="single" w:sz="2" w:space="0" w:color="000000"/>
              <w:bottom w:val="single" w:sz="2" w:space="0" w:color="000000"/>
              <w:right w:val="nil"/>
            </w:tcBorders>
          </w:tcPr>
          <w:p w14:paraId="50393942"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E566A46" w14:textId="77777777" w:rsidR="00A86E26" w:rsidRPr="004D02E8" w:rsidRDefault="00A86E26" w:rsidP="005025CC">
            <w:pPr>
              <w:rPr>
                <w:sz w:val="16"/>
                <w:szCs w:val="16"/>
              </w:rPr>
            </w:pPr>
            <w:r w:rsidRPr="004D02E8">
              <w:rPr>
                <w:sz w:val="16"/>
                <w:szCs w:val="16"/>
              </w:rPr>
              <w:t>3410540000001-10</w:t>
            </w:r>
          </w:p>
        </w:tc>
        <w:tc>
          <w:tcPr>
            <w:tcW w:w="4613" w:type="dxa"/>
            <w:tcBorders>
              <w:top w:val="nil"/>
              <w:left w:val="single" w:sz="2" w:space="0" w:color="000000"/>
              <w:bottom w:val="single" w:sz="2" w:space="0" w:color="000000"/>
              <w:right w:val="nil"/>
            </w:tcBorders>
          </w:tcPr>
          <w:p w14:paraId="1437DC5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10 t</w:t>
            </w:r>
          </w:p>
        </w:tc>
        <w:tc>
          <w:tcPr>
            <w:tcW w:w="978" w:type="dxa"/>
            <w:tcBorders>
              <w:top w:val="nil"/>
              <w:left w:val="single" w:sz="2" w:space="0" w:color="000000"/>
              <w:bottom w:val="single" w:sz="2" w:space="0" w:color="000000"/>
              <w:right w:val="nil"/>
            </w:tcBorders>
            <w:vAlign w:val="center"/>
          </w:tcPr>
          <w:p w14:paraId="3E0CD870"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DD80A92" w14:textId="77777777" w:rsidR="00A86E26" w:rsidRPr="002B02C2" w:rsidRDefault="00A86E26" w:rsidP="005025CC">
            <w:pPr>
              <w:rPr>
                <w:sz w:val="18"/>
                <w:szCs w:val="18"/>
                <w:lang w:val="en-US"/>
              </w:rPr>
            </w:pPr>
            <w:r w:rsidRPr="002B02C2">
              <w:rPr>
                <w:sz w:val="18"/>
                <w:szCs w:val="18"/>
                <w:lang w:val="en-US"/>
              </w:rPr>
              <w:t>0,0303</w:t>
            </w:r>
          </w:p>
        </w:tc>
        <w:tc>
          <w:tcPr>
            <w:tcW w:w="1119" w:type="dxa"/>
            <w:tcBorders>
              <w:top w:val="nil"/>
              <w:left w:val="single" w:sz="2" w:space="0" w:color="000000"/>
              <w:bottom w:val="single" w:sz="2" w:space="0" w:color="000000"/>
              <w:right w:val="single" w:sz="2" w:space="0" w:color="000000"/>
            </w:tcBorders>
            <w:vAlign w:val="center"/>
          </w:tcPr>
          <w:p w14:paraId="341A3A43" w14:textId="77777777" w:rsidR="00A86E26" w:rsidRPr="002B02C2" w:rsidRDefault="00A86E26" w:rsidP="005025CC">
            <w:pPr>
              <w:rPr>
                <w:sz w:val="18"/>
                <w:szCs w:val="18"/>
                <w:lang w:val="en-US"/>
              </w:rPr>
            </w:pPr>
          </w:p>
        </w:tc>
      </w:tr>
      <w:tr w:rsidR="00A86E26" w14:paraId="3B8ABD26" w14:textId="77777777" w:rsidTr="005025CC">
        <w:tc>
          <w:tcPr>
            <w:tcW w:w="699" w:type="dxa"/>
            <w:tcBorders>
              <w:top w:val="single" w:sz="2" w:space="0" w:color="000000"/>
              <w:left w:val="single" w:sz="2" w:space="0" w:color="000000"/>
              <w:bottom w:val="single" w:sz="2" w:space="0" w:color="000000"/>
              <w:right w:val="nil"/>
            </w:tcBorders>
            <w:vAlign w:val="center"/>
          </w:tcPr>
          <w:p w14:paraId="62E57D0C" w14:textId="77777777" w:rsidR="00A86E26" w:rsidRDefault="00A86E26" w:rsidP="005025CC">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18FB1665" w14:textId="77777777" w:rsidR="00A86E26" w:rsidRDefault="00A86E26" w:rsidP="005025CC">
            <w:pPr>
              <w:jc w:val="center"/>
              <w:rPr>
                <w:sz w:val="22"/>
                <w:szCs w:val="22"/>
                <w:lang w:val="en-US"/>
              </w:rPr>
            </w:pPr>
            <w:r>
              <w:rPr>
                <w:sz w:val="22"/>
                <w:szCs w:val="22"/>
                <w:lang w:val="en-US"/>
              </w:rPr>
              <w:t>TsI50B5</w:t>
            </w:r>
          </w:p>
          <w:p w14:paraId="7396DCC8"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7DA0D86B"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5 t la distanta  de 15 km</w:t>
            </w:r>
          </w:p>
        </w:tc>
        <w:tc>
          <w:tcPr>
            <w:tcW w:w="978" w:type="dxa"/>
            <w:tcBorders>
              <w:top w:val="single" w:sz="2" w:space="0" w:color="000000"/>
              <w:left w:val="single" w:sz="2" w:space="0" w:color="000000"/>
              <w:bottom w:val="single" w:sz="2" w:space="0" w:color="000000"/>
              <w:right w:val="nil"/>
            </w:tcBorders>
            <w:vAlign w:val="center"/>
          </w:tcPr>
          <w:p w14:paraId="1E9B7324"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4C9CDFB4"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3EDC00" w14:textId="77777777" w:rsidR="00A86E26" w:rsidRPr="002B02C2" w:rsidRDefault="00A86E26" w:rsidP="005025CC">
            <w:pPr>
              <w:jc w:val="right"/>
              <w:rPr>
                <w:lang w:val="en-US"/>
              </w:rPr>
            </w:pPr>
            <w:r w:rsidRPr="002B02C2">
              <w:rPr>
                <w:lang w:val="en-US"/>
              </w:rPr>
              <w:t>598,00</w:t>
            </w:r>
          </w:p>
        </w:tc>
      </w:tr>
      <w:tr w:rsidR="00A86E26" w14:paraId="66C565F6" w14:textId="77777777" w:rsidTr="005025CC">
        <w:tc>
          <w:tcPr>
            <w:tcW w:w="699" w:type="dxa"/>
            <w:tcBorders>
              <w:top w:val="nil"/>
              <w:left w:val="single" w:sz="2" w:space="0" w:color="000000"/>
              <w:bottom w:val="single" w:sz="2" w:space="0" w:color="000000"/>
              <w:right w:val="nil"/>
            </w:tcBorders>
          </w:tcPr>
          <w:p w14:paraId="548729C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05AA25D" w14:textId="77777777" w:rsidR="00A86E26" w:rsidRPr="004D02E8" w:rsidRDefault="00A86E26" w:rsidP="005025CC">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14:paraId="1013B94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5FB7BD6C"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6EAAFE7" w14:textId="77777777" w:rsidR="00A86E26" w:rsidRPr="002B02C2" w:rsidRDefault="00A86E26" w:rsidP="005025CC">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146AF854" w14:textId="77777777" w:rsidR="00A86E26" w:rsidRPr="002B02C2" w:rsidRDefault="00A86E26" w:rsidP="005025CC">
            <w:pPr>
              <w:rPr>
                <w:sz w:val="18"/>
                <w:szCs w:val="18"/>
                <w:lang w:val="en-US"/>
              </w:rPr>
            </w:pPr>
          </w:p>
        </w:tc>
      </w:tr>
      <w:tr w:rsidR="00A86E26" w14:paraId="79654873" w14:textId="77777777" w:rsidTr="005025CC">
        <w:tc>
          <w:tcPr>
            <w:tcW w:w="699" w:type="dxa"/>
            <w:tcBorders>
              <w:top w:val="single" w:sz="2" w:space="0" w:color="000000"/>
              <w:left w:val="single" w:sz="2" w:space="0" w:color="000000"/>
              <w:bottom w:val="single" w:sz="2" w:space="0" w:color="000000"/>
              <w:right w:val="nil"/>
            </w:tcBorders>
            <w:vAlign w:val="center"/>
          </w:tcPr>
          <w:p w14:paraId="3DE57817" w14:textId="77777777" w:rsidR="00A86E26" w:rsidRDefault="00A86E26" w:rsidP="005025CC">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273CEF83" w14:textId="77777777" w:rsidR="00A86E26" w:rsidRDefault="00A86E26" w:rsidP="005025CC">
            <w:pPr>
              <w:jc w:val="center"/>
              <w:rPr>
                <w:sz w:val="22"/>
                <w:szCs w:val="22"/>
                <w:lang w:val="en-US"/>
              </w:rPr>
            </w:pPr>
            <w:r>
              <w:rPr>
                <w:sz w:val="22"/>
                <w:szCs w:val="22"/>
                <w:lang w:val="en-US"/>
              </w:rPr>
              <w:t>DI118</w:t>
            </w:r>
          </w:p>
          <w:p w14:paraId="67BD304E"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5FF3179F"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Decaparea mecanizata a imbracamintei din piatra sparta </w:t>
            </w:r>
          </w:p>
        </w:tc>
        <w:tc>
          <w:tcPr>
            <w:tcW w:w="978" w:type="dxa"/>
            <w:tcBorders>
              <w:top w:val="single" w:sz="2" w:space="0" w:color="000000"/>
              <w:left w:val="single" w:sz="2" w:space="0" w:color="000000"/>
              <w:bottom w:val="single" w:sz="2" w:space="0" w:color="000000"/>
              <w:right w:val="nil"/>
            </w:tcBorders>
            <w:vAlign w:val="center"/>
          </w:tcPr>
          <w:p w14:paraId="0BDE0F33" w14:textId="77777777" w:rsidR="00A86E26" w:rsidRDefault="00A86E26" w:rsidP="005025CC">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60F9C23C"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9D662A" w14:textId="77777777" w:rsidR="00A86E26" w:rsidRPr="002B02C2" w:rsidRDefault="00A86E26" w:rsidP="005025CC">
            <w:pPr>
              <w:jc w:val="right"/>
              <w:rPr>
                <w:lang w:val="en-US"/>
              </w:rPr>
            </w:pPr>
            <w:r w:rsidRPr="002B02C2">
              <w:rPr>
                <w:lang w:val="en-US"/>
              </w:rPr>
              <w:t>260,00</w:t>
            </w:r>
          </w:p>
        </w:tc>
      </w:tr>
      <w:tr w:rsidR="00A86E26" w14:paraId="705BDB72" w14:textId="77777777" w:rsidTr="005025CC">
        <w:tc>
          <w:tcPr>
            <w:tcW w:w="699" w:type="dxa"/>
            <w:tcBorders>
              <w:top w:val="nil"/>
              <w:left w:val="single" w:sz="2" w:space="0" w:color="000000"/>
              <w:bottom w:val="single" w:sz="2" w:space="0" w:color="000000"/>
              <w:right w:val="nil"/>
            </w:tcBorders>
          </w:tcPr>
          <w:p w14:paraId="3D9952E5"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3E0E036B"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3AA5ECC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A78432A"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2B56BB0" w14:textId="77777777" w:rsidR="00A86E26" w:rsidRPr="002B02C2" w:rsidRDefault="00A86E26" w:rsidP="005025CC">
            <w:pPr>
              <w:rPr>
                <w:sz w:val="18"/>
                <w:szCs w:val="18"/>
                <w:lang w:val="en-US"/>
              </w:rPr>
            </w:pPr>
            <w:r w:rsidRPr="002B02C2">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44F11914" w14:textId="77777777" w:rsidR="00A86E26" w:rsidRPr="002B02C2" w:rsidRDefault="00A86E26" w:rsidP="005025CC">
            <w:pPr>
              <w:rPr>
                <w:sz w:val="18"/>
                <w:szCs w:val="18"/>
                <w:lang w:val="en-US"/>
              </w:rPr>
            </w:pPr>
          </w:p>
        </w:tc>
      </w:tr>
      <w:tr w:rsidR="00A86E26" w14:paraId="169C1BAD" w14:textId="77777777" w:rsidTr="005025CC">
        <w:tc>
          <w:tcPr>
            <w:tcW w:w="699" w:type="dxa"/>
            <w:tcBorders>
              <w:top w:val="nil"/>
              <w:left w:val="single" w:sz="2" w:space="0" w:color="000000"/>
              <w:bottom w:val="single" w:sz="2" w:space="0" w:color="000000"/>
              <w:right w:val="nil"/>
            </w:tcBorders>
          </w:tcPr>
          <w:p w14:paraId="0EFE93B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774705F" w14:textId="77777777" w:rsidR="00A86E26" w:rsidRPr="004D02E8" w:rsidRDefault="00A86E26" w:rsidP="005025CC">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2907D783"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CE37EC1"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E827480" w14:textId="77777777" w:rsidR="00A86E26" w:rsidRPr="002B02C2" w:rsidRDefault="00A86E26" w:rsidP="005025CC">
            <w:pPr>
              <w:rPr>
                <w:sz w:val="18"/>
                <w:szCs w:val="18"/>
                <w:lang w:val="en-US"/>
              </w:rPr>
            </w:pPr>
            <w:r w:rsidRPr="002B02C2">
              <w:rPr>
                <w:sz w:val="18"/>
                <w:szCs w:val="18"/>
                <w:lang w:val="en-US"/>
              </w:rPr>
              <w:t>0,0239</w:t>
            </w:r>
          </w:p>
        </w:tc>
        <w:tc>
          <w:tcPr>
            <w:tcW w:w="1119" w:type="dxa"/>
            <w:tcBorders>
              <w:top w:val="nil"/>
              <w:left w:val="single" w:sz="2" w:space="0" w:color="000000"/>
              <w:bottom w:val="single" w:sz="2" w:space="0" w:color="000000"/>
              <w:right w:val="single" w:sz="2" w:space="0" w:color="000000"/>
            </w:tcBorders>
            <w:vAlign w:val="center"/>
          </w:tcPr>
          <w:p w14:paraId="5DBC29CA" w14:textId="77777777" w:rsidR="00A86E26" w:rsidRPr="002B02C2" w:rsidRDefault="00A86E26" w:rsidP="005025CC">
            <w:pPr>
              <w:rPr>
                <w:sz w:val="18"/>
                <w:szCs w:val="18"/>
                <w:lang w:val="en-US"/>
              </w:rPr>
            </w:pPr>
          </w:p>
        </w:tc>
      </w:tr>
      <w:tr w:rsidR="00A86E26" w14:paraId="6AF9189F" w14:textId="77777777" w:rsidTr="005025CC">
        <w:tc>
          <w:tcPr>
            <w:tcW w:w="699" w:type="dxa"/>
            <w:tcBorders>
              <w:top w:val="nil"/>
              <w:left w:val="single" w:sz="2" w:space="0" w:color="000000"/>
              <w:bottom w:val="single" w:sz="2" w:space="0" w:color="000000"/>
              <w:right w:val="nil"/>
            </w:tcBorders>
          </w:tcPr>
          <w:p w14:paraId="7DDE87E5"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D106A67" w14:textId="77777777" w:rsidR="00A86E26" w:rsidRPr="004D02E8" w:rsidRDefault="00A86E26" w:rsidP="005025CC">
            <w:pPr>
              <w:rPr>
                <w:sz w:val="16"/>
                <w:szCs w:val="16"/>
              </w:rPr>
            </w:pPr>
            <w:r w:rsidRPr="004D02E8">
              <w:rPr>
                <w:sz w:val="16"/>
                <w:szCs w:val="16"/>
              </w:rPr>
              <w:t>2952260003544</w:t>
            </w:r>
          </w:p>
        </w:tc>
        <w:tc>
          <w:tcPr>
            <w:tcW w:w="4613" w:type="dxa"/>
            <w:tcBorders>
              <w:top w:val="nil"/>
              <w:left w:val="single" w:sz="2" w:space="0" w:color="000000"/>
              <w:bottom w:val="single" w:sz="2" w:space="0" w:color="000000"/>
              <w:right w:val="nil"/>
            </w:tcBorders>
          </w:tcPr>
          <w:p w14:paraId="59CEE85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Scarificator mecanic remorcat</w:t>
            </w:r>
          </w:p>
        </w:tc>
        <w:tc>
          <w:tcPr>
            <w:tcW w:w="978" w:type="dxa"/>
            <w:tcBorders>
              <w:top w:val="nil"/>
              <w:left w:val="single" w:sz="2" w:space="0" w:color="000000"/>
              <w:bottom w:val="single" w:sz="2" w:space="0" w:color="000000"/>
              <w:right w:val="nil"/>
            </w:tcBorders>
            <w:vAlign w:val="center"/>
          </w:tcPr>
          <w:p w14:paraId="71B3C278"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8385B46" w14:textId="77777777" w:rsidR="00A86E26" w:rsidRPr="002B02C2" w:rsidRDefault="00A86E26" w:rsidP="005025CC">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451252A3" w14:textId="77777777" w:rsidR="00A86E26" w:rsidRPr="002B02C2" w:rsidRDefault="00A86E26" w:rsidP="005025CC">
            <w:pPr>
              <w:rPr>
                <w:sz w:val="18"/>
                <w:szCs w:val="18"/>
                <w:lang w:val="en-US"/>
              </w:rPr>
            </w:pPr>
          </w:p>
        </w:tc>
      </w:tr>
      <w:tr w:rsidR="00A86E26" w14:paraId="2DD83911" w14:textId="77777777" w:rsidTr="005025CC">
        <w:tc>
          <w:tcPr>
            <w:tcW w:w="699" w:type="dxa"/>
            <w:tcBorders>
              <w:top w:val="nil"/>
              <w:left w:val="single" w:sz="2" w:space="0" w:color="000000"/>
              <w:bottom w:val="single" w:sz="2" w:space="0" w:color="000000"/>
              <w:right w:val="nil"/>
            </w:tcBorders>
          </w:tcPr>
          <w:p w14:paraId="71326AB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6340DE6" w14:textId="77777777" w:rsidR="00A86E26" w:rsidRPr="004D02E8" w:rsidRDefault="00A86E26" w:rsidP="005025CC">
            <w:pPr>
              <w:rPr>
                <w:sz w:val="16"/>
                <w:szCs w:val="16"/>
              </w:rPr>
            </w:pPr>
            <w:r w:rsidRPr="004D02E8">
              <w:rPr>
                <w:sz w:val="16"/>
                <w:szCs w:val="16"/>
              </w:rPr>
              <w:t>2952500005607</w:t>
            </w:r>
          </w:p>
        </w:tc>
        <w:tc>
          <w:tcPr>
            <w:tcW w:w="4613" w:type="dxa"/>
            <w:tcBorders>
              <w:top w:val="nil"/>
              <w:left w:val="single" w:sz="2" w:space="0" w:color="000000"/>
              <w:bottom w:val="single" w:sz="2" w:space="0" w:color="000000"/>
              <w:right w:val="nil"/>
            </w:tcBorders>
          </w:tcPr>
          <w:p w14:paraId="0606054D"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pe senile 80 cp</w:t>
            </w:r>
          </w:p>
        </w:tc>
        <w:tc>
          <w:tcPr>
            <w:tcW w:w="978" w:type="dxa"/>
            <w:tcBorders>
              <w:top w:val="nil"/>
              <w:left w:val="single" w:sz="2" w:space="0" w:color="000000"/>
              <w:bottom w:val="single" w:sz="2" w:space="0" w:color="000000"/>
              <w:right w:val="nil"/>
            </w:tcBorders>
            <w:vAlign w:val="center"/>
          </w:tcPr>
          <w:p w14:paraId="30061F29"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5E6269B" w14:textId="77777777" w:rsidR="00A86E26" w:rsidRPr="002B02C2" w:rsidRDefault="00A86E26" w:rsidP="005025CC">
            <w:pPr>
              <w:rPr>
                <w:sz w:val="18"/>
                <w:szCs w:val="18"/>
                <w:lang w:val="en-US"/>
              </w:rPr>
            </w:pPr>
            <w:r w:rsidRPr="002B02C2">
              <w:rPr>
                <w:sz w:val="18"/>
                <w:szCs w:val="18"/>
                <w:lang w:val="en-US"/>
              </w:rPr>
              <w:t>0,0138</w:t>
            </w:r>
          </w:p>
        </w:tc>
        <w:tc>
          <w:tcPr>
            <w:tcW w:w="1119" w:type="dxa"/>
            <w:tcBorders>
              <w:top w:val="nil"/>
              <w:left w:val="single" w:sz="2" w:space="0" w:color="000000"/>
              <w:bottom w:val="single" w:sz="2" w:space="0" w:color="000000"/>
              <w:right w:val="single" w:sz="2" w:space="0" w:color="000000"/>
            </w:tcBorders>
            <w:vAlign w:val="center"/>
          </w:tcPr>
          <w:p w14:paraId="196409CA" w14:textId="77777777" w:rsidR="00A86E26" w:rsidRPr="002B02C2" w:rsidRDefault="00A86E26" w:rsidP="005025CC">
            <w:pPr>
              <w:rPr>
                <w:sz w:val="18"/>
                <w:szCs w:val="18"/>
                <w:lang w:val="en-US"/>
              </w:rPr>
            </w:pPr>
          </w:p>
        </w:tc>
      </w:tr>
      <w:tr w:rsidR="00A86E26" w14:paraId="457DD8B9" w14:textId="77777777" w:rsidTr="005025CC">
        <w:tc>
          <w:tcPr>
            <w:tcW w:w="699" w:type="dxa"/>
            <w:tcBorders>
              <w:top w:val="single" w:sz="2" w:space="0" w:color="000000"/>
              <w:left w:val="single" w:sz="2" w:space="0" w:color="000000"/>
              <w:bottom w:val="single" w:sz="2" w:space="0" w:color="000000"/>
              <w:right w:val="nil"/>
            </w:tcBorders>
            <w:vAlign w:val="center"/>
          </w:tcPr>
          <w:p w14:paraId="5B11FADF" w14:textId="77777777" w:rsidR="00A86E26" w:rsidRDefault="00A86E26" w:rsidP="005025CC">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5BD2119B" w14:textId="77777777" w:rsidR="00A86E26" w:rsidRDefault="00A86E26" w:rsidP="005025CC">
            <w:pPr>
              <w:jc w:val="center"/>
              <w:rPr>
                <w:sz w:val="22"/>
                <w:szCs w:val="22"/>
                <w:lang w:val="en-US"/>
              </w:rPr>
            </w:pPr>
            <w:r>
              <w:rPr>
                <w:sz w:val="22"/>
                <w:szCs w:val="22"/>
                <w:lang w:val="en-US"/>
              </w:rPr>
              <w:t>TsC59B</w:t>
            </w:r>
          </w:p>
          <w:p w14:paraId="24FA43EC"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300C7BB1"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a pamintului cu excavator cu o cupa de 0,15 m3 cu descarcare in autobasculanta:  teren de categoria 2 (incarcarea)</w:t>
            </w:r>
          </w:p>
        </w:tc>
        <w:tc>
          <w:tcPr>
            <w:tcW w:w="978" w:type="dxa"/>
            <w:tcBorders>
              <w:top w:val="single" w:sz="2" w:space="0" w:color="000000"/>
              <w:left w:val="single" w:sz="2" w:space="0" w:color="000000"/>
              <w:bottom w:val="single" w:sz="2" w:space="0" w:color="000000"/>
              <w:right w:val="nil"/>
            </w:tcBorders>
            <w:vAlign w:val="center"/>
          </w:tcPr>
          <w:p w14:paraId="69F20FA9" w14:textId="77777777" w:rsidR="00A86E26" w:rsidRDefault="00A86E26" w:rsidP="005025CC">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064FC8D9"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D8E960" w14:textId="77777777" w:rsidR="00A86E26" w:rsidRPr="002B02C2" w:rsidRDefault="00A86E26" w:rsidP="005025CC">
            <w:pPr>
              <w:jc w:val="right"/>
              <w:rPr>
                <w:lang w:val="en-US"/>
              </w:rPr>
            </w:pPr>
            <w:r w:rsidRPr="002B02C2">
              <w:rPr>
                <w:lang w:val="en-US"/>
              </w:rPr>
              <w:t>2,60</w:t>
            </w:r>
          </w:p>
        </w:tc>
      </w:tr>
      <w:tr w:rsidR="00A86E26" w14:paraId="61121BA5" w14:textId="77777777" w:rsidTr="005025CC">
        <w:tc>
          <w:tcPr>
            <w:tcW w:w="699" w:type="dxa"/>
            <w:tcBorders>
              <w:top w:val="nil"/>
              <w:left w:val="single" w:sz="2" w:space="0" w:color="000000"/>
              <w:bottom w:val="single" w:sz="2" w:space="0" w:color="000000"/>
              <w:right w:val="nil"/>
            </w:tcBorders>
          </w:tcPr>
          <w:p w14:paraId="07F00AAD"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1ED63DAE"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C0903D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0E541D3"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61AF2A7" w14:textId="77777777" w:rsidR="00A86E26" w:rsidRPr="002B02C2" w:rsidRDefault="00A86E26" w:rsidP="005025CC">
            <w:pPr>
              <w:rPr>
                <w:sz w:val="18"/>
                <w:szCs w:val="18"/>
                <w:lang w:val="en-US"/>
              </w:rPr>
            </w:pPr>
            <w:r w:rsidRPr="002B02C2">
              <w:rPr>
                <w:sz w:val="18"/>
                <w:szCs w:val="18"/>
                <w:lang w:val="en-US"/>
              </w:rPr>
              <w:t>6,0800</w:t>
            </w:r>
          </w:p>
        </w:tc>
        <w:tc>
          <w:tcPr>
            <w:tcW w:w="1119" w:type="dxa"/>
            <w:tcBorders>
              <w:top w:val="nil"/>
              <w:left w:val="single" w:sz="2" w:space="0" w:color="000000"/>
              <w:bottom w:val="single" w:sz="2" w:space="0" w:color="000000"/>
              <w:right w:val="single" w:sz="2" w:space="0" w:color="000000"/>
            </w:tcBorders>
            <w:vAlign w:val="center"/>
          </w:tcPr>
          <w:p w14:paraId="22DBB095" w14:textId="77777777" w:rsidR="00A86E26" w:rsidRPr="002B02C2" w:rsidRDefault="00A86E26" w:rsidP="005025CC">
            <w:pPr>
              <w:rPr>
                <w:sz w:val="18"/>
                <w:szCs w:val="18"/>
                <w:lang w:val="en-US"/>
              </w:rPr>
            </w:pPr>
          </w:p>
        </w:tc>
      </w:tr>
      <w:tr w:rsidR="00A86E26" w14:paraId="04C63A23" w14:textId="77777777" w:rsidTr="005025CC">
        <w:tc>
          <w:tcPr>
            <w:tcW w:w="699" w:type="dxa"/>
            <w:tcBorders>
              <w:top w:val="nil"/>
              <w:left w:val="single" w:sz="2" w:space="0" w:color="000000"/>
              <w:bottom w:val="single" w:sz="2" w:space="0" w:color="000000"/>
              <w:right w:val="nil"/>
            </w:tcBorders>
          </w:tcPr>
          <w:p w14:paraId="0EBB68C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6AF59FB" w14:textId="77777777" w:rsidR="00A86E26" w:rsidRPr="004D02E8" w:rsidRDefault="00A86E26" w:rsidP="005025CC">
            <w:pPr>
              <w:rPr>
                <w:sz w:val="16"/>
                <w:szCs w:val="16"/>
              </w:rPr>
            </w:pPr>
            <w:r w:rsidRPr="004D02E8">
              <w:rPr>
                <w:sz w:val="16"/>
                <w:szCs w:val="16"/>
              </w:rPr>
              <w:t>2952260003523</w:t>
            </w:r>
          </w:p>
        </w:tc>
        <w:tc>
          <w:tcPr>
            <w:tcW w:w="4613" w:type="dxa"/>
            <w:tcBorders>
              <w:top w:val="nil"/>
              <w:left w:val="single" w:sz="2" w:space="0" w:color="000000"/>
              <w:bottom w:val="single" w:sz="2" w:space="0" w:color="000000"/>
              <w:right w:val="nil"/>
            </w:tcBorders>
          </w:tcPr>
          <w:p w14:paraId="501BDB2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14:paraId="57B379BA"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B51B980" w14:textId="77777777" w:rsidR="00A86E26" w:rsidRPr="002B02C2" w:rsidRDefault="00A86E26" w:rsidP="005025CC">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14:paraId="294630AE" w14:textId="77777777" w:rsidR="00A86E26" w:rsidRPr="002B02C2" w:rsidRDefault="00A86E26" w:rsidP="005025CC">
            <w:pPr>
              <w:rPr>
                <w:sz w:val="18"/>
                <w:szCs w:val="18"/>
                <w:lang w:val="en-US"/>
              </w:rPr>
            </w:pPr>
          </w:p>
        </w:tc>
      </w:tr>
      <w:tr w:rsidR="00A86E26" w14:paraId="747CACB5" w14:textId="77777777" w:rsidTr="005025CC">
        <w:tc>
          <w:tcPr>
            <w:tcW w:w="699" w:type="dxa"/>
            <w:tcBorders>
              <w:top w:val="nil"/>
              <w:left w:val="single" w:sz="2" w:space="0" w:color="000000"/>
              <w:bottom w:val="single" w:sz="2" w:space="0" w:color="000000"/>
              <w:right w:val="nil"/>
            </w:tcBorders>
          </w:tcPr>
          <w:p w14:paraId="43B109A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9CC7407" w14:textId="77777777" w:rsidR="00A86E26" w:rsidRPr="004D02E8" w:rsidRDefault="00A86E26" w:rsidP="005025CC">
            <w:pPr>
              <w:rPr>
                <w:sz w:val="16"/>
                <w:szCs w:val="16"/>
              </w:rPr>
            </w:pPr>
            <w:r w:rsidRPr="004D02E8">
              <w:rPr>
                <w:sz w:val="16"/>
                <w:szCs w:val="16"/>
              </w:rPr>
              <w:t>2952260003557</w:t>
            </w:r>
          </w:p>
        </w:tc>
        <w:tc>
          <w:tcPr>
            <w:tcW w:w="4613" w:type="dxa"/>
            <w:tcBorders>
              <w:top w:val="nil"/>
              <w:left w:val="single" w:sz="2" w:space="0" w:color="000000"/>
              <w:bottom w:val="single" w:sz="2" w:space="0" w:color="000000"/>
              <w:right w:val="nil"/>
            </w:tcBorders>
          </w:tcPr>
          <w:p w14:paraId="338C365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Buldozere, 58(80)KW (с.p.)</w:t>
            </w:r>
          </w:p>
        </w:tc>
        <w:tc>
          <w:tcPr>
            <w:tcW w:w="978" w:type="dxa"/>
            <w:tcBorders>
              <w:top w:val="nil"/>
              <w:left w:val="single" w:sz="2" w:space="0" w:color="000000"/>
              <w:bottom w:val="single" w:sz="2" w:space="0" w:color="000000"/>
              <w:right w:val="nil"/>
            </w:tcBorders>
            <w:vAlign w:val="center"/>
          </w:tcPr>
          <w:p w14:paraId="250E7783"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70B9B61" w14:textId="77777777" w:rsidR="00A86E26" w:rsidRPr="002B02C2" w:rsidRDefault="00A86E26" w:rsidP="005025CC">
            <w:pPr>
              <w:rPr>
                <w:sz w:val="18"/>
                <w:szCs w:val="18"/>
                <w:lang w:val="en-US"/>
              </w:rPr>
            </w:pPr>
            <w:r w:rsidRPr="002B02C2">
              <w:rPr>
                <w:sz w:val="18"/>
                <w:szCs w:val="18"/>
                <w:lang w:val="en-US"/>
              </w:rPr>
              <w:t>3,6200</w:t>
            </w:r>
          </w:p>
        </w:tc>
        <w:tc>
          <w:tcPr>
            <w:tcW w:w="1119" w:type="dxa"/>
            <w:tcBorders>
              <w:top w:val="nil"/>
              <w:left w:val="single" w:sz="2" w:space="0" w:color="000000"/>
              <w:bottom w:val="single" w:sz="2" w:space="0" w:color="000000"/>
              <w:right w:val="single" w:sz="2" w:space="0" w:color="000000"/>
            </w:tcBorders>
            <w:vAlign w:val="center"/>
          </w:tcPr>
          <w:p w14:paraId="5354BA52" w14:textId="77777777" w:rsidR="00A86E26" w:rsidRPr="002B02C2" w:rsidRDefault="00A86E26" w:rsidP="005025CC">
            <w:pPr>
              <w:rPr>
                <w:sz w:val="18"/>
                <w:szCs w:val="18"/>
                <w:lang w:val="en-US"/>
              </w:rPr>
            </w:pPr>
          </w:p>
        </w:tc>
      </w:tr>
      <w:tr w:rsidR="00A86E26" w14:paraId="7DFE07CB" w14:textId="77777777" w:rsidTr="005025CC">
        <w:tc>
          <w:tcPr>
            <w:tcW w:w="699" w:type="dxa"/>
            <w:tcBorders>
              <w:top w:val="single" w:sz="2" w:space="0" w:color="000000"/>
              <w:left w:val="single" w:sz="2" w:space="0" w:color="000000"/>
              <w:bottom w:val="single" w:sz="2" w:space="0" w:color="000000"/>
              <w:right w:val="nil"/>
            </w:tcBorders>
            <w:vAlign w:val="center"/>
          </w:tcPr>
          <w:p w14:paraId="6DFAA28C" w14:textId="77777777" w:rsidR="00A86E26" w:rsidRDefault="00A86E26" w:rsidP="005025CC">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433ACC5F" w14:textId="77777777" w:rsidR="00A86E26" w:rsidRDefault="00A86E26" w:rsidP="005025CC">
            <w:pPr>
              <w:jc w:val="center"/>
              <w:rPr>
                <w:sz w:val="22"/>
                <w:szCs w:val="22"/>
                <w:lang w:val="en-US"/>
              </w:rPr>
            </w:pPr>
            <w:r>
              <w:rPr>
                <w:sz w:val="22"/>
                <w:szCs w:val="22"/>
                <w:lang w:val="en-US"/>
              </w:rPr>
              <w:t>TsI50B5</w:t>
            </w:r>
          </w:p>
          <w:p w14:paraId="41BF2790"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5D5D8AFD"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5 t la distanta  de 15 km</w:t>
            </w:r>
          </w:p>
        </w:tc>
        <w:tc>
          <w:tcPr>
            <w:tcW w:w="978" w:type="dxa"/>
            <w:tcBorders>
              <w:top w:val="single" w:sz="2" w:space="0" w:color="000000"/>
              <w:left w:val="single" w:sz="2" w:space="0" w:color="000000"/>
              <w:bottom w:val="single" w:sz="2" w:space="0" w:color="000000"/>
              <w:right w:val="nil"/>
            </w:tcBorders>
            <w:vAlign w:val="center"/>
          </w:tcPr>
          <w:p w14:paraId="68A9F748"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B806A29"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757B09" w14:textId="77777777" w:rsidR="00A86E26" w:rsidRPr="002B02C2" w:rsidRDefault="00A86E26" w:rsidP="005025CC">
            <w:pPr>
              <w:jc w:val="right"/>
              <w:rPr>
                <w:lang w:val="en-US"/>
              </w:rPr>
            </w:pPr>
            <w:r w:rsidRPr="002B02C2">
              <w:rPr>
                <w:lang w:val="en-US"/>
              </w:rPr>
              <w:t>416,00</w:t>
            </w:r>
          </w:p>
        </w:tc>
      </w:tr>
      <w:tr w:rsidR="00A86E26" w14:paraId="56BD64EE" w14:textId="77777777" w:rsidTr="005025CC">
        <w:tc>
          <w:tcPr>
            <w:tcW w:w="699" w:type="dxa"/>
            <w:tcBorders>
              <w:top w:val="nil"/>
              <w:left w:val="single" w:sz="2" w:space="0" w:color="000000"/>
              <w:bottom w:val="single" w:sz="2" w:space="0" w:color="000000"/>
              <w:right w:val="nil"/>
            </w:tcBorders>
          </w:tcPr>
          <w:p w14:paraId="157DFCC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D57CFF0" w14:textId="77777777" w:rsidR="00A86E26" w:rsidRPr="004D02E8" w:rsidRDefault="00A86E26" w:rsidP="005025CC">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14:paraId="4CD0FC0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0860C00E"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2B49F13" w14:textId="77777777" w:rsidR="00A86E26" w:rsidRPr="002B02C2" w:rsidRDefault="00A86E26" w:rsidP="005025CC">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6647420A" w14:textId="77777777" w:rsidR="00A86E26" w:rsidRPr="002B02C2" w:rsidRDefault="00A86E26" w:rsidP="005025CC">
            <w:pPr>
              <w:rPr>
                <w:sz w:val="18"/>
                <w:szCs w:val="18"/>
                <w:lang w:val="en-US"/>
              </w:rPr>
            </w:pPr>
          </w:p>
        </w:tc>
      </w:tr>
      <w:tr w:rsidR="00A86E26" w14:paraId="15F4ED50" w14:textId="77777777" w:rsidTr="005025CC">
        <w:tc>
          <w:tcPr>
            <w:tcW w:w="699" w:type="dxa"/>
            <w:tcBorders>
              <w:top w:val="single" w:sz="2" w:space="0" w:color="000000"/>
              <w:left w:val="single" w:sz="2" w:space="0" w:color="000000"/>
              <w:bottom w:val="single" w:sz="2" w:space="0" w:color="000000"/>
              <w:right w:val="nil"/>
            </w:tcBorders>
            <w:vAlign w:val="center"/>
          </w:tcPr>
          <w:p w14:paraId="3AD5F380" w14:textId="77777777" w:rsidR="00A86E26" w:rsidRDefault="00A86E26" w:rsidP="005025CC">
            <w:pPr>
              <w:jc w:val="center"/>
              <w:rPr>
                <w:sz w:val="22"/>
                <w:szCs w:val="22"/>
              </w:rPr>
            </w:pPr>
            <w:r>
              <w:lastRenderedPageBreak/>
              <w:t xml:space="preserve"> </w:t>
            </w: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3CEB44B3" w14:textId="77777777" w:rsidR="00A86E26" w:rsidRDefault="00A86E26" w:rsidP="005025CC">
            <w:pPr>
              <w:jc w:val="center"/>
              <w:rPr>
                <w:sz w:val="22"/>
                <w:szCs w:val="22"/>
                <w:lang w:val="en-US"/>
              </w:rPr>
            </w:pPr>
            <w:r>
              <w:rPr>
                <w:sz w:val="22"/>
                <w:szCs w:val="22"/>
                <w:lang w:val="en-US"/>
              </w:rPr>
              <w:t>TsE06B</w:t>
            </w:r>
          </w:p>
          <w:p w14:paraId="28B760A5"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1E0356B6"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Pregatirea platformei de pamint in vederea asternerii unui strat izolator sau de reparatie din nisip sau balast, prin nivelare manuala si compactare cu rulou compresor static autopropulsat, de 10-12 t, in teren coeziv </w:t>
            </w:r>
          </w:p>
        </w:tc>
        <w:tc>
          <w:tcPr>
            <w:tcW w:w="978" w:type="dxa"/>
            <w:tcBorders>
              <w:top w:val="single" w:sz="2" w:space="0" w:color="000000"/>
              <w:left w:val="single" w:sz="2" w:space="0" w:color="000000"/>
              <w:bottom w:val="single" w:sz="2" w:space="0" w:color="000000"/>
              <w:right w:val="nil"/>
            </w:tcBorders>
            <w:vAlign w:val="center"/>
          </w:tcPr>
          <w:p w14:paraId="01224383" w14:textId="77777777" w:rsidR="00A86E26" w:rsidRDefault="00A86E26" w:rsidP="005025CC">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1A849F55"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E12FD5" w14:textId="77777777" w:rsidR="00A86E26" w:rsidRPr="002B02C2" w:rsidRDefault="00A86E26" w:rsidP="005025CC">
            <w:pPr>
              <w:jc w:val="right"/>
              <w:rPr>
                <w:lang w:val="en-US"/>
              </w:rPr>
            </w:pPr>
            <w:r w:rsidRPr="002B02C2">
              <w:rPr>
                <w:lang w:val="en-US"/>
              </w:rPr>
              <w:t>26,00</w:t>
            </w:r>
          </w:p>
        </w:tc>
      </w:tr>
      <w:tr w:rsidR="00A86E26" w14:paraId="17CDBA43" w14:textId="77777777" w:rsidTr="005025CC">
        <w:tc>
          <w:tcPr>
            <w:tcW w:w="699" w:type="dxa"/>
            <w:tcBorders>
              <w:top w:val="nil"/>
              <w:left w:val="single" w:sz="2" w:space="0" w:color="000000"/>
              <w:bottom w:val="single" w:sz="2" w:space="0" w:color="000000"/>
              <w:right w:val="nil"/>
            </w:tcBorders>
          </w:tcPr>
          <w:p w14:paraId="7040D9B8"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02ED68E0" w14:textId="77777777" w:rsidR="00A86E26" w:rsidRPr="004D02E8" w:rsidRDefault="00A86E26" w:rsidP="005025CC">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68DD04C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20C66D7"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0D200DA" w14:textId="77777777" w:rsidR="00A86E26" w:rsidRPr="002B02C2" w:rsidRDefault="00A86E26" w:rsidP="005025CC">
            <w:pPr>
              <w:rPr>
                <w:sz w:val="18"/>
                <w:szCs w:val="18"/>
                <w:lang w:val="en-US"/>
              </w:rPr>
            </w:pPr>
            <w:r w:rsidRPr="002B02C2">
              <w:rPr>
                <w:sz w:val="18"/>
                <w:szCs w:val="18"/>
                <w:lang w:val="en-US"/>
              </w:rPr>
              <w:t>9,0300</w:t>
            </w:r>
          </w:p>
        </w:tc>
        <w:tc>
          <w:tcPr>
            <w:tcW w:w="1119" w:type="dxa"/>
            <w:tcBorders>
              <w:top w:val="nil"/>
              <w:left w:val="single" w:sz="2" w:space="0" w:color="000000"/>
              <w:bottom w:val="single" w:sz="2" w:space="0" w:color="000000"/>
              <w:right w:val="single" w:sz="2" w:space="0" w:color="000000"/>
            </w:tcBorders>
            <w:vAlign w:val="center"/>
          </w:tcPr>
          <w:p w14:paraId="03776E43" w14:textId="77777777" w:rsidR="00A86E26" w:rsidRPr="002B02C2" w:rsidRDefault="00A86E26" w:rsidP="005025CC">
            <w:pPr>
              <w:rPr>
                <w:sz w:val="18"/>
                <w:szCs w:val="18"/>
                <w:lang w:val="en-US"/>
              </w:rPr>
            </w:pPr>
          </w:p>
        </w:tc>
      </w:tr>
      <w:tr w:rsidR="00A86E26" w14:paraId="611183F0" w14:textId="77777777" w:rsidTr="005025CC">
        <w:tc>
          <w:tcPr>
            <w:tcW w:w="699" w:type="dxa"/>
            <w:tcBorders>
              <w:top w:val="nil"/>
              <w:left w:val="single" w:sz="2" w:space="0" w:color="000000"/>
              <w:bottom w:val="single" w:sz="2" w:space="0" w:color="000000"/>
              <w:right w:val="nil"/>
            </w:tcBorders>
          </w:tcPr>
          <w:p w14:paraId="4A6F5F7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DAE9B92" w14:textId="77777777" w:rsidR="00A86E26" w:rsidRPr="004D02E8" w:rsidRDefault="00A86E26" w:rsidP="005025CC">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1E92F81F"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07458D10"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2416373" w14:textId="77777777" w:rsidR="00A86E26" w:rsidRPr="002B02C2" w:rsidRDefault="00A86E26" w:rsidP="005025CC">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190F4F0" w14:textId="77777777" w:rsidR="00A86E26" w:rsidRPr="002B02C2" w:rsidRDefault="00A86E26" w:rsidP="005025CC">
            <w:pPr>
              <w:rPr>
                <w:sz w:val="18"/>
                <w:szCs w:val="18"/>
                <w:lang w:val="en-US"/>
              </w:rPr>
            </w:pPr>
          </w:p>
        </w:tc>
      </w:tr>
      <w:tr w:rsidR="00A86E26" w14:paraId="32968ABA" w14:textId="77777777" w:rsidTr="005025CC">
        <w:tc>
          <w:tcPr>
            <w:tcW w:w="699" w:type="dxa"/>
            <w:tcBorders>
              <w:top w:val="nil"/>
              <w:left w:val="single" w:sz="2" w:space="0" w:color="000000"/>
              <w:bottom w:val="single" w:sz="2" w:space="0" w:color="000000"/>
              <w:right w:val="nil"/>
            </w:tcBorders>
          </w:tcPr>
          <w:p w14:paraId="77FF65A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BEAAA5B" w14:textId="77777777" w:rsidR="00A86E26" w:rsidRPr="004D02E8" w:rsidRDefault="00A86E26" w:rsidP="005025CC">
            <w:pPr>
              <w:rPr>
                <w:sz w:val="16"/>
                <w:szCs w:val="16"/>
              </w:rPr>
            </w:pPr>
            <w:r w:rsidRPr="004D02E8">
              <w:rPr>
                <w:sz w:val="16"/>
                <w:szCs w:val="16"/>
              </w:rPr>
              <w:t>2952240004004</w:t>
            </w:r>
          </w:p>
        </w:tc>
        <w:tc>
          <w:tcPr>
            <w:tcW w:w="4613" w:type="dxa"/>
            <w:tcBorders>
              <w:top w:val="nil"/>
              <w:left w:val="single" w:sz="2" w:space="0" w:color="000000"/>
              <w:bottom w:val="single" w:sz="2" w:space="0" w:color="000000"/>
              <w:right w:val="nil"/>
            </w:tcBorders>
          </w:tcPr>
          <w:p w14:paraId="1496290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14:paraId="5FB074FD"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F84F564" w14:textId="77777777" w:rsidR="00A86E26" w:rsidRPr="002B02C2" w:rsidRDefault="00A86E26" w:rsidP="005025CC">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7AC6AAE2" w14:textId="77777777" w:rsidR="00A86E26" w:rsidRPr="002B02C2" w:rsidRDefault="00A86E26" w:rsidP="005025CC">
            <w:pPr>
              <w:rPr>
                <w:sz w:val="18"/>
                <w:szCs w:val="18"/>
                <w:lang w:val="en-US"/>
              </w:rPr>
            </w:pPr>
          </w:p>
        </w:tc>
      </w:tr>
      <w:tr w:rsidR="00A86E26" w14:paraId="04EB0AE3" w14:textId="77777777" w:rsidTr="005025CC">
        <w:tc>
          <w:tcPr>
            <w:tcW w:w="699" w:type="dxa"/>
            <w:tcBorders>
              <w:top w:val="single" w:sz="2" w:space="0" w:color="000000"/>
              <w:left w:val="single" w:sz="2" w:space="0" w:color="000000"/>
              <w:bottom w:val="single" w:sz="2" w:space="0" w:color="000000"/>
              <w:right w:val="nil"/>
            </w:tcBorders>
            <w:vAlign w:val="center"/>
          </w:tcPr>
          <w:p w14:paraId="5454C754" w14:textId="77777777" w:rsidR="00A86E26" w:rsidRDefault="00A86E26" w:rsidP="005025CC">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536FBF7A" w14:textId="77777777" w:rsidR="00A86E26" w:rsidRDefault="00A86E26" w:rsidP="005025CC">
            <w:pPr>
              <w:jc w:val="center"/>
              <w:rPr>
                <w:sz w:val="22"/>
                <w:szCs w:val="22"/>
                <w:lang w:val="en-US"/>
              </w:rPr>
            </w:pPr>
            <w:r>
              <w:rPr>
                <w:sz w:val="22"/>
                <w:szCs w:val="22"/>
                <w:lang w:val="en-US"/>
              </w:rPr>
              <w:t>DA12B</w:t>
            </w:r>
          </w:p>
          <w:p w14:paraId="01117C9F"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16E69650"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sau reprofilare din piatra sparta LA 30, fr. 0-32 mm, conform SM SR EN 13242+A1:2010, pentru drumuri, cu asternere mecanica, executat cu impanare fara innororire</w:t>
            </w:r>
          </w:p>
        </w:tc>
        <w:tc>
          <w:tcPr>
            <w:tcW w:w="978" w:type="dxa"/>
            <w:tcBorders>
              <w:top w:val="single" w:sz="2" w:space="0" w:color="000000"/>
              <w:left w:val="single" w:sz="2" w:space="0" w:color="000000"/>
              <w:bottom w:val="single" w:sz="2" w:space="0" w:color="000000"/>
              <w:right w:val="nil"/>
            </w:tcBorders>
            <w:vAlign w:val="center"/>
          </w:tcPr>
          <w:p w14:paraId="27213788" w14:textId="77777777" w:rsidR="00A86E26" w:rsidRDefault="00A86E26" w:rsidP="005025CC">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05C31CA"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EED841" w14:textId="77777777" w:rsidR="00A86E26" w:rsidRPr="002B02C2" w:rsidRDefault="00A86E26" w:rsidP="005025CC">
            <w:pPr>
              <w:jc w:val="right"/>
              <w:rPr>
                <w:lang w:val="en-US"/>
              </w:rPr>
            </w:pPr>
            <w:r w:rsidRPr="002B02C2">
              <w:rPr>
                <w:lang w:val="en-US"/>
              </w:rPr>
              <w:t>260,00</w:t>
            </w:r>
          </w:p>
        </w:tc>
      </w:tr>
      <w:tr w:rsidR="00A86E26" w14:paraId="12CDDD66" w14:textId="77777777" w:rsidTr="005025CC">
        <w:tc>
          <w:tcPr>
            <w:tcW w:w="699" w:type="dxa"/>
            <w:tcBorders>
              <w:top w:val="nil"/>
              <w:left w:val="single" w:sz="2" w:space="0" w:color="000000"/>
              <w:bottom w:val="single" w:sz="2" w:space="0" w:color="000000"/>
              <w:right w:val="nil"/>
            </w:tcBorders>
          </w:tcPr>
          <w:p w14:paraId="480D4EB4"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4191179F" w14:textId="77777777" w:rsidR="00A86E26" w:rsidRPr="004D02E8" w:rsidRDefault="00A86E26" w:rsidP="005025CC">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76440C7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BA046E5"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ECC8241" w14:textId="77777777" w:rsidR="00A86E26" w:rsidRPr="002B02C2" w:rsidRDefault="00A86E26" w:rsidP="005025CC">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6ADC0E5" w14:textId="77777777" w:rsidR="00A86E26" w:rsidRPr="002B02C2" w:rsidRDefault="00A86E26" w:rsidP="005025CC">
            <w:pPr>
              <w:rPr>
                <w:sz w:val="18"/>
                <w:szCs w:val="18"/>
                <w:lang w:val="en-US"/>
              </w:rPr>
            </w:pPr>
          </w:p>
        </w:tc>
      </w:tr>
      <w:tr w:rsidR="00A86E26" w14:paraId="65D7D46D" w14:textId="77777777" w:rsidTr="005025CC">
        <w:tc>
          <w:tcPr>
            <w:tcW w:w="699" w:type="dxa"/>
            <w:tcBorders>
              <w:top w:val="nil"/>
              <w:left w:val="single" w:sz="2" w:space="0" w:color="000000"/>
              <w:bottom w:val="single" w:sz="2" w:space="0" w:color="000000"/>
              <w:right w:val="nil"/>
            </w:tcBorders>
          </w:tcPr>
          <w:p w14:paraId="7EB33B1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CEFB60E" w14:textId="77777777" w:rsidR="00A86E26" w:rsidRPr="004D02E8" w:rsidRDefault="00A86E26" w:rsidP="005025CC">
            <w:pPr>
              <w:rPr>
                <w:sz w:val="16"/>
                <w:szCs w:val="16"/>
              </w:rPr>
            </w:pPr>
            <w:r w:rsidRPr="004D02E8">
              <w:rPr>
                <w:sz w:val="16"/>
                <w:szCs w:val="16"/>
              </w:rPr>
              <w:t>1411122201646-032</w:t>
            </w:r>
          </w:p>
        </w:tc>
        <w:tc>
          <w:tcPr>
            <w:tcW w:w="4613" w:type="dxa"/>
            <w:tcBorders>
              <w:top w:val="nil"/>
              <w:left w:val="single" w:sz="2" w:space="0" w:color="000000"/>
              <w:bottom w:val="single" w:sz="2" w:space="0" w:color="000000"/>
              <w:right w:val="nil"/>
            </w:tcBorders>
          </w:tcPr>
          <w:p w14:paraId="53280DED"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 30, fr. 0-32 mm</w:t>
            </w:r>
          </w:p>
        </w:tc>
        <w:tc>
          <w:tcPr>
            <w:tcW w:w="978" w:type="dxa"/>
            <w:tcBorders>
              <w:top w:val="nil"/>
              <w:left w:val="single" w:sz="2" w:space="0" w:color="000000"/>
              <w:bottom w:val="single" w:sz="2" w:space="0" w:color="000000"/>
              <w:right w:val="nil"/>
            </w:tcBorders>
            <w:vAlign w:val="center"/>
          </w:tcPr>
          <w:p w14:paraId="42AB2AF1"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B9B4454" w14:textId="77777777" w:rsidR="00A86E26" w:rsidRPr="002B02C2" w:rsidRDefault="00A86E26" w:rsidP="005025CC">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4E99301E" w14:textId="77777777" w:rsidR="00A86E26" w:rsidRPr="002B02C2" w:rsidRDefault="00A86E26" w:rsidP="005025CC">
            <w:pPr>
              <w:rPr>
                <w:sz w:val="18"/>
                <w:szCs w:val="18"/>
                <w:lang w:val="en-US"/>
              </w:rPr>
            </w:pPr>
          </w:p>
        </w:tc>
      </w:tr>
      <w:tr w:rsidR="00A86E26" w14:paraId="2CA357EA" w14:textId="77777777" w:rsidTr="005025CC">
        <w:tc>
          <w:tcPr>
            <w:tcW w:w="699" w:type="dxa"/>
            <w:tcBorders>
              <w:top w:val="nil"/>
              <w:left w:val="single" w:sz="2" w:space="0" w:color="000000"/>
              <w:bottom w:val="single" w:sz="2" w:space="0" w:color="000000"/>
              <w:right w:val="nil"/>
            </w:tcBorders>
          </w:tcPr>
          <w:p w14:paraId="23FD382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4603936" w14:textId="77777777" w:rsidR="00A86E26" w:rsidRPr="004D02E8" w:rsidRDefault="00A86E26" w:rsidP="005025CC">
            <w:pPr>
              <w:rPr>
                <w:sz w:val="16"/>
                <w:szCs w:val="16"/>
              </w:rPr>
            </w:pPr>
            <w:r w:rsidRPr="004D02E8">
              <w:rPr>
                <w:sz w:val="16"/>
                <w:szCs w:val="16"/>
              </w:rPr>
              <w:t>1411122201672-032</w:t>
            </w:r>
          </w:p>
        </w:tc>
        <w:tc>
          <w:tcPr>
            <w:tcW w:w="4613" w:type="dxa"/>
            <w:tcBorders>
              <w:top w:val="nil"/>
              <w:left w:val="single" w:sz="2" w:space="0" w:color="000000"/>
              <w:bottom w:val="single" w:sz="2" w:space="0" w:color="000000"/>
              <w:right w:val="nil"/>
            </w:tcBorders>
          </w:tcPr>
          <w:p w14:paraId="3A7FAEEC"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LA 30, fr. 0-32 mm</w:t>
            </w:r>
          </w:p>
        </w:tc>
        <w:tc>
          <w:tcPr>
            <w:tcW w:w="978" w:type="dxa"/>
            <w:tcBorders>
              <w:top w:val="nil"/>
              <w:left w:val="single" w:sz="2" w:space="0" w:color="000000"/>
              <w:bottom w:val="single" w:sz="2" w:space="0" w:color="000000"/>
              <w:right w:val="nil"/>
            </w:tcBorders>
            <w:vAlign w:val="center"/>
          </w:tcPr>
          <w:p w14:paraId="4F667990"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9525D62" w14:textId="77777777" w:rsidR="00A86E26" w:rsidRPr="002B02C2" w:rsidRDefault="00A86E26" w:rsidP="005025CC">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57D54ACC" w14:textId="77777777" w:rsidR="00A86E26" w:rsidRPr="002B02C2" w:rsidRDefault="00A86E26" w:rsidP="005025CC">
            <w:pPr>
              <w:rPr>
                <w:sz w:val="18"/>
                <w:szCs w:val="18"/>
                <w:lang w:val="en-US"/>
              </w:rPr>
            </w:pPr>
          </w:p>
        </w:tc>
      </w:tr>
      <w:tr w:rsidR="00A86E26" w14:paraId="4C08661D" w14:textId="77777777" w:rsidTr="005025CC">
        <w:tc>
          <w:tcPr>
            <w:tcW w:w="699" w:type="dxa"/>
            <w:tcBorders>
              <w:top w:val="nil"/>
              <w:left w:val="single" w:sz="2" w:space="0" w:color="000000"/>
              <w:bottom w:val="single" w:sz="2" w:space="0" w:color="000000"/>
              <w:right w:val="nil"/>
            </w:tcBorders>
          </w:tcPr>
          <w:p w14:paraId="117083C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47B2B21" w14:textId="77777777" w:rsidR="00A86E26" w:rsidRPr="004D02E8" w:rsidRDefault="00A86E26" w:rsidP="005025CC">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2432445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7739B29"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9145586" w14:textId="77777777" w:rsidR="00A86E26" w:rsidRPr="002B02C2" w:rsidRDefault="00A86E26" w:rsidP="005025CC">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C21E985" w14:textId="77777777" w:rsidR="00A86E26" w:rsidRPr="002B02C2" w:rsidRDefault="00A86E26" w:rsidP="005025CC">
            <w:pPr>
              <w:rPr>
                <w:sz w:val="18"/>
                <w:szCs w:val="18"/>
                <w:lang w:val="en-US"/>
              </w:rPr>
            </w:pPr>
          </w:p>
        </w:tc>
      </w:tr>
      <w:tr w:rsidR="00A86E26" w14:paraId="267C227D" w14:textId="77777777" w:rsidTr="005025CC">
        <w:tc>
          <w:tcPr>
            <w:tcW w:w="699" w:type="dxa"/>
            <w:tcBorders>
              <w:top w:val="nil"/>
              <w:left w:val="single" w:sz="2" w:space="0" w:color="000000"/>
              <w:bottom w:val="single" w:sz="2" w:space="0" w:color="000000"/>
              <w:right w:val="nil"/>
            </w:tcBorders>
          </w:tcPr>
          <w:p w14:paraId="7942355B"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C05E78E" w14:textId="77777777" w:rsidR="00A86E26" w:rsidRPr="004D02E8" w:rsidRDefault="00A86E26" w:rsidP="005025CC">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09912A6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1144F9E"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3F1B98" w14:textId="77777777" w:rsidR="00A86E26" w:rsidRPr="002B02C2" w:rsidRDefault="00A86E26" w:rsidP="005025CC">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47125CBA" w14:textId="77777777" w:rsidR="00A86E26" w:rsidRPr="002B02C2" w:rsidRDefault="00A86E26" w:rsidP="005025CC">
            <w:pPr>
              <w:rPr>
                <w:sz w:val="18"/>
                <w:szCs w:val="18"/>
                <w:lang w:val="en-US"/>
              </w:rPr>
            </w:pPr>
          </w:p>
        </w:tc>
      </w:tr>
      <w:tr w:rsidR="00A86E26" w14:paraId="5C4B7C44" w14:textId="77777777" w:rsidTr="005025CC">
        <w:tc>
          <w:tcPr>
            <w:tcW w:w="699" w:type="dxa"/>
            <w:tcBorders>
              <w:top w:val="nil"/>
              <w:left w:val="single" w:sz="2" w:space="0" w:color="000000"/>
              <w:bottom w:val="single" w:sz="2" w:space="0" w:color="000000"/>
              <w:right w:val="nil"/>
            </w:tcBorders>
          </w:tcPr>
          <w:p w14:paraId="0343E3D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E894F94" w14:textId="77777777" w:rsidR="00A86E26" w:rsidRPr="004D02E8" w:rsidRDefault="00A86E26" w:rsidP="005025CC">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54BEC6BF"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5DB6009"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BFFFA28" w14:textId="77777777" w:rsidR="00A86E26" w:rsidRPr="002B02C2" w:rsidRDefault="00A86E26" w:rsidP="005025CC">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662CB5E8" w14:textId="77777777" w:rsidR="00A86E26" w:rsidRPr="002B02C2" w:rsidRDefault="00A86E26" w:rsidP="005025CC">
            <w:pPr>
              <w:rPr>
                <w:sz w:val="18"/>
                <w:szCs w:val="18"/>
                <w:lang w:val="en-US"/>
              </w:rPr>
            </w:pPr>
          </w:p>
        </w:tc>
      </w:tr>
      <w:tr w:rsidR="00A86E26" w14:paraId="43CB4F09" w14:textId="77777777" w:rsidTr="005025CC">
        <w:tc>
          <w:tcPr>
            <w:tcW w:w="699" w:type="dxa"/>
            <w:tcBorders>
              <w:top w:val="nil"/>
              <w:left w:val="single" w:sz="2" w:space="0" w:color="000000"/>
              <w:bottom w:val="single" w:sz="2" w:space="0" w:color="000000"/>
              <w:right w:val="nil"/>
            </w:tcBorders>
          </w:tcPr>
          <w:p w14:paraId="56EB27A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65C06AF" w14:textId="77777777" w:rsidR="00A86E26" w:rsidRPr="004D02E8" w:rsidRDefault="00A86E26" w:rsidP="005025CC">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63792E1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AE9B28C"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273734F" w14:textId="77777777" w:rsidR="00A86E26" w:rsidRPr="002B02C2" w:rsidRDefault="00A86E26" w:rsidP="005025CC">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21B7E5C" w14:textId="77777777" w:rsidR="00A86E26" w:rsidRPr="002B02C2" w:rsidRDefault="00A86E26" w:rsidP="005025CC">
            <w:pPr>
              <w:rPr>
                <w:sz w:val="18"/>
                <w:szCs w:val="18"/>
                <w:lang w:val="en-US"/>
              </w:rPr>
            </w:pPr>
          </w:p>
        </w:tc>
      </w:tr>
      <w:tr w:rsidR="00A86E26" w14:paraId="1B5DA287" w14:textId="77777777" w:rsidTr="005025CC">
        <w:tc>
          <w:tcPr>
            <w:tcW w:w="699" w:type="dxa"/>
            <w:tcBorders>
              <w:top w:val="single" w:sz="2" w:space="0" w:color="000000"/>
              <w:left w:val="single" w:sz="2" w:space="0" w:color="000000"/>
              <w:bottom w:val="single" w:sz="2" w:space="0" w:color="000000"/>
              <w:right w:val="nil"/>
            </w:tcBorders>
            <w:vAlign w:val="center"/>
          </w:tcPr>
          <w:p w14:paraId="69A3EE46" w14:textId="77777777" w:rsidR="00A86E26" w:rsidRDefault="00A86E26" w:rsidP="005025CC">
            <w:pPr>
              <w:jc w:val="center"/>
              <w:rPr>
                <w:sz w:val="22"/>
                <w:szCs w:val="22"/>
              </w:rPr>
            </w:pPr>
            <w:r>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50F8E3BF" w14:textId="77777777" w:rsidR="00A86E26" w:rsidRDefault="00A86E26" w:rsidP="005025CC">
            <w:pPr>
              <w:jc w:val="center"/>
              <w:rPr>
                <w:sz w:val="22"/>
                <w:szCs w:val="22"/>
                <w:lang w:val="en-US"/>
              </w:rPr>
            </w:pPr>
            <w:r>
              <w:rPr>
                <w:sz w:val="22"/>
                <w:szCs w:val="22"/>
                <w:lang w:val="en-US"/>
              </w:rPr>
              <w:t>DI107</w:t>
            </w:r>
          </w:p>
          <w:p w14:paraId="7745FAF0"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52B8C03F"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0.7 l/m2</w:t>
            </w:r>
          </w:p>
        </w:tc>
        <w:tc>
          <w:tcPr>
            <w:tcW w:w="978" w:type="dxa"/>
            <w:tcBorders>
              <w:top w:val="single" w:sz="2" w:space="0" w:color="000000"/>
              <w:left w:val="single" w:sz="2" w:space="0" w:color="000000"/>
              <w:bottom w:val="single" w:sz="2" w:space="0" w:color="000000"/>
              <w:right w:val="nil"/>
            </w:tcBorders>
            <w:vAlign w:val="center"/>
          </w:tcPr>
          <w:p w14:paraId="14B422DB"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DA9E999"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737BB5" w14:textId="77777777" w:rsidR="00A86E26" w:rsidRPr="002B02C2" w:rsidRDefault="00A86E26" w:rsidP="005025CC">
            <w:pPr>
              <w:jc w:val="right"/>
              <w:rPr>
                <w:lang w:val="en-US"/>
              </w:rPr>
            </w:pPr>
            <w:r w:rsidRPr="002B02C2">
              <w:rPr>
                <w:lang w:val="en-US"/>
              </w:rPr>
              <w:t>1,82</w:t>
            </w:r>
          </w:p>
        </w:tc>
      </w:tr>
      <w:tr w:rsidR="00A86E26" w14:paraId="63B0331A" w14:textId="77777777" w:rsidTr="005025CC">
        <w:tc>
          <w:tcPr>
            <w:tcW w:w="699" w:type="dxa"/>
            <w:tcBorders>
              <w:top w:val="nil"/>
              <w:left w:val="single" w:sz="2" w:space="0" w:color="000000"/>
              <w:bottom w:val="single" w:sz="2" w:space="0" w:color="000000"/>
              <w:right w:val="nil"/>
            </w:tcBorders>
          </w:tcPr>
          <w:p w14:paraId="7230CB5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4F6A313" w14:textId="77777777" w:rsidR="00A86E26" w:rsidRPr="004D02E8" w:rsidRDefault="00A86E26" w:rsidP="005025CC">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14DAE62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2CBBF5E8"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41D57E4D" w14:textId="77777777" w:rsidR="00A86E26" w:rsidRPr="002B02C2" w:rsidRDefault="00A86E26" w:rsidP="005025CC">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65B3294" w14:textId="77777777" w:rsidR="00A86E26" w:rsidRPr="002B02C2" w:rsidRDefault="00A86E26" w:rsidP="005025CC">
            <w:pPr>
              <w:rPr>
                <w:sz w:val="18"/>
                <w:szCs w:val="18"/>
                <w:lang w:val="en-US"/>
              </w:rPr>
            </w:pPr>
          </w:p>
        </w:tc>
      </w:tr>
      <w:tr w:rsidR="00A86E26" w14:paraId="6B104DD2" w14:textId="77777777" w:rsidTr="005025CC">
        <w:tc>
          <w:tcPr>
            <w:tcW w:w="699" w:type="dxa"/>
            <w:tcBorders>
              <w:top w:val="nil"/>
              <w:left w:val="single" w:sz="2" w:space="0" w:color="000000"/>
              <w:bottom w:val="single" w:sz="2" w:space="0" w:color="000000"/>
              <w:right w:val="nil"/>
            </w:tcBorders>
          </w:tcPr>
          <w:p w14:paraId="79A55664"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6F03463" w14:textId="77777777" w:rsidR="00A86E26" w:rsidRPr="004D02E8" w:rsidRDefault="00A86E26" w:rsidP="005025CC">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58168FC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495DE7D"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4855985" w14:textId="77777777" w:rsidR="00A86E26" w:rsidRPr="002B02C2" w:rsidRDefault="00A86E26" w:rsidP="005025CC">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AC823BF" w14:textId="77777777" w:rsidR="00A86E26" w:rsidRPr="002B02C2" w:rsidRDefault="00A86E26" w:rsidP="005025CC">
            <w:pPr>
              <w:rPr>
                <w:sz w:val="18"/>
                <w:szCs w:val="18"/>
                <w:lang w:val="en-US"/>
              </w:rPr>
            </w:pPr>
          </w:p>
        </w:tc>
      </w:tr>
      <w:tr w:rsidR="00A86E26" w14:paraId="2D9D985B" w14:textId="77777777" w:rsidTr="005025CC">
        <w:tc>
          <w:tcPr>
            <w:tcW w:w="699" w:type="dxa"/>
            <w:tcBorders>
              <w:top w:val="single" w:sz="2" w:space="0" w:color="000000"/>
              <w:left w:val="single" w:sz="2" w:space="0" w:color="000000"/>
              <w:bottom w:val="single" w:sz="2" w:space="0" w:color="000000"/>
              <w:right w:val="nil"/>
            </w:tcBorders>
            <w:vAlign w:val="center"/>
          </w:tcPr>
          <w:p w14:paraId="6B865FCE" w14:textId="77777777" w:rsidR="00A86E26" w:rsidRDefault="00A86E26" w:rsidP="005025CC">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1D165F0B" w14:textId="77777777" w:rsidR="00A86E26" w:rsidRDefault="00A86E26" w:rsidP="005025CC">
            <w:pPr>
              <w:jc w:val="center"/>
              <w:rPr>
                <w:sz w:val="22"/>
                <w:szCs w:val="22"/>
                <w:lang w:val="en-US"/>
              </w:rPr>
            </w:pPr>
            <w:r>
              <w:rPr>
                <w:sz w:val="22"/>
                <w:szCs w:val="22"/>
                <w:lang w:val="en-US"/>
              </w:rPr>
              <w:t>DI108</w:t>
            </w:r>
          </w:p>
          <w:p w14:paraId="7E48F08D"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4F413CF8"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Aplicarea stratului de egalizare din beton asfaltic fara utilizarea distribuitorului de mixturi asfaltice, BAD 22,4 leg. liant 50/70</w:t>
            </w:r>
          </w:p>
        </w:tc>
        <w:tc>
          <w:tcPr>
            <w:tcW w:w="978" w:type="dxa"/>
            <w:tcBorders>
              <w:top w:val="single" w:sz="2" w:space="0" w:color="000000"/>
              <w:left w:val="single" w:sz="2" w:space="0" w:color="000000"/>
              <w:bottom w:val="single" w:sz="2" w:space="0" w:color="000000"/>
              <w:right w:val="nil"/>
            </w:tcBorders>
            <w:vAlign w:val="center"/>
          </w:tcPr>
          <w:p w14:paraId="14CCD7BA"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17CC80D"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134727" w14:textId="77777777" w:rsidR="00A86E26" w:rsidRPr="002B02C2" w:rsidRDefault="00A86E26" w:rsidP="005025CC">
            <w:pPr>
              <w:jc w:val="right"/>
              <w:rPr>
                <w:lang w:val="en-US"/>
              </w:rPr>
            </w:pPr>
            <w:r w:rsidRPr="002B02C2">
              <w:rPr>
                <w:lang w:val="en-US"/>
              </w:rPr>
              <w:t>29,00</w:t>
            </w:r>
          </w:p>
        </w:tc>
      </w:tr>
      <w:tr w:rsidR="00A86E26" w14:paraId="0D14E9C9" w14:textId="77777777" w:rsidTr="005025CC">
        <w:tc>
          <w:tcPr>
            <w:tcW w:w="699" w:type="dxa"/>
            <w:tcBorders>
              <w:top w:val="nil"/>
              <w:left w:val="single" w:sz="2" w:space="0" w:color="000000"/>
              <w:bottom w:val="single" w:sz="2" w:space="0" w:color="000000"/>
              <w:right w:val="nil"/>
            </w:tcBorders>
          </w:tcPr>
          <w:p w14:paraId="11EAB833"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74A92789"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85E96A7"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FC63D16"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3226C93" w14:textId="77777777" w:rsidR="00A86E26" w:rsidRPr="002B02C2" w:rsidRDefault="00A86E26" w:rsidP="005025CC">
            <w:pPr>
              <w:rPr>
                <w:sz w:val="18"/>
                <w:szCs w:val="18"/>
                <w:lang w:val="en-US"/>
              </w:rPr>
            </w:pPr>
            <w:r w:rsidRPr="002B02C2">
              <w:rPr>
                <w:sz w:val="18"/>
                <w:szCs w:val="18"/>
                <w:lang w:val="en-US"/>
              </w:rPr>
              <w:t>0,5660</w:t>
            </w:r>
          </w:p>
        </w:tc>
        <w:tc>
          <w:tcPr>
            <w:tcW w:w="1119" w:type="dxa"/>
            <w:tcBorders>
              <w:top w:val="nil"/>
              <w:left w:val="single" w:sz="2" w:space="0" w:color="000000"/>
              <w:bottom w:val="single" w:sz="2" w:space="0" w:color="000000"/>
              <w:right w:val="single" w:sz="2" w:space="0" w:color="000000"/>
            </w:tcBorders>
            <w:vAlign w:val="center"/>
          </w:tcPr>
          <w:p w14:paraId="0AAC3FB6" w14:textId="77777777" w:rsidR="00A86E26" w:rsidRPr="002B02C2" w:rsidRDefault="00A86E26" w:rsidP="005025CC">
            <w:pPr>
              <w:rPr>
                <w:sz w:val="18"/>
                <w:szCs w:val="18"/>
                <w:lang w:val="en-US"/>
              </w:rPr>
            </w:pPr>
          </w:p>
        </w:tc>
      </w:tr>
      <w:tr w:rsidR="00A86E26" w14:paraId="2220E7B6" w14:textId="77777777" w:rsidTr="005025CC">
        <w:tc>
          <w:tcPr>
            <w:tcW w:w="699" w:type="dxa"/>
            <w:tcBorders>
              <w:top w:val="nil"/>
              <w:left w:val="single" w:sz="2" w:space="0" w:color="000000"/>
              <w:bottom w:val="single" w:sz="2" w:space="0" w:color="000000"/>
              <w:right w:val="nil"/>
            </w:tcBorders>
          </w:tcPr>
          <w:p w14:paraId="76596E2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FE2C4F9" w14:textId="77777777" w:rsidR="00A86E26" w:rsidRPr="004D02E8" w:rsidRDefault="00A86E26" w:rsidP="005025CC">
            <w:pPr>
              <w:rPr>
                <w:sz w:val="16"/>
                <w:szCs w:val="16"/>
              </w:rPr>
            </w:pPr>
            <w:r w:rsidRPr="004D02E8">
              <w:rPr>
                <w:sz w:val="16"/>
                <w:szCs w:val="16"/>
              </w:rPr>
              <w:t>111100010001310-11</w:t>
            </w:r>
          </w:p>
        </w:tc>
        <w:tc>
          <w:tcPr>
            <w:tcW w:w="4613" w:type="dxa"/>
            <w:tcBorders>
              <w:top w:val="nil"/>
              <w:left w:val="single" w:sz="2" w:space="0" w:color="000000"/>
              <w:bottom w:val="single" w:sz="2" w:space="0" w:color="000000"/>
              <w:right w:val="nil"/>
            </w:tcBorders>
          </w:tcPr>
          <w:p w14:paraId="19AB6E5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liant 50/70</w:t>
            </w:r>
          </w:p>
        </w:tc>
        <w:tc>
          <w:tcPr>
            <w:tcW w:w="978" w:type="dxa"/>
            <w:tcBorders>
              <w:top w:val="nil"/>
              <w:left w:val="single" w:sz="2" w:space="0" w:color="000000"/>
              <w:bottom w:val="single" w:sz="2" w:space="0" w:color="000000"/>
              <w:right w:val="nil"/>
            </w:tcBorders>
            <w:vAlign w:val="center"/>
          </w:tcPr>
          <w:p w14:paraId="60B47F9B"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7903727" w14:textId="77777777" w:rsidR="00A86E26" w:rsidRPr="002B02C2" w:rsidRDefault="00A86E26" w:rsidP="005025CC">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2A07E7A" w14:textId="77777777" w:rsidR="00A86E26" w:rsidRPr="002B02C2" w:rsidRDefault="00A86E26" w:rsidP="005025CC">
            <w:pPr>
              <w:rPr>
                <w:sz w:val="18"/>
                <w:szCs w:val="18"/>
                <w:lang w:val="en-US"/>
              </w:rPr>
            </w:pPr>
          </w:p>
        </w:tc>
      </w:tr>
      <w:tr w:rsidR="00A86E26" w14:paraId="3169D23B" w14:textId="77777777" w:rsidTr="005025CC">
        <w:tc>
          <w:tcPr>
            <w:tcW w:w="699" w:type="dxa"/>
            <w:tcBorders>
              <w:top w:val="nil"/>
              <w:left w:val="single" w:sz="2" w:space="0" w:color="000000"/>
              <w:bottom w:val="single" w:sz="2" w:space="0" w:color="000000"/>
              <w:right w:val="nil"/>
            </w:tcBorders>
          </w:tcPr>
          <w:p w14:paraId="6365FF5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B019EB8" w14:textId="77777777" w:rsidR="00A86E26" w:rsidRPr="004D02E8" w:rsidRDefault="00A86E26" w:rsidP="005025CC">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14:paraId="6832EB2F"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04754AF6"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2C96D86" w14:textId="77777777" w:rsidR="00A86E26" w:rsidRPr="002B02C2" w:rsidRDefault="00A86E26" w:rsidP="005025CC">
            <w:pPr>
              <w:rPr>
                <w:sz w:val="18"/>
                <w:szCs w:val="18"/>
                <w:lang w:val="en-US"/>
              </w:rPr>
            </w:pPr>
            <w:r w:rsidRPr="002B02C2">
              <w:rPr>
                <w:sz w:val="18"/>
                <w:szCs w:val="18"/>
                <w:lang w:val="en-US"/>
              </w:rPr>
              <w:t>0,0809</w:t>
            </w:r>
          </w:p>
        </w:tc>
        <w:tc>
          <w:tcPr>
            <w:tcW w:w="1119" w:type="dxa"/>
            <w:tcBorders>
              <w:top w:val="nil"/>
              <w:left w:val="single" w:sz="2" w:space="0" w:color="000000"/>
              <w:bottom w:val="single" w:sz="2" w:space="0" w:color="000000"/>
              <w:right w:val="single" w:sz="2" w:space="0" w:color="000000"/>
            </w:tcBorders>
            <w:vAlign w:val="center"/>
          </w:tcPr>
          <w:p w14:paraId="247B8353" w14:textId="77777777" w:rsidR="00A86E26" w:rsidRPr="002B02C2" w:rsidRDefault="00A86E26" w:rsidP="005025CC">
            <w:pPr>
              <w:rPr>
                <w:sz w:val="18"/>
                <w:szCs w:val="18"/>
                <w:lang w:val="en-US"/>
              </w:rPr>
            </w:pPr>
          </w:p>
        </w:tc>
      </w:tr>
      <w:tr w:rsidR="00A86E26" w14:paraId="7DFDF263" w14:textId="77777777" w:rsidTr="005025CC">
        <w:tc>
          <w:tcPr>
            <w:tcW w:w="699" w:type="dxa"/>
            <w:tcBorders>
              <w:top w:val="nil"/>
              <w:left w:val="single" w:sz="2" w:space="0" w:color="000000"/>
              <w:bottom w:val="single" w:sz="2" w:space="0" w:color="000000"/>
              <w:right w:val="nil"/>
            </w:tcBorders>
          </w:tcPr>
          <w:p w14:paraId="43B2FB6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4643DD8" w14:textId="77777777" w:rsidR="00A86E26" w:rsidRPr="004D02E8" w:rsidRDefault="00A86E26" w:rsidP="005025CC">
            <w:pPr>
              <w:rPr>
                <w:sz w:val="16"/>
                <w:szCs w:val="16"/>
              </w:rPr>
            </w:pPr>
            <w:r w:rsidRPr="004D02E8">
              <w:rPr>
                <w:sz w:val="16"/>
                <w:szCs w:val="16"/>
              </w:rPr>
              <w:t>29522400040101</w:t>
            </w:r>
          </w:p>
        </w:tc>
        <w:tc>
          <w:tcPr>
            <w:tcW w:w="4613" w:type="dxa"/>
            <w:tcBorders>
              <w:top w:val="nil"/>
              <w:left w:val="single" w:sz="2" w:space="0" w:color="000000"/>
              <w:bottom w:val="single" w:sz="2" w:space="0" w:color="000000"/>
              <w:right w:val="nil"/>
            </w:tcBorders>
          </w:tcPr>
          <w:p w14:paraId="54A5589D"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6645745F"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8E4B96" w14:textId="77777777" w:rsidR="00A86E26" w:rsidRPr="002B02C2" w:rsidRDefault="00A86E26" w:rsidP="005025CC">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1AF682A0" w14:textId="77777777" w:rsidR="00A86E26" w:rsidRPr="002B02C2" w:rsidRDefault="00A86E26" w:rsidP="005025CC">
            <w:pPr>
              <w:rPr>
                <w:sz w:val="18"/>
                <w:szCs w:val="18"/>
                <w:lang w:val="en-US"/>
              </w:rPr>
            </w:pPr>
          </w:p>
        </w:tc>
      </w:tr>
      <w:tr w:rsidR="00A86E26" w14:paraId="3B181F79" w14:textId="77777777" w:rsidTr="005025CC">
        <w:tc>
          <w:tcPr>
            <w:tcW w:w="699" w:type="dxa"/>
            <w:tcBorders>
              <w:top w:val="single" w:sz="2" w:space="0" w:color="000000"/>
              <w:left w:val="single" w:sz="2" w:space="0" w:color="000000"/>
              <w:bottom w:val="single" w:sz="2" w:space="0" w:color="000000"/>
              <w:right w:val="nil"/>
            </w:tcBorders>
            <w:vAlign w:val="center"/>
          </w:tcPr>
          <w:p w14:paraId="1248BDFF" w14:textId="77777777" w:rsidR="00A86E26" w:rsidRDefault="00A86E26" w:rsidP="005025CC">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0BADA732" w14:textId="77777777" w:rsidR="00A86E26" w:rsidRDefault="00A86E26" w:rsidP="005025CC">
            <w:pPr>
              <w:jc w:val="center"/>
              <w:rPr>
                <w:sz w:val="22"/>
                <w:szCs w:val="22"/>
                <w:lang w:val="en-US"/>
              </w:rPr>
            </w:pPr>
            <w:r>
              <w:rPr>
                <w:sz w:val="22"/>
                <w:szCs w:val="22"/>
                <w:lang w:val="en-US"/>
              </w:rPr>
              <w:t>DB19G</w:t>
            </w:r>
          </w:p>
          <w:p w14:paraId="1FF3EE8D"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6C135257"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Imbracaminte de beton asfaltic cu agregat mare BAD 22,4 leg. liant 50/70, executata la cald, in grosime de 6,0 cm, cu asternere mecanica  </w:t>
            </w:r>
          </w:p>
        </w:tc>
        <w:tc>
          <w:tcPr>
            <w:tcW w:w="978" w:type="dxa"/>
            <w:tcBorders>
              <w:top w:val="single" w:sz="2" w:space="0" w:color="000000"/>
              <w:left w:val="single" w:sz="2" w:space="0" w:color="000000"/>
              <w:bottom w:val="single" w:sz="2" w:space="0" w:color="000000"/>
              <w:right w:val="nil"/>
            </w:tcBorders>
            <w:vAlign w:val="center"/>
          </w:tcPr>
          <w:p w14:paraId="3C4AB982"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19BB8B44"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DA7DC7" w14:textId="77777777" w:rsidR="00A86E26" w:rsidRPr="002B02C2" w:rsidRDefault="00A86E26" w:rsidP="005025CC">
            <w:pPr>
              <w:jc w:val="right"/>
              <w:rPr>
                <w:lang w:val="en-US"/>
              </w:rPr>
            </w:pPr>
            <w:r w:rsidRPr="002B02C2">
              <w:rPr>
                <w:lang w:val="en-US"/>
              </w:rPr>
              <w:t>2 600,00</w:t>
            </w:r>
          </w:p>
        </w:tc>
      </w:tr>
      <w:tr w:rsidR="00A86E26" w14:paraId="1AE29E96" w14:textId="77777777" w:rsidTr="005025CC">
        <w:tc>
          <w:tcPr>
            <w:tcW w:w="699" w:type="dxa"/>
            <w:tcBorders>
              <w:top w:val="nil"/>
              <w:left w:val="single" w:sz="2" w:space="0" w:color="000000"/>
              <w:bottom w:val="single" w:sz="2" w:space="0" w:color="000000"/>
              <w:right w:val="nil"/>
            </w:tcBorders>
          </w:tcPr>
          <w:p w14:paraId="277C392E"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63AA537B" w14:textId="77777777" w:rsidR="00A86E26" w:rsidRPr="004D02E8" w:rsidRDefault="00A86E26" w:rsidP="005025CC">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1851714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07725661"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8688E92" w14:textId="77777777" w:rsidR="00A86E26" w:rsidRPr="002B02C2" w:rsidRDefault="00A86E26" w:rsidP="005025CC">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E324DE1" w14:textId="77777777" w:rsidR="00A86E26" w:rsidRPr="002B02C2" w:rsidRDefault="00A86E26" w:rsidP="005025CC">
            <w:pPr>
              <w:rPr>
                <w:sz w:val="18"/>
                <w:szCs w:val="18"/>
                <w:lang w:val="en-US"/>
              </w:rPr>
            </w:pPr>
          </w:p>
        </w:tc>
      </w:tr>
      <w:tr w:rsidR="00A86E26" w14:paraId="295040A6" w14:textId="77777777" w:rsidTr="005025CC">
        <w:tc>
          <w:tcPr>
            <w:tcW w:w="699" w:type="dxa"/>
            <w:tcBorders>
              <w:top w:val="nil"/>
              <w:left w:val="single" w:sz="2" w:space="0" w:color="000000"/>
              <w:bottom w:val="single" w:sz="2" w:space="0" w:color="000000"/>
              <w:right w:val="nil"/>
            </w:tcBorders>
          </w:tcPr>
          <w:p w14:paraId="02EA9F1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DE4CF9F" w14:textId="77777777" w:rsidR="00A86E26" w:rsidRPr="004D02E8" w:rsidRDefault="00A86E26" w:rsidP="005025CC">
            <w:pPr>
              <w:rPr>
                <w:sz w:val="16"/>
                <w:szCs w:val="16"/>
              </w:rPr>
            </w:pPr>
            <w:r w:rsidRPr="004D02E8">
              <w:rPr>
                <w:sz w:val="16"/>
                <w:szCs w:val="16"/>
              </w:rPr>
              <w:t>111100010001310-11</w:t>
            </w:r>
          </w:p>
        </w:tc>
        <w:tc>
          <w:tcPr>
            <w:tcW w:w="4613" w:type="dxa"/>
            <w:tcBorders>
              <w:top w:val="nil"/>
              <w:left w:val="single" w:sz="2" w:space="0" w:color="000000"/>
              <w:bottom w:val="single" w:sz="2" w:space="0" w:color="000000"/>
              <w:right w:val="nil"/>
            </w:tcBorders>
          </w:tcPr>
          <w:p w14:paraId="4DFE0A6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liant 50/70</w:t>
            </w:r>
          </w:p>
        </w:tc>
        <w:tc>
          <w:tcPr>
            <w:tcW w:w="978" w:type="dxa"/>
            <w:tcBorders>
              <w:top w:val="nil"/>
              <w:left w:val="single" w:sz="2" w:space="0" w:color="000000"/>
              <w:bottom w:val="single" w:sz="2" w:space="0" w:color="000000"/>
              <w:right w:val="nil"/>
            </w:tcBorders>
            <w:vAlign w:val="center"/>
          </w:tcPr>
          <w:p w14:paraId="25E25475"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6CEDF12" w14:textId="77777777" w:rsidR="00A86E26" w:rsidRPr="002B02C2" w:rsidRDefault="00A86E26" w:rsidP="005025CC">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7950BC2F" w14:textId="77777777" w:rsidR="00A86E26" w:rsidRPr="002B02C2" w:rsidRDefault="00A86E26" w:rsidP="005025CC">
            <w:pPr>
              <w:rPr>
                <w:sz w:val="18"/>
                <w:szCs w:val="18"/>
                <w:lang w:val="en-US"/>
              </w:rPr>
            </w:pPr>
          </w:p>
        </w:tc>
      </w:tr>
      <w:tr w:rsidR="00A86E26" w14:paraId="2E5C6B9E" w14:textId="77777777" w:rsidTr="005025CC">
        <w:tc>
          <w:tcPr>
            <w:tcW w:w="699" w:type="dxa"/>
            <w:tcBorders>
              <w:top w:val="nil"/>
              <w:left w:val="single" w:sz="2" w:space="0" w:color="000000"/>
              <w:bottom w:val="single" w:sz="2" w:space="0" w:color="000000"/>
              <w:right w:val="nil"/>
            </w:tcBorders>
          </w:tcPr>
          <w:p w14:paraId="06CCF79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0437384" w14:textId="77777777" w:rsidR="00A86E26" w:rsidRPr="004D02E8" w:rsidRDefault="00A86E26" w:rsidP="005025CC">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14:paraId="36B334A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13F75F6F"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414DDC0" w14:textId="77777777" w:rsidR="00A86E26" w:rsidRPr="002B02C2" w:rsidRDefault="00A86E26" w:rsidP="005025CC">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7F8BB99B" w14:textId="77777777" w:rsidR="00A86E26" w:rsidRPr="002B02C2" w:rsidRDefault="00A86E26" w:rsidP="005025CC">
            <w:pPr>
              <w:rPr>
                <w:sz w:val="18"/>
                <w:szCs w:val="18"/>
                <w:lang w:val="en-US"/>
              </w:rPr>
            </w:pPr>
          </w:p>
        </w:tc>
      </w:tr>
      <w:tr w:rsidR="00A86E26" w14:paraId="2654604F" w14:textId="77777777" w:rsidTr="005025CC">
        <w:tc>
          <w:tcPr>
            <w:tcW w:w="699" w:type="dxa"/>
            <w:tcBorders>
              <w:top w:val="nil"/>
              <w:left w:val="single" w:sz="2" w:space="0" w:color="000000"/>
              <w:bottom w:val="single" w:sz="2" w:space="0" w:color="000000"/>
              <w:right w:val="nil"/>
            </w:tcBorders>
          </w:tcPr>
          <w:p w14:paraId="2A994D1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62E2F49" w14:textId="77777777" w:rsidR="00A86E26" w:rsidRPr="004D02E8" w:rsidRDefault="00A86E26" w:rsidP="005025CC">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44D8E08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F299EA9"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AB8A585" w14:textId="77777777" w:rsidR="00A86E26" w:rsidRPr="002B02C2" w:rsidRDefault="00A86E26" w:rsidP="005025CC">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68B296E9" w14:textId="77777777" w:rsidR="00A86E26" w:rsidRPr="002B02C2" w:rsidRDefault="00A86E26" w:rsidP="005025CC">
            <w:pPr>
              <w:rPr>
                <w:sz w:val="18"/>
                <w:szCs w:val="18"/>
                <w:lang w:val="en-US"/>
              </w:rPr>
            </w:pPr>
          </w:p>
        </w:tc>
      </w:tr>
      <w:tr w:rsidR="00A86E26" w14:paraId="4BBCBD0C" w14:textId="77777777" w:rsidTr="005025CC">
        <w:tc>
          <w:tcPr>
            <w:tcW w:w="699" w:type="dxa"/>
            <w:tcBorders>
              <w:top w:val="nil"/>
              <w:left w:val="single" w:sz="2" w:space="0" w:color="000000"/>
              <w:bottom w:val="single" w:sz="2" w:space="0" w:color="000000"/>
              <w:right w:val="nil"/>
            </w:tcBorders>
          </w:tcPr>
          <w:p w14:paraId="0DFF6D4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B0EECB8" w14:textId="77777777" w:rsidR="00A86E26" w:rsidRPr="004D02E8" w:rsidRDefault="00A86E26" w:rsidP="005025CC">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269C18B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4D6D4ECB"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5749690" w14:textId="77777777" w:rsidR="00A86E26" w:rsidRPr="002B02C2" w:rsidRDefault="00A86E26" w:rsidP="005025CC">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14C103D5" w14:textId="77777777" w:rsidR="00A86E26" w:rsidRPr="002B02C2" w:rsidRDefault="00A86E26" w:rsidP="005025CC">
            <w:pPr>
              <w:rPr>
                <w:sz w:val="18"/>
                <w:szCs w:val="18"/>
                <w:lang w:val="en-US"/>
              </w:rPr>
            </w:pPr>
          </w:p>
        </w:tc>
      </w:tr>
      <w:tr w:rsidR="00A86E26" w14:paraId="72EA8610" w14:textId="77777777" w:rsidTr="005025CC">
        <w:tc>
          <w:tcPr>
            <w:tcW w:w="699" w:type="dxa"/>
            <w:tcBorders>
              <w:top w:val="nil"/>
              <w:left w:val="single" w:sz="2" w:space="0" w:color="000000"/>
              <w:bottom w:val="single" w:sz="2" w:space="0" w:color="000000"/>
              <w:right w:val="nil"/>
            </w:tcBorders>
          </w:tcPr>
          <w:p w14:paraId="22AD57D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F0EBA53" w14:textId="77777777" w:rsidR="00A86E26" w:rsidRPr="004D02E8" w:rsidRDefault="00A86E26" w:rsidP="005025CC">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230EF45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FC0A6EB"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CD03BC4" w14:textId="77777777" w:rsidR="00A86E26" w:rsidRPr="002B02C2" w:rsidRDefault="00A86E26" w:rsidP="005025CC">
            <w:pPr>
              <w:rPr>
                <w:sz w:val="18"/>
                <w:szCs w:val="18"/>
                <w:lang w:val="en-US"/>
              </w:rPr>
            </w:pPr>
            <w:r w:rsidRPr="002B02C2">
              <w:rPr>
                <w:sz w:val="18"/>
                <w:szCs w:val="18"/>
                <w:lang w:val="en-US"/>
              </w:rPr>
              <w:t>0,0079</w:t>
            </w:r>
          </w:p>
        </w:tc>
        <w:tc>
          <w:tcPr>
            <w:tcW w:w="1119" w:type="dxa"/>
            <w:tcBorders>
              <w:top w:val="nil"/>
              <w:left w:val="single" w:sz="2" w:space="0" w:color="000000"/>
              <w:bottom w:val="single" w:sz="2" w:space="0" w:color="000000"/>
              <w:right w:val="single" w:sz="2" w:space="0" w:color="000000"/>
            </w:tcBorders>
            <w:vAlign w:val="center"/>
          </w:tcPr>
          <w:p w14:paraId="0B91C977" w14:textId="77777777" w:rsidR="00A86E26" w:rsidRPr="002B02C2" w:rsidRDefault="00A86E26" w:rsidP="005025CC">
            <w:pPr>
              <w:rPr>
                <w:sz w:val="18"/>
                <w:szCs w:val="18"/>
                <w:lang w:val="en-US"/>
              </w:rPr>
            </w:pPr>
          </w:p>
        </w:tc>
      </w:tr>
      <w:tr w:rsidR="00A86E26" w14:paraId="150AEBC0" w14:textId="77777777" w:rsidTr="005025CC">
        <w:tc>
          <w:tcPr>
            <w:tcW w:w="699" w:type="dxa"/>
            <w:tcBorders>
              <w:top w:val="single" w:sz="2" w:space="0" w:color="000000"/>
              <w:left w:val="single" w:sz="2" w:space="0" w:color="000000"/>
              <w:bottom w:val="single" w:sz="2" w:space="0" w:color="000000"/>
              <w:right w:val="nil"/>
            </w:tcBorders>
            <w:vAlign w:val="center"/>
          </w:tcPr>
          <w:p w14:paraId="2A25F79E" w14:textId="77777777" w:rsidR="00A86E26" w:rsidRDefault="00A86E26" w:rsidP="005025CC">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0D994025" w14:textId="77777777" w:rsidR="00A86E26" w:rsidRDefault="00A86E26" w:rsidP="005025CC">
            <w:pPr>
              <w:jc w:val="center"/>
              <w:rPr>
                <w:sz w:val="22"/>
                <w:szCs w:val="22"/>
                <w:lang w:val="en-US"/>
              </w:rPr>
            </w:pPr>
            <w:r>
              <w:rPr>
                <w:sz w:val="22"/>
                <w:szCs w:val="22"/>
                <w:lang w:val="en-US"/>
              </w:rPr>
              <w:t>DI107</w:t>
            </w:r>
          </w:p>
          <w:p w14:paraId="4B3E7374"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35E002D5"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0.35 l/m2</w:t>
            </w:r>
          </w:p>
        </w:tc>
        <w:tc>
          <w:tcPr>
            <w:tcW w:w="978" w:type="dxa"/>
            <w:tcBorders>
              <w:top w:val="single" w:sz="2" w:space="0" w:color="000000"/>
              <w:left w:val="single" w:sz="2" w:space="0" w:color="000000"/>
              <w:bottom w:val="single" w:sz="2" w:space="0" w:color="000000"/>
              <w:right w:val="nil"/>
            </w:tcBorders>
            <w:vAlign w:val="center"/>
          </w:tcPr>
          <w:p w14:paraId="6DD9691D"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48A25F2B"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9C22D" w14:textId="77777777" w:rsidR="00A86E26" w:rsidRPr="002B02C2" w:rsidRDefault="00A86E26" w:rsidP="005025CC">
            <w:pPr>
              <w:jc w:val="right"/>
              <w:rPr>
                <w:lang w:val="en-US"/>
              </w:rPr>
            </w:pPr>
            <w:r w:rsidRPr="002B02C2">
              <w:rPr>
                <w:lang w:val="en-US"/>
              </w:rPr>
              <w:t>0,91</w:t>
            </w:r>
          </w:p>
        </w:tc>
      </w:tr>
      <w:tr w:rsidR="00A86E26" w14:paraId="5C0BF5CA" w14:textId="77777777" w:rsidTr="005025CC">
        <w:tc>
          <w:tcPr>
            <w:tcW w:w="699" w:type="dxa"/>
            <w:tcBorders>
              <w:top w:val="nil"/>
              <w:left w:val="single" w:sz="2" w:space="0" w:color="000000"/>
              <w:bottom w:val="single" w:sz="2" w:space="0" w:color="000000"/>
              <w:right w:val="nil"/>
            </w:tcBorders>
          </w:tcPr>
          <w:p w14:paraId="5F02EF74"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EA912A8" w14:textId="77777777" w:rsidR="00A86E26" w:rsidRPr="004D02E8" w:rsidRDefault="00A86E26" w:rsidP="005025CC">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073D5E8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585FE397"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1AAF86F" w14:textId="77777777" w:rsidR="00A86E26" w:rsidRPr="002B02C2" w:rsidRDefault="00A86E26" w:rsidP="005025CC">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709BFB2" w14:textId="77777777" w:rsidR="00A86E26" w:rsidRPr="002B02C2" w:rsidRDefault="00A86E26" w:rsidP="005025CC">
            <w:pPr>
              <w:rPr>
                <w:sz w:val="18"/>
                <w:szCs w:val="18"/>
                <w:lang w:val="en-US"/>
              </w:rPr>
            </w:pPr>
          </w:p>
        </w:tc>
      </w:tr>
      <w:tr w:rsidR="00A86E26" w14:paraId="1383EB61" w14:textId="77777777" w:rsidTr="005025CC">
        <w:tc>
          <w:tcPr>
            <w:tcW w:w="699" w:type="dxa"/>
            <w:tcBorders>
              <w:top w:val="nil"/>
              <w:left w:val="single" w:sz="2" w:space="0" w:color="000000"/>
              <w:bottom w:val="single" w:sz="2" w:space="0" w:color="000000"/>
              <w:right w:val="nil"/>
            </w:tcBorders>
          </w:tcPr>
          <w:p w14:paraId="51E1365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7EDF63A" w14:textId="77777777" w:rsidR="00A86E26" w:rsidRPr="004D02E8" w:rsidRDefault="00A86E26" w:rsidP="005025CC">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0F0BF46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8AAD087"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C0EBA17" w14:textId="77777777" w:rsidR="00A86E26" w:rsidRPr="002B02C2" w:rsidRDefault="00A86E26" w:rsidP="005025CC">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C05BF2C" w14:textId="77777777" w:rsidR="00A86E26" w:rsidRPr="002B02C2" w:rsidRDefault="00A86E26" w:rsidP="005025CC">
            <w:pPr>
              <w:rPr>
                <w:sz w:val="18"/>
                <w:szCs w:val="18"/>
                <w:lang w:val="en-US"/>
              </w:rPr>
            </w:pPr>
          </w:p>
        </w:tc>
      </w:tr>
      <w:tr w:rsidR="00A86E26" w14:paraId="1F1AD646" w14:textId="77777777" w:rsidTr="005025CC">
        <w:tc>
          <w:tcPr>
            <w:tcW w:w="699" w:type="dxa"/>
            <w:tcBorders>
              <w:top w:val="single" w:sz="2" w:space="0" w:color="000000"/>
              <w:left w:val="single" w:sz="2" w:space="0" w:color="000000"/>
              <w:bottom w:val="single" w:sz="2" w:space="0" w:color="000000"/>
              <w:right w:val="nil"/>
            </w:tcBorders>
            <w:vAlign w:val="center"/>
          </w:tcPr>
          <w:p w14:paraId="46E9AD66" w14:textId="77777777" w:rsidR="00A86E26" w:rsidRDefault="00A86E26" w:rsidP="005025CC">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0DADEEA3" w14:textId="77777777" w:rsidR="00A86E26" w:rsidRDefault="00A86E26" w:rsidP="005025CC">
            <w:pPr>
              <w:jc w:val="center"/>
              <w:rPr>
                <w:sz w:val="22"/>
                <w:szCs w:val="22"/>
                <w:lang w:val="en-US"/>
              </w:rPr>
            </w:pPr>
            <w:r>
              <w:rPr>
                <w:sz w:val="22"/>
                <w:szCs w:val="22"/>
                <w:lang w:val="en-US"/>
              </w:rPr>
              <w:t>DB16H</w:t>
            </w:r>
          </w:p>
          <w:p w14:paraId="64A888C1"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30932E07"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Imbracaminte de beton asfaltic cu agregate marunte BA 16 rul. liant 50/70, executata la cald, in grosime de 4,0 cm, cu asternere mecanica </w:t>
            </w:r>
          </w:p>
        </w:tc>
        <w:tc>
          <w:tcPr>
            <w:tcW w:w="978" w:type="dxa"/>
            <w:tcBorders>
              <w:top w:val="single" w:sz="2" w:space="0" w:color="000000"/>
              <w:left w:val="single" w:sz="2" w:space="0" w:color="000000"/>
              <w:bottom w:val="single" w:sz="2" w:space="0" w:color="000000"/>
              <w:right w:val="nil"/>
            </w:tcBorders>
            <w:vAlign w:val="center"/>
          </w:tcPr>
          <w:p w14:paraId="19599B30"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1DA32F58"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5C1192" w14:textId="77777777" w:rsidR="00A86E26" w:rsidRPr="002B02C2" w:rsidRDefault="00A86E26" w:rsidP="005025CC">
            <w:pPr>
              <w:jc w:val="right"/>
              <w:rPr>
                <w:lang w:val="en-US"/>
              </w:rPr>
            </w:pPr>
            <w:r w:rsidRPr="002B02C2">
              <w:rPr>
                <w:lang w:val="en-US"/>
              </w:rPr>
              <w:t>2 600,00</w:t>
            </w:r>
          </w:p>
        </w:tc>
      </w:tr>
      <w:tr w:rsidR="00A86E26" w14:paraId="46CFE4EF" w14:textId="77777777" w:rsidTr="005025CC">
        <w:tc>
          <w:tcPr>
            <w:tcW w:w="699" w:type="dxa"/>
            <w:tcBorders>
              <w:top w:val="nil"/>
              <w:left w:val="single" w:sz="2" w:space="0" w:color="000000"/>
              <w:bottom w:val="single" w:sz="2" w:space="0" w:color="000000"/>
              <w:right w:val="nil"/>
            </w:tcBorders>
          </w:tcPr>
          <w:p w14:paraId="639AF2CD"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4A61853A" w14:textId="77777777" w:rsidR="00A86E26" w:rsidRPr="004D02E8" w:rsidRDefault="00A86E26" w:rsidP="005025CC">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1A40EB59"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79170AD"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19C714B" w14:textId="77777777" w:rsidR="00A86E26" w:rsidRPr="002B02C2" w:rsidRDefault="00A86E26" w:rsidP="005025CC">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9B318EB" w14:textId="77777777" w:rsidR="00A86E26" w:rsidRPr="002B02C2" w:rsidRDefault="00A86E26" w:rsidP="005025CC">
            <w:pPr>
              <w:rPr>
                <w:sz w:val="18"/>
                <w:szCs w:val="18"/>
                <w:lang w:val="en-US"/>
              </w:rPr>
            </w:pPr>
          </w:p>
        </w:tc>
      </w:tr>
      <w:tr w:rsidR="00A86E26" w14:paraId="05BB4663" w14:textId="77777777" w:rsidTr="005025CC">
        <w:tc>
          <w:tcPr>
            <w:tcW w:w="699" w:type="dxa"/>
            <w:tcBorders>
              <w:top w:val="nil"/>
              <w:left w:val="single" w:sz="2" w:space="0" w:color="000000"/>
              <w:bottom w:val="single" w:sz="2" w:space="0" w:color="000000"/>
              <w:right w:val="nil"/>
            </w:tcBorders>
          </w:tcPr>
          <w:p w14:paraId="308E7E7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59571D1" w14:textId="77777777" w:rsidR="00A86E26" w:rsidRPr="004D02E8" w:rsidRDefault="00A86E26" w:rsidP="005025CC">
            <w:pPr>
              <w:rPr>
                <w:sz w:val="16"/>
                <w:szCs w:val="16"/>
              </w:rPr>
            </w:pPr>
            <w:r w:rsidRPr="004D02E8">
              <w:rPr>
                <w:sz w:val="16"/>
                <w:szCs w:val="16"/>
              </w:rPr>
              <w:t>111100010001311-16</w:t>
            </w:r>
          </w:p>
        </w:tc>
        <w:tc>
          <w:tcPr>
            <w:tcW w:w="4613" w:type="dxa"/>
            <w:tcBorders>
              <w:top w:val="nil"/>
              <w:left w:val="single" w:sz="2" w:space="0" w:color="000000"/>
              <w:bottom w:val="single" w:sz="2" w:space="0" w:color="000000"/>
              <w:right w:val="nil"/>
            </w:tcBorders>
          </w:tcPr>
          <w:p w14:paraId="313C44A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liant 50/70</w:t>
            </w:r>
          </w:p>
        </w:tc>
        <w:tc>
          <w:tcPr>
            <w:tcW w:w="978" w:type="dxa"/>
            <w:tcBorders>
              <w:top w:val="nil"/>
              <w:left w:val="single" w:sz="2" w:space="0" w:color="000000"/>
              <w:bottom w:val="single" w:sz="2" w:space="0" w:color="000000"/>
              <w:right w:val="nil"/>
            </w:tcBorders>
            <w:vAlign w:val="center"/>
          </w:tcPr>
          <w:p w14:paraId="7023944F"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1FFD9762" w14:textId="77777777" w:rsidR="00A86E26" w:rsidRPr="002B02C2" w:rsidRDefault="00A86E26" w:rsidP="005025CC">
            <w:pPr>
              <w:rPr>
                <w:sz w:val="18"/>
                <w:szCs w:val="18"/>
                <w:lang w:val="en-US"/>
              </w:rPr>
            </w:pPr>
            <w:r w:rsidRPr="002B02C2">
              <w:rPr>
                <w:sz w:val="18"/>
                <w:szCs w:val="18"/>
                <w:lang w:val="en-US"/>
              </w:rPr>
              <w:t>0,0972</w:t>
            </w:r>
          </w:p>
        </w:tc>
        <w:tc>
          <w:tcPr>
            <w:tcW w:w="1119" w:type="dxa"/>
            <w:tcBorders>
              <w:top w:val="nil"/>
              <w:left w:val="single" w:sz="2" w:space="0" w:color="000000"/>
              <w:bottom w:val="single" w:sz="2" w:space="0" w:color="000000"/>
              <w:right w:val="single" w:sz="2" w:space="0" w:color="000000"/>
            </w:tcBorders>
            <w:vAlign w:val="center"/>
          </w:tcPr>
          <w:p w14:paraId="5EA547AB" w14:textId="77777777" w:rsidR="00A86E26" w:rsidRPr="002B02C2" w:rsidRDefault="00A86E26" w:rsidP="005025CC">
            <w:pPr>
              <w:rPr>
                <w:sz w:val="18"/>
                <w:szCs w:val="18"/>
                <w:lang w:val="en-US"/>
              </w:rPr>
            </w:pPr>
          </w:p>
        </w:tc>
      </w:tr>
      <w:tr w:rsidR="00A86E26" w14:paraId="0FBE9521" w14:textId="77777777" w:rsidTr="005025CC">
        <w:tc>
          <w:tcPr>
            <w:tcW w:w="699" w:type="dxa"/>
            <w:tcBorders>
              <w:top w:val="nil"/>
              <w:left w:val="single" w:sz="2" w:space="0" w:color="000000"/>
              <w:bottom w:val="single" w:sz="2" w:space="0" w:color="000000"/>
              <w:right w:val="nil"/>
            </w:tcBorders>
          </w:tcPr>
          <w:p w14:paraId="7C880094"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88B2BF3" w14:textId="77777777" w:rsidR="00A86E26" w:rsidRPr="004D02E8" w:rsidRDefault="00A86E26" w:rsidP="005025CC">
            <w:pPr>
              <w:rPr>
                <w:sz w:val="16"/>
                <w:szCs w:val="16"/>
              </w:rPr>
            </w:pPr>
            <w:r w:rsidRPr="004D02E8">
              <w:rPr>
                <w:sz w:val="16"/>
                <w:szCs w:val="16"/>
              </w:rPr>
              <w:t>2710603420379</w:t>
            </w:r>
          </w:p>
        </w:tc>
        <w:tc>
          <w:tcPr>
            <w:tcW w:w="4613" w:type="dxa"/>
            <w:tcBorders>
              <w:top w:val="nil"/>
              <w:left w:val="single" w:sz="2" w:space="0" w:color="000000"/>
              <w:bottom w:val="single" w:sz="2" w:space="0" w:color="000000"/>
              <w:right w:val="nil"/>
            </w:tcBorders>
          </w:tcPr>
          <w:p w14:paraId="5E21B84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4EA6918B"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672A6BF8" w14:textId="77777777" w:rsidR="00A86E26" w:rsidRPr="002B02C2" w:rsidRDefault="00A86E26" w:rsidP="005025CC">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617CE734" w14:textId="77777777" w:rsidR="00A86E26" w:rsidRPr="002B02C2" w:rsidRDefault="00A86E26" w:rsidP="005025CC">
            <w:pPr>
              <w:rPr>
                <w:sz w:val="18"/>
                <w:szCs w:val="18"/>
                <w:lang w:val="en-US"/>
              </w:rPr>
            </w:pPr>
          </w:p>
        </w:tc>
      </w:tr>
      <w:tr w:rsidR="00A86E26" w14:paraId="5FD54F48" w14:textId="77777777" w:rsidTr="005025CC">
        <w:tc>
          <w:tcPr>
            <w:tcW w:w="699" w:type="dxa"/>
            <w:tcBorders>
              <w:top w:val="nil"/>
              <w:left w:val="single" w:sz="2" w:space="0" w:color="000000"/>
              <w:bottom w:val="single" w:sz="2" w:space="0" w:color="000000"/>
              <w:right w:val="nil"/>
            </w:tcBorders>
          </w:tcPr>
          <w:p w14:paraId="1D6BC14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9E33DD3" w14:textId="77777777" w:rsidR="00A86E26" w:rsidRPr="004D02E8" w:rsidRDefault="00A86E26" w:rsidP="005025CC">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2DC7B0D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0D875EF"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B312A63" w14:textId="77777777" w:rsidR="00A86E26" w:rsidRPr="002B02C2" w:rsidRDefault="00A86E26" w:rsidP="005025CC">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8340CA1" w14:textId="77777777" w:rsidR="00A86E26" w:rsidRPr="002B02C2" w:rsidRDefault="00A86E26" w:rsidP="005025CC">
            <w:pPr>
              <w:rPr>
                <w:sz w:val="18"/>
                <w:szCs w:val="18"/>
                <w:lang w:val="en-US"/>
              </w:rPr>
            </w:pPr>
          </w:p>
        </w:tc>
      </w:tr>
      <w:tr w:rsidR="00A86E26" w14:paraId="1A52AF87" w14:textId="77777777" w:rsidTr="005025CC">
        <w:tc>
          <w:tcPr>
            <w:tcW w:w="699" w:type="dxa"/>
            <w:tcBorders>
              <w:top w:val="nil"/>
              <w:left w:val="single" w:sz="2" w:space="0" w:color="000000"/>
              <w:bottom w:val="single" w:sz="2" w:space="0" w:color="000000"/>
              <w:right w:val="nil"/>
            </w:tcBorders>
          </w:tcPr>
          <w:p w14:paraId="154F725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3E2771B" w14:textId="77777777" w:rsidR="00A86E26" w:rsidRPr="004D02E8" w:rsidRDefault="00A86E26" w:rsidP="005025CC">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4200182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8AC8098"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CCDFF91" w14:textId="77777777" w:rsidR="00A86E26" w:rsidRPr="002B02C2" w:rsidRDefault="00A86E26" w:rsidP="005025CC">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5D227ED" w14:textId="77777777" w:rsidR="00A86E26" w:rsidRPr="002B02C2" w:rsidRDefault="00A86E26" w:rsidP="005025CC">
            <w:pPr>
              <w:rPr>
                <w:sz w:val="18"/>
                <w:szCs w:val="18"/>
                <w:lang w:val="en-US"/>
              </w:rPr>
            </w:pPr>
          </w:p>
        </w:tc>
      </w:tr>
      <w:tr w:rsidR="00A86E26" w14:paraId="43785B78" w14:textId="77777777" w:rsidTr="005025CC">
        <w:tc>
          <w:tcPr>
            <w:tcW w:w="699" w:type="dxa"/>
            <w:tcBorders>
              <w:top w:val="nil"/>
              <w:left w:val="single" w:sz="2" w:space="0" w:color="000000"/>
              <w:bottom w:val="single" w:sz="2" w:space="0" w:color="000000"/>
              <w:right w:val="nil"/>
            </w:tcBorders>
          </w:tcPr>
          <w:p w14:paraId="71248E6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27806BF" w14:textId="77777777" w:rsidR="00A86E26" w:rsidRPr="004D02E8" w:rsidRDefault="00A86E26" w:rsidP="005025CC">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71A794A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4FE4DD1"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AFC16AD" w14:textId="77777777" w:rsidR="00A86E26" w:rsidRPr="002B02C2" w:rsidRDefault="00A86E26" w:rsidP="005025CC">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3FEDD30" w14:textId="77777777" w:rsidR="00A86E26" w:rsidRPr="002B02C2" w:rsidRDefault="00A86E26" w:rsidP="005025CC">
            <w:pPr>
              <w:rPr>
                <w:sz w:val="18"/>
                <w:szCs w:val="18"/>
                <w:lang w:val="en-US"/>
              </w:rPr>
            </w:pPr>
          </w:p>
        </w:tc>
      </w:tr>
      <w:tr w:rsidR="00A86E26" w14:paraId="33D59017" w14:textId="77777777" w:rsidTr="005025CC">
        <w:tc>
          <w:tcPr>
            <w:tcW w:w="699" w:type="dxa"/>
            <w:tcBorders>
              <w:top w:val="nil"/>
              <w:left w:val="single" w:sz="2" w:space="0" w:color="000000"/>
              <w:bottom w:val="nil"/>
              <w:right w:val="nil"/>
            </w:tcBorders>
          </w:tcPr>
          <w:p w14:paraId="7B59ED0C" w14:textId="77777777" w:rsidR="00A86E26" w:rsidRDefault="00A86E26" w:rsidP="005025CC">
            <w:pPr>
              <w:jc w:val="center"/>
            </w:pPr>
            <w:r>
              <w:lastRenderedPageBreak/>
              <w:t xml:space="preserve"> </w:t>
            </w:r>
          </w:p>
        </w:tc>
        <w:tc>
          <w:tcPr>
            <w:tcW w:w="1537" w:type="dxa"/>
            <w:tcBorders>
              <w:top w:val="nil"/>
              <w:left w:val="single" w:sz="2" w:space="0" w:color="000000"/>
              <w:bottom w:val="nil"/>
              <w:right w:val="nil"/>
            </w:tcBorders>
          </w:tcPr>
          <w:p w14:paraId="43E7D920" w14:textId="77777777" w:rsidR="00A86E26" w:rsidRDefault="00A86E26" w:rsidP="005025CC"/>
        </w:tc>
        <w:tc>
          <w:tcPr>
            <w:tcW w:w="4613" w:type="dxa"/>
            <w:tcBorders>
              <w:top w:val="nil"/>
              <w:left w:val="single" w:sz="2" w:space="0" w:color="000000"/>
              <w:bottom w:val="nil"/>
              <w:right w:val="nil"/>
            </w:tcBorders>
          </w:tcPr>
          <w:p w14:paraId="30816C87" w14:textId="77777777" w:rsidR="00A86E26" w:rsidRDefault="00A86E26" w:rsidP="005025CC">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Reparatia gropilor prin injectare</w:t>
            </w:r>
          </w:p>
        </w:tc>
        <w:tc>
          <w:tcPr>
            <w:tcW w:w="978" w:type="dxa"/>
            <w:tcBorders>
              <w:top w:val="nil"/>
              <w:left w:val="single" w:sz="2" w:space="0" w:color="000000"/>
              <w:bottom w:val="nil"/>
              <w:right w:val="nil"/>
            </w:tcBorders>
          </w:tcPr>
          <w:p w14:paraId="702D50F4" w14:textId="77777777" w:rsidR="00A86E26" w:rsidRDefault="00A86E26" w:rsidP="005025CC"/>
        </w:tc>
        <w:tc>
          <w:tcPr>
            <w:tcW w:w="1118" w:type="dxa"/>
            <w:tcBorders>
              <w:top w:val="nil"/>
              <w:left w:val="single" w:sz="2" w:space="0" w:color="000000"/>
              <w:bottom w:val="nil"/>
              <w:right w:val="nil"/>
            </w:tcBorders>
          </w:tcPr>
          <w:p w14:paraId="15879FA6" w14:textId="77777777" w:rsidR="00A86E26" w:rsidRDefault="00A86E26" w:rsidP="005025CC"/>
        </w:tc>
        <w:tc>
          <w:tcPr>
            <w:tcW w:w="1119" w:type="dxa"/>
            <w:tcBorders>
              <w:top w:val="nil"/>
              <w:left w:val="single" w:sz="2" w:space="0" w:color="000000"/>
              <w:bottom w:val="nil"/>
              <w:right w:val="single" w:sz="2" w:space="0" w:color="000000"/>
            </w:tcBorders>
          </w:tcPr>
          <w:p w14:paraId="0F04524A" w14:textId="77777777" w:rsidR="00A86E26" w:rsidRDefault="00A86E26" w:rsidP="005025CC"/>
        </w:tc>
      </w:tr>
      <w:tr w:rsidR="00A86E26" w14:paraId="07D787D0" w14:textId="77777777" w:rsidTr="005025CC">
        <w:tc>
          <w:tcPr>
            <w:tcW w:w="699" w:type="dxa"/>
            <w:tcBorders>
              <w:top w:val="single" w:sz="2" w:space="0" w:color="000000"/>
              <w:left w:val="single" w:sz="2" w:space="0" w:color="000000"/>
              <w:bottom w:val="single" w:sz="2" w:space="0" w:color="000000"/>
              <w:right w:val="nil"/>
            </w:tcBorders>
            <w:vAlign w:val="center"/>
          </w:tcPr>
          <w:p w14:paraId="23058678" w14:textId="77777777" w:rsidR="00A86E26" w:rsidRDefault="00A86E26" w:rsidP="005025CC">
            <w:pPr>
              <w:jc w:val="center"/>
              <w:rPr>
                <w:sz w:val="22"/>
                <w:szCs w:val="22"/>
              </w:rPr>
            </w:pP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26046158" w14:textId="77777777" w:rsidR="00A86E26" w:rsidRDefault="00A86E26" w:rsidP="005025CC">
            <w:pPr>
              <w:jc w:val="center"/>
              <w:rPr>
                <w:sz w:val="22"/>
                <w:szCs w:val="22"/>
                <w:lang w:val="en-US"/>
              </w:rPr>
            </w:pPr>
            <w:r>
              <w:rPr>
                <w:sz w:val="22"/>
                <w:szCs w:val="22"/>
                <w:lang w:val="en-US"/>
              </w:rPr>
              <w:t>DI151A</w:t>
            </w:r>
          </w:p>
          <w:p w14:paraId="111725D8"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40137DC6"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Reparatia gropilor, peladelor la imbracaminti bituminoase cu  piatra sparta de granit cu instalatie de plombat P-310 M</w:t>
            </w:r>
          </w:p>
        </w:tc>
        <w:tc>
          <w:tcPr>
            <w:tcW w:w="978" w:type="dxa"/>
            <w:tcBorders>
              <w:top w:val="single" w:sz="2" w:space="0" w:color="000000"/>
              <w:left w:val="single" w:sz="2" w:space="0" w:color="000000"/>
              <w:bottom w:val="single" w:sz="2" w:space="0" w:color="000000"/>
              <w:right w:val="nil"/>
            </w:tcBorders>
            <w:vAlign w:val="center"/>
          </w:tcPr>
          <w:p w14:paraId="46CCF882"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40667C6D"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C03C56" w14:textId="77777777" w:rsidR="00A86E26" w:rsidRPr="002B02C2" w:rsidRDefault="00A86E26" w:rsidP="005025CC">
            <w:pPr>
              <w:jc w:val="right"/>
              <w:rPr>
                <w:lang w:val="en-US"/>
              </w:rPr>
            </w:pPr>
            <w:r w:rsidRPr="002B02C2">
              <w:rPr>
                <w:lang w:val="en-US"/>
              </w:rPr>
              <w:t>470,00</w:t>
            </w:r>
          </w:p>
        </w:tc>
      </w:tr>
      <w:tr w:rsidR="00A86E26" w14:paraId="70B37B61" w14:textId="77777777" w:rsidTr="005025CC">
        <w:tc>
          <w:tcPr>
            <w:tcW w:w="699" w:type="dxa"/>
            <w:tcBorders>
              <w:top w:val="nil"/>
              <w:left w:val="single" w:sz="2" w:space="0" w:color="000000"/>
              <w:bottom w:val="single" w:sz="2" w:space="0" w:color="000000"/>
              <w:right w:val="nil"/>
            </w:tcBorders>
          </w:tcPr>
          <w:p w14:paraId="7281DE7F"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7B41A738" w14:textId="77777777" w:rsidR="00A86E26" w:rsidRPr="004D02E8" w:rsidRDefault="00A86E26" w:rsidP="005025CC">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20B8FD9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3E45EA4"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B0FB7E9" w14:textId="77777777" w:rsidR="00A86E26" w:rsidRPr="002B02C2" w:rsidRDefault="00A86E26" w:rsidP="005025CC">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450F22B6" w14:textId="77777777" w:rsidR="00A86E26" w:rsidRPr="002B02C2" w:rsidRDefault="00A86E26" w:rsidP="005025CC">
            <w:pPr>
              <w:rPr>
                <w:sz w:val="18"/>
                <w:szCs w:val="18"/>
                <w:lang w:val="en-US"/>
              </w:rPr>
            </w:pPr>
          </w:p>
        </w:tc>
      </w:tr>
      <w:tr w:rsidR="00A86E26" w14:paraId="0F168E1C" w14:textId="77777777" w:rsidTr="005025CC">
        <w:tc>
          <w:tcPr>
            <w:tcW w:w="699" w:type="dxa"/>
            <w:tcBorders>
              <w:top w:val="nil"/>
              <w:left w:val="single" w:sz="2" w:space="0" w:color="000000"/>
              <w:bottom w:val="single" w:sz="2" w:space="0" w:color="000000"/>
              <w:right w:val="nil"/>
            </w:tcBorders>
          </w:tcPr>
          <w:p w14:paraId="30911B38"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9CE0B3C" w14:textId="77777777" w:rsidR="00A86E26" w:rsidRPr="004D02E8" w:rsidRDefault="00A86E26" w:rsidP="005025CC">
            <w:pPr>
              <w:rPr>
                <w:sz w:val="16"/>
                <w:szCs w:val="16"/>
              </w:rPr>
            </w:pPr>
            <w:r w:rsidRPr="004D02E8">
              <w:rPr>
                <w:sz w:val="16"/>
                <w:szCs w:val="16"/>
              </w:rPr>
              <w:t>1411122201758</w:t>
            </w:r>
          </w:p>
        </w:tc>
        <w:tc>
          <w:tcPr>
            <w:tcW w:w="4613" w:type="dxa"/>
            <w:tcBorders>
              <w:top w:val="nil"/>
              <w:left w:val="single" w:sz="2" w:space="0" w:color="000000"/>
              <w:bottom w:val="single" w:sz="2" w:space="0" w:color="000000"/>
              <w:right w:val="nil"/>
            </w:tcBorders>
          </w:tcPr>
          <w:p w14:paraId="0091D91D"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de granit fr.4-8 /8-16 </w:t>
            </w:r>
          </w:p>
        </w:tc>
        <w:tc>
          <w:tcPr>
            <w:tcW w:w="978" w:type="dxa"/>
            <w:tcBorders>
              <w:top w:val="nil"/>
              <w:left w:val="single" w:sz="2" w:space="0" w:color="000000"/>
              <w:bottom w:val="single" w:sz="2" w:space="0" w:color="000000"/>
              <w:right w:val="nil"/>
            </w:tcBorders>
            <w:vAlign w:val="center"/>
          </w:tcPr>
          <w:p w14:paraId="7642D89E"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D7D103E" w14:textId="77777777" w:rsidR="00A86E26" w:rsidRPr="002B02C2" w:rsidRDefault="00A86E26" w:rsidP="005025CC">
            <w:pPr>
              <w:rPr>
                <w:sz w:val="18"/>
                <w:szCs w:val="18"/>
                <w:lang w:val="en-US"/>
              </w:rPr>
            </w:pPr>
            <w:r w:rsidRPr="002B02C2">
              <w:rPr>
                <w:sz w:val="18"/>
                <w:szCs w:val="18"/>
                <w:lang w:val="en-US"/>
              </w:rPr>
              <w:t>1,2600</w:t>
            </w:r>
          </w:p>
        </w:tc>
        <w:tc>
          <w:tcPr>
            <w:tcW w:w="1119" w:type="dxa"/>
            <w:tcBorders>
              <w:top w:val="nil"/>
              <w:left w:val="single" w:sz="2" w:space="0" w:color="000000"/>
              <w:bottom w:val="single" w:sz="2" w:space="0" w:color="000000"/>
              <w:right w:val="single" w:sz="2" w:space="0" w:color="000000"/>
            </w:tcBorders>
            <w:vAlign w:val="center"/>
          </w:tcPr>
          <w:p w14:paraId="41E52704" w14:textId="77777777" w:rsidR="00A86E26" w:rsidRPr="002B02C2" w:rsidRDefault="00A86E26" w:rsidP="005025CC">
            <w:pPr>
              <w:rPr>
                <w:sz w:val="18"/>
                <w:szCs w:val="18"/>
                <w:lang w:val="en-US"/>
              </w:rPr>
            </w:pPr>
          </w:p>
        </w:tc>
      </w:tr>
      <w:tr w:rsidR="00A86E26" w14:paraId="6D430AD3" w14:textId="77777777" w:rsidTr="005025CC">
        <w:tc>
          <w:tcPr>
            <w:tcW w:w="699" w:type="dxa"/>
            <w:tcBorders>
              <w:top w:val="nil"/>
              <w:left w:val="single" w:sz="2" w:space="0" w:color="000000"/>
              <w:bottom w:val="single" w:sz="2" w:space="0" w:color="000000"/>
              <w:right w:val="nil"/>
            </w:tcBorders>
          </w:tcPr>
          <w:p w14:paraId="6F5690D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6FFDC60" w14:textId="77777777" w:rsidR="00A86E26" w:rsidRPr="004D02E8" w:rsidRDefault="00A86E26" w:rsidP="005025CC">
            <w:pPr>
              <w:rPr>
                <w:sz w:val="16"/>
                <w:szCs w:val="16"/>
              </w:rPr>
            </w:pPr>
            <w:r w:rsidRPr="004D02E8">
              <w:rPr>
                <w:sz w:val="16"/>
                <w:szCs w:val="16"/>
              </w:rPr>
              <w:t>2413317000105</w:t>
            </w:r>
          </w:p>
        </w:tc>
        <w:tc>
          <w:tcPr>
            <w:tcW w:w="4613" w:type="dxa"/>
            <w:tcBorders>
              <w:top w:val="nil"/>
              <w:left w:val="single" w:sz="2" w:space="0" w:color="000000"/>
              <w:bottom w:val="single" w:sz="2" w:space="0" w:color="000000"/>
              <w:right w:val="nil"/>
            </w:tcBorders>
          </w:tcPr>
          <w:p w14:paraId="00B63F59"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Emulsie bituminoasa </w:t>
            </w:r>
          </w:p>
        </w:tc>
        <w:tc>
          <w:tcPr>
            <w:tcW w:w="978" w:type="dxa"/>
            <w:tcBorders>
              <w:top w:val="nil"/>
              <w:left w:val="single" w:sz="2" w:space="0" w:color="000000"/>
              <w:bottom w:val="single" w:sz="2" w:space="0" w:color="000000"/>
              <w:right w:val="nil"/>
            </w:tcBorders>
            <w:vAlign w:val="center"/>
          </w:tcPr>
          <w:p w14:paraId="6AA8DF18" w14:textId="77777777" w:rsidR="00A86E26" w:rsidRPr="002B02C2" w:rsidRDefault="00A86E26" w:rsidP="005025CC">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B838A89" w14:textId="77777777" w:rsidR="00A86E26" w:rsidRPr="002B02C2" w:rsidRDefault="00A86E26" w:rsidP="005025CC">
            <w:pPr>
              <w:rPr>
                <w:sz w:val="18"/>
                <w:szCs w:val="18"/>
                <w:lang w:val="en-US"/>
              </w:rPr>
            </w:pPr>
            <w:r w:rsidRPr="002B02C2">
              <w:rPr>
                <w:sz w:val="18"/>
                <w:szCs w:val="18"/>
                <w:lang w:val="en-US"/>
              </w:rPr>
              <w:t>0,1180</w:t>
            </w:r>
          </w:p>
        </w:tc>
        <w:tc>
          <w:tcPr>
            <w:tcW w:w="1119" w:type="dxa"/>
            <w:tcBorders>
              <w:top w:val="nil"/>
              <w:left w:val="single" w:sz="2" w:space="0" w:color="000000"/>
              <w:bottom w:val="single" w:sz="2" w:space="0" w:color="000000"/>
              <w:right w:val="single" w:sz="2" w:space="0" w:color="000000"/>
            </w:tcBorders>
            <w:vAlign w:val="center"/>
          </w:tcPr>
          <w:p w14:paraId="3066A7E0" w14:textId="77777777" w:rsidR="00A86E26" w:rsidRPr="002B02C2" w:rsidRDefault="00A86E26" w:rsidP="005025CC">
            <w:pPr>
              <w:rPr>
                <w:sz w:val="18"/>
                <w:szCs w:val="18"/>
                <w:lang w:val="en-US"/>
              </w:rPr>
            </w:pPr>
          </w:p>
        </w:tc>
      </w:tr>
      <w:tr w:rsidR="00A86E26" w14:paraId="6E49D26B" w14:textId="77777777" w:rsidTr="005025CC">
        <w:tc>
          <w:tcPr>
            <w:tcW w:w="699" w:type="dxa"/>
            <w:tcBorders>
              <w:top w:val="nil"/>
              <w:left w:val="single" w:sz="2" w:space="0" w:color="000000"/>
              <w:bottom w:val="single" w:sz="2" w:space="0" w:color="000000"/>
              <w:right w:val="nil"/>
            </w:tcBorders>
          </w:tcPr>
          <w:p w14:paraId="4003214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321B9D3" w14:textId="77777777" w:rsidR="00A86E26" w:rsidRPr="004D02E8" w:rsidRDefault="00A86E26" w:rsidP="005025CC">
            <w:pPr>
              <w:rPr>
                <w:sz w:val="16"/>
                <w:szCs w:val="16"/>
              </w:rPr>
            </w:pPr>
            <w:r w:rsidRPr="004D02E8">
              <w:rPr>
                <w:sz w:val="16"/>
                <w:szCs w:val="16"/>
              </w:rPr>
              <w:t>2952270003013</w:t>
            </w:r>
          </w:p>
        </w:tc>
        <w:tc>
          <w:tcPr>
            <w:tcW w:w="4613" w:type="dxa"/>
            <w:tcBorders>
              <w:top w:val="nil"/>
              <w:left w:val="single" w:sz="2" w:space="0" w:color="000000"/>
              <w:bottom w:val="single" w:sz="2" w:space="0" w:color="000000"/>
              <w:right w:val="nil"/>
            </w:tcBorders>
          </w:tcPr>
          <w:p w14:paraId="4FE2C39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Instalatie de plombat P-310 M </w:t>
            </w:r>
          </w:p>
        </w:tc>
        <w:tc>
          <w:tcPr>
            <w:tcW w:w="978" w:type="dxa"/>
            <w:tcBorders>
              <w:top w:val="nil"/>
              <w:left w:val="single" w:sz="2" w:space="0" w:color="000000"/>
              <w:bottom w:val="single" w:sz="2" w:space="0" w:color="000000"/>
              <w:right w:val="nil"/>
            </w:tcBorders>
            <w:vAlign w:val="center"/>
          </w:tcPr>
          <w:p w14:paraId="4976864B"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30AD08C" w14:textId="77777777" w:rsidR="00A86E26" w:rsidRPr="002B02C2" w:rsidRDefault="00A86E26" w:rsidP="005025CC">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30EF7AE1" w14:textId="77777777" w:rsidR="00A86E26" w:rsidRPr="002B02C2" w:rsidRDefault="00A86E26" w:rsidP="005025CC">
            <w:pPr>
              <w:rPr>
                <w:sz w:val="18"/>
                <w:szCs w:val="18"/>
                <w:lang w:val="en-US"/>
              </w:rPr>
            </w:pPr>
          </w:p>
        </w:tc>
      </w:tr>
      <w:tr w:rsidR="00A86E26" w14:paraId="549B2F10" w14:textId="77777777" w:rsidTr="005025CC">
        <w:tc>
          <w:tcPr>
            <w:tcW w:w="699" w:type="dxa"/>
            <w:tcBorders>
              <w:top w:val="nil"/>
              <w:left w:val="single" w:sz="2" w:space="0" w:color="000000"/>
              <w:bottom w:val="single" w:sz="2" w:space="0" w:color="000000"/>
              <w:right w:val="nil"/>
            </w:tcBorders>
          </w:tcPr>
          <w:p w14:paraId="211A340E"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54BC732" w14:textId="77777777" w:rsidR="00A86E26" w:rsidRPr="004D02E8" w:rsidRDefault="00A86E26" w:rsidP="005025CC">
            <w:pPr>
              <w:rPr>
                <w:sz w:val="16"/>
                <w:szCs w:val="16"/>
              </w:rPr>
            </w:pPr>
            <w:r w:rsidRPr="004D02E8">
              <w:rPr>
                <w:sz w:val="16"/>
                <w:szCs w:val="16"/>
              </w:rPr>
              <w:t>2952160007254</w:t>
            </w:r>
          </w:p>
        </w:tc>
        <w:tc>
          <w:tcPr>
            <w:tcW w:w="4613" w:type="dxa"/>
            <w:tcBorders>
              <w:top w:val="nil"/>
              <w:left w:val="single" w:sz="2" w:space="0" w:color="000000"/>
              <w:bottom w:val="single" w:sz="2" w:space="0" w:color="000000"/>
              <w:right w:val="nil"/>
            </w:tcBorders>
          </w:tcPr>
          <w:p w14:paraId="47256EE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tractare (T-150)</w:t>
            </w:r>
          </w:p>
        </w:tc>
        <w:tc>
          <w:tcPr>
            <w:tcW w:w="978" w:type="dxa"/>
            <w:tcBorders>
              <w:top w:val="nil"/>
              <w:left w:val="single" w:sz="2" w:space="0" w:color="000000"/>
              <w:bottom w:val="single" w:sz="2" w:space="0" w:color="000000"/>
              <w:right w:val="nil"/>
            </w:tcBorders>
            <w:vAlign w:val="center"/>
          </w:tcPr>
          <w:p w14:paraId="021D68EC"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D4ECBA6" w14:textId="77777777" w:rsidR="00A86E26" w:rsidRPr="002B02C2" w:rsidRDefault="00A86E26" w:rsidP="005025CC">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12E775B4" w14:textId="77777777" w:rsidR="00A86E26" w:rsidRPr="002B02C2" w:rsidRDefault="00A86E26" w:rsidP="005025CC">
            <w:pPr>
              <w:rPr>
                <w:sz w:val="18"/>
                <w:szCs w:val="18"/>
                <w:lang w:val="en-US"/>
              </w:rPr>
            </w:pPr>
          </w:p>
        </w:tc>
      </w:tr>
      <w:tr w:rsidR="00A86E26" w14:paraId="6C5249CE" w14:textId="77777777" w:rsidTr="005025CC">
        <w:tc>
          <w:tcPr>
            <w:tcW w:w="699" w:type="dxa"/>
            <w:tcBorders>
              <w:top w:val="single" w:sz="2" w:space="0" w:color="000000"/>
              <w:left w:val="single" w:sz="2" w:space="0" w:color="000000"/>
              <w:bottom w:val="single" w:sz="2" w:space="0" w:color="000000"/>
              <w:right w:val="nil"/>
            </w:tcBorders>
            <w:vAlign w:val="center"/>
          </w:tcPr>
          <w:p w14:paraId="60696D40" w14:textId="77777777" w:rsidR="00A86E26" w:rsidRDefault="00A86E26" w:rsidP="005025CC">
            <w:pPr>
              <w:jc w:val="center"/>
              <w:rPr>
                <w:sz w:val="22"/>
                <w:szCs w:val="22"/>
              </w:rPr>
            </w:pPr>
            <w:r>
              <w:t xml:space="preserve"> </w:t>
            </w: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4791146E" w14:textId="77777777" w:rsidR="00A86E26" w:rsidRDefault="00A86E26" w:rsidP="005025CC">
            <w:pPr>
              <w:jc w:val="center"/>
              <w:rPr>
                <w:sz w:val="22"/>
                <w:szCs w:val="22"/>
                <w:lang w:val="en-US"/>
              </w:rPr>
            </w:pPr>
            <w:r>
              <w:rPr>
                <w:sz w:val="22"/>
                <w:szCs w:val="22"/>
                <w:lang w:val="en-US"/>
              </w:rPr>
              <w:t>TsD06A</w:t>
            </w:r>
          </w:p>
          <w:p w14:paraId="23C9942F"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074688D9"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Compactarea cu placa vibratoare a umpluturilor in straturi </w:t>
            </w:r>
          </w:p>
        </w:tc>
        <w:tc>
          <w:tcPr>
            <w:tcW w:w="978" w:type="dxa"/>
            <w:tcBorders>
              <w:top w:val="single" w:sz="2" w:space="0" w:color="000000"/>
              <w:left w:val="single" w:sz="2" w:space="0" w:color="000000"/>
              <w:bottom w:val="single" w:sz="2" w:space="0" w:color="000000"/>
              <w:right w:val="nil"/>
            </w:tcBorders>
            <w:vAlign w:val="center"/>
          </w:tcPr>
          <w:p w14:paraId="37FCA208" w14:textId="77777777" w:rsidR="00A86E26" w:rsidRDefault="00A86E26" w:rsidP="005025CC">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71E0E565"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CD4163" w14:textId="77777777" w:rsidR="00A86E26" w:rsidRPr="002B02C2" w:rsidRDefault="00A86E26" w:rsidP="005025CC">
            <w:pPr>
              <w:jc w:val="right"/>
              <w:rPr>
                <w:lang w:val="en-US"/>
              </w:rPr>
            </w:pPr>
            <w:r w:rsidRPr="002B02C2">
              <w:rPr>
                <w:lang w:val="en-US"/>
              </w:rPr>
              <w:t>3,62</w:t>
            </w:r>
          </w:p>
        </w:tc>
      </w:tr>
      <w:tr w:rsidR="00A86E26" w14:paraId="5DBD8D31" w14:textId="77777777" w:rsidTr="005025CC">
        <w:tc>
          <w:tcPr>
            <w:tcW w:w="699" w:type="dxa"/>
            <w:tcBorders>
              <w:top w:val="nil"/>
              <w:left w:val="single" w:sz="2" w:space="0" w:color="000000"/>
              <w:bottom w:val="single" w:sz="2" w:space="0" w:color="000000"/>
              <w:right w:val="nil"/>
            </w:tcBorders>
          </w:tcPr>
          <w:p w14:paraId="2BE651AF"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3DD86524" w14:textId="77777777" w:rsidR="00A86E26" w:rsidRPr="004D02E8" w:rsidRDefault="00A86E26" w:rsidP="005025CC">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1ACE34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09711E6"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E9683DD" w14:textId="77777777" w:rsidR="00A86E26" w:rsidRPr="002B02C2" w:rsidRDefault="00A86E26" w:rsidP="005025CC">
            <w:pPr>
              <w:rPr>
                <w:sz w:val="18"/>
                <w:szCs w:val="18"/>
                <w:lang w:val="en-US"/>
              </w:rPr>
            </w:pPr>
            <w:r w:rsidRPr="002B02C2">
              <w:rPr>
                <w:sz w:val="18"/>
                <w:szCs w:val="18"/>
                <w:lang w:val="en-US"/>
              </w:rPr>
              <w:t>4,4000</w:t>
            </w:r>
          </w:p>
        </w:tc>
        <w:tc>
          <w:tcPr>
            <w:tcW w:w="1119" w:type="dxa"/>
            <w:tcBorders>
              <w:top w:val="nil"/>
              <w:left w:val="single" w:sz="2" w:space="0" w:color="000000"/>
              <w:bottom w:val="single" w:sz="2" w:space="0" w:color="000000"/>
              <w:right w:val="single" w:sz="2" w:space="0" w:color="000000"/>
            </w:tcBorders>
            <w:vAlign w:val="center"/>
          </w:tcPr>
          <w:p w14:paraId="7F4D90EB" w14:textId="77777777" w:rsidR="00A86E26" w:rsidRPr="002B02C2" w:rsidRDefault="00A86E26" w:rsidP="005025CC">
            <w:pPr>
              <w:rPr>
                <w:sz w:val="18"/>
                <w:szCs w:val="18"/>
                <w:lang w:val="en-US"/>
              </w:rPr>
            </w:pPr>
          </w:p>
        </w:tc>
      </w:tr>
      <w:tr w:rsidR="00A86E26" w14:paraId="4F93D301" w14:textId="77777777" w:rsidTr="005025CC">
        <w:tc>
          <w:tcPr>
            <w:tcW w:w="699" w:type="dxa"/>
            <w:tcBorders>
              <w:top w:val="nil"/>
              <w:left w:val="single" w:sz="2" w:space="0" w:color="000000"/>
              <w:bottom w:val="single" w:sz="2" w:space="0" w:color="000000"/>
              <w:right w:val="nil"/>
            </w:tcBorders>
          </w:tcPr>
          <w:p w14:paraId="4BDE7A86"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10F4BD6" w14:textId="77777777" w:rsidR="00A86E26" w:rsidRPr="004D02E8" w:rsidRDefault="00A86E26" w:rsidP="005025CC">
            <w:pPr>
              <w:rPr>
                <w:sz w:val="16"/>
                <w:szCs w:val="16"/>
              </w:rPr>
            </w:pPr>
            <w:r w:rsidRPr="004D02E8">
              <w:rPr>
                <w:sz w:val="16"/>
                <w:szCs w:val="16"/>
              </w:rPr>
              <w:t>2952270004019</w:t>
            </w:r>
          </w:p>
        </w:tc>
        <w:tc>
          <w:tcPr>
            <w:tcW w:w="4613" w:type="dxa"/>
            <w:tcBorders>
              <w:top w:val="nil"/>
              <w:left w:val="single" w:sz="2" w:space="0" w:color="000000"/>
              <w:bottom w:val="single" w:sz="2" w:space="0" w:color="000000"/>
              <w:right w:val="nil"/>
            </w:tcBorders>
          </w:tcPr>
          <w:p w14:paraId="32DD0C7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vibratoare, greut.=0,7 tf, motor ardere int.&lt;10 CP</w:t>
            </w:r>
          </w:p>
        </w:tc>
        <w:tc>
          <w:tcPr>
            <w:tcW w:w="978" w:type="dxa"/>
            <w:tcBorders>
              <w:top w:val="nil"/>
              <w:left w:val="single" w:sz="2" w:space="0" w:color="000000"/>
              <w:bottom w:val="single" w:sz="2" w:space="0" w:color="000000"/>
              <w:right w:val="nil"/>
            </w:tcBorders>
            <w:vAlign w:val="center"/>
          </w:tcPr>
          <w:p w14:paraId="6533DBCA"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183B4D2" w14:textId="77777777" w:rsidR="00A86E26" w:rsidRPr="002B02C2" w:rsidRDefault="00A86E26" w:rsidP="005025CC">
            <w:pPr>
              <w:rPr>
                <w:sz w:val="18"/>
                <w:szCs w:val="18"/>
                <w:lang w:val="en-US"/>
              </w:rPr>
            </w:pPr>
            <w:r w:rsidRPr="002B02C2">
              <w:rPr>
                <w:sz w:val="18"/>
                <w:szCs w:val="18"/>
                <w:lang w:val="en-US"/>
              </w:rPr>
              <w:t>4,9000</w:t>
            </w:r>
          </w:p>
        </w:tc>
        <w:tc>
          <w:tcPr>
            <w:tcW w:w="1119" w:type="dxa"/>
            <w:tcBorders>
              <w:top w:val="nil"/>
              <w:left w:val="single" w:sz="2" w:space="0" w:color="000000"/>
              <w:bottom w:val="single" w:sz="2" w:space="0" w:color="000000"/>
              <w:right w:val="single" w:sz="2" w:space="0" w:color="000000"/>
            </w:tcBorders>
            <w:vAlign w:val="center"/>
          </w:tcPr>
          <w:p w14:paraId="04BC8701" w14:textId="77777777" w:rsidR="00A86E26" w:rsidRPr="002B02C2" w:rsidRDefault="00A86E26" w:rsidP="005025CC">
            <w:pPr>
              <w:rPr>
                <w:sz w:val="18"/>
                <w:szCs w:val="18"/>
                <w:lang w:val="en-US"/>
              </w:rPr>
            </w:pPr>
          </w:p>
        </w:tc>
      </w:tr>
      <w:tr w:rsidR="00A86E26" w14:paraId="038B8E09" w14:textId="77777777" w:rsidTr="005025CC">
        <w:tc>
          <w:tcPr>
            <w:tcW w:w="699" w:type="dxa"/>
            <w:tcBorders>
              <w:top w:val="single" w:sz="2" w:space="0" w:color="000000"/>
              <w:left w:val="single" w:sz="2" w:space="0" w:color="000000"/>
              <w:bottom w:val="single" w:sz="2" w:space="0" w:color="000000"/>
              <w:right w:val="nil"/>
            </w:tcBorders>
            <w:vAlign w:val="center"/>
          </w:tcPr>
          <w:p w14:paraId="7512BC8E" w14:textId="77777777" w:rsidR="00A86E26" w:rsidRDefault="00A86E26" w:rsidP="005025CC">
            <w:pPr>
              <w:jc w:val="center"/>
              <w:rPr>
                <w:sz w:val="22"/>
                <w:szCs w:val="22"/>
              </w:rPr>
            </w:pPr>
            <w:r>
              <w:t xml:space="preserve"> </w:t>
            </w: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6AD882B4" w14:textId="77777777" w:rsidR="00A86E26" w:rsidRDefault="00A86E26" w:rsidP="005025CC">
            <w:pPr>
              <w:jc w:val="center"/>
              <w:rPr>
                <w:sz w:val="22"/>
                <w:szCs w:val="22"/>
                <w:lang w:val="en-US"/>
              </w:rPr>
            </w:pPr>
            <w:r>
              <w:rPr>
                <w:sz w:val="22"/>
                <w:szCs w:val="22"/>
                <w:lang w:val="en-US"/>
              </w:rPr>
              <w:t>DI141A</w:t>
            </w:r>
          </w:p>
          <w:p w14:paraId="0F1B1B9F"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1DFF495A"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Curatirea gropilor din imbracaminti asfaltice bituminoase prin suflare cu compresor manual </w:t>
            </w:r>
          </w:p>
        </w:tc>
        <w:tc>
          <w:tcPr>
            <w:tcW w:w="978" w:type="dxa"/>
            <w:tcBorders>
              <w:top w:val="single" w:sz="2" w:space="0" w:color="000000"/>
              <w:left w:val="single" w:sz="2" w:space="0" w:color="000000"/>
              <w:bottom w:val="single" w:sz="2" w:space="0" w:color="000000"/>
              <w:right w:val="nil"/>
            </w:tcBorders>
            <w:vAlign w:val="center"/>
          </w:tcPr>
          <w:p w14:paraId="65ADCA13" w14:textId="77777777" w:rsidR="00A86E26" w:rsidRDefault="00A86E26" w:rsidP="005025CC">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572E2693"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8AAFEB" w14:textId="77777777" w:rsidR="00A86E26" w:rsidRPr="002B02C2" w:rsidRDefault="00A86E26" w:rsidP="005025CC">
            <w:pPr>
              <w:jc w:val="right"/>
              <w:rPr>
                <w:lang w:val="en-US"/>
              </w:rPr>
            </w:pPr>
            <w:r w:rsidRPr="002B02C2">
              <w:rPr>
                <w:lang w:val="en-US"/>
              </w:rPr>
              <w:t>1 470,00</w:t>
            </w:r>
          </w:p>
        </w:tc>
      </w:tr>
      <w:tr w:rsidR="00A86E26" w14:paraId="32F15E99" w14:textId="77777777" w:rsidTr="005025CC">
        <w:tc>
          <w:tcPr>
            <w:tcW w:w="699" w:type="dxa"/>
            <w:tcBorders>
              <w:top w:val="nil"/>
              <w:left w:val="single" w:sz="2" w:space="0" w:color="000000"/>
              <w:bottom w:val="single" w:sz="2" w:space="0" w:color="000000"/>
              <w:right w:val="nil"/>
            </w:tcBorders>
          </w:tcPr>
          <w:p w14:paraId="1BD4A392"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4793E9A3"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076E4A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C2E1390"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EB146B1" w14:textId="77777777" w:rsidR="00A86E26" w:rsidRPr="002B02C2" w:rsidRDefault="00A86E26" w:rsidP="005025CC">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1F1C3CE" w14:textId="77777777" w:rsidR="00A86E26" w:rsidRPr="002B02C2" w:rsidRDefault="00A86E26" w:rsidP="005025CC">
            <w:pPr>
              <w:rPr>
                <w:sz w:val="18"/>
                <w:szCs w:val="18"/>
                <w:lang w:val="en-US"/>
              </w:rPr>
            </w:pPr>
          </w:p>
        </w:tc>
      </w:tr>
      <w:tr w:rsidR="00A86E26" w14:paraId="6ABEFC9C" w14:textId="77777777" w:rsidTr="005025CC">
        <w:tc>
          <w:tcPr>
            <w:tcW w:w="699" w:type="dxa"/>
            <w:tcBorders>
              <w:top w:val="nil"/>
              <w:left w:val="single" w:sz="2" w:space="0" w:color="000000"/>
              <w:bottom w:val="single" w:sz="2" w:space="0" w:color="000000"/>
              <w:right w:val="nil"/>
            </w:tcBorders>
          </w:tcPr>
          <w:p w14:paraId="70C6E63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97B3D54" w14:textId="77777777" w:rsidR="00A86E26" w:rsidRPr="004D02E8" w:rsidRDefault="00A86E26" w:rsidP="005025CC">
            <w:pPr>
              <w:rPr>
                <w:sz w:val="16"/>
                <w:szCs w:val="16"/>
              </w:rPr>
            </w:pPr>
            <w:r w:rsidRPr="004D02E8">
              <w:rPr>
                <w:sz w:val="16"/>
                <w:szCs w:val="16"/>
              </w:rPr>
              <w:t>2875277410003</w:t>
            </w:r>
          </w:p>
        </w:tc>
        <w:tc>
          <w:tcPr>
            <w:tcW w:w="4613" w:type="dxa"/>
            <w:tcBorders>
              <w:top w:val="nil"/>
              <w:left w:val="single" w:sz="2" w:space="0" w:color="000000"/>
              <w:bottom w:val="single" w:sz="2" w:space="0" w:color="000000"/>
              <w:right w:val="nil"/>
            </w:tcBorders>
          </w:tcPr>
          <w:p w14:paraId="27EC758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3566078D"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63C6C97" w14:textId="77777777" w:rsidR="00A86E26" w:rsidRPr="002B02C2" w:rsidRDefault="00A86E26" w:rsidP="005025CC">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71E9174" w14:textId="77777777" w:rsidR="00A86E26" w:rsidRPr="002B02C2" w:rsidRDefault="00A86E26" w:rsidP="005025CC">
            <w:pPr>
              <w:rPr>
                <w:sz w:val="18"/>
                <w:szCs w:val="18"/>
                <w:lang w:val="en-US"/>
              </w:rPr>
            </w:pPr>
          </w:p>
        </w:tc>
      </w:tr>
      <w:tr w:rsidR="00A86E26" w14:paraId="4314EE3C" w14:textId="77777777" w:rsidTr="005025CC">
        <w:tc>
          <w:tcPr>
            <w:tcW w:w="699" w:type="dxa"/>
            <w:tcBorders>
              <w:top w:val="single" w:sz="2" w:space="0" w:color="000000"/>
              <w:left w:val="single" w:sz="2" w:space="0" w:color="000000"/>
              <w:bottom w:val="single" w:sz="2" w:space="0" w:color="000000"/>
              <w:right w:val="nil"/>
            </w:tcBorders>
            <w:vAlign w:val="center"/>
          </w:tcPr>
          <w:p w14:paraId="3BEDD50C" w14:textId="77777777" w:rsidR="00A86E26" w:rsidRDefault="00A86E26" w:rsidP="005025CC">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2E13082D" w14:textId="77777777" w:rsidR="00A86E26" w:rsidRDefault="00A86E26" w:rsidP="005025CC">
            <w:pPr>
              <w:jc w:val="center"/>
              <w:rPr>
                <w:sz w:val="22"/>
                <w:szCs w:val="22"/>
                <w:lang w:val="en-US"/>
              </w:rPr>
            </w:pPr>
            <w:r>
              <w:rPr>
                <w:sz w:val="22"/>
                <w:szCs w:val="22"/>
                <w:lang w:val="en-US"/>
              </w:rPr>
              <w:t>DI15A</w:t>
            </w:r>
          </w:p>
          <w:p w14:paraId="2B2D5F85"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06B63B80"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Curatirea drumurilor modernizate, de noroi si muradarie</w:t>
            </w:r>
          </w:p>
        </w:tc>
        <w:tc>
          <w:tcPr>
            <w:tcW w:w="978" w:type="dxa"/>
            <w:tcBorders>
              <w:top w:val="single" w:sz="2" w:space="0" w:color="000000"/>
              <w:left w:val="single" w:sz="2" w:space="0" w:color="000000"/>
              <w:bottom w:val="single" w:sz="2" w:space="0" w:color="000000"/>
              <w:right w:val="nil"/>
            </w:tcBorders>
            <w:vAlign w:val="center"/>
          </w:tcPr>
          <w:p w14:paraId="18154A3C" w14:textId="77777777" w:rsidR="00A86E26" w:rsidRDefault="00A86E26" w:rsidP="005025CC">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03CDA423"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1E7902" w14:textId="77777777" w:rsidR="00A86E26" w:rsidRPr="002B02C2" w:rsidRDefault="00A86E26" w:rsidP="005025CC">
            <w:pPr>
              <w:jc w:val="right"/>
              <w:rPr>
                <w:lang w:val="en-US"/>
              </w:rPr>
            </w:pPr>
            <w:r w:rsidRPr="002B02C2">
              <w:rPr>
                <w:lang w:val="en-US"/>
              </w:rPr>
              <w:t>14,70</w:t>
            </w:r>
          </w:p>
        </w:tc>
      </w:tr>
      <w:tr w:rsidR="00A86E26" w14:paraId="4E43C119" w14:textId="77777777" w:rsidTr="005025CC">
        <w:tc>
          <w:tcPr>
            <w:tcW w:w="699" w:type="dxa"/>
            <w:tcBorders>
              <w:top w:val="nil"/>
              <w:left w:val="single" w:sz="2" w:space="0" w:color="000000"/>
              <w:bottom w:val="single" w:sz="2" w:space="0" w:color="000000"/>
              <w:right w:val="nil"/>
            </w:tcBorders>
          </w:tcPr>
          <w:p w14:paraId="15044998"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608815DF" w14:textId="77777777" w:rsidR="00A86E26" w:rsidRPr="004D02E8" w:rsidRDefault="00A86E26" w:rsidP="005025CC">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FBBFB0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99B2945"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08B0618" w14:textId="77777777" w:rsidR="00A86E26" w:rsidRPr="002B02C2" w:rsidRDefault="00A86E26" w:rsidP="005025CC">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5075B23D" w14:textId="77777777" w:rsidR="00A86E26" w:rsidRPr="002B02C2" w:rsidRDefault="00A86E26" w:rsidP="005025CC">
            <w:pPr>
              <w:rPr>
                <w:sz w:val="18"/>
                <w:szCs w:val="18"/>
                <w:lang w:val="en-US"/>
              </w:rPr>
            </w:pPr>
          </w:p>
        </w:tc>
      </w:tr>
      <w:tr w:rsidR="00A86E26" w14:paraId="6E004BD6" w14:textId="77777777" w:rsidTr="005025CC">
        <w:tc>
          <w:tcPr>
            <w:tcW w:w="699" w:type="dxa"/>
            <w:tcBorders>
              <w:top w:val="single" w:sz="2" w:space="0" w:color="000000"/>
              <w:left w:val="single" w:sz="2" w:space="0" w:color="000000"/>
              <w:bottom w:val="single" w:sz="2" w:space="0" w:color="000000"/>
              <w:right w:val="nil"/>
            </w:tcBorders>
            <w:vAlign w:val="center"/>
          </w:tcPr>
          <w:p w14:paraId="1853CE5A" w14:textId="77777777" w:rsidR="00A86E26" w:rsidRDefault="00A86E26" w:rsidP="005025CC">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6220063F" w14:textId="77777777" w:rsidR="00A86E26" w:rsidRDefault="00A86E26" w:rsidP="005025CC">
            <w:pPr>
              <w:jc w:val="center"/>
              <w:rPr>
                <w:sz w:val="22"/>
                <w:szCs w:val="22"/>
                <w:lang w:val="en-US"/>
              </w:rPr>
            </w:pPr>
            <w:r>
              <w:rPr>
                <w:sz w:val="22"/>
                <w:szCs w:val="22"/>
                <w:lang w:val="en-US"/>
              </w:rPr>
              <w:t>TsI51A10</w:t>
            </w:r>
          </w:p>
          <w:p w14:paraId="019C7788"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6AA24B4F"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F300AA9"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115EF74"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900AEF" w14:textId="77777777" w:rsidR="00A86E26" w:rsidRPr="002B02C2" w:rsidRDefault="00A86E26" w:rsidP="005025CC">
            <w:pPr>
              <w:jc w:val="right"/>
              <w:rPr>
                <w:lang w:val="en-US"/>
              </w:rPr>
            </w:pPr>
            <w:r w:rsidRPr="002B02C2">
              <w:rPr>
                <w:lang w:val="en-US"/>
              </w:rPr>
              <w:t>23,00</w:t>
            </w:r>
          </w:p>
        </w:tc>
      </w:tr>
      <w:tr w:rsidR="00A86E26" w14:paraId="1558C21B" w14:textId="77777777" w:rsidTr="005025CC">
        <w:tc>
          <w:tcPr>
            <w:tcW w:w="699" w:type="dxa"/>
            <w:tcBorders>
              <w:top w:val="nil"/>
              <w:left w:val="single" w:sz="2" w:space="0" w:color="000000"/>
              <w:bottom w:val="single" w:sz="2" w:space="0" w:color="000000"/>
              <w:right w:val="nil"/>
            </w:tcBorders>
          </w:tcPr>
          <w:p w14:paraId="1C6A48DB"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479B3A1" w14:textId="77777777" w:rsidR="00A86E26" w:rsidRPr="004D02E8" w:rsidRDefault="00A86E26" w:rsidP="005025CC">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3BECF89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D087452"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863369F" w14:textId="77777777" w:rsidR="00A86E26" w:rsidRPr="002B02C2" w:rsidRDefault="00A86E26" w:rsidP="005025CC">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31333A85" w14:textId="77777777" w:rsidR="00A86E26" w:rsidRPr="002B02C2" w:rsidRDefault="00A86E26" w:rsidP="005025CC">
            <w:pPr>
              <w:rPr>
                <w:sz w:val="18"/>
                <w:szCs w:val="18"/>
                <w:lang w:val="en-US"/>
              </w:rPr>
            </w:pPr>
          </w:p>
        </w:tc>
      </w:tr>
      <w:tr w:rsidR="00A86E26" w14:paraId="7D0A69D8" w14:textId="77777777" w:rsidTr="005025CC">
        <w:tc>
          <w:tcPr>
            <w:tcW w:w="699" w:type="dxa"/>
            <w:tcBorders>
              <w:top w:val="single" w:sz="2" w:space="0" w:color="000000"/>
              <w:left w:val="single" w:sz="2" w:space="0" w:color="000000"/>
              <w:bottom w:val="single" w:sz="2" w:space="0" w:color="000000"/>
              <w:right w:val="nil"/>
            </w:tcBorders>
            <w:vAlign w:val="center"/>
          </w:tcPr>
          <w:p w14:paraId="091B4BB8" w14:textId="77777777" w:rsidR="00A86E26" w:rsidRDefault="00A86E26" w:rsidP="005025CC">
            <w:pPr>
              <w:jc w:val="center"/>
              <w:rPr>
                <w:sz w:val="22"/>
                <w:szCs w:val="22"/>
              </w:rPr>
            </w:pPr>
            <w:r>
              <w:t xml:space="preserve"> </w:t>
            </w:r>
            <w:r>
              <w:rPr>
                <w:sz w:val="22"/>
                <w:szCs w:val="22"/>
              </w:rPr>
              <w:t>27</w:t>
            </w:r>
          </w:p>
        </w:tc>
        <w:tc>
          <w:tcPr>
            <w:tcW w:w="1537" w:type="dxa"/>
            <w:tcBorders>
              <w:top w:val="single" w:sz="2" w:space="0" w:color="000000"/>
              <w:left w:val="single" w:sz="2" w:space="0" w:color="000000"/>
              <w:bottom w:val="single" w:sz="2" w:space="0" w:color="000000"/>
              <w:right w:val="nil"/>
            </w:tcBorders>
            <w:vAlign w:val="center"/>
          </w:tcPr>
          <w:p w14:paraId="77349760" w14:textId="77777777" w:rsidR="00A86E26" w:rsidRDefault="00A86E26" w:rsidP="005025CC">
            <w:pPr>
              <w:jc w:val="center"/>
              <w:rPr>
                <w:sz w:val="22"/>
                <w:szCs w:val="22"/>
                <w:lang w:val="en-US"/>
              </w:rPr>
            </w:pPr>
            <w:r>
              <w:rPr>
                <w:sz w:val="22"/>
                <w:szCs w:val="22"/>
                <w:lang w:val="en-US"/>
              </w:rPr>
              <w:t>RpAr7A</w:t>
            </w:r>
          </w:p>
          <w:p w14:paraId="37A02D4B"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16F673FC"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Purjarea, curatirea rosturilor. Umplerea rosturilor cu mastic bituminos (beton asfaltic). Pentru conditii climaterice normale (t=+10°C si mai inalta)</w:t>
            </w:r>
          </w:p>
        </w:tc>
        <w:tc>
          <w:tcPr>
            <w:tcW w:w="978" w:type="dxa"/>
            <w:tcBorders>
              <w:top w:val="single" w:sz="2" w:space="0" w:color="000000"/>
              <w:left w:val="single" w:sz="2" w:space="0" w:color="000000"/>
              <w:bottom w:val="single" w:sz="2" w:space="0" w:color="000000"/>
              <w:right w:val="nil"/>
            </w:tcBorders>
            <w:vAlign w:val="center"/>
          </w:tcPr>
          <w:p w14:paraId="07CC46F1" w14:textId="77777777" w:rsidR="00A86E26" w:rsidRDefault="00A86E26" w:rsidP="005025CC">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42CA4E76"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30E692" w14:textId="77777777" w:rsidR="00A86E26" w:rsidRPr="002B02C2" w:rsidRDefault="00A86E26" w:rsidP="005025CC">
            <w:pPr>
              <w:jc w:val="right"/>
              <w:rPr>
                <w:lang w:val="en-US"/>
              </w:rPr>
            </w:pPr>
            <w:r w:rsidRPr="002B02C2">
              <w:rPr>
                <w:lang w:val="en-US"/>
              </w:rPr>
              <w:t>1 186,00</w:t>
            </w:r>
          </w:p>
        </w:tc>
      </w:tr>
      <w:tr w:rsidR="00A86E26" w14:paraId="558352D7" w14:textId="77777777" w:rsidTr="005025CC">
        <w:tc>
          <w:tcPr>
            <w:tcW w:w="699" w:type="dxa"/>
            <w:tcBorders>
              <w:top w:val="nil"/>
              <w:left w:val="single" w:sz="2" w:space="0" w:color="000000"/>
              <w:bottom w:val="single" w:sz="2" w:space="0" w:color="000000"/>
              <w:right w:val="nil"/>
            </w:tcBorders>
          </w:tcPr>
          <w:p w14:paraId="138B7883"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689AE293"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18F308F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EAB5387"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4DB0488B" w14:textId="77777777" w:rsidR="00A86E26" w:rsidRPr="002B02C2" w:rsidRDefault="00A86E26" w:rsidP="005025CC">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EDBE8EA" w14:textId="77777777" w:rsidR="00A86E26" w:rsidRPr="002B02C2" w:rsidRDefault="00A86E26" w:rsidP="005025CC">
            <w:pPr>
              <w:rPr>
                <w:sz w:val="18"/>
                <w:szCs w:val="18"/>
                <w:lang w:val="en-US"/>
              </w:rPr>
            </w:pPr>
          </w:p>
        </w:tc>
      </w:tr>
      <w:tr w:rsidR="00A86E26" w14:paraId="22C8D8A6" w14:textId="77777777" w:rsidTr="005025CC">
        <w:tc>
          <w:tcPr>
            <w:tcW w:w="699" w:type="dxa"/>
            <w:tcBorders>
              <w:top w:val="nil"/>
              <w:left w:val="single" w:sz="2" w:space="0" w:color="000000"/>
              <w:bottom w:val="single" w:sz="2" w:space="0" w:color="000000"/>
              <w:right w:val="nil"/>
            </w:tcBorders>
          </w:tcPr>
          <w:p w14:paraId="2A0DE96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2C10D4E" w14:textId="77777777" w:rsidR="00A86E26" w:rsidRPr="004D02E8" w:rsidRDefault="00A86E26" w:rsidP="005025CC">
            <w:pPr>
              <w:rPr>
                <w:sz w:val="16"/>
                <w:szCs w:val="16"/>
              </w:rPr>
            </w:pPr>
            <w:r w:rsidRPr="004D02E8">
              <w:rPr>
                <w:sz w:val="16"/>
                <w:szCs w:val="16"/>
              </w:rPr>
              <w:t>10119951</w:t>
            </w:r>
          </w:p>
        </w:tc>
        <w:tc>
          <w:tcPr>
            <w:tcW w:w="4613" w:type="dxa"/>
            <w:tcBorders>
              <w:top w:val="nil"/>
              <w:left w:val="single" w:sz="2" w:space="0" w:color="000000"/>
              <w:bottom w:val="single" w:sz="2" w:space="0" w:color="000000"/>
              <w:right w:val="nil"/>
            </w:tcBorders>
          </w:tcPr>
          <w:p w14:paraId="73285C33"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Mastic bituminos</w:t>
            </w:r>
          </w:p>
        </w:tc>
        <w:tc>
          <w:tcPr>
            <w:tcW w:w="978" w:type="dxa"/>
            <w:tcBorders>
              <w:top w:val="nil"/>
              <w:left w:val="single" w:sz="2" w:space="0" w:color="000000"/>
              <w:bottom w:val="single" w:sz="2" w:space="0" w:color="000000"/>
              <w:right w:val="nil"/>
            </w:tcBorders>
            <w:vAlign w:val="center"/>
          </w:tcPr>
          <w:p w14:paraId="6E65FBE6"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97D8BA2" w14:textId="77777777" w:rsidR="00A86E26" w:rsidRPr="002B02C2" w:rsidRDefault="00A86E26" w:rsidP="005025CC">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062A10A" w14:textId="77777777" w:rsidR="00A86E26" w:rsidRPr="002B02C2" w:rsidRDefault="00A86E26" w:rsidP="005025CC">
            <w:pPr>
              <w:rPr>
                <w:sz w:val="18"/>
                <w:szCs w:val="18"/>
                <w:lang w:val="en-US"/>
              </w:rPr>
            </w:pPr>
          </w:p>
        </w:tc>
      </w:tr>
      <w:tr w:rsidR="00A86E26" w14:paraId="4CE292F9" w14:textId="77777777" w:rsidTr="005025CC">
        <w:tc>
          <w:tcPr>
            <w:tcW w:w="699" w:type="dxa"/>
            <w:tcBorders>
              <w:top w:val="nil"/>
              <w:left w:val="single" w:sz="2" w:space="0" w:color="000000"/>
              <w:bottom w:val="single" w:sz="2" w:space="0" w:color="000000"/>
              <w:right w:val="nil"/>
            </w:tcBorders>
          </w:tcPr>
          <w:p w14:paraId="0E2C0DE2"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B1D45B5" w14:textId="77777777" w:rsidR="00A86E26" w:rsidRPr="004D02E8" w:rsidRDefault="00A86E26" w:rsidP="005025CC">
            <w:pPr>
              <w:rPr>
                <w:sz w:val="16"/>
                <w:szCs w:val="16"/>
              </w:rPr>
            </w:pPr>
            <w:r w:rsidRPr="004D02E8">
              <w:rPr>
                <w:sz w:val="16"/>
                <w:szCs w:val="16"/>
              </w:rPr>
              <w:t>29522400051021</w:t>
            </w:r>
          </w:p>
        </w:tc>
        <w:tc>
          <w:tcPr>
            <w:tcW w:w="4613" w:type="dxa"/>
            <w:tcBorders>
              <w:top w:val="nil"/>
              <w:left w:val="single" w:sz="2" w:space="0" w:color="000000"/>
              <w:bottom w:val="single" w:sz="2" w:space="0" w:color="000000"/>
              <w:right w:val="nil"/>
            </w:tcBorders>
          </w:tcPr>
          <w:p w14:paraId="3D0809D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de mixturi bituminoase E-Z Pour 100D</w:t>
            </w:r>
          </w:p>
        </w:tc>
        <w:tc>
          <w:tcPr>
            <w:tcW w:w="978" w:type="dxa"/>
            <w:tcBorders>
              <w:top w:val="nil"/>
              <w:left w:val="single" w:sz="2" w:space="0" w:color="000000"/>
              <w:bottom w:val="single" w:sz="2" w:space="0" w:color="000000"/>
              <w:right w:val="nil"/>
            </w:tcBorders>
            <w:vAlign w:val="center"/>
          </w:tcPr>
          <w:p w14:paraId="786E7C2E"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19EF350" w14:textId="77777777" w:rsidR="00A86E26" w:rsidRPr="002B02C2" w:rsidRDefault="00A86E26" w:rsidP="005025CC">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09E90E9F" w14:textId="77777777" w:rsidR="00A86E26" w:rsidRPr="002B02C2" w:rsidRDefault="00A86E26" w:rsidP="005025CC">
            <w:pPr>
              <w:rPr>
                <w:sz w:val="18"/>
                <w:szCs w:val="18"/>
                <w:lang w:val="en-US"/>
              </w:rPr>
            </w:pPr>
          </w:p>
        </w:tc>
      </w:tr>
      <w:tr w:rsidR="00A86E26" w14:paraId="5275AC26" w14:textId="77777777" w:rsidTr="005025CC">
        <w:tc>
          <w:tcPr>
            <w:tcW w:w="699" w:type="dxa"/>
            <w:tcBorders>
              <w:top w:val="nil"/>
              <w:left w:val="single" w:sz="2" w:space="0" w:color="000000"/>
              <w:bottom w:val="single" w:sz="2" w:space="0" w:color="000000"/>
              <w:right w:val="nil"/>
            </w:tcBorders>
          </w:tcPr>
          <w:p w14:paraId="2B2D308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FAC5FBE" w14:textId="77777777" w:rsidR="00A86E26" w:rsidRPr="004D02E8" w:rsidRDefault="00A86E26" w:rsidP="005025CC">
            <w:pPr>
              <w:rPr>
                <w:sz w:val="16"/>
                <w:szCs w:val="16"/>
              </w:rPr>
            </w:pPr>
            <w:r w:rsidRPr="004D02E8">
              <w:rPr>
                <w:sz w:val="16"/>
                <w:szCs w:val="16"/>
              </w:rPr>
              <w:t>2932110004421</w:t>
            </w:r>
          </w:p>
        </w:tc>
        <w:tc>
          <w:tcPr>
            <w:tcW w:w="4613" w:type="dxa"/>
            <w:tcBorders>
              <w:top w:val="nil"/>
              <w:left w:val="single" w:sz="2" w:space="0" w:color="000000"/>
              <w:bottom w:val="single" w:sz="2" w:space="0" w:color="000000"/>
              <w:right w:val="nil"/>
            </w:tcBorders>
          </w:tcPr>
          <w:p w14:paraId="12E20A0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Tractor T-25 cu remorca</w:t>
            </w:r>
          </w:p>
        </w:tc>
        <w:tc>
          <w:tcPr>
            <w:tcW w:w="978" w:type="dxa"/>
            <w:tcBorders>
              <w:top w:val="nil"/>
              <w:left w:val="single" w:sz="2" w:space="0" w:color="000000"/>
              <w:bottom w:val="single" w:sz="2" w:space="0" w:color="000000"/>
              <w:right w:val="nil"/>
            </w:tcBorders>
            <w:vAlign w:val="center"/>
          </w:tcPr>
          <w:p w14:paraId="04A6F706"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45F642B" w14:textId="77777777" w:rsidR="00A86E26" w:rsidRPr="002B02C2" w:rsidRDefault="00A86E26" w:rsidP="005025CC">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A9287EF" w14:textId="77777777" w:rsidR="00A86E26" w:rsidRPr="002B02C2" w:rsidRDefault="00A86E26" w:rsidP="005025CC">
            <w:pPr>
              <w:rPr>
                <w:sz w:val="18"/>
                <w:szCs w:val="18"/>
                <w:lang w:val="en-US"/>
              </w:rPr>
            </w:pPr>
          </w:p>
        </w:tc>
      </w:tr>
      <w:tr w:rsidR="00A86E26" w14:paraId="42E3A0FD" w14:textId="77777777" w:rsidTr="005025CC">
        <w:tc>
          <w:tcPr>
            <w:tcW w:w="699" w:type="dxa"/>
            <w:tcBorders>
              <w:top w:val="nil"/>
              <w:left w:val="single" w:sz="2" w:space="0" w:color="000000"/>
              <w:bottom w:val="single" w:sz="2" w:space="0" w:color="000000"/>
              <w:right w:val="nil"/>
            </w:tcBorders>
          </w:tcPr>
          <w:p w14:paraId="0759FCD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246293D" w14:textId="77777777" w:rsidR="00A86E26" w:rsidRPr="004D02E8" w:rsidRDefault="00A86E26" w:rsidP="005025CC">
            <w:pPr>
              <w:rPr>
                <w:sz w:val="16"/>
                <w:szCs w:val="16"/>
              </w:rPr>
            </w:pPr>
            <w:r w:rsidRPr="004D02E8">
              <w:rPr>
                <w:sz w:val="16"/>
                <w:szCs w:val="16"/>
              </w:rPr>
              <w:t>28752774100001</w:t>
            </w:r>
          </w:p>
        </w:tc>
        <w:tc>
          <w:tcPr>
            <w:tcW w:w="4613" w:type="dxa"/>
            <w:tcBorders>
              <w:top w:val="nil"/>
              <w:left w:val="single" w:sz="2" w:space="0" w:color="000000"/>
              <w:bottom w:val="single" w:sz="2" w:space="0" w:color="000000"/>
              <w:right w:val="nil"/>
            </w:tcBorders>
          </w:tcPr>
          <w:p w14:paraId="78A8CE2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w:t>
            </w:r>
          </w:p>
        </w:tc>
        <w:tc>
          <w:tcPr>
            <w:tcW w:w="978" w:type="dxa"/>
            <w:tcBorders>
              <w:top w:val="nil"/>
              <w:left w:val="single" w:sz="2" w:space="0" w:color="000000"/>
              <w:bottom w:val="single" w:sz="2" w:space="0" w:color="000000"/>
              <w:right w:val="nil"/>
            </w:tcBorders>
            <w:vAlign w:val="center"/>
          </w:tcPr>
          <w:p w14:paraId="7EFA2C9F"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E8ECA45" w14:textId="77777777" w:rsidR="00A86E26" w:rsidRPr="002B02C2" w:rsidRDefault="00A86E26" w:rsidP="005025CC">
            <w:pPr>
              <w:rPr>
                <w:sz w:val="18"/>
                <w:szCs w:val="18"/>
                <w:lang w:val="en-US"/>
              </w:rPr>
            </w:pPr>
            <w:r w:rsidRPr="002B02C2">
              <w:rPr>
                <w:sz w:val="18"/>
                <w:szCs w:val="18"/>
                <w:lang w:val="en-US"/>
              </w:rPr>
              <w:t>0,0170</w:t>
            </w:r>
          </w:p>
        </w:tc>
        <w:tc>
          <w:tcPr>
            <w:tcW w:w="1119" w:type="dxa"/>
            <w:tcBorders>
              <w:top w:val="nil"/>
              <w:left w:val="single" w:sz="2" w:space="0" w:color="000000"/>
              <w:bottom w:val="single" w:sz="2" w:space="0" w:color="000000"/>
              <w:right w:val="single" w:sz="2" w:space="0" w:color="000000"/>
            </w:tcBorders>
            <w:vAlign w:val="center"/>
          </w:tcPr>
          <w:p w14:paraId="26F2924F" w14:textId="77777777" w:rsidR="00A86E26" w:rsidRPr="002B02C2" w:rsidRDefault="00A86E26" w:rsidP="005025CC">
            <w:pPr>
              <w:rPr>
                <w:sz w:val="18"/>
                <w:szCs w:val="18"/>
                <w:lang w:val="en-US"/>
              </w:rPr>
            </w:pPr>
          </w:p>
        </w:tc>
      </w:tr>
      <w:tr w:rsidR="00A86E26" w14:paraId="039A0A3B" w14:textId="77777777" w:rsidTr="005025CC">
        <w:tc>
          <w:tcPr>
            <w:tcW w:w="699" w:type="dxa"/>
            <w:tcBorders>
              <w:top w:val="nil"/>
              <w:left w:val="single" w:sz="2" w:space="0" w:color="000000"/>
              <w:bottom w:val="nil"/>
              <w:right w:val="nil"/>
            </w:tcBorders>
          </w:tcPr>
          <w:p w14:paraId="31A3DDE8" w14:textId="77777777" w:rsidR="00A86E26" w:rsidRDefault="00A86E26" w:rsidP="005025CC">
            <w:pPr>
              <w:jc w:val="center"/>
            </w:pPr>
            <w:r>
              <w:t xml:space="preserve"> </w:t>
            </w:r>
          </w:p>
        </w:tc>
        <w:tc>
          <w:tcPr>
            <w:tcW w:w="1537" w:type="dxa"/>
            <w:tcBorders>
              <w:top w:val="nil"/>
              <w:left w:val="single" w:sz="2" w:space="0" w:color="000000"/>
              <w:bottom w:val="nil"/>
              <w:right w:val="nil"/>
            </w:tcBorders>
          </w:tcPr>
          <w:p w14:paraId="7684D882" w14:textId="77777777" w:rsidR="00A86E26" w:rsidRDefault="00A86E26" w:rsidP="005025CC"/>
        </w:tc>
        <w:tc>
          <w:tcPr>
            <w:tcW w:w="4613" w:type="dxa"/>
            <w:tcBorders>
              <w:top w:val="nil"/>
              <w:left w:val="single" w:sz="2" w:space="0" w:color="000000"/>
              <w:bottom w:val="nil"/>
              <w:right w:val="nil"/>
            </w:tcBorders>
          </w:tcPr>
          <w:p w14:paraId="6172DB27" w14:textId="77777777" w:rsidR="00A86E26" w:rsidRDefault="00A86E26" w:rsidP="005025CC">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Amenajarea gurilor la fintini</w:t>
            </w:r>
          </w:p>
        </w:tc>
        <w:tc>
          <w:tcPr>
            <w:tcW w:w="978" w:type="dxa"/>
            <w:tcBorders>
              <w:top w:val="nil"/>
              <w:left w:val="single" w:sz="2" w:space="0" w:color="000000"/>
              <w:bottom w:val="nil"/>
              <w:right w:val="nil"/>
            </w:tcBorders>
          </w:tcPr>
          <w:p w14:paraId="0E4E3E9D" w14:textId="77777777" w:rsidR="00A86E26" w:rsidRDefault="00A86E26" w:rsidP="005025CC"/>
        </w:tc>
        <w:tc>
          <w:tcPr>
            <w:tcW w:w="1118" w:type="dxa"/>
            <w:tcBorders>
              <w:top w:val="nil"/>
              <w:left w:val="single" w:sz="2" w:space="0" w:color="000000"/>
              <w:bottom w:val="nil"/>
              <w:right w:val="nil"/>
            </w:tcBorders>
          </w:tcPr>
          <w:p w14:paraId="6AC4BF89" w14:textId="77777777" w:rsidR="00A86E26" w:rsidRDefault="00A86E26" w:rsidP="005025CC"/>
        </w:tc>
        <w:tc>
          <w:tcPr>
            <w:tcW w:w="1119" w:type="dxa"/>
            <w:tcBorders>
              <w:top w:val="nil"/>
              <w:left w:val="single" w:sz="2" w:space="0" w:color="000000"/>
              <w:bottom w:val="nil"/>
              <w:right w:val="single" w:sz="2" w:space="0" w:color="000000"/>
            </w:tcBorders>
          </w:tcPr>
          <w:p w14:paraId="18F4D4F2" w14:textId="77777777" w:rsidR="00A86E26" w:rsidRDefault="00A86E26" w:rsidP="005025CC"/>
        </w:tc>
      </w:tr>
      <w:tr w:rsidR="00A86E26" w14:paraId="779BFA48" w14:textId="77777777" w:rsidTr="005025CC">
        <w:tc>
          <w:tcPr>
            <w:tcW w:w="699" w:type="dxa"/>
            <w:tcBorders>
              <w:top w:val="single" w:sz="2" w:space="0" w:color="000000"/>
              <w:left w:val="single" w:sz="2" w:space="0" w:color="000000"/>
              <w:bottom w:val="single" w:sz="2" w:space="0" w:color="000000"/>
              <w:right w:val="nil"/>
            </w:tcBorders>
            <w:vAlign w:val="center"/>
          </w:tcPr>
          <w:p w14:paraId="47872365" w14:textId="77777777" w:rsidR="00A86E26" w:rsidRDefault="00A86E26" w:rsidP="005025CC">
            <w:pPr>
              <w:jc w:val="center"/>
              <w:rPr>
                <w:sz w:val="22"/>
                <w:szCs w:val="22"/>
              </w:rPr>
            </w:pPr>
            <w:r>
              <w:rPr>
                <w:sz w:val="22"/>
                <w:szCs w:val="22"/>
              </w:rPr>
              <w:t>28</w:t>
            </w:r>
          </w:p>
        </w:tc>
        <w:tc>
          <w:tcPr>
            <w:tcW w:w="1537" w:type="dxa"/>
            <w:tcBorders>
              <w:top w:val="single" w:sz="2" w:space="0" w:color="000000"/>
              <w:left w:val="single" w:sz="2" w:space="0" w:color="000000"/>
              <w:bottom w:val="single" w:sz="2" w:space="0" w:color="000000"/>
              <w:right w:val="nil"/>
            </w:tcBorders>
            <w:vAlign w:val="center"/>
          </w:tcPr>
          <w:p w14:paraId="2665A8BE" w14:textId="77777777" w:rsidR="00A86E26" w:rsidRDefault="00A86E26" w:rsidP="005025CC">
            <w:pPr>
              <w:jc w:val="center"/>
              <w:rPr>
                <w:sz w:val="22"/>
                <w:szCs w:val="22"/>
                <w:lang w:val="en-US"/>
              </w:rPr>
            </w:pPr>
            <w:r>
              <w:rPr>
                <w:sz w:val="22"/>
                <w:szCs w:val="22"/>
                <w:lang w:val="en-US"/>
              </w:rPr>
              <w:t>RpAcF01F1</w:t>
            </w:r>
          </w:p>
          <w:p w14:paraId="25074CB4"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24165A67"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Ridicarea la nivelul strazii a capacelor de la caminele de vizitare ale instalatiilor de alimentare cu apa si canalizare, cu inaltimea medie de 20 cm si greutatea capacului de peste 100 kg, pe placa din B.A. prefabricata, in cazul executiei sub circulatie intensa</w:t>
            </w:r>
          </w:p>
        </w:tc>
        <w:tc>
          <w:tcPr>
            <w:tcW w:w="978" w:type="dxa"/>
            <w:tcBorders>
              <w:top w:val="single" w:sz="2" w:space="0" w:color="000000"/>
              <w:left w:val="single" w:sz="2" w:space="0" w:color="000000"/>
              <w:bottom w:val="single" w:sz="2" w:space="0" w:color="000000"/>
              <w:right w:val="nil"/>
            </w:tcBorders>
            <w:vAlign w:val="center"/>
          </w:tcPr>
          <w:p w14:paraId="0896E010" w14:textId="77777777" w:rsidR="00A86E26" w:rsidRDefault="00A86E26" w:rsidP="005025CC">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F1E7399"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456762" w14:textId="77777777" w:rsidR="00A86E26" w:rsidRPr="002B02C2" w:rsidRDefault="00A86E26" w:rsidP="005025CC">
            <w:pPr>
              <w:jc w:val="right"/>
              <w:rPr>
                <w:lang w:val="en-US"/>
              </w:rPr>
            </w:pPr>
            <w:r w:rsidRPr="002B02C2">
              <w:rPr>
                <w:lang w:val="en-US"/>
              </w:rPr>
              <w:t>8,00</w:t>
            </w:r>
          </w:p>
        </w:tc>
      </w:tr>
      <w:tr w:rsidR="00A86E26" w14:paraId="3DEBCCBD" w14:textId="77777777" w:rsidTr="005025CC">
        <w:tc>
          <w:tcPr>
            <w:tcW w:w="699" w:type="dxa"/>
            <w:tcBorders>
              <w:top w:val="nil"/>
              <w:left w:val="single" w:sz="2" w:space="0" w:color="000000"/>
              <w:bottom w:val="single" w:sz="2" w:space="0" w:color="000000"/>
              <w:right w:val="nil"/>
            </w:tcBorders>
          </w:tcPr>
          <w:p w14:paraId="35DD9AB6"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11850A04" w14:textId="77777777" w:rsidR="00A86E26" w:rsidRPr="004D02E8" w:rsidRDefault="00A86E26" w:rsidP="005025CC">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37DE0363"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5B34AED3"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F23C7E5" w14:textId="77777777" w:rsidR="00A86E26" w:rsidRPr="002B02C2" w:rsidRDefault="00A86E26" w:rsidP="005025CC">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6AB85D9A" w14:textId="77777777" w:rsidR="00A86E26" w:rsidRPr="002B02C2" w:rsidRDefault="00A86E26" w:rsidP="005025CC">
            <w:pPr>
              <w:rPr>
                <w:sz w:val="18"/>
                <w:szCs w:val="18"/>
                <w:lang w:val="en-US"/>
              </w:rPr>
            </w:pPr>
          </w:p>
        </w:tc>
      </w:tr>
      <w:tr w:rsidR="00A86E26" w14:paraId="2D6B6DA4" w14:textId="77777777" w:rsidTr="005025CC">
        <w:tc>
          <w:tcPr>
            <w:tcW w:w="699" w:type="dxa"/>
            <w:tcBorders>
              <w:top w:val="nil"/>
              <w:left w:val="single" w:sz="2" w:space="0" w:color="000000"/>
              <w:bottom w:val="single" w:sz="2" w:space="0" w:color="000000"/>
              <w:right w:val="nil"/>
            </w:tcBorders>
          </w:tcPr>
          <w:p w14:paraId="1A1A48CD"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7D67A7A7" w14:textId="77777777" w:rsidR="00A86E26" w:rsidRPr="004D02E8" w:rsidRDefault="00A86E26" w:rsidP="005025CC">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0C97A0F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005E6FD"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D7B3C8B" w14:textId="77777777" w:rsidR="00A86E26" w:rsidRPr="002B02C2" w:rsidRDefault="00A86E26" w:rsidP="005025CC">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2BCE8906" w14:textId="77777777" w:rsidR="00A86E26" w:rsidRPr="002B02C2" w:rsidRDefault="00A86E26" w:rsidP="005025CC">
            <w:pPr>
              <w:rPr>
                <w:sz w:val="18"/>
                <w:szCs w:val="18"/>
                <w:lang w:val="en-US"/>
              </w:rPr>
            </w:pPr>
          </w:p>
        </w:tc>
      </w:tr>
      <w:tr w:rsidR="00A86E26" w14:paraId="1639A18D" w14:textId="77777777" w:rsidTr="005025CC">
        <w:tc>
          <w:tcPr>
            <w:tcW w:w="699" w:type="dxa"/>
            <w:tcBorders>
              <w:top w:val="nil"/>
              <w:left w:val="single" w:sz="2" w:space="0" w:color="000000"/>
              <w:bottom w:val="single" w:sz="2" w:space="0" w:color="000000"/>
              <w:right w:val="nil"/>
            </w:tcBorders>
          </w:tcPr>
          <w:p w14:paraId="0D5A0AD7"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25EA0E9" w14:textId="77777777" w:rsidR="00A86E26" w:rsidRPr="004D02E8" w:rsidRDefault="00A86E26" w:rsidP="005025CC">
            <w:pPr>
              <w:rPr>
                <w:sz w:val="16"/>
                <w:szCs w:val="16"/>
              </w:rPr>
            </w:pPr>
            <w:r w:rsidRPr="004D02E8">
              <w:rPr>
                <w:sz w:val="16"/>
                <w:szCs w:val="16"/>
              </w:rPr>
              <w:t>2640112300739</w:t>
            </w:r>
          </w:p>
        </w:tc>
        <w:tc>
          <w:tcPr>
            <w:tcW w:w="4613" w:type="dxa"/>
            <w:tcBorders>
              <w:top w:val="nil"/>
              <w:left w:val="single" w:sz="2" w:space="0" w:color="000000"/>
              <w:bottom w:val="single" w:sz="2" w:space="0" w:color="000000"/>
              <w:right w:val="nil"/>
            </w:tcBorders>
          </w:tcPr>
          <w:p w14:paraId="134FFD7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Caramizi </w:t>
            </w:r>
          </w:p>
        </w:tc>
        <w:tc>
          <w:tcPr>
            <w:tcW w:w="978" w:type="dxa"/>
            <w:tcBorders>
              <w:top w:val="nil"/>
              <w:left w:val="single" w:sz="2" w:space="0" w:color="000000"/>
              <w:bottom w:val="single" w:sz="2" w:space="0" w:color="000000"/>
              <w:right w:val="nil"/>
            </w:tcBorders>
            <w:vAlign w:val="center"/>
          </w:tcPr>
          <w:p w14:paraId="7EBA6FA6" w14:textId="77777777" w:rsidR="00A86E26" w:rsidRPr="002B02C2" w:rsidRDefault="00A86E26" w:rsidP="005025CC">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15A3BD3" w14:textId="77777777" w:rsidR="00A86E26" w:rsidRPr="002B02C2" w:rsidRDefault="00A86E26" w:rsidP="005025CC">
            <w:pPr>
              <w:rPr>
                <w:sz w:val="18"/>
                <w:szCs w:val="18"/>
                <w:lang w:val="en-US"/>
              </w:rPr>
            </w:pPr>
            <w:r w:rsidRPr="002B02C2">
              <w:rPr>
                <w:sz w:val="18"/>
                <w:szCs w:val="18"/>
                <w:lang w:val="en-US"/>
              </w:rPr>
              <w:t>44,0000</w:t>
            </w:r>
          </w:p>
        </w:tc>
        <w:tc>
          <w:tcPr>
            <w:tcW w:w="1119" w:type="dxa"/>
            <w:tcBorders>
              <w:top w:val="nil"/>
              <w:left w:val="single" w:sz="2" w:space="0" w:color="000000"/>
              <w:bottom w:val="single" w:sz="2" w:space="0" w:color="000000"/>
              <w:right w:val="single" w:sz="2" w:space="0" w:color="000000"/>
            </w:tcBorders>
            <w:vAlign w:val="center"/>
          </w:tcPr>
          <w:p w14:paraId="0DB5E5B2" w14:textId="77777777" w:rsidR="00A86E26" w:rsidRPr="002B02C2" w:rsidRDefault="00A86E26" w:rsidP="005025CC">
            <w:pPr>
              <w:rPr>
                <w:sz w:val="18"/>
                <w:szCs w:val="18"/>
                <w:lang w:val="en-US"/>
              </w:rPr>
            </w:pPr>
          </w:p>
        </w:tc>
      </w:tr>
      <w:tr w:rsidR="00A86E26" w14:paraId="7CDC1F84" w14:textId="77777777" w:rsidTr="005025CC">
        <w:tc>
          <w:tcPr>
            <w:tcW w:w="699" w:type="dxa"/>
            <w:tcBorders>
              <w:top w:val="nil"/>
              <w:left w:val="single" w:sz="2" w:space="0" w:color="000000"/>
              <w:bottom w:val="single" w:sz="2" w:space="0" w:color="000000"/>
              <w:right w:val="nil"/>
            </w:tcBorders>
          </w:tcPr>
          <w:p w14:paraId="3BF7676E"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D47AC32" w14:textId="77777777" w:rsidR="00A86E26" w:rsidRPr="004D02E8" w:rsidRDefault="00A86E26" w:rsidP="005025CC">
            <w:pPr>
              <w:rPr>
                <w:sz w:val="16"/>
                <w:szCs w:val="16"/>
              </w:rPr>
            </w:pPr>
            <w:r w:rsidRPr="004D02E8">
              <w:rPr>
                <w:sz w:val="16"/>
                <w:szCs w:val="16"/>
              </w:rPr>
              <w:t>2663102101183</w:t>
            </w:r>
          </w:p>
        </w:tc>
        <w:tc>
          <w:tcPr>
            <w:tcW w:w="4613" w:type="dxa"/>
            <w:tcBorders>
              <w:top w:val="nil"/>
              <w:left w:val="single" w:sz="2" w:space="0" w:color="000000"/>
              <w:bottom w:val="single" w:sz="2" w:space="0" w:color="000000"/>
              <w:right w:val="nil"/>
            </w:tcBorders>
          </w:tcPr>
          <w:p w14:paraId="61A5CDB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M-100 Z</w:t>
            </w:r>
          </w:p>
        </w:tc>
        <w:tc>
          <w:tcPr>
            <w:tcW w:w="978" w:type="dxa"/>
            <w:tcBorders>
              <w:top w:val="nil"/>
              <w:left w:val="single" w:sz="2" w:space="0" w:color="000000"/>
              <w:bottom w:val="single" w:sz="2" w:space="0" w:color="000000"/>
              <w:right w:val="nil"/>
            </w:tcBorders>
            <w:vAlign w:val="center"/>
          </w:tcPr>
          <w:p w14:paraId="30D186E6"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130FFD7" w14:textId="77777777" w:rsidR="00A86E26" w:rsidRPr="002B02C2" w:rsidRDefault="00A86E26" w:rsidP="005025CC">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FD3D695" w14:textId="77777777" w:rsidR="00A86E26" w:rsidRPr="002B02C2" w:rsidRDefault="00A86E26" w:rsidP="005025CC">
            <w:pPr>
              <w:rPr>
                <w:sz w:val="18"/>
                <w:szCs w:val="18"/>
                <w:lang w:val="en-US"/>
              </w:rPr>
            </w:pPr>
          </w:p>
        </w:tc>
      </w:tr>
      <w:tr w:rsidR="00A86E26" w14:paraId="1C46D95B" w14:textId="77777777" w:rsidTr="005025CC">
        <w:tc>
          <w:tcPr>
            <w:tcW w:w="699" w:type="dxa"/>
            <w:tcBorders>
              <w:top w:val="nil"/>
              <w:left w:val="single" w:sz="2" w:space="0" w:color="000000"/>
              <w:bottom w:val="single" w:sz="2" w:space="0" w:color="000000"/>
              <w:right w:val="nil"/>
            </w:tcBorders>
          </w:tcPr>
          <w:p w14:paraId="23B201DE"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EFE5F50" w14:textId="77777777" w:rsidR="00A86E26" w:rsidRPr="004D02E8" w:rsidRDefault="00A86E26" w:rsidP="005025CC">
            <w:pPr>
              <w:rPr>
                <w:sz w:val="16"/>
                <w:szCs w:val="16"/>
              </w:rPr>
            </w:pPr>
            <w:r w:rsidRPr="004D02E8">
              <w:rPr>
                <w:sz w:val="16"/>
                <w:szCs w:val="16"/>
              </w:rPr>
              <w:t>2661126420771</w:t>
            </w:r>
          </w:p>
        </w:tc>
        <w:tc>
          <w:tcPr>
            <w:tcW w:w="4613" w:type="dxa"/>
            <w:tcBorders>
              <w:top w:val="nil"/>
              <w:left w:val="single" w:sz="2" w:space="0" w:color="000000"/>
              <w:bottom w:val="single" w:sz="2" w:space="0" w:color="000000"/>
              <w:right w:val="nil"/>
            </w:tcBorders>
          </w:tcPr>
          <w:p w14:paraId="7F9B6CB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Piesa din beton armat pentru camine</w:t>
            </w:r>
          </w:p>
        </w:tc>
        <w:tc>
          <w:tcPr>
            <w:tcW w:w="978" w:type="dxa"/>
            <w:tcBorders>
              <w:top w:val="nil"/>
              <w:left w:val="single" w:sz="2" w:space="0" w:color="000000"/>
              <w:bottom w:val="single" w:sz="2" w:space="0" w:color="000000"/>
              <w:right w:val="nil"/>
            </w:tcBorders>
            <w:vAlign w:val="center"/>
          </w:tcPr>
          <w:p w14:paraId="08A64448" w14:textId="77777777" w:rsidR="00A86E26" w:rsidRPr="002B02C2" w:rsidRDefault="00A86E26" w:rsidP="005025CC">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D96409D" w14:textId="77777777" w:rsidR="00A86E26" w:rsidRPr="002B02C2" w:rsidRDefault="00A86E26" w:rsidP="005025CC">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39CBA9" w14:textId="77777777" w:rsidR="00A86E26" w:rsidRPr="002B02C2" w:rsidRDefault="00A86E26" w:rsidP="005025CC">
            <w:pPr>
              <w:rPr>
                <w:sz w:val="18"/>
                <w:szCs w:val="18"/>
                <w:lang w:val="en-US"/>
              </w:rPr>
            </w:pPr>
          </w:p>
        </w:tc>
      </w:tr>
      <w:tr w:rsidR="00A86E26" w14:paraId="653F9972" w14:textId="77777777" w:rsidTr="005025CC">
        <w:tc>
          <w:tcPr>
            <w:tcW w:w="699" w:type="dxa"/>
            <w:tcBorders>
              <w:top w:val="nil"/>
              <w:left w:val="single" w:sz="2" w:space="0" w:color="000000"/>
              <w:bottom w:val="single" w:sz="2" w:space="0" w:color="000000"/>
              <w:right w:val="nil"/>
            </w:tcBorders>
          </w:tcPr>
          <w:p w14:paraId="650D2C0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5601789" w14:textId="77777777" w:rsidR="00A86E26" w:rsidRPr="004D02E8" w:rsidRDefault="00A86E26" w:rsidP="005025CC">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14:paraId="1273C5A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7E734EB1"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89EDC21" w14:textId="77777777" w:rsidR="00A86E26" w:rsidRPr="002B02C2" w:rsidRDefault="00A86E26" w:rsidP="005025CC">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16FB354" w14:textId="77777777" w:rsidR="00A86E26" w:rsidRPr="002B02C2" w:rsidRDefault="00A86E26" w:rsidP="005025CC">
            <w:pPr>
              <w:rPr>
                <w:sz w:val="18"/>
                <w:szCs w:val="18"/>
                <w:lang w:val="en-US"/>
              </w:rPr>
            </w:pPr>
          </w:p>
        </w:tc>
      </w:tr>
      <w:tr w:rsidR="00A86E26" w14:paraId="030C92C4" w14:textId="77777777" w:rsidTr="005025CC">
        <w:tc>
          <w:tcPr>
            <w:tcW w:w="699" w:type="dxa"/>
            <w:tcBorders>
              <w:top w:val="single" w:sz="2" w:space="0" w:color="000000"/>
              <w:left w:val="single" w:sz="2" w:space="0" w:color="000000"/>
              <w:bottom w:val="single" w:sz="2" w:space="0" w:color="000000"/>
              <w:right w:val="nil"/>
            </w:tcBorders>
            <w:vAlign w:val="center"/>
          </w:tcPr>
          <w:p w14:paraId="53EE9509" w14:textId="77777777" w:rsidR="00A86E26" w:rsidRDefault="00A86E26" w:rsidP="005025CC">
            <w:pPr>
              <w:jc w:val="center"/>
              <w:rPr>
                <w:sz w:val="22"/>
                <w:szCs w:val="22"/>
              </w:rPr>
            </w:pPr>
            <w:r>
              <w:t xml:space="preserve"> </w:t>
            </w:r>
            <w:r>
              <w:rPr>
                <w:sz w:val="22"/>
                <w:szCs w:val="22"/>
              </w:rPr>
              <w:t>29</w:t>
            </w:r>
          </w:p>
        </w:tc>
        <w:tc>
          <w:tcPr>
            <w:tcW w:w="1537" w:type="dxa"/>
            <w:tcBorders>
              <w:top w:val="single" w:sz="2" w:space="0" w:color="000000"/>
              <w:left w:val="single" w:sz="2" w:space="0" w:color="000000"/>
              <w:bottom w:val="single" w:sz="2" w:space="0" w:color="000000"/>
              <w:right w:val="nil"/>
            </w:tcBorders>
            <w:vAlign w:val="center"/>
          </w:tcPr>
          <w:p w14:paraId="02D86652" w14:textId="77777777" w:rsidR="00A86E26" w:rsidRDefault="00A86E26" w:rsidP="005025CC">
            <w:pPr>
              <w:jc w:val="center"/>
              <w:rPr>
                <w:sz w:val="22"/>
                <w:szCs w:val="22"/>
                <w:lang w:val="en-US"/>
              </w:rPr>
            </w:pPr>
            <w:r>
              <w:rPr>
                <w:sz w:val="22"/>
                <w:szCs w:val="22"/>
                <w:lang w:val="en-US"/>
              </w:rPr>
              <w:t>RpAcF34A</w:t>
            </w:r>
          </w:p>
          <w:p w14:paraId="42DA086B"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4181C64B"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Demontarea capacelor la camine</w:t>
            </w:r>
          </w:p>
        </w:tc>
        <w:tc>
          <w:tcPr>
            <w:tcW w:w="978" w:type="dxa"/>
            <w:tcBorders>
              <w:top w:val="single" w:sz="2" w:space="0" w:color="000000"/>
              <w:left w:val="single" w:sz="2" w:space="0" w:color="000000"/>
              <w:bottom w:val="single" w:sz="2" w:space="0" w:color="000000"/>
              <w:right w:val="nil"/>
            </w:tcBorders>
            <w:vAlign w:val="center"/>
          </w:tcPr>
          <w:p w14:paraId="2AA0F86D" w14:textId="77777777" w:rsidR="00A86E26" w:rsidRDefault="00A86E26" w:rsidP="005025CC">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7C672484"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F0E1A1" w14:textId="77777777" w:rsidR="00A86E26" w:rsidRPr="002B02C2" w:rsidRDefault="00A86E26" w:rsidP="005025CC">
            <w:pPr>
              <w:jc w:val="right"/>
              <w:rPr>
                <w:lang w:val="en-US"/>
              </w:rPr>
            </w:pPr>
            <w:r w:rsidRPr="002B02C2">
              <w:rPr>
                <w:lang w:val="en-US"/>
              </w:rPr>
              <w:t>8,00</w:t>
            </w:r>
          </w:p>
        </w:tc>
      </w:tr>
      <w:tr w:rsidR="00A86E26" w14:paraId="018EC71C" w14:textId="77777777" w:rsidTr="005025CC">
        <w:tc>
          <w:tcPr>
            <w:tcW w:w="699" w:type="dxa"/>
            <w:tcBorders>
              <w:top w:val="nil"/>
              <w:left w:val="single" w:sz="2" w:space="0" w:color="000000"/>
              <w:bottom w:val="single" w:sz="2" w:space="0" w:color="000000"/>
              <w:right w:val="nil"/>
            </w:tcBorders>
          </w:tcPr>
          <w:p w14:paraId="1467224D"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539BA72F" w14:textId="77777777" w:rsidR="00A86E26" w:rsidRPr="004D02E8" w:rsidRDefault="00A86E26" w:rsidP="005025CC">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1569A44C"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10D0B282"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15CCFDD" w14:textId="77777777" w:rsidR="00A86E26" w:rsidRPr="002B02C2" w:rsidRDefault="00A86E26" w:rsidP="005025CC">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509F1252" w14:textId="77777777" w:rsidR="00A86E26" w:rsidRPr="002B02C2" w:rsidRDefault="00A86E26" w:rsidP="005025CC">
            <w:pPr>
              <w:rPr>
                <w:sz w:val="18"/>
                <w:szCs w:val="18"/>
                <w:lang w:val="en-US"/>
              </w:rPr>
            </w:pPr>
          </w:p>
        </w:tc>
      </w:tr>
      <w:tr w:rsidR="00A86E26" w14:paraId="42AB7BED" w14:textId="77777777" w:rsidTr="005025CC">
        <w:tc>
          <w:tcPr>
            <w:tcW w:w="699" w:type="dxa"/>
            <w:tcBorders>
              <w:top w:val="nil"/>
              <w:left w:val="single" w:sz="2" w:space="0" w:color="000000"/>
              <w:bottom w:val="single" w:sz="2" w:space="0" w:color="000000"/>
              <w:right w:val="nil"/>
            </w:tcBorders>
          </w:tcPr>
          <w:p w14:paraId="5D791F30"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AAE601D" w14:textId="77777777" w:rsidR="00A86E26" w:rsidRPr="004D02E8" w:rsidRDefault="00A86E26" w:rsidP="005025CC">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14:paraId="5EA9F82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39A1ABD0"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A491485" w14:textId="77777777" w:rsidR="00A86E26" w:rsidRPr="002B02C2" w:rsidRDefault="00A86E26" w:rsidP="005025CC">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0A4F082" w14:textId="77777777" w:rsidR="00A86E26" w:rsidRPr="002B02C2" w:rsidRDefault="00A86E26" w:rsidP="005025CC">
            <w:pPr>
              <w:rPr>
                <w:sz w:val="18"/>
                <w:szCs w:val="18"/>
                <w:lang w:val="en-US"/>
              </w:rPr>
            </w:pPr>
          </w:p>
        </w:tc>
      </w:tr>
      <w:tr w:rsidR="00A86E26" w14:paraId="49D348C8" w14:textId="77777777" w:rsidTr="005025CC">
        <w:tc>
          <w:tcPr>
            <w:tcW w:w="699" w:type="dxa"/>
            <w:tcBorders>
              <w:top w:val="single" w:sz="2" w:space="0" w:color="000000"/>
              <w:left w:val="single" w:sz="2" w:space="0" w:color="000000"/>
              <w:bottom w:val="single" w:sz="2" w:space="0" w:color="000000"/>
              <w:right w:val="nil"/>
            </w:tcBorders>
            <w:vAlign w:val="center"/>
          </w:tcPr>
          <w:p w14:paraId="47BDFEA0" w14:textId="77777777" w:rsidR="00A86E26" w:rsidRDefault="00A86E26" w:rsidP="005025CC">
            <w:pPr>
              <w:jc w:val="center"/>
              <w:rPr>
                <w:sz w:val="22"/>
                <w:szCs w:val="22"/>
              </w:rPr>
            </w:pPr>
            <w:r>
              <w:t xml:space="preserve"> </w:t>
            </w:r>
            <w:r>
              <w:rPr>
                <w:sz w:val="22"/>
                <w:szCs w:val="22"/>
              </w:rPr>
              <w:t>30</w:t>
            </w:r>
          </w:p>
        </w:tc>
        <w:tc>
          <w:tcPr>
            <w:tcW w:w="1537" w:type="dxa"/>
            <w:tcBorders>
              <w:top w:val="single" w:sz="2" w:space="0" w:color="000000"/>
              <w:left w:val="single" w:sz="2" w:space="0" w:color="000000"/>
              <w:bottom w:val="single" w:sz="2" w:space="0" w:color="000000"/>
              <w:right w:val="nil"/>
            </w:tcBorders>
            <w:vAlign w:val="center"/>
          </w:tcPr>
          <w:p w14:paraId="5EDE1D8F" w14:textId="77777777" w:rsidR="00A86E26" w:rsidRDefault="00A86E26" w:rsidP="005025CC">
            <w:pPr>
              <w:jc w:val="center"/>
              <w:rPr>
                <w:sz w:val="22"/>
                <w:szCs w:val="22"/>
                <w:lang w:val="en-US"/>
              </w:rPr>
            </w:pPr>
            <w:r>
              <w:rPr>
                <w:sz w:val="22"/>
                <w:szCs w:val="22"/>
                <w:lang w:val="en-US"/>
              </w:rPr>
              <w:t>RpAcF38A</w:t>
            </w:r>
          </w:p>
          <w:p w14:paraId="0A20E433"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2ADF2590"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Demolarea portiunilor deteriorate ale  caminelor  de vizitare circulare din elemente prefabricate din beton la canale  cu adincimea de 2-4 m</w:t>
            </w:r>
          </w:p>
        </w:tc>
        <w:tc>
          <w:tcPr>
            <w:tcW w:w="978" w:type="dxa"/>
            <w:tcBorders>
              <w:top w:val="single" w:sz="2" w:space="0" w:color="000000"/>
              <w:left w:val="single" w:sz="2" w:space="0" w:color="000000"/>
              <w:bottom w:val="single" w:sz="2" w:space="0" w:color="000000"/>
              <w:right w:val="nil"/>
            </w:tcBorders>
            <w:vAlign w:val="center"/>
          </w:tcPr>
          <w:p w14:paraId="4DB0BF28" w14:textId="77777777" w:rsidR="00A86E26" w:rsidRDefault="00A86E26" w:rsidP="005025CC">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0A24411"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19EE2F" w14:textId="77777777" w:rsidR="00A86E26" w:rsidRPr="002B02C2" w:rsidRDefault="00A86E26" w:rsidP="005025CC">
            <w:pPr>
              <w:jc w:val="right"/>
              <w:rPr>
                <w:lang w:val="en-US"/>
              </w:rPr>
            </w:pPr>
            <w:r w:rsidRPr="002B02C2">
              <w:rPr>
                <w:lang w:val="en-US"/>
              </w:rPr>
              <w:t>1,60</w:t>
            </w:r>
          </w:p>
        </w:tc>
      </w:tr>
      <w:tr w:rsidR="00A86E26" w14:paraId="2221C15C" w14:textId="77777777" w:rsidTr="005025CC">
        <w:tc>
          <w:tcPr>
            <w:tcW w:w="699" w:type="dxa"/>
            <w:tcBorders>
              <w:top w:val="nil"/>
              <w:left w:val="single" w:sz="2" w:space="0" w:color="000000"/>
              <w:bottom w:val="single" w:sz="2" w:space="0" w:color="000000"/>
              <w:right w:val="nil"/>
            </w:tcBorders>
          </w:tcPr>
          <w:p w14:paraId="499BF3FA"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7EEB970E" w14:textId="77777777" w:rsidR="00A86E26" w:rsidRPr="004D02E8" w:rsidRDefault="00A86E26" w:rsidP="005025CC">
            <w:pPr>
              <w:rPr>
                <w:sz w:val="16"/>
                <w:szCs w:val="16"/>
              </w:rPr>
            </w:pPr>
            <w:r w:rsidRPr="004D02E8">
              <w:rPr>
                <w:sz w:val="16"/>
                <w:szCs w:val="16"/>
              </w:rPr>
              <w:t>7124010010700</w:t>
            </w:r>
          </w:p>
        </w:tc>
        <w:tc>
          <w:tcPr>
            <w:tcW w:w="4613" w:type="dxa"/>
            <w:tcBorders>
              <w:top w:val="nil"/>
              <w:left w:val="single" w:sz="2" w:space="0" w:color="000000"/>
              <w:bottom w:val="single" w:sz="2" w:space="0" w:color="000000"/>
              <w:right w:val="nil"/>
            </w:tcBorders>
          </w:tcPr>
          <w:p w14:paraId="2F0F011A"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DAA1696"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1317805" w14:textId="77777777" w:rsidR="00A86E26" w:rsidRPr="002B02C2" w:rsidRDefault="00A86E26" w:rsidP="005025CC">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51D637A6" w14:textId="77777777" w:rsidR="00A86E26" w:rsidRPr="002B02C2" w:rsidRDefault="00A86E26" w:rsidP="005025CC">
            <w:pPr>
              <w:rPr>
                <w:sz w:val="18"/>
                <w:szCs w:val="18"/>
                <w:lang w:val="en-US"/>
              </w:rPr>
            </w:pPr>
          </w:p>
        </w:tc>
      </w:tr>
      <w:tr w:rsidR="00A86E26" w14:paraId="34A5428F" w14:textId="77777777" w:rsidTr="005025CC">
        <w:tc>
          <w:tcPr>
            <w:tcW w:w="699" w:type="dxa"/>
            <w:tcBorders>
              <w:top w:val="nil"/>
              <w:left w:val="single" w:sz="2" w:space="0" w:color="000000"/>
              <w:bottom w:val="single" w:sz="2" w:space="0" w:color="000000"/>
              <w:right w:val="nil"/>
            </w:tcBorders>
          </w:tcPr>
          <w:p w14:paraId="0403A90A"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1B78841B" w14:textId="77777777" w:rsidR="00A86E26" w:rsidRPr="004D02E8" w:rsidRDefault="00A86E26" w:rsidP="005025CC">
            <w:pPr>
              <w:rPr>
                <w:sz w:val="16"/>
                <w:szCs w:val="16"/>
              </w:rPr>
            </w:pPr>
            <w:r w:rsidRPr="004D02E8">
              <w:rPr>
                <w:sz w:val="16"/>
                <w:szCs w:val="16"/>
              </w:rPr>
              <w:t>9310060019922</w:t>
            </w:r>
          </w:p>
        </w:tc>
        <w:tc>
          <w:tcPr>
            <w:tcW w:w="4613" w:type="dxa"/>
            <w:tcBorders>
              <w:top w:val="nil"/>
              <w:left w:val="single" w:sz="2" w:space="0" w:color="000000"/>
              <w:bottom w:val="single" w:sz="2" w:space="0" w:color="000000"/>
              <w:right w:val="nil"/>
            </w:tcBorders>
          </w:tcPr>
          <w:p w14:paraId="7970BE5F"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544360C"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4DA6E28" w14:textId="77777777" w:rsidR="00A86E26" w:rsidRPr="002B02C2" w:rsidRDefault="00A86E26" w:rsidP="005025CC">
            <w:pPr>
              <w:rPr>
                <w:sz w:val="18"/>
                <w:szCs w:val="18"/>
                <w:lang w:val="en-US"/>
              </w:rPr>
            </w:pPr>
            <w:r w:rsidRPr="002B02C2">
              <w:rPr>
                <w:sz w:val="18"/>
                <w:szCs w:val="18"/>
                <w:lang w:val="en-US"/>
              </w:rPr>
              <w:t>16,5500</w:t>
            </w:r>
          </w:p>
        </w:tc>
        <w:tc>
          <w:tcPr>
            <w:tcW w:w="1119" w:type="dxa"/>
            <w:tcBorders>
              <w:top w:val="nil"/>
              <w:left w:val="single" w:sz="2" w:space="0" w:color="000000"/>
              <w:bottom w:val="single" w:sz="2" w:space="0" w:color="000000"/>
              <w:right w:val="single" w:sz="2" w:space="0" w:color="000000"/>
            </w:tcBorders>
            <w:vAlign w:val="center"/>
          </w:tcPr>
          <w:p w14:paraId="5AC0E1DA" w14:textId="77777777" w:rsidR="00A86E26" w:rsidRPr="002B02C2" w:rsidRDefault="00A86E26" w:rsidP="005025CC">
            <w:pPr>
              <w:rPr>
                <w:sz w:val="18"/>
                <w:szCs w:val="18"/>
                <w:lang w:val="en-US"/>
              </w:rPr>
            </w:pPr>
          </w:p>
        </w:tc>
      </w:tr>
      <w:tr w:rsidR="00A86E26" w14:paraId="2DCD199B" w14:textId="77777777" w:rsidTr="005025CC">
        <w:tc>
          <w:tcPr>
            <w:tcW w:w="699" w:type="dxa"/>
            <w:tcBorders>
              <w:top w:val="nil"/>
              <w:left w:val="single" w:sz="2" w:space="0" w:color="000000"/>
              <w:bottom w:val="single" w:sz="2" w:space="0" w:color="000000"/>
              <w:right w:val="nil"/>
            </w:tcBorders>
          </w:tcPr>
          <w:p w14:paraId="42F7440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2F9F02D" w14:textId="77777777" w:rsidR="00A86E26" w:rsidRPr="004D02E8" w:rsidRDefault="00A86E26" w:rsidP="005025CC">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14:paraId="697FBF3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64D6BAA0"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CC287AF" w14:textId="77777777" w:rsidR="00A86E26" w:rsidRPr="002B02C2" w:rsidRDefault="00A86E26" w:rsidP="005025CC">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DDC0C34" w14:textId="77777777" w:rsidR="00A86E26" w:rsidRPr="002B02C2" w:rsidRDefault="00A86E26" w:rsidP="005025CC">
            <w:pPr>
              <w:rPr>
                <w:sz w:val="18"/>
                <w:szCs w:val="18"/>
                <w:lang w:val="en-US"/>
              </w:rPr>
            </w:pPr>
          </w:p>
        </w:tc>
      </w:tr>
      <w:tr w:rsidR="00A86E26" w14:paraId="02E3F460" w14:textId="77777777" w:rsidTr="005025CC">
        <w:tc>
          <w:tcPr>
            <w:tcW w:w="699" w:type="dxa"/>
            <w:tcBorders>
              <w:top w:val="nil"/>
              <w:left w:val="single" w:sz="2" w:space="0" w:color="000000"/>
              <w:bottom w:val="single" w:sz="2" w:space="0" w:color="000000"/>
              <w:right w:val="nil"/>
            </w:tcBorders>
          </w:tcPr>
          <w:p w14:paraId="305C2CB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B2D6244" w14:textId="77777777" w:rsidR="00A86E26" w:rsidRPr="004D02E8" w:rsidRDefault="00A86E26" w:rsidP="005025CC">
            <w:pPr>
              <w:rPr>
                <w:sz w:val="16"/>
                <w:szCs w:val="16"/>
              </w:rPr>
            </w:pPr>
            <w:r w:rsidRPr="004D02E8">
              <w:rPr>
                <w:sz w:val="16"/>
                <w:szCs w:val="16"/>
              </w:rPr>
              <w:t>2811230002214</w:t>
            </w:r>
          </w:p>
        </w:tc>
        <w:tc>
          <w:tcPr>
            <w:tcW w:w="4613" w:type="dxa"/>
            <w:tcBorders>
              <w:top w:val="nil"/>
              <w:left w:val="single" w:sz="2" w:space="0" w:color="000000"/>
              <w:bottom w:val="single" w:sz="2" w:space="0" w:color="000000"/>
              <w:right w:val="nil"/>
            </w:tcBorders>
          </w:tcPr>
          <w:p w14:paraId="771FC47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18C0C314"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608926F" w14:textId="77777777" w:rsidR="00A86E26" w:rsidRPr="002B02C2" w:rsidRDefault="00A86E26" w:rsidP="005025CC">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01E680B3" w14:textId="77777777" w:rsidR="00A86E26" w:rsidRPr="002B02C2" w:rsidRDefault="00A86E26" w:rsidP="005025CC">
            <w:pPr>
              <w:rPr>
                <w:sz w:val="18"/>
                <w:szCs w:val="18"/>
                <w:lang w:val="en-US"/>
              </w:rPr>
            </w:pPr>
          </w:p>
        </w:tc>
      </w:tr>
      <w:tr w:rsidR="00A86E26" w14:paraId="0461F529" w14:textId="77777777" w:rsidTr="005025CC">
        <w:tc>
          <w:tcPr>
            <w:tcW w:w="699" w:type="dxa"/>
            <w:tcBorders>
              <w:top w:val="single" w:sz="2" w:space="0" w:color="000000"/>
              <w:left w:val="single" w:sz="2" w:space="0" w:color="000000"/>
              <w:bottom w:val="single" w:sz="2" w:space="0" w:color="000000"/>
              <w:right w:val="nil"/>
            </w:tcBorders>
            <w:vAlign w:val="center"/>
          </w:tcPr>
          <w:p w14:paraId="7E22B3D5" w14:textId="77777777" w:rsidR="00A86E26" w:rsidRDefault="00A86E26" w:rsidP="005025CC">
            <w:pPr>
              <w:jc w:val="center"/>
              <w:rPr>
                <w:sz w:val="22"/>
                <w:szCs w:val="22"/>
              </w:rPr>
            </w:pPr>
            <w:r>
              <w:lastRenderedPageBreak/>
              <w:t xml:space="preserve"> </w:t>
            </w:r>
            <w:r>
              <w:rPr>
                <w:sz w:val="22"/>
                <w:szCs w:val="22"/>
              </w:rPr>
              <w:t>31</w:t>
            </w:r>
          </w:p>
        </w:tc>
        <w:tc>
          <w:tcPr>
            <w:tcW w:w="1537" w:type="dxa"/>
            <w:tcBorders>
              <w:top w:val="single" w:sz="2" w:space="0" w:color="000000"/>
              <w:left w:val="single" w:sz="2" w:space="0" w:color="000000"/>
              <w:bottom w:val="single" w:sz="2" w:space="0" w:color="000000"/>
              <w:right w:val="nil"/>
            </w:tcBorders>
            <w:vAlign w:val="center"/>
          </w:tcPr>
          <w:p w14:paraId="1459E29F" w14:textId="77777777" w:rsidR="00A86E26" w:rsidRDefault="00A86E26" w:rsidP="005025CC">
            <w:pPr>
              <w:jc w:val="center"/>
              <w:rPr>
                <w:sz w:val="22"/>
                <w:szCs w:val="22"/>
                <w:lang w:val="en-US"/>
              </w:rPr>
            </w:pPr>
            <w:r>
              <w:rPr>
                <w:sz w:val="22"/>
                <w:szCs w:val="22"/>
                <w:lang w:val="en-US"/>
              </w:rPr>
              <w:t>TsC59B</w:t>
            </w:r>
          </w:p>
          <w:p w14:paraId="57579D7D"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5741B94C"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a pamintului cu excavator cu o cupa de 0,15 m3 cu descarcare in autobasculanta:  teren de categoria 2 (incarcarea)</w:t>
            </w:r>
          </w:p>
        </w:tc>
        <w:tc>
          <w:tcPr>
            <w:tcW w:w="978" w:type="dxa"/>
            <w:tcBorders>
              <w:top w:val="single" w:sz="2" w:space="0" w:color="000000"/>
              <w:left w:val="single" w:sz="2" w:space="0" w:color="000000"/>
              <w:bottom w:val="single" w:sz="2" w:space="0" w:color="000000"/>
              <w:right w:val="nil"/>
            </w:tcBorders>
            <w:vAlign w:val="center"/>
          </w:tcPr>
          <w:p w14:paraId="0F6E803D" w14:textId="77777777" w:rsidR="00A86E26" w:rsidRDefault="00A86E26" w:rsidP="005025CC">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1D3A5FA8"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746C0C" w14:textId="77777777" w:rsidR="00A86E26" w:rsidRPr="002B02C2" w:rsidRDefault="00A86E26" w:rsidP="005025CC">
            <w:pPr>
              <w:jc w:val="right"/>
              <w:rPr>
                <w:lang w:val="en-US"/>
              </w:rPr>
            </w:pPr>
            <w:r w:rsidRPr="002B02C2">
              <w:rPr>
                <w:lang w:val="en-US"/>
              </w:rPr>
              <w:t>0,02</w:t>
            </w:r>
          </w:p>
        </w:tc>
      </w:tr>
      <w:tr w:rsidR="00A86E26" w14:paraId="5DC35E22" w14:textId="77777777" w:rsidTr="005025CC">
        <w:tc>
          <w:tcPr>
            <w:tcW w:w="699" w:type="dxa"/>
            <w:tcBorders>
              <w:top w:val="nil"/>
              <w:left w:val="single" w:sz="2" w:space="0" w:color="000000"/>
              <w:bottom w:val="single" w:sz="2" w:space="0" w:color="000000"/>
              <w:right w:val="nil"/>
            </w:tcBorders>
          </w:tcPr>
          <w:p w14:paraId="3D06CF7B"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49527441" w14:textId="77777777" w:rsidR="00A86E26" w:rsidRPr="004D02E8" w:rsidRDefault="00A86E26" w:rsidP="005025CC">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7B42C1E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B1557B1"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CD1F18D" w14:textId="77777777" w:rsidR="00A86E26" w:rsidRPr="002B02C2" w:rsidRDefault="00A86E26" w:rsidP="005025CC">
            <w:pPr>
              <w:rPr>
                <w:sz w:val="18"/>
                <w:szCs w:val="18"/>
                <w:lang w:val="en-US"/>
              </w:rPr>
            </w:pPr>
            <w:r w:rsidRPr="002B02C2">
              <w:rPr>
                <w:sz w:val="18"/>
                <w:szCs w:val="18"/>
                <w:lang w:val="en-US"/>
              </w:rPr>
              <w:t>6,0800</w:t>
            </w:r>
          </w:p>
        </w:tc>
        <w:tc>
          <w:tcPr>
            <w:tcW w:w="1119" w:type="dxa"/>
            <w:tcBorders>
              <w:top w:val="nil"/>
              <w:left w:val="single" w:sz="2" w:space="0" w:color="000000"/>
              <w:bottom w:val="single" w:sz="2" w:space="0" w:color="000000"/>
              <w:right w:val="single" w:sz="2" w:space="0" w:color="000000"/>
            </w:tcBorders>
            <w:vAlign w:val="center"/>
          </w:tcPr>
          <w:p w14:paraId="6D2C764D" w14:textId="77777777" w:rsidR="00A86E26" w:rsidRPr="002B02C2" w:rsidRDefault="00A86E26" w:rsidP="005025CC">
            <w:pPr>
              <w:rPr>
                <w:sz w:val="18"/>
                <w:szCs w:val="18"/>
                <w:lang w:val="en-US"/>
              </w:rPr>
            </w:pPr>
          </w:p>
        </w:tc>
      </w:tr>
      <w:tr w:rsidR="00A86E26" w14:paraId="57F050DA" w14:textId="77777777" w:rsidTr="005025CC">
        <w:tc>
          <w:tcPr>
            <w:tcW w:w="699" w:type="dxa"/>
            <w:tcBorders>
              <w:top w:val="nil"/>
              <w:left w:val="single" w:sz="2" w:space="0" w:color="000000"/>
              <w:bottom w:val="single" w:sz="2" w:space="0" w:color="000000"/>
              <w:right w:val="nil"/>
            </w:tcBorders>
          </w:tcPr>
          <w:p w14:paraId="2AFF296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9E503BB" w14:textId="77777777" w:rsidR="00A86E26" w:rsidRPr="004D02E8" w:rsidRDefault="00A86E26" w:rsidP="005025CC">
            <w:pPr>
              <w:rPr>
                <w:sz w:val="16"/>
                <w:szCs w:val="16"/>
              </w:rPr>
            </w:pPr>
            <w:r w:rsidRPr="004D02E8">
              <w:rPr>
                <w:sz w:val="16"/>
                <w:szCs w:val="16"/>
              </w:rPr>
              <w:t>2952260003523</w:t>
            </w:r>
          </w:p>
        </w:tc>
        <w:tc>
          <w:tcPr>
            <w:tcW w:w="4613" w:type="dxa"/>
            <w:tcBorders>
              <w:top w:val="nil"/>
              <w:left w:val="single" w:sz="2" w:space="0" w:color="000000"/>
              <w:bottom w:val="single" w:sz="2" w:space="0" w:color="000000"/>
              <w:right w:val="nil"/>
            </w:tcBorders>
          </w:tcPr>
          <w:p w14:paraId="01CCDB3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diesel pe pneuri cu o cupa de 0,15 m3</w:t>
            </w:r>
          </w:p>
        </w:tc>
        <w:tc>
          <w:tcPr>
            <w:tcW w:w="978" w:type="dxa"/>
            <w:tcBorders>
              <w:top w:val="nil"/>
              <w:left w:val="single" w:sz="2" w:space="0" w:color="000000"/>
              <w:bottom w:val="single" w:sz="2" w:space="0" w:color="000000"/>
              <w:right w:val="nil"/>
            </w:tcBorders>
            <w:vAlign w:val="center"/>
          </w:tcPr>
          <w:p w14:paraId="2B020B32"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744494" w14:textId="77777777" w:rsidR="00A86E26" w:rsidRPr="002B02C2" w:rsidRDefault="00A86E26" w:rsidP="005025CC">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14:paraId="6F7789DA" w14:textId="77777777" w:rsidR="00A86E26" w:rsidRPr="002B02C2" w:rsidRDefault="00A86E26" w:rsidP="005025CC">
            <w:pPr>
              <w:rPr>
                <w:sz w:val="18"/>
                <w:szCs w:val="18"/>
                <w:lang w:val="en-US"/>
              </w:rPr>
            </w:pPr>
          </w:p>
        </w:tc>
      </w:tr>
      <w:tr w:rsidR="00A86E26" w14:paraId="51BAFF74" w14:textId="77777777" w:rsidTr="005025CC">
        <w:tc>
          <w:tcPr>
            <w:tcW w:w="699" w:type="dxa"/>
            <w:tcBorders>
              <w:top w:val="nil"/>
              <w:left w:val="single" w:sz="2" w:space="0" w:color="000000"/>
              <w:bottom w:val="single" w:sz="2" w:space="0" w:color="000000"/>
              <w:right w:val="nil"/>
            </w:tcBorders>
          </w:tcPr>
          <w:p w14:paraId="395AA15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4EBB6BB" w14:textId="77777777" w:rsidR="00A86E26" w:rsidRPr="004D02E8" w:rsidRDefault="00A86E26" w:rsidP="005025CC">
            <w:pPr>
              <w:rPr>
                <w:sz w:val="16"/>
                <w:szCs w:val="16"/>
              </w:rPr>
            </w:pPr>
            <w:r w:rsidRPr="004D02E8">
              <w:rPr>
                <w:sz w:val="16"/>
                <w:szCs w:val="16"/>
              </w:rPr>
              <w:t>2952260003557</w:t>
            </w:r>
          </w:p>
        </w:tc>
        <w:tc>
          <w:tcPr>
            <w:tcW w:w="4613" w:type="dxa"/>
            <w:tcBorders>
              <w:top w:val="nil"/>
              <w:left w:val="single" w:sz="2" w:space="0" w:color="000000"/>
              <w:bottom w:val="single" w:sz="2" w:space="0" w:color="000000"/>
              <w:right w:val="nil"/>
            </w:tcBorders>
          </w:tcPr>
          <w:p w14:paraId="41CE0C0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Buldozere, 58(80)KW (с.p.)</w:t>
            </w:r>
          </w:p>
        </w:tc>
        <w:tc>
          <w:tcPr>
            <w:tcW w:w="978" w:type="dxa"/>
            <w:tcBorders>
              <w:top w:val="nil"/>
              <w:left w:val="single" w:sz="2" w:space="0" w:color="000000"/>
              <w:bottom w:val="single" w:sz="2" w:space="0" w:color="000000"/>
              <w:right w:val="nil"/>
            </w:tcBorders>
            <w:vAlign w:val="center"/>
          </w:tcPr>
          <w:p w14:paraId="18AF8E08"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E89290" w14:textId="77777777" w:rsidR="00A86E26" w:rsidRPr="002B02C2" w:rsidRDefault="00A86E26" w:rsidP="005025CC">
            <w:pPr>
              <w:rPr>
                <w:sz w:val="18"/>
                <w:szCs w:val="18"/>
                <w:lang w:val="en-US"/>
              </w:rPr>
            </w:pPr>
            <w:r w:rsidRPr="002B02C2">
              <w:rPr>
                <w:sz w:val="18"/>
                <w:szCs w:val="18"/>
                <w:lang w:val="en-US"/>
              </w:rPr>
              <w:t>3,6200</w:t>
            </w:r>
          </w:p>
        </w:tc>
        <w:tc>
          <w:tcPr>
            <w:tcW w:w="1119" w:type="dxa"/>
            <w:tcBorders>
              <w:top w:val="nil"/>
              <w:left w:val="single" w:sz="2" w:space="0" w:color="000000"/>
              <w:bottom w:val="single" w:sz="2" w:space="0" w:color="000000"/>
              <w:right w:val="single" w:sz="2" w:space="0" w:color="000000"/>
            </w:tcBorders>
            <w:vAlign w:val="center"/>
          </w:tcPr>
          <w:p w14:paraId="724B66FD" w14:textId="77777777" w:rsidR="00A86E26" w:rsidRPr="002B02C2" w:rsidRDefault="00A86E26" w:rsidP="005025CC">
            <w:pPr>
              <w:rPr>
                <w:sz w:val="18"/>
                <w:szCs w:val="18"/>
                <w:lang w:val="en-US"/>
              </w:rPr>
            </w:pPr>
          </w:p>
        </w:tc>
      </w:tr>
      <w:tr w:rsidR="00A86E26" w14:paraId="5CDB96EC" w14:textId="77777777" w:rsidTr="005025CC">
        <w:tc>
          <w:tcPr>
            <w:tcW w:w="699" w:type="dxa"/>
            <w:tcBorders>
              <w:top w:val="single" w:sz="2" w:space="0" w:color="000000"/>
              <w:left w:val="single" w:sz="2" w:space="0" w:color="000000"/>
              <w:bottom w:val="single" w:sz="2" w:space="0" w:color="000000"/>
              <w:right w:val="nil"/>
            </w:tcBorders>
            <w:vAlign w:val="center"/>
          </w:tcPr>
          <w:p w14:paraId="0DE6F59D" w14:textId="77777777" w:rsidR="00A86E26" w:rsidRDefault="00A86E26" w:rsidP="005025CC">
            <w:pPr>
              <w:jc w:val="center"/>
              <w:rPr>
                <w:sz w:val="22"/>
                <w:szCs w:val="22"/>
              </w:rPr>
            </w:pPr>
            <w:r>
              <w:t xml:space="preserve"> </w:t>
            </w:r>
            <w:r>
              <w:rPr>
                <w:sz w:val="22"/>
                <w:szCs w:val="22"/>
              </w:rPr>
              <w:t>32</w:t>
            </w:r>
          </w:p>
        </w:tc>
        <w:tc>
          <w:tcPr>
            <w:tcW w:w="1537" w:type="dxa"/>
            <w:tcBorders>
              <w:top w:val="single" w:sz="2" w:space="0" w:color="000000"/>
              <w:left w:val="single" w:sz="2" w:space="0" w:color="000000"/>
              <w:bottom w:val="single" w:sz="2" w:space="0" w:color="000000"/>
              <w:right w:val="nil"/>
            </w:tcBorders>
            <w:vAlign w:val="center"/>
          </w:tcPr>
          <w:p w14:paraId="70692DCC" w14:textId="77777777" w:rsidR="00A86E26" w:rsidRDefault="00A86E26" w:rsidP="005025CC">
            <w:pPr>
              <w:jc w:val="center"/>
              <w:rPr>
                <w:sz w:val="22"/>
                <w:szCs w:val="22"/>
                <w:lang w:val="en-US"/>
              </w:rPr>
            </w:pPr>
            <w:r>
              <w:rPr>
                <w:sz w:val="22"/>
                <w:szCs w:val="22"/>
                <w:lang w:val="en-US"/>
              </w:rPr>
              <w:t>TsI50B5</w:t>
            </w:r>
          </w:p>
          <w:p w14:paraId="0E0ED9EF"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6ACB4BD0"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5 t la distanta  de 15 km</w:t>
            </w:r>
          </w:p>
        </w:tc>
        <w:tc>
          <w:tcPr>
            <w:tcW w:w="978" w:type="dxa"/>
            <w:tcBorders>
              <w:top w:val="single" w:sz="2" w:space="0" w:color="000000"/>
              <w:left w:val="single" w:sz="2" w:space="0" w:color="000000"/>
              <w:bottom w:val="single" w:sz="2" w:space="0" w:color="000000"/>
              <w:right w:val="nil"/>
            </w:tcBorders>
            <w:vAlign w:val="center"/>
          </w:tcPr>
          <w:p w14:paraId="142847ED" w14:textId="77777777" w:rsidR="00A86E26" w:rsidRDefault="00A86E26" w:rsidP="005025CC">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685C0F29"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BE7D59" w14:textId="77777777" w:rsidR="00A86E26" w:rsidRPr="002B02C2" w:rsidRDefault="00A86E26" w:rsidP="005025CC">
            <w:pPr>
              <w:jc w:val="right"/>
              <w:rPr>
                <w:lang w:val="en-US"/>
              </w:rPr>
            </w:pPr>
            <w:r w:rsidRPr="002B02C2">
              <w:rPr>
                <w:lang w:val="en-US"/>
              </w:rPr>
              <w:t>3,84</w:t>
            </w:r>
          </w:p>
        </w:tc>
      </w:tr>
      <w:tr w:rsidR="00A86E26" w14:paraId="1902E5B2" w14:textId="77777777" w:rsidTr="005025CC">
        <w:tc>
          <w:tcPr>
            <w:tcW w:w="699" w:type="dxa"/>
            <w:tcBorders>
              <w:top w:val="nil"/>
              <w:left w:val="single" w:sz="2" w:space="0" w:color="000000"/>
              <w:bottom w:val="single" w:sz="2" w:space="0" w:color="000000"/>
              <w:right w:val="nil"/>
            </w:tcBorders>
          </w:tcPr>
          <w:p w14:paraId="6F39C28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5E8E3B4" w14:textId="77777777" w:rsidR="00A86E26" w:rsidRPr="004D02E8" w:rsidRDefault="00A86E26" w:rsidP="005025CC">
            <w:pPr>
              <w:rPr>
                <w:sz w:val="16"/>
                <w:szCs w:val="16"/>
              </w:rPr>
            </w:pPr>
            <w:r w:rsidRPr="004D02E8">
              <w:rPr>
                <w:sz w:val="16"/>
                <w:szCs w:val="16"/>
              </w:rPr>
              <w:t>3410540000006</w:t>
            </w:r>
          </w:p>
        </w:tc>
        <w:tc>
          <w:tcPr>
            <w:tcW w:w="4613" w:type="dxa"/>
            <w:tcBorders>
              <w:top w:val="nil"/>
              <w:left w:val="single" w:sz="2" w:space="0" w:color="000000"/>
              <w:bottom w:val="single" w:sz="2" w:space="0" w:color="000000"/>
              <w:right w:val="nil"/>
            </w:tcBorders>
          </w:tcPr>
          <w:p w14:paraId="2274337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Autobasculanta-5t</w:t>
            </w:r>
          </w:p>
        </w:tc>
        <w:tc>
          <w:tcPr>
            <w:tcW w:w="978" w:type="dxa"/>
            <w:tcBorders>
              <w:top w:val="nil"/>
              <w:left w:val="single" w:sz="2" w:space="0" w:color="000000"/>
              <w:bottom w:val="single" w:sz="2" w:space="0" w:color="000000"/>
              <w:right w:val="nil"/>
            </w:tcBorders>
            <w:vAlign w:val="center"/>
          </w:tcPr>
          <w:p w14:paraId="5EE6B26B"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357A570" w14:textId="77777777" w:rsidR="00A86E26" w:rsidRPr="002B02C2" w:rsidRDefault="00A86E26" w:rsidP="005025CC">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6472891C" w14:textId="77777777" w:rsidR="00A86E26" w:rsidRPr="002B02C2" w:rsidRDefault="00A86E26" w:rsidP="005025CC">
            <w:pPr>
              <w:rPr>
                <w:sz w:val="18"/>
                <w:szCs w:val="18"/>
                <w:lang w:val="en-US"/>
              </w:rPr>
            </w:pPr>
          </w:p>
        </w:tc>
      </w:tr>
      <w:tr w:rsidR="00A86E26" w14:paraId="57AF8F74" w14:textId="77777777" w:rsidTr="005025CC">
        <w:tc>
          <w:tcPr>
            <w:tcW w:w="699" w:type="dxa"/>
            <w:tcBorders>
              <w:top w:val="single" w:sz="2" w:space="0" w:color="000000"/>
              <w:left w:val="single" w:sz="2" w:space="0" w:color="000000"/>
              <w:bottom w:val="single" w:sz="2" w:space="0" w:color="000000"/>
              <w:right w:val="nil"/>
            </w:tcBorders>
            <w:vAlign w:val="center"/>
          </w:tcPr>
          <w:p w14:paraId="1F328E12" w14:textId="77777777" w:rsidR="00A86E26" w:rsidRDefault="00A86E26" w:rsidP="005025CC">
            <w:pPr>
              <w:jc w:val="center"/>
              <w:rPr>
                <w:sz w:val="22"/>
                <w:szCs w:val="22"/>
              </w:rPr>
            </w:pPr>
            <w:r>
              <w:t xml:space="preserve"> </w:t>
            </w:r>
            <w:r>
              <w:rPr>
                <w:sz w:val="22"/>
                <w:szCs w:val="22"/>
              </w:rPr>
              <w:t>33</w:t>
            </w:r>
          </w:p>
        </w:tc>
        <w:tc>
          <w:tcPr>
            <w:tcW w:w="1537" w:type="dxa"/>
            <w:tcBorders>
              <w:top w:val="single" w:sz="2" w:space="0" w:color="000000"/>
              <w:left w:val="single" w:sz="2" w:space="0" w:color="000000"/>
              <w:bottom w:val="single" w:sz="2" w:space="0" w:color="000000"/>
              <w:right w:val="nil"/>
            </w:tcBorders>
            <w:vAlign w:val="center"/>
          </w:tcPr>
          <w:p w14:paraId="7181090D" w14:textId="77777777" w:rsidR="00A86E26" w:rsidRDefault="00A86E26" w:rsidP="005025CC">
            <w:pPr>
              <w:jc w:val="center"/>
              <w:rPr>
                <w:sz w:val="22"/>
                <w:szCs w:val="22"/>
                <w:lang w:val="en-US"/>
              </w:rPr>
            </w:pPr>
            <w:r>
              <w:rPr>
                <w:sz w:val="22"/>
                <w:szCs w:val="22"/>
                <w:lang w:val="en-US"/>
              </w:rPr>
              <w:t>RpAcF06A</w:t>
            </w:r>
          </w:p>
          <w:p w14:paraId="7E45209E"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3D0158FE"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Turnarea peretilor la caminele de vizitare ale canalelor circulare din elemente prefabricate din beton, avind adincimea de 2-4 m </w:t>
            </w:r>
          </w:p>
        </w:tc>
        <w:tc>
          <w:tcPr>
            <w:tcW w:w="978" w:type="dxa"/>
            <w:tcBorders>
              <w:top w:val="single" w:sz="2" w:space="0" w:color="000000"/>
              <w:left w:val="single" w:sz="2" w:space="0" w:color="000000"/>
              <w:bottom w:val="single" w:sz="2" w:space="0" w:color="000000"/>
              <w:right w:val="nil"/>
            </w:tcBorders>
            <w:vAlign w:val="center"/>
          </w:tcPr>
          <w:p w14:paraId="77BFCB08" w14:textId="77777777" w:rsidR="00A86E26" w:rsidRDefault="00A86E26" w:rsidP="005025CC">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13DCEC0B"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581879" w14:textId="77777777" w:rsidR="00A86E26" w:rsidRPr="002B02C2" w:rsidRDefault="00A86E26" w:rsidP="005025CC">
            <w:pPr>
              <w:jc w:val="right"/>
              <w:rPr>
                <w:lang w:val="en-US"/>
              </w:rPr>
            </w:pPr>
            <w:r w:rsidRPr="002B02C2">
              <w:rPr>
                <w:lang w:val="en-US"/>
              </w:rPr>
              <w:t>2,00</w:t>
            </w:r>
          </w:p>
        </w:tc>
      </w:tr>
      <w:tr w:rsidR="00A86E26" w14:paraId="21234570" w14:textId="77777777" w:rsidTr="005025CC">
        <w:tc>
          <w:tcPr>
            <w:tcW w:w="699" w:type="dxa"/>
            <w:tcBorders>
              <w:top w:val="nil"/>
              <w:left w:val="single" w:sz="2" w:space="0" w:color="000000"/>
              <w:bottom w:val="single" w:sz="2" w:space="0" w:color="000000"/>
              <w:right w:val="nil"/>
            </w:tcBorders>
          </w:tcPr>
          <w:p w14:paraId="051F4982"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1C53B714" w14:textId="77777777" w:rsidR="00A86E26" w:rsidRPr="004D02E8" w:rsidRDefault="00A86E26" w:rsidP="005025CC">
            <w:pPr>
              <w:rPr>
                <w:sz w:val="16"/>
                <w:szCs w:val="16"/>
              </w:rPr>
            </w:pPr>
            <w:r w:rsidRPr="004D02E8">
              <w:rPr>
                <w:sz w:val="16"/>
                <w:szCs w:val="16"/>
              </w:rPr>
              <w:t>71240100107001</w:t>
            </w:r>
          </w:p>
        </w:tc>
        <w:tc>
          <w:tcPr>
            <w:tcW w:w="4613" w:type="dxa"/>
            <w:tcBorders>
              <w:top w:val="nil"/>
              <w:left w:val="single" w:sz="2" w:space="0" w:color="000000"/>
              <w:bottom w:val="single" w:sz="2" w:space="0" w:color="000000"/>
              <w:right w:val="nil"/>
            </w:tcBorders>
          </w:tcPr>
          <w:p w14:paraId="52A32C3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8E52648"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9FA773D" w14:textId="77777777" w:rsidR="00A86E26" w:rsidRPr="002B02C2" w:rsidRDefault="00A86E26" w:rsidP="005025CC">
            <w:pPr>
              <w:rPr>
                <w:sz w:val="18"/>
                <w:szCs w:val="18"/>
                <w:lang w:val="en-US"/>
              </w:rPr>
            </w:pPr>
            <w:r w:rsidRPr="002B02C2">
              <w:rPr>
                <w:sz w:val="18"/>
                <w:szCs w:val="18"/>
                <w:lang w:val="en-US"/>
              </w:rPr>
              <w:t>3,4500</w:t>
            </w:r>
          </w:p>
        </w:tc>
        <w:tc>
          <w:tcPr>
            <w:tcW w:w="1119" w:type="dxa"/>
            <w:tcBorders>
              <w:top w:val="nil"/>
              <w:left w:val="single" w:sz="2" w:space="0" w:color="000000"/>
              <w:bottom w:val="single" w:sz="2" w:space="0" w:color="000000"/>
              <w:right w:val="single" w:sz="2" w:space="0" w:color="000000"/>
            </w:tcBorders>
            <w:vAlign w:val="center"/>
          </w:tcPr>
          <w:p w14:paraId="48BD4C41" w14:textId="77777777" w:rsidR="00A86E26" w:rsidRPr="002B02C2" w:rsidRDefault="00A86E26" w:rsidP="005025CC">
            <w:pPr>
              <w:rPr>
                <w:sz w:val="18"/>
                <w:szCs w:val="18"/>
                <w:lang w:val="en-US"/>
              </w:rPr>
            </w:pPr>
          </w:p>
        </w:tc>
      </w:tr>
      <w:tr w:rsidR="00A86E26" w14:paraId="09ACB95C" w14:textId="77777777" w:rsidTr="005025CC">
        <w:tc>
          <w:tcPr>
            <w:tcW w:w="699" w:type="dxa"/>
            <w:tcBorders>
              <w:top w:val="nil"/>
              <w:left w:val="single" w:sz="2" w:space="0" w:color="000000"/>
              <w:bottom w:val="single" w:sz="2" w:space="0" w:color="000000"/>
              <w:right w:val="nil"/>
            </w:tcBorders>
          </w:tcPr>
          <w:p w14:paraId="612B9BC6"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6103DCB6" w14:textId="77777777" w:rsidR="00A86E26" w:rsidRPr="004D02E8" w:rsidRDefault="00A86E26" w:rsidP="005025CC">
            <w:pPr>
              <w:rPr>
                <w:sz w:val="16"/>
                <w:szCs w:val="16"/>
              </w:rPr>
            </w:pPr>
            <w:r w:rsidRPr="004D02E8">
              <w:rPr>
                <w:sz w:val="16"/>
                <w:szCs w:val="16"/>
              </w:rPr>
              <w:t>7122050013400</w:t>
            </w:r>
          </w:p>
        </w:tc>
        <w:tc>
          <w:tcPr>
            <w:tcW w:w="4613" w:type="dxa"/>
            <w:tcBorders>
              <w:top w:val="nil"/>
              <w:left w:val="single" w:sz="2" w:space="0" w:color="000000"/>
              <w:bottom w:val="single" w:sz="2" w:space="0" w:color="000000"/>
              <w:right w:val="nil"/>
            </w:tcBorders>
          </w:tcPr>
          <w:p w14:paraId="6C370D87"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170EE4F6"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1728104" w14:textId="77777777" w:rsidR="00A86E26" w:rsidRPr="002B02C2" w:rsidRDefault="00A86E26" w:rsidP="005025CC">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10CC5384" w14:textId="77777777" w:rsidR="00A86E26" w:rsidRPr="002B02C2" w:rsidRDefault="00A86E26" w:rsidP="005025CC">
            <w:pPr>
              <w:rPr>
                <w:sz w:val="18"/>
                <w:szCs w:val="18"/>
                <w:lang w:val="en-US"/>
              </w:rPr>
            </w:pPr>
          </w:p>
        </w:tc>
      </w:tr>
      <w:tr w:rsidR="00A86E26" w14:paraId="78F624F8" w14:textId="77777777" w:rsidTr="005025CC">
        <w:tc>
          <w:tcPr>
            <w:tcW w:w="699" w:type="dxa"/>
            <w:tcBorders>
              <w:top w:val="nil"/>
              <w:left w:val="single" w:sz="2" w:space="0" w:color="000000"/>
              <w:bottom w:val="single" w:sz="2" w:space="0" w:color="000000"/>
              <w:right w:val="nil"/>
            </w:tcBorders>
          </w:tcPr>
          <w:p w14:paraId="424FC00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887DDCA" w14:textId="77777777" w:rsidR="00A86E26" w:rsidRPr="004D02E8" w:rsidRDefault="00A86E26" w:rsidP="005025CC">
            <w:pPr>
              <w:rPr>
                <w:sz w:val="16"/>
                <w:szCs w:val="16"/>
              </w:rPr>
            </w:pPr>
            <w:r w:rsidRPr="004D02E8">
              <w:rPr>
                <w:sz w:val="16"/>
                <w:szCs w:val="16"/>
              </w:rPr>
              <w:t>2663102100897-1</w:t>
            </w:r>
          </w:p>
        </w:tc>
        <w:tc>
          <w:tcPr>
            <w:tcW w:w="4613" w:type="dxa"/>
            <w:tcBorders>
              <w:top w:val="nil"/>
              <w:left w:val="single" w:sz="2" w:space="0" w:color="000000"/>
              <w:bottom w:val="single" w:sz="2" w:space="0" w:color="000000"/>
              <w:right w:val="nil"/>
            </w:tcBorders>
          </w:tcPr>
          <w:p w14:paraId="5F5435CB"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C16/20</w:t>
            </w:r>
          </w:p>
        </w:tc>
        <w:tc>
          <w:tcPr>
            <w:tcW w:w="978" w:type="dxa"/>
            <w:tcBorders>
              <w:top w:val="nil"/>
              <w:left w:val="single" w:sz="2" w:space="0" w:color="000000"/>
              <w:bottom w:val="single" w:sz="2" w:space="0" w:color="000000"/>
              <w:right w:val="nil"/>
            </w:tcBorders>
            <w:vAlign w:val="center"/>
          </w:tcPr>
          <w:p w14:paraId="3CA09B6A"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8771635" w14:textId="77777777" w:rsidR="00A86E26" w:rsidRPr="002B02C2" w:rsidRDefault="00A86E26" w:rsidP="005025CC">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B9BF441" w14:textId="77777777" w:rsidR="00A86E26" w:rsidRPr="002B02C2" w:rsidRDefault="00A86E26" w:rsidP="005025CC">
            <w:pPr>
              <w:rPr>
                <w:sz w:val="18"/>
                <w:szCs w:val="18"/>
                <w:lang w:val="en-US"/>
              </w:rPr>
            </w:pPr>
          </w:p>
        </w:tc>
      </w:tr>
      <w:tr w:rsidR="00A86E26" w14:paraId="31825B36" w14:textId="77777777" w:rsidTr="005025CC">
        <w:tc>
          <w:tcPr>
            <w:tcW w:w="699" w:type="dxa"/>
            <w:tcBorders>
              <w:top w:val="nil"/>
              <w:left w:val="single" w:sz="2" w:space="0" w:color="000000"/>
              <w:bottom w:val="single" w:sz="2" w:space="0" w:color="000000"/>
              <w:right w:val="nil"/>
            </w:tcBorders>
          </w:tcPr>
          <w:p w14:paraId="15F5499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E15C7E6" w14:textId="77777777" w:rsidR="00A86E26" w:rsidRPr="004D02E8" w:rsidRDefault="00A86E26" w:rsidP="005025CC">
            <w:pPr>
              <w:rPr>
                <w:sz w:val="16"/>
                <w:szCs w:val="16"/>
              </w:rPr>
            </w:pPr>
            <w:r w:rsidRPr="004D02E8">
              <w:rPr>
                <w:sz w:val="16"/>
                <w:szCs w:val="16"/>
              </w:rPr>
              <w:t>2664102101206</w:t>
            </w:r>
          </w:p>
        </w:tc>
        <w:tc>
          <w:tcPr>
            <w:tcW w:w="4613" w:type="dxa"/>
            <w:tcBorders>
              <w:top w:val="nil"/>
              <w:left w:val="single" w:sz="2" w:space="0" w:color="000000"/>
              <w:bottom w:val="single" w:sz="2" w:space="0" w:color="000000"/>
              <w:right w:val="nil"/>
            </w:tcBorders>
          </w:tcPr>
          <w:p w14:paraId="24A2C7C7"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pentru tencuiala M 100-T</w:t>
            </w:r>
          </w:p>
        </w:tc>
        <w:tc>
          <w:tcPr>
            <w:tcW w:w="978" w:type="dxa"/>
            <w:tcBorders>
              <w:top w:val="nil"/>
              <w:left w:val="single" w:sz="2" w:space="0" w:color="000000"/>
              <w:bottom w:val="single" w:sz="2" w:space="0" w:color="000000"/>
              <w:right w:val="nil"/>
            </w:tcBorders>
            <w:vAlign w:val="center"/>
          </w:tcPr>
          <w:p w14:paraId="13D6F5A3"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89A279C" w14:textId="77777777" w:rsidR="00A86E26" w:rsidRPr="002B02C2" w:rsidRDefault="00A86E26" w:rsidP="005025CC">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CEE6AC2" w14:textId="77777777" w:rsidR="00A86E26" w:rsidRPr="002B02C2" w:rsidRDefault="00A86E26" w:rsidP="005025CC">
            <w:pPr>
              <w:rPr>
                <w:sz w:val="18"/>
                <w:szCs w:val="18"/>
                <w:lang w:val="en-US"/>
              </w:rPr>
            </w:pPr>
          </w:p>
        </w:tc>
      </w:tr>
      <w:tr w:rsidR="00A86E26" w14:paraId="13D58845" w14:textId="77777777" w:rsidTr="005025CC">
        <w:tc>
          <w:tcPr>
            <w:tcW w:w="699" w:type="dxa"/>
            <w:tcBorders>
              <w:top w:val="nil"/>
              <w:left w:val="single" w:sz="2" w:space="0" w:color="000000"/>
              <w:bottom w:val="single" w:sz="2" w:space="0" w:color="000000"/>
              <w:right w:val="nil"/>
            </w:tcBorders>
          </w:tcPr>
          <w:p w14:paraId="70F1EC1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BFA7D5B" w14:textId="77777777" w:rsidR="00A86E26" w:rsidRPr="004D02E8" w:rsidRDefault="00A86E26" w:rsidP="005025CC">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14:paraId="23A7C7A1"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76A22E79"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6DDC0A2" w14:textId="77777777" w:rsidR="00A86E26" w:rsidRPr="002B02C2" w:rsidRDefault="00A86E26" w:rsidP="005025CC">
            <w:pPr>
              <w:rPr>
                <w:sz w:val="18"/>
                <w:szCs w:val="18"/>
                <w:lang w:val="en-US"/>
              </w:rPr>
            </w:pPr>
            <w:r w:rsidRPr="002B02C2">
              <w:rPr>
                <w:sz w:val="18"/>
                <w:szCs w:val="18"/>
                <w:lang w:val="en-US"/>
              </w:rPr>
              <w:t>10,6000</w:t>
            </w:r>
          </w:p>
        </w:tc>
        <w:tc>
          <w:tcPr>
            <w:tcW w:w="1119" w:type="dxa"/>
            <w:tcBorders>
              <w:top w:val="nil"/>
              <w:left w:val="single" w:sz="2" w:space="0" w:color="000000"/>
              <w:bottom w:val="single" w:sz="2" w:space="0" w:color="000000"/>
              <w:right w:val="single" w:sz="2" w:space="0" w:color="000000"/>
            </w:tcBorders>
            <w:vAlign w:val="center"/>
          </w:tcPr>
          <w:p w14:paraId="4433D740" w14:textId="77777777" w:rsidR="00A86E26" w:rsidRPr="002B02C2" w:rsidRDefault="00A86E26" w:rsidP="005025CC">
            <w:pPr>
              <w:rPr>
                <w:sz w:val="18"/>
                <w:szCs w:val="18"/>
                <w:lang w:val="en-US"/>
              </w:rPr>
            </w:pPr>
          </w:p>
        </w:tc>
      </w:tr>
      <w:tr w:rsidR="00A86E26" w14:paraId="09DAE95C" w14:textId="77777777" w:rsidTr="005025CC">
        <w:tc>
          <w:tcPr>
            <w:tcW w:w="699" w:type="dxa"/>
            <w:tcBorders>
              <w:top w:val="nil"/>
              <w:left w:val="single" w:sz="2" w:space="0" w:color="000000"/>
              <w:bottom w:val="single" w:sz="2" w:space="0" w:color="000000"/>
              <w:right w:val="nil"/>
            </w:tcBorders>
          </w:tcPr>
          <w:p w14:paraId="01D986A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10E6D83" w14:textId="77777777" w:rsidR="00A86E26" w:rsidRPr="004D02E8" w:rsidRDefault="00A86E26" w:rsidP="005025CC">
            <w:pPr>
              <w:rPr>
                <w:sz w:val="16"/>
                <w:szCs w:val="16"/>
              </w:rPr>
            </w:pPr>
            <w:r w:rsidRPr="004D02E8">
              <w:rPr>
                <w:sz w:val="16"/>
                <w:szCs w:val="16"/>
              </w:rPr>
              <w:t>4100116202820</w:t>
            </w:r>
          </w:p>
        </w:tc>
        <w:tc>
          <w:tcPr>
            <w:tcW w:w="4613" w:type="dxa"/>
            <w:tcBorders>
              <w:top w:val="nil"/>
              <w:left w:val="single" w:sz="2" w:space="0" w:color="000000"/>
              <w:bottom w:val="single" w:sz="2" w:space="0" w:color="000000"/>
              <w:right w:val="nil"/>
            </w:tcBorders>
          </w:tcPr>
          <w:p w14:paraId="718BF5B5"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15E1DA9"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2A4AE71" w14:textId="77777777" w:rsidR="00A86E26" w:rsidRPr="002B02C2" w:rsidRDefault="00A86E26" w:rsidP="005025CC">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2C4FAEA" w14:textId="77777777" w:rsidR="00A86E26" w:rsidRPr="002B02C2" w:rsidRDefault="00A86E26" w:rsidP="005025CC">
            <w:pPr>
              <w:rPr>
                <w:sz w:val="18"/>
                <w:szCs w:val="18"/>
                <w:lang w:val="en-US"/>
              </w:rPr>
            </w:pPr>
          </w:p>
        </w:tc>
      </w:tr>
      <w:tr w:rsidR="00A86E26" w14:paraId="7C1F7E8D" w14:textId="77777777" w:rsidTr="005025CC">
        <w:tc>
          <w:tcPr>
            <w:tcW w:w="699" w:type="dxa"/>
            <w:tcBorders>
              <w:top w:val="nil"/>
              <w:left w:val="single" w:sz="2" w:space="0" w:color="000000"/>
              <w:bottom w:val="single" w:sz="2" w:space="0" w:color="000000"/>
              <w:right w:val="nil"/>
            </w:tcBorders>
          </w:tcPr>
          <w:p w14:paraId="2E3715C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24A9B2E" w14:textId="77777777" w:rsidR="00A86E26" w:rsidRPr="004D02E8" w:rsidRDefault="00A86E26" w:rsidP="005025CC">
            <w:pPr>
              <w:rPr>
                <w:sz w:val="16"/>
                <w:szCs w:val="16"/>
              </w:rPr>
            </w:pPr>
            <w:r w:rsidRPr="004D02E8">
              <w:rPr>
                <w:sz w:val="16"/>
                <w:szCs w:val="16"/>
              </w:rPr>
              <w:t>2030122928335</w:t>
            </w:r>
          </w:p>
        </w:tc>
        <w:tc>
          <w:tcPr>
            <w:tcW w:w="4613" w:type="dxa"/>
            <w:tcBorders>
              <w:top w:val="nil"/>
              <w:left w:val="single" w:sz="2" w:space="0" w:color="000000"/>
              <w:bottom w:val="single" w:sz="2" w:space="0" w:color="000000"/>
              <w:right w:val="nil"/>
            </w:tcBorders>
          </w:tcPr>
          <w:p w14:paraId="532FF62C"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7203D43E" w14:textId="77777777" w:rsidR="00A86E26" w:rsidRPr="002B02C2" w:rsidRDefault="00A86E26" w:rsidP="005025CC">
            <w:pPr>
              <w:rPr>
                <w:sz w:val="18"/>
                <w:szCs w:val="18"/>
              </w:rPr>
            </w:pPr>
            <w:r w:rsidRPr="002B02C2">
              <w:rPr>
                <w:sz w:val="18"/>
                <w:szCs w:val="18"/>
              </w:rPr>
              <w:t>m2</w:t>
            </w:r>
          </w:p>
        </w:tc>
        <w:tc>
          <w:tcPr>
            <w:tcW w:w="1118" w:type="dxa"/>
            <w:tcBorders>
              <w:top w:val="nil"/>
              <w:left w:val="single" w:sz="2" w:space="0" w:color="000000"/>
              <w:bottom w:val="single" w:sz="2" w:space="0" w:color="000000"/>
              <w:right w:val="nil"/>
            </w:tcBorders>
            <w:vAlign w:val="center"/>
          </w:tcPr>
          <w:p w14:paraId="17F23BB2" w14:textId="77777777" w:rsidR="00A86E26" w:rsidRPr="002B02C2" w:rsidRDefault="00A86E26" w:rsidP="005025CC">
            <w:pPr>
              <w:rPr>
                <w:sz w:val="18"/>
                <w:szCs w:val="18"/>
                <w:lang w:val="en-US"/>
              </w:rPr>
            </w:pPr>
            <w:r w:rsidRPr="002B02C2">
              <w:rPr>
                <w:sz w:val="18"/>
                <w:szCs w:val="18"/>
                <w:lang w:val="en-US"/>
              </w:rPr>
              <w:t>12,5000</w:t>
            </w:r>
          </w:p>
        </w:tc>
        <w:tc>
          <w:tcPr>
            <w:tcW w:w="1119" w:type="dxa"/>
            <w:tcBorders>
              <w:top w:val="nil"/>
              <w:left w:val="single" w:sz="2" w:space="0" w:color="000000"/>
              <w:bottom w:val="single" w:sz="2" w:space="0" w:color="000000"/>
              <w:right w:val="single" w:sz="2" w:space="0" w:color="000000"/>
            </w:tcBorders>
            <w:vAlign w:val="center"/>
          </w:tcPr>
          <w:p w14:paraId="42E8E82A" w14:textId="77777777" w:rsidR="00A86E26" w:rsidRPr="002B02C2" w:rsidRDefault="00A86E26" w:rsidP="005025CC">
            <w:pPr>
              <w:rPr>
                <w:sz w:val="18"/>
                <w:szCs w:val="18"/>
                <w:lang w:val="en-US"/>
              </w:rPr>
            </w:pPr>
          </w:p>
        </w:tc>
      </w:tr>
      <w:tr w:rsidR="00A86E26" w14:paraId="62597D72" w14:textId="77777777" w:rsidTr="005025CC">
        <w:tc>
          <w:tcPr>
            <w:tcW w:w="699" w:type="dxa"/>
            <w:tcBorders>
              <w:top w:val="nil"/>
              <w:left w:val="single" w:sz="2" w:space="0" w:color="000000"/>
              <w:bottom w:val="single" w:sz="2" w:space="0" w:color="000000"/>
              <w:right w:val="nil"/>
            </w:tcBorders>
          </w:tcPr>
          <w:p w14:paraId="5F46EB9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ECA0B1A" w14:textId="77777777" w:rsidR="00A86E26" w:rsidRPr="004D02E8" w:rsidRDefault="00A86E26" w:rsidP="005025CC">
            <w:pPr>
              <w:rPr>
                <w:sz w:val="16"/>
                <w:szCs w:val="16"/>
              </w:rPr>
            </w:pPr>
            <w:r w:rsidRPr="004D02E8">
              <w:rPr>
                <w:sz w:val="16"/>
                <w:szCs w:val="16"/>
              </w:rPr>
              <w:t>2952270003716</w:t>
            </w:r>
          </w:p>
        </w:tc>
        <w:tc>
          <w:tcPr>
            <w:tcW w:w="4613" w:type="dxa"/>
            <w:tcBorders>
              <w:top w:val="nil"/>
              <w:left w:val="single" w:sz="2" w:space="0" w:color="000000"/>
              <w:bottom w:val="single" w:sz="2" w:space="0" w:color="000000"/>
              <w:right w:val="nil"/>
            </w:tcBorders>
          </w:tcPr>
          <w:p w14:paraId="6818C43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192BDDFA"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2EF868E" w14:textId="77777777" w:rsidR="00A86E26" w:rsidRPr="002B02C2" w:rsidRDefault="00A86E26" w:rsidP="005025CC">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7A09BB0B" w14:textId="77777777" w:rsidR="00A86E26" w:rsidRPr="002B02C2" w:rsidRDefault="00A86E26" w:rsidP="005025CC">
            <w:pPr>
              <w:rPr>
                <w:sz w:val="18"/>
                <w:szCs w:val="18"/>
                <w:lang w:val="en-US"/>
              </w:rPr>
            </w:pPr>
          </w:p>
        </w:tc>
      </w:tr>
      <w:tr w:rsidR="00A86E26" w14:paraId="5BE0D78D" w14:textId="77777777" w:rsidTr="005025CC">
        <w:tc>
          <w:tcPr>
            <w:tcW w:w="699" w:type="dxa"/>
            <w:tcBorders>
              <w:top w:val="nil"/>
              <w:left w:val="single" w:sz="2" w:space="0" w:color="000000"/>
              <w:bottom w:val="single" w:sz="2" w:space="0" w:color="000000"/>
              <w:right w:val="nil"/>
            </w:tcBorders>
          </w:tcPr>
          <w:p w14:paraId="1E2E605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432F951" w14:textId="77777777" w:rsidR="00A86E26" w:rsidRPr="004D02E8" w:rsidRDefault="00A86E26" w:rsidP="005025CC">
            <w:pPr>
              <w:rPr>
                <w:sz w:val="16"/>
                <w:szCs w:val="16"/>
              </w:rPr>
            </w:pPr>
            <w:r w:rsidRPr="004D02E8">
              <w:rPr>
                <w:sz w:val="16"/>
                <w:szCs w:val="16"/>
              </w:rPr>
              <w:t>2952270007602</w:t>
            </w:r>
          </w:p>
        </w:tc>
        <w:tc>
          <w:tcPr>
            <w:tcW w:w="4613" w:type="dxa"/>
            <w:tcBorders>
              <w:top w:val="nil"/>
              <w:left w:val="single" w:sz="2" w:space="0" w:color="000000"/>
              <w:bottom w:val="single" w:sz="2" w:space="0" w:color="000000"/>
              <w:right w:val="nil"/>
            </w:tcBorders>
          </w:tcPr>
          <w:p w14:paraId="62938119"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4FCC92D8"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62A3E7C" w14:textId="77777777" w:rsidR="00A86E26" w:rsidRPr="002B02C2" w:rsidRDefault="00A86E26" w:rsidP="005025CC">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DAC08F7" w14:textId="77777777" w:rsidR="00A86E26" w:rsidRPr="002B02C2" w:rsidRDefault="00A86E26" w:rsidP="005025CC">
            <w:pPr>
              <w:rPr>
                <w:sz w:val="18"/>
                <w:szCs w:val="18"/>
                <w:lang w:val="en-US"/>
              </w:rPr>
            </w:pPr>
          </w:p>
        </w:tc>
      </w:tr>
      <w:tr w:rsidR="00A86E26" w14:paraId="4D7FE618" w14:textId="77777777" w:rsidTr="005025CC">
        <w:tc>
          <w:tcPr>
            <w:tcW w:w="699" w:type="dxa"/>
            <w:tcBorders>
              <w:top w:val="nil"/>
              <w:left w:val="single" w:sz="2" w:space="0" w:color="000000"/>
              <w:bottom w:val="single" w:sz="2" w:space="0" w:color="000000"/>
              <w:right w:val="nil"/>
            </w:tcBorders>
          </w:tcPr>
          <w:p w14:paraId="5BBA24A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F1DBC45" w14:textId="77777777" w:rsidR="00A86E26" w:rsidRPr="004D02E8" w:rsidRDefault="00A86E26" w:rsidP="005025CC">
            <w:pPr>
              <w:rPr>
                <w:sz w:val="16"/>
                <w:szCs w:val="16"/>
              </w:rPr>
            </w:pPr>
            <w:r w:rsidRPr="004D02E8">
              <w:rPr>
                <w:sz w:val="16"/>
                <w:szCs w:val="16"/>
              </w:rPr>
              <w:t>2811230001303</w:t>
            </w:r>
          </w:p>
        </w:tc>
        <w:tc>
          <w:tcPr>
            <w:tcW w:w="4613" w:type="dxa"/>
            <w:tcBorders>
              <w:top w:val="nil"/>
              <w:left w:val="single" w:sz="2" w:space="0" w:color="000000"/>
              <w:bottom w:val="single" w:sz="2" w:space="0" w:color="000000"/>
              <w:right w:val="nil"/>
            </w:tcBorders>
          </w:tcPr>
          <w:p w14:paraId="02CC581F"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745D4173" w14:textId="77777777" w:rsidR="00A86E26" w:rsidRPr="002B02C2" w:rsidRDefault="00A86E26" w:rsidP="005025CC">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8A4CEB8" w14:textId="77777777" w:rsidR="00A86E26" w:rsidRPr="002B02C2" w:rsidRDefault="00A86E26" w:rsidP="005025CC">
            <w:pPr>
              <w:rPr>
                <w:sz w:val="18"/>
                <w:szCs w:val="18"/>
                <w:lang w:val="en-US"/>
              </w:rPr>
            </w:pPr>
            <w:r w:rsidRPr="002B02C2">
              <w:rPr>
                <w:sz w:val="18"/>
                <w:szCs w:val="18"/>
                <w:lang w:val="en-US"/>
              </w:rPr>
              <w:t>0,0920</w:t>
            </w:r>
          </w:p>
        </w:tc>
        <w:tc>
          <w:tcPr>
            <w:tcW w:w="1119" w:type="dxa"/>
            <w:tcBorders>
              <w:top w:val="nil"/>
              <w:left w:val="single" w:sz="2" w:space="0" w:color="000000"/>
              <w:bottom w:val="single" w:sz="2" w:space="0" w:color="000000"/>
              <w:right w:val="single" w:sz="2" w:space="0" w:color="000000"/>
            </w:tcBorders>
            <w:vAlign w:val="center"/>
          </w:tcPr>
          <w:p w14:paraId="259B2FA7" w14:textId="77777777" w:rsidR="00A86E26" w:rsidRPr="002B02C2" w:rsidRDefault="00A86E26" w:rsidP="005025CC">
            <w:pPr>
              <w:rPr>
                <w:sz w:val="18"/>
                <w:szCs w:val="18"/>
                <w:lang w:val="en-US"/>
              </w:rPr>
            </w:pPr>
          </w:p>
        </w:tc>
      </w:tr>
      <w:tr w:rsidR="00A86E26" w14:paraId="7E3BAB1C" w14:textId="77777777" w:rsidTr="005025CC">
        <w:tc>
          <w:tcPr>
            <w:tcW w:w="699" w:type="dxa"/>
            <w:tcBorders>
              <w:top w:val="single" w:sz="2" w:space="0" w:color="000000"/>
              <w:left w:val="single" w:sz="2" w:space="0" w:color="000000"/>
              <w:bottom w:val="single" w:sz="2" w:space="0" w:color="000000"/>
              <w:right w:val="nil"/>
            </w:tcBorders>
            <w:vAlign w:val="center"/>
          </w:tcPr>
          <w:p w14:paraId="3EAB0B0C" w14:textId="77777777" w:rsidR="00A86E26" w:rsidRDefault="00A86E26" w:rsidP="005025CC">
            <w:pPr>
              <w:jc w:val="center"/>
              <w:rPr>
                <w:sz w:val="22"/>
                <w:szCs w:val="22"/>
              </w:rPr>
            </w:pPr>
            <w:r>
              <w:t xml:space="preserve"> </w:t>
            </w:r>
            <w:r>
              <w:rPr>
                <w:sz w:val="22"/>
                <w:szCs w:val="22"/>
              </w:rPr>
              <w:t>34</w:t>
            </w:r>
          </w:p>
        </w:tc>
        <w:tc>
          <w:tcPr>
            <w:tcW w:w="1537" w:type="dxa"/>
            <w:tcBorders>
              <w:top w:val="single" w:sz="2" w:space="0" w:color="000000"/>
              <w:left w:val="single" w:sz="2" w:space="0" w:color="000000"/>
              <w:bottom w:val="single" w:sz="2" w:space="0" w:color="000000"/>
              <w:right w:val="nil"/>
            </w:tcBorders>
            <w:vAlign w:val="center"/>
          </w:tcPr>
          <w:p w14:paraId="42D3AD84" w14:textId="77777777" w:rsidR="00A86E26" w:rsidRDefault="00A86E26" w:rsidP="005025CC">
            <w:pPr>
              <w:jc w:val="center"/>
              <w:rPr>
                <w:sz w:val="22"/>
                <w:szCs w:val="22"/>
                <w:lang w:val="en-US"/>
              </w:rPr>
            </w:pPr>
            <w:r>
              <w:rPr>
                <w:sz w:val="22"/>
                <w:szCs w:val="22"/>
                <w:lang w:val="en-US"/>
              </w:rPr>
              <w:t>AcE07D</w:t>
            </w:r>
          </w:p>
          <w:p w14:paraId="4DB478D8"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1F8CD2C8"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sau fonta-beton fara piesa-suport, la caminele de vizitare ale instalatiilor de alimentare cu apa si canalizare, carosabil tip D400</w:t>
            </w:r>
          </w:p>
        </w:tc>
        <w:tc>
          <w:tcPr>
            <w:tcW w:w="978" w:type="dxa"/>
            <w:tcBorders>
              <w:top w:val="single" w:sz="2" w:space="0" w:color="000000"/>
              <w:left w:val="single" w:sz="2" w:space="0" w:color="000000"/>
              <w:bottom w:val="single" w:sz="2" w:space="0" w:color="000000"/>
              <w:right w:val="nil"/>
            </w:tcBorders>
            <w:vAlign w:val="center"/>
          </w:tcPr>
          <w:p w14:paraId="787F141A" w14:textId="77777777" w:rsidR="00A86E26" w:rsidRDefault="00A86E26" w:rsidP="005025CC">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3E33144B"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9E5BFC" w14:textId="77777777" w:rsidR="00A86E26" w:rsidRPr="002B02C2" w:rsidRDefault="00A86E26" w:rsidP="005025CC">
            <w:pPr>
              <w:jc w:val="right"/>
              <w:rPr>
                <w:lang w:val="en-US"/>
              </w:rPr>
            </w:pPr>
            <w:r w:rsidRPr="002B02C2">
              <w:rPr>
                <w:lang w:val="en-US"/>
              </w:rPr>
              <w:t>8,00</w:t>
            </w:r>
          </w:p>
        </w:tc>
      </w:tr>
      <w:tr w:rsidR="00A86E26" w14:paraId="662A0FA1" w14:textId="77777777" w:rsidTr="005025CC">
        <w:tc>
          <w:tcPr>
            <w:tcW w:w="699" w:type="dxa"/>
            <w:tcBorders>
              <w:top w:val="nil"/>
              <w:left w:val="single" w:sz="2" w:space="0" w:color="000000"/>
              <w:bottom w:val="single" w:sz="2" w:space="0" w:color="000000"/>
              <w:right w:val="nil"/>
            </w:tcBorders>
          </w:tcPr>
          <w:p w14:paraId="522045D6"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3B23F58A" w14:textId="77777777" w:rsidR="00A86E26" w:rsidRPr="004D02E8" w:rsidRDefault="00A86E26" w:rsidP="005025CC">
            <w:pPr>
              <w:rPr>
                <w:sz w:val="16"/>
                <w:szCs w:val="16"/>
              </w:rPr>
            </w:pPr>
            <w:r w:rsidRPr="004D02E8">
              <w:rPr>
                <w:sz w:val="16"/>
                <w:szCs w:val="16"/>
              </w:rPr>
              <w:t>7129090010600</w:t>
            </w:r>
          </w:p>
        </w:tc>
        <w:tc>
          <w:tcPr>
            <w:tcW w:w="4613" w:type="dxa"/>
            <w:tcBorders>
              <w:top w:val="nil"/>
              <w:left w:val="single" w:sz="2" w:space="0" w:color="000000"/>
              <w:bottom w:val="single" w:sz="2" w:space="0" w:color="000000"/>
              <w:right w:val="nil"/>
            </w:tcBorders>
          </w:tcPr>
          <w:p w14:paraId="6D8F7DF4"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34DFFD24"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FFF1F87" w14:textId="77777777" w:rsidR="00A86E26" w:rsidRPr="002B02C2" w:rsidRDefault="00A86E26" w:rsidP="005025CC">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9694287" w14:textId="77777777" w:rsidR="00A86E26" w:rsidRPr="002B02C2" w:rsidRDefault="00A86E26" w:rsidP="005025CC">
            <w:pPr>
              <w:rPr>
                <w:sz w:val="18"/>
                <w:szCs w:val="18"/>
                <w:lang w:val="en-US"/>
              </w:rPr>
            </w:pPr>
          </w:p>
        </w:tc>
      </w:tr>
      <w:tr w:rsidR="00A86E26" w14:paraId="51850CBF" w14:textId="77777777" w:rsidTr="005025CC">
        <w:tc>
          <w:tcPr>
            <w:tcW w:w="699" w:type="dxa"/>
            <w:tcBorders>
              <w:top w:val="nil"/>
              <w:left w:val="single" w:sz="2" w:space="0" w:color="000000"/>
              <w:bottom w:val="single" w:sz="2" w:space="0" w:color="000000"/>
              <w:right w:val="nil"/>
            </w:tcBorders>
          </w:tcPr>
          <w:p w14:paraId="76A6847A"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6D353939" w14:textId="77777777" w:rsidR="00A86E26" w:rsidRPr="004D02E8" w:rsidRDefault="00A86E26" w:rsidP="005025CC">
            <w:pPr>
              <w:rPr>
                <w:sz w:val="16"/>
                <w:szCs w:val="16"/>
              </w:rPr>
            </w:pPr>
            <w:r w:rsidRPr="004D02E8">
              <w:rPr>
                <w:sz w:val="16"/>
                <w:szCs w:val="16"/>
              </w:rPr>
              <w:t>2875274200000-1</w:t>
            </w:r>
          </w:p>
        </w:tc>
        <w:tc>
          <w:tcPr>
            <w:tcW w:w="4613" w:type="dxa"/>
            <w:tcBorders>
              <w:top w:val="nil"/>
              <w:left w:val="single" w:sz="2" w:space="0" w:color="000000"/>
              <w:bottom w:val="single" w:sz="2" w:space="0" w:color="000000"/>
              <w:right w:val="nil"/>
            </w:tcBorders>
          </w:tcPr>
          <w:p w14:paraId="2DE1381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cu rama  D400</w:t>
            </w:r>
          </w:p>
        </w:tc>
        <w:tc>
          <w:tcPr>
            <w:tcW w:w="978" w:type="dxa"/>
            <w:tcBorders>
              <w:top w:val="nil"/>
              <w:left w:val="single" w:sz="2" w:space="0" w:color="000000"/>
              <w:bottom w:val="single" w:sz="2" w:space="0" w:color="000000"/>
              <w:right w:val="nil"/>
            </w:tcBorders>
            <w:vAlign w:val="center"/>
          </w:tcPr>
          <w:p w14:paraId="3432ACD8" w14:textId="77777777" w:rsidR="00A86E26" w:rsidRPr="002B02C2" w:rsidRDefault="00A86E26" w:rsidP="005025CC">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71D9B0F" w14:textId="77777777" w:rsidR="00A86E26" w:rsidRPr="002B02C2" w:rsidRDefault="00A86E26" w:rsidP="005025CC">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D257F4" w14:textId="77777777" w:rsidR="00A86E26" w:rsidRPr="002B02C2" w:rsidRDefault="00A86E26" w:rsidP="005025CC">
            <w:pPr>
              <w:rPr>
                <w:sz w:val="18"/>
                <w:szCs w:val="18"/>
                <w:lang w:val="en-US"/>
              </w:rPr>
            </w:pPr>
          </w:p>
        </w:tc>
      </w:tr>
      <w:tr w:rsidR="00A86E26" w14:paraId="053CC9C7" w14:textId="77777777" w:rsidTr="005025CC">
        <w:tc>
          <w:tcPr>
            <w:tcW w:w="699" w:type="dxa"/>
            <w:tcBorders>
              <w:top w:val="nil"/>
              <w:left w:val="single" w:sz="2" w:space="0" w:color="000000"/>
              <w:bottom w:val="single" w:sz="2" w:space="0" w:color="000000"/>
              <w:right w:val="nil"/>
            </w:tcBorders>
          </w:tcPr>
          <w:p w14:paraId="7846E4CF"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2C4C8D7" w14:textId="77777777" w:rsidR="00A86E26" w:rsidRPr="004D02E8" w:rsidRDefault="00A86E26" w:rsidP="005025CC">
            <w:pPr>
              <w:rPr>
                <w:sz w:val="16"/>
                <w:szCs w:val="16"/>
              </w:rPr>
            </w:pPr>
            <w:r w:rsidRPr="004D02E8">
              <w:rPr>
                <w:sz w:val="16"/>
                <w:szCs w:val="16"/>
              </w:rPr>
              <w:t>265112210040200</w:t>
            </w:r>
          </w:p>
        </w:tc>
        <w:tc>
          <w:tcPr>
            <w:tcW w:w="4613" w:type="dxa"/>
            <w:tcBorders>
              <w:top w:val="nil"/>
              <w:left w:val="single" w:sz="2" w:space="0" w:color="000000"/>
              <w:bottom w:val="single" w:sz="2" w:space="0" w:color="000000"/>
              <w:right w:val="nil"/>
            </w:tcBorders>
          </w:tcPr>
          <w:p w14:paraId="6259D2D2"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2AF99FA7"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456E8995" w14:textId="77777777" w:rsidR="00A86E26" w:rsidRPr="002B02C2" w:rsidRDefault="00A86E26" w:rsidP="005025CC">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14:paraId="3CA0F0A5" w14:textId="77777777" w:rsidR="00A86E26" w:rsidRPr="002B02C2" w:rsidRDefault="00A86E26" w:rsidP="005025CC">
            <w:pPr>
              <w:rPr>
                <w:sz w:val="18"/>
                <w:szCs w:val="18"/>
                <w:lang w:val="en-US"/>
              </w:rPr>
            </w:pPr>
          </w:p>
        </w:tc>
      </w:tr>
      <w:tr w:rsidR="00A86E26" w14:paraId="693CFEA8" w14:textId="77777777" w:rsidTr="005025CC">
        <w:tc>
          <w:tcPr>
            <w:tcW w:w="699" w:type="dxa"/>
            <w:tcBorders>
              <w:top w:val="nil"/>
              <w:left w:val="single" w:sz="2" w:space="0" w:color="000000"/>
              <w:bottom w:val="single" w:sz="2" w:space="0" w:color="000000"/>
              <w:right w:val="nil"/>
            </w:tcBorders>
          </w:tcPr>
          <w:p w14:paraId="081596FC"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3F4E0429" w14:textId="77777777" w:rsidR="00A86E26" w:rsidRPr="004D02E8" w:rsidRDefault="00A86E26" w:rsidP="005025CC">
            <w:pPr>
              <w:rPr>
                <w:sz w:val="16"/>
                <w:szCs w:val="16"/>
              </w:rPr>
            </w:pPr>
            <w:r w:rsidRPr="004D02E8">
              <w:rPr>
                <w:sz w:val="16"/>
                <w:szCs w:val="16"/>
              </w:rPr>
              <w:t>1421102200525</w:t>
            </w:r>
          </w:p>
        </w:tc>
        <w:tc>
          <w:tcPr>
            <w:tcW w:w="4613" w:type="dxa"/>
            <w:tcBorders>
              <w:top w:val="nil"/>
              <w:left w:val="single" w:sz="2" w:space="0" w:color="000000"/>
              <w:bottom w:val="single" w:sz="2" w:space="0" w:color="000000"/>
              <w:right w:val="nil"/>
            </w:tcBorders>
          </w:tcPr>
          <w:p w14:paraId="2F025EBB"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08F8EA81"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048FDAD" w14:textId="77777777" w:rsidR="00A86E26" w:rsidRPr="002B02C2" w:rsidRDefault="00A86E26" w:rsidP="005025CC">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1B38B323" w14:textId="77777777" w:rsidR="00A86E26" w:rsidRPr="002B02C2" w:rsidRDefault="00A86E26" w:rsidP="005025CC">
            <w:pPr>
              <w:rPr>
                <w:sz w:val="18"/>
                <w:szCs w:val="18"/>
                <w:lang w:val="en-US"/>
              </w:rPr>
            </w:pPr>
          </w:p>
        </w:tc>
      </w:tr>
      <w:tr w:rsidR="00A86E26" w14:paraId="25CF0CD0" w14:textId="77777777" w:rsidTr="005025CC">
        <w:tc>
          <w:tcPr>
            <w:tcW w:w="699" w:type="dxa"/>
            <w:tcBorders>
              <w:top w:val="nil"/>
              <w:left w:val="single" w:sz="2" w:space="0" w:color="000000"/>
              <w:bottom w:val="single" w:sz="2" w:space="0" w:color="000000"/>
              <w:right w:val="nil"/>
            </w:tcBorders>
          </w:tcPr>
          <w:p w14:paraId="64027508"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4D50935D" w14:textId="77777777" w:rsidR="00A86E26" w:rsidRPr="004D02E8" w:rsidRDefault="00A86E26" w:rsidP="005025CC">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2732405C"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DDBE0A3"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0745B78B" w14:textId="77777777" w:rsidR="00A86E26" w:rsidRPr="002B02C2" w:rsidRDefault="00A86E26" w:rsidP="005025CC">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189EF94F" w14:textId="77777777" w:rsidR="00A86E26" w:rsidRPr="002B02C2" w:rsidRDefault="00A86E26" w:rsidP="005025CC">
            <w:pPr>
              <w:rPr>
                <w:sz w:val="18"/>
                <w:szCs w:val="18"/>
                <w:lang w:val="en-US"/>
              </w:rPr>
            </w:pPr>
          </w:p>
        </w:tc>
      </w:tr>
      <w:tr w:rsidR="00A86E26" w14:paraId="1C876D5C" w14:textId="77777777" w:rsidTr="005025CC">
        <w:tc>
          <w:tcPr>
            <w:tcW w:w="699" w:type="dxa"/>
            <w:tcBorders>
              <w:top w:val="nil"/>
              <w:left w:val="single" w:sz="2" w:space="0" w:color="000000"/>
              <w:bottom w:val="nil"/>
              <w:right w:val="nil"/>
            </w:tcBorders>
          </w:tcPr>
          <w:p w14:paraId="132B5B7C" w14:textId="77777777" w:rsidR="00A86E26" w:rsidRDefault="00A86E26" w:rsidP="005025CC">
            <w:pPr>
              <w:jc w:val="center"/>
            </w:pPr>
            <w:r>
              <w:t xml:space="preserve"> </w:t>
            </w:r>
          </w:p>
        </w:tc>
        <w:tc>
          <w:tcPr>
            <w:tcW w:w="1537" w:type="dxa"/>
            <w:tcBorders>
              <w:top w:val="nil"/>
              <w:left w:val="single" w:sz="2" w:space="0" w:color="000000"/>
              <w:bottom w:val="nil"/>
              <w:right w:val="nil"/>
            </w:tcBorders>
          </w:tcPr>
          <w:p w14:paraId="01616850" w14:textId="77777777" w:rsidR="00A86E26" w:rsidRDefault="00A86E26" w:rsidP="005025CC"/>
        </w:tc>
        <w:tc>
          <w:tcPr>
            <w:tcW w:w="4613" w:type="dxa"/>
            <w:tcBorders>
              <w:top w:val="nil"/>
              <w:left w:val="single" w:sz="2" w:space="0" w:color="000000"/>
              <w:bottom w:val="nil"/>
              <w:right w:val="nil"/>
            </w:tcBorders>
          </w:tcPr>
          <w:p w14:paraId="10EB6463" w14:textId="77777777" w:rsidR="00A86E26" w:rsidRDefault="00A86E26" w:rsidP="005025CC">
            <w:pPr>
              <w:rPr>
                <w:rFonts w:ascii="Times New Roman CYR" w:hAnsi="Times New Roman CYR" w:cs="Times New Roman CYR"/>
                <w:b/>
                <w:bCs/>
                <w:sz w:val="22"/>
                <w:szCs w:val="22"/>
                <w:lang/>
              </w:rPr>
            </w:pPr>
            <w:r>
              <w:rPr>
                <w:rFonts w:ascii="Times New Roman CYR" w:hAnsi="Times New Roman CYR" w:cs="Times New Roman CYR"/>
                <w:b/>
                <w:bCs/>
                <w:sz w:val="22"/>
                <w:szCs w:val="22"/>
                <w:lang/>
              </w:rPr>
              <w:t>4. Amenajarea bordurelor</w:t>
            </w:r>
          </w:p>
        </w:tc>
        <w:tc>
          <w:tcPr>
            <w:tcW w:w="978" w:type="dxa"/>
            <w:tcBorders>
              <w:top w:val="nil"/>
              <w:left w:val="single" w:sz="2" w:space="0" w:color="000000"/>
              <w:bottom w:val="nil"/>
              <w:right w:val="nil"/>
            </w:tcBorders>
          </w:tcPr>
          <w:p w14:paraId="3176DA98" w14:textId="77777777" w:rsidR="00A86E26" w:rsidRDefault="00A86E26" w:rsidP="005025CC"/>
        </w:tc>
        <w:tc>
          <w:tcPr>
            <w:tcW w:w="1118" w:type="dxa"/>
            <w:tcBorders>
              <w:top w:val="nil"/>
              <w:left w:val="single" w:sz="2" w:space="0" w:color="000000"/>
              <w:bottom w:val="nil"/>
              <w:right w:val="nil"/>
            </w:tcBorders>
          </w:tcPr>
          <w:p w14:paraId="37ACDA24" w14:textId="77777777" w:rsidR="00A86E26" w:rsidRDefault="00A86E26" w:rsidP="005025CC"/>
        </w:tc>
        <w:tc>
          <w:tcPr>
            <w:tcW w:w="1119" w:type="dxa"/>
            <w:tcBorders>
              <w:top w:val="nil"/>
              <w:left w:val="single" w:sz="2" w:space="0" w:color="000000"/>
              <w:bottom w:val="nil"/>
              <w:right w:val="single" w:sz="2" w:space="0" w:color="000000"/>
            </w:tcBorders>
          </w:tcPr>
          <w:p w14:paraId="7D395BE5" w14:textId="77777777" w:rsidR="00A86E26" w:rsidRDefault="00A86E26" w:rsidP="005025CC"/>
        </w:tc>
      </w:tr>
      <w:tr w:rsidR="00A86E26" w14:paraId="4D67E6F8" w14:textId="77777777" w:rsidTr="005025CC">
        <w:tc>
          <w:tcPr>
            <w:tcW w:w="699" w:type="dxa"/>
            <w:tcBorders>
              <w:top w:val="single" w:sz="2" w:space="0" w:color="000000"/>
              <w:left w:val="single" w:sz="2" w:space="0" w:color="000000"/>
              <w:bottom w:val="single" w:sz="2" w:space="0" w:color="000000"/>
              <w:right w:val="nil"/>
            </w:tcBorders>
            <w:vAlign w:val="center"/>
          </w:tcPr>
          <w:p w14:paraId="127B1DFE" w14:textId="77777777" w:rsidR="00A86E26" w:rsidRDefault="00A86E26" w:rsidP="005025CC">
            <w:pPr>
              <w:jc w:val="center"/>
              <w:rPr>
                <w:sz w:val="22"/>
                <w:szCs w:val="22"/>
              </w:rPr>
            </w:pPr>
            <w:r>
              <w:rPr>
                <w:sz w:val="22"/>
                <w:szCs w:val="22"/>
              </w:rPr>
              <w:t>35</w:t>
            </w:r>
          </w:p>
        </w:tc>
        <w:tc>
          <w:tcPr>
            <w:tcW w:w="1537" w:type="dxa"/>
            <w:tcBorders>
              <w:top w:val="single" w:sz="2" w:space="0" w:color="000000"/>
              <w:left w:val="single" w:sz="2" w:space="0" w:color="000000"/>
              <w:bottom w:val="single" w:sz="2" w:space="0" w:color="000000"/>
              <w:right w:val="nil"/>
            </w:tcBorders>
            <w:vAlign w:val="center"/>
          </w:tcPr>
          <w:p w14:paraId="183A5C43" w14:textId="77777777" w:rsidR="00A86E26" w:rsidRDefault="00A86E26" w:rsidP="005025CC">
            <w:pPr>
              <w:jc w:val="center"/>
              <w:rPr>
                <w:sz w:val="22"/>
                <w:szCs w:val="22"/>
                <w:lang w:val="en-US"/>
              </w:rPr>
            </w:pPr>
            <w:r>
              <w:rPr>
                <w:sz w:val="22"/>
                <w:szCs w:val="22"/>
                <w:lang w:val="en-US"/>
              </w:rPr>
              <w:t>DE10E</w:t>
            </w:r>
          </w:p>
          <w:p w14:paraId="11F238A8" w14:textId="77777777" w:rsidR="00A86E26" w:rsidRDefault="00A86E26" w:rsidP="005025CC">
            <w:pPr>
              <w:jc w:val="center"/>
            </w:pPr>
          </w:p>
        </w:tc>
        <w:tc>
          <w:tcPr>
            <w:tcW w:w="4613" w:type="dxa"/>
            <w:tcBorders>
              <w:top w:val="single" w:sz="2" w:space="0" w:color="000000"/>
              <w:left w:val="single" w:sz="2" w:space="0" w:color="000000"/>
              <w:bottom w:val="single" w:sz="2" w:space="0" w:color="000000"/>
              <w:right w:val="nil"/>
            </w:tcBorders>
          </w:tcPr>
          <w:p w14:paraId="14742EFE" w14:textId="77777777" w:rsidR="00A86E26" w:rsidRDefault="00A86E26" w:rsidP="005025CC">
            <w:pPr>
              <w:rPr>
                <w:rFonts w:ascii="Times New Roman CYR" w:hAnsi="Times New Roman CYR" w:cs="Times New Roman CYR"/>
                <w:sz w:val="22"/>
                <w:szCs w:val="22"/>
                <w:lang/>
              </w:rPr>
            </w:pPr>
            <w:r>
              <w:rPr>
                <w:rFonts w:ascii="Times New Roman CYR" w:hAnsi="Times New Roman CYR" w:cs="Times New Roman CYR"/>
                <w:sz w:val="22"/>
                <w:szCs w:val="22"/>
                <w:lang/>
              </w:rPr>
              <w:t xml:space="preserve">Borduri prefabricate din beton, (bordure de dimensiuni 100х30х15 см, pe fundatie de beton C16/20 ) </w:t>
            </w:r>
          </w:p>
        </w:tc>
        <w:tc>
          <w:tcPr>
            <w:tcW w:w="978" w:type="dxa"/>
            <w:tcBorders>
              <w:top w:val="single" w:sz="2" w:space="0" w:color="000000"/>
              <w:left w:val="single" w:sz="2" w:space="0" w:color="000000"/>
              <w:bottom w:val="single" w:sz="2" w:space="0" w:color="000000"/>
              <w:right w:val="nil"/>
            </w:tcBorders>
            <w:vAlign w:val="center"/>
          </w:tcPr>
          <w:p w14:paraId="483B9553" w14:textId="77777777" w:rsidR="00A86E26" w:rsidRDefault="00A86E26" w:rsidP="005025CC">
            <w:pPr>
              <w:jc w:val="center"/>
              <w:rPr>
                <w:sz w:val="22"/>
                <w:szCs w:val="22"/>
              </w:rPr>
            </w:pPr>
            <w:r>
              <w:rPr>
                <w:sz w:val="22"/>
                <w:szCs w:val="22"/>
              </w:rPr>
              <w:t>m</w:t>
            </w:r>
          </w:p>
        </w:tc>
        <w:tc>
          <w:tcPr>
            <w:tcW w:w="1118" w:type="dxa"/>
            <w:tcBorders>
              <w:top w:val="single" w:sz="2" w:space="0" w:color="000000"/>
              <w:left w:val="single" w:sz="2" w:space="0" w:color="000000"/>
              <w:bottom w:val="single" w:sz="2" w:space="0" w:color="000000"/>
              <w:right w:val="nil"/>
            </w:tcBorders>
            <w:vAlign w:val="center"/>
          </w:tcPr>
          <w:p w14:paraId="30DC5CD5" w14:textId="77777777" w:rsidR="00A86E26" w:rsidRDefault="00A86E26" w:rsidP="005025CC">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E21C64" w14:textId="77777777" w:rsidR="00A86E26" w:rsidRPr="002B02C2" w:rsidRDefault="00A86E26" w:rsidP="005025CC">
            <w:pPr>
              <w:jc w:val="right"/>
              <w:rPr>
                <w:lang w:val="en-US"/>
              </w:rPr>
            </w:pPr>
            <w:r w:rsidRPr="002B02C2">
              <w:rPr>
                <w:lang w:val="en-US"/>
              </w:rPr>
              <w:t>200,00</w:t>
            </w:r>
          </w:p>
        </w:tc>
      </w:tr>
      <w:tr w:rsidR="00A86E26" w14:paraId="58B5BD0C" w14:textId="77777777" w:rsidTr="005025CC">
        <w:tc>
          <w:tcPr>
            <w:tcW w:w="699" w:type="dxa"/>
            <w:tcBorders>
              <w:top w:val="nil"/>
              <w:left w:val="single" w:sz="2" w:space="0" w:color="000000"/>
              <w:bottom w:val="single" w:sz="2" w:space="0" w:color="000000"/>
              <w:right w:val="nil"/>
            </w:tcBorders>
          </w:tcPr>
          <w:p w14:paraId="26148C3D"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7D54D952" w14:textId="77777777" w:rsidR="00A86E26" w:rsidRPr="004D02E8" w:rsidRDefault="00A86E26" w:rsidP="005025CC">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B2224D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EBFDEF"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3798BA6" w14:textId="77777777" w:rsidR="00A86E26" w:rsidRPr="002B02C2" w:rsidRDefault="00A86E26" w:rsidP="005025CC">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8EF2045" w14:textId="77777777" w:rsidR="00A86E26" w:rsidRPr="002B02C2" w:rsidRDefault="00A86E26" w:rsidP="005025CC">
            <w:pPr>
              <w:rPr>
                <w:sz w:val="18"/>
                <w:szCs w:val="18"/>
                <w:lang w:val="en-US"/>
              </w:rPr>
            </w:pPr>
          </w:p>
        </w:tc>
      </w:tr>
      <w:tr w:rsidR="00A86E26" w14:paraId="28643818" w14:textId="77777777" w:rsidTr="005025CC">
        <w:tc>
          <w:tcPr>
            <w:tcW w:w="699" w:type="dxa"/>
            <w:tcBorders>
              <w:top w:val="nil"/>
              <w:left w:val="single" w:sz="2" w:space="0" w:color="000000"/>
              <w:bottom w:val="single" w:sz="2" w:space="0" w:color="000000"/>
              <w:right w:val="nil"/>
            </w:tcBorders>
          </w:tcPr>
          <w:p w14:paraId="4F226839" w14:textId="77777777" w:rsidR="00A86E26" w:rsidRDefault="00A86E26" w:rsidP="005025CC"/>
        </w:tc>
        <w:tc>
          <w:tcPr>
            <w:tcW w:w="1537" w:type="dxa"/>
            <w:tcBorders>
              <w:top w:val="nil"/>
              <w:left w:val="single" w:sz="2" w:space="0" w:color="000000"/>
              <w:bottom w:val="single" w:sz="2" w:space="0" w:color="000000"/>
              <w:right w:val="nil"/>
            </w:tcBorders>
            <w:vAlign w:val="center"/>
          </w:tcPr>
          <w:p w14:paraId="76053E00" w14:textId="77777777" w:rsidR="00A86E26" w:rsidRPr="004D02E8" w:rsidRDefault="00A86E26" w:rsidP="005025CC">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42288A66"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8524366" w14:textId="77777777" w:rsidR="00A86E26" w:rsidRPr="002B02C2" w:rsidRDefault="00A86E26" w:rsidP="005025CC">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6F05972" w14:textId="77777777" w:rsidR="00A86E26" w:rsidRPr="002B02C2" w:rsidRDefault="00A86E26" w:rsidP="005025CC">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7DA46FDC" w14:textId="77777777" w:rsidR="00A86E26" w:rsidRPr="002B02C2" w:rsidRDefault="00A86E26" w:rsidP="005025CC">
            <w:pPr>
              <w:rPr>
                <w:sz w:val="18"/>
                <w:szCs w:val="18"/>
                <w:lang w:val="en-US"/>
              </w:rPr>
            </w:pPr>
          </w:p>
        </w:tc>
      </w:tr>
      <w:tr w:rsidR="00A86E26" w14:paraId="4EE064B7" w14:textId="77777777" w:rsidTr="005025CC">
        <w:tc>
          <w:tcPr>
            <w:tcW w:w="699" w:type="dxa"/>
            <w:tcBorders>
              <w:top w:val="nil"/>
              <w:left w:val="single" w:sz="2" w:space="0" w:color="000000"/>
              <w:bottom w:val="single" w:sz="2" w:space="0" w:color="000000"/>
              <w:right w:val="nil"/>
            </w:tcBorders>
          </w:tcPr>
          <w:p w14:paraId="27C8BD39"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5B0FF8A4" w14:textId="77777777" w:rsidR="00A86E26" w:rsidRPr="004D02E8" w:rsidRDefault="00A86E26" w:rsidP="005025CC">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0EC2899E"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5826244D"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A4B76C3" w14:textId="77777777" w:rsidR="00A86E26" w:rsidRPr="002B02C2" w:rsidRDefault="00A86E26" w:rsidP="005025CC">
            <w:pPr>
              <w:rPr>
                <w:sz w:val="18"/>
                <w:szCs w:val="18"/>
                <w:lang w:val="en-US"/>
              </w:rPr>
            </w:pPr>
            <w:r w:rsidRPr="002B02C2">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4C17FA0B" w14:textId="77777777" w:rsidR="00A86E26" w:rsidRPr="002B02C2" w:rsidRDefault="00A86E26" w:rsidP="005025CC">
            <w:pPr>
              <w:rPr>
                <w:sz w:val="18"/>
                <w:szCs w:val="18"/>
                <w:lang w:val="en-US"/>
              </w:rPr>
            </w:pPr>
          </w:p>
        </w:tc>
      </w:tr>
      <w:tr w:rsidR="00A86E26" w14:paraId="20063D96" w14:textId="77777777" w:rsidTr="005025CC">
        <w:tc>
          <w:tcPr>
            <w:tcW w:w="699" w:type="dxa"/>
            <w:tcBorders>
              <w:top w:val="nil"/>
              <w:left w:val="single" w:sz="2" w:space="0" w:color="000000"/>
              <w:bottom w:val="single" w:sz="2" w:space="0" w:color="000000"/>
              <w:right w:val="nil"/>
            </w:tcBorders>
          </w:tcPr>
          <w:p w14:paraId="1184AFD4"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2A5A0859" w14:textId="77777777" w:rsidR="00A86E26" w:rsidRPr="004D02E8" w:rsidRDefault="00A86E26" w:rsidP="005025CC">
            <w:pPr>
              <w:rPr>
                <w:sz w:val="16"/>
                <w:szCs w:val="16"/>
              </w:rPr>
            </w:pPr>
            <w:r w:rsidRPr="004D02E8">
              <w:rPr>
                <w:sz w:val="16"/>
                <w:szCs w:val="16"/>
              </w:rPr>
              <w:t>26511221000241</w:t>
            </w:r>
          </w:p>
        </w:tc>
        <w:tc>
          <w:tcPr>
            <w:tcW w:w="4613" w:type="dxa"/>
            <w:tcBorders>
              <w:top w:val="nil"/>
              <w:left w:val="single" w:sz="2" w:space="0" w:color="000000"/>
              <w:bottom w:val="single" w:sz="2" w:space="0" w:color="000000"/>
              <w:right w:val="nil"/>
            </w:tcBorders>
          </w:tcPr>
          <w:p w14:paraId="5AFEF7E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w:t>
            </w:r>
          </w:p>
        </w:tc>
        <w:tc>
          <w:tcPr>
            <w:tcW w:w="978" w:type="dxa"/>
            <w:tcBorders>
              <w:top w:val="nil"/>
              <w:left w:val="single" w:sz="2" w:space="0" w:color="000000"/>
              <w:bottom w:val="single" w:sz="2" w:space="0" w:color="000000"/>
              <w:right w:val="nil"/>
            </w:tcBorders>
            <w:vAlign w:val="center"/>
          </w:tcPr>
          <w:p w14:paraId="02783966" w14:textId="77777777" w:rsidR="00A86E26" w:rsidRPr="002B02C2" w:rsidRDefault="00A86E26" w:rsidP="005025CC">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593EBC8B" w14:textId="77777777" w:rsidR="00A86E26" w:rsidRPr="002B02C2" w:rsidRDefault="00A86E26" w:rsidP="005025CC">
            <w:pPr>
              <w:rPr>
                <w:sz w:val="18"/>
                <w:szCs w:val="18"/>
                <w:lang w:val="en-US"/>
              </w:rPr>
            </w:pPr>
            <w:r w:rsidRPr="002B02C2">
              <w:rPr>
                <w:sz w:val="18"/>
                <w:szCs w:val="18"/>
                <w:lang w:val="en-US"/>
              </w:rPr>
              <w:t>3,5000</w:t>
            </w:r>
          </w:p>
        </w:tc>
        <w:tc>
          <w:tcPr>
            <w:tcW w:w="1119" w:type="dxa"/>
            <w:tcBorders>
              <w:top w:val="nil"/>
              <w:left w:val="single" w:sz="2" w:space="0" w:color="000000"/>
              <w:bottom w:val="single" w:sz="2" w:space="0" w:color="000000"/>
              <w:right w:val="single" w:sz="2" w:space="0" w:color="000000"/>
            </w:tcBorders>
            <w:vAlign w:val="center"/>
          </w:tcPr>
          <w:p w14:paraId="56D40D12" w14:textId="77777777" w:rsidR="00A86E26" w:rsidRPr="002B02C2" w:rsidRDefault="00A86E26" w:rsidP="005025CC">
            <w:pPr>
              <w:rPr>
                <w:sz w:val="18"/>
                <w:szCs w:val="18"/>
                <w:lang w:val="en-US"/>
              </w:rPr>
            </w:pPr>
          </w:p>
        </w:tc>
      </w:tr>
      <w:tr w:rsidR="00A86E26" w14:paraId="24FE8D70" w14:textId="77777777" w:rsidTr="005025CC">
        <w:tc>
          <w:tcPr>
            <w:tcW w:w="699" w:type="dxa"/>
            <w:tcBorders>
              <w:top w:val="nil"/>
              <w:left w:val="single" w:sz="2" w:space="0" w:color="000000"/>
              <w:bottom w:val="single" w:sz="2" w:space="0" w:color="000000"/>
              <w:right w:val="nil"/>
            </w:tcBorders>
          </w:tcPr>
          <w:p w14:paraId="2A75795D"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77BD9E67" w14:textId="77777777" w:rsidR="00A86E26" w:rsidRPr="004D02E8" w:rsidRDefault="00A86E26" w:rsidP="005025CC">
            <w:pPr>
              <w:rPr>
                <w:sz w:val="16"/>
                <w:szCs w:val="16"/>
              </w:rPr>
            </w:pPr>
            <w:r w:rsidRPr="004D02E8">
              <w:rPr>
                <w:sz w:val="16"/>
                <w:szCs w:val="16"/>
              </w:rPr>
              <w:t>1421102200513</w:t>
            </w:r>
          </w:p>
        </w:tc>
        <w:tc>
          <w:tcPr>
            <w:tcW w:w="4613" w:type="dxa"/>
            <w:tcBorders>
              <w:top w:val="nil"/>
              <w:left w:val="single" w:sz="2" w:space="0" w:color="000000"/>
              <w:bottom w:val="single" w:sz="2" w:space="0" w:color="000000"/>
              <w:right w:val="nil"/>
            </w:tcBorders>
          </w:tcPr>
          <w:p w14:paraId="4072C968"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0EA57B84"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7D803D88" w14:textId="77777777" w:rsidR="00A86E26" w:rsidRPr="002B02C2" w:rsidRDefault="00A86E26" w:rsidP="005025CC">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BC58EA8" w14:textId="77777777" w:rsidR="00A86E26" w:rsidRPr="002B02C2" w:rsidRDefault="00A86E26" w:rsidP="005025CC">
            <w:pPr>
              <w:rPr>
                <w:sz w:val="18"/>
                <w:szCs w:val="18"/>
                <w:lang w:val="en-US"/>
              </w:rPr>
            </w:pPr>
          </w:p>
        </w:tc>
      </w:tr>
      <w:tr w:rsidR="00A86E26" w14:paraId="351EB68A" w14:textId="77777777" w:rsidTr="005025CC">
        <w:tc>
          <w:tcPr>
            <w:tcW w:w="699" w:type="dxa"/>
            <w:tcBorders>
              <w:top w:val="nil"/>
              <w:left w:val="single" w:sz="2" w:space="0" w:color="000000"/>
              <w:bottom w:val="single" w:sz="2" w:space="0" w:color="000000"/>
              <w:right w:val="nil"/>
            </w:tcBorders>
          </w:tcPr>
          <w:p w14:paraId="5484C353"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0446257E" w14:textId="77777777" w:rsidR="00A86E26" w:rsidRPr="004D02E8" w:rsidRDefault="00A86E26" w:rsidP="005025CC">
            <w:pPr>
              <w:rPr>
                <w:sz w:val="16"/>
                <w:szCs w:val="16"/>
              </w:rPr>
            </w:pPr>
            <w:r w:rsidRPr="004D02E8">
              <w:rPr>
                <w:sz w:val="16"/>
                <w:szCs w:val="16"/>
              </w:rPr>
              <w:t>4100116202818</w:t>
            </w:r>
          </w:p>
        </w:tc>
        <w:tc>
          <w:tcPr>
            <w:tcW w:w="4613" w:type="dxa"/>
            <w:tcBorders>
              <w:top w:val="nil"/>
              <w:left w:val="single" w:sz="2" w:space="0" w:color="000000"/>
              <w:bottom w:val="single" w:sz="2" w:space="0" w:color="000000"/>
              <w:right w:val="nil"/>
            </w:tcBorders>
          </w:tcPr>
          <w:p w14:paraId="1218FA30"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342CBBE" w14:textId="77777777" w:rsidR="00A86E26" w:rsidRPr="002B02C2" w:rsidRDefault="00A86E26" w:rsidP="005025CC">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148F1CBB" w14:textId="77777777" w:rsidR="00A86E26" w:rsidRPr="002B02C2" w:rsidRDefault="00A86E26" w:rsidP="005025CC">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514DEA34" w14:textId="77777777" w:rsidR="00A86E26" w:rsidRPr="002B02C2" w:rsidRDefault="00A86E26" w:rsidP="005025CC">
            <w:pPr>
              <w:rPr>
                <w:sz w:val="18"/>
                <w:szCs w:val="18"/>
                <w:lang w:val="en-US"/>
              </w:rPr>
            </w:pPr>
          </w:p>
        </w:tc>
      </w:tr>
      <w:tr w:rsidR="00A86E26" w14:paraId="59531685" w14:textId="77777777" w:rsidTr="005025CC">
        <w:tc>
          <w:tcPr>
            <w:tcW w:w="699" w:type="dxa"/>
            <w:tcBorders>
              <w:top w:val="nil"/>
              <w:left w:val="single" w:sz="2" w:space="0" w:color="000000"/>
              <w:bottom w:val="single" w:sz="2" w:space="0" w:color="000000"/>
              <w:right w:val="nil"/>
            </w:tcBorders>
          </w:tcPr>
          <w:p w14:paraId="764DAA51" w14:textId="77777777" w:rsidR="00A86E26" w:rsidRDefault="00A86E26" w:rsidP="005025CC">
            <w:pPr>
              <w:rPr>
                <w:lang w:val="en-US"/>
              </w:rPr>
            </w:pPr>
          </w:p>
        </w:tc>
        <w:tc>
          <w:tcPr>
            <w:tcW w:w="1537" w:type="dxa"/>
            <w:tcBorders>
              <w:top w:val="nil"/>
              <w:left w:val="single" w:sz="2" w:space="0" w:color="000000"/>
              <w:bottom w:val="single" w:sz="2" w:space="0" w:color="000000"/>
              <w:right w:val="nil"/>
            </w:tcBorders>
            <w:vAlign w:val="center"/>
          </w:tcPr>
          <w:p w14:paraId="1C8BCBA1" w14:textId="77777777" w:rsidR="00A86E26" w:rsidRPr="004D02E8" w:rsidRDefault="00A86E26" w:rsidP="005025CC">
            <w:pPr>
              <w:rPr>
                <w:sz w:val="16"/>
                <w:szCs w:val="16"/>
              </w:rPr>
            </w:pPr>
            <w:r w:rsidRPr="004D02E8">
              <w:rPr>
                <w:sz w:val="16"/>
                <w:szCs w:val="16"/>
              </w:rPr>
              <w:t>2666122800284-30115</w:t>
            </w:r>
          </w:p>
        </w:tc>
        <w:tc>
          <w:tcPr>
            <w:tcW w:w="4613" w:type="dxa"/>
            <w:tcBorders>
              <w:top w:val="nil"/>
              <w:left w:val="single" w:sz="2" w:space="0" w:color="000000"/>
              <w:bottom w:val="single" w:sz="2" w:space="0" w:color="000000"/>
              <w:right w:val="nil"/>
            </w:tcBorders>
          </w:tcPr>
          <w:p w14:paraId="3A0FB009" w14:textId="77777777" w:rsidR="00A86E26" w:rsidRPr="00574370" w:rsidRDefault="00A86E26" w:rsidP="005025CC">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100x30x15cm</w:t>
            </w:r>
          </w:p>
        </w:tc>
        <w:tc>
          <w:tcPr>
            <w:tcW w:w="978" w:type="dxa"/>
            <w:tcBorders>
              <w:top w:val="nil"/>
              <w:left w:val="single" w:sz="2" w:space="0" w:color="000000"/>
              <w:bottom w:val="single" w:sz="2" w:space="0" w:color="000000"/>
              <w:right w:val="nil"/>
            </w:tcBorders>
            <w:vAlign w:val="center"/>
          </w:tcPr>
          <w:p w14:paraId="06E12D3A" w14:textId="77777777" w:rsidR="00A86E26" w:rsidRPr="002B02C2" w:rsidRDefault="00A86E26" w:rsidP="005025CC">
            <w:pPr>
              <w:rPr>
                <w:sz w:val="18"/>
                <w:szCs w:val="18"/>
              </w:rPr>
            </w:pPr>
            <w:r w:rsidRPr="002B02C2">
              <w:rPr>
                <w:sz w:val="18"/>
                <w:szCs w:val="18"/>
              </w:rPr>
              <w:t>m</w:t>
            </w:r>
          </w:p>
        </w:tc>
        <w:tc>
          <w:tcPr>
            <w:tcW w:w="1118" w:type="dxa"/>
            <w:tcBorders>
              <w:top w:val="nil"/>
              <w:left w:val="single" w:sz="2" w:space="0" w:color="000000"/>
              <w:bottom w:val="single" w:sz="2" w:space="0" w:color="000000"/>
              <w:right w:val="nil"/>
            </w:tcBorders>
            <w:vAlign w:val="center"/>
          </w:tcPr>
          <w:p w14:paraId="0790C963" w14:textId="77777777" w:rsidR="00A86E26" w:rsidRPr="002B02C2" w:rsidRDefault="00A86E26" w:rsidP="005025CC">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88AA119" w14:textId="77777777" w:rsidR="00A86E26" w:rsidRPr="002B02C2" w:rsidRDefault="00A86E26" w:rsidP="005025CC">
            <w:pPr>
              <w:rPr>
                <w:sz w:val="18"/>
                <w:szCs w:val="18"/>
                <w:lang w:val="en-US"/>
              </w:rPr>
            </w:pPr>
          </w:p>
        </w:tc>
      </w:tr>
    </w:tbl>
    <w:p w14:paraId="6393CF5F" w14:textId="77777777" w:rsidR="00A86E26" w:rsidRDefault="00A86E26" w:rsidP="00A86E26">
      <w:pPr>
        <w:rPr>
          <w:sz w:val="28"/>
          <w:szCs w:val="28"/>
        </w:rPr>
      </w:pPr>
    </w:p>
    <w:p w14:paraId="2BC2613C" w14:textId="77777777" w:rsidR="00A86E26" w:rsidRDefault="00A86E26" w:rsidP="00911210">
      <w:pPr>
        <w:ind w:right="567"/>
        <w:jc w:val="center"/>
        <w:rPr>
          <w:b/>
          <w:bCs/>
          <w:sz w:val="28"/>
          <w:szCs w:val="28"/>
          <w:lang w:val="en-US"/>
        </w:rPr>
      </w:pPr>
    </w:p>
    <w:p w14:paraId="47A8C322" w14:textId="089E33A8" w:rsidR="0050270A" w:rsidRPr="00A86E26" w:rsidRDefault="0050270A" w:rsidP="00A86E26">
      <w:pPr>
        <w:ind w:left="-142" w:right="567"/>
        <w:rPr>
          <w:sz w:val="28"/>
          <w:szCs w:val="28"/>
          <w:lang w:val="en-US"/>
        </w:rPr>
        <w:sectPr w:rsidR="0050270A" w:rsidRPr="00A86E26" w:rsidSect="00837D1C">
          <w:footerReference w:type="first" r:id="rId16"/>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0C3CF541" w:rsidR="00892FAB" w:rsidRPr="00892FAB" w:rsidRDefault="003753A0" w:rsidP="00892FAB">
            <w:pPr>
              <w:tabs>
                <w:tab w:val="left" w:pos="360"/>
              </w:tabs>
              <w:jc w:val="both"/>
              <w:rPr>
                <w:noProof w:val="0"/>
                <w:lang w:val="en-US" w:eastAsia="ru-RU"/>
              </w:rPr>
            </w:pPr>
            <w:proofErr w:type="spellStart"/>
            <w:r>
              <w:rPr>
                <w:b/>
                <w:noProof w:val="0"/>
                <w:lang w:val="en-US" w:eastAsia="ru-RU"/>
              </w:rPr>
              <w:t>Direcția</w:t>
            </w:r>
            <w:proofErr w:type="spellEnd"/>
            <w:r>
              <w:rPr>
                <w:b/>
                <w:noProof w:val="0"/>
                <w:lang w:val="en-US" w:eastAsia="ru-RU"/>
              </w:rPr>
              <w:t xml:space="preserve"> </w:t>
            </w:r>
            <w:proofErr w:type="spellStart"/>
            <w:r>
              <w:rPr>
                <w:b/>
                <w:noProof w:val="0"/>
                <w:lang w:val="en-US" w:eastAsia="ru-RU"/>
              </w:rPr>
              <w:t>Generală</w:t>
            </w:r>
            <w:proofErr w:type="spellEnd"/>
            <w:r>
              <w:rPr>
                <w:b/>
                <w:noProof w:val="0"/>
                <w:lang w:val="en-US" w:eastAsia="ru-RU"/>
              </w:rPr>
              <w:t xml:space="preserve"> </w:t>
            </w:r>
            <w:proofErr w:type="spellStart"/>
            <w:r>
              <w:rPr>
                <w:b/>
                <w:noProof w:val="0"/>
                <w:lang w:val="en-US" w:eastAsia="ru-RU"/>
              </w:rPr>
              <w:t>Mobilitate</w:t>
            </w:r>
            <w:proofErr w:type="spellEnd"/>
            <w:r>
              <w:rPr>
                <w:b/>
                <w:noProof w:val="0"/>
                <w:lang w:val="en-US" w:eastAsia="ru-RU"/>
              </w:rPr>
              <w:t xml:space="preserve"> </w:t>
            </w:r>
            <w:proofErr w:type="spellStart"/>
            <w:r>
              <w:rPr>
                <w:b/>
                <w:noProof w:val="0"/>
                <w:lang w:val="en-US" w:eastAsia="ru-RU"/>
              </w:rPr>
              <w:t>Urbană</w:t>
            </w:r>
            <w:proofErr w:type="spellEnd"/>
            <w:r>
              <w:rPr>
                <w:b/>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4B5B473"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r w:rsidR="002018B9" w:rsidRPr="002018B9">
              <w:rPr>
                <w:bCs/>
                <w:u w:val="single"/>
                <w:lang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2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2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50270A">
              <w:rPr>
                <w:noProof w:val="0"/>
                <w:lang w:val="en-US" w:eastAsia="ru-RU"/>
              </w:rPr>
              <w:t>va</w:t>
            </w:r>
            <w:proofErr w:type="spellEnd"/>
            <w:r w:rsidRPr="0050270A">
              <w:rPr>
                <w:noProof w:val="0"/>
                <w:color w:val="EE000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2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2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3E3300"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F030E5" w:rsidRPr="002104AB">
              <w:rPr>
                <w:b/>
                <w:bCs/>
                <w:noProof w:val="0"/>
                <w:lang w:val="en-US" w:eastAsia="ru-RU"/>
              </w:rPr>
              <w:t>0,1</w:t>
            </w:r>
            <w:r w:rsidRPr="002104AB">
              <w:rPr>
                <w:b/>
                <w:bCs/>
                <w:noProof w:val="0"/>
                <w:lang w:val="en-US" w:eastAsia="ru-RU"/>
              </w:rPr>
              <w:t>%</w:t>
            </w:r>
            <w:r w:rsidRPr="002104AB">
              <w:rPr>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2104AB" w:rsidRPr="002104AB">
              <w:rPr>
                <w:b/>
                <w:bCs/>
                <w:noProof w:val="0"/>
                <w:lang w:val="en-US" w:eastAsia="ru-RU"/>
              </w:rPr>
              <w:t>0,</w:t>
            </w:r>
            <w:r w:rsidR="00F030E5" w:rsidRPr="002104AB">
              <w:rPr>
                <w:b/>
                <w:bCs/>
                <w:noProof w:val="0"/>
                <w:lang w:val="en-US" w:eastAsia="ru-RU"/>
              </w:rPr>
              <w:t>2</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2629DB6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2104AB" w:rsidRPr="002104AB">
              <w:rPr>
                <w:b/>
                <w:bCs/>
                <w:noProof w:val="0"/>
                <w:lang w:val="en-US" w:eastAsia="ru-RU"/>
              </w:rPr>
              <w:t>5</w:t>
            </w:r>
            <w:r w:rsidRPr="002104AB">
              <w:rPr>
                <w:b/>
                <w:bCs/>
                <w:noProof w:val="0"/>
                <w:lang w:val="en-US" w:eastAsia="ru-RU"/>
              </w:rPr>
              <w:t>%</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6B3CDCFB"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F030E5" w:rsidRPr="00F030E5">
              <w:rPr>
                <w:b/>
                <w:bCs/>
                <w:noProof w:val="0"/>
                <w:lang w:eastAsia="ru-RU"/>
              </w:rPr>
              <w:t>2</w:t>
            </w:r>
            <w:r w:rsidRPr="00F030E5">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2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565CCD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030E5" w:rsidRPr="001F4DAB">
              <w:rPr>
                <w:b/>
                <w:bCs/>
                <w:noProof w:val="0"/>
                <w:lang w:val="en-US" w:eastAsia="ru-RU"/>
              </w:rPr>
              <w:t xml:space="preserve">15 </w:t>
            </w:r>
            <w:proofErr w:type="spellStart"/>
            <w:r w:rsidRPr="001F4DAB">
              <w:rPr>
                <w:b/>
                <w:bCs/>
                <w:noProof w:val="0"/>
                <w:lang w:val="en-US" w:eastAsia="ru-RU"/>
              </w:rPr>
              <w:t>zile</w:t>
            </w:r>
            <w:proofErr w:type="spellEnd"/>
            <w:r w:rsidRPr="001F4DAB">
              <w:rPr>
                <w:noProof w:val="0"/>
                <w:lang w:val="en-US" w:eastAsia="ru-RU"/>
              </w:rPr>
              <w:t>,</w:t>
            </w:r>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7A00CB8E" w14:textId="7A49EC62" w:rsidR="00D23CBA" w:rsidRDefault="00D23CBA">
      <w:pPr>
        <w:spacing w:after="160" w:line="259" w:lineRule="auto"/>
        <w:rPr>
          <w:lang w:val="ro-MD"/>
        </w:rPr>
      </w:pPr>
    </w:p>
    <w:sectPr w:rsidR="00D23CBA"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CC2C4" w14:textId="77777777" w:rsidR="00C069DA" w:rsidRDefault="00C069DA" w:rsidP="00A20ACF">
      <w:r>
        <w:separator/>
      </w:r>
    </w:p>
  </w:endnote>
  <w:endnote w:type="continuationSeparator" w:id="0">
    <w:p w14:paraId="2E467DB1" w14:textId="77777777" w:rsidR="00C069DA" w:rsidRDefault="00C069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97207" w14:textId="77777777" w:rsidR="00C069DA" w:rsidRDefault="00C069DA" w:rsidP="00A20ACF">
      <w:r>
        <w:separator/>
      </w:r>
    </w:p>
  </w:footnote>
  <w:footnote w:type="continuationSeparator" w:id="0">
    <w:p w14:paraId="04283822" w14:textId="77777777" w:rsidR="00C069DA" w:rsidRDefault="00C069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3C721C"/>
    <w:multiLevelType w:val="hybridMultilevel"/>
    <w:tmpl w:val="BC766D3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4"/>
  </w:num>
  <w:num w:numId="3" w16cid:durableId="2108236595">
    <w:abstractNumId w:val="25"/>
  </w:num>
  <w:num w:numId="4" w16cid:durableId="1158109916">
    <w:abstractNumId w:val="10"/>
  </w:num>
  <w:num w:numId="5" w16cid:durableId="1233197484">
    <w:abstractNumId w:val="14"/>
  </w:num>
  <w:num w:numId="6" w16cid:durableId="494419062">
    <w:abstractNumId w:val="11"/>
  </w:num>
  <w:num w:numId="7" w16cid:durableId="1635285153">
    <w:abstractNumId w:val="6"/>
  </w:num>
  <w:num w:numId="8" w16cid:durableId="1041171787">
    <w:abstractNumId w:val="19"/>
  </w:num>
  <w:num w:numId="9" w16cid:durableId="1705595466">
    <w:abstractNumId w:val="24"/>
  </w:num>
  <w:num w:numId="10" w16cid:durableId="573055978">
    <w:abstractNumId w:val="22"/>
  </w:num>
  <w:num w:numId="11" w16cid:durableId="1286619272">
    <w:abstractNumId w:val="7"/>
  </w:num>
  <w:num w:numId="12" w16cid:durableId="605575839">
    <w:abstractNumId w:val="32"/>
  </w:num>
  <w:num w:numId="13" w16cid:durableId="928850297">
    <w:abstractNumId w:val="29"/>
  </w:num>
  <w:num w:numId="14" w16cid:durableId="658509592">
    <w:abstractNumId w:val="8"/>
  </w:num>
  <w:num w:numId="15" w16cid:durableId="1452699389">
    <w:abstractNumId w:val="27"/>
  </w:num>
  <w:num w:numId="16" w16cid:durableId="1592541862">
    <w:abstractNumId w:val="16"/>
  </w:num>
  <w:num w:numId="17" w16cid:durableId="372000273">
    <w:abstractNumId w:val="23"/>
  </w:num>
  <w:num w:numId="18" w16cid:durableId="580221322">
    <w:abstractNumId w:val="17"/>
  </w:num>
  <w:num w:numId="19" w16cid:durableId="1623540681">
    <w:abstractNumId w:val="12"/>
  </w:num>
  <w:num w:numId="20" w16cid:durableId="1626766214">
    <w:abstractNumId w:val="28"/>
  </w:num>
  <w:num w:numId="21" w16cid:durableId="1207834683">
    <w:abstractNumId w:val="15"/>
  </w:num>
  <w:num w:numId="22" w16cid:durableId="1072697624">
    <w:abstractNumId w:val="20"/>
  </w:num>
  <w:num w:numId="23" w16cid:durableId="496775705">
    <w:abstractNumId w:val="33"/>
  </w:num>
  <w:num w:numId="24" w16cid:durableId="2144150751">
    <w:abstractNumId w:val="21"/>
  </w:num>
  <w:num w:numId="25" w16cid:durableId="275873382">
    <w:abstractNumId w:val="5"/>
  </w:num>
  <w:num w:numId="26" w16cid:durableId="9367948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90560">
    <w:abstractNumId w:val="18"/>
  </w:num>
  <w:num w:numId="28" w16cid:durableId="1144853511">
    <w:abstractNumId w:val="26"/>
  </w:num>
  <w:num w:numId="29" w16cid:durableId="2117481792">
    <w:abstractNumId w:val="9"/>
  </w:num>
  <w:num w:numId="30" w16cid:durableId="80878409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0A42"/>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4FE"/>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2F3"/>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05F"/>
    <w:rsid w:val="000F4EF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9C4"/>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58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08F"/>
    <w:rsid w:val="001D5966"/>
    <w:rsid w:val="001D5BBA"/>
    <w:rsid w:val="001D7219"/>
    <w:rsid w:val="001E26B5"/>
    <w:rsid w:val="001E29F8"/>
    <w:rsid w:val="001E7956"/>
    <w:rsid w:val="001F1E25"/>
    <w:rsid w:val="001F2101"/>
    <w:rsid w:val="001F24FD"/>
    <w:rsid w:val="001F309E"/>
    <w:rsid w:val="001F420F"/>
    <w:rsid w:val="001F489D"/>
    <w:rsid w:val="001F4DAB"/>
    <w:rsid w:val="001F5AFD"/>
    <w:rsid w:val="001F6E5A"/>
    <w:rsid w:val="001F7AEE"/>
    <w:rsid w:val="00200047"/>
    <w:rsid w:val="00200D35"/>
    <w:rsid w:val="00200EB3"/>
    <w:rsid w:val="00201387"/>
    <w:rsid w:val="002018B9"/>
    <w:rsid w:val="00202B93"/>
    <w:rsid w:val="00202DAD"/>
    <w:rsid w:val="00202DF1"/>
    <w:rsid w:val="00204F07"/>
    <w:rsid w:val="00205404"/>
    <w:rsid w:val="00207416"/>
    <w:rsid w:val="002076FA"/>
    <w:rsid w:val="00207FF4"/>
    <w:rsid w:val="002104AB"/>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105"/>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791"/>
    <w:rsid w:val="002A68CD"/>
    <w:rsid w:val="002A6E99"/>
    <w:rsid w:val="002A6F0C"/>
    <w:rsid w:val="002B1EFF"/>
    <w:rsid w:val="002B206B"/>
    <w:rsid w:val="002B3E6F"/>
    <w:rsid w:val="002B41C5"/>
    <w:rsid w:val="002B4280"/>
    <w:rsid w:val="002B4D12"/>
    <w:rsid w:val="002B578A"/>
    <w:rsid w:val="002B5DEF"/>
    <w:rsid w:val="002B624D"/>
    <w:rsid w:val="002B7A36"/>
    <w:rsid w:val="002C07A2"/>
    <w:rsid w:val="002C2210"/>
    <w:rsid w:val="002C4803"/>
    <w:rsid w:val="002C764E"/>
    <w:rsid w:val="002C7CCD"/>
    <w:rsid w:val="002D2505"/>
    <w:rsid w:val="002D4BC7"/>
    <w:rsid w:val="002D6E71"/>
    <w:rsid w:val="002D75F1"/>
    <w:rsid w:val="002D7857"/>
    <w:rsid w:val="002E0094"/>
    <w:rsid w:val="002E1640"/>
    <w:rsid w:val="002E1EF6"/>
    <w:rsid w:val="002E20CD"/>
    <w:rsid w:val="002E3D41"/>
    <w:rsid w:val="002E48BE"/>
    <w:rsid w:val="002E4970"/>
    <w:rsid w:val="002E5B20"/>
    <w:rsid w:val="002E6BB0"/>
    <w:rsid w:val="002E7992"/>
    <w:rsid w:val="002F03E2"/>
    <w:rsid w:val="002F07DD"/>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99F"/>
    <w:rsid w:val="00371806"/>
    <w:rsid w:val="003731FD"/>
    <w:rsid w:val="00373336"/>
    <w:rsid w:val="00373AF9"/>
    <w:rsid w:val="003753A0"/>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1D05"/>
    <w:rsid w:val="003B210E"/>
    <w:rsid w:val="003B4ACE"/>
    <w:rsid w:val="003B515A"/>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500"/>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6D1"/>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0CB"/>
    <w:rsid w:val="00453E2A"/>
    <w:rsid w:val="00453E79"/>
    <w:rsid w:val="00455A94"/>
    <w:rsid w:val="00455AB4"/>
    <w:rsid w:val="004576E2"/>
    <w:rsid w:val="004601D0"/>
    <w:rsid w:val="00460653"/>
    <w:rsid w:val="00461DAC"/>
    <w:rsid w:val="00464994"/>
    <w:rsid w:val="00464A19"/>
    <w:rsid w:val="00467A64"/>
    <w:rsid w:val="004702B5"/>
    <w:rsid w:val="00473258"/>
    <w:rsid w:val="0047776F"/>
    <w:rsid w:val="00477FD2"/>
    <w:rsid w:val="00482E77"/>
    <w:rsid w:val="00483C4C"/>
    <w:rsid w:val="00484113"/>
    <w:rsid w:val="004856C0"/>
    <w:rsid w:val="00491A8B"/>
    <w:rsid w:val="00493BFF"/>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272"/>
    <w:rsid w:val="004E4A66"/>
    <w:rsid w:val="004E5EBB"/>
    <w:rsid w:val="004E625D"/>
    <w:rsid w:val="004F0C98"/>
    <w:rsid w:val="004F77F1"/>
    <w:rsid w:val="004F7F09"/>
    <w:rsid w:val="004F7FF9"/>
    <w:rsid w:val="005005A8"/>
    <w:rsid w:val="0050270A"/>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55C"/>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97ACF"/>
    <w:rsid w:val="005A14A0"/>
    <w:rsid w:val="005A51B4"/>
    <w:rsid w:val="005A51E2"/>
    <w:rsid w:val="005A540D"/>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286"/>
    <w:rsid w:val="005D44CE"/>
    <w:rsid w:val="005D4B79"/>
    <w:rsid w:val="005D5589"/>
    <w:rsid w:val="005D5702"/>
    <w:rsid w:val="005D5FE4"/>
    <w:rsid w:val="005D672E"/>
    <w:rsid w:val="005D708F"/>
    <w:rsid w:val="005E173E"/>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9AA"/>
    <w:rsid w:val="006234C1"/>
    <w:rsid w:val="0062391F"/>
    <w:rsid w:val="00624F6F"/>
    <w:rsid w:val="00625FC5"/>
    <w:rsid w:val="00627939"/>
    <w:rsid w:val="00627CE2"/>
    <w:rsid w:val="00627D01"/>
    <w:rsid w:val="00631A2C"/>
    <w:rsid w:val="00632D64"/>
    <w:rsid w:val="00633782"/>
    <w:rsid w:val="00634A31"/>
    <w:rsid w:val="00634DB7"/>
    <w:rsid w:val="0063773E"/>
    <w:rsid w:val="0064065F"/>
    <w:rsid w:val="00641038"/>
    <w:rsid w:val="006419E0"/>
    <w:rsid w:val="0064384B"/>
    <w:rsid w:val="00643A6E"/>
    <w:rsid w:val="006442C1"/>
    <w:rsid w:val="006466CD"/>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C3"/>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69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5C1"/>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A21"/>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C23"/>
    <w:rsid w:val="00734AAD"/>
    <w:rsid w:val="00736134"/>
    <w:rsid w:val="00736B8F"/>
    <w:rsid w:val="00737322"/>
    <w:rsid w:val="00740BE4"/>
    <w:rsid w:val="0074216D"/>
    <w:rsid w:val="00744C5B"/>
    <w:rsid w:val="0074736A"/>
    <w:rsid w:val="0075322C"/>
    <w:rsid w:val="00753976"/>
    <w:rsid w:val="00754142"/>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3CF5"/>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19C"/>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6CA"/>
    <w:rsid w:val="008B5DA7"/>
    <w:rsid w:val="008B7CBD"/>
    <w:rsid w:val="008C0290"/>
    <w:rsid w:val="008C182E"/>
    <w:rsid w:val="008C1AE2"/>
    <w:rsid w:val="008C32C0"/>
    <w:rsid w:val="008C66AF"/>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A08"/>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210"/>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154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4CC"/>
    <w:rsid w:val="009A4744"/>
    <w:rsid w:val="009A4BCA"/>
    <w:rsid w:val="009A5F8A"/>
    <w:rsid w:val="009A6869"/>
    <w:rsid w:val="009A6B71"/>
    <w:rsid w:val="009A6EF9"/>
    <w:rsid w:val="009A7A2D"/>
    <w:rsid w:val="009A7C84"/>
    <w:rsid w:val="009B12EE"/>
    <w:rsid w:val="009B17F8"/>
    <w:rsid w:val="009B36B8"/>
    <w:rsid w:val="009B3F29"/>
    <w:rsid w:val="009B5D91"/>
    <w:rsid w:val="009C0F7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6A3"/>
    <w:rsid w:val="009E3C56"/>
    <w:rsid w:val="009E3D35"/>
    <w:rsid w:val="009E3F79"/>
    <w:rsid w:val="009E4204"/>
    <w:rsid w:val="009E719D"/>
    <w:rsid w:val="009E7663"/>
    <w:rsid w:val="009F0FE8"/>
    <w:rsid w:val="009F146C"/>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201"/>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6EE"/>
    <w:rsid w:val="00A67C9F"/>
    <w:rsid w:val="00A67EEF"/>
    <w:rsid w:val="00A735B6"/>
    <w:rsid w:val="00A75527"/>
    <w:rsid w:val="00A75BAB"/>
    <w:rsid w:val="00A763EB"/>
    <w:rsid w:val="00A76B48"/>
    <w:rsid w:val="00A770B0"/>
    <w:rsid w:val="00A773B5"/>
    <w:rsid w:val="00A77463"/>
    <w:rsid w:val="00A77C4F"/>
    <w:rsid w:val="00A81267"/>
    <w:rsid w:val="00A84B21"/>
    <w:rsid w:val="00A85C06"/>
    <w:rsid w:val="00A86E2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31E"/>
    <w:rsid w:val="00AB7AE2"/>
    <w:rsid w:val="00AC1F5C"/>
    <w:rsid w:val="00AC4562"/>
    <w:rsid w:val="00AC4778"/>
    <w:rsid w:val="00AC7246"/>
    <w:rsid w:val="00AC78C9"/>
    <w:rsid w:val="00AC7CA8"/>
    <w:rsid w:val="00AC7DAC"/>
    <w:rsid w:val="00AD12DB"/>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5AA1"/>
    <w:rsid w:val="00B060D4"/>
    <w:rsid w:val="00B06D9F"/>
    <w:rsid w:val="00B14173"/>
    <w:rsid w:val="00B16D7C"/>
    <w:rsid w:val="00B16FE4"/>
    <w:rsid w:val="00B2004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20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2BDF"/>
    <w:rsid w:val="00BD36A5"/>
    <w:rsid w:val="00BD463A"/>
    <w:rsid w:val="00BD6E7B"/>
    <w:rsid w:val="00BD7FD5"/>
    <w:rsid w:val="00BE1CB3"/>
    <w:rsid w:val="00BE2C93"/>
    <w:rsid w:val="00BE32F4"/>
    <w:rsid w:val="00BE362C"/>
    <w:rsid w:val="00BE48D7"/>
    <w:rsid w:val="00BE49DD"/>
    <w:rsid w:val="00BE5099"/>
    <w:rsid w:val="00BE5129"/>
    <w:rsid w:val="00BE5425"/>
    <w:rsid w:val="00BE5A1E"/>
    <w:rsid w:val="00BE73CA"/>
    <w:rsid w:val="00BF1FB8"/>
    <w:rsid w:val="00BF2BE1"/>
    <w:rsid w:val="00BF4972"/>
    <w:rsid w:val="00BF4F93"/>
    <w:rsid w:val="00BF590D"/>
    <w:rsid w:val="00BF5BF3"/>
    <w:rsid w:val="00C00316"/>
    <w:rsid w:val="00C02E10"/>
    <w:rsid w:val="00C02F1A"/>
    <w:rsid w:val="00C043F4"/>
    <w:rsid w:val="00C055EE"/>
    <w:rsid w:val="00C069DA"/>
    <w:rsid w:val="00C06A3D"/>
    <w:rsid w:val="00C10538"/>
    <w:rsid w:val="00C10B7C"/>
    <w:rsid w:val="00C121F1"/>
    <w:rsid w:val="00C15EB7"/>
    <w:rsid w:val="00C16E1E"/>
    <w:rsid w:val="00C17D27"/>
    <w:rsid w:val="00C20B19"/>
    <w:rsid w:val="00C20F59"/>
    <w:rsid w:val="00C21039"/>
    <w:rsid w:val="00C2466B"/>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2285"/>
    <w:rsid w:val="00C5446F"/>
    <w:rsid w:val="00C545CD"/>
    <w:rsid w:val="00C546BD"/>
    <w:rsid w:val="00C54D89"/>
    <w:rsid w:val="00C55FC5"/>
    <w:rsid w:val="00C562C2"/>
    <w:rsid w:val="00C563B6"/>
    <w:rsid w:val="00C57430"/>
    <w:rsid w:val="00C60F8F"/>
    <w:rsid w:val="00C6170E"/>
    <w:rsid w:val="00C617B0"/>
    <w:rsid w:val="00C6589F"/>
    <w:rsid w:val="00C663DF"/>
    <w:rsid w:val="00C6699A"/>
    <w:rsid w:val="00C66C71"/>
    <w:rsid w:val="00C670F2"/>
    <w:rsid w:val="00C67D95"/>
    <w:rsid w:val="00C706DD"/>
    <w:rsid w:val="00C711A2"/>
    <w:rsid w:val="00C7168F"/>
    <w:rsid w:val="00C73C1C"/>
    <w:rsid w:val="00C762AE"/>
    <w:rsid w:val="00C76B7F"/>
    <w:rsid w:val="00C77AA7"/>
    <w:rsid w:val="00C77DF2"/>
    <w:rsid w:val="00C77E35"/>
    <w:rsid w:val="00C805CC"/>
    <w:rsid w:val="00C810A8"/>
    <w:rsid w:val="00C81911"/>
    <w:rsid w:val="00C823BC"/>
    <w:rsid w:val="00C84982"/>
    <w:rsid w:val="00C84FEC"/>
    <w:rsid w:val="00C86B96"/>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AE4"/>
    <w:rsid w:val="00D23CBA"/>
    <w:rsid w:val="00D24CA8"/>
    <w:rsid w:val="00D257C8"/>
    <w:rsid w:val="00D25B11"/>
    <w:rsid w:val="00D25C36"/>
    <w:rsid w:val="00D25CC1"/>
    <w:rsid w:val="00D309BC"/>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2160"/>
    <w:rsid w:val="00D6316C"/>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9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0BD"/>
    <w:rsid w:val="00E03760"/>
    <w:rsid w:val="00E0449D"/>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77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8EF"/>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8C2"/>
    <w:rsid w:val="00EB080B"/>
    <w:rsid w:val="00EB1FF8"/>
    <w:rsid w:val="00EB3636"/>
    <w:rsid w:val="00EB65F6"/>
    <w:rsid w:val="00EB66BD"/>
    <w:rsid w:val="00EC0CE6"/>
    <w:rsid w:val="00EC11AB"/>
    <w:rsid w:val="00EC1943"/>
    <w:rsid w:val="00EC30C2"/>
    <w:rsid w:val="00EC4378"/>
    <w:rsid w:val="00EC529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0DC"/>
    <w:rsid w:val="00F023B2"/>
    <w:rsid w:val="00F02902"/>
    <w:rsid w:val="00F029BB"/>
    <w:rsid w:val="00F030E5"/>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9C3"/>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BA6"/>
    <w:rsid w:val="00FB2F32"/>
    <w:rsid w:val="00FB2FFC"/>
    <w:rsid w:val="00FB4DDC"/>
    <w:rsid w:val="00FB6D29"/>
    <w:rsid w:val="00FC07E1"/>
    <w:rsid w:val="00FC1922"/>
    <w:rsid w:val="00FC360A"/>
    <w:rsid w:val="00FC415D"/>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E030B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E030BD"/>
    <w:rPr>
      <w:rFonts w:ascii="Times New Roman" w:eastAsia="Times New Roman" w:hAnsi="Times New Roman" w:cs="Times New Roman"/>
      <w:sz w:val="24"/>
      <w:szCs w:val="24"/>
      <w:lang w:val="en-US"/>
    </w:rPr>
  </w:style>
  <w:style w:type="paragraph" w:styleId="Titlu">
    <w:name w:val="Title"/>
    <w:basedOn w:val="Normal"/>
    <w:next w:val="Corptext"/>
    <w:link w:val="TitluCaracter"/>
    <w:uiPriority w:val="99"/>
    <w:qFormat/>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1F5AFD"/>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1F5AFD"/>
    <w:rPr>
      <w:rFonts w:ascii="Times New Roman" w:hAnsi="Times New Roman"/>
      <w:sz w:val="20"/>
      <w:szCs w:val="20"/>
      <w:lang w:val="ru-RU"/>
    </w:rPr>
  </w:style>
  <w:style w:type="character" w:customStyle="1" w:styleId="CorptextCaracter12">
    <w:name w:val="Corp text Caracter12"/>
    <w:basedOn w:val="Fontdeparagrafimplicit"/>
    <w:uiPriority w:val="99"/>
    <w:semiHidden/>
    <w:rsid w:val="001F5AFD"/>
    <w:rPr>
      <w:rFonts w:ascii="Times New Roman" w:hAnsi="Times New Roman" w:cs="Times New Roman"/>
      <w:sz w:val="20"/>
      <w:szCs w:val="20"/>
      <w:lang w:val="ru-RU" w:eastAsia="x-none"/>
    </w:rPr>
  </w:style>
  <w:style w:type="character" w:customStyle="1" w:styleId="CorptextCaracter11">
    <w:name w:val="Corp text Caracter11"/>
    <w:basedOn w:val="Fontdeparagrafimplicit"/>
    <w:uiPriority w:val="99"/>
    <w:semiHidden/>
    <w:rsid w:val="001F5AFD"/>
    <w:rPr>
      <w:rFonts w:ascii="Times New Roman" w:hAnsi="Times New Roman" w:cs="Times New Roman"/>
      <w:sz w:val="20"/>
      <w:szCs w:val="20"/>
      <w:lang w:val="ru-RU" w:eastAsia="en-US"/>
    </w:rPr>
  </w:style>
  <w:style w:type="paragraph" w:styleId="List">
    <w:name w:val="List"/>
    <w:basedOn w:val="Corptext"/>
    <w:uiPriority w:val="99"/>
    <w:rsid w:val="001F5AFD"/>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1F5AFD"/>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1F5AFD"/>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1F5AFD"/>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ый"/>
    <w:uiPriority w:val="99"/>
    <w:rsid w:val="001F5AFD"/>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1F5AFD"/>
    <w:pPr>
      <w:jc w:val="center"/>
    </w:pPr>
    <w:rPr>
      <w:b/>
      <w:bCs/>
    </w:rPr>
  </w:style>
  <w:style w:type="paragraph" w:customStyle="1" w:styleId="WW-TableContents">
    <w:name w:val="WW-Table Contents"/>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1F5AFD"/>
    <w:pPr>
      <w:jc w:val="center"/>
    </w:pPr>
    <w:rPr>
      <w:b/>
      <w:bCs/>
    </w:rPr>
  </w:style>
  <w:style w:type="paragraph" w:customStyle="1" w:styleId="WW-TableContents1">
    <w:name w:val="WW-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1F5AFD"/>
    <w:pPr>
      <w:jc w:val="center"/>
    </w:pPr>
    <w:rPr>
      <w:b/>
      <w:bCs/>
    </w:rPr>
  </w:style>
  <w:style w:type="paragraph" w:customStyle="1" w:styleId="WW-TableContents12">
    <w:name w:val="WW-Table Contents12"/>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1F5AFD"/>
    <w:pPr>
      <w:jc w:val="center"/>
    </w:pPr>
    <w:rPr>
      <w:b/>
      <w:bCs/>
    </w:rPr>
  </w:style>
  <w:style w:type="paragraph" w:customStyle="1" w:styleId="WW-TableContents123">
    <w:name w:val="WW-Table Contents123"/>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1F5AFD"/>
    <w:pPr>
      <w:jc w:val="center"/>
    </w:pPr>
    <w:rPr>
      <w:b/>
      <w:bCs/>
    </w:rPr>
  </w:style>
  <w:style w:type="paragraph" w:customStyle="1" w:styleId="WW-TableContents1234">
    <w:name w:val="WW-Table Contents1234"/>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1F5AFD"/>
    <w:pPr>
      <w:jc w:val="center"/>
    </w:pPr>
    <w:rPr>
      <w:b/>
      <w:bCs/>
    </w:rPr>
  </w:style>
  <w:style w:type="paragraph" w:customStyle="1" w:styleId="TableContents1">
    <w:name w:val="Table Contents1"/>
    <w:basedOn w:val="Normal"/>
    <w:uiPriority w:val="99"/>
    <w:rsid w:val="001F5AFD"/>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1F5AFD"/>
    <w:pPr>
      <w:jc w:val="center"/>
    </w:pPr>
    <w:rPr>
      <w:b/>
      <w:bCs/>
    </w:rPr>
  </w:style>
  <w:style w:type="character" w:customStyle="1" w:styleId="a1">
    <w:name w:val="Îñновной шрифт"/>
    <w:uiPriority w:val="99"/>
    <w:rsid w:val="001F5AFD"/>
    <w:rPr>
      <w:rFonts w:eastAsia="Times New Roman"/>
      <w:lang w:val="en-US" w:eastAsia="en-US"/>
    </w:rPr>
  </w:style>
  <w:style w:type="character" w:customStyle="1" w:styleId="a2">
    <w:name w:val="Основной шрифт"/>
    <w:uiPriority w:val="99"/>
    <w:rsid w:val="002B578A"/>
  </w:style>
  <w:style w:type="paragraph" w:styleId="Plandocument">
    <w:name w:val="Document Map"/>
    <w:basedOn w:val="Normal"/>
    <w:link w:val="PlandocumentCaracter"/>
    <w:uiPriority w:val="99"/>
    <w:semiHidden/>
    <w:unhideWhenUsed/>
    <w:rsid w:val="002B578A"/>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2B578A"/>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54</Pages>
  <Words>22840</Words>
  <Characters>130190</Characters>
  <Application>Microsoft Office Word</Application>
  <DocSecurity>0</DocSecurity>
  <Lines>1084</Lines>
  <Paragraphs>305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79</cp:revision>
  <cp:lastPrinted>2026-06-22T15:47:00Z</cp:lastPrinted>
  <dcterms:created xsi:type="dcterms:W3CDTF">2026-02-19T08:09:00Z</dcterms:created>
  <dcterms:modified xsi:type="dcterms:W3CDTF">2026-07-22T07:43:00Z</dcterms:modified>
</cp:coreProperties>
</file>