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06E0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06E0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306E0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06E0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06E0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06E0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06E0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06E0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06E0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06E0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06E0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06E0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06E0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306E0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06E0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06E0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06E0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06E0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06E0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06E0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06E0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06E0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06E00" w:rsidP="00306E0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06E0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06E0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06E0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06E0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06E0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06E0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06E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06E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06E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06E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06E0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306E0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306E0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306E0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306E0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306E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306E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306E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306E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306E0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306E0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306E0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306E0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306E0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306E0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306E0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306E0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306E0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306E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306E0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306E0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306E0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306E0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306E00">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306E0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306E0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306E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306E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306E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306E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306E0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306E0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306E0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306E0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306E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306E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306E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306E0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306E0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06E0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06E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06E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06E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06E0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06E0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06E0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06E0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06E0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06E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06E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06E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06E0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06E0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06E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06E0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06E0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06E0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06E0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06E0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06E0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06E0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06E0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06E0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306E0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06E0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06E0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06E0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06E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06E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306E00">
              <w:fldChar w:fldCharType="begin"/>
            </w:r>
            <w:r w:rsidR="00306E00">
              <w:instrText xml:space="preserve"> HYPERLINK "http://www.mtender.gov.md" </w:instrText>
            </w:r>
            <w:r w:rsidR="00306E00">
              <w:fldChar w:fldCharType="separate"/>
            </w:r>
            <w:r w:rsidRPr="00FF430B">
              <w:rPr>
                <w:i/>
                <w:noProof w:val="0"/>
                <w:color w:val="0000FF"/>
                <w:u w:val="single"/>
                <w:lang w:val="ro-MD" w:eastAsia="ro-RO"/>
              </w:rPr>
              <w:t>www.mtender.gov.md</w:t>
            </w:r>
            <w:r w:rsidR="00306E00">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06E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06E0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06E0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06E0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06E0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06E0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06E0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06E0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06E0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06E0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06E0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06E0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06E0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06E0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06E0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06E0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306E0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306E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306E0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306E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306E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306E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306E0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proceselor-verbale</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procesele-verbale</w:t>
            </w:r>
            <w:proofErr w:type="spellEnd"/>
            <w:r w:rsidRPr="00892FAB">
              <w:rPr>
                <w:noProof w:val="0"/>
                <w:lang w:val="en-US" w:eastAsia="ru-RU"/>
              </w:rPr>
              <w:t xml:space="preserv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el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306E00">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306E00">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306E00">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afara</w:t>
            </w:r>
            <w:proofErr w:type="spellEnd"/>
            <w:r w:rsidRPr="00892FAB">
              <w:rPr>
                <w:noProof w:val="0"/>
                <w:lang w:val="en-US" w:eastAsia="ru-RU"/>
              </w:rPr>
              <w:t xml:space="preserve">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el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w:t>
            </w:r>
            <w:proofErr w:type="spellStart"/>
            <w:r w:rsidRPr="00892FAB">
              <w:rPr>
                <w:noProof w:val="0"/>
                <w:lang w:val="en-US" w:eastAsia="ru-RU"/>
              </w:rPr>
              <w:t>zi</w:t>
            </w:r>
            <w:proofErr w:type="spellEnd"/>
            <w:r w:rsidRPr="00892FAB">
              <w:rPr>
                <w:noProof w:val="0"/>
                <w:lang w:val="en-US" w:eastAsia="ru-RU"/>
              </w:rPr>
              <w:t xml:space="preserve">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zi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06E0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306E00">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306E0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306E00">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306E0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306E0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306E00">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306E0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306E00">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306E00">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306E00">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06E0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06E0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06E0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06E0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306E0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306E0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306E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306E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306E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306E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306E0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306E0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306E0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06E0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06E0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06E0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06E0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306E0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06E0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0405BF" w14:textId="77777777" w:rsidR="00306E00" w:rsidRDefault="00306E00" w:rsidP="00A20ACF">
      <w:r>
        <w:separator/>
      </w:r>
    </w:p>
  </w:endnote>
  <w:endnote w:type="continuationSeparator" w:id="0">
    <w:p w14:paraId="71DAAC5A" w14:textId="77777777" w:rsidR="00306E00" w:rsidRDefault="00306E0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6B5B45" w14:textId="77777777" w:rsidR="00306E00" w:rsidRDefault="00306E00" w:rsidP="00A20ACF">
      <w:r>
        <w:separator/>
      </w:r>
    </w:p>
  </w:footnote>
  <w:footnote w:type="continuationSeparator" w:id="0">
    <w:p w14:paraId="5757495C" w14:textId="77777777" w:rsidR="00306E00" w:rsidRDefault="00306E0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06E00"/>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F09"/>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Lia</cp:lastModifiedBy>
  <cp:revision>2</cp:revision>
  <cp:lastPrinted>2021-06-01T11:52:00Z</cp:lastPrinted>
  <dcterms:created xsi:type="dcterms:W3CDTF">2026-05-24T06:23:00Z</dcterms:created>
  <dcterms:modified xsi:type="dcterms:W3CDTF">2026-05-24T06:23:00Z</dcterms:modified>
</cp:coreProperties>
</file>