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9F21ED">
      <w:pPr>
        <w:pStyle w:val="ListParagraph"/>
        <w:numPr>
          <w:ilvl w:val="0"/>
          <w:numId w:val="3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9F21ED">
      <w:pPr>
        <w:pStyle w:val="ListParagraph"/>
        <w:numPr>
          <w:ilvl w:val="0"/>
          <w:numId w:val="3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9F21ED">
      <w:pPr>
        <w:pStyle w:val="ListParagraph"/>
        <w:numPr>
          <w:ilvl w:val="0"/>
          <w:numId w:val="3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9F21ED">
      <w:pPr>
        <w:pStyle w:val="ListParagraph"/>
        <w:numPr>
          <w:ilvl w:val="0"/>
          <w:numId w:val="3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9F21ED">
      <w:pPr>
        <w:pStyle w:val="ListParagraph"/>
        <w:numPr>
          <w:ilvl w:val="0"/>
          <w:numId w:val="3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9F21ED">
      <w:pPr>
        <w:pStyle w:val="ListParagraph"/>
        <w:numPr>
          <w:ilvl w:val="0"/>
          <w:numId w:val="3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9F21ED">
      <w:pPr>
        <w:pStyle w:val="ListParagraph"/>
        <w:numPr>
          <w:ilvl w:val="0"/>
          <w:numId w:val="3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9F21ED">
      <w:pPr>
        <w:pStyle w:val="ListParagraph"/>
        <w:numPr>
          <w:ilvl w:val="0"/>
          <w:numId w:val="17"/>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ph"/>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9F21ED">
      <w:pPr>
        <w:pStyle w:val="ListParagraph"/>
        <w:numPr>
          <w:ilvl w:val="0"/>
          <w:numId w:val="17"/>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ph"/>
        <w:numPr>
          <w:ilvl w:val="0"/>
          <w:numId w:val="0"/>
        </w:numPr>
        <w:ind w:left="360"/>
        <w:rPr>
          <w:lang w:val="ro-MD"/>
        </w:rPr>
      </w:pPr>
    </w:p>
    <w:p w14:paraId="4FFC2F44" w14:textId="77777777" w:rsidR="00352B05" w:rsidRPr="00FF430B" w:rsidRDefault="00033577" w:rsidP="009F21ED">
      <w:pPr>
        <w:pStyle w:val="ListParagraph"/>
        <w:numPr>
          <w:ilvl w:val="0"/>
          <w:numId w:val="17"/>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ph"/>
        <w:numPr>
          <w:ilvl w:val="0"/>
          <w:numId w:val="0"/>
        </w:numPr>
        <w:ind w:left="357"/>
        <w:rPr>
          <w:lang w:val="ro-MD"/>
        </w:rPr>
      </w:pPr>
    </w:p>
    <w:p w14:paraId="6E4805C8" w14:textId="77777777" w:rsidR="00352B05"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9F21ED">
      <w:pPr>
        <w:pStyle w:val="ListParagraph"/>
        <w:numPr>
          <w:ilvl w:val="0"/>
          <w:numId w:val="18"/>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9A4ADA" w:rsidP="009F21ED">
      <w:pPr>
        <w:pStyle w:val="ListParagraph"/>
        <w:numPr>
          <w:ilvl w:val="0"/>
          <w:numId w:val="18"/>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Strong"/>
          <w:b w:val="0"/>
          <w:bdr w:val="none" w:sz="0" w:space="0" w:color="auto" w:frame="1"/>
          <w:shd w:val="clear" w:color="auto" w:fill="FFFFFF"/>
          <w:lang w:val="ro-MD"/>
        </w:rPr>
        <w:t>.</w:t>
      </w:r>
    </w:p>
    <w:p w14:paraId="1C4D7021" w14:textId="2DA1F513" w:rsidR="00A50D0A" w:rsidRPr="00FF430B" w:rsidRDefault="00033577" w:rsidP="009F21ED">
      <w:pPr>
        <w:pStyle w:val="ListParagraph"/>
        <w:numPr>
          <w:ilvl w:val="0"/>
          <w:numId w:val="17"/>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9F21ED">
      <w:pPr>
        <w:pStyle w:val="ListParagraph"/>
        <w:numPr>
          <w:ilvl w:val="0"/>
          <w:numId w:val="17"/>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9F21ED">
      <w:pPr>
        <w:pStyle w:val="ListParagraph"/>
        <w:numPr>
          <w:ilvl w:val="0"/>
          <w:numId w:val="17"/>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9F21ED">
      <w:pPr>
        <w:pStyle w:val="ListParagraph"/>
        <w:numPr>
          <w:ilvl w:val="0"/>
          <w:numId w:val="19"/>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rsidP="009F21ED">
      <w:pPr>
        <w:pStyle w:val="ListParagraph"/>
        <w:numPr>
          <w:ilvl w:val="0"/>
          <w:numId w:val="17"/>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9F21ED">
      <w:pPr>
        <w:pStyle w:val="ListParagraph"/>
        <w:numPr>
          <w:ilvl w:val="0"/>
          <w:numId w:val="20"/>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ListParagraph"/>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ph"/>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ph"/>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ph"/>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ph"/>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ph"/>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ph"/>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ph"/>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ph"/>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Pr="00FF430B" w:rsidRDefault="007167E4" w:rsidP="00A54239">
      <w:pPr>
        <w:pStyle w:val="ListParagraph"/>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2FF94772" w14:textId="5DA23106" w:rsidR="00174E5F"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ph"/>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ListParagraph"/>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recunoaşterii reciproce, autoritatea contractantă are obligaţia de a accepta certificatele echivalente emise de organismele stabilite în statele membre ale Uniunii </w:t>
      </w:r>
      <w:r w:rsidR="007167E4" w:rsidRPr="00FF430B">
        <w:rPr>
          <w:lang w:val="ro-MD"/>
        </w:rPr>
        <w:lastRenderedPageBreak/>
        <w:t>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w:t>
      </w:r>
      <w:r w:rsidR="007167E4" w:rsidRPr="00FF430B">
        <w:rPr>
          <w:lang w:val="ro-MD"/>
        </w:rPr>
        <w:lastRenderedPageBreak/>
        <w:t>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Ministerul Economiei și Infrastructurii),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lastRenderedPageBreak/>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lastRenderedPageBreak/>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 xml:space="preserve">contractul următorului ofertant cu oferta cea mai bine clasată, a cărui ofertă este conformă cerinţelor şi care este apreciată de către autoritatea contractantă a fi calificată </w:t>
      </w:r>
      <w:r w:rsidR="00F75F0C" w:rsidRPr="00FF430B">
        <w:rPr>
          <w:lang w:val="ro-MD"/>
        </w:rPr>
        <w:lastRenderedPageBreak/>
        <w:t>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2698CBB2" w:rsidR="000E4D7D"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4ECB444E" w14:textId="6708399A" w:rsidR="00E74100" w:rsidRDefault="00E74100" w:rsidP="00006D6D">
      <w:pPr>
        <w:tabs>
          <w:tab w:val="left" w:pos="284"/>
          <w:tab w:val="left" w:pos="426"/>
          <w:tab w:val="decimal" w:pos="8364"/>
        </w:tabs>
        <w:spacing w:after="120" w:line="276" w:lineRule="auto"/>
        <w:ind w:left="-284" w:right="-142" w:firstLine="284"/>
        <w:jc w:val="both"/>
        <w:rPr>
          <w:bCs/>
          <w:color w:val="000000"/>
          <w:lang w:val="ro-MD"/>
        </w:rPr>
      </w:pPr>
    </w:p>
    <w:p w14:paraId="4F005BE0" w14:textId="77777777" w:rsidR="00E74100" w:rsidRDefault="00E74100" w:rsidP="00E74100">
      <w:pPr>
        <w:pStyle w:val="Style3"/>
        <w:tabs>
          <w:tab w:val="left" w:pos="567"/>
        </w:tabs>
        <w:ind w:left="0" w:firstLine="0"/>
        <w:jc w:val="center"/>
        <w:rPr>
          <w:rFonts w:eastAsia="PMingLiU"/>
          <w:b w:val="0"/>
          <w:lang w:val="ro-RO" w:eastAsia="zh-CN"/>
        </w:rPr>
      </w:pPr>
      <w:r>
        <w:rPr>
          <w:rFonts w:eastAsia="PMingLiU"/>
          <w:lang w:val="ro-RO" w:eastAsia="zh-CN"/>
        </w:rPr>
        <w:t>FORMULARUL</w:t>
      </w:r>
    </w:p>
    <w:p w14:paraId="5BD17E1C" w14:textId="77777777" w:rsidR="00E74100" w:rsidRDefault="00E74100" w:rsidP="00E74100">
      <w:pPr>
        <w:pStyle w:val="BodyText"/>
        <w:tabs>
          <w:tab w:val="left" w:pos="567"/>
        </w:tabs>
        <w:rPr>
          <w:rFonts w:ascii="Times New Roman" w:hAnsi="Times New Roman"/>
          <w:b/>
          <w:szCs w:val="24"/>
        </w:rPr>
      </w:pPr>
    </w:p>
    <w:p w14:paraId="0EDFDAEE" w14:textId="77777777" w:rsidR="00E74100" w:rsidRDefault="00E74100" w:rsidP="00E74100">
      <w:pPr>
        <w:pStyle w:val="BodyText"/>
        <w:tabs>
          <w:tab w:val="left" w:pos="567"/>
        </w:tabs>
        <w:jc w:val="center"/>
        <w:rPr>
          <w:rFonts w:ascii="Times New Roman" w:hAnsi="Times New Roman"/>
          <w:b/>
          <w:szCs w:val="24"/>
        </w:rPr>
      </w:pPr>
      <w:r>
        <w:rPr>
          <w:rFonts w:ascii="Times New Roman" w:hAnsi="Times New Roman"/>
          <w:b/>
          <w:szCs w:val="24"/>
        </w:rPr>
        <w:t>OFERTĂ</w:t>
      </w:r>
    </w:p>
    <w:p w14:paraId="3CDE9F5F" w14:textId="77777777" w:rsidR="00E74100" w:rsidRDefault="00E74100" w:rsidP="00E74100">
      <w:pPr>
        <w:pStyle w:val="BodyText"/>
        <w:tabs>
          <w:tab w:val="left" w:pos="567"/>
        </w:tabs>
        <w:jc w:val="center"/>
        <w:rPr>
          <w:rFonts w:ascii="Times New Roman" w:hAnsi="Times New Roman"/>
          <w:szCs w:val="24"/>
        </w:rPr>
      </w:pPr>
    </w:p>
    <w:p w14:paraId="4394E138"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Către_________________________________________________________________________</w:t>
      </w:r>
    </w:p>
    <w:p w14:paraId="4190F5C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(dinumirea autorităţii contractante şi adresa completă)</w:t>
      </w:r>
    </w:p>
    <w:p w14:paraId="7132150E"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295EAFA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Stimaţi domni,</w:t>
      </w:r>
    </w:p>
    <w:p w14:paraId="30854CFF"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Examinînddocumentaţia standard pentru elaborarea şi prezentarea ofertei, subsemnaţii,___________________________________________________________________</w:t>
      </w:r>
    </w:p>
    <w:p w14:paraId="04E79660"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reprezentanţi ai ofertantului _______________________________________________________ </w:t>
      </w:r>
    </w:p>
    <w:p w14:paraId="43809C25"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(denumirea, numele ofertantului)</w:t>
      </w:r>
    </w:p>
    <w:p w14:paraId="37F304EB"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01107E2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ne oferim ca, în conformitate cu prevederile şicerinţele cuprinse în documentaţiamenţionată, să executăm__________________________________________________________</w:t>
      </w:r>
    </w:p>
    <w:p w14:paraId="70C50671"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(denumirea lucrării)</w:t>
      </w:r>
    </w:p>
    <w:p w14:paraId="5195208D"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_____________________________________________________________________________</w:t>
      </w:r>
    </w:p>
    <w:p w14:paraId="610E9E3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pentru suma fără TVA de ________________________________________________________lei, </w:t>
      </w:r>
    </w:p>
    <w:p w14:paraId="08D8410E" w14:textId="77777777" w:rsidR="00E74100" w:rsidRDefault="00E74100" w:rsidP="00E74100">
      <w:pPr>
        <w:pStyle w:val="BodyText"/>
        <w:tabs>
          <w:tab w:val="left" w:pos="567"/>
        </w:tabs>
        <w:jc w:val="center"/>
        <w:rPr>
          <w:rFonts w:ascii="Times New Roman" w:hAnsi="Times New Roman"/>
          <w:szCs w:val="24"/>
        </w:rPr>
      </w:pPr>
      <w:r>
        <w:rPr>
          <w:rFonts w:ascii="Times New Roman" w:hAnsi="Times New Roman"/>
          <w:szCs w:val="24"/>
        </w:rPr>
        <w:t>(suma în litere şi în cifre)</w:t>
      </w:r>
    </w:p>
    <w:p w14:paraId="6B447BD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la care se adaugă taxa pe valoarea adăugată în cuantum de ______________________________</w:t>
      </w:r>
    </w:p>
    <w:p w14:paraId="3D4FEB6E"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________________________________________________ lei.</w:t>
      </w:r>
    </w:p>
    <w:p w14:paraId="3E07AC6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(suma în litere şi în cifre)</w:t>
      </w:r>
    </w:p>
    <w:p w14:paraId="476DFCA1"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14:paraId="61818713"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(perioada în litere şi în cifre)</w:t>
      </w:r>
    </w:p>
    <w:p w14:paraId="4127D4E5"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 xml:space="preserve">Ne angajăm să menţinem această ofertă valabilă pentru o durată de __________________________________ zile, respectiv pînă la data de____________________                             </w:t>
      </w:r>
    </w:p>
    <w:p w14:paraId="301F2BBC"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(durata în litere şi în cifre)</w:t>
      </w:r>
    </w:p>
    <w:p w14:paraId="36DD9D45"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______________________________________, şi ea va rămîne obligatorie pentru noi şi poate fi  </w:t>
      </w:r>
    </w:p>
    <w:p w14:paraId="6EE72EF7"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 xml:space="preserve">              (ziua/luna/anul)        </w:t>
      </w:r>
    </w:p>
    <w:p w14:paraId="36019DD6"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acceptată oricînd  înainte de expirarea perioadei de valabilitate.</w:t>
      </w:r>
    </w:p>
    <w:p w14:paraId="7710E7FD"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Pînă la încheierea, semnarea contractului de achiziţie publică această ofertă, împreună cu comunicarea transmisă de dumneavoastră, prin care oferta noastră este stabilită cîştigătoare, vor constitui un contract angajat între noi.</w:t>
      </w:r>
    </w:p>
    <w:p w14:paraId="5EA0DF87" w14:textId="77777777" w:rsidR="00E74100" w:rsidRDefault="00E74100" w:rsidP="009F21ED">
      <w:pPr>
        <w:pStyle w:val="BodyText"/>
        <w:numPr>
          <w:ilvl w:val="0"/>
          <w:numId w:val="38"/>
        </w:numPr>
        <w:tabs>
          <w:tab w:val="left" w:pos="567"/>
        </w:tabs>
        <w:ind w:left="0" w:firstLine="0"/>
        <w:jc w:val="both"/>
        <w:rPr>
          <w:rFonts w:ascii="Times New Roman" w:hAnsi="Times New Roman"/>
          <w:szCs w:val="24"/>
        </w:rPr>
      </w:pPr>
      <w:r>
        <w:rPr>
          <w:rFonts w:ascii="Times New Roman" w:hAnsi="Times New Roman"/>
          <w:szCs w:val="24"/>
        </w:rPr>
        <w:t>Alături de oferta de bază:</w:t>
      </w:r>
    </w:p>
    <w:p w14:paraId="5CAC1961"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t xml:space="preserve">[ </w:t>
      </w:r>
      <w:r>
        <w:rPr>
          <w:rFonts w:ascii="Times New Roman" w:hAnsi="Times New Roman"/>
          <w:szCs w:val="24"/>
        </w:rPr>
        <w:sym w:font="Symbol" w:char="005D"/>
      </w:r>
      <w:r>
        <w:rPr>
          <w:rFonts w:ascii="Times New Roman" w:hAnsi="Times New Roman"/>
          <w:szCs w:val="24"/>
        </w:rPr>
        <w:t xml:space="preserve"> depunem oferta alternativă, ale cărei detalii sînt prezentate într-un formular de ofertă separat, marcat în mod clar „alternativă”;</w:t>
      </w:r>
    </w:p>
    <w:p w14:paraId="51568830" w14:textId="77777777" w:rsidR="00E74100" w:rsidRDefault="00E74100" w:rsidP="00E74100">
      <w:pPr>
        <w:pStyle w:val="BodyText"/>
        <w:tabs>
          <w:tab w:val="left" w:pos="567"/>
        </w:tabs>
        <w:spacing w:line="360" w:lineRule="auto"/>
        <w:ind w:left="1080"/>
        <w:rPr>
          <w:rFonts w:ascii="Times New Roman" w:hAnsi="Times New Roman"/>
          <w:szCs w:val="24"/>
        </w:rPr>
      </w:pPr>
      <w:r>
        <w:rPr>
          <w:rFonts w:ascii="Times New Roman" w:hAnsi="Times New Roman"/>
          <w:szCs w:val="24"/>
        </w:rPr>
        <w:sym w:font="Symbol" w:char="005B"/>
      </w:r>
      <w:r>
        <w:rPr>
          <w:rFonts w:ascii="Times New Roman" w:hAnsi="Times New Roman"/>
          <w:szCs w:val="24"/>
        </w:rPr>
        <w:sym w:font="Symbol" w:char="005D"/>
      </w:r>
      <w:r>
        <w:rPr>
          <w:rFonts w:ascii="Times New Roman" w:hAnsi="Times New Roman"/>
          <w:szCs w:val="24"/>
        </w:rPr>
        <w:t xml:space="preserve"> nu depunem ofertă alternativă.</w:t>
      </w:r>
    </w:p>
    <w:p w14:paraId="7FB36D21"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w:t>
      </w:r>
      <w:r>
        <w:rPr>
          <w:rFonts w:ascii="Times New Roman" w:hAnsi="Times New Roman"/>
          <w:i/>
          <w:iCs/>
          <w:szCs w:val="24"/>
        </w:rPr>
        <w:t>se bifează opţiunea corespunzătoare</w:t>
      </w:r>
      <w:r>
        <w:rPr>
          <w:rFonts w:ascii="Times New Roman" w:hAnsi="Times New Roman"/>
          <w:szCs w:val="24"/>
        </w:rPr>
        <w:t>)</w:t>
      </w:r>
    </w:p>
    <w:p w14:paraId="216E8712"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lastRenderedPageBreak/>
        <w:t>Am înţelesşiconsimţim ca, în cazul în care oferta noastră este stabilită ca fiind cîştigătoare, să constituim garanţia de bună executare în conformitate cu prevederile din documentaţia standard pentru elaborarea şi prezentarea ofertei.</w:t>
      </w:r>
    </w:p>
    <w:p w14:paraId="28408F96" w14:textId="77777777" w:rsidR="00E74100" w:rsidRDefault="00E74100" w:rsidP="009F21ED">
      <w:pPr>
        <w:pStyle w:val="BodyText"/>
        <w:numPr>
          <w:ilvl w:val="0"/>
          <w:numId w:val="38"/>
        </w:numPr>
        <w:tabs>
          <w:tab w:val="left" w:pos="567"/>
        </w:tabs>
        <w:spacing w:line="360" w:lineRule="auto"/>
        <w:ind w:left="0" w:firstLine="0"/>
        <w:jc w:val="both"/>
        <w:rPr>
          <w:rFonts w:ascii="Times New Roman" w:hAnsi="Times New Roman"/>
          <w:szCs w:val="24"/>
        </w:rPr>
      </w:pPr>
      <w:r>
        <w:rPr>
          <w:rFonts w:ascii="Times New Roman" w:hAnsi="Times New Roman"/>
          <w:szCs w:val="24"/>
        </w:rPr>
        <w:t>Înţelegem că nu sînteţiobligaţi să acceptaţi oferta cu cel mai scăzut preţ sau orice altă ofertă pe care o puteţi primi.</w:t>
      </w:r>
    </w:p>
    <w:p w14:paraId="4FD1435C" w14:textId="77777777" w:rsidR="00E74100" w:rsidRDefault="00E74100" w:rsidP="00E74100">
      <w:pPr>
        <w:pStyle w:val="BodyText"/>
        <w:tabs>
          <w:tab w:val="left" w:pos="567"/>
        </w:tabs>
        <w:spacing w:line="360" w:lineRule="auto"/>
        <w:rPr>
          <w:rFonts w:ascii="Times New Roman" w:hAnsi="Times New Roman"/>
          <w:szCs w:val="24"/>
        </w:rPr>
      </w:pPr>
    </w:p>
    <w:p w14:paraId="2A120068"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Data____________/__________/___________</w:t>
      </w:r>
    </w:p>
    <w:p w14:paraId="0FA66369" w14:textId="77777777" w:rsidR="00E74100" w:rsidRDefault="00E74100" w:rsidP="00E74100">
      <w:pPr>
        <w:pStyle w:val="BodyText"/>
        <w:tabs>
          <w:tab w:val="left" w:pos="567"/>
        </w:tabs>
        <w:rPr>
          <w:rFonts w:ascii="Times New Roman" w:hAnsi="Times New Roman"/>
          <w:szCs w:val="24"/>
        </w:rPr>
      </w:pPr>
      <w:r>
        <w:rPr>
          <w:rFonts w:ascii="Times New Roman" w:hAnsi="Times New Roman"/>
          <w:szCs w:val="24"/>
        </w:rPr>
        <w:t>______________________________________, în calitate de ___________________________________, legal autorizat să semnez oferta pentru şi în numele                    ____________________________________________________________________________</w:t>
      </w:r>
    </w:p>
    <w:p w14:paraId="7D406D83"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szCs w:val="24"/>
        </w:rPr>
        <w:t>(denumirea/numele ofertantului)</w:t>
      </w:r>
    </w:p>
    <w:p w14:paraId="2BB6278A" w14:textId="77777777" w:rsidR="00E74100" w:rsidRDefault="00E74100" w:rsidP="00E74100">
      <w:pPr>
        <w:pStyle w:val="BodyText"/>
        <w:tabs>
          <w:tab w:val="left" w:pos="567"/>
        </w:tabs>
        <w:spacing w:line="360" w:lineRule="auto"/>
        <w:rPr>
          <w:rFonts w:ascii="Times New Roman" w:hAnsi="Times New Roman"/>
          <w:b/>
          <w:szCs w:val="24"/>
        </w:rPr>
      </w:pPr>
    </w:p>
    <w:p w14:paraId="061790CF" w14:textId="77777777" w:rsidR="00E74100" w:rsidRDefault="00E74100" w:rsidP="00E74100">
      <w:pPr>
        <w:pStyle w:val="BodyText"/>
        <w:tabs>
          <w:tab w:val="left" w:pos="567"/>
        </w:tabs>
        <w:spacing w:line="360" w:lineRule="auto"/>
        <w:jc w:val="center"/>
        <w:rPr>
          <w:rFonts w:ascii="Times New Roman" w:hAnsi="Times New Roman"/>
          <w:szCs w:val="24"/>
        </w:rPr>
      </w:pPr>
      <w:r>
        <w:rPr>
          <w:rFonts w:ascii="Times New Roman" w:hAnsi="Times New Roman"/>
          <w:b/>
          <w:szCs w:val="24"/>
        </w:rPr>
        <w:t>ANEXĂ LA OFERTĂ</w:t>
      </w:r>
    </w:p>
    <w:p w14:paraId="511B071A" w14:textId="77777777" w:rsidR="00E74100" w:rsidRDefault="00E74100" w:rsidP="00E74100">
      <w:pPr>
        <w:pStyle w:val="BodyText"/>
        <w:tabs>
          <w:tab w:val="left" w:pos="567"/>
        </w:tabs>
        <w:spacing w:line="360" w:lineRule="auto"/>
        <w:rPr>
          <w:rFonts w:ascii="Times New Roman" w:hAnsi="Times New Roman"/>
          <w:szCs w:val="24"/>
        </w:rPr>
      </w:pPr>
    </w:p>
    <w:p w14:paraId="14EC493D"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Valoarea maximă a lucrărilor executate de subantreprenor  _________ (% din preţul total ofertat).</w:t>
      </w:r>
    </w:p>
    <w:p w14:paraId="47C2660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Garanţia de bună executare va fi constituită  sub formă   _____________________________</w:t>
      </w:r>
    </w:p>
    <w:p w14:paraId="07CFFAB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în cuantum de ____ %  (din preţul total ofertat) și constituie ____________________________mii lei.</w:t>
      </w:r>
    </w:p>
    <w:p w14:paraId="50D25430"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 xml:space="preserve">Perioada de garanţie pentru lucrările executate _____________________________ luni calendaristice. </w:t>
      </w:r>
    </w:p>
    <w:p w14:paraId="2FF48C21"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Perioada de mobilizare (durata de la data primirii dispoziţiei de începere a lucrărilor pînă la data începerii executării) ______________________________ zile calendaristice.</w:t>
      </w:r>
    </w:p>
    <w:p w14:paraId="53B0ADE5" w14:textId="77777777" w:rsidR="00E74100" w:rsidRDefault="00E74100" w:rsidP="009F21ED">
      <w:pPr>
        <w:pStyle w:val="BodyText"/>
        <w:numPr>
          <w:ilvl w:val="0"/>
          <w:numId w:val="39"/>
        </w:numPr>
        <w:tabs>
          <w:tab w:val="left" w:pos="567"/>
        </w:tabs>
        <w:spacing w:line="360" w:lineRule="auto"/>
        <w:ind w:left="0" w:firstLine="0"/>
        <w:jc w:val="both"/>
        <w:rPr>
          <w:rFonts w:ascii="Times New Roman" w:hAnsi="Times New Roman"/>
          <w:szCs w:val="24"/>
        </w:rPr>
      </w:pPr>
      <w:r>
        <w:rPr>
          <w:rFonts w:ascii="Times New Roman" w:hAnsi="Times New Roman"/>
          <w:szCs w:val="24"/>
        </w:rPr>
        <w:t>Termenul pentru emiterea dispoziţiei de începere a lucrărilor (de la data semnării contractului) _________________________________ zile calendaristice</w:t>
      </w:r>
    </w:p>
    <w:p w14:paraId="3C0C1736" w14:textId="77777777" w:rsidR="00E74100" w:rsidRDefault="00E74100" w:rsidP="00E74100">
      <w:pPr>
        <w:pStyle w:val="BodyText"/>
        <w:tabs>
          <w:tab w:val="left" w:pos="567"/>
        </w:tabs>
        <w:spacing w:line="360" w:lineRule="auto"/>
        <w:rPr>
          <w:rFonts w:ascii="Times New Roman" w:hAnsi="Times New Roman"/>
          <w:szCs w:val="24"/>
        </w:rPr>
      </w:pPr>
    </w:p>
    <w:p w14:paraId="36E35779"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Ofertant,                                                               </w:t>
      </w:r>
    </w:p>
    <w:p w14:paraId="4A9F832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_______________________  </w:t>
      </w:r>
    </w:p>
    <w:p w14:paraId="6477C3AA" w14:textId="77777777" w:rsidR="00E74100" w:rsidRDefault="00E74100" w:rsidP="00E74100">
      <w:pPr>
        <w:pStyle w:val="BodyText"/>
        <w:tabs>
          <w:tab w:val="left" w:pos="567"/>
        </w:tabs>
        <w:spacing w:line="360" w:lineRule="auto"/>
        <w:rPr>
          <w:rFonts w:ascii="Times New Roman" w:hAnsi="Times New Roman"/>
          <w:szCs w:val="24"/>
        </w:rPr>
      </w:pPr>
      <w:r>
        <w:rPr>
          <w:rFonts w:ascii="Times New Roman" w:hAnsi="Times New Roman"/>
          <w:szCs w:val="24"/>
        </w:rPr>
        <w:t xml:space="preserve">          (semnătura autorizată)</w:t>
      </w:r>
    </w:p>
    <w:p w14:paraId="4196BDE9" w14:textId="77777777" w:rsidR="00E74100" w:rsidRPr="00E74100" w:rsidRDefault="00E74100" w:rsidP="00006D6D">
      <w:pPr>
        <w:tabs>
          <w:tab w:val="left" w:pos="284"/>
          <w:tab w:val="left" w:pos="426"/>
          <w:tab w:val="decimal" w:pos="8364"/>
        </w:tabs>
        <w:spacing w:after="120" w:line="276" w:lineRule="auto"/>
        <w:ind w:left="-284" w:right="-142" w:firstLine="284"/>
        <w:jc w:val="both"/>
        <w:rPr>
          <w:bCs/>
          <w:color w:val="000000"/>
        </w:rPr>
      </w:pPr>
    </w:p>
    <w:p w14:paraId="2BBBA6F8" w14:textId="77777777" w:rsidR="0042521A" w:rsidRDefault="0042521A" w:rsidP="00964783">
      <w:pPr>
        <w:jc w:val="right"/>
        <w:rPr>
          <w:noProof w:val="0"/>
          <w:lang w:val="ro-MD"/>
        </w:rPr>
      </w:pPr>
    </w:p>
    <w:p w14:paraId="2188FCD2" w14:textId="77777777" w:rsidR="0042521A" w:rsidRDefault="0042521A" w:rsidP="00964783">
      <w:pPr>
        <w:jc w:val="right"/>
        <w:rPr>
          <w:noProof w:val="0"/>
          <w:lang w:val="ro-MD"/>
        </w:rPr>
      </w:pPr>
    </w:p>
    <w:p w14:paraId="037F4863" w14:textId="77777777" w:rsidR="0042521A" w:rsidRDefault="0042521A" w:rsidP="00964783">
      <w:pPr>
        <w:jc w:val="right"/>
        <w:rPr>
          <w:noProof w:val="0"/>
          <w:lang w:val="ro-MD"/>
        </w:rPr>
      </w:pPr>
    </w:p>
    <w:p w14:paraId="7A0D67E6" w14:textId="77777777" w:rsidR="0042521A" w:rsidRDefault="0042521A" w:rsidP="00964783">
      <w:pPr>
        <w:jc w:val="right"/>
        <w:rPr>
          <w:noProof w:val="0"/>
          <w:lang w:val="ro-MD"/>
        </w:rPr>
      </w:pPr>
    </w:p>
    <w:p w14:paraId="1A861416" w14:textId="77777777" w:rsidR="0042521A" w:rsidRDefault="0042521A" w:rsidP="00964783">
      <w:pPr>
        <w:jc w:val="right"/>
        <w:rPr>
          <w:noProof w:val="0"/>
          <w:lang w:val="ro-MD"/>
        </w:rPr>
      </w:pPr>
    </w:p>
    <w:p w14:paraId="0B0EAD10" w14:textId="77777777" w:rsidR="0042521A" w:rsidRDefault="0042521A" w:rsidP="00964783">
      <w:pPr>
        <w:jc w:val="right"/>
        <w:rPr>
          <w:noProof w:val="0"/>
          <w:lang w:val="ro-MD"/>
        </w:rPr>
      </w:pPr>
    </w:p>
    <w:p w14:paraId="4637FF28" w14:textId="77777777" w:rsidR="0042521A" w:rsidRDefault="0042521A" w:rsidP="00964783">
      <w:pPr>
        <w:jc w:val="right"/>
        <w:rPr>
          <w:noProof w:val="0"/>
          <w:lang w:val="ro-MD"/>
        </w:rPr>
      </w:pPr>
    </w:p>
    <w:p w14:paraId="7685C575" w14:textId="77777777" w:rsidR="0042521A" w:rsidRDefault="0042521A" w:rsidP="00964783">
      <w:pPr>
        <w:jc w:val="right"/>
        <w:rPr>
          <w:noProof w:val="0"/>
          <w:lang w:val="ro-MD"/>
        </w:rPr>
      </w:pPr>
    </w:p>
    <w:p w14:paraId="49248F4B" w14:textId="77777777" w:rsidR="0042521A" w:rsidRDefault="0042521A" w:rsidP="00964783">
      <w:pPr>
        <w:jc w:val="right"/>
        <w:rPr>
          <w:noProof w:val="0"/>
          <w:lang w:val="ro-MD"/>
        </w:rPr>
      </w:pPr>
    </w:p>
    <w:p w14:paraId="253C403D" w14:textId="77777777" w:rsidR="0042521A" w:rsidRDefault="0042521A" w:rsidP="00964783">
      <w:pPr>
        <w:jc w:val="right"/>
        <w:rPr>
          <w:noProof w:val="0"/>
          <w:lang w:val="ro-MD"/>
        </w:rPr>
      </w:pPr>
    </w:p>
    <w:p w14:paraId="2CA2BF4E" w14:textId="77777777" w:rsidR="0042521A" w:rsidRDefault="0042521A" w:rsidP="00964783">
      <w:pPr>
        <w:jc w:val="right"/>
        <w:rPr>
          <w:noProof w:val="0"/>
          <w:lang w:val="ro-MD"/>
        </w:rPr>
      </w:pPr>
    </w:p>
    <w:p w14:paraId="4764F5A3" w14:textId="77777777" w:rsidR="0042521A" w:rsidRDefault="0042521A" w:rsidP="00964783">
      <w:pPr>
        <w:jc w:val="right"/>
        <w:rPr>
          <w:noProof w:val="0"/>
          <w:lang w:val="ro-MD"/>
        </w:rPr>
      </w:pPr>
    </w:p>
    <w:p w14:paraId="6293CF65" w14:textId="77777777" w:rsidR="0042521A" w:rsidRDefault="0042521A" w:rsidP="00964783">
      <w:pPr>
        <w:jc w:val="right"/>
        <w:rPr>
          <w:noProof w:val="0"/>
          <w:lang w:val="ro-MD"/>
        </w:rPr>
      </w:pPr>
    </w:p>
    <w:p w14:paraId="5B27C5CF" w14:textId="07304A01" w:rsidR="00964783" w:rsidRPr="00FF430B" w:rsidRDefault="00964783" w:rsidP="00964783">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Default="000E4D7D" w:rsidP="00093AE5">
      <w:pPr>
        <w:pStyle w:val="Style3"/>
        <w:tabs>
          <w:tab w:val="left" w:pos="567"/>
        </w:tabs>
        <w:spacing w:before="0" w:beforeAutospacing="0" w:after="0"/>
        <w:ind w:left="0" w:firstLine="0"/>
        <w:jc w:val="center"/>
        <w:rPr>
          <w:rFonts w:eastAsia="PMingLiU"/>
          <w:b w:val="0"/>
          <w:lang w:val="ro-MD" w:eastAsia="zh-CN"/>
        </w:rPr>
      </w:pPr>
    </w:p>
    <w:p w14:paraId="4C7DC866" w14:textId="77777777" w:rsidR="0042521A" w:rsidRDefault="0042521A"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9F21ED">
      <w:pPr>
        <w:numPr>
          <w:ilvl w:val="0"/>
          <w:numId w:val="22"/>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9F21ED">
      <w:pPr>
        <w:numPr>
          <w:ilvl w:val="0"/>
          <w:numId w:val="22"/>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9F21ED">
      <w:pPr>
        <w:numPr>
          <w:ilvl w:val="0"/>
          <w:numId w:val="22"/>
        </w:numPr>
        <w:spacing w:before="240" w:after="160" w:line="276" w:lineRule="auto"/>
        <w:jc w:val="both"/>
        <w:rPr>
          <w:rFonts w:eastAsia="Calibri"/>
          <w:b/>
          <w:noProof w:val="0"/>
          <w:lang w:val="ro-MD"/>
        </w:rPr>
      </w:pPr>
      <w:r w:rsidRPr="00FF430B">
        <w:rPr>
          <w:rFonts w:eastAsia="Calibri"/>
          <w:b/>
          <w:noProof w:val="0"/>
          <w:lang w:val="ro-MD"/>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9F21ED">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9F21ED">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9F21ED">
      <w:pPr>
        <w:numPr>
          <w:ilvl w:val="0"/>
          <w:numId w:val="23"/>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9F21ED">
      <w:pPr>
        <w:numPr>
          <w:ilvl w:val="0"/>
          <w:numId w:val="24"/>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lastRenderedPageBreak/>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t>(indicați se admite sau nu se admite)</w:t>
      </w:r>
    </w:p>
    <w:p w14:paraId="3AF1E4BB"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9F21ED">
      <w:pPr>
        <w:numPr>
          <w:ilvl w:val="0"/>
          <w:numId w:val="23"/>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9F21ED">
      <w:pPr>
        <w:numPr>
          <w:ilvl w:val="0"/>
          <w:numId w:val="23"/>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shd w:val="clear" w:color="auto" w:fill="auto"/>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shd w:val="clear" w:color="auto" w:fill="auto"/>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shd w:val="clear" w:color="auto" w:fill="auto"/>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shd w:val="clear" w:color="auto" w:fill="auto"/>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shd w:val="clear" w:color="auto" w:fill="auto"/>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shd w:val="clear" w:color="auto" w:fill="auto"/>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9F21ED">
      <w:pPr>
        <w:numPr>
          <w:ilvl w:val="0"/>
          <w:numId w:val="23"/>
        </w:numPr>
        <w:tabs>
          <w:tab w:val="right" w:pos="426"/>
        </w:tabs>
        <w:spacing w:before="120"/>
        <w:ind w:left="0" w:firstLine="0"/>
        <w:rPr>
          <w:b/>
          <w:noProof w:val="0"/>
          <w:lang w:val="ro-MD" w:eastAsia="ru-RU"/>
        </w:rPr>
      </w:pPr>
      <w:bookmarkStart w:id="45" w:name="_Hlk71621175"/>
      <w:r w:rsidRPr="00FF430B">
        <w:rPr>
          <w:b/>
          <w:noProof w:val="0"/>
          <w:lang w:val="ro-MD" w:eastAsia="ru-RU"/>
        </w:rPr>
        <w:t>Ofertele se prezintă în valuta________________</w:t>
      </w:r>
      <w:bookmarkEnd w:id="45"/>
      <w:r w:rsidRPr="00FF430B">
        <w:rPr>
          <w:b/>
          <w:noProof w:val="0"/>
          <w:lang w:val="ro-MD" w:eastAsia="ru-RU"/>
        </w:rPr>
        <w:t>_________________________________</w:t>
      </w:r>
    </w:p>
    <w:p w14:paraId="432C1F0F"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shd w:val="clear" w:color="auto" w:fill="auto"/>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shd w:val="clear" w:color="auto" w:fill="auto"/>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shd w:val="clear" w:color="auto" w:fill="auto"/>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shd w:val="clear" w:color="auto" w:fill="auto"/>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shd w:val="clear" w:color="auto" w:fill="auto"/>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shd w:val="clear" w:color="auto" w:fill="auto"/>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shd w:val="clear" w:color="auto" w:fill="auto"/>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9F21ED">
      <w:pPr>
        <w:numPr>
          <w:ilvl w:val="0"/>
          <w:numId w:val="23"/>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9F21ED">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9F21ED">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9F21ED">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9F21ED">
      <w:pPr>
        <w:pStyle w:val="ListParagraph"/>
        <w:numPr>
          <w:ilvl w:val="0"/>
          <w:numId w:val="29"/>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9F21ED">
      <w:pPr>
        <w:numPr>
          <w:ilvl w:val="0"/>
          <w:numId w:val="2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9F21ED">
      <w:pPr>
        <w:numPr>
          <w:ilvl w:val="0"/>
          <w:numId w:val="2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9F21ED">
      <w:pPr>
        <w:numPr>
          <w:ilvl w:val="0"/>
          <w:numId w:val="2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9F21ED">
      <w:pPr>
        <w:numPr>
          <w:ilvl w:val="0"/>
          <w:numId w:val="29"/>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9F21ED">
      <w:pPr>
        <w:numPr>
          <w:ilvl w:val="0"/>
          <w:numId w:val="25"/>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9F21ED">
      <w:pPr>
        <w:numPr>
          <w:ilvl w:val="0"/>
          <w:numId w:val="29"/>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9F21ED">
      <w:pPr>
        <w:numPr>
          <w:ilvl w:val="0"/>
          <w:numId w:val="2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9F21ED">
      <w:pPr>
        <w:numPr>
          <w:ilvl w:val="0"/>
          <w:numId w:val="2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9F21ED">
      <w:pPr>
        <w:numPr>
          <w:ilvl w:val="0"/>
          <w:numId w:val="2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45142E5E" w14:textId="77777777" w:rsidR="005B235E" w:rsidRDefault="005B235E" w:rsidP="00A26B23">
      <w:pPr>
        <w:pStyle w:val="Style3"/>
        <w:tabs>
          <w:tab w:val="left" w:pos="567"/>
        </w:tabs>
        <w:spacing w:before="0" w:beforeAutospacing="0" w:after="0"/>
        <w:ind w:left="0" w:firstLine="0"/>
        <w:rPr>
          <w:rFonts w:eastAsia="PMingLiU"/>
          <w:lang w:val="ro-MD" w:eastAsia="zh-CN"/>
        </w:rPr>
      </w:pPr>
    </w:p>
    <w:p w14:paraId="13B3B926"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5BDFBD88"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3BB9F88E" w14:textId="77777777" w:rsidR="0042521A" w:rsidRDefault="0042521A" w:rsidP="00A26B23">
      <w:pPr>
        <w:pStyle w:val="Style3"/>
        <w:tabs>
          <w:tab w:val="left" w:pos="567"/>
        </w:tabs>
        <w:spacing w:before="0" w:beforeAutospacing="0" w:after="0"/>
        <w:ind w:left="0" w:firstLine="0"/>
        <w:rPr>
          <w:rFonts w:eastAsia="PMingLiU"/>
          <w:lang w:val="ro-MD" w:eastAsia="zh-CN"/>
        </w:rPr>
      </w:pPr>
    </w:p>
    <w:p w14:paraId="40E697DF" w14:textId="77777777" w:rsidR="0042521A" w:rsidRPr="00FF430B" w:rsidRDefault="0042521A" w:rsidP="00A26B23">
      <w:pPr>
        <w:pStyle w:val="Style3"/>
        <w:tabs>
          <w:tab w:val="left" w:pos="567"/>
        </w:tabs>
        <w:spacing w:before="0" w:beforeAutospacing="0" w:after="0"/>
        <w:ind w:left="0" w:firstLine="0"/>
        <w:rPr>
          <w:rFonts w:eastAsia="PMingLiU"/>
          <w:lang w:val="ro-MD"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val="ro-MD"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val="ro-MD"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val="ro-MD" w:eastAsia="zh-CN"/>
        </w:rPr>
      </w:pPr>
    </w:p>
    <w:p w14:paraId="0433DA9E" w14:textId="26E02AB2"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9F21ED">
      <w:pPr>
        <w:numPr>
          <w:ilvl w:val="0"/>
          <w:numId w:val="26"/>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9F21ED">
      <w:pPr>
        <w:numPr>
          <w:ilvl w:val="0"/>
          <w:numId w:val="26"/>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9F21ED">
      <w:pPr>
        <w:numPr>
          <w:ilvl w:val="0"/>
          <w:numId w:val="26"/>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9F21ED">
      <w:pPr>
        <w:numPr>
          <w:ilvl w:val="0"/>
          <w:numId w:val="26"/>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9F21ED">
      <w:pPr>
        <w:numPr>
          <w:ilvl w:val="0"/>
          <w:numId w:val="27"/>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9F21ED">
      <w:pPr>
        <w:numPr>
          <w:ilvl w:val="0"/>
          <w:numId w:val="27"/>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9F21ED">
      <w:pPr>
        <w:numPr>
          <w:ilvl w:val="0"/>
          <w:numId w:val="27"/>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6"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BodyText"/>
        <w:tabs>
          <w:tab w:val="left" w:pos="567"/>
        </w:tabs>
        <w:rPr>
          <w:rFonts w:asciiTheme="majorHAnsi" w:hAnsiTheme="majorHAnsi" w:cstheme="majorHAnsi"/>
          <w:b/>
          <w:szCs w:val="24"/>
          <w:lang w:val="ro-MD"/>
        </w:rPr>
      </w:pPr>
      <w:bookmarkStart w:id="47" w:name="_Toc449692096"/>
      <w:bookmarkEnd w:id="46"/>
    </w:p>
    <w:p w14:paraId="20B72B16" w14:textId="77777777" w:rsidR="00F5261B" w:rsidRPr="00FF430B" w:rsidRDefault="00F5261B" w:rsidP="00F5261B">
      <w:pPr>
        <w:pStyle w:val="Body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Body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Body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Body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Body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Body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Body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Heading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Body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Body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BodyText"/>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Body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Body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Body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Body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BodyText"/>
        <w:tabs>
          <w:tab w:val="left" w:pos="567"/>
        </w:tabs>
        <w:spacing w:line="360" w:lineRule="auto"/>
        <w:rPr>
          <w:rFonts w:ascii="Times New Roman" w:hAnsi="Times New Roman"/>
          <w:szCs w:val="24"/>
          <w:lang w:val="ro-MD"/>
        </w:rPr>
      </w:pPr>
    </w:p>
    <w:bookmarkEnd w:id="47"/>
    <w:p w14:paraId="1C51A82A" w14:textId="77777777" w:rsidR="00AA1372" w:rsidRPr="00FF430B" w:rsidRDefault="00AA1372" w:rsidP="00950D18">
      <w:pPr>
        <w:pStyle w:val="BodyText"/>
        <w:tabs>
          <w:tab w:val="left" w:pos="567"/>
        </w:tabs>
        <w:rPr>
          <w:rFonts w:ascii="Times New Roman" w:hAnsi="Times New Roman"/>
          <w:b/>
          <w:szCs w:val="24"/>
          <w:lang w:val="ro-MD"/>
        </w:rPr>
      </w:pPr>
    </w:p>
    <w:p w14:paraId="03AD0F2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BodyText"/>
        <w:tabs>
          <w:tab w:val="left" w:pos="567"/>
        </w:tabs>
        <w:rPr>
          <w:rFonts w:ascii="Times New Roman" w:hAnsi="Times New Roman"/>
          <w:b/>
          <w:szCs w:val="24"/>
          <w:lang w:val="ro-MD"/>
        </w:rPr>
      </w:pPr>
    </w:p>
    <w:p w14:paraId="7A2AAB8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BodyText"/>
        <w:tabs>
          <w:tab w:val="left" w:pos="567"/>
        </w:tabs>
        <w:rPr>
          <w:rFonts w:ascii="Times New Roman" w:hAnsi="Times New Roman"/>
          <w:szCs w:val="24"/>
          <w:lang w:val="ro-MD"/>
        </w:rPr>
      </w:pPr>
    </w:p>
    <w:p w14:paraId="5D1725F5" w14:textId="77777777" w:rsidR="00AA1372" w:rsidRPr="00FF430B" w:rsidRDefault="00AA1372" w:rsidP="00950D18">
      <w:pPr>
        <w:pStyle w:val="BodyText"/>
        <w:tabs>
          <w:tab w:val="left" w:pos="567"/>
        </w:tabs>
        <w:rPr>
          <w:rFonts w:ascii="Times New Roman" w:hAnsi="Times New Roman"/>
          <w:szCs w:val="24"/>
          <w:lang w:val="ro-MD"/>
        </w:rPr>
      </w:pPr>
    </w:p>
    <w:p w14:paraId="5C17FDCC"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Body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Body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Body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Body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Body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BodyText"/>
        <w:tabs>
          <w:tab w:val="left" w:pos="567"/>
        </w:tabs>
        <w:ind w:hanging="502"/>
        <w:rPr>
          <w:rFonts w:ascii="Times New Roman" w:hAnsi="Times New Roman"/>
          <w:szCs w:val="24"/>
          <w:lang w:val="ro-MD"/>
        </w:rPr>
      </w:pPr>
    </w:p>
    <w:p w14:paraId="59A22C7D" w14:textId="77777777" w:rsidR="00AA1372" w:rsidRPr="00FF430B" w:rsidRDefault="00A227F2" w:rsidP="00E706C1">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8"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8"/>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Body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Body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Body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BodyText"/>
              <w:tabs>
                <w:tab w:val="left" w:pos="567"/>
              </w:tabs>
              <w:rPr>
                <w:rFonts w:ascii="Times New Roman" w:hAnsi="Times New Roman"/>
                <w:szCs w:val="24"/>
                <w:lang w:val="ro-MD"/>
              </w:rPr>
            </w:pPr>
          </w:p>
          <w:p w14:paraId="407D3D03" w14:textId="77777777" w:rsidR="00AA1372" w:rsidRPr="00FF430B" w:rsidRDefault="00AA1372" w:rsidP="00950D18">
            <w:pPr>
              <w:pStyle w:val="BodyText"/>
              <w:tabs>
                <w:tab w:val="left" w:pos="567"/>
              </w:tabs>
              <w:rPr>
                <w:rFonts w:ascii="Times New Roman" w:hAnsi="Times New Roman"/>
                <w:szCs w:val="24"/>
                <w:lang w:val="ro-MD"/>
              </w:rPr>
            </w:pPr>
          </w:p>
          <w:p w14:paraId="1F9A6ED0" w14:textId="77777777" w:rsidR="00AA1372" w:rsidRPr="00FF430B" w:rsidRDefault="00AA1372" w:rsidP="00950D18">
            <w:pPr>
              <w:pStyle w:val="BodyText"/>
              <w:tabs>
                <w:tab w:val="left" w:pos="567"/>
              </w:tabs>
              <w:rPr>
                <w:rFonts w:ascii="Times New Roman" w:hAnsi="Times New Roman"/>
                <w:szCs w:val="24"/>
                <w:lang w:val="ro-MD"/>
              </w:rPr>
            </w:pPr>
          </w:p>
          <w:p w14:paraId="0299E96C"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BodyText"/>
              <w:tabs>
                <w:tab w:val="left" w:pos="567"/>
              </w:tabs>
              <w:rPr>
                <w:rFonts w:ascii="Times New Roman" w:hAnsi="Times New Roman"/>
                <w:szCs w:val="24"/>
                <w:lang w:val="ro-MD"/>
              </w:rPr>
            </w:pPr>
          </w:p>
          <w:p w14:paraId="54ABA37C" w14:textId="77777777" w:rsidR="00AA1372" w:rsidRPr="00FF430B" w:rsidRDefault="00AA1372" w:rsidP="00950D18">
            <w:pPr>
              <w:pStyle w:val="BodyText"/>
              <w:tabs>
                <w:tab w:val="left" w:pos="567"/>
              </w:tabs>
              <w:rPr>
                <w:rFonts w:ascii="Times New Roman" w:hAnsi="Times New Roman"/>
                <w:szCs w:val="24"/>
                <w:lang w:val="ro-MD"/>
              </w:rPr>
            </w:pPr>
          </w:p>
          <w:p w14:paraId="57ABB82B" w14:textId="77777777" w:rsidR="00AA1372" w:rsidRPr="00FF430B" w:rsidRDefault="00AA1372" w:rsidP="00950D18">
            <w:pPr>
              <w:pStyle w:val="BodyText"/>
              <w:tabs>
                <w:tab w:val="left" w:pos="567"/>
              </w:tabs>
              <w:rPr>
                <w:rFonts w:ascii="Times New Roman" w:hAnsi="Times New Roman"/>
                <w:szCs w:val="24"/>
                <w:lang w:val="ro-MD"/>
              </w:rPr>
            </w:pPr>
          </w:p>
          <w:p w14:paraId="71C52794" w14:textId="77777777" w:rsidR="00AA1372" w:rsidRPr="00FF430B" w:rsidRDefault="00AA1372" w:rsidP="00950D18">
            <w:pPr>
              <w:pStyle w:val="Body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Body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Body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Body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Body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Body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Body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Body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9"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Body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Body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Body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Body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Body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BodyText"/>
              <w:tabs>
                <w:tab w:val="left" w:pos="567"/>
              </w:tabs>
              <w:rPr>
                <w:rFonts w:ascii="Times New Roman" w:hAnsi="Times New Roman"/>
                <w:szCs w:val="24"/>
                <w:lang w:val="ro-MD"/>
              </w:rPr>
            </w:pPr>
          </w:p>
          <w:p w14:paraId="7261E288" w14:textId="77777777" w:rsidR="00D01642" w:rsidRPr="00FF430B" w:rsidRDefault="00D01642" w:rsidP="00F43D02">
            <w:pPr>
              <w:pStyle w:val="BodyText"/>
              <w:tabs>
                <w:tab w:val="left" w:pos="567"/>
              </w:tabs>
              <w:rPr>
                <w:rFonts w:ascii="Times New Roman" w:hAnsi="Times New Roman"/>
                <w:szCs w:val="24"/>
                <w:lang w:val="ro-MD"/>
              </w:rPr>
            </w:pPr>
          </w:p>
          <w:p w14:paraId="303C6D39" w14:textId="77777777" w:rsidR="00D01642" w:rsidRPr="00FF430B" w:rsidRDefault="00D01642" w:rsidP="00F43D02">
            <w:pPr>
              <w:pStyle w:val="BodyText"/>
              <w:tabs>
                <w:tab w:val="left" w:pos="567"/>
              </w:tabs>
              <w:rPr>
                <w:rFonts w:ascii="Times New Roman" w:hAnsi="Times New Roman"/>
                <w:szCs w:val="24"/>
                <w:lang w:val="ro-MD"/>
              </w:rPr>
            </w:pPr>
          </w:p>
          <w:p w14:paraId="1936FA40"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BodyText"/>
              <w:tabs>
                <w:tab w:val="left" w:pos="567"/>
              </w:tabs>
              <w:rPr>
                <w:rFonts w:ascii="Times New Roman" w:hAnsi="Times New Roman"/>
                <w:szCs w:val="24"/>
                <w:lang w:val="ro-MD"/>
              </w:rPr>
            </w:pPr>
          </w:p>
          <w:p w14:paraId="3CEB5A05" w14:textId="77777777" w:rsidR="00D01642" w:rsidRPr="00FF430B" w:rsidRDefault="00D01642" w:rsidP="00F43D02">
            <w:pPr>
              <w:pStyle w:val="BodyText"/>
              <w:tabs>
                <w:tab w:val="left" w:pos="567"/>
              </w:tabs>
              <w:rPr>
                <w:rFonts w:ascii="Times New Roman" w:hAnsi="Times New Roman"/>
                <w:szCs w:val="24"/>
                <w:lang w:val="ro-MD"/>
              </w:rPr>
            </w:pPr>
          </w:p>
          <w:p w14:paraId="2BE9467D" w14:textId="77777777" w:rsidR="00D01642" w:rsidRPr="00FF430B" w:rsidRDefault="00D01642" w:rsidP="00F43D02">
            <w:pPr>
              <w:pStyle w:val="BodyText"/>
              <w:tabs>
                <w:tab w:val="left" w:pos="567"/>
              </w:tabs>
              <w:rPr>
                <w:rFonts w:ascii="Times New Roman" w:hAnsi="Times New Roman"/>
                <w:szCs w:val="24"/>
                <w:lang w:val="ro-MD"/>
              </w:rPr>
            </w:pPr>
          </w:p>
          <w:p w14:paraId="2F41E6A1" w14:textId="77777777" w:rsidR="00D01642" w:rsidRPr="00FF430B" w:rsidRDefault="00D01642" w:rsidP="00F43D02">
            <w:pPr>
              <w:pStyle w:val="Body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Body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Body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Body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Body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Body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Body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Body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9"/>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BodyText"/>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Body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Body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Body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Body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Body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Body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Body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Body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BodyText"/>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BodyText"/>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0"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0"/>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Body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Body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Body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FootnoteReference"/>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1"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1"/>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2" w:name="_Toc449632664"/>
      <w:bookmarkStart w:id="53" w:name="_Toc449633156"/>
      <w:bookmarkStart w:id="54" w:name="_Toc449692111"/>
      <w:r w:rsidRPr="00FF430B">
        <w:rPr>
          <w:rFonts w:eastAsia="PMingLiU"/>
          <w:b/>
          <w:bCs/>
          <w:iCs/>
          <w:lang w:val="ro-MD" w:eastAsia="zh-CN"/>
        </w:rPr>
        <w:t>DECLARAŢIE</w:t>
      </w:r>
      <w:bookmarkEnd w:id="52"/>
      <w:bookmarkEnd w:id="53"/>
      <w:bookmarkEnd w:id="54"/>
    </w:p>
    <w:p w14:paraId="65E0A4FA" w14:textId="77777777" w:rsidR="00AA1372" w:rsidRPr="00FF430B" w:rsidRDefault="00A227F2" w:rsidP="00284ED0">
      <w:pPr>
        <w:tabs>
          <w:tab w:val="left" w:pos="720"/>
        </w:tabs>
        <w:jc w:val="center"/>
        <w:outlineLvl w:val="1"/>
        <w:rPr>
          <w:rFonts w:eastAsia="PMingLiU"/>
          <w:b/>
          <w:lang w:val="ro-MD" w:eastAsia="zh-CN"/>
        </w:rPr>
      </w:pPr>
      <w:bookmarkStart w:id="55" w:name="_Toc449632665"/>
      <w:bookmarkStart w:id="56" w:name="_Toc449633157"/>
      <w:bookmarkStart w:id="57"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5"/>
      <w:bookmarkEnd w:id="56"/>
      <w:bookmarkEnd w:id="57"/>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8"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8"/>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9"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9"/>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0"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0"/>
    <w:p w14:paraId="15C3F35D" w14:textId="77777777" w:rsidR="00AA1372" w:rsidRPr="00FF430B" w:rsidRDefault="0003591A" w:rsidP="008C0290">
      <w:pPr>
        <w:pStyle w:val="Body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Body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ph"/>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Body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Footer"/>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Heading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Heading1"/>
        <w:numPr>
          <w:ilvl w:val="0"/>
          <w:numId w:val="0"/>
        </w:numPr>
        <w:ind w:left="720"/>
        <w:rPr>
          <w:sz w:val="22"/>
          <w:szCs w:val="22"/>
          <w:lang w:val="ro-MD"/>
        </w:rPr>
      </w:pPr>
    </w:p>
    <w:p w14:paraId="04A21A3C" w14:textId="77777777" w:rsidR="00653E70" w:rsidRPr="00FF430B" w:rsidRDefault="00653E70" w:rsidP="00653E70">
      <w:pPr>
        <w:pStyle w:val="Heading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shd w:val="clear" w:color="auto" w:fill="auto"/>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val="ro-MD" w:eastAsia="ro-RO"/>
              </w:rPr>
            </w:pPr>
          </w:p>
        </w:tc>
        <w:tc>
          <w:tcPr>
            <w:tcW w:w="3477" w:type="dxa"/>
            <w:shd w:val="clear" w:color="auto" w:fill="auto"/>
          </w:tcPr>
          <w:p w14:paraId="7FA49F24" w14:textId="77777777" w:rsidR="005C6BF4" w:rsidRPr="00FF430B" w:rsidRDefault="005C6BF4" w:rsidP="008A2F19">
            <w:pPr>
              <w:jc w:val="center"/>
              <w:rPr>
                <w:rFonts w:eastAsia="Calibri"/>
                <w:lang w:val="ro-MD" w:eastAsia="ro-RO"/>
              </w:rPr>
            </w:pPr>
          </w:p>
        </w:tc>
        <w:tc>
          <w:tcPr>
            <w:tcW w:w="1293" w:type="dxa"/>
            <w:shd w:val="clear" w:color="auto" w:fill="auto"/>
          </w:tcPr>
          <w:p w14:paraId="697A17F2" w14:textId="77777777" w:rsidR="005C6BF4" w:rsidRPr="00FF430B" w:rsidRDefault="005C6BF4" w:rsidP="008A2F19">
            <w:pPr>
              <w:jc w:val="center"/>
              <w:rPr>
                <w:rFonts w:eastAsia="Calibri"/>
                <w:lang w:val="ro-MD" w:eastAsia="ro-RO"/>
              </w:rPr>
            </w:pPr>
          </w:p>
        </w:tc>
        <w:tc>
          <w:tcPr>
            <w:tcW w:w="1608" w:type="dxa"/>
            <w:shd w:val="clear" w:color="auto" w:fill="auto"/>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val="ro-MD" w:eastAsia="ro-RO"/>
              </w:rPr>
            </w:pPr>
          </w:p>
        </w:tc>
        <w:tc>
          <w:tcPr>
            <w:tcW w:w="3477" w:type="dxa"/>
            <w:shd w:val="clear" w:color="auto" w:fill="auto"/>
          </w:tcPr>
          <w:p w14:paraId="4183FD6D" w14:textId="77777777" w:rsidR="005C6BF4" w:rsidRPr="00FF430B" w:rsidRDefault="005C6BF4" w:rsidP="008A2F19">
            <w:pPr>
              <w:jc w:val="center"/>
              <w:rPr>
                <w:rFonts w:eastAsia="Calibri"/>
                <w:lang w:val="ro-MD" w:eastAsia="ro-RO"/>
              </w:rPr>
            </w:pPr>
          </w:p>
        </w:tc>
        <w:tc>
          <w:tcPr>
            <w:tcW w:w="1293" w:type="dxa"/>
            <w:shd w:val="clear" w:color="auto" w:fill="auto"/>
          </w:tcPr>
          <w:p w14:paraId="7F9E1882" w14:textId="77777777" w:rsidR="005C6BF4" w:rsidRPr="00FF430B" w:rsidRDefault="005C6BF4" w:rsidP="008A2F19">
            <w:pPr>
              <w:jc w:val="center"/>
              <w:rPr>
                <w:rFonts w:eastAsia="Calibri"/>
                <w:lang w:val="ro-MD" w:eastAsia="ro-RO"/>
              </w:rPr>
            </w:pPr>
          </w:p>
        </w:tc>
        <w:tc>
          <w:tcPr>
            <w:tcW w:w="1608" w:type="dxa"/>
            <w:shd w:val="clear" w:color="auto" w:fill="auto"/>
          </w:tcPr>
          <w:p w14:paraId="6F1F323A" w14:textId="77777777" w:rsidR="005C6BF4" w:rsidRPr="00FF430B" w:rsidRDefault="005C6BF4" w:rsidP="008A2F19">
            <w:pPr>
              <w:jc w:val="center"/>
              <w:rPr>
                <w:rFonts w:eastAsia="Calibri"/>
                <w:lang w:val="ro-MD" w:eastAsia="ro-RO"/>
              </w:rPr>
            </w:pPr>
          </w:p>
        </w:tc>
        <w:tc>
          <w:tcPr>
            <w:tcW w:w="1323" w:type="dxa"/>
            <w:shd w:val="clear" w:color="auto" w:fill="auto"/>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val="ro-MD" w:eastAsia="ro-RO"/>
              </w:rPr>
            </w:pPr>
          </w:p>
        </w:tc>
        <w:tc>
          <w:tcPr>
            <w:tcW w:w="3477" w:type="dxa"/>
            <w:shd w:val="clear" w:color="auto" w:fill="auto"/>
          </w:tcPr>
          <w:p w14:paraId="62C3D1B1" w14:textId="77777777" w:rsidR="005C6BF4" w:rsidRPr="00FF430B" w:rsidRDefault="005C6BF4" w:rsidP="008A2F19">
            <w:pPr>
              <w:jc w:val="center"/>
              <w:rPr>
                <w:rFonts w:eastAsia="Calibri"/>
                <w:lang w:val="ro-MD" w:eastAsia="ro-RO"/>
              </w:rPr>
            </w:pPr>
          </w:p>
        </w:tc>
        <w:tc>
          <w:tcPr>
            <w:tcW w:w="1293" w:type="dxa"/>
            <w:shd w:val="clear" w:color="auto" w:fill="auto"/>
          </w:tcPr>
          <w:p w14:paraId="0D5052EA" w14:textId="77777777" w:rsidR="005C6BF4" w:rsidRPr="00FF430B" w:rsidRDefault="005C6BF4" w:rsidP="008A2F19">
            <w:pPr>
              <w:jc w:val="center"/>
              <w:rPr>
                <w:rFonts w:eastAsia="Calibri"/>
                <w:lang w:val="ro-MD" w:eastAsia="ro-RO"/>
              </w:rPr>
            </w:pPr>
          </w:p>
        </w:tc>
        <w:tc>
          <w:tcPr>
            <w:tcW w:w="1608" w:type="dxa"/>
            <w:shd w:val="clear" w:color="auto" w:fill="auto"/>
          </w:tcPr>
          <w:p w14:paraId="5D8985CA" w14:textId="77777777" w:rsidR="005C6BF4" w:rsidRPr="00FF430B" w:rsidRDefault="005C6BF4" w:rsidP="008A2F19">
            <w:pPr>
              <w:jc w:val="center"/>
              <w:rPr>
                <w:rFonts w:eastAsia="Calibri"/>
                <w:lang w:val="ro-MD" w:eastAsia="ro-RO"/>
              </w:rPr>
            </w:pPr>
          </w:p>
        </w:tc>
        <w:tc>
          <w:tcPr>
            <w:tcW w:w="1323" w:type="dxa"/>
            <w:shd w:val="clear" w:color="auto" w:fill="auto"/>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val="ro-MD" w:eastAsia="ro-RO"/>
              </w:rPr>
            </w:pPr>
          </w:p>
        </w:tc>
        <w:tc>
          <w:tcPr>
            <w:tcW w:w="3477" w:type="dxa"/>
            <w:shd w:val="clear" w:color="auto" w:fill="auto"/>
          </w:tcPr>
          <w:p w14:paraId="0296CF01" w14:textId="77777777" w:rsidR="005C6BF4" w:rsidRPr="00FF430B" w:rsidRDefault="005C6BF4" w:rsidP="008A2F19">
            <w:pPr>
              <w:jc w:val="center"/>
              <w:rPr>
                <w:rFonts w:eastAsia="Calibri"/>
                <w:lang w:val="ro-MD" w:eastAsia="ro-RO"/>
              </w:rPr>
            </w:pPr>
          </w:p>
        </w:tc>
        <w:tc>
          <w:tcPr>
            <w:tcW w:w="1293" w:type="dxa"/>
            <w:shd w:val="clear" w:color="auto" w:fill="auto"/>
          </w:tcPr>
          <w:p w14:paraId="6E90068B" w14:textId="77777777" w:rsidR="005C6BF4" w:rsidRPr="00FF430B" w:rsidRDefault="005C6BF4" w:rsidP="008A2F19">
            <w:pPr>
              <w:jc w:val="center"/>
              <w:rPr>
                <w:rFonts w:eastAsia="Calibri"/>
                <w:lang w:val="ro-MD" w:eastAsia="ro-RO"/>
              </w:rPr>
            </w:pPr>
          </w:p>
        </w:tc>
        <w:tc>
          <w:tcPr>
            <w:tcW w:w="1608" w:type="dxa"/>
            <w:shd w:val="clear" w:color="auto" w:fill="auto"/>
          </w:tcPr>
          <w:p w14:paraId="2657F0A5" w14:textId="77777777" w:rsidR="005C6BF4" w:rsidRPr="00FF430B" w:rsidRDefault="005C6BF4" w:rsidP="008A2F19">
            <w:pPr>
              <w:jc w:val="center"/>
              <w:rPr>
                <w:rFonts w:eastAsia="Calibri"/>
                <w:lang w:val="ro-MD" w:eastAsia="ro-RO"/>
              </w:rPr>
            </w:pPr>
          </w:p>
        </w:tc>
        <w:tc>
          <w:tcPr>
            <w:tcW w:w="1323" w:type="dxa"/>
            <w:shd w:val="clear" w:color="auto" w:fill="auto"/>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val="ro-MD" w:eastAsia="ro-RO"/>
              </w:rPr>
            </w:pPr>
          </w:p>
        </w:tc>
        <w:tc>
          <w:tcPr>
            <w:tcW w:w="1757" w:type="dxa"/>
            <w:shd w:val="clear" w:color="auto" w:fill="auto"/>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shd w:val="clear" w:color="auto" w:fill="auto"/>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shd w:val="clear" w:color="auto" w:fill="auto"/>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shd w:val="clear" w:color="auto" w:fill="auto"/>
          </w:tcPr>
          <w:p w14:paraId="3E02A609" w14:textId="77777777" w:rsidR="005C6BF4" w:rsidRPr="00FF430B" w:rsidRDefault="005C6BF4" w:rsidP="008A2F19">
            <w:pPr>
              <w:rPr>
                <w:rFonts w:eastAsia="Calibri"/>
                <w:lang w:val="ro-MD" w:eastAsia="ro-RO"/>
              </w:rPr>
            </w:pPr>
          </w:p>
        </w:tc>
        <w:tc>
          <w:tcPr>
            <w:tcW w:w="1845" w:type="dxa"/>
            <w:shd w:val="clear" w:color="auto" w:fill="auto"/>
          </w:tcPr>
          <w:p w14:paraId="06A886BB" w14:textId="77777777" w:rsidR="005C6BF4" w:rsidRPr="00FF430B" w:rsidRDefault="005C6BF4" w:rsidP="008A2F19">
            <w:pPr>
              <w:rPr>
                <w:rFonts w:eastAsia="Calibri"/>
                <w:lang w:val="ro-MD" w:eastAsia="ro-RO"/>
              </w:rPr>
            </w:pPr>
          </w:p>
        </w:tc>
        <w:tc>
          <w:tcPr>
            <w:tcW w:w="1757" w:type="dxa"/>
            <w:shd w:val="clear" w:color="auto" w:fill="auto"/>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E77133C" w14:textId="77777777" w:rsidR="005C6BF4" w:rsidRPr="00FF430B" w:rsidRDefault="005C6BF4" w:rsidP="008A2F19">
            <w:pPr>
              <w:rPr>
                <w:rFonts w:eastAsia="Calibri"/>
                <w:lang w:val="ro-MD" w:eastAsia="ro-RO"/>
              </w:rPr>
            </w:pPr>
          </w:p>
        </w:tc>
        <w:tc>
          <w:tcPr>
            <w:tcW w:w="1845" w:type="dxa"/>
            <w:shd w:val="clear" w:color="auto" w:fill="auto"/>
          </w:tcPr>
          <w:p w14:paraId="5929A5E9" w14:textId="77777777" w:rsidR="005C6BF4" w:rsidRPr="00FF430B" w:rsidRDefault="005C6BF4" w:rsidP="008A2F19">
            <w:pPr>
              <w:rPr>
                <w:rFonts w:eastAsia="Calibri"/>
                <w:lang w:val="ro-MD" w:eastAsia="ro-RO"/>
              </w:rPr>
            </w:pPr>
          </w:p>
        </w:tc>
        <w:tc>
          <w:tcPr>
            <w:tcW w:w="1757" w:type="dxa"/>
            <w:shd w:val="clear" w:color="auto" w:fill="auto"/>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19A6E728" w14:textId="77777777" w:rsidR="005C6BF4" w:rsidRPr="00FF430B" w:rsidRDefault="005C6BF4" w:rsidP="008A2F19">
            <w:pPr>
              <w:rPr>
                <w:rFonts w:eastAsia="Calibri"/>
                <w:lang w:val="ro-MD" w:eastAsia="ro-RO"/>
              </w:rPr>
            </w:pPr>
          </w:p>
        </w:tc>
        <w:tc>
          <w:tcPr>
            <w:tcW w:w="1845" w:type="dxa"/>
            <w:shd w:val="clear" w:color="auto" w:fill="auto"/>
          </w:tcPr>
          <w:p w14:paraId="32FEA686" w14:textId="77777777" w:rsidR="005C6BF4" w:rsidRPr="00FF430B" w:rsidRDefault="005C6BF4" w:rsidP="008A2F19">
            <w:pPr>
              <w:rPr>
                <w:rFonts w:eastAsia="Calibri"/>
                <w:lang w:val="ro-MD" w:eastAsia="ro-RO"/>
              </w:rPr>
            </w:pPr>
          </w:p>
        </w:tc>
        <w:tc>
          <w:tcPr>
            <w:tcW w:w="1757" w:type="dxa"/>
            <w:shd w:val="clear" w:color="auto" w:fill="auto"/>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shd w:val="clear" w:color="auto" w:fill="auto"/>
          </w:tcPr>
          <w:p w14:paraId="4E692331" w14:textId="77777777" w:rsidR="005C6BF4" w:rsidRPr="00FF430B" w:rsidRDefault="005C6BF4" w:rsidP="008A2F19">
            <w:pPr>
              <w:rPr>
                <w:rFonts w:eastAsia="Calibri"/>
                <w:lang w:val="ro-MD" w:eastAsia="ro-RO"/>
              </w:rPr>
            </w:pPr>
          </w:p>
        </w:tc>
        <w:tc>
          <w:tcPr>
            <w:tcW w:w="1845" w:type="dxa"/>
            <w:shd w:val="clear" w:color="auto" w:fill="auto"/>
          </w:tcPr>
          <w:p w14:paraId="3277F8FA" w14:textId="77777777" w:rsidR="005C6BF4" w:rsidRPr="00FF430B" w:rsidRDefault="005C6BF4" w:rsidP="008A2F19">
            <w:pPr>
              <w:rPr>
                <w:rFonts w:eastAsia="Calibri"/>
                <w:lang w:val="ro-MD" w:eastAsia="ro-RO"/>
              </w:rPr>
            </w:pPr>
          </w:p>
        </w:tc>
        <w:tc>
          <w:tcPr>
            <w:tcW w:w="1757" w:type="dxa"/>
            <w:shd w:val="clear" w:color="auto" w:fill="auto"/>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Agenția pentru </w:t>
      </w:r>
      <w:r w:rsidRPr="00FF430B">
        <w:rPr>
          <w:rFonts w:eastAsia="PMingLiU"/>
          <w:lang w:val="ro-MD"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FD2140" w:rsidRPr="00FF430B">
              <w:rPr>
                <w:lang w:val="ro-MD"/>
              </w:rPr>
              <w:t>cu certificate de atestare tehnico-profesională</w:t>
            </w:r>
            <w:r w:rsidRPr="00FF430B">
              <w:rPr>
                <w:rFonts w:eastAsia="PMingLiU"/>
                <w:lang w:val="ro-MD" w:eastAsia="zh-CN"/>
              </w:rPr>
              <w:t xml:space="preserve">),tehnică specializată (mecanisme, utilaje), </w:t>
            </w:r>
            <w:r w:rsidRPr="00FF430B">
              <w:rPr>
                <w:rFonts w:eastAsia="PMingLiU"/>
                <w:lang w:val="ro-MD" w:eastAsia="zh-CN"/>
              </w:rPr>
              <w:lastRenderedPageBreak/>
              <w:t>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9F21ED">
            <w:pPr>
              <w:pStyle w:val="ListParagraph"/>
              <w:numPr>
                <w:ilvl w:val="0"/>
                <w:numId w:val="21"/>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Heading2"/>
        <w:spacing w:before="0"/>
        <w:jc w:val="center"/>
        <w:rPr>
          <w:rFonts w:ascii="Times New Roman" w:hAnsi="Times New Roman" w:cs="Times New Roman"/>
          <w:bCs w:val="0"/>
          <w:color w:val="auto"/>
          <w:sz w:val="24"/>
          <w:szCs w:val="24"/>
          <w:lang w:val="ro-MD"/>
        </w:rPr>
      </w:pPr>
      <w:bookmarkStart w:id="61" w:name="_Toc449692118"/>
      <w:bookmarkStart w:id="62" w:name="_Toc390252621"/>
      <w:r w:rsidRPr="00FF430B">
        <w:rPr>
          <w:rFonts w:ascii="Times New Roman" w:hAnsi="Times New Roman" w:cs="Times New Roman"/>
          <w:bCs w:val="0"/>
          <w:color w:val="auto"/>
          <w:sz w:val="24"/>
          <w:szCs w:val="24"/>
          <w:lang w:val="ro-MD"/>
        </w:rPr>
        <w:t>CAIET DE SARCINI</w:t>
      </w:r>
      <w:bookmarkEnd w:id="61"/>
    </w:p>
    <w:p w14:paraId="22EEB0D8" w14:textId="25CF5789" w:rsidR="006C4C0E"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2"/>
    </w:p>
    <w:p w14:paraId="23EF4A3D" w14:textId="77777777" w:rsidR="006C4C0E" w:rsidRPr="00FF430B" w:rsidRDefault="006C4C0E" w:rsidP="006C4C0E">
      <w:pPr>
        <w:pStyle w:val="Heading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Heading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ph"/>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Heading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Body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BodyText"/>
        <w:tabs>
          <w:tab w:val="left" w:pos="567"/>
        </w:tabs>
        <w:rPr>
          <w:rFonts w:ascii="Times New Roman" w:hAnsi="Times New Roman"/>
          <w:szCs w:val="24"/>
          <w:lang w:val="ro-MD"/>
        </w:rPr>
      </w:pPr>
    </w:p>
    <w:p w14:paraId="2258319A" w14:textId="77777777" w:rsidR="00AA7E9A" w:rsidRPr="00FF430B" w:rsidRDefault="00AA7E9A" w:rsidP="009E2657">
      <w:pPr>
        <w:pStyle w:val="BodyText"/>
        <w:tabs>
          <w:tab w:val="left" w:pos="567"/>
        </w:tabs>
        <w:rPr>
          <w:rFonts w:ascii="Times New Roman" w:hAnsi="Times New Roman"/>
          <w:szCs w:val="24"/>
          <w:lang w:val="ro-MD"/>
        </w:rPr>
      </w:pPr>
    </w:p>
    <w:p w14:paraId="2C73A8CE" w14:textId="29DE13C2" w:rsidR="00AA7E9A" w:rsidRDefault="00AA7E9A" w:rsidP="009E2657">
      <w:pPr>
        <w:pStyle w:val="Body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BodyText"/>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Heading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Heading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ph"/>
        <w:numPr>
          <w:ilvl w:val="0"/>
          <w:numId w:val="0"/>
        </w:numPr>
        <w:rPr>
          <w:lang w:val="ro-MD"/>
        </w:rPr>
      </w:pPr>
    </w:p>
    <w:p w14:paraId="45CBD70E" w14:textId="77777777" w:rsidR="00233538" w:rsidRPr="00FF430B" w:rsidRDefault="00233538" w:rsidP="002F556B">
      <w:pPr>
        <w:pStyle w:val="ListParagraph"/>
        <w:numPr>
          <w:ilvl w:val="0"/>
          <w:numId w:val="15"/>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ph"/>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ph"/>
        <w:numPr>
          <w:ilvl w:val="0"/>
          <w:numId w:val="0"/>
        </w:numPr>
        <w:rPr>
          <w:lang w:val="ro-MD"/>
        </w:rPr>
      </w:pPr>
      <w:r w:rsidRPr="00FF430B">
        <w:rPr>
          <w:lang w:val="ro-MD"/>
        </w:rPr>
        <w:t>Se precizează adresa.</w:t>
      </w:r>
    </w:p>
    <w:p w14:paraId="11F77E4D" w14:textId="77777777" w:rsidR="00233538" w:rsidRPr="00FF430B" w:rsidRDefault="00233538" w:rsidP="002F556B">
      <w:pPr>
        <w:pStyle w:val="ListParagraph"/>
        <w:numPr>
          <w:ilvl w:val="0"/>
          <w:numId w:val="15"/>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ph"/>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ph"/>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2F556B">
      <w:pPr>
        <w:pStyle w:val="ListParagraph"/>
        <w:numPr>
          <w:ilvl w:val="0"/>
          <w:numId w:val="15"/>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ph"/>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2F556B">
      <w:pPr>
        <w:pStyle w:val="ListParagraph"/>
        <w:numPr>
          <w:ilvl w:val="0"/>
          <w:numId w:val="15"/>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2F556B">
      <w:pPr>
        <w:pStyle w:val="ListParagraph"/>
        <w:numPr>
          <w:ilvl w:val="0"/>
          <w:numId w:val="15"/>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ph"/>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2F556B">
      <w:pPr>
        <w:pStyle w:val="ListParagraph"/>
        <w:numPr>
          <w:ilvl w:val="0"/>
          <w:numId w:val="15"/>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ph"/>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ph"/>
        <w:numPr>
          <w:ilvl w:val="0"/>
          <w:numId w:val="0"/>
        </w:numPr>
        <w:ind w:right="-1"/>
        <w:rPr>
          <w:i/>
          <w:lang w:val="ro-MD"/>
        </w:rPr>
      </w:pPr>
    </w:p>
    <w:p w14:paraId="1950596A" w14:textId="77777777" w:rsidR="00806E2B" w:rsidRPr="00FF430B" w:rsidRDefault="00806E2B" w:rsidP="00196AB4">
      <w:pPr>
        <w:pStyle w:val="ListParagraph"/>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ph"/>
        <w:numPr>
          <w:ilvl w:val="0"/>
          <w:numId w:val="0"/>
        </w:numPr>
        <w:ind w:right="-1"/>
        <w:rPr>
          <w:i/>
          <w:lang w:val="ro-MD"/>
        </w:rPr>
      </w:pPr>
    </w:p>
    <w:p w14:paraId="35367A78" w14:textId="77777777" w:rsidR="002D6E71" w:rsidRPr="00FF430B" w:rsidRDefault="002D6E71" w:rsidP="00196AB4">
      <w:pPr>
        <w:pStyle w:val="ListParagraph"/>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605112F" w14:textId="4145877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25</w:t>
      </w:r>
    </w:p>
    <w:p w14:paraId="0B70E569"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51D9C81" w14:textId="77777777" w:rsidR="000C5DFB" w:rsidRPr="00FF430B" w:rsidRDefault="000C5DFB" w:rsidP="000C5DFB">
      <w:pPr>
        <w:jc w:val="right"/>
        <w:rPr>
          <w:noProof w:val="0"/>
          <w:lang w:val="ro-MD"/>
        </w:rPr>
      </w:pPr>
      <w:r w:rsidRPr="00FF430B">
        <w:rPr>
          <w:noProof w:val="0"/>
          <w:lang w:val="ro-MD"/>
        </w:rPr>
        <w:t>din “____” ________ 20___</w:t>
      </w:r>
    </w:p>
    <w:p w14:paraId="5C09AC8C" w14:textId="77777777" w:rsidR="002D6E71" w:rsidRPr="00FF430B" w:rsidRDefault="002D6E71" w:rsidP="00196AB4">
      <w:pPr>
        <w:pStyle w:val="ListParagraph"/>
        <w:numPr>
          <w:ilvl w:val="0"/>
          <w:numId w:val="0"/>
        </w:numPr>
        <w:ind w:right="-1"/>
        <w:rPr>
          <w:i/>
          <w:lang w:val="ro-MD"/>
        </w:rPr>
      </w:pPr>
    </w:p>
    <w:p w14:paraId="7A2D4CB9" w14:textId="77777777" w:rsidR="002D6E71" w:rsidRPr="00FF430B" w:rsidRDefault="002D6E71" w:rsidP="00196AB4">
      <w:pPr>
        <w:pStyle w:val="ListParagraph"/>
        <w:numPr>
          <w:ilvl w:val="0"/>
          <w:numId w:val="0"/>
        </w:numPr>
        <w:ind w:right="-1"/>
        <w:rPr>
          <w:i/>
          <w:lang w:val="ro-MD"/>
        </w:rPr>
      </w:pPr>
    </w:p>
    <w:p w14:paraId="36E55B8E" w14:textId="77777777" w:rsidR="002D6E71" w:rsidRPr="00FF430B" w:rsidRDefault="002D6E71" w:rsidP="00196AB4">
      <w:pPr>
        <w:pStyle w:val="ListParagraph"/>
        <w:numPr>
          <w:ilvl w:val="0"/>
          <w:numId w:val="0"/>
        </w:numPr>
        <w:ind w:right="-1"/>
        <w:rPr>
          <w:i/>
          <w:lang w:val="ro-MD"/>
        </w:rPr>
      </w:pPr>
    </w:p>
    <w:p w14:paraId="17F6244A" w14:textId="77777777" w:rsidR="002D6E71" w:rsidRPr="00FF430B" w:rsidRDefault="002D6E71" w:rsidP="007B392A">
      <w:pPr>
        <w:jc w:val="center"/>
        <w:rPr>
          <w:b/>
          <w:noProof w:val="0"/>
          <w:lang w:val="ro-MD"/>
        </w:rPr>
      </w:pPr>
    </w:p>
    <w:p w14:paraId="58DAEC38" w14:textId="77777777" w:rsidR="007B392A" w:rsidRPr="00FF430B" w:rsidRDefault="007B392A" w:rsidP="007B392A">
      <w:pPr>
        <w:jc w:val="center"/>
        <w:rPr>
          <w:b/>
          <w:noProof w:val="0"/>
          <w:lang w:val="ro-MD"/>
        </w:rPr>
      </w:pPr>
      <w:r w:rsidRPr="00FF430B">
        <w:rPr>
          <w:b/>
          <w:noProof w:val="0"/>
          <w:lang w:val="ro-MD"/>
        </w:rPr>
        <w:t xml:space="preserve">CONTRACT </w:t>
      </w:r>
      <w:r w:rsidR="00F94BAD" w:rsidRPr="00FF430B">
        <w:rPr>
          <w:b/>
          <w:noProof w:val="0"/>
          <w:lang w:val="ro-MD"/>
        </w:rPr>
        <w:t>–</w:t>
      </w:r>
      <w:r w:rsidRPr="00FF430B">
        <w:rPr>
          <w:b/>
          <w:noProof w:val="0"/>
          <w:lang w:val="ro-MD"/>
        </w:rPr>
        <w:t xml:space="preserve"> MODEL</w:t>
      </w:r>
    </w:p>
    <w:p w14:paraId="61A5092B" w14:textId="77777777" w:rsidR="00806E2B" w:rsidRPr="00FF430B" w:rsidRDefault="00806E2B" w:rsidP="00196AB4">
      <w:pPr>
        <w:pStyle w:val="ListParagraph"/>
        <w:numPr>
          <w:ilvl w:val="0"/>
          <w:numId w:val="0"/>
        </w:numPr>
        <w:ind w:right="-1"/>
        <w:rPr>
          <w:lang w:val="ro-MD"/>
        </w:rPr>
      </w:pPr>
    </w:p>
    <w:p w14:paraId="135D94E2" w14:textId="77777777" w:rsidR="00806E2B" w:rsidRPr="00FF430B" w:rsidRDefault="00806E2B" w:rsidP="00196AB4">
      <w:pPr>
        <w:pStyle w:val="ListParagraph"/>
        <w:numPr>
          <w:ilvl w:val="0"/>
          <w:numId w:val="0"/>
        </w:numPr>
        <w:ind w:right="-1"/>
        <w:rPr>
          <w:i/>
          <w:lang w:val="ro-MD"/>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rPr>
                <w:lang w:val="ro-MD"/>
              </w:rPr>
            </w:pPr>
          </w:p>
          <w:p w14:paraId="7E5CD97B" w14:textId="77777777" w:rsidR="00507653" w:rsidRPr="00FF430B" w:rsidRDefault="00507653" w:rsidP="00507653">
            <w:pPr>
              <w:jc w:val="center"/>
              <w:rPr>
                <w:b/>
                <w:sz w:val="28"/>
                <w:szCs w:val="28"/>
                <w:u w:val="single"/>
                <w:lang w:val="ro-MD"/>
              </w:rPr>
            </w:pPr>
            <w:r w:rsidRPr="00FF430B">
              <w:rPr>
                <w:b/>
                <w:caps/>
                <w:sz w:val="28"/>
                <w:szCs w:val="28"/>
                <w:lang w:val="ro-MD"/>
              </w:rPr>
              <w:t>Contract</w:t>
            </w:r>
            <w:r w:rsidRPr="00FF430B">
              <w:rPr>
                <w:b/>
                <w:sz w:val="28"/>
                <w:szCs w:val="28"/>
                <w:lang w:val="ro-MD"/>
              </w:rPr>
              <w:t xml:space="preserve"> DE ANTREPRIZĂ Nr.</w:t>
            </w:r>
          </w:p>
          <w:p w14:paraId="4B104529" w14:textId="77777777" w:rsidR="00507653" w:rsidRPr="00FF430B" w:rsidRDefault="00507653" w:rsidP="00507653">
            <w:pPr>
              <w:jc w:val="center"/>
              <w:rPr>
                <w:b/>
                <w:lang w:val="ro-MD"/>
              </w:rPr>
            </w:pPr>
            <w:r w:rsidRPr="00FF430B">
              <w:rPr>
                <w:b/>
                <w:lang w:val="ro-MD"/>
              </w:rPr>
              <w:t>privind achiziţia prin</w:t>
            </w:r>
            <w:r w:rsidRPr="00FF430B">
              <w:rPr>
                <w:b/>
                <w:lang w:val="ro-MD"/>
              </w:rPr>
              <w:softHyphen/>
            </w:r>
            <w:r w:rsidRPr="00FF430B">
              <w:rPr>
                <w:b/>
                <w:lang w:val="ro-MD"/>
              </w:rPr>
              <w:softHyphen/>
            </w:r>
            <w:r w:rsidRPr="00FF430B">
              <w:rPr>
                <w:b/>
                <w:lang w:val="ro-MD"/>
              </w:rPr>
              <w:softHyphen/>
              <w:t>________________</w:t>
            </w:r>
          </w:p>
          <w:p w14:paraId="4A3A0AF0" w14:textId="77777777" w:rsidR="00507653" w:rsidRPr="00FF430B" w:rsidRDefault="00507653" w:rsidP="00507653">
            <w:pPr>
              <w:jc w:val="both"/>
              <w:rPr>
                <w:b/>
                <w:i/>
                <w:lang w:val="ro-MD"/>
              </w:rPr>
            </w:pPr>
          </w:p>
          <w:p w14:paraId="2FC2793F" w14:textId="77777777" w:rsidR="00507653" w:rsidRPr="00FF430B" w:rsidRDefault="00507653" w:rsidP="00507653">
            <w:pPr>
              <w:jc w:val="both"/>
              <w:rPr>
                <w:b/>
                <w:i/>
                <w:lang w:val="ro-MD"/>
              </w:rPr>
            </w:pPr>
          </w:p>
          <w:p w14:paraId="52B23A7B" w14:textId="77777777" w:rsidR="00507653" w:rsidRPr="00FF430B" w:rsidRDefault="00507653" w:rsidP="00507653">
            <w:pPr>
              <w:tabs>
                <w:tab w:val="center" w:pos="-6663"/>
                <w:tab w:val="left" w:pos="567"/>
                <w:tab w:val="right" w:pos="10206"/>
              </w:tabs>
              <w:rPr>
                <w:lang w:val="ro-MD"/>
              </w:rPr>
            </w:pPr>
            <w:r w:rsidRPr="00FF430B">
              <w:rPr>
                <w:lang w:val="ro-MD"/>
              </w:rPr>
              <w:t>„___”_________20__                                                                                  _________________</w:t>
            </w:r>
          </w:p>
          <w:p w14:paraId="1A7A5D4C" w14:textId="77777777" w:rsidR="00507653" w:rsidRPr="00FF430B" w:rsidRDefault="00507653" w:rsidP="00507653">
            <w:pPr>
              <w:jc w:val="center"/>
              <w:rPr>
                <w:lang w:val="ro-MD"/>
              </w:rPr>
            </w:pPr>
            <w:r w:rsidRPr="00FF430B">
              <w:rPr>
                <w:sz w:val="20"/>
                <w:szCs w:val="20"/>
                <w:lang w:val="ro-MD"/>
              </w:rPr>
              <w:t xml:space="preserve">                                                                                                                                    (municipiu, oraş)</w:t>
            </w:r>
          </w:p>
          <w:p w14:paraId="6359F391" w14:textId="77777777" w:rsidR="00507653" w:rsidRPr="00FF430B" w:rsidRDefault="00507653" w:rsidP="00507653">
            <w:pPr>
              <w:jc w:val="both"/>
              <w:rPr>
                <w:lang w:val="ro-MD"/>
              </w:rPr>
            </w:pPr>
          </w:p>
          <w:p w14:paraId="0CE1DC0B" w14:textId="77777777" w:rsidR="00507653" w:rsidRPr="00FF430B" w:rsidRDefault="00507653" w:rsidP="00507653">
            <w:pPr>
              <w:jc w:val="both"/>
              <w:rPr>
                <w:lang w:val="ro-MD"/>
              </w:rPr>
            </w:pPr>
          </w:p>
          <w:p w14:paraId="4FC347B8" w14:textId="77777777" w:rsidR="00507653" w:rsidRPr="00FF430B" w:rsidRDefault="00507653" w:rsidP="00507653">
            <w:pPr>
              <w:pStyle w:val="ListParagraph"/>
              <w:numPr>
                <w:ilvl w:val="3"/>
                <w:numId w:val="3"/>
              </w:numPr>
              <w:rPr>
                <w:b/>
                <w:kern w:val="28"/>
                <w:lang w:val="ro-MD"/>
              </w:rPr>
            </w:pPr>
            <w:r w:rsidRPr="00FF430B">
              <w:rPr>
                <w:b/>
                <w:kern w:val="28"/>
                <w:lang w:val="ro-MD"/>
              </w:rPr>
              <w:t>PARTEA GENERALĂ</w:t>
            </w:r>
          </w:p>
          <w:p w14:paraId="11A340C1" w14:textId="77777777" w:rsidR="00507653" w:rsidRPr="00FF430B" w:rsidRDefault="00507653" w:rsidP="00507653">
            <w:pPr>
              <w:pStyle w:val="ListParagraph"/>
              <w:numPr>
                <w:ilvl w:val="0"/>
                <w:numId w:val="0"/>
              </w:numPr>
              <w:ind w:left="3240"/>
              <w:rPr>
                <w:kern w:val="28"/>
                <w:sz w:val="20"/>
                <w:szCs w:val="20"/>
                <w:lang w:val="ro-MD"/>
              </w:rPr>
            </w:pPr>
            <w:r w:rsidRPr="00FF430B">
              <w:rPr>
                <w:kern w:val="28"/>
                <w:sz w:val="20"/>
                <w:szCs w:val="20"/>
                <w:lang w:val="ro-MD"/>
              </w:rPr>
              <w:t xml:space="preserve"> (OBLIGATORIU)</w:t>
            </w:r>
          </w:p>
          <w:p w14:paraId="3EF7D699" w14:textId="77777777" w:rsidR="00507653" w:rsidRPr="00FF430B" w:rsidRDefault="00507653" w:rsidP="00507653">
            <w:pPr>
              <w:rPr>
                <w:b/>
                <w:kern w:val="28"/>
                <w:lang w:val="ro-MD"/>
              </w:rPr>
            </w:pPr>
          </w:p>
          <w:p w14:paraId="25663E9D" w14:textId="77777777" w:rsidR="00E71894" w:rsidRDefault="00E71894" w:rsidP="00E71894">
            <w:pPr>
              <w:pStyle w:val="ListParagraph"/>
              <w:tabs>
                <w:tab w:val="left" w:pos="540"/>
              </w:tabs>
              <w:spacing w:after="120"/>
              <w:ind w:left="0"/>
              <w:rPr>
                <w:b/>
                <w:lang w:val="ro-RO"/>
              </w:rPr>
            </w:pPr>
            <w:r>
              <w:rPr>
                <w:b/>
                <w:lang w:val="ro-RO"/>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2"/>
              <w:gridCol w:w="4660"/>
            </w:tblGrid>
            <w:tr w:rsidR="00E71894" w14:paraId="324B592B"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5E7CE11A" w14:textId="77777777" w:rsidR="00E71894" w:rsidRDefault="00E71894" w:rsidP="00E71894">
                  <w:pPr>
                    <w:tabs>
                      <w:tab w:val="left" w:pos="360"/>
                    </w:tabs>
                    <w:spacing w:line="276" w:lineRule="auto"/>
                    <w:jc w:val="both"/>
                    <w:rPr>
                      <w:b/>
                      <w:lang w:val="ru-RU"/>
                    </w:rPr>
                  </w:pPr>
                  <w:r>
                    <w:rPr>
                      <w:b/>
                    </w:rPr>
                    <w:t>Beneficiar</w:t>
                  </w:r>
                </w:p>
              </w:tc>
              <w:tc>
                <w:tcPr>
                  <w:tcW w:w="2447" w:type="pct"/>
                  <w:tcBorders>
                    <w:top w:val="single" w:sz="4" w:space="0" w:color="auto"/>
                    <w:left w:val="single" w:sz="4" w:space="0" w:color="auto"/>
                    <w:bottom w:val="single" w:sz="4" w:space="0" w:color="auto"/>
                    <w:right w:val="single" w:sz="4" w:space="0" w:color="auto"/>
                  </w:tcBorders>
                  <w:hideMark/>
                </w:tcPr>
                <w:p w14:paraId="77D49B00" w14:textId="77777777" w:rsidR="00E71894" w:rsidRDefault="00E71894" w:rsidP="00E71894">
                  <w:pPr>
                    <w:tabs>
                      <w:tab w:val="left" w:pos="360"/>
                    </w:tabs>
                    <w:spacing w:line="276" w:lineRule="auto"/>
                    <w:jc w:val="both"/>
                    <w:rPr>
                      <w:b/>
                    </w:rPr>
                  </w:pPr>
                  <w:r>
                    <w:rPr>
                      <w:b/>
                    </w:rPr>
                    <w:t>Antreprenor</w:t>
                  </w:r>
                </w:p>
              </w:tc>
            </w:tr>
            <w:tr w:rsidR="00E71894" w14:paraId="16081296" w14:textId="77777777" w:rsidTr="00EB7AD3">
              <w:tc>
                <w:tcPr>
                  <w:tcW w:w="2553" w:type="pct"/>
                  <w:tcBorders>
                    <w:top w:val="single" w:sz="4" w:space="0" w:color="auto"/>
                    <w:left w:val="single" w:sz="4" w:space="0" w:color="auto"/>
                    <w:bottom w:val="single" w:sz="4" w:space="0" w:color="auto"/>
                    <w:right w:val="single" w:sz="4" w:space="0" w:color="auto"/>
                  </w:tcBorders>
                  <w:hideMark/>
                </w:tcPr>
                <w:p w14:paraId="0FA89E5E" w14:textId="77777777" w:rsidR="00E71894" w:rsidRDefault="00E71894" w:rsidP="00E71894">
                  <w:pPr>
                    <w:tabs>
                      <w:tab w:val="left" w:pos="360"/>
                    </w:tabs>
                    <w:spacing w:line="276" w:lineRule="auto"/>
                    <w:jc w:val="both"/>
                    <w:rPr>
                      <w:lang w:val="en-US"/>
                    </w:rPr>
                  </w:pPr>
                  <w:r>
                    <w:rPr>
                      <w:b/>
                      <w:lang w:val="en-US"/>
                    </w:rPr>
                    <w:t>_________________________</w:t>
                  </w:r>
                  <w:r>
                    <w:rPr>
                      <w:lang w:val="en-US"/>
                    </w:rPr>
                    <w:t>reprezentat legal prin</w:t>
                  </w:r>
                  <w:r>
                    <w:rPr>
                      <w:b/>
                      <w:lang w:val="en-US"/>
                    </w:rPr>
                    <w:t>___________________</w:t>
                  </w:r>
                  <w:r>
                    <w:rPr>
                      <w:lang w:val="en-US"/>
                    </w:rPr>
                    <w:t xml:space="preserve">, </w:t>
                  </w:r>
                  <w:r>
                    <w:t>în calitate</w:t>
                  </w:r>
                  <w:r>
                    <w:rPr>
                      <w:lang w:val="en-US"/>
                    </w:rPr>
                    <w:t xml:space="preserve"> de </w:t>
                  </w:r>
                  <w:r>
                    <w:rPr>
                      <w:i/>
                      <w:lang w:val="en-US"/>
                    </w:rPr>
                    <w:t>Beneficiar</w:t>
                  </w:r>
                  <w:r>
                    <w:rPr>
                      <w:lang w:val="en-US"/>
                    </w:rPr>
                    <w:t>, IDNO,</w:t>
                  </w:r>
                  <w:r>
                    <w:rPr>
                      <w:i/>
                      <w:lang w:val="en-US"/>
                    </w:rPr>
                    <w:t xml:space="preserve"> </w:t>
                  </w:r>
                  <w:r>
                    <w:rPr>
                      <w:lang w:val="en-US"/>
                    </w:rPr>
                    <w:t xml:space="preserve"> pe de o parte,</w:t>
                  </w:r>
                </w:p>
              </w:tc>
              <w:tc>
                <w:tcPr>
                  <w:tcW w:w="2447" w:type="pct"/>
                  <w:tcBorders>
                    <w:top w:val="single" w:sz="4" w:space="0" w:color="auto"/>
                    <w:left w:val="single" w:sz="4" w:space="0" w:color="auto"/>
                    <w:bottom w:val="single" w:sz="4" w:space="0" w:color="auto"/>
                    <w:right w:val="single" w:sz="4" w:space="0" w:color="auto"/>
                  </w:tcBorders>
                  <w:hideMark/>
                </w:tcPr>
                <w:p w14:paraId="52D02429" w14:textId="77777777" w:rsidR="00E71894" w:rsidRDefault="00E71894" w:rsidP="00E71894">
                  <w:pPr>
                    <w:tabs>
                      <w:tab w:val="left" w:pos="360"/>
                    </w:tabs>
                    <w:spacing w:line="276" w:lineRule="auto"/>
                    <w:jc w:val="both"/>
                    <w:rPr>
                      <w:lang w:val="en-US"/>
                    </w:rPr>
                  </w:pPr>
                  <w:r>
                    <w:rPr>
                      <w:b/>
                      <w:lang w:val="en-US"/>
                    </w:rPr>
                    <w:t>_______________________</w:t>
                  </w:r>
                  <w:r>
                    <w:rPr>
                      <w:lang w:val="en-US"/>
                    </w:rPr>
                    <w:t>reprezentat legal prin</w:t>
                  </w:r>
                  <w:r>
                    <w:rPr>
                      <w:b/>
                      <w:lang w:val="en-US"/>
                    </w:rPr>
                    <w:t>___________________</w:t>
                  </w:r>
                  <w:r>
                    <w:rPr>
                      <w:lang w:val="en-US"/>
                    </w:rPr>
                    <w:t xml:space="preserve">, în calitate de </w:t>
                  </w:r>
                  <w:r>
                    <w:rPr>
                      <w:i/>
                      <w:lang w:val="en-US"/>
                    </w:rPr>
                    <w:t xml:space="preserve">Antreprenor, </w:t>
                  </w:r>
                  <w:r>
                    <w:rPr>
                      <w:lang w:val="en-US"/>
                    </w:rPr>
                    <w:t>IDNO</w:t>
                  </w:r>
                  <w:r>
                    <w:rPr>
                      <w:i/>
                      <w:lang w:val="en-US"/>
                    </w:rPr>
                    <w:t xml:space="preserve">, </w:t>
                  </w:r>
                  <w:r>
                    <w:rPr>
                      <w:lang w:val="en-US"/>
                    </w:rPr>
                    <w:t xml:space="preserve"> pe de altă parte,</w:t>
                  </w:r>
                </w:p>
              </w:tc>
            </w:tr>
          </w:tbl>
          <w:p w14:paraId="4EBDC83A" w14:textId="77777777" w:rsidR="00E71894" w:rsidRDefault="00E71894" w:rsidP="00E71894">
            <w:pPr>
              <w:pStyle w:val="ListParagraph"/>
              <w:tabs>
                <w:tab w:val="left" w:pos="1260"/>
              </w:tabs>
              <w:ind w:left="0"/>
              <w:rPr>
                <w:lang w:eastAsia="ru-RU"/>
              </w:rPr>
            </w:pPr>
            <w:r>
              <w:t xml:space="preserve">ambii (denumiţi în continuare </w:t>
            </w:r>
            <w:r>
              <w:rPr>
                <w:i/>
              </w:rPr>
              <w:t>Părţi</w:t>
            </w:r>
            <w:r>
              <w:t>), au încheiat prezentul contract referitor la următoarele:</w:t>
            </w:r>
          </w:p>
          <w:p w14:paraId="0FAEAA7D" w14:textId="77777777" w:rsidR="00E71894" w:rsidRDefault="00E71894" w:rsidP="00E71894">
            <w:pPr>
              <w:tabs>
                <w:tab w:val="left" w:pos="525"/>
                <w:tab w:val="left" w:pos="1134"/>
                <w:tab w:val="left" w:pos="3705"/>
              </w:tabs>
              <w:spacing w:line="276" w:lineRule="auto"/>
              <w:jc w:val="both"/>
              <w:rPr>
                <w:b/>
                <w:lang w:val="en-US"/>
              </w:rPr>
            </w:pPr>
            <w:r>
              <w:rPr>
                <w:b/>
                <w:lang w:val="en-US"/>
              </w:rPr>
              <w:t>1. OBIECTUL CONTRACTULUI</w:t>
            </w:r>
          </w:p>
          <w:p w14:paraId="3ACF4318" w14:textId="7CEB86E5" w:rsidR="00E71894" w:rsidRDefault="00E71894" w:rsidP="00E71894">
            <w:pPr>
              <w:tabs>
                <w:tab w:val="left" w:pos="360"/>
              </w:tabs>
              <w:spacing w:line="276" w:lineRule="auto"/>
              <w:ind w:left="-15" w:right="-15" w:firstLine="15"/>
              <w:jc w:val="both"/>
              <w:rPr>
                <w:lang w:val="en-US"/>
              </w:rPr>
            </w:pPr>
            <w:r>
              <w:rPr>
                <w:lang w:val="en-US"/>
              </w:rPr>
              <w:t>Antreprenorul se obligă să execute</w:t>
            </w:r>
            <w:r w:rsidR="00960BF7" w:rsidRPr="00EE1CBE">
              <w:rPr>
                <w:b/>
              </w:rPr>
              <w:t xml:space="preserve"> </w:t>
            </w:r>
            <w:r w:rsidR="00960BF7" w:rsidRPr="00EE1CBE">
              <w:rPr>
                <w:b/>
              </w:rPr>
              <w:t>Lucrări exterioare de branșare la alimentarea cu apa și Instalarea punctului termic individual pentru imobilul situat în mun. Chi</w:t>
            </w:r>
            <w:r w:rsidR="00960BF7">
              <w:rPr>
                <w:b/>
              </w:rPr>
              <w:t>ș</w:t>
            </w:r>
            <w:r w:rsidR="00960BF7" w:rsidRPr="00EE1CBE">
              <w:rPr>
                <w:b/>
              </w:rPr>
              <w:t>in</w:t>
            </w:r>
            <w:r w:rsidR="00960BF7">
              <w:rPr>
                <w:b/>
              </w:rPr>
              <w:t>ă</w:t>
            </w:r>
            <w:r w:rsidR="00960BF7" w:rsidRPr="00EE1CBE">
              <w:rPr>
                <w:b/>
              </w:rPr>
              <w:t>u, str. C. T</w:t>
            </w:r>
            <w:r w:rsidR="00960BF7">
              <w:rPr>
                <w:b/>
              </w:rPr>
              <w:t>ă</w:t>
            </w:r>
            <w:r w:rsidR="00960BF7" w:rsidRPr="00EE1CBE">
              <w:rPr>
                <w:b/>
              </w:rPr>
              <w:t>nase, nr. 9.</w:t>
            </w:r>
            <w:r>
              <w:rPr>
                <w:i/>
                <w:lang w:val="en-US"/>
              </w:rPr>
              <w:t xml:space="preserve"> </w:t>
            </w:r>
            <w:r>
              <w:rPr>
                <w:lang w:val="en-US"/>
              </w:rPr>
              <w:t xml:space="preserve">în conformitate cu prevederile proiectului tehnic, cu detaliile de execuţie, precum şi cu normativele, standardele şi prescripţiile tehnice, achiziționate conform procedurii de achiziție publică                               nr.     </w:t>
            </w:r>
            <w:r>
              <w:rPr>
                <w:b/>
                <w:lang w:val="en-US"/>
              </w:rPr>
              <w:t xml:space="preserve">________________ </w:t>
            </w:r>
            <w:r>
              <w:rPr>
                <w:lang w:val="en-US"/>
              </w:rPr>
              <w:t xml:space="preserve">din </w:t>
            </w:r>
            <w:r>
              <w:rPr>
                <w:b/>
                <w:lang w:val="en-US"/>
              </w:rPr>
              <w:t>___________________</w:t>
            </w:r>
            <w:r>
              <w:rPr>
                <w:lang w:val="en-US"/>
              </w:rPr>
              <w:t>,</w:t>
            </w:r>
            <w:r>
              <w:rPr>
                <w:b/>
                <w:lang w:val="en-US"/>
              </w:rPr>
              <w:t xml:space="preserve"> </w:t>
            </w:r>
            <w:r>
              <w:rPr>
                <w:lang w:val="en-US"/>
              </w:rPr>
              <w:t xml:space="preserve">în baza deciziei grupului de lucru al Beneficiarului nr. </w:t>
            </w:r>
            <w:r>
              <w:rPr>
                <w:b/>
                <w:lang w:val="en-US"/>
              </w:rPr>
              <w:t>_____________</w:t>
            </w:r>
            <w:r>
              <w:rPr>
                <w:lang w:val="en-US"/>
              </w:rPr>
              <w:t xml:space="preserve"> din </w:t>
            </w:r>
            <w:r>
              <w:rPr>
                <w:b/>
                <w:lang w:val="en-US"/>
              </w:rPr>
              <w:t>___________________</w:t>
            </w:r>
            <w:r>
              <w:rPr>
                <w:lang w:val="en-US"/>
              </w:rPr>
              <w:t>.</w:t>
            </w:r>
          </w:p>
          <w:p w14:paraId="3C4DC6B6" w14:textId="77777777" w:rsidR="00E71894" w:rsidRDefault="00E71894" w:rsidP="00E71894">
            <w:pPr>
              <w:tabs>
                <w:tab w:val="left" w:pos="360"/>
              </w:tabs>
              <w:spacing w:line="276" w:lineRule="auto"/>
              <w:jc w:val="both"/>
              <w:rPr>
                <w:lang w:val="en-US"/>
              </w:rPr>
            </w:pPr>
          </w:p>
          <w:p w14:paraId="0ECD098A" w14:textId="77777777" w:rsidR="00E71894" w:rsidRDefault="00E71894" w:rsidP="00E71894">
            <w:pPr>
              <w:pStyle w:val="NormalWeb"/>
              <w:tabs>
                <w:tab w:val="left" w:pos="525"/>
                <w:tab w:val="left" w:pos="567"/>
              </w:tabs>
              <w:spacing w:line="276" w:lineRule="auto"/>
              <w:ind w:left="-15"/>
              <w:rPr>
                <w:b/>
                <w:lang w:val="en-US"/>
              </w:rPr>
            </w:pPr>
            <w:r>
              <w:rPr>
                <w:b/>
                <w:lang w:val="en-US"/>
              </w:rPr>
              <w:t>2. DOCUMENTELE CONTRACTULUI</w:t>
            </w:r>
          </w:p>
          <w:p w14:paraId="6AF3A94E" w14:textId="77777777" w:rsidR="00E71894" w:rsidRDefault="00E71894" w:rsidP="00E71894">
            <w:pPr>
              <w:tabs>
                <w:tab w:val="left" w:pos="360"/>
              </w:tabs>
              <w:spacing w:line="276" w:lineRule="auto"/>
              <w:jc w:val="both"/>
              <w:rPr>
                <w:lang w:val="en-US"/>
              </w:rPr>
            </w:pPr>
            <w:r>
              <w:rPr>
                <w:lang w:val="en-US"/>
              </w:rPr>
              <w:t>2.1. Următoarele documente vor fi considerate părţi componente ale Contractului:</w:t>
            </w:r>
          </w:p>
          <w:p w14:paraId="20B2FBB1" w14:textId="77777777" w:rsidR="00E71894" w:rsidRDefault="00E71894" w:rsidP="00E71894">
            <w:pPr>
              <w:numPr>
                <w:ilvl w:val="0"/>
                <w:numId w:val="40"/>
              </w:numPr>
              <w:tabs>
                <w:tab w:val="left" w:pos="360"/>
              </w:tabs>
              <w:suppressAutoHyphens/>
              <w:spacing w:line="276" w:lineRule="auto"/>
              <w:ind w:left="-15" w:firstLine="0"/>
              <w:jc w:val="both"/>
              <w:rPr>
                <w:lang w:val="ru-RU"/>
              </w:rPr>
            </w:pPr>
            <w:r>
              <w:t>Formularul contractului;</w:t>
            </w:r>
          </w:p>
          <w:p w14:paraId="0D6E6D93"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Propunerea tehnică și propunerea financiară;</w:t>
            </w:r>
          </w:p>
          <w:p w14:paraId="606E63B0" w14:textId="77777777" w:rsidR="00E71894" w:rsidRDefault="00E71894" w:rsidP="00E71894">
            <w:pPr>
              <w:numPr>
                <w:ilvl w:val="0"/>
                <w:numId w:val="40"/>
              </w:numPr>
              <w:tabs>
                <w:tab w:val="left" w:pos="360"/>
              </w:tabs>
              <w:suppressAutoHyphens/>
              <w:spacing w:line="276" w:lineRule="auto"/>
              <w:ind w:left="-15" w:firstLine="0"/>
              <w:jc w:val="both"/>
              <w:rPr>
                <w:lang w:val="ru-RU"/>
              </w:rPr>
            </w:pPr>
            <w:r>
              <w:t>Caietul de sarcini;</w:t>
            </w:r>
          </w:p>
          <w:p w14:paraId="05F33520"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Garanția de bună execuție a contractului;</w:t>
            </w:r>
          </w:p>
          <w:p w14:paraId="5E49CC76"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Acordul de asociere (după caz);</w:t>
            </w:r>
          </w:p>
          <w:p w14:paraId="5035C1C7"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 xml:space="preserve">Contractele încheiate cu subcontractanții (după </w:t>
            </w:r>
            <w:r>
              <w:t>caz</w:t>
            </w:r>
            <w:r>
              <w:rPr>
                <w:lang w:val="en-US"/>
              </w:rPr>
              <w:t>);</w:t>
            </w:r>
          </w:p>
          <w:p w14:paraId="3957D33F" w14:textId="77777777" w:rsidR="00E71894" w:rsidRDefault="00E71894" w:rsidP="00E71894">
            <w:pPr>
              <w:numPr>
                <w:ilvl w:val="0"/>
                <w:numId w:val="40"/>
              </w:numPr>
              <w:tabs>
                <w:tab w:val="left" w:pos="360"/>
              </w:tabs>
              <w:suppressAutoHyphens/>
              <w:spacing w:line="276" w:lineRule="auto"/>
              <w:ind w:left="-15" w:firstLine="0"/>
              <w:jc w:val="both"/>
              <w:rPr>
                <w:lang w:val="en-US"/>
              </w:rPr>
            </w:pPr>
            <w:r>
              <w:rPr>
                <w:lang w:val="en-US"/>
              </w:rPr>
              <w:t>Graficul de execuție a contractului aprobat de ambele părți.</w:t>
            </w:r>
          </w:p>
          <w:p w14:paraId="0CBF69D0" w14:textId="66DFCAD9" w:rsidR="00E71894" w:rsidRPr="00E71894" w:rsidRDefault="00E71894" w:rsidP="00E71894">
            <w:pPr>
              <w:pStyle w:val="ListParagraph"/>
              <w:tabs>
                <w:tab w:val="left" w:pos="360"/>
              </w:tabs>
              <w:spacing w:line="276" w:lineRule="auto"/>
              <w:ind w:left="1530"/>
            </w:pPr>
            <w:r w:rsidRPr="00E71894">
              <w:rPr>
                <w:b/>
              </w:rPr>
              <w:t xml:space="preserve"> PREȚUL CONTRACTULUI ŞI MODALITĂŢILE DE PLATĂ</w:t>
            </w:r>
          </w:p>
          <w:p w14:paraId="264B04A4" w14:textId="77777777" w:rsidR="00E71894" w:rsidRDefault="00E71894" w:rsidP="00E71894">
            <w:pPr>
              <w:spacing w:line="276" w:lineRule="auto"/>
              <w:jc w:val="both"/>
              <w:rPr>
                <w:lang w:val="en-US"/>
              </w:rPr>
            </w:pPr>
            <w:r>
              <w:rPr>
                <w:lang w:val="en-US"/>
              </w:rPr>
              <w:t>3.1. Prețul lucrărilor, ce reprezintă obiectul prezentului contract, este stabilit în lei MDL.</w:t>
            </w:r>
          </w:p>
          <w:p w14:paraId="26FDC446" w14:textId="77777777" w:rsidR="00E71894" w:rsidRDefault="00E71894" w:rsidP="00E71894">
            <w:pPr>
              <w:spacing w:line="276" w:lineRule="auto"/>
              <w:rPr>
                <w:iCs/>
                <w:color w:val="000000" w:themeColor="text1"/>
              </w:rPr>
            </w:pPr>
            <w:r>
              <w:rPr>
                <w:lang w:val="en-US"/>
              </w:rPr>
              <w:t xml:space="preserve">3.2. </w:t>
            </w:r>
            <w:r>
              <w:rPr>
                <w:bCs/>
                <w:iCs/>
                <w:color w:val="000000" w:themeColor="text1"/>
              </w:rPr>
              <w:t>Prețul prezentului contract este de</w:t>
            </w:r>
            <w:r>
              <w:rPr>
                <w:iCs/>
                <w:color w:val="000000" w:themeColor="text1"/>
              </w:rPr>
              <w:t>_________</w:t>
            </w:r>
            <w:r>
              <w:rPr>
                <w:bCs/>
                <w:iCs/>
                <w:color w:val="000000" w:themeColor="text1"/>
              </w:rPr>
              <w:t>lei MDL, fără TVA, la care se adaugă cota legală de TVA, după cum urmează:</w:t>
            </w:r>
            <w:r>
              <w:rPr>
                <w:iCs/>
                <w:color w:val="000000" w:themeColor="text1"/>
              </w:rPr>
              <w:br/>
            </w:r>
            <w:r>
              <w:rPr>
                <w:iCs/>
                <w:color w:val="000000" w:themeColor="text1"/>
              </w:rPr>
              <w:lastRenderedPageBreak/>
              <w:t>– valoarea fără TVA:_________ lei MDL;</w:t>
            </w:r>
            <w:r>
              <w:rPr>
                <w:iCs/>
                <w:color w:val="000000" w:themeColor="text1"/>
              </w:rPr>
              <w:br/>
              <w:t>– TVA _________%: _________ lei MDL;</w:t>
            </w:r>
            <w:r>
              <w:rPr>
                <w:iCs/>
                <w:color w:val="000000" w:themeColor="text1"/>
              </w:rPr>
              <w:br/>
              <w:t>– valoarea totală cu TVA: _________lei MDL.</w:t>
            </w:r>
          </w:p>
          <w:p w14:paraId="705F69D9" w14:textId="77777777" w:rsidR="00E71894" w:rsidRDefault="00E71894" w:rsidP="00E71894">
            <w:pPr>
              <w:spacing w:line="276" w:lineRule="auto"/>
              <w:jc w:val="both"/>
              <w:rPr>
                <w:lang w:val="en-US"/>
              </w:rPr>
            </w:pPr>
            <w:r>
              <w:rPr>
                <w:lang w:val="en-US"/>
              </w:rPr>
              <w:t>3.3. Achitările vor fi efectuate prin transfer în baza facturilor fiscale, după primirea proceselor-verbale de recepţie a lucrărilor executate, semnate şi acceptate de către Beneficiar, în decurs de ________zile.</w:t>
            </w:r>
          </w:p>
          <w:p w14:paraId="176CA16C" w14:textId="77777777" w:rsidR="00E71894" w:rsidRDefault="00E71894" w:rsidP="00E71894">
            <w:pPr>
              <w:spacing w:line="276" w:lineRule="auto"/>
              <w:jc w:val="both"/>
              <w:rPr>
                <w:lang w:val="en-US"/>
              </w:rPr>
            </w:pPr>
            <w:r>
              <w:rPr>
                <w:lang w:val="en-US"/>
              </w:rPr>
              <w:t>3.4. Beneficiarul va verifica procesele-verbale de recepție a lucrărilor executate în termen de ________ zile de la primirea acestora de la Antreprenor.</w:t>
            </w:r>
          </w:p>
          <w:p w14:paraId="3D795BD0" w14:textId="77777777" w:rsidR="00E71894" w:rsidRDefault="00E71894" w:rsidP="00E71894">
            <w:pPr>
              <w:spacing w:line="276" w:lineRule="auto"/>
              <w:jc w:val="both"/>
              <w:rPr>
                <w:lang w:val="en-US"/>
              </w:rPr>
            </w:pPr>
            <w:r>
              <w:rPr>
                <w:lang w:val="en-US"/>
              </w:rPr>
              <w:t>3.5.</w:t>
            </w:r>
            <w:r>
              <w:rPr>
                <w:iCs/>
                <w:color w:val="000000" w:themeColor="text1"/>
                <w:sz w:val="20"/>
                <w:szCs w:val="20"/>
              </w:rPr>
              <w:t xml:space="preserve"> </w:t>
            </w:r>
            <w:r>
              <w:rPr>
                <w:iCs/>
                <w:color w:val="000000" w:themeColor="text1"/>
              </w:rPr>
              <w:t>Plata facturii finale se va efectua imediat după verificarea și acceptarea situației de plată definitive de către Beneficiar</w:t>
            </w:r>
            <w:r>
              <w:rPr>
                <w:lang w:val="en-US"/>
              </w:rPr>
              <w:t xml:space="preserve">. Dacă verificarea se prelungeşte din diferite motive, dar în special datorită unor eventuale litigii, contravaloarea lucrărilor care nu sunt în litigiu va fi plătită imediat. </w:t>
            </w:r>
          </w:p>
          <w:p w14:paraId="73C42183" w14:textId="77777777" w:rsidR="00E71894" w:rsidRDefault="00E71894" w:rsidP="00E71894">
            <w:pPr>
              <w:spacing w:line="276" w:lineRule="auto"/>
              <w:jc w:val="both"/>
              <w:rPr>
                <w:lang w:val="en-US"/>
              </w:rPr>
            </w:pPr>
            <w:r>
              <w:rPr>
                <w:lang w:val="en-US"/>
              </w:rPr>
              <w:t>3.6. Lucrările nu vor fi considerate finalizate până când procesul-verbal de recepţie la terminarea lucrărilor  nu va fi semnat de comisia de recepţie, care confirmă că lucrările au fost executate conform contractului.</w:t>
            </w:r>
          </w:p>
          <w:p w14:paraId="46468E75" w14:textId="77777777" w:rsidR="00E71894" w:rsidRDefault="00E71894" w:rsidP="00E71894">
            <w:pPr>
              <w:spacing w:line="276" w:lineRule="auto"/>
              <w:jc w:val="both"/>
              <w:rPr>
                <w:lang w:val="en-US"/>
              </w:rPr>
            </w:pPr>
          </w:p>
          <w:p w14:paraId="1BD3FFB0" w14:textId="77777777" w:rsidR="00E71894" w:rsidRDefault="00E71894" w:rsidP="00E71894">
            <w:pPr>
              <w:pStyle w:val="NormalWeb"/>
              <w:tabs>
                <w:tab w:val="left" w:pos="567"/>
              </w:tabs>
              <w:spacing w:line="276" w:lineRule="auto"/>
              <w:rPr>
                <w:b/>
                <w:lang w:val="en-US"/>
              </w:rPr>
            </w:pPr>
            <w:r>
              <w:rPr>
                <w:b/>
                <w:lang w:val="en-US"/>
              </w:rPr>
              <w:t>4. DURATA DE EXECUȚIE</w:t>
            </w:r>
          </w:p>
          <w:p w14:paraId="2F04CCF8" w14:textId="77777777" w:rsidR="00E71894" w:rsidRDefault="00E71894" w:rsidP="00E71894">
            <w:pPr>
              <w:pStyle w:val="NormalWeb"/>
              <w:tabs>
                <w:tab w:val="left" w:pos="567"/>
              </w:tabs>
              <w:spacing w:line="276" w:lineRule="auto"/>
              <w:rPr>
                <w:lang w:val="en-US"/>
              </w:rPr>
            </w:pPr>
            <w:r>
              <w:rPr>
                <w:lang w:val="en-US"/>
              </w:rPr>
              <w:t xml:space="preserve">4.1. Durata de execuţie a prezentului contract este de _________ luni, </w:t>
            </w:r>
            <w:r>
              <w:rPr>
                <w:lang w:val="ro-RO"/>
              </w:rPr>
              <w:t>începând de la data prevăzută în Ordinul de începere</w:t>
            </w:r>
            <w:r>
              <w:rPr>
                <w:lang w:val="en-US"/>
              </w:rPr>
              <w:t>.</w:t>
            </w:r>
          </w:p>
          <w:p w14:paraId="66380B40" w14:textId="77777777" w:rsidR="00E71894" w:rsidRDefault="00E71894" w:rsidP="00E71894">
            <w:pPr>
              <w:pStyle w:val="NormalWeb"/>
              <w:tabs>
                <w:tab w:val="left" w:pos="567"/>
              </w:tabs>
              <w:spacing w:line="276" w:lineRule="auto"/>
              <w:rPr>
                <w:lang w:val="en-US"/>
              </w:rPr>
            </w:pPr>
            <w:r>
              <w:rPr>
                <w:lang w:val="en-US"/>
              </w:rPr>
              <w:t xml:space="preserve">4.2. </w:t>
            </w:r>
            <w:r>
              <w:rPr>
                <w:lang w:val="ro-RO"/>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0F148931" w14:textId="77777777" w:rsidR="00E71894" w:rsidRDefault="00E71894" w:rsidP="00E71894">
            <w:pPr>
              <w:spacing w:line="276" w:lineRule="auto"/>
              <w:jc w:val="both"/>
            </w:pPr>
            <w:r>
              <w:t>- obținerea autorizației de construire de către Beneficiar;</w:t>
            </w:r>
          </w:p>
          <w:p w14:paraId="21DFE8B5" w14:textId="77777777" w:rsidR="00E71894" w:rsidRDefault="00E71894" w:rsidP="00E71894">
            <w:pPr>
              <w:spacing w:line="276" w:lineRule="auto"/>
              <w:jc w:val="both"/>
            </w:pPr>
            <w:r>
              <w:t>- constituirea garanției de bună execuție a contractului;</w:t>
            </w:r>
          </w:p>
          <w:p w14:paraId="25EF1B4E" w14:textId="77777777" w:rsidR="00E71894" w:rsidRDefault="00E71894" w:rsidP="00E71894">
            <w:pPr>
              <w:spacing w:line="276" w:lineRule="auto"/>
              <w:jc w:val="both"/>
            </w:pPr>
            <w:r>
              <w:t>- semnarea procesului–verbal de predare - primire a amplasamentului, liber de orice sarcini care împiedică realizarea obiectului prezentului contract.</w:t>
            </w:r>
          </w:p>
          <w:p w14:paraId="60F757F9" w14:textId="77777777" w:rsidR="00E71894" w:rsidRDefault="00E71894" w:rsidP="00E71894">
            <w:pPr>
              <w:pStyle w:val="NormalWeb"/>
              <w:tabs>
                <w:tab w:val="left" w:pos="567"/>
              </w:tabs>
              <w:spacing w:line="276" w:lineRule="auto"/>
              <w:ind w:firstLine="29"/>
              <w:rPr>
                <w:lang w:val="en-US"/>
              </w:rPr>
            </w:pPr>
            <w:r>
              <w:rPr>
                <w:lang w:val="en-US"/>
              </w:rPr>
              <w:t>4.3. Executarea lucrărilor se va face în succesiunea și termenele stabilite prin graficul de execuție, alcătuit în ordinea tehnologică de execuţie, anexă la contract și parte integrantă a acestuia.</w:t>
            </w:r>
          </w:p>
          <w:p w14:paraId="0BF6E718" w14:textId="77777777" w:rsidR="00E71894" w:rsidRDefault="00E71894" w:rsidP="00E71894">
            <w:pPr>
              <w:pStyle w:val="NormalWeb"/>
              <w:tabs>
                <w:tab w:val="left" w:pos="567"/>
              </w:tabs>
              <w:spacing w:line="276" w:lineRule="auto"/>
              <w:ind w:right="-110"/>
              <w:rPr>
                <w:lang w:val="en-US"/>
              </w:rPr>
            </w:pPr>
            <w:r>
              <w:rPr>
                <w:lang w:val="en-US"/>
              </w:rPr>
              <w:t>4.4. Antreprenorul are dreptul la modificarea duratei de execuţie doar dacă aceasta nu se datorează din culpa sa.</w:t>
            </w:r>
          </w:p>
          <w:p w14:paraId="1A0C2BF5" w14:textId="77777777" w:rsidR="00E71894" w:rsidRDefault="00E71894" w:rsidP="00E71894">
            <w:pPr>
              <w:pStyle w:val="NormalWeb"/>
              <w:tabs>
                <w:tab w:val="left" w:pos="567"/>
              </w:tabs>
              <w:spacing w:line="276" w:lineRule="auto"/>
              <w:rPr>
                <w:lang w:val="en-US"/>
              </w:rPr>
            </w:pPr>
            <w:r>
              <w:rPr>
                <w:lang w:val="en-US"/>
              </w:rPr>
              <w:t>4.5. Perioada de execuţie poate fi prelungită sau suspendată, cu modificarea graficului de execuție aprobat de ambele părți, dacă constrângerea activităţii se datorează următoarelor cauze:</w:t>
            </w:r>
          </w:p>
          <w:p w14:paraId="5FFF1E3C" w14:textId="77777777" w:rsidR="00E71894" w:rsidRDefault="00E71894" w:rsidP="00E71894">
            <w:pPr>
              <w:tabs>
                <w:tab w:val="left" w:pos="1276"/>
              </w:tabs>
              <w:spacing w:line="276" w:lineRule="auto"/>
              <w:jc w:val="both"/>
              <w:rPr>
                <w:lang w:val="en-US"/>
              </w:rPr>
            </w:pPr>
            <w:r>
              <w:rPr>
                <w:lang w:val="en-US"/>
              </w:rPr>
              <w:t>a) generate de Beneficiar;</w:t>
            </w:r>
          </w:p>
          <w:p w14:paraId="5937C188" w14:textId="77777777" w:rsidR="00E71894" w:rsidRDefault="00E71894" w:rsidP="00E71894">
            <w:pPr>
              <w:tabs>
                <w:tab w:val="left" w:pos="1276"/>
              </w:tabs>
              <w:spacing w:line="276" w:lineRule="auto"/>
              <w:jc w:val="both"/>
              <w:rPr>
                <w:lang w:val="en-US"/>
              </w:rPr>
            </w:pPr>
            <w:r>
              <w:rPr>
                <w:lang w:val="en-US"/>
              </w:rPr>
              <w:t>b) datorită impedimentului care justifică neexecutarea obligației sau altei situaţii extreme neimputabile şi imprevizibile pentru Antreprenor;</w:t>
            </w:r>
          </w:p>
          <w:p w14:paraId="4B086129" w14:textId="77777777" w:rsidR="00E71894" w:rsidRDefault="00E71894" w:rsidP="00E71894">
            <w:pPr>
              <w:tabs>
                <w:tab w:val="left" w:pos="1276"/>
              </w:tabs>
              <w:spacing w:line="276" w:lineRule="auto"/>
              <w:jc w:val="both"/>
              <w:rPr>
                <w:lang w:val="en-US"/>
              </w:rPr>
            </w:pPr>
            <w:r>
              <w:rPr>
                <w:lang w:val="en-US"/>
              </w:rPr>
              <w:t>c) influenţei factorilor climatici, care duc la imposibilitatea executării lucrărilor stabilite conform caietului de sarcini, or executarea lor în asemenea codiții climaterice se va răsfrânge asupra calității lucrărilor;</w:t>
            </w:r>
          </w:p>
          <w:p w14:paraId="1B844B2C" w14:textId="77777777" w:rsidR="00E71894" w:rsidRDefault="00E71894" w:rsidP="00E71894">
            <w:pPr>
              <w:tabs>
                <w:tab w:val="left" w:pos="1276"/>
              </w:tabs>
              <w:spacing w:line="276" w:lineRule="auto"/>
              <w:jc w:val="both"/>
              <w:rPr>
                <w:lang w:val="en-US"/>
              </w:rPr>
            </w:pPr>
            <w:r>
              <w:rPr>
                <w:lang w:val="en-US"/>
              </w:rPr>
              <w:t>d) calamităţilor naturale recunoscute de autoritatea legală.</w:t>
            </w:r>
          </w:p>
          <w:p w14:paraId="3D449254" w14:textId="77777777" w:rsidR="00E71894" w:rsidRDefault="00E71894" w:rsidP="00E71894">
            <w:pPr>
              <w:pStyle w:val="NormalWeb"/>
              <w:tabs>
                <w:tab w:val="left" w:pos="567"/>
              </w:tabs>
              <w:spacing w:line="276" w:lineRule="auto"/>
              <w:rPr>
                <w:lang w:val="en-US"/>
              </w:rPr>
            </w:pPr>
            <w:r>
              <w:rPr>
                <w:lang w:val="en-US"/>
              </w:rPr>
              <w:t xml:space="preserve">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w:t>
            </w:r>
            <w:r>
              <w:rPr>
                <w:lang w:val="en-US"/>
              </w:rPr>
              <w:lastRenderedPageBreak/>
              <w:t>Antreprenorului, acesta suportă pe timpul suspendării toate cheltuielile, privind protejarea şi conservarea lucrărilor cu bună diligenţă.</w:t>
            </w:r>
          </w:p>
          <w:p w14:paraId="0AAE74F7" w14:textId="77777777" w:rsidR="00E71894" w:rsidRDefault="00E71894" w:rsidP="00E71894">
            <w:pPr>
              <w:pStyle w:val="NormalWeb"/>
              <w:tabs>
                <w:tab w:val="left" w:pos="567"/>
              </w:tabs>
              <w:spacing w:line="276" w:lineRule="auto"/>
              <w:rPr>
                <w:lang w:val="en-US"/>
              </w:rPr>
            </w:pPr>
            <w:r>
              <w:rPr>
                <w:lang w:val="en-US"/>
              </w:rPr>
              <w:t>4.7. Lipsa informării Beneficiarului face inopozabila decizia Antreprenorului de sistare a lucrărilor, cu consecinţa exercitării de către Beneficiar a dreptului de a refuza prelungirea duratei de execuţie a lucrărilor contractate.</w:t>
            </w:r>
          </w:p>
          <w:p w14:paraId="61C9D00A" w14:textId="77777777" w:rsidR="00E71894" w:rsidRDefault="00E71894" w:rsidP="00E71894">
            <w:pPr>
              <w:tabs>
                <w:tab w:val="left" w:pos="360"/>
              </w:tabs>
              <w:spacing w:line="276" w:lineRule="auto"/>
              <w:jc w:val="both"/>
              <w:rPr>
                <w:lang w:val="en-US"/>
              </w:rPr>
            </w:pPr>
          </w:p>
          <w:p w14:paraId="163F0533" w14:textId="77777777" w:rsidR="00E71894" w:rsidRDefault="00E71894" w:rsidP="00E71894">
            <w:pPr>
              <w:pStyle w:val="NormalWeb"/>
              <w:tabs>
                <w:tab w:val="left" w:pos="525"/>
              </w:tabs>
              <w:spacing w:line="276" w:lineRule="auto"/>
              <w:rPr>
                <w:b/>
                <w:lang w:val="en-US"/>
              </w:rPr>
            </w:pPr>
            <w:r>
              <w:rPr>
                <w:b/>
                <w:lang w:val="en-US"/>
              </w:rPr>
              <w:t>5. RECEPŢIA LUCRĂRILOR DE EXECUŢIE</w:t>
            </w:r>
          </w:p>
          <w:p w14:paraId="0AB728C8" w14:textId="77777777" w:rsidR="00E71894" w:rsidRDefault="00E71894" w:rsidP="00E71894">
            <w:pPr>
              <w:pStyle w:val="NormalWeb"/>
              <w:tabs>
                <w:tab w:val="left" w:pos="567"/>
              </w:tabs>
              <w:spacing w:line="276" w:lineRule="auto"/>
              <w:rPr>
                <w:lang w:val="en-US"/>
              </w:rPr>
            </w:pPr>
            <w:r>
              <w:rPr>
                <w:lang w:val="en-US"/>
              </w:rPr>
              <w:t>5.1. Terminarea lucrărilor</w:t>
            </w:r>
          </w:p>
          <w:p w14:paraId="2FA43D6D" w14:textId="77777777" w:rsidR="00E71894" w:rsidRDefault="00E71894" w:rsidP="00E71894">
            <w:pPr>
              <w:pStyle w:val="NormalWeb"/>
              <w:tabs>
                <w:tab w:val="left" w:pos="567"/>
              </w:tabs>
              <w:spacing w:line="276" w:lineRule="auto"/>
              <w:rPr>
                <w:lang w:val="en-US"/>
              </w:rPr>
            </w:pPr>
            <w:r>
              <w:rPr>
                <w:lang w:val="en-US"/>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4AD53DFD" w14:textId="77777777" w:rsidR="00E71894" w:rsidRDefault="00E71894" w:rsidP="00E71894">
            <w:pPr>
              <w:pStyle w:val="NormalWeb"/>
              <w:tabs>
                <w:tab w:val="left" w:pos="567"/>
              </w:tabs>
              <w:spacing w:line="276" w:lineRule="auto"/>
              <w:rPr>
                <w:lang w:val="en-US"/>
              </w:rPr>
            </w:pPr>
            <w:r>
              <w:rPr>
                <w:lang w:val="en-US"/>
              </w:rPr>
              <w:t>5.2. Înştiinţarea de Recepţie</w:t>
            </w:r>
          </w:p>
          <w:p w14:paraId="71B7E002" w14:textId="77777777" w:rsidR="00E71894" w:rsidRDefault="00E71894" w:rsidP="00E71894">
            <w:pPr>
              <w:pStyle w:val="NormalWeb"/>
              <w:tabs>
                <w:tab w:val="left" w:pos="567"/>
              </w:tabs>
              <w:spacing w:line="276" w:lineRule="auto"/>
              <w:rPr>
                <w:lang w:val="ro-RO"/>
              </w:rPr>
            </w:pPr>
            <w:r>
              <w:rPr>
                <w:lang w:val="en-US"/>
              </w:rPr>
              <w:t xml:space="preserve">5.2.1. Antreprenorul are obligaţia de a notifica în scris Beneficiarul cu privire la îndeplinirea condiţiilor de recepţie, solicitând acestuia convocarea comisiei de recepţie conform prevederilor art.196 din </w:t>
            </w:r>
            <w:r>
              <w:rPr>
                <w:lang w:val="ro-RO"/>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3619A968" w14:textId="77777777" w:rsidR="00E71894" w:rsidRDefault="00E71894" w:rsidP="00E71894">
            <w:pPr>
              <w:pStyle w:val="NormalWeb"/>
              <w:tabs>
                <w:tab w:val="left" w:pos="567"/>
              </w:tabs>
              <w:spacing w:line="276" w:lineRule="auto"/>
              <w:rPr>
                <w:lang w:val="en-US"/>
              </w:rPr>
            </w:pPr>
            <w:r>
              <w:rPr>
                <w:lang w:val="en-US"/>
              </w:rPr>
              <w:t>5.2.2. În cazul în care Comisia de recep</w:t>
            </w:r>
            <w:r>
              <w:rPr>
                <w:lang w:val="ro-RO"/>
              </w:rPr>
              <w:t>ție</w:t>
            </w:r>
            <w:r>
              <w:rPr>
                <w:lang w:val="en-US"/>
              </w:rPr>
              <w:t xml:space="preserve"> constată că sunt lipsuri sau deficienţe, acestea vor fi consemnate </w:t>
            </w:r>
            <w:r>
              <w:rPr>
                <w:lang w:val="ro-RO"/>
              </w:rPr>
              <w:t>î</w:t>
            </w:r>
            <w:r>
              <w:rPr>
                <w:lang w:val="en-US"/>
              </w:rPr>
              <w:t>ntr-un proces-verbal şi notificate Antreprenorului, stabilindu-se şi termenele pentru remediere şi finalizare din contul Antreprenorului, sub sancțiunea perceperii de penalități în condițiile punctului 15 din prezentele condiții contractuale.</w:t>
            </w:r>
          </w:p>
          <w:p w14:paraId="1184DE37" w14:textId="77777777" w:rsidR="00E71894" w:rsidRDefault="00E71894" w:rsidP="00E71894">
            <w:pPr>
              <w:pStyle w:val="NormalWeb"/>
              <w:tabs>
                <w:tab w:val="left" w:pos="567"/>
              </w:tabs>
              <w:spacing w:line="276" w:lineRule="auto"/>
              <w:rPr>
                <w:lang w:val="en-US"/>
              </w:rPr>
            </w:pPr>
            <w:r>
              <w:rPr>
                <w:lang w:val="en-US"/>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Pr>
                <w:color w:val="333333"/>
                <w:shd w:val="clear" w:color="auto" w:fill="FFFFFF"/>
                <w:lang w:val="en-US"/>
              </w:rPr>
              <w:t xml:space="preserve"> </w:t>
            </w:r>
          </w:p>
          <w:p w14:paraId="314D98E2" w14:textId="77777777" w:rsidR="00E71894" w:rsidRDefault="00E71894" w:rsidP="00E71894">
            <w:pPr>
              <w:pStyle w:val="NormalWeb"/>
              <w:tabs>
                <w:tab w:val="left" w:pos="567"/>
              </w:tabs>
              <w:spacing w:line="276" w:lineRule="auto"/>
              <w:rPr>
                <w:lang w:val="en-US"/>
              </w:rPr>
            </w:pPr>
            <w:r>
              <w:rPr>
                <w:lang w:val="en-US"/>
              </w:rPr>
              <w:t>5.2.4. Beneficiarul va proceda la recepţia lucrărilor potrivit actelor normative şi va înştiinţa Antreprenorul referitor la decizia sa, transmiţând acestuia o copie a procesului verbal de recepţie la terminarea lucrărilor.</w:t>
            </w:r>
          </w:p>
          <w:p w14:paraId="08EED2B9" w14:textId="77777777" w:rsidR="00E71894" w:rsidRDefault="00E71894" w:rsidP="00E71894">
            <w:pPr>
              <w:pStyle w:val="NormalWeb"/>
              <w:tabs>
                <w:tab w:val="left" w:pos="567"/>
              </w:tabs>
              <w:spacing w:line="276" w:lineRule="auto"/>
              <w:rPr>
                <w:lang w:val="en-US"/>
              </w:rPr>
            </w:pPr>
            <w:r>
              <w:rPr>
                <w:lang w:val="en-US"/>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D16B4A9" w14:textId="77777777" w:rsidR="00E71894" w:rsidRDefault="00E71894" w:rsidP="00E71894">
            <w:pPr>
              <w:pStyle w:val="NormalWeb"/>
              <w:tabs>
                <w:tab w:val="left" w:pos="567"/>
              </w:tabs>
              <w:spacing w:line="276" w:lineRule="auto"/>
              <w:rPr>
                <w:lang w:val="en-US"/>
              </w:rPr>
            </w:pPr>
            <w:r>
              <w:rPr>
                <w:lang w:val="en-US"/>
              </w:rPr>
              <w:t xml:space="preserve">5.2.6. Recepţia finală va fi efectuată conform prevederilor actelor normative. </w:t>
            </w:r>
          </w:p>
          <w:p w14:paraId="7B1D8CBC" w14:textId="77777777" w:rsidR="00E71894" w:rsidRDefault="00E71894" w:rsidP="00E71894">
            <w:pPr>
              <w:pStyle w:val="NormalWeb"/>
              <w:tabs>
                <w:tab w:val="left" w:pos="567"/>
              </w:tabs>
              <w:spacing w:line="276" w:lineRule="auto"/>
              <w:rPr>
                <w:lang w:val="en-US"/>
              </w:rPr>
            </w:pPr>
          </w:p>
          <w:p w14:paraId="37AD043B" w14:textId="77777777" w:rsidR="00E71894" w:rsidRDefault="00E71894" w:rsidP="00E71894">
            <w:pPr>
              <w:tabs>
                <w:tab w:val="left" w:pos="525"/>
              </w:tabs>
              <w:spacing w:line="276" w:lineRule="auto"/>
              <w:jc w:val="both"/>
              <w:rPr>
                <w:b/>
                <w:lang w:val="en-US"/>
              </w:rPr>
            </w:pPr>
            <w:r>
              <w:rPr>
                <w:b/>
                <w:lang w:val="en-US"/>
              </w:rPr>
              <w:t>6. REMEDIEREA DEFECTELOR</w:t>
            </w:r>
          </w:p>
          <w:p w14:paraId="03880FB3" w14:textId="77777777" w:rsidR="00E71894" w:rsidRDefault="00E71894" w:rsidP="00E71894">
            <w:pPr>
              <w:spacing w:line="276" w:lineRule="auto"/>
              <w:jc w:val="both"/>
              <w:rPr>
                <w:lang w:val="en-US"/>
              </w:rPr>
            </w:pPr>
            <w:r>
              <w:rPr>
                <w:lang w:val="en-US"/>
              </w:rPr>
              <w:t>6.1. În orice moment înainte de expirarea perioadei stabilite la punctul 13 din prezentele condiții contractuale, Beneficiarul poate să înştiinţeze Antreprenorul cu privire la orice defecte, fie ele aparente sau ascunse, sau lucrări nefinalizate.</w:t>
            </w:r>
          </w:p>
          <w:p w14:paraId="15CEE55A" w14:textId="77777777" w:rsidR="00E71894" w:rsidRDefault="00E71894" w:rsidP="00E71894">
            <w:pPr>
              <w:spacing w:line="276" w:lineRule="auto"/>
              <w:jc w:val="both"/>
              <w:rPr>
                <w:lang w:val="en-US"/>
              </w:rPr>
            </w:pPr>
            <w:r>
              <w:rPr>
                <w:lang w:val="en-US"/>
              </w:rPr>
              <w:t>6.2. Antreprenorul va remedia, fără costuri suplimentare pentru Beneficiar, orice defecte datorate faptului că materialele, echipamentele sau calitatea execuţiei nu sunt în conformitate cu prevederile Contractului.</w:t>
            </w:r>
          </w:p>
          <w:p w14:paraId="3D415E53" w14:textId="77777777" w:rsidR="00E71894" w:rsidRDefault="00E71894" w:rsidP="00E71894">
            <w:pPr>
              <w:spacing w:line="276" w:lineRule="auto"/>
              <w:jc w:val="both"/>
              <w:rPr>
                <w:lang w:val="en-US"/>
              </w:rPr>
            </w:pPr>
            <w:r>
              <w:rPr>
                <w:lang w:val="en-US"/>
              </w:rPr>
              <w:t>6.3. Remedierea defectelor calitative apărute din vina Antreprenorului, atât în perioada de execuţie, cât şi în perioada de garanţie stabilită, se face pe cheltuiala acestuia potrivit actelor normative.</w:t>
            </w:r>
          </w:p>
          <w:p w14:paraId="0FCC6B93" w14:textId="77777777" w:rsidR="00E71894" w:rsidRDefault="00E71894" w:rsidP="00E71894">
            <w:pPr>
              <w:pStyle w:val="NormalWeb"/>
              <w:tabs>
                <w:tab w:val="left" w:pos="567"/>
              </w:tabs>
              <w:spacing w:line="276" w:lineRule="auto"/>
              <w:rPr>
                <w:lang w:val="en-US"/>
              </w:rPr>
            </w:pPr>
          </w:p>
          <w:p w14:paraId="30479C94" w14:textId="77777777" w:rsidR="00E71894" w:rsidRDefault="00E71894" w:rsidP="00E71894">
            <w:pPr>
              <w:pStyle w:val="NormalWeb"/>
              <w:tabs>
                <w:tab w:val="left" w:pos="525"/>
              </w:tabs>
              <w:spacing w:line="276" w:lineRule="auto"/>
              <w:rPr>
                <w:lang w:val="en-US"/>
              </w:rPr>
            </w:pPr>
            <w:r>
              <w:rPr>
                <w:b/>
                <w:lang w:val="en-US"/>
              </w:rPr>
              <w:t>7. DREPTURILE ŞI OBLIGAŢIUNILE ANTREPRENORULUI ŞI ALE BENEFICIARULUI</w:t>
            </w:r>
          </w:p>
          <w:p w14:paraId="464E99C1" w14:textId="77777777" w:rsidR="00E71894" w:rsidRDefault="00E71894" w:rsidP="00E71894">
            <w:pPr>
              <w:tabs>
                <w:tab w:val="left" w:pos="2625"/>
              </w:tabs>
              <w:spacing w:after="200" w:line="276" w:lineRule="auto"/>
              <w:contextualSpacing/>
              <w:jc w:val="both"/>
              <w:rPr>
                <w:lang w:val="en-US"/>
              </w:rPr>
            </w:pPr>
            <w:r>
              <w:rPr>
                <w:lang w:val="en-US"/>
              </w:rPr>
              <w:lastRenderedPageBreak/>
              <w:t>7.1. Întreaga documentaţie necesară pentru executarea lucrărilor contractate se pune de către Beneficiar la dispoziţia Antreprenorului în două exemplare.</w:t>
            </w:r>
          </w:p>
          <w:p w14:paraId="506D5F99" w14:textId="77777777" w:rsidR="00E71894" w:rsidRDefault="00E71894" w:rsidP="00E71894">
            <w:pPr>
              <w:tabs>
                <w:tab w:val="left" w:pos="2625"/>
              </w:tabs>
              <w:spacing w:after="200" w:line="276" w:lineRule="auto"/>
              <w:contextualSpacing/>
              <w:jc w:val="both"/>
              <w:rPr>
                <w:lang w:val="en-US"/>
              </w:rPr>
            </w:pPr>
            <w:r>
              <w:rPr>
                <w:lang w:val="en-US"/>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0EF94C4C" w14:textId="77777777" w:rsidR="00E71894" w:rsidRDefault="00E71894" w:rsidP="00E71894">
            <w:pPr>
              <w:tabs>
                <w:tab w:val="left" w:pos="2625"/>
              </w:tabs>
              <w:spacing w:after="200" w:line="276" w:lineRule="auto"/>
              <w:contextualSpacing/>
              <w:jc w:val="both"/>
              <w:rPr>
                <w:lang w:val="en-US"/>
              </w:rPr>
            </w:pPr>
            <w:r>
              <w:rPr>
                <w:lang w:val="en-US"/>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0CF0BFAD" w14:textId="77777777" w:rsidR="00E71894" w:rsidRDefault="00E71894" w:rsidP="00E71894">
            <w:pPr>
              <w:tabs>
                <w:tab w:val="left" w:pos="2625"/>
              </w:tabs>
              <w:spacing w:after="200" w:line="276" w:lineRule="auto"/>
              <w:contextualSpacing/>
              <w:jc w:val="both"/>
              <w:rPr>
                <w:lang w:val="en-US"/>
              </w:rPr>
            </w:pPr>
            <w:r>
              <w:rPr>
                <w:lang w:val="en-US"/>
              </w:rPr>
              <w:t xml:space="preserve">7.4. Documentaţia pusă la dispoziţia Antreprenorului se repartizează astfel: </w:t>
            </w:r>
          </w:p>
          <w:p w14:paraId="0AF60EF1" w14:textId="77777777" w:rsidR="00E71894" w:rsidRDefault="00E71894" w:rsidP="00E71894">
            <w:pPr>
              <w:tabs>
                <w:tab w:val="left" w:pos="1276"/>
              </w:tabs>
              <w:spacing w:line="276" w:lineRule="auto"/>
              <w:jc w:val="both"/>
              <w:rPr>
                <w:lang w:val="en-US"/>
              </w:rPr>
            </w:pPr>
            <w:r>
              <w:rPr>
                <w:lang w:val="en-US"/>
              </w:rPr>
              <w:t>a) un exemplar rămâne la dispoziţia Antreprenorului,</w:t>
            </w:r>
          </w:p>
          <w:p w14:paraId="1CA7E4C8" w14:textId="77777777" w:rsidR="00E71894" w:rsidRDefault="00E71894" w:rsidP="00E71894">
            <w:pPr>
              <w:tabs>
                <w:tab w:val="left" w:pos="1276"/>
              </w:tabs>
              <w:spacing w:line="276" w:lineRule="auto"/>
              <w:jc w:val="both"/>
              <w:rPr>
                <w:lang w:val="en-US"/>
              </w:rPr>
            </w:pPr>
            <w:r>
              <w:rPr>
                <w:lang w:val="en-US"/>
              </w:rPr>
              <w:t>b) un exemplar</w:t>
            </w:r>
            <w:r>
              <w:t xml:space="preserve"> </w:t>
            </w:r>
            <w:r>
              <w:rPr>
                <w:lang w:val="en-US"/>
              </w:rPr>
              <w:t xml:space="preserve">va fi ţinut de către acesta la dispoziţie pentru consultare de către Inspectoratul Național pentru Supraveghere Tehnică, precum şi de către alte persoane autorizate, inclusiv dirigintele de șantier. </w:t>
            </w:r>
          </w:p>
          <w:p w14:paraId="70008D18" w14:textId="77777777" w:rsidR="00E71894" w:rsidRDefault="00E71894" w:rsidP="00E71894">
            <w:pPr>
              <w:tabs>
                <w:tab w:val="left" w:pos="1276"/>
              </w:tabs>
              <w:spacing w:line="276" w:lineRule="auto"/>
              <w:jc w:val="both"/>
              <w:rPr>
                <w:lang w:val="en-US"/>
              </w:rPr>
            </w:pPr>
            <w:r>
              <w:rPr>
                <w:lang w:val="en-US"/>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031B3A6" w14:textId="77777777" w:rsidR="00E71894" w:rsidRDefault="00E71894" w:rsidP="00E71894">
            <w:pPr>
              <w:tabs>
                <w:tab w:val="left" w:pos="1276"/>
              </w:tabs>
              <w:spacing w:line="276" w:lineRule="auto"/>
              <w:jc w:val="both"/>
              <w:rPr>
                <w:lang w:val="en-US"/>
              </w:rPr>
            </w:pPr>
            <w:r>
              <w:rPr>
                <w:lang w:val="en-US"/>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6DC5D0BA" w14:textId="77777777" w:rsidR="00E71894" w:rsidRDefault="00E71894" w:rsidP="00E71894">
            <w:pPr>
              <w:tabs>
                <w:tab w:val="left" w:pos="1276"/>
              </w:tabs>
              <w:spacing w:line="276" w:lineRule="auto"/>
              <w:jc w:val="both"/>
              <w:rPr>
                <w:lang w:val="en-US"/>
              </w:rPr>
            </w:pPr>
            <w:r>
              <w:rPr>
                <w:lang w:val="en-US"/>
              </w:rPr>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58E55F36" w14:textId="77777777" w:rsidR="00E71894" w:rsidRDefault="00E71894" w:rsidP="00E71894">
            <w:pPr>
              <w:tabs>
                <w:tab w:val="left" w:pos="1276"/>
              </w:tabs>
              <w:spacing w:line="276" w:lineRule="auto"/>
              <w:jc w:val="both"/>
              <w:rPr>
                <w:lang w:val="en-US"/>
              </w:rPr>
            </w:pPr>
            <w:r>
              <w:rPr>
                <w:lang w:val="en-US"/>
              </w:rPr>
              <w:t xml:space="preserve">7.8. La lucrările la care se fac încercări, se consideră calitatea probei îndeplinită atâta timp cât rezultatele se înscriu în limitele admise prin reglementările tehnice. </w:t>
            </w:r>
          </w:p>
          <w:p w14:paraId="72828D54" w14:textId="77777777" w:rsidR="00E71894" w:rsidRDefault="00E71894" w:rsidP="00E71894">
            <w:pPr>
              <w:tabs>
                <w:tab w:val="left" w:pos="1276"/>
              </w:tabs>
              <w:spacing w:line="276" w:lineRule="auto"/>
              <w:jc w:val="both"/>
              <w:rPr>
                <w:lang w:val="en-US"/>
              </w:rPr>
            </w:pPr>
            <w:r>
              <w:rPr>
                <w:lang w:val="en-US"/>
              </w:rPr>
              <w:t>7.9.</w:t>
            </w:r>
            <w:r>
              <w:rPr>
                <w:sz w:val="20"/>
                <w:szCs w:val="20"/>
                <w:lang w:val="en-US"/>
              </w:rPr>
              <w:t xml:space="preserve"> </w:t>
            </w:r>
            <w:r>
              <w:rPr>
                <w:lang w:val="en-US"/>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574D33E" w14:textId="77777777" w:rsidR="00E71894" w:rsidRDefault="00E71894" w:rsidP="00E71894">
            <w:pPr>
              <w:tabs>
                <w:tab w:val="left" w:pos="1276"/>
              </w:tabs>
              <w:spacing w:line="276" w:lineRule="auto"/>
              <w:jc w:val="both"/>
              <w:rPr>
                <w:lang w:val="en-US"/>
              </w:rPr>
            </w:pPr>
            <w:r>
              <w:rPr>
                <w:lang w:val="en-US"/>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3DD8B196" w14:textId="77777777" w:rsidR="00E71894" w:rsidRDefault="00E71894" w:rsidP="00E71894">
            <w:pPr>
              <w:tabs>
                <w:tab w:val="left" w:pos="1276"/>
              </w:tabs>
              <w:spacing w:line="276" w:lineRule="auto"/>
              <w:jc w:val="both"/>
              <w:rPr>
                <w:lang w:val="en-US"/>
              </w:rPr>
            </w:pPr>
            <w:r>
              <w:rPr>
                <w:lang w:val="en-US"/>
              </w:rPr>
              <w:lastRenderedPageBreak/>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D21ACF2" w14:textId="77777777" w:rsidR="00E71894" w:rsidRDefault="00E71894" w:rsidP="00E71894">
            <w:pPr>
              <w:tabs>
                <w:tab w:val="left" w:pos="1276"/>
              </w:tabs>
              <w:spacing w:line="276" w:lineRule="auto"/>
              <w:jc w:val="both"/>
              <w:rPr>
                <w:lang w:val="en-US"/>
              </w:rPr>
            </w:pPr>
            <w:r>
              <w:rPr>
                <w:lang w:val="en-US"/>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4FF49781" w14:textId="77777777" w:rsidR="00E71894" w:rsidRDefault="00E71894" w:rsidP="00E71894">
            <w:pPr>
              <w:tabs>
                <w:tab w:val="left" w:pos="1276"/>
              </w:tabs>
              <w:spacing w:line="276" w:lineRule="auto"/>
              <w:jc w:val="both"/>
              <w:rPr>
                <w:lang w:val="en-US"/>
              </w:rPr>
            </w:pPr>
            <w:r>
              <w:rPr>
                <w:lang w:val="en-US"/>
              </w:rPr>
              <w:t xml:space="preserve">7.13. Pentru verificarea trasării de către Beneficiar sau proiectant, Antreprenorul este obligat să protejeze şi să păstreze toate reperele, bornele sau alte obiecte folosite la trasarea lucrărilor. </w:t>
            </w:r>
          </w:p>
          <w:p w14:paraId="756516A9" w14:textId="77777777" w:rsidR="00E71894" w:rsidRDefault="00E71894" w:rsidP="00E71894">
            <w:pPr>
              <w:tabs>
                <w:tab w:val="left" w:pos="1276"/>
              </w:tabs>
              <w:spacing w:line="276" w:lineRule="auto"/>
              <w:jc w:val="both"/>
              <w:rPr>
                <w:lang w:val="en-US"/>
              </w:rPr>
            </w:pPr>
            <w:r>
              <w:rPr>
                <w:lang w:val="en-US"/>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422359B0" w14:textId="77777777" w:rsidR="00E71894" w:rsidRDefault="00E71894" w:rsidP="00E71894">
            <w:pPr>
              <w:tabs>
                <w:tab w:val="left" w:pos="1276"/>
              </w:tabs>
              <w:spacing w:line="276" w:lineRule="auto"/>
              <w:jc w:val="both"/>
              <w:rPr>
                <w:lang w:val="en-US"/>
              </w:rPr>
            </w:pPr>
            <w:r>
              <w:rPr>
                <w:lang w:val="en-US"/>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61349E5C" w14:textId="77777777" w:rsidR="00E71894" w:rsidRDefault="00E71894" w:rsidP="00E71894">
            <w:pPr>
              <w:tabs>
                <w:tab w:val="left" w:pos="1276"/>
              </w:tabs>
              <w:spacing w:line="276" w:lineRule="auto"/>
              <w:jc w:val="both"/>
              <w:rPr>
                <w:lang w:val="en-US"/>
              </w:rPr>
            </w:pPr>
            <w:r>
              <w:rPr>
                <w:lang w:val="en-US"/>
              </w:rPr>
              <w:t xml:space="preserve">7.16. Pe parcursul executării lucrărilor, Beneficiarul are dreptul să dispună în scris: </w:t>
            </w:r>
          </w:p>
          <w:p w14:paraId="3AAC1F11" w14:textId="77777777" w:rsidR="00E71894" w:rsidRDefault="00E71894" w:rsidP="00E71894">
            <w:pPr>
              <w:pStyle w:val="ListParagraph"/>
              <w:numPr>
                <w:ilvl w:val="0"/>
                <w:numId w:val="41"/>
              </w:numPr>
              <w:tabs>
                <w:tab w:val="clear" w:pos="1134"/>
                <w:tab w:val="left" w:pos="345"/>
              </w:tabs>
              <w:spacing w:line="276" w:lineRule="auto"/>
              <w:ind w:left="0" w:firstLine="0"/>
              <w:contextualSpacing/>
            </w:pPr>
            <w:r>
              <w:t xml:space="preserve">îndepărtarea de pe şantier a oricăror materiale care sunt calitativ necorespunzătoare; </w:t>
            </w:r>
          </w:p>
          <w:p w14:paraId="78309B60"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înlocuirea materialelor necorespunzătoare calitativ cu altele corespunzătoare; </w:t>
            </w:r>
          </w:p>
          <w:p w14:paraId="7BC5A7A9" w14:textId="77777777" w:rsidR="00E71894" w:rsidRDefault="00E71894" w:rsidP="00E71894">
            <w:pPr>
              <w:numPr>
                <w:ilvl w:val="0"/>
                <w:numId w:val="41"/>
              </w:numPr>
              <w:tabs>
                <w:tab w:val="left" w:pos="345"/>
              </w:tabs>
              <w:spacing w:line="276" w:lineRule="auto"/>
              <w:ind w:left="0" w:firstLine="0"/>
              <w:jc w:val="both"/>
              <w:rPr>
                <w:lang w:val="en-US"/>
              </w:rPr>
            </w:pPr>
            <w:r>
              <w:rPr>
                <w:lang w:val="en-US"/>
              </w:rPr>
              <w:t xml:space="preserve">îndepărtarea sau refacerea oricărei lucrări sau părţi de lucrare necorespunzătoare din punct de vedere calitativ. </w:t>
            </w:r>
          </w:p>
          <w:p w14:paraId="68BDECE9" w14:textId="77777777" w:rsidR="00E71894" w:rsidRDefault="00E71894" w:rsidP="00E71894">
            <w:pPr>
              <w:tabs>
                <w:tab w:val="left" w:pos="314"/>
              </w:tabs>
              <w:spacing w:line="276" w:lineRule="auto"/>
              <w:jc w:val="both"/>
              <w:rPr>
                <w:lang w:val="en-US"/>
              </w:rPr>
            </w:pPr>
            <w:r>
              <w:rPr>
                <w:lang w:val="en-US"/>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5936A3D9" w14:textId="77777777" w:rsidR="00E71894" w:rsidRDefault="00E71894" w:rsidP="00E71894">
            <w:pPr>
              <w:tabs>
                <w:tab w:val="left" w:pos="314"/>
              </w:tabs>
              <w:spacing w:line="276" w:lineRule="auto"/>
              <w:jc w:val="both"/>
              <w:rPr>
                <w:lang w:val="en-US"/>
              </w:rPr>
            </w:pPr>
            <w:r>
              <w:rPr>
                <w:lang w:val="en-US"/>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038A9AE" w14:textId="77777777" w:rsidR="00E71894" w:rsidRDefault="00E71894" w:rsidP="00E71894">
            <w:pPr>
              <w:tabs>
                <w:tab w:val="left" w:pos="314"/>
              </w:tabs>
              <w:spacing w:line="276" w:lineRule="auto"/>
              <w:jc w:val="both"/>
              <w:rPr>
                <w:lang w:val="en-US"/>
              </w:rPr>
            </w:pPr>
            <w:r>
              <w:rPr>
                <w:lang w:val="en-US"/>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38D236A1" w14:textId="77777777" w:rsidR="00E71894" w:rsidRDefault="00E71894" w:rsidP="00E71894">
            <w:pPr>
              <w:tabs>
                <w:tab w:val="left" w:pos="314"/>
              </w:tabs>
              <w:spacing w:line="276" w:lineRule="auto"/>
              <w:jc w:val="both"/>
              <w:rPr>
                <w:lang w:val="en-US"/>
              </w:rPr>
            </w:pPr>
            <w:r>
              <w:rPr>
                <w:lang w:val="en-US"/>
              </w:rPr>
              <w:t xml:space="preserve">7.20. Lucrările suplimentare față de cele contractate, considerate necesare de Antreprenor, nu pot fi demarate sau executate fără modificarea prin Acord adițional a prezentului contract. </w:t>
            </w:r>
          </w:p>
          <w:p w14:paraId="73867DBA" w14:textId="77777777" w:rsidR="00E71894" w:rsidRDefault="00E71894" w:rsidP="00E71894">
            <w:pPr>
              <w:tabs>
                <w:tab w:val="left" w:pos="314"/>
              </w:tabs>
              <w:spacing w:line="276" w:lineRule="auto"/>
              <w:jc w:val="both"/>
              <w:rPr>
                <w:lang w:val="en-US"/>
              </w:rPr>
            </w:pPr>
            <w:r>
              <w:rPr>
                <w:lang w:val="en-US"/>
              </w:rPr>
              <w:t>7.21. Antreprenorul răspunde pentru defectele ascunse ale construcției, în conformitate cu prevederile actelor normative.</w:t>
            </w:r>
          </w:p>
          <w:p w14:paraId="09922E1A" w14:textId="77777777" w:rsidR="00E71894" w:rsidRDefault="00E71894" w:rsidP="00E71894">
            <w:pPr>
              <w:pStyle w:val="NormalWeb"/>
              <w:tabs>
                <w:tab w:val="left" w:pos="525"/>
              </w:tabs>
              <w:spacing w:line="276" w:lineRule="auto"/>
              <w:rPr>
                <w:lang w:val="en-US"/>
              </w:rPr>
            </w:pPr>
            <w:r>
              <w:rPr>
                <w:lang w:val="en-US"/>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47FF53B7" w14:textId="77777777" w:rsidR="00E71894" w:rsidRDefault="00E71894" w:rsidP="00E71894">
            <w:pPr>
              <w:pStyle w:val="NormalWeb"/>
              <w:tabs>
                <w:tab w:val="left" w:pos="525"/>
              </w:tabs>
              <w:spacing w:line="276" w:lineRule="auto"/>
              <w:rPr>
                <w:lang w:val="en-US"/>
              </w:rPr>
            </w:pPr>
          </w:p>
          <w:p w14:paraId="293B7D22" w14:textId="77777777" w:rsidR="00E71894" w:rsidRDefault="00E71894" w:rsidP="00E71894">
            <w:pPr>
              <w:pStyle w:val="NormalWeb"/>
              <w:tabs>
                <w:tab w:val="left" w:pos="525"/>
              </w:tabs>
              <w:spacing w:line="276" w:lineRule="auto"/>
              <w:rPr>
                <w:b/>
                <w:lang w:val="en-US"/>
              </w:rPr>
            </w:pPr>
            <w:r>
              <w:rPr>
                <w:b/>
                <w:lang w:val="en-US"/>
              </w:rPr>
              <w:t>8. MODIFICĂRI</w:t>
            </w:r>
          </w:p>
          <w:p w14:paraId="6A3C392C" w14:textId="77777777" w:rsidR="00E71894" w:rsidRDefault="00E71894" w:rsidP="00E71894">
            <w:pPr>
              <w:tabs>
                <w:tab w:val="left" w:pos="360"/>
              </w:tabs>
              <w:spacing w:line="276" w:lineRule="auto"/>
              <w:jc w:val="both"/>
              <w:rPr>
                <w:lang w:val="en-US"/>
              </w:rPr>
            </w:pPr>
            <w:r>
              <w:rPr>
                <w:lang w:val="en-US"/>
              </w:rPr>
              <w:t>Modificarea contractului de achiziţie publică, în cursul perioadei sale de valabilitate, se va efectua conform prevederilor actelor normative aplicabile în domeniul achiziţiilor publice, prin acord adiţional la prezentul contract.</w:t>
            </w:r>
          </w:p>
          <w:p w14:paraId="236A3330" w14:textId="77777777" w:rsidR="00E71894" w:rsidRDefault="00E71894" w:rsidP="00E71894">
            <w:pPr>
              <w:tabs>
                <w:tab w:val="left" w:pos="360"/>
              </w:tabs>
              <w:spacing w:line="276" w:lineRule="auto"/>
              <w:jc w:val="both"/>
              <w:rPr>
                <w:lang w:val="en-US"/>
              </w:rPr>
            </w:pPr>
          </w:p>
          <w:p w14:paraId="3C3A88FC" w14:textId="77777777" w:rsidR="00E71894" w:rsidRDefault="00E71894" w:rsidP="00E71894">
            <w:pPr>
              <w:tabs>
                <w:tab w:val="left" w:pos="360"/>
              </w:tabs>
              <w:spacing w:line="276" w:lineRule="auto"/>
              <w:jc w:val="both"/>
              <w:rPr>
                <w:lang w:val="en-US"/>
              </w:rPr>
            </w:pPr>
            <w:r>
              <w:rPr>
                <w:b/>
                <w:lang w:val="en-US"/>
              </w:rPr>
              <w:lastRenderedPageBreak/>
              <w:t>9. AJUSTAREA PREŢULUI CONTRACTULUI</w:t>
            </w:r>
          </w:p>
          <w:p w14:paraId="2CA60F81" w14:textId="77777777" w:rsidR="00E71894" w:rsidRDefault="00E71894" w:rsidP="00E71894">
            <w:pPr>
              <w:spacing w:line="276" w:lineRule="auto"/>
              <w:jc w:val="both"/>
            </w:pPr>
            <w:r>
              <w:rPr>
                <w:lang w:val="en-US"/>
              </w:rPr>
              <w:t xml:space="preserve">9.1. </w:t>
            </w:r>
            <w:r>
              <w:t xml:space="preserve">Ajustarea prețului contractului pe parcursul derulării contractului aflat în perioada sa de valabilitate se va efectua conform prevederilor actelor normative aplicabile în domeniul achiziţiilor publice. </w:t>
            </w:r>
          </w:p>
          <w:p w14:paraId="79AD872D" w14:textId="77777777" w:rsidR="00E71894" w:rsidRDefault="00E71894" w:rsidP="00E71894">
            <w:pPr>
              <w:tabs>
                <w:tab w:val="left" w:pos="360"/>
              </w:tabs>
              <w:spacing w:line="276" w:lineRule="auto"/>
              <w:jc w:val="both"/>
              <w:rPr>
                <w:lang w:val="en-US"/>
              </w:rPr>
            </w:pPr>
            <w:r>
              <w:t>9.2.</w:t>
            </w:r>
            <w:r>
              <w:rPr>
                <w:color w:val="333333"/>
                <w:shd w:val="clear" w:color="auto" w:fill="FFFFFF"/>
              </w:rPr>
              <w:t xml:space="preserve"> </w:t>
            </w:r>
            <w:r>
              <w:t xml:space="preserve">Ajustarea valorii prezentului contract de achiziție se va efectua ținând cont de rata inflației sau deflației/în baza actualizării prețurilor de cost (modalitate stabilită de comun acord </w:t>
            </w:r>
            <w:r>
              <w:rPr>
                <w:color w:val="333333"/>
                <w:shd w:val="clear" w:color="auto" w:fill="FFFFFF"/>
              </w:rPr>
              <w:t>între părți la semnarea acestuia și nu poate fi modificată pe durata executării</w:t>
            </w:r>
            <w:r>
              <w:t>, potrivit Regulamentului privind ajustarea periodică a valorii contractelor de achiziții publice cu executare continuă, încheiate pe un termen mai mare de un an, aprobat prin Hotărârea Guvernului nr. 1129/2018).</w:t>
            </w:r>
          </w:p>
          <w:p w14:paraId="1127B5D9" w14:textId="77777777" w:rsidR="00E71894" w:rsidRDefault="00E71894" w:rsidP="00E71894">
            <w:pPr>
              <w:tabs>
                <w:tab w:val="left" w:pos="360"/>
              </w:tabs>
              <w:spacing w:line="276" w:lineRule="auto"/>
              <w:jc w:val="both"/>
              <w:rPr>
                <w:lang w:val="en-US"/>
              </w:rPr>
            </w:pPr>
          </w:p>
          <w:p w14:paraId="3B77F9E8" w14:textId="77777777" w:rsidR="00E71894" w:rsidRDefault="00E71894" w:rsidP="00E71894">
            <w:pPr>
              <w:tabs>
                <w:tab w:val="left" w:pos="555"/>
                <w:tab w:val="left" w:pos="4365"/>
              </w:tabs>
              <w:spacing w:line="276" w:lineRule="auto"/>
              <w:jc w:val="both"/>
              <w:rPr>
                <w:b/>
                <w:lang w:val="en-US"/>
              </w:rPr>
            </w:pPr>
            <w:r>
              <w:rPr>
                <w:b/>
                <w:lang w:val="en-US"/>
              </w:rPr>
              <w:t xml:space="preserve">10. ANTREPRENORUL ŞI SUBANTREPRENORII </w:t>
            </w:r>
          </w:p>
          <w:p w14:paraId="04BB1C57" w14:textId="77777777" w:rsidR="00E71894" w:rsidRDefault="00E71894" w:rsidP="00E71894">
            <w:pPr>
              <w:tabs>
                <w:tab w:val="left" w:pos="4365"/>
              </w:tabs>
              <w:spacing w:line="276" w:lineRule="auto"/>
              <w:jc w:val="both"/>
              <w:rPr>
                <w:lang w:val="en-US"/>
              </w:rPr>
            </w:pPr>
            <w:r>
              <w:rPr>
                <w:lang w:val="en-US"/>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193AEE07" w14:textId="77777777" w:rsidR="00E71894" w:rsidRDefault="00E71894" w:rsidP="00E71894">
            <w:pPr>
              <w:tabs>
                <w:tab w:val="left" w:pos="4365"/>
              </w:tabs>
              <w:spacing w:before="240" w:after="240" w:line="276" w:lineRule="auto"/>
              <w:contextualSpacing/>
              <w:jc w:val="both"/>
              <w:rPr>
                <w:lang w:val="en-US"/>
              </w:rPr>
            </w:pPr>
            <w:r>
              <w:rPr>
                <w:lang w:val="en-US"/>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04CA53C5" w14:textId="77777777" w:rsidR="00E71894" w:rsidRDefault="00E71894" w:rsidP="00E71894">
            <w:pPr>
              <w:tabs>
                <w:tab w:val="left" w:pos="4365"/>
              </w:tabs>
              <w:spacing w:before="240" w:after="240" w:line="276" w:lineRule="auto"/>
              <w:contextualSpacing/>
              <w:jc w:val="both"/>
            </w:pPr>
            <w:r>
              <w:rPr>
                <w:lang w:val="en-US"/>
              </w:rPr>
              <w:t xml:space="preserve">10.3. În vederea obţinerii acordului Beneficiarului, noii subcontractanţi sunt obligati sã prezinte la solicitare, informații cu privire la activitățile ce urmează a fi subcontractate, proporționale cerințelor impuse inițial prin </w:t>
            </w:r>
            <w:r>
              <w:t>documentația de atribuire.</w:t>
            </w:r>
          </w:p>
          <w:p w14:paraId="60FC5C25" w14:textId="77777777" w:rsidR="00E71894" w:rsidRDefault="00E71894" w:rsidP="00E71894">
            <w:pPr>
              <w:tabs>
                <w:tab w:val="left" w:pos="4365"/>
              </w:tabs>
              <w:spacing w:before="240" w:after="240" w:line="276" w:lineRule="auto"/>
              <w:contextualSpacing/>
              <w:jc w:val="both"/>
              <w:rPr>
                <w:lang w:val="en-US"/>
              </w:rPr>
            </w:pPr>
            <w:r>
              <w:rPr>
                <w:lang w:val="en-US"/>
              </w:rPr>
              <w:t>10.4. Înlocuirea/implicarea de noi subcontractanţi nu diminueaza în nici o situaţie răspunderea Antreprenorului în ceea ce priveşte modul de îndeplinire a contractului.</w:t>
            </w:r>
          </w:p>
          <w:p w14:paraId="4C67DE64" w14:textId="77777777" w:rsidR="00E71894" w:rsidRDefault="00E71894" w:rsidP="00E71894">
            <w:pPr>
              <w:tabs>
                <w:tab w:val="left" w:pos="4365"/>
              </w:tabs>
              <w:spacing w:before="240" w:after="240" w:line="276" w:lineRule="auto"/>
              <w:contextualSpacing/>
              <w:jc w:val="both"/>
              <w:rPr>
                <w:lang w:val="en-US"/>
              </w:rPr>
            </w:pPr>
            <w:r>
              <w:rPr>
                <w:lang w:val="en-US"/>
              </w:rPr>
              <w:t>10.5. Angajarea forţei de muncă pe bază de acord nu este considerată obiectul unei subcontractări.</w:t>
            </w:r>
          </w:p>
          <w:p w14:paraId="47CB9232" w14:textId="77777777" w:rsidR="00E71894" w:rsidRDefault="00E71894" w:rsidP="00E71894">
            <w:pPr>
              <w:tabs>
                <w:tab w:val="left" w:pos="4365"/>
              </w:tabs>
              <w:spacing w:line="276" w:lineRule="auto"/>
              <w:jc w:val="both"/>
              <w:rPr>
                <w:b/>
                <w:lang w:val="en-US"/>
              </w:rPr>
            </w:pPr>
          </w:p>
          <w:p w14:paraId="67B46945" w14:textId="77777777" w:rsidR="00E71894" w:rsidRDefault="00E71894" w:rsidP="00E71894">
            <w:pPr>
              <w:tabs>
                <w:tab w:val="left" w:pos="4365"/>
              </w:tabs>
              <w:spacing w:line="276" w:lineRule="auto"/>
              <w:jc w:val="both"/>
              <w:rPr>
                <w:lang w:val="en-US"/>
              </w:rPr>
            </w:pPr>
            <w:r>
              <w:rPr>
                <w:b/>
                <w:lang w:val="en-US"/>
              </w:rPr>
              <w:t>11. FORȚA DE MUNCĂ</w:t>
            </w:r>
          </w:p>
          <w:p w14:paraId="0F37657E" w14:textId="77777777" w:rsidR="00E71894" w:rsidRDefault="00E71894" w:rsidP="00E71894">
            <w:pPr>
              <w:pStyle w:val="ListParagraph"/>
              <w:tabs>
                <w:tab w:val="left" w:pos="795"/>
              </w:tabs>
              <w:spacing w:line="276" w:lineRule="auto"/>
              <w:ind w:left="-14"/>
            </w:pPr>
            <w:r>
              <w:t xml:space="preserve">Antreprenorul şi subantreprenorii vor îndeplini toate formalităţile necesare angajării întregii forţe de muncă pentru executarea lucrărilor contractate în conformitate cu prevederile actelor normative în domeniul </w:t>
            </w:r>
            <w:r>
              <w:rPr>
                <w:lang w:val="ro-RO"/>
              </w:rPr>
              <w:t>securității şi sănătății în muncă</w:t>
            </w:r>
            <w:r>
              <w:t>.</w:t>
            </w:r>
          </w:p>
          <w:p w14:paraId="5B3D5C0D" w14:textId="77777777" w:rsidR="00E71894" w:rsidRDefault="00E71894" w:rsidP="00E71894">
            <w:pPr>
              <w:pStyle w:val="ListParagraph"/>
              <w:tabs>
                <w:tab w:val="left" w:pos="795"/>
              </w:tabs>
              <w:spacing w:line="276" w:lineRule="auto"/>
              <w:ind w:left="-15"/>
            </w:pPr>
          </w:p>
          <w:p w14:paraId="5C015149" w14:textId="77777777" w:rsidR="00E71894" w:rsidRDefault="00E71894" w:rsidP="00E71894">
            <w:pPr>
              <w:tabs>
                <w:tab w:val="left" w:pos="795"/>
              </w:tabs>
              <w:spacing w:line="276" w:lineRule="auto"/>
              <w:jc w:val="both"/>
              <w:rPr>
                <w:lang w:val="en-US"/>
              </w:rPr>
            </w:pPr>
            <w:r>
              <w:rPr>
                <w:b/>
                <w:lang w:val="en-US"/>
              </w:rPr>
              <w:t>12. MATERIALELE ŞI EXECUŢIA LUCRĂRILOR</w:t>
            </w:r>
          </w:p>
          <w:p w14:paraId="3998534F" w14:textId="77777777" w:rsidR="00E71894" w:rsidRDefault="00E71894" w:rsidP="00E71894">
            <w:pPr>
              <w:pStyle w:val="NormalWeb"/>
              <w:tabs>
                <w:tab w:val="left" w:pos="0"/>
              </w:tabs>
              <w:spacing w:line="276" w:lineRule="auto"/>
              <w:rPr>
                <w:lang w:val="en-US"/>
              </w:rPr>
            </w:pPr>
            <w:r>
              <w:rPr>
                <w:lang w:val="en-US"/>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3C0C5DB" w14:textId="77777777" w:rsidR="00E71894" w:rsidRDefault="00E71894" w:rsidP="00E71894">
            <w:pPr>
              <w:pStyle w:val="NormalWeb"/>
              <w:tabs>
                <w:tab w:val="left" w:pos="0"/>
              </w:tabs>
              <w:spacing w:line="276" w:lineRule="auto"/>
              <w:rPr>
                <w:lang w:val="en-US"/>
              </w:rPr>
            </w:pPr>
            <w:r>
              <w:rPr>
                <w:lang w:val="en-US"/>
              </w:rPr>
              <w:t xml:space="preserve">12.2. Costul probelor şi încercărilor va fi suportat de Antreprenor, dacă acesta este prevăzut în documentaţie, în caz contrar cheltuielile vor fi suportate de Beneficiar. </w:t>
            </w:r>
          </w:p>
          <w:p w14:paraId="35733954" w14:textId="77777777" w:rsidR="00E71894" w:rsidRDefault="00E71894" w:rsidP="00E71894">
            <w:pPr>
              <w:pStyle w:val="NormalWeb"/>
              <w:tabs>
                <w:tab w:val="left" w:pos="284"/>
              </w:tabs>
              <w:spacing w:line="276" w:lineRule="auto"/>
              <w:rPr>
                <w:lang w:val="en-US"/>
              </w:rPr>
            </w:pPr>
            <w:r>
              <w:rPr>
                <w:lang w:val="en-US"/>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206B0C08" w14:textId="77777777" w:rsidR="00E71894" w:rsidRDefault="00E71894" w:rsidP="00E71894">
            <w:pPr>
              <w:pStyle w:val="NormalWeb"/>
              <w:tabs>
                <w:tab w:val="left" w:pos="284"/>
              </w:tabs>
              <w:spacing w:line="276" w:lineRule="auto"/>
              <w:rPr>
                <w:lang w:val="en-US"/>
              </w:rPr>
            </w:pPr>
            <w:r>
              <w:rPr>
                <w:lang w:val="en-US"/>
              </w:rPr>
              <w:lastRenderedPageBreak/>
              <w:t xml:space="preserve">12.4. Beneficiarul, proiectantul sau orice altă persoană autorizată de aceştia au acces tot timpul la lucrări pe şantier şi în locurile unde se pregăteşte lucrarea, în depozite de materiale prefabricate. </w:t>
            </w:r>
          </w:p>
          <w:p w14:paraId="45B95171" w14:textId="77777777" w:rsidR="00E71894" w:rsidRDefault="00E71894" w:rsidP="00E71894">
            <w:pPr>
              <w:pStyle w:val="NormalWeb"/>
              <w:tabs>
                <w:tab w:val="left" w:pos="284"/>
              </w:tabs>
              <w:spacing w:line="276" w:lineRule="auto"/>
              <w:rPr>
                <w:lang w:val="en-US"/>
              </w:rPr>
            </w:pPr>
            <w:r>
              <w:rPr>
                <w:lang w:val="en-US"/>
              </w:rPr>
              <w:t xml:space="preserve">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 atestat, proiectantul ori de câte ori astfel de lucrări, inclusiv fundaţiile clădirii, sunt gata pentru a fi examinate. Dirigintele de șantier atestat şi proiectantul vor participa la examinarea şi măsurarea lucrărilor. </w:t>
            </w:r>
          </w:p>
          <w:p w14:paraId="71764147" w14:textId="77777777" w:rsidR="00E71894" w:rsidRDefault="00E71894" w:rsidP="00E71894">
            <w:pPr>
              <w:pStyle w:val="NormalWeb"/>
              <w:tabs>
                <w:tab w:val="left" w:pos="284"/>
              </w:tabs>
              <w:spacing w:line="276" w:lineRule="auto"/>
              <w:rPr>
                <w:lang w:val="en-US"/>
              </w:rPr>
            </w:pPr>
            <w:r>
              <w:rPr>
                <w:lang w:val="en-US"/>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0B329D7" w14:textId="77777777" w:rsidR="00E71894" w:rsidRDefault="00E71894" w:rsidP="00E71894">
            <w:pPr>
              <w:pStyle w:val="NormalWeb"/>
              <w:tabs>
                <w:tab w:val="left" w:pos="284"/>
              </w:tabs>
              <w:spacing w:line="276" w:lineRule="auto"/>
              <w:rPr>
                <w:lang w:val="en-US"/>
              </w:rPr>
            </w:pPr>
            <w:r>
              <w:rPr>
                <w:lang w:val="en-US"/>
              </w:rPr>
              <w:t xml:space="preserve">12.7. Costurile pentru consumul de utilităţi, precum şi cel al contoarelor sau al altor aparate de măsurat se suportă de către Antreprenor. În cazul mai multor antreprenori, costurile se suportă proporţional de către aceştia. </w:t>
            </w:r>
          </w:p>
          <w:p w14:paraId="5459106B" w14:textId="77777777" w:rsidR="00E71894" w:rsidRDefault="00E71894" w:rsidP="00E71894">
            <w:pPr>
              <w:tabs>
                <w:tab w:val="left" w:pos="360"/>
              </w:tabs>
              <w:spacing w:line="276" w:lineRule="auto"/>
              <w:jc w:val="both"/>
              <w:rPr>
                <w:lang w:val="en-US"/>
              </w:rPr>
            </w:pPr>
            <w:r>
              <w:rPr>
                <w:lang w:val="en-US"/>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77D7C79D" w14:textId="77777777" w:rsidR="00E71894" w:rsidRDefault="00E71894" w:rsidP="00E71894">
            <w:pPr>
              <w:tabs>
                <w:tab w:val="left" w:pos="360"/>
              </w:tabs>
              <w:spacing w:line="276" w:lineRule="auto"/>
              <w:jc w:val="both"/>
              <w:rPr>
                <w:lang w:val="en-US"/>
              </w:rPr>
            </w:pPr>
          </w:p>
          <w:p w14:paraId="2C11BDB5" w14:textId="77777777" w:rsidR="00E71894" w:rsidRDefault="00E71894" w:rsidP="00E71894">
            <w:pPr>
              <w:tabs>
                <w:tab w:val="left" w:pos="525"/>
              </w:tabs>
              <w:spacing w:line="276" w:lineRule="auto"/>
              <w:jc w:val="both"/>
              <w:rPr>
                <w:lang w:val="en-US"/>
              </w:rPr>
            </w:pPr>
            <w:r>
              <w:rPr>
                <w:b/>
                <w:lang w:val="en-US"/>
              </w:rPr>
              <w:t>13. PERIOADA DE GARANŢIE ŞI REMEDIERI ÎN PERIOADA DE GARANŢIE</w:t>
            </w:r>
          </w:p>
          <w:p w14:paraId="3FA7A358" w14:textId="77777777" w:rsidR="00E71894" w:rsidRDefault="00E71894" w:rsidP="00E71894">
            <w:pPr>
              <w:pStyle w:val="NormalWeb"/>
              <w:tabs>
                <w:tab w:val="left" w:pos="567"/>
              </w:tabs>
              <w:spacing w:line="276" w:lineRule="auto"/>
              <w:rPr>
                <w:lang w:val="en-US"/>
              </w:rPr>
            </w:pPr>
            <w:r>
              <w:rPr>
                <w:lang w:val="en-US"/>
              </w:rPr>
              <w:t xml:space="preserve">13.1. Perioada de garanție curge de la data recepției la terminarea lucrărilor și este  de  ____ luni. </w:t>
            </w:r>
          </w:p>
          <w:p w14:paraId="1D32319A" w14:textId="77777777" w:rsidR="00E71894" w:rsidRDefault="00E71894" w:rsidP="00E71894">
            <w:pPr>
              <w:pStyle w:val="NormalWeb"/>
              <w:tabs>
                <w:tab w:val="left" w:pos="567"/>
              </w:tabs>
              <w:spacing w:line="276" w:lineRule="auto"/>
              <w:rPr>
                <w:lang w:val="en-US"/>
              </w:rPr>
            </w:pPr>
            <w:r>
              <w:rPr>
                <w:lang w:val="en-US"/>
              </w:rPr>
              <w:t xml:space="preserve">13.2. </w:t>
            </w:r>
            <w:r>
              <w:rPr>
                <w:lang w:val="ro-RO"/>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29A59120" w14:textId="77777777" w:rsidR="00E71894" w:rsidRDefault="00E71894" w:rsidP="00E71894">
            <w:pPr>
              <w:pStyle w:val="NormalWeb"/>
              <w:tabs>
                <w:tab w:val="left" w:pos="567"/>
              </w:tabs>
              <w:spacing w:line="276" w:lineRule="auto"/>
              <w:rPr>
                <w:lang w:val="ro-RO"/>
              </w:rPr>
            </w:pPr>
            <w:r>
              <w:rPr>
                <w:lang w:val="ro-RO"/>
              </w:rPr>
              <w:t>13.3. Intervenţiile efectuate în perioada de garanţie, aflate în sarcina Antreprenorului, se realizează pe cheltuiala acestuia, în cazul în care ele sunt necesare ca urmare a:</w:t>
            </w:r>
          </w:p>
          <w:p w14:paraId="4FBD4A99" w14:textId="77777777" w:rsidR="00E71894" w:rsidRDefault="00E71894" w:rsidP="00E71894">
            <w:pPr>
              <w:pStyle w:val="NormalWeb"/>
              <w:tabs>
                <w:tab w:val="left" w:pos="567"/>
              </w:tabs>
              <w:spacing w:line="276" w:lineRule="auto"/>
              <w:rPr>
                <w:lang w:val="ro-RO"/>
              </w:rPr>
            </w:pPr>
            <w:r>
              <w:rPr>
                <w:lang w:val="ro-RO"/>
              </w:rPr>
              <w:t>a) utilizării de materiale, instalaţii sau a unei manopere neconforme cu prevederile contractului și/sau cu prevederile documentației tehnico-economice;</w:t>
            </w:r>
          </w:p>
          <w:p w14:paraId="2BE39E7C" w14:textId="77777777" w:rsidR="00E71894" w:rsidRDefault="00E71894" w:rsidP="00E71894">
            <w:pPr>
              <w:pStyle w:val="NormalWeb"/>
              <w:tabs>
                <w:tab w:val="left" w:pos="567"/>
              </w:tabs>
              <w:spacing w:line="276" w:lineRule="auto"/>
              <w:rPr>
                <w:lang w:val="ro-RO"/>
              </w:rPr>
            </w:pPr>
            <w:r>
              <w:rPr>
                <w:lang w:val="ro-RO"/>
              </w:rPr>
              <w:t>b) neglijenţei sau neîndeplinirii de către Antreprenor a oricăreia dintre obligaţiile care îi revin în baza contractului.</w:t>
            </w:r>
          </w:p>
          <w:p w14:paraId="5643B8C9" w14:textId="77777777" w:rsidR="00E71894" w:rsidRDefault="00E71894" w:rsidP="00E71894">
            <w:pPr>
              <w:tabs>
                <w:tab w:val="left" w:pos="360"/>
              </w:tabs>
              <w:spacing w:line="276" w:lineRule="auto"/>
              <w:jc w:val="both"/>
            </w:pPr>
            <w: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7F14EAA1" w14:textId="77777777" w:rsidR="00E71894" w:rsidRDefault="00E71894" w:rsidP="00E71894">
            <w:pPr>
              <w:tabs>
                <w:tab w:val="left" w:pos="360"/>
              </w:tabs>
              <w:spacing w:line="276" w:lineRule="auto"/>
              <w:jc w:val="both"/>
            </w:pPr>
          </w:p>
          <w:p w14:paraId="607A2D1B" w14:textId="77777777" w:rsidR="00E71894" w:rsidRDefault="00E71894" w:rsidP="00E71894">
            <w:pPr>
              <w:tabs>
                <w:tab w:val="left" w:pos="525"/>
              </w:tabs>
              <w:spacing w:line="276" w:lineRule="auto"/>
              <w:jc w:val="both"/>
              <w:rPr>
                <w:lang w:val="en-US"/>
              </w:rPr>
            </w:pPr>
            <w:r>
              <w:rPr>
                <w:b/>
                <w:lang w:val="en-US"/>
              </w:rPr>
              <w:t>14. RĂSPUNDEREA PĂRŢILOR</w:t>
            </w:r>
          </w:p>
          <w:p w14:paraId="4A214025" w14:textId="77777777" w:rsidR="00E71894" w:rsidRDefault="00E71894" w:rsidP="00E71894">
            <w:pPr>
              <w:pStyle w:val="NormalWeb"/>
              <w:tabs>
                <w:tab w:val="left" w:pos="567"/>
              </w:tabs>
              <w:spacing w:line="276" w:lineRule="auto"/>
              <w:rPr>
                <w:lang w:val="en-US"/>
              </w:rPr>
            </w:pPr>
            <w:r>
              <w:rPr>
                <w:lang w:val="en-US"/>
              </w:rPr>
              <w:t>14.1. Părţile poartă răspundere pentru neexecutarea sau executarea necorespunzătoare a obligaţiilor  prevăzute de prezentul contract în conformitate cu actele normative a Republicii Moldova.</w:t>
            </w:r>
          </w:p>
          <w:p w14:paraId="78A6B563" w14:textId="77777777" w:rsidR="00E71894" w:rsidRDefault="00E71894" w:rsidP="00E71894">
            <w:pPr>
              <w:pStyle w:val="NormalWeb"/>
              <w:tabs>
                <w:tab w:val="left" w:pos="567"/>
              </w:tabs>
              <w:spacing w:line="276" w:lineRule="auto"/>
              <w:rPr>
                <w:lang w:val="en-US"/>
              </w:rPr>
            </w:pPr>
            <w:r>
              <w:rPr>
                <w:lang w:val="en-US"/>
              </w:rPr>
              <w:lastRenderedPageBreak/>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2E899106" w14:textId="77777777" w:rsidR="00E71894" w:rsidRDefault="00E71894" w:rsidP="00E71894">
            <w:pPr>
              <w:pStyle w:val="NormalWeb"/>
              <w:tabs>
                <w:tab w:val="left" w:pos="567"/>
              </w:tabs>
              <w:spacing w:line="276" w:lineRule="auto"/>
              <w:rPr>
                <w:lang w:val="en-US"/>
              </w:rPr>
            </w:pPr>
            <w:r>
              <w:rPr>
                <w:lang w:val="en-US"/>
              </w:rPr>
              <w:t>14.3. Membrii asocierii își păstrează individualitatea ca subiecți de drept, însă sunt obligați să răspundă solidar față de Beneficiar pentru modul de îndeplinire a obligațiilor contractuale.</w:t>
            </w:r>
          </w:p>
          <w:p w14:paraId="6E8D68F8" w14:textId="77777777" w:rsidR="00E71894" w:rsidRDefault="00E71894" w:rsidP="00E71894">
            <w:pPr>
              <w:pStyle w:val="NormalWeb"/>
              <w:tabs>
                <w:tab w:val="left" w:pos="567"/>
              </w:tabs>
              <w:spacing w:line="276" w:lineRule="auto"/>
              <w:rPr>
                <w:lang w:val="en-US"/>
              </w:rPr>
            </w:pPr>
            <w:r>
              <w:rPr>
                <w:lang w:val="en-US"/>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4200F179" w14:textId="77777777" w:rsidR="00E71894" w:rsidRDefault="00E71894" w:rsidP="00E71894">
            <w:pPr>
              <w:pStyle w:val="NormalWeb"/>
              <w:tabs>
                <w:tab w:val="left" w:pos="567"/>
              </w:tabs>
              <w:spacing w:line="276" w:lineRule="auto"/>
              <w:rPr>
                <w:lang w:val="en-US"/>
              </w:rPr>
            </w:pPr>
            <w:r>
              <w:rPr>
                <w:lang w:val="en-US"/>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393C80B4" w14:textId="77777777" w:rsidR="00E71894" w:rsidRDefault="00E71894" w:rsidP="00E71894">
            <w:pPr>
              <w:pStyle w:val="NormalWeb"/>
              <w:tabs>
                <w:tab w:val="left" w:pos="567"/>
              </w:tabs>
              <w:spacing w:line="276" w:lineRule="auto"/>
              <w:rPr>
                <w:lang w:val="en-US"/>
              </w:rPr>
            </w:pPr>
            <w:r>
              <w:rPr>
                <w:lang w:val="en-US"/>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612259BF" w14:textId="77777777" w:rsidR="00E71894" w:rsidRDefault="00E71894" w:rsidP="00E71894">
            <w:pPr>
              <w:pStyle w:val="NormalWeb"/>
              <w:tabs>
                <w:tab w:val="left" w:pos="567"/>
              </w:tabs>
              <w:spacing w:line="276" w:lineRule="auto"/>
              <w:rPr>
                <w:lang w:val="en-US"/>
              </w:rPr>
            </w:pPr>
            <w:r>
              <w:rPr>
                <w:lang w:val="en-US"/>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7DD9E4DA" w14:textId="77777777" w:rsidR="00E71894" w:rsidRDefault="00E71894" w:rsidP="00E71894">
            <w:pPr>
              <w:spacing w:line="276" w:lineRule="auto"/>
              <w:jc w:val="both"/>
              <w:rPr>
                <w:lang w:val="en-US"/>
              </w:rPr>
            </w:pPr>
            <w:r>
              <w:rPr>
                <w:lang w:val="en-US"/>
              </w:rPr>
              <w:t xml:space="preserve">14.8. Dacă motivele constrângerii sau ale întreruperii sunt imputabile uneia dintre părţile contractante, atunci cealaltă parte poate emite pretenţii privind despăgubirea pentru daunele intervenite şi care pot fi dovedite. </w:t>
            </w:r>
          </w:p>
          <w:p w14:paraId="2B2D71B0" w14:textId="77777777" w:rsidR="00E71894" w:rsidRDefault="00E71894" w:rsidP="00E71894">
            <w:pPr>
              <w:pStyle w:val="ListParagraph"/>
              <w:tabs>
                <w:tab w:val="left" w:pos="0"/>
              </w:tabs>
              <w:spacing w:line="276" w:lineRule="auto"/>
              <w:ind w:left="0"/>
            </w:pPr>
            <w: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096F3566" w14:textId="77777777" w:rsidR="00E71894" w:rsidRDefault="00E71894" w:rsidP="00E71894">
            <w:pPr>
              <w:tabs>
                <w:tab w:val="left" w:pos="360"/>
              </w:tabs>
              <w:spacing w:line="276" w:lineRule="auto"/>
              <w:jc w:val="both"/>
              <w:rPr>
                <w:lang w:val="en-US"/>
              </w:rPr>
            </w:pPr>
          </w:p>
          <w:p w14:paraId="0A602FF9" w14:textId="77777777" w:rsidR="00E71894" w:rsidRDefault="00E71894" w:rsidP="00E71894">
            <w:pPr>
              <w:tabs>
                <w:tab w:val="left" w:pos="525"/>
              </w:tabs>
              <w:spacing w:line="276" w:lineRule="auto"/>
              <w:jc w:val="both"/>
              <w:rPr>
                <w:lang w:val="en-US"/>
              </w:rPr>
            </w:pPr>
            <w:r>
              <w:rPr>
                <w:b/>
                <w:lang w:val="en-US"/>
              </w:rPr>
              <w:t>15. RECLAMAŢII ŞI SANCŢIUNI</w:t>
            </w:r>
          </w:p>
          <w:p w14:paraId="271D137D" w14:textId="77777777" w:rsidR="00E71894" w:rsidRDefault="00E71894" w:rsidP="00E71894">
            <w:pPr>
              <w:spacing w:line="276" w:lineRule="auto"/>
              <w:jc w:val="both"/>
              <w:rPr>
                <w:lang w:val="en-US"/>
              </w:rPr>
            </w:pPr>
            <w:r>
              <w:rPr>
                <w:lang w:val="en-US"/>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t>în conformitate cu prevederile Codului</w:t>
            </w:r>
            <w:r>
              <w:rPr>
                <w:lang w:val="en-US"/>
              </w:rPr>
              <w:t xml:space="preserve"> civil al </w:t>
            </w:r>
            <w:r>
              <w:t>Republicii Moldova nr</w:t>
            </w:r>
            <w:r>
              <w:rPr>
                <w:lang w:val="en-US"/>
              </w:rPr>
              <w:t>. 1107/2002</w:t>
            </w:r>
            <w:r>
              <w:rPr>
                <w:color w:val="000000"/>
                <w:lang w:val="en-US"/>
              </w:rPr>
              <w:t>,</w:t>
            </w:r>
            <w:r>
              <w:rPr>
                <w:lang w:val="en-US"/>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21816672" w14:textId="77777777" w:rsidR="00E71894" w:rsidRDefault="00E71894" w:rsidP="00E71894">
            <w:pPr>
              <w:spacing w:line="276" w:lineRule="auto"/>
              <w:jc w:val="both"/>
              <w:rPr>
                <w:color w:val="000000"/>
                <w:lang w:val="en-US"/>
              </w:rPr>
            </w:pPr>
            <w:r>
              <w:rPr>
                <w:color w:val="000000"/>
                <w:lang w:val="en-US"/>
              </w:rPr>
              <w:t>15.2. Beneficiarul va notifica Antreprenorul în scris cu privire la deducerea acestor penalități și modul de calcul.</w:t>
            </w:r>
          </w:p>
          <w:p w14:paraId="7C43FA8D" w14:textId="77777777" w:rsidR="00E71894" w:rsidRDefault="00E71894" w:rsidP="00E71894">
            <w:pPr>
              <w:spacing w:line="276" w:lineRule="auto"/>
              <w:jc w:val="both"/>
              <w:rPr>
                <w:color w:val="000000"/>
                <w:lang w:val="en-US"/>
              </w:rPr>
            </w:pPr>
            <w:r>
              <w:rPr>
                <w:lang w:val="en-US"/>
              </w:rPr>
              <w:t>15.3. Plata sumelor datorate de către Beneficiar se efectuează după achitarea de către Antreprenor a sumelor datorate.</w:t>
            </w:r>
            <w:r>
              <w:rPr>
                <w:color w:val="000000"/>
                <w:lang w:val="en-US"/>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56EFFCF1" w14:textId="77777777" w:rsidR="00E71894" w:rsidRDefault="00E71894" w:rsidP="00E71894">
            <w:pPr>
              <w:spacing w:line="276" w:lineRule="auto"/>
              <w:jc w:val="both"/>
              <w:rPr>
                <w:lang w:val="en-US"/>
              </w:rPr>
            </w:pPr>
            <w:r>
              <w:rPr>
                <w:lang w:val="en-US"/>
              </w:rPr>
              <w:t xml:space="preserve">15.4. Antreprenorul nu datorează penalități de întârziere atunci când întârzierile sunt urmare a lipsei frontului de lucru, datorate culpei Beneficiarului. În această ipoteză termenul de execuţie ce curge </w:t>
            </w:r>
            <w:r>
              <w:rPr>
                <w:lang w:val="en-US"/>
              </w:rPr>
              <w:lastRenderedPageBreak/>
              <w:t>împotriva Antreprenorului va fi prelungit cu durata acestui impediment, constatat în scris de către părți și încheierea unui acord adiţional la contract.</w:t>
            </w:r>
          </w:p>
          <w:p w14:paraId="4FC77DFF" w14:textId="77777777" w:rsidR="00E71894" w:rsidRDefault="00E71894" w:rsidP="00E71894">
            <w:pPr>
              <w:spacing w:line="276" w:lineRule="auto"/>
              <w:jc w:val="both"/>
            </w:pPr>
            <w:r>
              <w:rPr>
                <w:lang w:val="en-US"/>
              </w:rPr>
              <w:t xml:space="preserve">15.5. Pentru refuzul de a executa lucrările prevăzute în prezentul contract, Antreprenorul suportă o penalitate în valoare de _____ % din prețul contractului, </w:t>
            </w:r>
            <w:r>
              <w:t>în conformitate cu prevederile Codului civil al Republicii Moldova nr. 1107/2002.</w:t>
            </w:r>
          </w:p>
          <w:p w14:paraId="33396E50" w14:textId="77777777" w:rsidR="00E71894" w:rsidRDefault="00E71894" w:rsidP="00E71894">
            <w:pPr>
              <w:spacing w:line="276" w:lineRule="auto"/>
              <w:jc w:val="both"/>
            </w:pPr>
            <w: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D49C243" w14:textId="77777777" w:rsidR="00E71894" w:rsidRDefault="00E71894" w:rsidP="00E71894">
            <w:pPr>
              <w:tabs>
                <w:tab w:val="left" w:pos="360"/>
              </w:tabs>
              <w:spacing w:line="276" w:lineRule="auto"/>
              <w:jc w:val="both"/>
              <w:rPr>
                <w:lang w:val="en-US"/>
              </w:rPr>
            </w:pPr>
            <w:r>
              <w:rPr>
                <w:lang w:val="en-US"/>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51AE5DF4" w14:textId="77777777" w:rsidR="00E71894" w:rsidRDefault="00E71894" w:rsidP="00E71894">
            <w:pPr>
              <w:tabs>
                <w:tab w:val="left" w:pos="360"/>
              </w:tabs>
              <w:spacing w:line="276" w:lineRule="auto"/>
              <w:jc w:val="both"/>
              <w:rPr>
                <w:lang w:val="en-US"/>
              </w:rPr>
            </w:pPr>
          </w:p>
          <w:p w14:paraId="29573CC6" w14:textId="77777777" w:rsidR="00E71894" w:rsidRDefault="00E71894" w:rsidP="00E71894">
            <w:pPr>
              <w:tabs>
                <w:tab w:val="left" w:pos="540"/>
              </w:tabs>
              <w:spacing w:line="276" w:lineRule="auto"/>
              <w:jc w:val="both"/>
              <w:rPr>
                <w:b/>
                <w:lang w:val="en-US"/>
              </w:rPr>
            </w:pPr>
            <w:r>
              <w:rPr>
                <w:b/>
                <w:lang w:val="en-US"/>
              </w:rPr>
              <w:t xml:space="preserve">16. GARANŢIA DE BUNĂ EXECUŢIE A CONTRACTULUI </w:t>
            </w:r>
          </w:p>
          <w:p w14:paraId="12C33752" w14:textId="77777777" w:rsidR="00E71894" w:rsidRDefault="00E71894" w:rsidP="00E71894">
            <w:pPr>
              <w:spacing w:line="276" w:lineRule="auto"/>
              <w:jc w:val="both"/>
            </w:pPr>
            <w:r>
              <w:rPr>
                <w:lang w:val="en-US"/>
              </w:rPr>
              <w:t xml:space="preserve">16.1. </w:t>
            </w:r>
            <w: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662E11E3" w14:textId="77777777" w:rsidR="00E71894" w:rsidRDefault="00E71894" w:rsidP="00E71894">
            <w:pPr>
              <w:spacing w:line="276" w:lineRule="auto"/>
              <w:jc w:val="both"/>
            </w:pPr>
            <w:r>
              <w:t xml:space="preserve">16.2. Cuantumul garanţiei de bună execuţie a contractului reprezintă _____ %  </w:t>
            </w:r>
            <w:r>
              <w:rPr>
                <w:color w:val="333333"/>
                <w:shd w:val="clear" w:color="auto" w:fill="FFFFFF"/>
              </w:rPr>
              <w:t xml:space="preserve">din valoarea de deviz a contractului de achiziţii publice </w:t>
            </w:r>
            <w:r>
              <w:t>şi se va constitui fie:</w:t>
            </w:r>
          </w:p>
          <w:p w14:paraId="10712E26" w14:textId="77777777" w:rsidR="00E71894" w:rsidRDefault="00E71894" w:rsidP="00E71894">
            <w:pPr>
              <w:spacing w:line="276" w:lineRule="auto"/>
              <w:jc w:val="both"/>
            </w:pPr>
            <w: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610424DF" w14:textId="77777777" w:rsidR="00E71894" w:rsidRDefault="00E71894" w:rsidP="00E71894">
            <w:pPr>
              <w:spacing w:line="276" w:lineRule="auto"/>
              <w:jc w:val="both"/>
            </w:pPr>
            <w:r>
              <w:t xml:space="preserve">b) reţineri succesive din sumele datorate pentru facturi parţiale, într- un cont disponibil distinct. Suma iniţială care se va depune de către Antreprenor, nu trebuie să fie mai mică de 0,5% din </w:t>
            </w:r>
            <w:r>
              <w:rPr>
                <w:color w:val="333333"/>
                <w:shd w:val="clear" w:color="auto" w:fill="FFFFFF"/>
              </w:rPr>
              <w:t>valoarea de deviz a contractului</w:t>
            </w:r>
            <w:r>
              <w:t>.</w:t>
            </w:r>
          </w:p>
          <w:p w14:paraId="77075A45" w14:textId="77777777" w:rsidR="00E71894" w:rsidRDefault="00E71894" w:rsidP="00E71894">
            <w:pPr>
              <w:spacing w:line="276" w:lineRule="auto"/>
              <w:jc w:val="both"/>
            </w:pPr>
            <w: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701F1268" w14:textId="77777777" w:rsidR="00E71894" w:rsidRDefault="00E71894" w:rsidP="00E71894">
            <w:pPr>
              <w:spacing w:line="276" w:lineRule="auto"/>
              <w:jc w:val="both"/>
            </w:pPr>
            <w: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73121E08" w14:textId="77777777" w:rsidR="00E71894" w:rsidRDefault="00E71894" w:rsidP="00E71894">
            <w:pPr>
              <w:spacing w:line="276" w:lineRule="auto"/>
              <w:jc w:val="both"/>
            </w:pPr>
            <w:r>
              <w:t>16.5. Beneficiarul va executa garanţia de bună execuţie, în eventualitatea în care:</w:t>
            </w:r>
          </w:p>
          <w:p w14:paraId="19171BA9" w14:textId="77777777" w:rsidR="00E71894" w:rsidRDefault="00E71894" w:rsidP="00E71894">
            <w:pPr>
              <w:spacing w:line="276" w:lineRule="auto"/>
              <w:jc w:val="both"/>
            </w:pPr>
            <w:r>
              <w:t>a) oricând pe parcursul îndeplinirii contractului, în limita prejudiciului creat, în conformitate cu actele normative;</w:t>
            </w:r>
          </w:p>
          <w:p w14:paraId="268CD486" w14:textId="77777777" w:rsidR="00E71894" w:rsidRDefault="00E71894" w:rsidP="00E71894">
            <w:pPr>
              <w:spacing w:line="276" w:lineRule="auto"/>
              <w:jc w:val="both"/>
            </w:pPr>
            <w: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03C1E004" w14:textId="77777777" w:rsidR="00E71894" w:rsidRDefault="00E71894" w:rsidP="00E71894">
            <w:pPr>
              <w:spacing w:line="276" w:lineRule="auto"/>
              <w:jc w:val="both"/>
            </w:pPr>
            <w: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3FBBA9EF" w14:textId="77777777" w:rsidR="00E71894" w:rsidRDefault="00E71894" w:rsidP="00E71894">
            <w:pPr>
              <w:tabs>
                <w:tab w:val="left" w:pos="360"/>
              </w:tabs>
              <w:spacing w:line="276" w:lineRule="auto"/>
              <w:rPr>
                <w:lang w:val="en-US"/>
              </w:rPr>
            </w:pPr>
            <w:r w:rsidRPr="00E71894">
              <w:lastRenderedPageBreak/>
              <w:t>16.7. Restituirea garanţiei de bună execuţie a contractului se va face în conformitate cu prevederile Codul urbanismului și construcțiilor al Republicii Moldova nr.</w:t>
            </w:r>
            <w:r>
              <w:rPr>
                <w:lang w:val="en-US"/>
              </w:rPr>
              <w:t xml:space="preserve"> 434/2023.</w:t>
            </w:r>
          </w:p>
          <w:p w14:paraId="1D72FD4F" w14:textId="77777777" w:rsidR="00E71894" w:rsidRDefault="00E71894" w:rsidP="00E71894">
            <w:pPr>
              <w:tabs>
                <w:tab w:val="left" w:pos="360"/>
              </w:tabs>
              <w:spacing w:line="276" w:lineRule="auto"/>
              <w:jc w:val="both"/>
              <w:rPr>
                <w:lang w:val="en-US"/>
              </w:rPr>
            </w:pPr>
          </w:p>
          <w:p w14:paraId="5F6C7E1D" w14:textId="77777777" w:rsidR="00E71894" w:rsidRDefault="00E71894" w:rsidP="00E71894">
            <w:pPr>
              <w:pStyle w:val="ListParagraph"/>
              <w:numPr>
                <w:ilvl w:val="0"/>
                <w:numId w:val="42"/>
              </w:numPr>
              <w:tabs>
                <w:tab w:val="clear" w:pos="1134"/>
                <w:tab w:val="left" w:pos="525"/>
              </w:tabs>
              <w:spacing w:line="276" w:lineRule="auto"/>
              <w:ind w:left="0" w:hanging="15"/>
              <w:contextualSpacing/>
              <w:rPr>
                <w:lang w:val="ru-RU"/>
              </w:rPr>
            </w:pPr>
            <w:r>
              <w:rPr>
                <w:b/>
              </w:rPr>
              <w:t>SOLUŢIONAREA LITIGIILOR</w:t>
            </w:r>
          </w:p>
          <w:p w14:paraId="602F0423" w14:textId="77777777" w:rsidR="00E71894" w:rsidRDefault="00E71894" w:rsidP="00E71894">
            <w:pPr>
              <w:pStyle w:val="ListParagraph"/>
              <w:tabs>
                <w:tab w:val="left" w:pos="3465"/>
              </w:tabs>
              <w:spacing w:line="276" w:lineRule="auto"/>
              <w:ind w:left="0"/>
            </w:pPr>
            <w:r>
              <w:t>17.1. Beneficiarul și Antreprenorul vor face eforturi pentru a rezolva pe cale amiabilă orice neînţelegere sau litigiu care se poate ivi intre ei, în cadrul sau în legătură cu îndeplinirea Contractului.</w:t>
            </w:r>
          </w:p>
          <w:p w14:paraId="06BE983F" w14:textId="77777777" w:rsidR="00E71894" w:rsidRDefault="00E71894" w:rsidP="00E71894">
            <w:pPr>
              <w:pStyle w:val="ListParagraph"/>
              <w:tabs>
                <w:tab w:val="left" w:pos="3465"/>
              </w:tabs>
              <w:spacing w:line="276" w:lineRule="auto"/>
              <w:ind w:left="0"/>
            </w:pPr>
            <w:r>
              <w:t>17.2. În ipoteza în care părţile nu reusesc o soluţionare amiabila în termen de _____ zile, fiecare dintre acestea poate solicita ca litigiul să se soluţioneze de către instantele judecătoreşti competente.</w:t>
            </w:r>
          </w:p>
          <w:p w14:paraId="58E36115" w14:textId="77777777" w:rsidR="00E71894" w:rsidRDefault="00E71894" w:rsidP="00E71894">
            <w:pPr>
              <w:pStyle w:val="ListParagraph"/>
              <w:tabs>
                <w:tab w:val="left" w:pos="567"/>
              </w:tabs>
              <w:spacing w:line="276" w:lineRule="auto"/>
              <w:ind w:left="0"/>
            </w:pPr>
            <w: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Pr>
                <w:lang w:val="ro-RO"/>
              </w:rPr>
              <w:t xml:space="preserve">ăsurarea și testarea, conform normativelor. </w:t>
            </w:r>
            <w:r>
              <w:t>Costurile cercetărilor efectuate le suportă  partea a cărei culpă a fost dovedită.</w:t>
            </w:r>
          </w:p>
          <w:p w14:paraId="26104550" w14:textId="77777777" w:rsidR="00E71894" w:rsidRDefault="00E71894" w:rsidP="00E71894">
            <w:pPr>
              <w:tabs>
                <w:tab w:val="left" w:pos="567"/>
              </w:tabs>
              <w:spacing w:line="276" w:lineRule="auto"/>
              <w:jc w:val="both"/>
              <w:rPr>
                <w:b/>
                <w:lang w:val="en-US"/>
              </w:rPr>
            </w:pPr>
          </w:p>
          <w:p w14:paraId="593FCA01" w14:textId="77777777" w:rsidR="00E71894" w:rsidRDefault="00E71894" w:rsidP="00E71894">
            <w:pPr>
              <w:tabs>
                <w:tab w:val="left" w:pos="567"/>
              </w:tabs>
              <w:spacing w:line="276" w:lineRule="auto"/>
              <w:jc w:val="both"/>
              <w:rPr>
                <w:b/>
                <w:lang w:val="en-US"/>
              </w:rPr>
            </w:pPr>
            <w:r>
              <w:rPr>
                <w:b/>
                <w:lang w:val="en-US"/>
              </w:rPr>
              <w:t>18. REZOLUȚIUNEA CONTRACTULUI</w:t>
            </w:r>
          </w:p>
          <w:p w14:paraId="7F356E30" w14:textId="77777777" w:rsidR="00E71894" w:rsidRDefault="00E71894" w:rsidP="00E71894">
            <w:pPr>
              <w:pStyle w:val="NormalWeb"/>
              <w:tabs>
                <w:tab w:val="left" w:pos="567"/>
              </w:tabs>
              <w:spacing w:line="276" w:lineRule="auto"/>
              <w:rPr>
                <w:lang w:val="en-US"/>
              </w:rPr>
            </w:pPr>
            <w:r>
              <w:rPr>
                <w:lang w:val="en-US"/>
              </w:rPr>
              <w:t xml:space="preserve">18.1. Antreprenorul poate cere rezoluțiunea contractului, dacă: </w:t>
            </w:r>
          </w:p>
          <w:p w14:paraId="3FD121DF" w14:textId="77777777" w:rsidR="00E71894" w:rsidRDefault="00E71894" w:rsidP="00E71894">
            <w:pPr>
              <w:tabs>
                <w:tab w:val="left" w:pos="1276"/>
              </w:tabs>
              <w:spacing w:line="276" w:lineRule="auto"/>
              <w:jc w:val="both"/>
              <w:rPr>
                <w:lang w:val="en-US"/>
              </w:rPr>
            </w:pPr>
            <w:r>
              <w:rPr>
                <w:lang w:val="en-US"/>
              </w:rPr>
              <w:t xml:space="preserve">a) Beneficiarul nu-şi îndeplineşte o obligaţie care este în sarcina sa şi prin aceasta pune Antreprenorul în situaţia de a nu putea executa lucrarea; </w:t>
            </w:r>
          </w:p>
          <w:p w14:paraId="550D3A5B" w14:textId="77777777" w:rsidR="00E71894" w:rsidRDefault="00E71894" w:rsidP="00E71894">
            <w:pPr>
              <w:numPr>
                <w:ilvl w:val="0"/>
                <w:numId w:val="43"/>
              </w:numPr>
              <w:tabs>
                <w:tab w:val="left" w:pos="1276"/>
              </w:tabs>
              <w:spacing w:line="276" w:lineRule="auto"/>
              <w:ind w:left="0" w:hanging="425"/>
              <w:jc w:val="both"/>
              <w:rPr>
                <w:lang w:val="en-US"/>
              </w:rPr>
            </w:pPr>
            <w:r>
              <w:rPr>
                <w:lang w:val="en-US"/>
              </w:rPr>
              <w:t xml:space="preserve">b) Beneficiarul nu onorează o plată scadentă mai mult de 3 luni; </w:t>
            </w:r>
          </w:p>
          <w:p w14:paraId="7784A6CC"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c) Beneficiarul notifică Antreprenorul că datorită unor conjuncturi economice din motive neimputabile Beneficiarului, este în imposibilitate de a continua îndeplinirea obligaţiunilor contractuale. </w:t>
            </w:r>
          </w:p>
          <w:p w14:paraId="36FFD5F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18.2. Beneficiarul poate cere rezoluțiunea contractului, dacă: </w:t>
            </w:r>
          </w:p>
          <w:p w14:paraId="0FC080A9" w14:textId="77777777" w:rsidR="00E71894" w:rsidRDefault="00E71894" w:rsidP="00E71894">
            <w:pPr>
              <w:pStyle w:val="ListParagraph"/>
              <w:numPr>
                <w:ilvl w:val="0"/>
                <w:numId w:val="44"/>
              </w:numPr>
              <w:tabs>
                <w:tab w:val="clear" w:pos="1134"/>
                <w:tab w:val="left" w:pos="1276"/>
              </w:tabs>
              <w:spacing w:line="276" w:lineRule="auto"/>
              <w:ind w:left="0"/>
              <w:contextualSpacing/>
            </w:pPr>
            <w:r>
              <w:t>a) Antreprenorul se află în incapacitate de plată, lichidare sau bunurile acestuia sunt subsechestru;</w:t>
            </w:r>
          </w:p>
          <w:p w14:paraId="671486A5"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b) Antreprenorul nu începe lucrările fără să aibă un motiv justificat sau nu reia lucrările suspendate, în termenul stabilit de la primirea dispoziţiei scrise de începere/reîncepere a lucrărilor; </w:t>
            </w:r>
          </w:p>
          <w:p w14:paraId="197E4B13" w14:textId="77777777" w:rsidR="00E71894" w:rsidRDefault="00E71894" w:rsidP="00E71894">
            <w:pPr>
              <w:pStyle w:val="ListParagraph"/>
              <w:numPr>
                <w:ilvl w:val="0"/>
                <w:numId w:val="44"/>
              </w:numPr>
              <w:tabs>
                <w:tab w:val="clear" w:pos="1134"/>
                <w:tab w:val="left" w:pos="1276"/>
              </w:tabs>
              <w:spacing w:line="276" w:lineRule="auto"/>
              <w:ind w:left="0"/>
              <w:contextualSpacing/>
            </w:pPr>
            <w:r>
              <w:t>c) Antreprenorul nu a îndepărtat materialele necorespunzătoare de pe şantier sau nu a refăcut o lucrare în termenul stabilit de către beneficiar;</w:t>
            </w:r>
          </w:p>
          <w:p w14:paraId="1D12D74B" w14:textId="77777777" w:rsidR="00E71894" w:rsidRDefault="00E71894" w:rsidP="00E71894">
            <w:pPr>
              <w:pStyle w:val="ListParagraph"/>
              <w:numPr>
                <w:ilvl w:val="0"/>
                <w:numId w:val="44"/>
              </w:numPr>
              <w:tabs>
                <w:tab w:val="clear" w:pos="1134"/>
                <w:tab w:val="left" w:pos="1276"/>
              </w:tabs>
              <w:spacing w:line="276" w:lineRule="auto"/>
              <w:ind w:left="0"/>
              <w:contextualSpacing/>
            </w:pPr>
            <w:r>
              <w:t>d) Antreprenorul nu furnizează/menține garanția de bună execuție în condițiile solicitate prin prezentul contract;</w:t>
            </w:r>
          </w:p>
          <w:p w14:paraId="76DA2558" w14:textId="77777777" w:rsidR="00E71894" w:rsidRDefault="00E71894" w:rsidP="00E71894">
            <w:pPr>
              <w:pStyle w:val="ListParagraph"/>
              <w:numPr>
                <w:ilvl w:val="0"/>
                <w:numId w:val="44"/>
              </w:numPr>
              <w:tabs>
                <w:tab w:val="clear" w:pos="1134"/>
                <w:tab w:val="left" w:pos="1276"/>
              </w:tabs>
              <w:spacing w:line="276" w:lineRule="auto"/>
              <w:ind w:left="0"/>
              <w:contextualSpacing/>
            </w:pPr>
            <w:r>
              <w:t xml:space="preserve">e) Antreprenorul notifică Beneficiarul că datorită unor conjuncturi economice din motive neimputabile Antreprenorului, este în imposibilitate de a continua îndeplinirea obligaţiunilor contractuale. </w:t>
            </w:r>
          </w:p>
          <w:p w14:paraId="29D79DA7" w14:textId="77777777" w:rsidR="00E71894" w:rsidRDefault="00E71894" w:rsidP="00E71894">
            <w:pPr>
              <w:pStyle w:val="ListParagraph"/>
              <w:numPr>
                <w:ilvl w:val="0"/>
                <w:numId w:val="44"/>
              </w:numPr>
              <w:tabs>
                <w:tab w:val="clear" w:pos="1134"/>
                <w:tab w:val="left" w:pos="1276"/>
              </w:tabs>
              <w:spacing w:line="276" w:lineRule="auto"/>
              <w:ind w:left="0"/>
              <w:contextualSpacing/>
            </w:pPr>
            <w: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4FC7CCBC"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18.4. Contractul se consideră rezolvit, dacă partea contractantă va comunica în scris celeilalte părţi contractante în termen de 15 zile motivele indicate la punctele 18.1. şi 18.2. din prezentul contract.  </w:t>
            </w:r>
          </w:p>
          <w:p w14:paraId="3F06238F"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18.5. Beneficiarul, în caz de rezoluțiunea contractului, va convoca comisia de recepţie care va efectua recepţia cantitativă şi calitativă a lucrărilor executate, în maximum 15 zile de la data rezoluțiunii contractului.</w:t>
            </w:r>
          </w:p>
          <w:p w14:paraId="698F07ED"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F300D47"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lastRenderedPageBreak/>
              <w:t xml:space="preserve">18.7. După rezoluțiunea contractului, Beneficiarul poate continua execuţia lucrărilor cu respectarea prevederilor legale. </w:t>
            </w:r>
          </w:p>
          <w:p w14:paraId="617A3222"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18.8. Cazuri specifice de încetare a contractului de achiziţii publice:</w:t>
            </w:r>
          </w:p>
          <w:p w14:paraId="27E23E49"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Beneficiarul are dreptul de a rezolvi unilateral un contract de achiziţii publice în perioada de valabilitate a acestuia în una dintre următoarele situaţii:</w:t>
            </w:r>
          </w:p>
          <w:p w14:paraId="2D7C3AA1"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a) contractantul se afla, la momentul atribuirii lui, în una dintre situaţiile care ar fi determinat excluderea sa din procedura de atribuire potrivit art. 19 al Legii nr. 131/2015 privind achizițiile publice;</w:t>
            </w:r>
          </w:p>
          <w:p w14:paraId="11E2109A" w14:textId="77777777" w:rsidR="00E71894" w:rsidRDefault="00E71894" w:rsidP="00E71894">
            <w:pPr>
              <w:pStyle w:val="NormalWeb"/>
              <w:numPr>
                <w:ilvl w:val="1"/>
                <w:numId w:val="45"/>
              </w:numPr>
              <w:tabs>
                <w:tab w:val="left" w:pos="567"/>
              </w:tabs>
              <w:spacing w:line="276" w:lineRule="auto"/>
              <w:ind w:left="0" w:hanging="567"/>
              <w:rPr>
                <w:lang w:val="en-US"/>
              </w:rPr>
            </w:pPr>
            <w:r>
              <w:rPr>
                <w:lang w:val="en-US"/>
              </w:rPr>
              <w:t>b) contractul a făcut obiectul unei modificări substanțiale care necesita o nouă procedură de achiziție publică în conformitate cu art. 76 al Legii nr. 131/2015 privind achizițiile publice;</w:t>
            </w:r>
          </w:p>
          <w:p w14:paraId="28A39CD1" w14:textId="77777777" w:rsidR="00E71894" w:rsidRDefault="00E71894" w:rsidP="00E71894">
            <w:pPr>
              <w:tabs>
                <w:tab w:val="left" w:pos="567"/>
              </w:tabs>
              <w:spacing w:line="276" w:lineRule="auto"/>
              <w:jc w:val="both"/>
              <w:rPr>
                <w:lang w:val="en-US"/>
              </w:rPr>
            </w:pPr>
            <w:r>
              <w:rPr>
                <w:lang w:val="en-US"/>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27C3D299" w14:textId="77777777" w:rsidR="00E71894" w:rsidRDefault="00E71894" w:rsidP="00E71894">
            <w:pPr>
              <w:tabs>
                <w:tab w:val="left" w:pos="567"/>
              </w:tabs>
              <w:spacing w:line="276" w:lineRule="auto"/>
              <w:jc w:val="both"/>
              <w:rPr>
                <w:lang w:val="en-US"/>
              </w:rPr>
            </w:pPr>
          </w:p>
          <w:p w14:paraId="1E72F4CD" w14:textId="77777777" w:rsidR="00E71894" w:rsidRDefault="00E71894" w:rsidP="00E71894">
            <w:pPr>
              <w:tabs>
                <w:tab w:val="left" w:pos="567"/>
              </w:tabs>
              <w:spacing w:line="276" w:lineRule="auto"/>
              <w:jc w:val="both"/>
              <w:rPr>
                <w:b/>
                <w:lang w:val="en-US"/>
              </w:rPr>
            </w:pPr>
            <w:r>
              <w:rPr>
                <w:b/>
                <w:lang w:val="en-US"/>
              </w:rPr>
              <w:t>19. DISPOZIȚII FINALE</w:t>
            </w:r>
          </w:p>
          <w:p w14:paraId="3B261F4F" w14:textId="77777777" w:rsidR="00E71894" w:rsidRDefault="00E71894" w:rsidP="00E71894">
            <w:pPr>
              <w:spacing w:line="276" w:lineRule="auto"/>
              <w:jc w:val="both"/>
              <w:rPr>
                <w:lang w:val="en-US"/>
              </w:rPr>
            </w:pPr>
            <w:r>
              <w:rPr>
                <w:lang w:val="en-US"/>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408BF470" w14:textId="77777777" w:rsidR="00E71894" w:rsidRDefault="00E71894" w:rsidP="00E71894">
            <w:pPr>
              <w:spacing w:line="276" w:lineRule="auto"/>
              <w:jc w:val="both"/>
              <w:rPr>
                <w:lang w:val="en-US"/>
              </w:rPr>
            </w:pPr>
            <w:r>
              <w:rPr>
                <w:lang w:val="en-US"/>
              </w:rPr>
              <w:t>19.2. Nici una dintre Părţi nu are dreptul să transmită obligaţiile şi drepturile sale stipulate în prezentul contract unor terţe persoane, fără acordul în scris al celeilalte părţi.</w:t>
            </w:r>
          </w:p>
          <w:p w14:paraId="542D4540" w14:textId="77777777" w:rsidR="00E71894" w:rsidRDefault="00E71894" w:rsidP="00E71894">
            <w:pPr>
              <w:spacing w:line="276" w:lineRule="auto"/>
              <w:jc w:val="both"/>
              <w:rPr>
                <w:lang w:val="en-US"/>
              </w:rPr>
            </w:pPr>
            <w:r>
              <w:rPr>
                <w:lang w:val="en-US"/>
              </w:rPr>
              <w:t>19.3. Prezentul contract este întocmit în limba de română, în două exemplare de valoare juridică egală, câte un exemplar pentru Beneficiar și Antreprenor.</w:t>
            </w:r>
          </w:p>
          <w:p w14:paraId="67C69CE9" w14:textId="77777777" w:rsidR="00E71894" w:rsidRDefault="00E71894" w:rsidP="00960BF7">
            <w:pPr>
              <w:pStyle w:val="NormalWeb"/>
              <w:tabs>
                <w:tab w:val="left" w:pos="567"/>
              </w:tabs>
              <w:spacing w:line="276" w:lineRule="auto"/>
              <w:ind w:firstLine="0"/>
              <w:rPr>
                <w:lang w:val="en-US"/>
              </w:rPr>
            </w:pPr>
            <w:r>
              <w:rPr>
                <w:lang w:val="en-US"/>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497E8FBA" w14:textId="77777777" w:rsidR="00E71894" w:rsidRDefault="00E71894" w:rsidP="00E71894">
            <w:pPr>
              <w:tabs>
                <w:tab w:val="left" w:pos="2295"/>
              </w:tabs>
              <w:spacing w:line="276" w:lineRule="auto"/>
              <w:jc w:val="both"/>
            </w:pPr>
            <w:r>
              <w:rPr>
                <w:lang w:val="en-US"/>
              </w:rPr>
              <w:t xml:space="preserve">19.5. </w:t>
            </w:r>
            <w:r>
              <w:t>Contractul operează valabil între parți, potrivit legii, ofertei și documentatiei de atribuire, de la data intrării sale în vigoare și până la epuizarea convențională sau legală a oricărui efect pe care îl produce.</w:t>
            </w:r>
          </w:p>
          <w:p w14:paraId="509EA775" w14:textId="77777777" w:rsidR="00507653" w:rsidRPr="00E71894" w:rsidRDefault="00507653" w:rsidP="00507653">
            <w:pPr>
              <w:pStyle w:val="NormalWeb"/>
              <w:tabs>
                <w:tab w:val="left" w:pos="37"/>
              </w:tabs>
              <w:spacing w:line="276" w:lineRule="auto"/>
              <w:ind w:firstLine="0"/>
              <w:rPr>
                <w:lang w:val="ro-RO"/>
              </w:rPr>
            </w:pPr>
          </w:p>
          <w:p w14:paraId="1CAF6945" w14:textId="68049E16" w:rsidR="00C33344" w:rsidRDefault="00C33344" w:rsidP="00E71894">
            <w:pPr>
              <w:pStyle w:val="NormalWeb"/>
              <w:tabs>
                <w:tab w:val="left" w:pos="567"/>
              </w:tabs>
              <w:spacing w:line="276" w:lineRule="auto"/>
              <w:ind w:firstLine="0"/>
              <w:rPr>
                <w:lang w:val="ro-MD"/>
              </w:rPr>
            </w:pPr>
          </w:p>
          <w:p w14:paraId="081E5D1C" w14:textId="220FB2F9" w:rsidR="00877B36" w:rsidRPr="00FF430B" w:rsidRDefault="00877B36" w:rsidP="00877B36">
            <w:pPr>
              <w:tabs>
                <w:tab w:val="left" w:pos="2295"/>
              </w:tabs>
              <w:jc w:val="both"/>
              <w:rPr>
                <w:lang w:val="ro-MD"/>
              </w:rPr>
            </w:pPr>
          </w:p>
          <w:p w14:paraId="0FE69F4A" w14:textId="77777777" w:rsidR="00877B36" w:rsidRPr="00FF430B" w:rsidRDefault="00877B36" w:rsidP="00877B36">
            <w:pPr>
              <w:pStyle w:val="ListParagraph"/>
              <w:numPr>
                <w:ilvl w:val="3"/>
                <w:numId w:val="3"/>
              </w:numPr>
              <w:tabs>
                <w:tab w:val="left" w:pos="2295"/>
              </w:tabs>
              <w:rPr>
                <w:lang w:val="ro-MD"/>
              </w:rPr>
            </w:pPr>
            <w:r w:rsidRPr="00FF430B">
              <w:rPr>
                <w:b/>
                <w:lang w:val="ro-MD"/>
              </w:rPr>
              <w:t xml:space="preserve">PARTEA CE ȚINE DE CONDIȚIILE </w:t>
            </w:r>
          </w:p>
          <w:p w14:paraId="1D79A27E" w14:textId="77777777" w:rsidR="00877B36" w:rsidRPr="00FF430B" w:rsidRDefault="00877B36" w:rsidP="00877B36">
            <w:pPr>
              <w:pStyle w:val="ListParagraph"/>
              <w:numPr>
                <w:ilvl w:val="0"/>
                <w:numId w:val="0"/>
              </w:numPr>
              <w:tabs>
                <w:tab w:val="left" w:pos="2295"/>
              </w:tabs>
              <w:ind w:left="3240"/>
              <w:rPr>
                <w:lang w:val="ro-MD"/>
              </w:rPr>
            </w:pPr>
            <w:r w:rsidRPr="00FF430B">
              <w:rPr>
                <w:b/>
                <w:lang w:val="ro-MD"/>
              </w:rPr>
              <w:t>SPECIALE A CONTRACTULUI</w:t>
            </w:r>
          </w:p>
          <w:p w14:paraId="5E5B6F9F" w14:textId="77777777" w:rsidR="00877B36" w:rsidRPr="00FF430B" w:rsidRDefault="00877B36" w:rsidP="00877B36">
            <w:pPr>
              <w:jc w:val="center"/>
              <w:rPr>
                <w:lang w:val="ro-MD"/>
              </w:rPr>
            </w:pPr>
            <w:r w:rsidRPr="00FF430B">
              <w:rPr>
                <w:lang w:val="ro-MD"/>
              </w:rPr>
              <w:t xml:space="preserve">             (</w:t>
            </w:r>
            <w:r w:rsidRPr="00FF430B">
              <w:rPr>
                <w:sz w:val="20"/>
                <w:szCs w:val="20"/>
                <w:lang w:val="ro-MD"/>
              </w:rPr>
              <w:t>LA NECESITATE)</w:t>
            </w:r>
          </w:p>
          <w:p w14:paraId="74D61B46" w14:textId="77777777" w:rsidR="00460653" w:rsidRPr="00FF430B" w:rsidRDefault="00460653" w:rsidP="00196AB4">
            <w:pPr>
              <w:tabs>
                <w:tab w:val="left" w:pos="567"/>
                <w:tab w:val="left" w:pos="4005"/>
              </w:tabs>
              <w:jc w:val="both"/>
              <w:rPr>
                <w:lang w:val="ro-MD"/>
              </w:rPr>
            </w:pPr>
          </w:p>
          <w:p w14:paraId="54E13794" w14:textId="77777777" w:rsidR="00877B36" w:rsidRPr="00FF430B" w:rsidRDefault="00877B36" w:rsidP="00196AB4">
            <w:pPr>
              <w:tabs>
                <w:tab w:val="left" w:pos="567"/>
                <w:tab w:val="left" w:pos="4005"/>
              </w:tabs>
              <w:jc w:val="both"/>
              <w:rPr>
                <w:lang w:val="ro-MD"/>
              </w:rPr>
            </w:pPr>
          </w:p>
          <w:p w14:paraId="5F1DF903" w14:textId="77777777" w:rsidR="004D7C86" w:rsidRPr="00FF430B" w:rsidRDefault="004D7C86" w:rsidP="00196AB4">
            <w:pPr>
              <w:tabs>
                <w:tab w:val="left" w:pos="567"/>
                <w:tab w:val="left" w:pos="4005"/>
              </w:tabs>
              <w:jc w:val="both"/>
              <w:rPr>
                <w:lang w:val="ro-MD"/>
              </w:rPr>
            </w:pPr>
          </w:p>
          <w:p w14:paraId="1BE6D689" w14:textId="77777777" w:rsidR="004D7C86" w:rsidRPr="00FF430B" w:rsidRDefault="004D7C86" w:rsidP="00196AB4">
            <w:pPr>
              <w:tabs>
                <w:tab w:val="left" w:pos="567"/>
                <w:tab w:val="left" w:pos="4005"/>
              </w:tabs>
              <w:jc w:val="both"/>
              <w:rPr>
                <w:lang w:val="ro-MD"/>
              </w:rPr>
            </w:pPr>
          </w:p>
          <w:p w14:paraId="01C11593" w14:textId="77777777" w:rsidR="004D7C86" w:rsidRPr="00FF430B" w:rsidRDefault="004D7C86" w:rsidP="00196AB4">
            <w:pPr>
              <w:tabs>
                <w:tab w:val="left" w:pos="567"/>
                <w:tab w:val="left" w:pos="4005"/>
              </w:tabs>
              <w:jc w:val="both"/>
              <w:rPr>
                <w:lang w:val="ro-MD"/>
              </w:rPr>
            </w:pPr>
          </w:p>
          <w:p w14:paraId="676546AC" w14:textId="77777777" w:rsidR="004D7C86" w:rsidRPr="00FF430B" w:rsidRDefault="004D7C86" w:rsidP="00196AB4">
            <w:pPr>
              <w:tabs>
                <w:tab w:val="left" w:pos="567"/>
                <w:tab w:val="left" w:pos="4005"/>
              </w:tabs>
              <w:jc w:val="both"/>
              <w:rPr>
                <w:lang w:val="ro-MD"/>
              </w:rPr>
            </w:pPr>
          </w:p>
          <w:p w14:paraId="33551D03" w14:textId="77777777" w:rsidR="004D7C86" w:rsidRPr="00FF430B" w:rsidRDefault="004D7C86" w:rsidP="00196AB4">
            <w:pPr>
              <w:tabs>
                <w:tab w:val="left" w:pos="567"/>
                <w:tab w:val="left" w:pos="4005"/>
              </w:tabs>
              <w:jc w:val="both"/>
              <w:rPr>
                <w:lang w:val="ro-MD"/>
              </w:rPr>
            </w:pPr>
          </w:p>
          <w:p w14:paraId="41AB9C30" w14:textId="29729CC7" w:rsidR="00877B36" w:rsidRPr="00FF430B" w:rsidRDefault="00877B36" w:rsidP="00196AB4">
            <w:pPr>
              <w:tabs>
                <w:tab w:val="left" w:pos="567"/>
                <w:tab w:val="left" w:pos="4005"/>
              </w:tabs>
              <w:jc w:val="both"/>
              <w:rPr>
                <w:lang w:val="ro-MD"/>
              </w:rPr>
            </w:pPr>
          </w:p>
          <w:p w14:paraId="6F93B8EC" w14:textId="77777777" w:rsidR="00877B36" w:rsidRPr="00FF430B" w:rsidRDefault="00877B36" w:rsidP="00196AB4">
            <w:pPr>
              <w:tabs>
                <w:tab w:val="left" w:pos="567"/>
                <w:tab w:val="left" w:pos="4005"/>
              </w:tabs>
              <w:jc w:val="both"/>
              <w:rPr>
                <w:lang w:val="ro-MD"/>
              </w:rPr>
            </w:pPr>
          </w:p>
          <w:p w14:paraId="112A2D9F" w14:textId="77777777" w:rsidR="00877B36" w:rsidRPr="00FF430B" w:rsidRDefault="00877B36" w:rsidP="00196AB4">
            <w:pPr>
              <w:tabs>
                <w:tab w:val="left" w:pos="567"/>
                <w:tab w:val="left" w:pos="4005"/>
              </w:tabs>
              <w:jc w:val="both"/>
              <w:rPr>
                <w:lang w:val="ro-MD"/>
              </w:rPr>
            </w:pPr>
          </w:p>
          <w:p w14:paraId="1A24F838" w14:textId="77777777" w:rsidR="00460653" w:rsidRPr="00FF430B" w:rsidRDefault="00C33344" w:rsidP="009F21ED">
            <w:pPr>
              <w:pStyle w:val="ListParagraph"/>
              <w:numPr>
                <w:ilvl w:val="0"/>
                <w:numId w:val="16"/>
              </w:numPr>
              <w:tabs>
                <w:tab w:val="clear" w:pos="1134"/>
              </w:tabs>
              <w:spacing w:line="276" w:lineRule="auto"/>
              <w:ind w:left="0"/>
              <w:contextualSpacing/>
              <w:rPr>
                <w:lang w:val="ro-MD"/>
              </w:rPr>
            </w:pPr>
            <w:r w:rsidRPr="00FF430B">
              <w:rPr>
                <w:b/>
                <w:lang w:val="ro-MD"/>
              </w:rPr>
              <w:t xml:space="preserve">                 </w:t>
            </w:r>
            <w:r w:rsidR="00460653" w:rsidRPr="00FF430B">
              <w:rPr>
                <w:b/>
                <w:lang w:val="ro-MD"/>
              </w:rPr>
              <w:t>RECHIZITELE JURIDICE, POŞTALE ŞI DE PLĂŢI ALE PĂRŢILOR</w:t>
            </w:r>
          </w:p>
          <w:p w14:paraId="17532C73" w14:textId="77777777" w:rsidR="00460653" w:rsidRPr="00FF430B" w:rsidRDefault="00460653" w:rsidP="00196AB4">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rPr>
                      <w:lang w:val="ro-MD"/>
                    </w:rPr>
                  </w:pPr>
                  <w:r w:rsidRPr="00FF430B">
                    <w:rPr>
                      <w:b/>
                      <w:iCs/>
                      <w:lang w:val="ro-MD"/>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rPr>
                      <w:lang w:val="ro-MD"/>
                    </w:rPr>
                  </w:pPr>
                  <w:r w:rsidRPr="00FF430B">
                    <w:rPr>
                      <w:lang w:val="ro-MD"/>
                    </w:rPr>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rPr>
                      <w:lang w:val="ro-MD"/>
                    </w:rPr>
                  </w:pPr>
                </w:p>
                <w:p w14:paraId="74E042B7" w14:textId="785D1257" w:rsidR="00D76BD0" w:rsidRDefault="00D76BD0" w:rsidP="00196AB4">
                  <w:pPr>
                    <w:tabs>
                      <w:tab w:val="left" w:pos="1134"/>
                      <w:tab w:val="left" w:pos="4680"/>
                      <w:tab w:val="left" w:pos="7020"/>
                    </w:tabs>
                    <w:suppressAutoHyphens/>
                    <w:ind w:firstLine="567"/>
                    <w:jc w:val="both"/>
                    <w:rPr>
                      <w:lang w:val="ro-MD"/>
                    </w:rPr>
                  </w:pPr>
                </w:p>
                <w:p w14:paraId="25957A8F" w14:textId="79867D47" w:rsidR="006A7C1C" w:rsidRDefault="006A7C1C" w:rsidP="00196AB4">
                  <w:pPr>
                    <w:tabs>
                      <w:tab w:val="left" w:pos="1134"/>
                      <w:tab w:val="left" w:pos="4680"/>
                      <w:tab w:val="left" w:pos="7020"/>
                    </w:tabs>
                    <w:suppressAutoHyphens/>
                    <w:ind w:firstLine="567"/>
                    <w:jc w:val="both"/>
                    <w:rPr>
                      <w:lang w:val="ro-MD"/>
                    </w:rPr>
                  </w:pPr>
                </w:p>
                <w:p w14:paraId="378112B1" w14:textId="77777777" w:rsidR="006A7C1C" w:rsidRPr="00FF430B" w:rsidRDefault="006A7C1C" w:rsidP="00196AB4">
                  <w:pPr>
                    <w:tabs>
                      <w:tab w:val="left" w:pos="1134"/>
                      <w:tab w:val="left" w:pos="4680"/>
                      <w:tab w:val="left" w:pos="7020"/>
                    </w:tabs>
                    <w:suppressAutoHyphens/>
                    <w:ind w:firstLine="567"/>
                    <w:jc w:val="both"/>
                    <w:rPr>
                      <w:lang w:val="ro-MD"/>
                    </w:rPr>
                  </w:pPr>
                </w:p>
                <w:p w14:paraId="5A6C4A82" w14:textId="77777777" w:rsidR="00D76BD0" w:rsidRPr="00FF430B" w:rsidRDefault="00D76BD0" w:rsidP="00196AB4">
                  <w:pPr>
                    <w:tabs>
                      <w:tab w:val="left" w:pos="1134"/>
                      <w:tab w:val="left" w:pos="4680"/>
                      <w:tab w:val="left" w:pos="7020"/>
                    </w:tabs>
                    <w:suppressAutoHyphens/>
                    <w:ind w:firstLine="567"/>
                    <w:jc w:val="both"/>
                    <w:rPr>
                      <w:lang w:val="ro-MD"/>
                    </w:rPr>
                  </w:pPr>
                </w:p>
                <w:p w14:paraId="077349F4" w14:textId="77777777" w:rsidR="00D76BD0" w:rsidRPr="00FF430B" w:rsidRDefault="00D76BD0" w:rsidP="00196AB4">
                  <w:pPr>
                    <w:tabs>
                      <w:tab w:val="left" w:pos="1134"/>
                      <w:tab w:val="left" w:pos="4680"/>
                      <w:tab w:val="left" w:pos="7020"/>
                    </w:tabs>
                    <w:suppressAutoHyphens/>
                    <w:ind w:firstLine="567"/>
                    <w:jc w:val="both"/>
                    <w:rPr>
                      <w:lang w:val="ro-MD"/>
                    </w:rPr>
                  </w:pPr>
                </w:p>
                <w:p w14:paraId="6CE8B841" w14:textId="77777777" w:rsidR="00D76BD0" w:rsidRPr="00FF430B" w:rsidRDefault="00D76BD0" w:rsidP="00196AB4">
                  <w:pPr>
                    <w:tabs>
                      <w:tab w:val="left" w:pos="1134"/>
                      <w:tab w:val="left" w:pos="4680"/>
                      <w:tab w:val="left" w:pos="7020"/>
                    </w:tabs>
                    <w:suppressAutoHyphens/>
                    <w:ind w:firstLine="567"/>
                    <w:jc w:val="both"/>
                    <w:rPr>
                      <w:lang w:val="ro-MD"/>
                    </w:rPr>
                  </w:pPr>
                </w:p>
              </w:tc>
            </w:tr>
          </w:tbl>
          <w:p w14:paraId="6C948A1A" w14:textId="77777777" w:rsidR="00460653" w:rsidRPr="00FF430B" w:rsidRDefault="00460653" w:rsidP="002B4D12">
            <w:pPr>
              <w:pStyle w:val="ListParagraph"/>
              <w:numPr>
                <w:ilvl w:val="0"/>
                <w:numId w:val="0"/>
              </w:numPr>
              <w:tabs>
                <w:tab w:val="clear" w:pos="1134"/>
                <w:tab w:val="left" w:pos="2685"/>
              </w:tabs>
              <w:spacing w:line="276" w:lineRule="auto"/>
              <w:contextualSpacing/>
              <w:jc w:val="center"/>
              <w:rPr>
                <w:lang w:val="ro-MD"/>
              </w:rPr>
            </w:pPr>
            <w:r w:rsidRPr="00FF430B">
              <w:rPr>
                <w:b/>
                <w:lang w:val="ro-MD"/>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lang w:val="ro-MD"/>
                    </w:rPr>
                  </w:pPr>
                  <w:r w:rsidRPr="00FF430B">
                    <w:rPr>
                      <w:b/>
                      <w:lang w:val="ro-MD"/>
                    </w:rPr>
                    <w:t>ANTREPRENOR</w:t>
                  </w:r>
                </w:p>
              </w:tc>
              <w:tc>
                <w:tcPr>
                  <w:tcW w:w="4559" w:type="dxa"/>
                  <w:vAlign w:val="center"/>
                </w:tcPr>
                <w:p w14:paraId="50F4B20E" w14:textId="77777777" w:rsidR="00460653" w:rsidRPr="00FF430B" w:rsidRDefault="00460653" w:rsidP="00633782">
                  <w:pPr>
                    <w:jc w:val="center"/>
                    <w:rPr>
                      <w:b/>
                      <w:lang w:val="ro-MD"/>
                    </w:rPr>
                  </w:pPr>
                  <w:r w:rsidRPr="00FF430B">
                    <w:rPr>
                      <w:b/>
                      <w:lang w:val="ro-MD"/>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lang w:val="ro-MD"/>
                    </w:rPr>
                  </w:pPr>
                </w:p>
                <w:p w14:paraId="4BB83613" w14:textId="77777777" w:rsidR="00B96242" w:rsidRPr="00FF430B" w:rsidRDefault="00B96242" w:rsidP="00196AB4">
                  <w:pPr>
                    <w:jc w:val="both"/>
                    <w:rPr>
                      <w:b/>
                      <w:lang w:val="ro-MD"/>
                    </w:rPr>
                  </w:pPr>
                </w:p>
                <w:p w14:paraId="74FF57EE" w14:textId="77777777" w:rsidR="00460653" w:rsidRPr="00FF430B" w:rsidRDefault="00460653" w:rsidP="003E7B03">
                  <w:pPr>
                    <w:jc w:val="both"/>
                    <w:rPr>
                      <w:b/>
                      <w:lang w:val="ro-MD"/>
                    </w:rPr>
                  </w:pPr>
                </w:p>
              </w:tc>
              <w:tc>
                <w:tcPr>
                  <w:tcW w:w="4559" w:type="dxa"/>
                  <w:vAlign w:val="center"/>
                </w:tcPr>
                <w:p w14:paraId="02DD4E49" w14:textId="77777777" w:rsidR="00460653" w:rsidRPr="00FF430B" w:rsidRDefault="00460653" w:rsidP="00196AB4">
                  <w:pPr>
                    <w:jc w:val="both"/>
                    <w:rPr>
                      <w:b/>
                      <w:lang w:val="ro-MD"/>
                    </w:rPr>
                  </w:pPr>
                </w:p>
                <w:p w14:paraId="7F10EDB4" w14:textId="77777777" w:rsidR="00460653" w:rsidRPr="00FF430B" w:rsidRDefault="00460653" w:rsidP="00196AB4">
                  <w:pPr>
                    <w:jc w:val="both"/>
                    <w:rPr>
                      <w:b/>
                      <w:lang w:val="ro-MD"/>
                    </w:rPr>
                  </w:pPr>
                </w:p>
                <w:p w14:paraId="477C1285" w14:textId="77777777" w:rsidR="00460653" w:rsidRPr="00FF430B" w:rsidRDefault="00460653" w:rsidP="003E7B03">
                  <w:pPr>
                    <w:jc w:val="both"/>
                    <w:rPr>
                      <w:b/>
                      <w:lang w:val="ro-MD"/>
                    </w:rPr>
                  </w:pPr>
                </w:p>
              </w:tc>
            </w:tr>
          </w:tbl>
          <w:p w14:paraId="7C904C7E" w14:textId="77777777" w:rsidR="00F7186F" w:rsidRPr="00FF430B" w:rsidRDefault="00F7186F" w:rsidP="00196AB4">
            <w:pPr>
              <w:tabs>
                <w:tab w:val="left" w:pos="2295"/>
              </w:tabs>
              <w:jc w:val="both"/>
              <w:rPr>
                <w:lang w:val="ro-MD"/>
              </w:rPr>
            </w:pPr>
          </w:p>
          <w:p w14:paraId="46D36EB1" w14:textId="77777777" w:rsidR="00FA66D8" w:rsidRPr="00FF430B" w:rsidRDefault="00FA66D8" w:rsidP="00196AB4">
            <w:pPr>
              <w:tabs>
                <w:tab w:val="left" w:pos="2295"/>
              </w:tabs>
              <w:jc w:val="both"/>
              <w:rPr>
                <w:lang w:val="ro-MD"/>
              </w:rPr>
            </w:pPr>
          </w:p>
          <w:p w14:paraId="384A4BF3" w14:textId="77777777" w:rsidR="00385C85" w:rsidRPr="00FF430B" w:rsidRDefault="00385C85" w:rsidP="00196AB4">
            <w:pPr>
              <w:tabs>
                <w:tab w:val="left" w:pos="2295"/>
              </w:tabs>
              <w:jc w:val="both"/>
              <w:rPr>
                <w:lang w:val="ro-MD"/>
              </w:rPr>
            </w:pPr>
          </w:p>
          <w:p w14:paraId="15508657" w14:textId="77777777" w:rsidR="00385C85" w:rsidRPr="00FF430B" w:rsidRDefault="00385C85" w:rsidP="00196AB4">
            <w:pPr>
              <w:tabs>
                <w:tab w:val="left" w:pos="2295"/>
              </w:tabs>
              <w:jc w:val="both"/>
              <w:rPr>
                <w:lang w:val="ro-MD"/>
              </w:rPr>
            </w:pPr>
          </w:p>
          <w:p w14:paraId="4D3E8202" w14:textId="77777777" w:rsidR="00385C85" w:rsidRPr="00FF430B" w:rsidRDefault="004D7C86" w:rsidP="00196AB4">
            <w:pPr>
              <w:tabs>
                <w:tab w:val="left" w:pos="2295"/>
              </w:tabs>
              <w:jc w:val="both"/>
              <w:rPr>
                <w:lang w:val="ro-MD"/>
              </w:rPr>
            </w:pPr>
            <w:r w:rsidRPr="00FF430B">
              <w:rPr>
                <w:lang w:val="ro-MD"/>
              </w:rPr>
              <w:br/>
            </w:r>
          </w:p>
          <w:p w14:paraId="720E6EB9" w14:textId="4D698841" w:rsidR="004D7C86" w:rsidRDefault="004D7C86" w:rsidP="00196AB4">
            <w:pPr>
              <w:tabs>
                <w:tab w:val="left" w:pos="2295"/>
              </w:tabs>
              <w:jc w:val="both"/>
              <w:rPr>
                <w:lang w:val="ro-MD"/>
              </w:rPr>
            </w:pPr>
          </w:p>
          <w:p w14:paraId="54B9A13B" w14:textId="1CB45F84" w:rsidR="006A7C1C" w:rsidRDefault="006A7C1C" w:rsidP="00196AB4">
            <w:pPr>
              <w:tabs>
                <w:tab w:val="left" w:pos="2295"/>
              </w:tabs>
              <w:jc w:val="both"/>
              <w:rPr>
                <w:lang w:val="ro-MD"/>
              </w:rPr>
            </w:pPr>
          </w:p>
          <w:p w14:paraId="4EC11B80" w14:textId="40B89980" w:rsidR="00E71894" w:rsidRDefault="00E71894" w:rsidP="00196AB4">
            <w:pPr>
              <w:tabs>
                <w:tab w:val="left" w:pos="2295"/>
              </w:tabs>
              <w:jc w:val="both"/>
              <w:rPr>
                <w:lang w:val="ro-MD"/>
              </w:rPr>
            </w:pPr>
          </w:p>
          <w:p w14:paraId="04E5A06A" w14:textId="491C92A5" w:rsidR="00E71894" w:rsidRDefault="00E71894" w:rsidP="00196AB4">
            <w:pPr>
              <w:tabs>
                <w:tab w:val="left" w:pos="2295"/>
              </w:tabs>
              <w:jc w:val="both"/>
              <w:rPr>
                <w:lang w:val="ro-MD"/>
              </w:rPr>
            </w:pPr>
          </w:p>
          <w:p w14:paraId="6832A32C" w14:textId="45AF0E1A" w:rsidR="00E71894" w:rsidRDefault="00E71894" w:rsidP="00196AB4">
            <w:pPr>
              <w:tabs>
                <w:tab w:val="left" w:pos="2295"/>
              </w:tabs>
              <w:jc w:val="both"/>
              <w:rPr>
                <w:lang w:val="ro-MD"/>
              </w:rPr>
            </w:pPr>
          </w:p>
          <w:p w14:paraId="67BCCE3D" w14:textId="708E6C5B" w:rsidR="00E71894" w:rsidRDefault="00E71894" w:rsidP="00196AB4">
            <w:pPr>
              <w:tabs>
                <w:tab w:val="left" w:pos="2295"/>
              </w:tabs>
              <w:jc w:val="both"/>
              <w:rPr>
                <w:lang w:val="ro-MD"/>
              </w:rPr>
            </w:pPr>
          </w:p>
          <w:p w14:paraId="22DFE46F" w14:textId="46B75EBC" w:rsidR="00E71894" w:rsidRDefault="00E71894" w:rsidP="00196AB4">
            <w:pPr>
              <w:tabs>
                <w:tab w:val="left" w:pos="2295"/>
              </w:tabs>
              <w:jc w:val="both"/>
              <w:rPr>
                <w:lang w:val="ro-MD"/>
              </w:rPr>
            </w:pPr>
          </w:p>
          <w:p w14:paraId="03BA3C1A" w14:textId="3C6259C5" w:rsidR="00E71894" w:rsidRDefault="00E71894" w:rsidP="00196AB4">
            <w:pPr>
              <w:tabs>
                <w:tab w:val="left" w:pos="2295"/>
              </w:tabs>
              <w:jc w:val="both"/>
              <w:rPr>
                <w:lang w:val="ro-MD"/>
              </w:rPr>
            </w:pPr>
          </w:p>
          <w:p w14:paraId="241AAB44" w14:textId="42EFEEC3" w:rsidR="00E71894" w:rsidRDefault="00E71894" w:rsidP="00196AB4">
            <w:pPr>
              <w:tabs>
                <w:tab w:val="left" w:pos="2295"/>
              </w:tabs>
              <w:jc w:val="both"/>
              <w:rPr>
                <w:lang w:val="ro-MD"/>
              </w:rPr>
            </w:pPr>
          </w:p>
          <w:p w14:paraId="09A7823D" w14:textId="00B045E6" w:rsidR="00E71894" w:rsidRDefault="00E71894" w:rsidP="00196AB4">
            <w:pPr>
              <w:tabs>
                <w:tab w:val="left" w:pos="2295"/>
              </w:tabs>
              <w:jc w:val="both"/>
              <w:rPr>
                <w:lang w:val="ro-MD"/>
              </w:rPr>
            </w:pPr>
          </w:p>
          <w:p w14:paraId="05763DFC" w14:textId="6E1AB23E" w:rsidR="00E71894" w:rsidRDefault="00E71894" w:rsidP="00196AB4">
            <w:pPr>
              <w:tabs>
                <w:tab w:val="left" w:pos="2295"/>
              </w:tabs>
              <w:jc w:val="both"/>
              <w:rPr>
                <w:lang w:val="ro-MD"/>
              </w:rPr>
            </w:pPr>
          </w:p>
          <w:p w14:paraId="1134D94E" w14:textId="71F87654" w:rsidR="00E71894" w:rsidRDefault="00E71894" w:rsidP="00196AB4">
            <w:pPr>
              <w:tabs>
                <w:tab w:val="left" w:pos="2295"/>
              </w:tabs>
              <w:jc w:val="both"/>
              <w:rPr>
                <w:lang w:val="ro-MD"/>
              </w:rPr>
            </w:pPr>
          </w:p>
          <w:p w14:paraId="63E058B1" w14:textId="007C751F" w:rsidR="00E71894" w:rsidRDefault="00E71894" w:rsidP="00196AB4">
            <w:pPr>
              <w:tabs>
                <w:tab w:val="left" w:pos="2295"/>
              </w:tabs>
              <w:jc w:val="both"/>
              <w:rPr>
                <w:lang w:val="ro-MD"/>
              </w:rPr>
            </w:pPr>
          </w:p>
          <w:p w14:paraId="41A5DD1C" w14:textId="21BBEABE" w:rsidR="00E71894" w:rsidRDefault="00E71894" w:rsidP="00196AB4">
            <w:pPr>
              <w:tabs>
                <w:tab w:val="left" w:pos="2295"/>
              </w:tabs>
              <w:jc w:val="both"/>
              <w:rPr>
                <w:lang w:val="ro-MD"/>
              </w:rPr>
            </w:pPr>
          </w:p>
          <w:p w14:paraId="41293039" w14:textId="627517AC" w:rsidR="00E71894" w:rsidRDefault="00E71894" w:rsidP="00196AB4">
            <w:pPr>
              <w:tabs>
                <w:tab w:val="left" w:pos="2295"/>
              </w:tabs>
              <w:jc w:val="both"/>
              <w:rPr>
                <w:lang w:val="ro-MD"/>
              </w:rPr>
            </w:pPr>
          </w:p>
          <w:p w14:paraId="411A1300" w14:textId="300456F9" w:rsidR="00E71894" w:rsidRDefault="00E71894" w:rsidP="00196AB4">
            <w:pPr>
              <w:tabs>
                <w:tab w:val="left" w:pos="2295"/>
              </w:tabs>
              <w:jc w:val="both"/>
              <w:rPr>
                <w:lang w:val="ro-MD"/>
              </w:rPr>
            </w:pPr>
          </w:p>
          <w:p w14:paraId="31896779" w14:textId="3D2DFE2C" w:rsidR="00E71894" w:rsidRDefault="00E71894" w:rsidP="00196AB4">
            <w:pPr>
              <w:tabs>
                <w:tab w:val="left" w:pos="2295"/>
              </w:tabs>
              <w:jc w:val="both"/>
              <w:rPr>
                <w:lang w:val="ro-MD"/>
              </w:rPr>
            </w:pPr>
          </w:p>
          <w:p w14:paraId="287CB37B" w14:textId="3E4B4B4B" w:rsidR="00E71894" w:rsidRDefault="00E71894" w:rsidP="00196AB4">
            <w:pPr>
              <w:tabs>
                <w:tab w:val="left" w:pos="2295"/>
              </w:tabs>
              <w:jc w:val="both"/>
              <w:rPr>
                <w:lang w:val="ro-MD"/>
              </w:rPr>
            </w:pPr>
          </w:p>
          <w:p w14:paraId="699446CC" w14:textId="2D726B68" w:rsidR="00E71894" w:rsidRDefault="00E71894" w:rsidP="00196AB4">
            <w:pPr>
              <w:tabs>
                <w:tab w:val="left" w:pos="2295"/>
              </w:tabs>
              <w:jc w:val="both"/>
              <w:rPr>
                <w:lang w:val="ro-MD"/>
              </w:rPr>
            </w:pPr>
          </w:p>
          <w:p w14:paraId="198F3FF0" w14:textId="21D2C61D" w:rsidR="00E71894" w:rsidRDefault="00E71894" w:rsidP="00196AB4">
            <w:pPr>
              <w:tabs>
                <w:tab w:val="left" w:pos="2295"/>
              </w:tabs>
              <w:jc w:val="both"/>
              <w:rPr>
                <w:lang w:val="ro-MD"/>
              </w:rPr>
            </w:pPr>
          </w:p>
          <w:p w14:paraId="2E070939" w14:textId="77777777" w:rsidR="00E71894" w:rsidRDefault="00E71894" w:rsidP="00196AB4">
            <w:pPr>
              <w:tabs>
                <w:tab w:val="left" w:pos="2295"/>
              </w:tabs>
              <w:jc w:val="both"/>
              <w:rPr>
                <w:lang w:val="ro-MD"/>
              </w:rPr>
            </w:pPr>
          </w:p>
          <w:p w14:paraId="1EC37CA1" w14:textId="5C92DF7B" w:rsidR="007E709D" w:rsidRDefault="007E709D" w:rsidP="007E709D">
            <w:pPr>
              <w:jc w:val="both"/>
              <w:rPr>
                <w:lang w:val="ro-MD"/>
              </w:rPr>
            </w:pPr>
          </w:p>
          <w:p w14:paraId="0994472E" w14:textId="77777777" w:rsidR="00006D6D" w:rsidRPr="00FF430B" w:rsidRDefault="00006D6D" w:rsidP="007E709D">
            <w:pPr>
              <w:jc w:val="both"/>
              <w:rPr>
                <w:sz w:val="28"/>
                <w:szCs w:val="28"/>
                <w:lang w:val="ro-MD"/>
              </w:rPr>
            </w:pPr>
          </w:p>
          <w:p w14:paraId="19F7FAF8" w14:textId="77777777" w:rsidR="007E709D" w:rsidRPr="00FF430B" w:rsidRDefault="007E709D"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5963C5BF" w14:textId="77777777" w:rsidR="007E709D" w:rsidRPr="00FF430B" w:rsidRDefault="00C33344" w:rsidP="004D7C86">
            <w:pPr>
              <w:tabs>
                <w:tab w:val="left" w:pos="2295"/>
              </w:tabs>
              <w:jc w:val="right"/>
              <w:rPr>
                <w:lang w:val="ro-MD"/>
              </w:rPr>
            </w:pPr>
            <w:r w:rsidRPr="00FF430B">
              <w:rPr>
                <w:lang w:val="ro-MD"/>
              </w:rPr>
              <w:t>l</w:t>
            </w:r>
            <w:r w:rsidR="00892A6D" w:rsidRPr="00FF430B">
              <w:rPr>
                <w:lang w:val="ro-MD"/>
              </w:rPr>
              <w:t>a C</w:t>
            </w:r>
            <w:r w:rsidR="007E709D" w:rsidRPr="00FF430B">
              <w:rPr>
                <w:lang w:val="ro-MD"/>
              </w:rPr>
              <w:t>ontractul nr. ___________</w:t>
            </w:r>
          </w:p>
          <w:p w14:paraId="63A61F6E" w14:textId="77777777" w:rsidR="007E709D" w:rsidRPr="00FF430B" w:rsidRDefault="007E709D" w:rsidP="004D7C86">
            <w:pPr>
              <w:tabs>
                <w:tab w:val="left" w:pos="2295"/>
              </w:tabs>
              <w:jc w:val="right"/>
              <w:rPr>
                <w:lang w:val="ro-MD"/>
              </w:rPr>
            </w:pPr>
            <w:r w:rsidRPr="00FF430B">
              <w:rPr>
                <w:lang w:val="ro-MD"/>
              </w:rPr>
              <w:t>Din „____”  _____ 20_______</w:t>
            </w:r>
          </w:p>
          <w:p w14:paraId="7710A024" w14:textId="77777777" w:rsidR="007E709D" w:rsidRPr="00FF430B" w:rsidRDefault="007E709D" w:rsidP="007E709D">
            <w:pPr>
              <w:tabs>
                <w:tab w:val="left" w:pos="2295"/>
              </w:tabs>
              <w:jc w:val="both"/>
              <w:rPr>
                <w:lang w:val="ro-MD"/>
              </w:rPr>
            </w:pPr>
          </w:p>
          <w:p w14:paraId="53DC7578" w14:textId="77777777" w:rsidR="004D7C86" w:rsidRPr="00FF430B" w:rsidRDefault="004D7C86" w:rsidP="007E709D">
            <w:pPr>
              <w:tabs>
                <w:tab w:val="left" w:pos="2295"/>
              </w:tabs>
              <w:jc w:val="both"/>
              <w:rPr>
                <w:lang w:val="ro-MD"/>
              </w:rPr>
            </w:pPr>
          </w:p>
          <w:p w14:paraId="4B93681E" w14:textId="77777777" w:rsidR="004D7C86" w:rsidRPr="00FF430B" w:rsidRDefault="004D7C86" w:rsidP="007E709D">
            <w:pPr>
              <w:tabs>
                <w:tab w:val="left" w:pos="2295"/>
              </w:tabs>
              <w:jc w:val="both"/>
              <w:rPr>
                <w:lang w:val="ro-MD"/>
              </w:rPr>
            </w:pPr>
          </w:p>
          <w:p w14:paraId="710E1379" w14:textId="77777777" w:rsidR="004D7C86" w:rsidRPr="00FF430B" w:rsidRDefault="004D7C86" w:rsidP="007E709D">
            <w:pPr>
              <w:tabs>
                <w:tab w:val="left" w:pos="2295"/>
              </w:tabs>
              <w:jc w:val="both"/>
              <w:rPr>
                <w:lang w:val="ro-MD"/>
              </w:rPr>
            </w:pPr>
          </w:p>
          <w:p w14:paraId="440DFB39" w14:textId="77777777" w:rsidR="004D7C86" w:rsidRPr="00FF430B" w:rsidRDefault="004D7C86" w:rsidP="007E709D">
            <w:pPr>
              <w:tabs>
                <w:tab w:val="left" w:pos="2295"/>
              </w:tabs>
              <w:jc w:val="both"/>
              <w:rPr>
                <w:lang w:val="ro-MD"/>
              </w:rPr>
            </w:pPr>
          </w:p>
          <w:p w14:paraId="676B93B2" w14:textId="77777777" w:rsidR="004D7C86" w:rsidRPr="00FF430B" w:rsidRDefault="004D7C86" w:rsidP="007E709D">
            <w:pPr>
              <w:tabs>
                <w:tab w:val="left" w:pos="2295"/>
              </w:tabs>
              <w:jc w:val="both"/>
              <w:rPr>
                <w:lang w:val="ro-MD"/>
              </w:rPr>
            </w:pPr>
          </w:p>
          <w:p w14:paraId="250DF346" w14:textId="77777777" w:rsidR="004D7C86" w:rsidRPr="00FF430B" w:rsidRDefault="004D7C86" w:rsidP="007E709D">
            <w:pPr>
              <w:tabs>
                <w:tab w:val="left" w:pos="2295"/>
              </w:tabs>
              <w:jc w:val="both"/>
              <w:rPr>
                <w:lang w:val="ro-MD"/>
              </w:rPr>
            </w:pPr>
          </w:p>
          <w:p w14:paraId="233A9594" w14:textId="77777777" w:rsidR="007E709D" w:rsidRPr="00FF430B" w:rsidRDefault="007E709D" w:rsidP="007E709D">
            <w:pPr>
              <w:tabs>
                <w:tab w:val="left" w:pos="2295"/>
              </w:tabs>
              <w:jc w:val="both"/>
              <w:rPr>
                <w:lang w:val="ro-MD"/>
              </w:rPr>
            </w:pPr>
          </w:p>
          <w:p w14:paraId="19891DBE" w14:textId="77777777" w:rsidR="007E709D" w:rsidRPr="00FF430B" w:rsidRDefault="00C33344" w:rsidP="007E709D">
            <w:pPr>
              <w:tabs>
                <w:tab w:val="left" w:pos="2295"/>
              </w:tabs>
              <w:jc w:val="both"/>
              <w:rPr>
                <w:b/>
                <w:lang w:val="ro-MD"/>
              </w:rPr>
            </w:pPr>
            <w:r w:rsidRPr="00FF430B">
              <w:rPr>
                <w:b/>
                <w:lang w:val="ro-MD"/>
              </w:rPr>
              <w:t xml:space="preserve">       </w:t>
            </w:r>
            <w:r w:rsidR="007E709D" w:rsidRPr="00FF430B">
              <w:rPr>
                <w:b/>
                <w:lang w:val="ro-MD"/>
              </w:rPr>
              <w:t>SPECIFICAŢII TEHNICE</w:t>
            </w:r>
          </w:p>
          <w:p w14:paraId="3C46C6BC" w14:textId="77777777" w:rsidR="007E709D" w:rsidRPr="00FF430B" w:rsidRDefault="007E709D" w:rsidP="007E709D">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lang w:val="ro-MD"/>
                    </w:rPr>
                  </w:pPr>
                  <w:r w:rsidRPr="00FF430B">
                    <w:rPr>
                      <w:b/>
                      <w:lang w:val="ro-MD"/>
                    </w:rPr>
                    <w:t>Specificarea tehnică deplină solicitată de către autoritatea contractantă</w:t>
                  </w:r>
                </w:p>
                <w:p w14:paraId="046E9149" w14:textId="77777777" w:rsidR="007E709D" w:rsidRPr="00FF430B" w:rsidRDefault="007E709D" w:rsidP="004D7C86">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lang w:val="ro-MD"/>
                    </w:rPr>
                  </w:pPr>
                  <w:r w:rsidRPr="00FF430B">
                    <w:rPr>
                      <w:b/>
                      <w:bCs/>
                      <w:noProof w:val="0"/>
                      <w:lang w:val="ro-MD"/>
                    </w:rPr>
                    <w:t xml:space="preserve">Specificarea tehnică </w:t>
                  </w:r>
                  <w:r w:rsidRPr="00FF430B">
                    <w:rPr>
                      <w:b/>
                      <w:lang w:val="ro-MD"/>
                    </w:rPr>
                    <w:t>deplină propusă de către ofertant</w:t>
                  </w:r>
                </w:p>
                <w:p w14:paraId="42591B78" w14:textId="77777777" w:rsidR="007E709D" w:rsidRPr="00FF430B" w:rsidRDefault="007E709D" w:rsidP="004D7C86">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lang w:val="ro-MD"/>
                    </w:rPr>
                  </w:pPr>
                  <w:r w:rsidRPr="00FF430B">
                    <w:rPr>
                      <w:b/>
                      <w:bCs/>
                      <w:noProof w:val="0"/>
                      <w:lang w:val="ro-MD"/>
                    </w:rPr>
                    <w:t>Standarde de</w:t>
                  </w:r>
                </w:p>
                <w:p w14:paraId="0F04E5CD" w14:textId="77777777" w:rsidR="007E709D" w:rsidRPr="00FF430B" w:rsidRDefault="007E709D" w:rsidP="001223E6">
                  <w:pPr>
                    <w:ind w:right="943"/>
                    <w:jc w:val="center"/>
                    <w:rPr>
                      <w:b/>
                      <w:bCs/>
                      <w:noProof w:val="0"/>
                      <w:lang w:val="ro-MD"/>
                    </w:rPr>
                  </w:pPr>
                  <w:r w:rsidRPr="00FF430B">
                    <w:rPr>
                      <w:b/>
                      <w:bCs/>
                      <w:noProof w:val="0"/>
                      <w:lang w:val="ro-MD"/>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lang w:val="ro-MD"/>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lang w:val="ro-MD"/>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lang w:val="ro-MD"/>
                    </w:rPr>
                  </w:pPr>
                </w:p>
                <w:p w14:paraId="08AAC997" w14:textId="77777777" w:rsidR="007E709D" w:rsidRPr="00FF430B" w:rsidRDefault="007E709D" w:rsidP="004D7C86">
                  <w:pPr>
                    <w:jc w:val="both"/>
                    <w:rPr>
                      <w:noProof w:val="0"/>
                      <w:lang w:val="ro-MD"/>
                    </w:rPr>
                  </w:pPr>
                </w:p>
                <w:p w14:paraId="1B044BD9" w14:textId="77777777" w:rsidR="007E709D" w:rsidRPr="00FF430B" w:rsidRDefault="007E709D" w:rsidP="004D7C86">
                  <w:pPr>
                    <w:jc w:val="both"/>
                    <w:rPr>
                      <w:noProof w:val="0"/>
                      <w:lang w:val="ro-MD"/>
                    </w:rPr>
                  </w:pPr>
                </w:p>
                <w:p w14:paraId="0EDE7AD5" w14:textId="77777777" w:rsidR="007E709D" w:rsidRPr="00FF430B" w:rsidRDefault="007E709D" w:rsidP="004D7C86">
                  <w:pPr>
                    <w:jc w:val="both"/>
                    <w:rPr>
                      <w:noProof w:val="0"/>
                      <w:lang w:val="ro-MD"/>
                    </w:rPr>
                  </w:pPr>
                </w:p>
                <w:p w14:paraId="081AFD4C" w14:textId="77777777" w:rsidR="007E709D" w:rsidRPr="00FF430B" w:rsidRDefault="007E709D" w:rsidP="004D7C86">
                  <w:pPr>
                    <w:jc w:val="both"/>
                    <w:rPr>
                      <w:noProof w:val="0"/>
                      <w:lang w:val="ro-MD"/>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lang w:val="ro-MD"/>
                    </w:rPr>
                  </w:pPr>
                  <w:r w:rsidRPr="00FF430B">
                    <w:rPr>
                      <w:noProof w:val="0"/>
                      <w:lang w:val="ro-MD"/>
                    </w:rPr>
                    <w:t> </w:t>
                  </w:r>
                </w:p>
                <w:p w14:paraId="12DB01AD" w14:textId="77777777" w:rsidR="007E709D" w:rsidRPr="00FF430B" w:rsidRDefault="007E709D" w:rsidP="004D7C86">
                  <w:pPr>
                    <w:jc w:val="center"/>
                    <w:rPr>
                      <w:b/>
                      <w:bCs/>
                      <w:noProof w:val="0"/>
                      <w:lang w:val="ro-MD"/>
                    </w:rPr>
                  </w:pPr>
                </w:p>
                <w:p w14:paraId="76DC0989" w14:textId="77777777" w:rsidR="004D7C86" w:rsidRPr="00FF430B" w:rsidRDefault="004D7C86" w:rsidP="004D7C86">
                  <w:pPr>
                    <w:jc w:val="center"/>
                    <w:rPr>
                      <w:b/>
                      <w:bCs/>
                      <w:noProof w:val="0"/>
                      <w:lang w:val="ro-MD"/>
                    </w:rPr>
                  </w:pPr>
                </w:p>
                <w:p w14:paraId="7266B5BE" w14:textId="77777777" w:rsidR="004D7C86" w:rsidRPr="00FF430B" w:rsidRDefault="004D7C86" w:rsidP="004D7C86">
                  <w:pPr>
                    <w:jc w:val="center"/>
                    <w:rPr>
                      <w:b/>
                      <w:bCs/>
                      <w:noProof w:val="0"/>
                      <w:lang w:val="ro-MD"/>
                    </w:rPr>
                  </w:pPr>
                </w:p>
                <w:p w14:paraId="6957264B" w14:textId="77777777" w:rsidR="004D7C86" w:rsidRPr="00FF430B" w:rsidRDefault="004D7C86" w:rsidP="004D7C86">
                  <w:pPr>
                    <w:jc w:val="center"/>
                    <w:rPr>
                      <w:b/>
                      <w:bCs/>
                      <w:noProof w:val="0"/>
                      <w:lang w:val="ro-MD"/>
                    </w:rPr>
                  </w:pPr>
                </w:p>
                <w:p w14:paraId="4F64F738" w14:textId="77777777" w:rsidR="004D7C86" w:rsidRPr="00FF430B" w:rsidRDefault="004D7C86" w:rsidP="004D7C86">
                  <w:pPr>
                    <w:jc w:val="center"/>
                    <w:rPr>
                      <w:b/>
                      <w:bCs/>
                      <w:noProof w:val="0"/>
                      <w:lang w:val="ro-MD"/>
                    </w:rPr>
                  </w:pPr>
                </w:p>
                <w:p w14:paraId="6F6CEF5D" w14:textId="77777777" w:rsidR="004D7C86" w:rsidRPr="00FF430B" w:rsidRDefault="004D7C86" w:rsidP="004D7C86">
                  <w:pPr>
                    <w:jc w:val="center"/>
                    <w:rPr>
                      <w:b/>
                      <w:bCs/>
                      <w:noProof w:val="0"/>
                      <w:lang w:val="ro-MD"/>
                    </w:rPr>
                  </w:pPr>
                </w:p>
                <w:p w14:paraId="4127C2B0" w14:textId="77777777" w:rsidR="007E709D" w:rsidRPr="00FF430B" w:rsidRDefault="007E709D" w:rsidP="007E709D">
                  <w:pPr>
                    <w:rPr>
                      <w:b/>
                      <w:bCs/>
                      <w:noProof w:val="0"/>
                      <w:lang w:val="ro-MD"/>
                    </w:rPr>
                  </w:pPr>
                  <w:r w:rsidRPr="00FF430B">
                    <w:rPr>
                      <w:b/>
                      <w:bCs/>
                      <w:noProof w:val="0"/>
                      <w:lang w:val="ro-MD"/>
                    </w:rPr>
                    <w:t xml:space="preserve">                 SEMNĂTURILE PĂRŢILOR</w:t>
                  </w:r>
                </w:p>
                <w:p w14:paraId="2D64B62D" w14:textId="77777777" w:rsidR="004D7C86" w:rsidRPr="00FF430B" w:rsidRDefault="004D7C86" w:rsidP="007E709D">
                  <w:pPr>
                    <w:rPr>
                      <w:noProof w:val="0"/>
                      <w:lang w:val="ro-MD"/>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lang w:val="ro-MD"/>
                    </w:rPr>
                  </w:pPr>
                  <w:r w:rsidRPr="006A7C1C">
                    <w:rPr>
                      <w:b/>
                      <w:bCs/>
                      <w:noProof w:val="0"/>
                      <w:lang w:val="ro-MD"/>
                    </w:rPr>
                    <w:t>ANTREPRENORU</w:t>
                  </w:r>
                  <w:r>
                    <w:rPr>
                      <w:b/>
                      <w:bCs/>
                      <w:noProof w:val="0"/>
                      <w:lang w:val="ro-MD"/>
                    </w:rPr>
                    <w:t>L</w:t>
                  </w:r>
                </w:p>
                <w:p w14:paraId="50273CFA" w14:textId="77777777" w:rsidR="007E709D" w:rsidRPr="00FF430B" w:rsidRDefault="007E709D" w:rsidP="004D7C86">
                  <w:pPr>
                    <w:ind w:firstLine="567"/>
                    <w:jc w:val="both"/>
                    <w:rPr>
                      <w:noProof w:val="0"/>
                      <w:lang w:val="ro-MD"/>
                    </w:rPr>
                  </w:pPr>
                  <w:r w:rsidRPr="00FF430B">
                    <w:rPr>
                      <w:noProof w:val="0"/>
                      <w:lang w:val="ro-MD"/>
                    </w:rPr>
                    <w:t> </w:t>
                  </w:r>
                </w:p>
                <w:p w14:paraId="0C5B10F9" w14:textId="77777777" w:rsidR="00753976" w:rsidRPr="00FF430B" w:rsidRDefault="00753976" w:rsidP="00240751">
                  <w:pPr>
                    <w:ind w:firstLine="567"/>
                    <w:rPr>
                      <w:noProof w:val="0"/>
                      <w:lang w:val="ro-MD"/>
                    </w:rPr>
                  </w:pPr>
                </w:p>
                <w:p w14:paraId="1CA6E53E" w14:textId="77777777" w:rsidR="007E709D" w:rsidRPr="00FF430B" w:rsidRDefault="007E709D" w:rsidP="00240751">
                  <w:pPr>
                    <w:ind w:firstLine="567"/>
                    <w:rPr>
                      <w:noProof w:val="0"/>
                      <w:lang w:val="ro-MD"/>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lang w:val="ro-MD"/>
                    </w:rPr>
                  </w:pPr>
                  <w:r w:rsidRPr="00FF430B">
                    <w:rPr>
                      <w:b/>
                      <w:bCs/>
                      <w:noProof w:val="0"/>
                      <w:lang w:val="ro-MD"/>
                    </w:rPr>
                    <w:t xml:space="preserve">                              </w:t>
                  </w:r>
                  <w:r w:rsidR="006A7C1C" w:rsidRPr="00FF430B">
                    <w:rPr>
                      <w:b/>
                      <w:bCs/>
                      <w:noProof w:val="0"/>
                      <w:lang w:val="ro-MD"/>
                    </w:rPr>
                    <w:t xml:space="preserve"> BENEFICIAR</w:t>
                  </w:r>
                </w:p>
                <w:p w14:paraId="16DB761C" w14:textId="77777777" w:rsidR="007E709D" w:rsidRPr="00FF430B" w:rsidRDefault="007E709D" w:rsidP="004D7C86">
                  <w:pPr>
                    <w:ind w:firstLine="567"/>
                    <w:jc w:val="both"/>
                    <w:rPr>
                      <w:noProof w:val="0"/>
                      <w:lang w:val="ro-MD"/>
                    </w:rPr>
                  </w:pPr>
                  <w:r w:rsidRPr="00FF430B">
                    <w:rPr>
                      <w:noProof w:val="0"/>
                      <w:lang w:val="ro-MD"/>
                    </w:rPr>
                    <w:t> </w:t>
                  </w:r>
                </w:p>
                <w:p w14:paraId="7C4ED40E" w14:textId="77777777" w:rsidR="007E709D" w:rsidRPr="00FF430B" w:rsidRDefault="007E709D" w:rsidP="007E709D">
                  <w:pPr>
                    <w:rPr>
                      <w:noProof w:val="0"/>
                      <w:lang w:val="ro-MD"/>
                    </w:rPr>
                  </w:pPr>
                </w:p>
                <w:p w14:paraId="772A0CA7" w14:textId="77777777" w:rsidR="007E709D" w:rsidRPr="00FF430B" w:rsidRDefault="007E709D" w:rsidP="003E7B03">
                  <w:pPr>
                    <w:jc w:val="both"/>
                    <w:rPr>
                      <w:noProof w:val="0"/>
                      <w:lang w:val="ro-MD"/>
                    </w:rPr>
                  </w:pPr>
                </w:p>
              </w:tc>
            </w:tr>
          </w:tbl>
          <w:p w14:paraId="28AE3A32" w14:textId="77777777" w:rsidR="00385C85" w:rsidRPr="00FF430B" w:rsidRDefault="00385C85" w:rsidP="00196AB4">
            <w:pPr>
              <w:tabs>
                <w:tab w:val="left" w:pos="2295"/>
              </w:tabs>
              <w:jc w:val="both"/>
              <w:rPr>
                <w:lang w:val="ro-MD"/>
              </w:rPr>
            </w:pPr>
          </w:p>
          <w:p w14:paraId="3EFB5ACB" w14:textId="77777777" w:rsidR="00385C85" w:rsidRPr="00FF430B" w:rsidRDefault="00385C85" w:rsidP="00196AB4">
            <w:pPr>
              <w:tabs>
                <w:tab w:val="left" w:pos="2295"/>
              </w:tabs>
              <w:jc w:val="both"/>
              <w:rPr>
                <w:lang w:val="ro-MD"/>
              </w:rPr>
            </w:pPr>
          </w:p>
          <w:p w14:paraId="4BD6F44A" w14:textId="77777777" w:rsidR="004D7C86" w:rsidRPr="00FF430B" w:rsidRDefault="004D7C86" w:rsidP="00196AB4">
            <w:pPr>
              <w:tabs>
                <w:tab w:val="left" w:pos="2295"/>
              </w:tabs>
              <w:jc w:val="both"/>
              <w:rPr>
                <w:lang w:val="ro-MD"/>
              </w:rPr>
            </w:pPr>
          </w:p>
          <w:p w14:paraId="10668CDC" w14:textId="77777777" w:rsidR="004D7C86" w:rsidRPr="00FF430B" w:rsidRDefault="004D7C86" w:rsidP="00196AB4">
            <w:pPr>
              <w:tabs>
                <w:tab w:val="left" w:pos="2295"/>
              </w:tabs>
              <w:jc w:val="both"/>
              <w:rPr>
                <w:lang w:val="ro-MD"/>
              </w:rPr>
            </w:pPr>
          </w:p>
          <w:p w14:paraId="49367C75" w14:textId="77777777" w:rsidR="004D7C86" w:rsidRPr="00FF430B" w:rsidRDefault="004D7C86" w:rsidP="00196AB4">
            <w:pPr>
              <w:tabs>
                <w:tab w:val="left" w:pos="2295"/>
              </w:tabs>
              <w:jc w:val="both"/>
              <w:rPr>
                <w:lang w:val="ro-MD"/>
              </w:rPr>
            </w:pPr>
          </w:p>
          <w:p w14:paraId="4A51789C" w14:textId="77777777" w:rsidR="004D7C86" w:rsidRPr="00FF430B" w:rsidRDefault="004D7C86" w:rsidP="00196AB4">
            <w:pPr>
              <w:tabs>
                <w:tab w:val="left" w:pos="2295"/>
              </w:tabs>
              <w:jc w:val="both"/>
              <w:rPr>
                <w:lang w:val="ro-MD"/>
              </w:rPr>
            </w:pPr>
          </w:p>
          <w:p w14:paraId="328CC5ED" w14:textId="77777777" w:rsidR="004D7C86" w:rsidRPr="00FF430B" w:rsidRDefault="004D7C86" w:rsidP="00196AB4">
            <w:pPr>
              <w:tabs>
                <w:tab w:val="left" w:pos="2295"/>
              </w:tabs>
              <w:jc w:val="both"/>
              <w:rPr>
                <w:lang w:val="ro-MD"/>
              </w:rPr>
            </w:pPr>
          </w:p>
          <w:p w14:paraId="5D91D2FD" w14:textId="77777777" w:rsidR="004D7C86" w:rsidRPr="00FF430B" w:rsidRDefault="004D7C86" w:rsidP="00196AB4">
            <w:pPr>
              <w:tabs>
                <w:tab w:val="left" w:pos="2295"/>
              </w:tabs>
              <w:jc w:val="both"/>
              <w:rPr>
                <w:lang w:val="ro-MD"/>
              </w:rPr>
            </w:pPr>
          </w:p>
          <w:p w14:paraId="3E580F19" w14:textId="77777777" w:rsidR="004D7C86" w:rsidRPr="00FF430B" w:rsidRDefault="004D7C86" w:rsidP="00196AB4">
            <w:pPr>
              <w:tabs>
                <w:tab w:val="left" w:pos="2295"/>
              </w:tabs>
              <w:jc w:val="both"/>
              <w:rPr>
                <w:lang w:val="ro-MD"/>
              </w:rPr>
            </w:pPr>
          </w:p>
          <w:p w14:paraId="53480E18" w14:textId="77777777" w:rsidR="004D7C86" w:rsidRPr="00FF430B" w:rsidRDefault="004D7C86" w:rsidP="00196AB4">
            <w:pPr>
              <w:tabs>
                <w:tab w:val="left" w:pos="2295"/>
              </w:tabs>
              <w:jc w:val="both"/>
              <w:rPr>
                <w:lang w:val="ro-MD"/>
              </w:rPr>
            </w:pPr>
          </w:p>
          <w:p w14:paraId="0E518AA9" w14:textId="77777777" w:rsidR="004D7C86" w:rsidRPr="00FF430B" w:rsidRDefault="004D7C86" w:rsidP="00196AB4">
            <w:pPr>
              <w:tabs>
                <w:tab w:val="left" w:pos="2295"/>
              </w:tabs>
              <w:jc w:val="both"/>
              <w:rPr>
                <w:lang w:val="ro-MD"/>
              </w:rPr>
            </w:pPr>
          </w:p>
          <w:p w14:paraId="694123FF" w14:textId="77777777" w:rsidR="004D7C86" w:rsidRPr="00FF430B" w:rsidRDefault="004D7C86" w:rsidP="00196AB4">
            <w:pPr>
              <w:tabs>
                <w:tab w:val="left" w:pos="2295"/>
              </w:tabs>
              <w:jc w:val="both"/>
              <w:rPr>
                <w:lang w:val="ro-MD"/>
              </w:rPr>
            </w:pPr>
          </w:p>
          <w:p w14:paraId="030EED18" w14:textId="77777777" w:rsidR="004D7C86" w:rsidRPr="00FF430B" w:rsidRDefault="004D7C86" w:rsidP="00196AB4">
            <w:pPr>
              <w:tabs>
                <w:tab w:val="left" w:pos="2295"/>
              </w:tabs>
              <w:jc w:val="both"/>
              <w:rPr>
                <w:lang w:val="ro-MD"/>
              </w:rPr>
            </w:pPr>
          </w:p>
          <w:p w14:paraId="6EAA6411" w14:textId="77777777" w:rsidR="00BE49DD" w:rsidRPr="00FF430B" w:rsidRDefault="00BE49DD" w:rsidP="00196AB4">
            <w:pPr>
              <w:tabs>
                <w:tab w:val="left" w:pos="2295"/>
              </w:tabs>
              <w:jc w:val="both"/>
              <w:rPr>
                <w:lang w:val="ro-MD"/>
              </w:rPr>
            </w:pPr>
          </w:p>
          <w:p w14:paraId="526C686A" w14:textId="096D0B37" w:rsidR="004D7C86" w:rsidRDefault="004D7C86" w:rsidP="00196AB4">
            <w:pPr>
              <w:tabs>
                <w:tab w:val="left" w:pos="2295"/>
              </w:tabs>
              <w:jc w:val="both"/>
              <w:rPr>
                <w:lang w:val="ro-MD"/>
              </w:rPr>
            </w:pPr>
          </w:p>
          <w:p w14:paraId="3753E61E" w14:textId="77777777" w:rsidR="00006D6D" w:rsidRDefault="00006D6D" w:rsidP="00196AB4">
            <w:pPr>
              <w:tabs>
                <w:tab w:val="left" w:pos="2295"/>
              </w:tabs>
              <w:jc w:val="both"/>
              <w:rPr>
                <w:lang w:val="ro-MD"/>
              </w:rPr>
            </w:pPr>
          </w:p>
          <w:p w14:paraId="453EA8D8" w14:textId="0FE04E19" w:rsidR="00A14C96" w:rsidRDefault="00A14C96" w:rsidP="00196AB4">
            <w:pPr>
              <w:tabs>
                <w:tab w:val="left" w:pos="2295"/>
              </w:tabs>
              <w:jc w:val="both"/>
              <w:rPr>
                <w:lang w:val="ro-MD"/>
              </w:rPr>
            </w:pPr>
          </w:p>
          <w:p w14:paraId="2B20D094" w14:textId="77777777" w:rsidR="00A14C96" w:rsidRPr="00FF430B" w:rsidRDefault="00A14C96" w:rsidP="00196AB4">
            <w:pPr>
              <w:tabs>
                <w:tab w:val="left" w:pos="2295"/>
              </w:tabs>
              <w:jc w:val="both"/>
              <w:rPr>
                <w:lang w:val="ro-MD"/>
              </w:rPr>
            </w:pPr>
          </w:p>
          <w:p w14:paraId="23EE9EF3" w14:textId="05EFAB83" w:rsidR="00803E7E" w:rsidRPr="00FF430B" w:rsidRDefault="00803E7E" w:rsidP="004D7C86">
            <w:pPr>
              <w:jc w:val="right"/>
              <w:rPr>
                <w:noProof w:val="0"/>
                <w:lang w:val="ro-MD"/>
              </w:rPr>
            </w:pPr>
            <w:r w:rsidRPr="00FF430B">
              <w:rPr>
                <w:noProof w:val="0"/>
                <w:lang w:val="ro-MD"/>
              </w:rPr>
              <w:lastRenderedPageBreak/>
              <w:t>Anexa nr.</w:t>
            </w:r>
            <w:r w:rsidR="00FF5CB2">
              <w:rPr>
                <w:noProof w:val="0"/>
                <w:lang w:val="ro-MD"/>
              </w:rPr>
              <w:t xml:space="preserve"> </w:t>
            </w:r>
            <w:r w:rsidR="004D7C86" w:rsidRPr="00FF430B">
              <w:rPr>
                <w:noProof w:val="0"/>
                <w:lang w:val="ro-MD"/>
              </w:rPr>
              <w:t>2</w:t>
            </w:r>
          </w:p>
          <w:p w14:paraId="14548E19" w14:textId="77777777" w:rsidR="00803E7E" w:rsidRPr="00FF430B" w:rsidRDefault="00803E7E" w:rsidP="004D7C86">
            <w:pPr>
              <w:jc w:val="right"/>
              <w:rPr>
                <w:noProof w:val="0"/>
                <w:lang w:val="ro-MD"/>
              </w:rPr>
            </w:pPr>
            <w:r w:rsidRPr="00FF430B">
              <w:rPr>
                <w:noProof w:val="0"/>
                <w:lang w:val="ro-MD"/>
              </w:rPr>
              <w:t xml:space="preserve">la </w:t>
            </w:r>
            <w:r w:rsidR="00892A6D" w:rsidRPr="00FF430B">
              <w:rPr>
                <w:noProof w:val="0"/>
                <w:lang w:val="ro-MD"/>
              </w:rPr>
              <w:t>C</w:t>
            </w:r>
            <w:r w:rsidRPr="00FF430B">
              <w:rPr>
                <w:noProof w:val="0"/>
                <w:lang w:val="ro-MD"/>
              </w:rPr>
              <w:t>ontractul nr.__________</w:t>
            </w:r>
          </w:p>
          <w:p w14:paraId="0ADC02F1" w14:textId="77777777" w:rsidR="00803E7E" w:rsidRPr="00FF430B" w:rsidRDefault="00803E7E" w:rsidP="004D7C86">
            <w:pPr>
              <w:jc w:val="right"/>
              <w:rPr>
                <w:noProof w:val="0"/>
                <w:lang w:val="ro-MD"/>
              </w:rPr>
            </w:pPr>
            <w:r w:rsidRPr="00FF430B">
              <w:rPr>
                <w:noProof w:val="0"/>
                <w:lang w:val="ro-MD"/>
              </w:rPr>
              <w:t>din “____” ________ 20___</w:t>
            </w:r>
          </w:p>
          <w:p w14:paraId="6B954B68" w14:textId="008538E4" w:rsidR="004D7C86" w:rsidRDefault="004D7C86" w:rsidP="006A7C1C">
            <w:pPr>
              <w:keepNext/>
              <w:keepLines/>
              <w:spacing w:before="200"/>
              <w:jc w:val="both"/>
              <w:outlineLvl w:val="2"/>
              <w:rPr>
                <w:noProof w:val="0"/>
                <w:lang w:val="ro-MD"/>
              </w:rPr>
            </w:pPr>
          </w:p>
          <w:p w14:paraId="11E4291F" w14:textId="77777777" w:rsidR="006A7C1C" w:rsidRPr="00FF430B" w:rsidRDefault="006A7C1C" w:rsidP="006A7C1C">
            <w:pPr>
              <w:keepNext/>
              <w:keepLines/>
              <w:spacing w:before="200"/>
              <w:jc w:val="both"/>
              <w:outlineLvl w:val="2"/>
              <w:rPr>
                <w:noProof w:val="0"/>
                <w:lang w:val="ro-MD"/>
              </w:rPr>
            </w:pPr>
          </w:p>
          <w:p w14:paraId="597AC2A0" w14:textId="77777777" w:rsidR="00803E7E" w:rsidRPr="00FF430B" w:rsidRDefault="00803E7E" w:rsidP="00803E7E">
            <w:pPr>
              <w:ind w:firstLine="567"/>
              <w:jc w:val="both"/>
              <w:rPr>
                <w:b/>
                <w:noProof w:val="0"/>
                <w:lang w:val="ro-MD"/>
              </w:rPr>
            </w:pPr>
            <w:r w:rsidRPr="00FF430B">
              <w:rPr>
                <w:b/>
                <w:noProof w:val="0"/>
                <w:lang w:val="ro-MD"/>
              </w:rPr>
              <w:t>SPECIFICAŢII DE PREŢ</w:t>
            </w:r>
          </w:p>
          <w:p w14:paraId="5589590D" w14:textId="77777777" w:rsidR="00803E7E" w:rsidRPr="00FF430B" w:rsidRDefault="00803E7E" w:rsidP="00803E7E">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Denumirea</w:t>
                  </w:r>
                </w:p>
                <w:p w14:paraId="05781770" w14:textId="77777777" w:rsidR="00E13118" w:rsidRPr="00FF430B" w:rsidRDefault="00C33344" w:rsidP="00C33344">
                  <w:pPr>
                    <w:tabs>
                      <w:tab w:val="left" w:pos="235"/>
                      <w:tab w:val="left" w:pos="378"/>
                    </w:tabs>
                    <w:ind w:left="-923"/>
                    <w:jc w:val="center"/>
                    <w:rPr>
                      <w:b/>
                      <w:bCs/>
                      <w:noProof w:val="0"/>
                      <w:lang w:val="ro-MD"/>
                    </w:rPr>
                  </w:pPr>
                  <w:r w:rsidRPr="00FF430B">
                    <w:rPr>
                      <w:b/>
                      <w:bCs/>
                      <w:noProof w:val="0"/>
                      <w:lang w:val="ro-MD"/>
                    </w:rPr>
                    <w:t xml:space="preserve">          </w:t>
                  </w:r>
                  <w:r w:rsidR="00803E7E" w:rsidRPr="00FF430B">
                    <w:rPr>
                      <w:b/>
                      <w:bCs/>
                      <w:noProof w:val="0"/>
                      <w:lang w:val="ro-MD"/>
                    </w:rPr>
                    <w:t>lucrărilor</w:t>
                  </w:r>
                </w:p>
                <w:p w14:paraId="6B27D8F6" w14:textId="77777777" w:rsidR="00803E7E" w:rsidRPr="00FF430B" w:rsidRDefault="00803E7E" w:rsidP="004D7C86">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lang w:val="ro-MD"/>
                    </w:rPr>
                  </w:pPr>
                  <w:r w:rsidRPr="00FF430B">
                    <w:rPr>
                      <w:b/>
                      <w:bCs/>
                      <w:noProof w:val="0"/>
                      <w:lang w:val="ro-MD"/>
                    </w:rPr>
                    <w:t>Preţ</w:t>
                  </w:r>
                  <w:r w:rsidR="00892A6D" w:rsidRPr="00FF430B">
                    <w:rPr>
                      <w:b/>
                      <w:bCs/>
                      <w:noProof w:val="0"/>
                      <w:lang w:val="ro-MD"/>
                    </w:rPr>
                    <w:t>ul</w:t>
                  </w:r>
                  <w:r w:rsidRPr="00FF430B">
                    <w:rPr>
                      <w:b/>
                      <w:bCs/>
                      <w:noProof w:val="0"/>
                      <w:lang w:val="ro-MD"/>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lang w:val="ro-MD"/>
                    </w:rPr>
                  </w:pPr>
                  <w:r w:rsidRPr="00FF430B">
                    <w:rPr>
                      <w:b/>
                      <w:bCs/>
                      <w:noProof w:val="0"/>
                      <w:lang w:val="ro-MD"/>
                    </w:rPr>
                    <w:t>Suma</w:t>
                  </w:r>
                  <w:r w:rsidR="0060188C" w:rsidRPr="00FF430B">
                    <w:rPr>
                      <w:b/>
                      <w:bCs/>
                      <w:noProof w:val="0"/>
                      <w:lang w:val="ro-MD"/>
                    </w:rPr>
                    <w:t>l</w:t>
                  </w:r>
                  <w:r w:rsidRPr="00FF430B">
                    <w:rPr>
                      <w:b/>
                      <w:bCs/>
                      <w:noProof w:val="0"/>
                      <w:lang w:val="ro-MD"/>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lang w:val="ro-MD"/>
                    </w:rPr>
                  </w:pPr>
                  <w:r w:rsidRPr="00FF430B">
                    <w:rPr>
                      <w:b/>
                      <w:bCs/>
                      <w:noProof w:val="0"/>
                      <w:lang w:val="ro-MD"/>
                    </w:rPr>
                    <w:t>Termenii de executare</w:t>
                  </w:r>
                </w:p>
                <w:p w14:paraId="5F805D30" w14:textId="77777777" w:rsidR="00803E7E" w:rsidRPr="00FF430B" w:rsidRDefault="00803E7E" w:rsidP="003E7B03">
                  <w:pPr>
                    <w:tabs>
                      <w:tab w:val="left" w:pos="1134"/>
                    </w:tabs>
                    <w:ind w:left="720"/>
                    <w:outlineLvl w:val="0"/>
                    <w:rPr>
                      <w:b/>
                      <w:bCs/>
                      <w:noProof w:val="0"/>
                      <w:lang w:val="ro-MD"/>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lang w:val="ro-MD"/>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lang w:val="ro-MD"/>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lang w:val="ro-MD"/>
                    </w:rPr>
                  </w:pPr>
                  <w:r w:rsidRPr="00FF430B">
                    <w:rPr>
                      <w:noProof w:val="0"/>
                      <w:lang w:val="ro-MD"/>
                    </w:rPr>
                    <w:t> </w:t>
                  </w:r>
                </w:p>
                <w:p w14:paraId="7C69EAEA" w14:textId="77777777" w:rsidR="00803E7E" w:rsidRPr="00FF430B" w:rsidRDefault="00803E7E" w:rsidP="004D7C86">
                  <w:pPr>
                    <w:keepNext/>
                    <w:keepLines/>
                    <w:spacing w:before="200"/>
                    <w:jc w:val="both"/>
                    <w:outlineLvl w:val="2"/>
                    <w:rPr>
                      <w:noProof w:val="0"/>
                      <w:lang w:val="ro-MD"/>
                    </w:rPr>
                  </w:pPr>
                </w:p>
                <w:p w14:paraId="06660E0C" w14:textId="77777777" w:rsidR="00753976" w:rsidRPr="00FF430B" w:rsidRDefault="00753976" w:rsidP="004D7C86">
                  <w:pPr>
                    <w:keepNext/>
                    <w:keepLines/>
                    <w:spacing w:before="200"/>
                    <w:jc w:val="both"/>
                    <w:outlineLvl w:val="2"/>
                    <w:rPr>
                      <w:noProof w:val="0"/>
                      <w:lang w:val="ro-MD"/>
                    </w:rPr>
                  </w:pPr>
                </w:p>
                <w:p w14:paraId="1435904B" w14:textId="77777777" w:rsidR="00753976" w:rsidRPr="00FF430B" w:rsidRDefault="00753976" w:rsidP="004D7C86">
                  <w:pPr>
                    <w:keepNext/>
                    <w:keepLines/>
                    <w:spacing w:before="200"/>
                    <w:jc w:val="both"/>
                    <w:outlineLvl w:val="2"/>
                    <w:rPr>
                      <w:noProof w:val="0"/>
                      <w:lang w:val="ro-MD"/>
                    </w:rPr>
                  </w:pPr>
                </w:p>
                <w:p w14:paraId="65ED4DFB" w14:textId="77777777" w:rsidR="00753976" w:rsidRPr="00FF430B" w:rsidRDefault="00753976" w:rsidP="004D7C86">
                  <w:pPr>
                    <w:keepNext/>
                    <w:keepLines/>
                    <w:spacing w:before="200"/>
                    <w:jc w:val="both"/>
                    <w:outlineLvl w:val="2"/>
                    <w:rPr>
                      <w:noProof w:val="0"/>
                      <w:lang w:val="ro-MD"/>
                    </w:rPr>
                  </w:pPr>
                </w:p>
                <w:p w14:paraId="5BD593FD" w14:textId="77777777" w:rsidR="00803E7E" w:rsidRPr="00FF430B" w:rsidRDefault="00803E7E" w:rsidP="004D7C86">
                  <w:pPr>
                    <w:keepNext/>
                    <w:keepLines/>
                    <w:spacing w:before="200"/>
                    <w:jc w:val="both"/>
                    <w:outlineLvl w:val="2"/>
                    <w:rPr>
                      <w:noProof w:val="0"/>
                      <w:lang w:val="ro-MD"/>
                    </w:rPr>
                  </w:pPr>
                </w:p>
                <w:p w14:paraId="2B9B29C7" w14:textId="77777777" w:rsidR="00803E7E" w:rsidRPr="00FF430B" w:rsidRDefault="00803E7E" w:rsidP="004D7C86">
                  <w:pPr>
                    <w:keepNext/>
                    <w:keepLines/>
                    <w:spacing w:before="200"/>
                    <w:jc w:val="both"/>
                    <w:outlineLvl w:val="2"/>
                    <w:rPr>
                      <w:noProof w:val="0"/>
                      <w:lang w:val="ro-MD"/>
                    </w:rPr>
                  </w:pPr>
                </w:p>
                <w:p w14:paraId="2BC83696" w14:textId="77777777" w:rsidR="00803E7E" w:rsidRDefault="00EA64B0" w:rsidP="004D7C86">
                  <w:pPr>
                    <w:jc w:val="center"/>
                    <w:rPr>
                      <w:b/>
                      <w:bCs/>
                      <w:noProof w:val="0"/>
                      <w:lang w:val="ro-MD"/>
                    </w:rPr>
                  </w:pPr>
                  <w:r w:rsidRPr="00FF430B">
                    <w:rPr>
                      <w:b/>
                      <w:bCs/>
                      <w:noProof w:val="0"/>
                      <w:lang w:val="ro-MD"/>
                    </w:rPr>
                    <w:t>SEMNĂTURILE PĂRŢILOR</w:t>
                  </w:r>
                </w:p>
                <w:p w14:paraId="7A9E7B1A" w14:textId="5A91F09A" w:rsidR="006A7C1C" w:rsidRPr="00FF430B" w:rsidRDefault="006A7C1C" w:rsidP="004D7C86">
                  <w:pPr>
                    <w:jc w:val="center"/>
                    <w:rPr>
                      <w:noProof w:val="0"/>
                      <w:lang w:val="ro-MD"/>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lang w:val="ro-MD"/>
                    </w:rPr>
                  </w:pPr>
                  <w:r w:rsidRPr="00FF430B">
                    <w:rPr>
                      <w:b/>
                      <w:bCs/>
                      <w:noProof w:val="0"/>
                      <w:lang w:val="ro-MD"/>
                    </w:rPr>
                    <w:t>ANTREPRENOR</w:t>
                  </w:r>
                </w:p>
                <w:p w14:paraId="0A0A85A8" w14:textId="77777777" w:rsidR="00371806" w:rsidRPr="00FF430B" w:rsidRDefault="00371806" w:rsidP="00B262BA">
                  <w:pPr>
                    <w:tabs>
                      <w:tab w:val="left" w:pos="1134"/>
                    </w:tabs>
                    <w:ind w:left="720"/>
                    <w:outlineLvl w:val="0"/>
                    <w:rPr>
                      <w:noProof w:val="0"/>
                      <w:lang w:val="ro-MD"/>
                    </w:rPr>
                  </w:pPr>
                </w:p>
                <w:p w14:paraId="50B6231F" w14:textId="77777777" w:rsidR="00803E7E" w:rsidRPr="00FF430B" w:rsidRDefault="00803E7E" w:rsidP="00240751">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lang w:val="ro-MD"/>
                    </w:rPr>
                  </w:pPr>
                  <w:r w:rsidRPr="00FF430B">
                    <w:rPr>
                      <w:b/>
                      <w:bCs/>
                      <w:noProof w:val="0"/>
                      <w:lang w:val="ro-MD"/>
                    </w:rPr>
                    <w:t>BENEFICIAR</w:t>
                  </w:r>
                </w:p>
                <w:p w14:paraId="7C9CFAEF" w14:textId="77777777" w:rsidR="00240751" w:rsidRPr="00FF430B" w:rsidRDefault="00EA64B0" w:rsidP="00240751">
                  <w:pPr>
                    <w:ind w:firstLine="567"/>
                    <w:jc w:val="both"/>
                    <w:rPr>
                      <w:noProof w:val="0"/>
                      <w:lang w:val="ro-MD"/>
                    </w:rPr>
                  </w:pPr>
                  <w:r w:rsidRPr="00FF430B">
                    <w:rPr>
                      <w:noProof w:val="0"/>
                      <w:lang w:val="ro-MD"/>
                    </w:rPr>
                    <w:t> </w:t>
                  </w:r>
                </w:p>
                <w:p w14:paraId="2D539C49" w14:textId="77777777" w:rsidR="00240751" w:rsidRPr="00FF430B" w:rsidRDefault="00240751" w:rsidP="00240751">
                  <w:pPr>
                    <w:keepNext/>
                    <w:keepLines/>
                    <w:spacing w:before="200"/>
                    <w:ind w:firstLine="567"/>
                    <w:jc w:val="both"/>
                    <w:outlineLvl w:val="2"/>
                    <w:rPr>
                      <w:noProof w:val="0"/>
                      <w:lang w:val="ro-MD"/>
                    </w:rPr>
                  </w:pPr>
                </w:p>
                <w:p w14:paraId="7B9F60ED" w14:textId="77777777" w:rsidR="00803E7E" w:rsidRPr="00FF430B" w:rsidRDefault="00803E7E" w:rsidP="003E7B03">
                  <w:pPr>
                    <w:ind w:firstLine="567"/>
                    <w:jc w:val="both"/>
                    <w:rPr>
                      <w:noProof w:val="0"/>
                      <w:lang w:val="ro-MD"/>
                    </w:rPr>
                  </w:pPr>
                </w:p>
              </w:tc>
            </w:tr>
          </w:tbl>
          <w:p w14:paraId="08641A62" w14:textId="77777777" w:rsidR="00385C85" w:rsidRPr="00FF430B" w:rsidRDefault="00385C85" w:rsidP="00196AB4">
            <w:pPr>
              <w:tabs>
                <w:tab w:val="left" w:pos="2295"/>
              </w:tabs>
              <w:jc w:val="both"/>
              <w:rPr>
                <w:lang w:val="ro-MD"/>
              </w:rPr>
            </w:pPr>
          </w:p>
          <w:p w14:paraId="0354D169" w14:textId="77777777" w:rsidR="00385C85" w:rsidRPr="00FF430B" w:rsidRDefault="00385C85" w:rsidP="00196AB4">
            <w:pPr>
              <w:tabs>
                <w:tab w:val="left" w:pos="2295"/>
              </w:tabs>
              <w:jc w:val="both"/>
              <w:rPr>
                <w:lang w:val="ro-MD"/>
              </w:rPr>
            </w:pPr>
          </w:p>
          <w:p w14:paraId="67F25846" w14:textId="77777777" w:rsidR="00385C85" w:rsidRPr="00FF430B" w:rsidRDefault="00385C85" w:rsidP="00196AB4">
            <w:pPr>
              <w:tabs>
                <w:tab w:val="left" w:pos="2295"/>
              </w:tabs>
              <w:jc w:val="both"/>
              <w:rPr>
                <w:lang w:val="ro-MD"/>
              </w:rPr>
            </w:pPr>
          </w:p>
          <w:p w14:paraId="573158F0" w14:textId="77777777" w:rsidR="00385C85" w:rsidRPr="00FF430B" w:rsidRDefault="00385C85" w:rsidP="00196AB4">
            <w:pPr>
              <w:tabs>
                <w:tab w:val="left" w:pos="2295"/>
              </w:tabs>
              <w:jc w:val="both"/>
              <w:rPr>
                <w:lang w:val="ro-MD"/>
              </w:rPr>
            </w:pPr>
          </w:p>
          <w:p w14:paraId="1B2DC210" w14:textId="77777777" w:rsidR="00385C85" w:rsidRPr="00FF430B" w:rsidRDefault="00385C85" w:rsidP="00196AB4">
            <w:pPr>
              <w:tabs>
                <w:tab w:val="left" w:pos="2295"/>
              </w:tabs>
              <w:jc w:val="both"/>
              <w:rPr>
                <w:lang w:val="ro-MD"/>
              </w:rPr>
            </w:pPr>
          </w:p>
          <w:p w14:paraId="457A8F3E" w14:textId="77777777" w:rsidR="00385C85" w:rsidRPr="00FF430B" w:rsidRDefault="00385C85" w:rsidP="00196AB4">
            <w:pPr>
              <w:tabs>
                <w:tab w:val="left" w:pos="2295"/>
              </w:tabs>
              <w:jc w:val="both"/>
              <w:rPr>
                <w:lang w:val="ro-MD"/>
              </w:rPr>
            </w:pPr>
          </w:p>
          <w:p w14:paraId="09D6168B" w14:textId="77777777" w:rsidR="00385C85" w:rsidRPr="00FF430B" w:rsidRDefault="00385C85" w:rsidP="00196AB4">
            <w:pPr>
              <w:tabs>
                <w:tab w:val="left" w:pos="2295"/>
              </w:tabs>
              <w:jc w:val="both"/>
              <w:rPr>
                <w:lang w:val="ro-MD"/>
              </w:rPr>
            </w:pPr>
          </w:p>
          <w:p w14:paraId="752B7DE0" w14:textId="77777777" w:rsidR="00385C85" w:rsidRPr="00FF430B" w:rsidRDefault="00385C85" w:rsidP="00196AB4">
            <w:pPr>
              <w:tabs>
                <w:tab w:val="left" w:pos="2295"/>
              </w:tabs>
              <w:jc w:val="both"/>
              <w:rPr>
                <w:lang w:val="ro-MD"/>
              </w:rPr>
            </w:pPr>
          </w:p>
          <w:p w14:paraId="20890119" w14:textId="77777777" w:rsidR="00385C85" w:rsidRPr="00FF430B" w:rsidRDefault="00385C85" w:rsidP="00196AB4">
            <w:pPr>
              <w:tabs>
                <w:tab w:val="left" w:pos="2295"/>
              </w:tabs>
              <w:jc w:val="both"/>
              <w:rPr>
                <w:lang w:val="ro-MD"/>
              </w:rPr>
            </w:pPr>
          </w:p>
          <w:p w14:paraId="6BC2DA73" w14:textId="2F3DA076" w:rsidR="00A14C96" w:rsidRDefault="00A14C96" w:rsidP="00196AB4">
            <w:pPr>
              <w:tabs>
                <w:tab w:val="left" w:pos="2295"/>
              </w:tabs>
              <w:jc w:val="both"/>
              <w:rPr>
                <w:lang w:val="ro-MD"/>
              </w:rPr>
            </w:pPr>
          </w:p>
          <w:p w14:paraId="6A419E84" w14:textId="77777777" w:rsidR="00006D6D" w:rsidRDefault="00006D6D" w:rsidP="00196AB4">
            <w:pPr>
              <w:tabs>
                <w:tab w:val="left" w:pos="2295"/>
              </w:tabs>
              <w:jc w:val="both"/>
              <w:rPr>
                <w:lang w:val="ro-MD"/>
              </w:rPr>
            </w:pPr>
          </w:p>
          <w:p w14:paraId="0D639901" w14:textId="40F17C40" w:rsidR="00A14C96" w:rsidRDefault="00A14C96" w:rsidP="00196AB4">
            <w:pPr>
              <w:tabs>
                <w:tab w:val="left" w:pos="2295"/>
              </w:tabs>
              <w:jc w:val="both"/>
              <w:rPr>
                <w:lang w:val="ro-MD"/>
              </w:rPr>
            </w:pPr>
          </w:p>
          <w:p w14:paraId="0B3888A2" w14:textId="12DE591D" w:rsidR="00A14C96" w:rsidRDefault="00A14C96" w:rsidP="00196AB4">
            <w:pPr>
              <w:tabs>
                <w:tab w:val="left" w:pos="2295"/>
              </w:tabs>
              <w:jc w:val="both"/>
              <w:rPr>
                <w:lang w:val="ro-MD"/>
              </w:rPr>
            </w:pPr>
          </w:p>
          <w:p w14:paraId="770D7217" w14:textId="77777777" w:rsidR="00A14C96" w:rsidRDefault="00A14C96" w:rsidP="00196AB4">
            <w:pPr>
              <w:tabs>
                <w:tab w:val="left" w:pos="2295"/>
              </w:tabs>
              <w:jc w:val="both"/>
              <w:rPr>
                <w:lang w:val="ro-MD"/>
              </w:rPr>
            </w:pPr>
          </w:p>
          <w:p w14:paraId="19663106" w14:textId="77777777" w:rsidR="006A7C1C" w:rsidRPr="00FF430B" w:rsidRDefault="006A7C1C" w:rsidP="00196AB4">
            <w:pPr>
              <w:tabs>
                <w:tab w:val="left" w:pos="2295"/>
              </w:tabs>
              <w:jc w:val="both"/>
              <w:rPr>
                <w:lang w:val="ro-MD"/>
              </w:rPr>
            </w:pPr>
          </w:p>
          <w:p w14:paraId="288993F3" w14:textId="0DF157DE" w:rsidR="000C5DFB" w:rsidRPr="00FF430B" w:rsidRDefault="000C5DFB" w:rsidP="000C5DFB">
            <w:pPr>
              <w:jc w:val="right"/>
              <w:rPr>
                <w:noProof w:val="0"/>
                <w:lang w:val="ro-MD"/>
              </w:rPr>
            </w:pPr>
            <w:r w:rsidRPr="00FF430B">
              <w:rPr>
                <w:noProof w:val="0"/>
                <w:lang w:val="ro-MD"/>
              </w:rPr>
              <w:t>Anexa nr.</w:t>
            </w:r>
            <w:r w:rsidR="00DF4DCF">
              <w:rPr>
                <w:noProof w:val="0"/>
                <w:lang w:val="ro-MD"/>
              </w:rPr>
              <w:t xml:space="preserve"> </w:t>
            </w:r>
            <w:r w:rsidR="00D8130E" w:rsidRPr="00FF430B">
              <w:rPr>
                <w:noProof w:val="0"/>
                <w:lang w:val="ro-MD"/>
              </w:rPr>
              <w:t>26</w:t>
            </w:r>
          </w:p>
          <w:p w14:paraId="40FDAC2A" w14:textId="77777777" w:rsidR="000C5DFB" w:rsidRPr="00FF430B" w:rsidRDefault="000C5DFB" w:rsidP="000C5DFB">
            <w:pPr>
              <w:jc w:val="right"/>
              <w:rPr>
                <w:noProof w:val="0"/>
                <w:lang w:val="ro-MD"/>
              </w:rPr>
            </w:pPr>
            <w:r w:rsidRPr="00FF430B">
              <w:rPr>
                <w:noProof w:val="0"/>
                <w:lang w:val="ro-MD"/>
              </w:rPr>
              <w:t xml:space="preserve">la </w:t>
            </w:r>
            <w:r w:rsidR="00892A6D" w:rsidRPr="00FF430B">
              <w:rPr>
                <w:noProof w:val="0"/>
                <w:lang w:val="ro-MD"/>
              </w:rPr>
              <w:t>D</w:t>
            </w:r>
            <w:r w:rsidRPr="00FF430B">
              <w:rPr>
                <w:noProof w:val="0"/>
                <w:lang w:val="ro-MD"/>
              </w:rPr>
              <w:t>ocumentația standard nr._____</w:t>
            </w:r>
          </w:p>
          <w:p w14:paraId="5EC2ADC2" w14:textId="77777777" w:rsidR="000C5DFB" w:rsidRPr="00FF430B" w:rsidRDefault="000C5DFB" w:rsidP="000C5DFB">
            <w:pPr>
              <w:jc w:val="right"/>
              <w:rPr>
                <w:noProof w:val="0"/>
                <w:lang w:val="ro-MD"/>
              </w:rPr>
            </w:pPr>
            <w:r w:rsidRPr="00FF430B">
              <w:rPr>
                <w:noProof w:val="0"/>
                <w:lang w:val="ro-MD"/>
              </w:rPr>
              <w:lastRenderedPageBreak/>
              <w:t>din “____” ________ 20___</w:t>
            </w:r>
          </w:p>
          <w:p w14:paraId="6D90D7E5" w14:textId="77777777" w:rsidR="00385C85" w:rsidRPr="00FF430B" w:rsidRDefault="00385C85" w:rsidP="00196AB4">
            <w:pPr>
              <w:tabs>
                <w:tab w:val="left" w:pos="2295"/>
              </w:tabs>
              <w:jc w:val="both"/>
              <w:rPr>
                <w:lang w:val="ro-MD"/>
              </w:rPr>
            </w:pPr>
          </w:p>
          <w:p w14:paraId="68B76606" w14:textId="77777777" w:rsidR="00385C85" w:rsidRPr="00FF430B" w:rsidRDefault="00385C85" w:rsidP="00196AB4">
            <w:pPr>
              <w:tabs>
                <w:tab w:val="left" w:pos="2295"/>
              </w:tabs>
              <w:jc w:val="both"/>
              <w:rPr>
                <w:lang w:val="ro-MD"/>
              </w:rPr>
            </w:pPr>
          </w:p>
          <w:p w14:paraId="5ED1DB81" w14:textId="77777777" w:rsidR="00385C85" w:rsidRPr="00FF430B" w:rsidRDefault="00385C85" w:rsidP="00196AB4">
            <w:pPr>
              <w:tabs>
                <w:tab w:val="left" w:pos="2295"/>
              </w:tabs>
              <w:jc w:val="both"/>
              <w:rPr>
                <w:lang w:val="ro-MD"/>
              </w:rPr>
            </w:pPr>
          </w:p>
          <w:p w14:paraId="33DED036" w14:textId="77777777" w:rsidR="00394DC7" w:rsidRPr="00FF430B" w:rsidRDefault="00394DC7" w:rsidP="00394DC7">
            <w:pPr>
              <w:jc w:val="center"/>
              <w:rPr>
                <w:b/>
                <w:noProof w:val="0"/>
                <w:lang w:val="ro-MD"/>
              </w:rPr>
            </w:pPr>
            <w:r w:rsidRPr="00FF430B">
              <w:rPr>
                <w:b/>
                <w:noProof w:val="0"/>
                <w:lang w:val="ro-MD"/>
              </w:rPr>
              <w:t>CONTRACT – MODEL</w:t>
            </w:r>
          </w:p>
          <w:p w14:paraId="05E6741F" w14:textId="77777777" w:rsidR="009174E1" w:rsidRPr="00FF430B" w:rsidRDefault="009174E1" w:rsidP="009174E1">
            <w:pPr>
              <w:jc w:val="center"/>
              <w:rPr>
                <w:b/>
                <w:noProof w:val="0"/>
                <w:lang w:val="ro-MD"/>
              </w:rPr>
            </w:pPr>
          </w:p>
          <w:p w14:paraId="75018E31" w14:textId="77777777" w:rsidR="00EB080B" w:rsidRPr="00FF430B" w:rsidRDefault="00EB080B" w:rsidP="00196AB4">
            <w:pPr>
              <w:tabs>
                <w:tab w:val="left" w:pos="2295"/>
              </w:tabs>
              <w:jc w:val="both"/>
              <w:rPr>
                <w:lang w:val="ro-MD"/>
              </w:rPr>
            </w:pPr>
          </w:p>
          <w:p w14:paraId="57B8F233" w14:textId="77777777" w:rsidR="00394DC7" w:rsidRPr="00FF430B" w:rsidRDefault="00394DC7" w:rsidP="00394DC7">
            <w:pPr>
              <w:jc w:val="center"/>
              <w:rPr>
                <w:b/>
                <w:lang w:val="ro-MD"/>
              </w:rPr>
            </w:pPr>
            <w:r w:rsidRPr="00FF430B">
              <w:rPr>
                <w:b/>
                <w:caps/>
                <w:lang w:val="ro-MD"/>
              </w:rPr>
              <w:t>Contract</w:t>
            </w:r>
            <w:r w:rsidRPr="00FF430B">
              <w:rPr>
                <w:b/>
                <w:lang w:val="ro-MD"/>
              </w:rPr>
              <w:t xml:space="preserve"> nr.  </w:t>
            </w:r>
            <w:r w:rsidRPr="00FF430B">
              <w:rPr>
                <w:u w:val="single"/>
                <w:lang w:val="ro-MD"/>
              </w:rPr>
              <w:t>______________</w:t>
            </w:r>
          </w:p>
          <w:p w14:paraId="6D3066DE" w14:textId="77777777" w:rsidR="00394DC7" w:rsidRPr="00FF430B" w:rsidRDefault="00394DC7" w:rsidP="00394DC7">
            <w:pPr>
              <w:jc w:val="center"/>
              <w:rPr>
                <w:b/>
                <w:i/>
                <w:lang w:val="ro-MD"/>
              </w:rPr>
            </w:pPr>
            <w:r w:rsidRPr="00FF430B">
              <w:rPr>
                <w:b/>
                <w:lang w:val="ro-MD"/>
              </w:rPr>
              <w:t>de achiziţionare a</w:t>
            </w:r>
            <w:r w:rsidR="00A93011" w:rsidRPr="00FF430B">
              <w:rPr>
                <w:b/>
                <w:lang w:val="ro-MD"/>
              </w:rPr>
              <w:t>serviciil</w:t>
            </w:r>
            <w:r w:rsidR="0060188C" w:rsidRPr="00FF430B">
              <w:rPr>
                <w:b/>
                <w:lang w:val="ro-MD"/>
              </w:rPr>
              <w:t>or</w:t>
            </w:r>
            <w:r w:rsidR="00A93011" w:rsidRPr="00FF430B">
              <w:rPr>
                <w:b/>
                <w:lang w:val="ro-MD"/>
              </w:rPr>
              <w:t xml:space="preserve"> de proiectare </w:t>
            </w:r>
          </w:p>
          <w:p w14:paraId="74E73267" w14:textId="77777777" w:rsidR="00EB080B" w:rsidRPr="00FF430B" w:rsidRDefault="00EB080B" w:rsidP="00196AB4">
            <w:pPr>
              <w:tabs>
                <w:tab w:val="left" w:pos="2295"/>
              </w:tabs>
              <w:jc w:val="both"/>
              <w:rPr>
                <w:lang w:val="ro-MD"/>
              </w:rPr>
            </w:pPr>
          </w:p>
          <w:p w14:paraId="64859F03" w14:textId="77777777" w:rsidR="00394DC7" w:rsidRPr="00FF430B" w:rsidRDefault="00394DC7" w:rsidP="00F23E62">
            <w:pPr>
              <w:rPr>
                <w:i/>
                <w:lang w:val="ro-MD"/>
              </w:rPr>
            </w:pPr>
            <w:r w:rsidRPr="00FF430B">
              <w:rPr>
                <w:b/>
                <w:lang w:val="ro-MD"/>
              </w:rPr>
              <w:t>”___” _____________  202</w:t>
            </w:r>
            <w:r w:rsidR="00F23E62" w:rsidRPr="00FF430B">
              <w:rPr>
                <w:b/>
                <w:lang w:val="ro-MD"/>
              </w:rPr>
              <w:t>..</w:t>
            </w:r>
            <w:r w:rsidR="00C33344" w:rsidRPr="00FF430B">
              <w:rPr>
                <w:b/>
                <w:lang w:val="ro-MD"/>
              </w:rPr>
              <w:t xml:space="preserve">                                                                 </w:t>
            </w:r>
            <w:r w:rsidR="00F23E62" w:rsidRPr="00FF430B">
              <w:rPr>
                <w:lang w:val="ro-MD"/>
              </w:rPr>
              <w:t>oraș/municipiu</w:t>
            </w:r>
            <w:r w:rsidR="00F23E62" w:rsidRPr="00FF430B">
              <w:rPr>
                <w:b/>
                <w:lang w:val="ro-MD"/>
              </w:rPr>
              <w:t>…...………</w:t>
            </w:r>
          </w:p>
          <w:p w14:paraId="75323132" w14:textId="77777777" w:rsidR="002D6E71" w:rsidRPr="00FF430B" w:rsidRDefault="002D6E71" w:rsidP="00196AB4">
            <w:pPr>
              <w:tabs>
                <w:tab w:val="left" w:pos="2295"/>
              </w:tabs>
              <w:jc w:val="both"/>
              <w:rPr>
                <w:lang w:val="ro-MD"/>
              </w:rPr>
            </w:pPr>
          </w:p>
          <w:p w14:paraId="219635B7" w14:textId="77777777" w:rsidR="00AD32DD" w:rsidRPr="00FF430B" w:rsidRDefault="00394DC7" w:rsidP="009F21ED">
            <w:pPr>
              <w:pStyle w:val="ListParagraph"/>
              <w:numPr>
                <w:ilvl w:val="0"/>
                <w:numId w:val="35"/>
              </w:numPr>
              <w:jc w:val="center"/>
              <w:rPr>
                <w:b/>
                <w:kern w:val="28"/>
                <w:lang w:val="ro-MD"/>
              </w:rPr>
            </w:pPr>
            <w:r w:rsidRPr="00FF430B">
              <w:rPr>
                <w:b/>
                <w:kern w:val="28"/>
                <w:lang w:val="ro-MD"/>
              </w:rPr>
              <w:t>PARTEA GENERALĂ</w:t>
            </w:r>
          </w:p>
          <w:p w14:paraId="1A976C59" w14:textId="77777777" w:rsidR="00394DC7" w:rsidRPr="00FF430B" w:rsidRDefault="00394DC7" w:rsidP="00394DC7">
            <w:pPr>
              <w:pStyle w:val="ListParagraph"/>
              <w:numPr>
                <w:ilvl w:val="0"/>
                <w:numId w:val="0"/>
              </w:numPr>
              <w:ind w:left="3240"/>
              <w:rPr>
                <w:kern w:val="28"/>
                <w:sz w:val="20"/>
                <w:szCs w:val="20"/>
                <w:lang w:val="ro-MD"/>
              </w:rPr>
            </w:pPr>
            <w:r w:rsidRPr="00FF430B">
              <w:rPr>
                <w:kern w:val="28"/>
                <w:sz w:val="20"/>
                <w:szCs w:val="20"/>
                <w:lang w:val="ro-MD"/>
              </w:rPr>
              <w:t xml:space="preserve"> </w:t>
            </w:r>
            <w:r w:rsidR="00C33344" w:rsidRPr="00FF430B">
              <w:rPr>
                <w:kern w:val="28"/>
                <w:sz w:val="20"/>
                <w:szCs w:val="20"/>
                <w:lang w:val="ro-MD"/>
              </w:rPr>
              <w:t xml:space="preserve">                  </w:t>
            </w:r>
            <w:r w:rsidRPr="00FF430B">
              <w:rPr>
                <w:kern w:val="28"/>
                <w:sz w:val="20"/>
                <w:szCs w:val="20"/>
                <w:lang w:val="ro-MD"/>
              </w:rPr>
              <w:t xml:space="preserve"> (OBLIGATORI</w:t>
            </w:r>
            <w:r w:rsidR="0060188C" w:rsidRPr="00FF430B">
              <w:rPr>
                <w:kern w:val="28"/>
                <w:sz w:val="20"/>
                <w:szCs w:val="20"/>
                <w:lang w:val="ro-MD"/>
              </w:rPr>
              <w:t>U</w:t>
            </w:r>
            <w:r w:rsidRPr="00FF430B">
              <w:rPr>
                <w:kern w:val="28"/>
                <w:sz w:val="20"/>
                <w:szCs w:val="20"/>
                <w:lang w:val="ro-MD"/>
              </w:rPr>
              <w:t>)</w:t>
            </w:r>
          </w:p>
          <w:p w14:paraId="3E245505" w14:textId="77777777" w:rsidR="00394DC7" w:rsidRPr="00FF430B" w:rsidRDefault="00394DC7" w:rsidP="00394DC7">
            <w:pPr>
              <w:pStyle w:val="ListParagraph"/>
              <w:numPr>
                <w:ilvl w:val="0"/>
                <w:numId w:val="0"/>
              </w:numPr>
              <w:ind w:left="3240"/>
              <w:rPr>
                <w:kern w:val="28"/>
                <w:sz w:val="20"/>
                <w:szCs w:val="20"/>
                <w:lang w:val="ro-MD"/>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lang w:val="ro-MD"/>
                    </w:rPr>
                  </w:pPr>
                  <w:r w:rsidRPr="00FF430B">
                    <w:rPr>
                      <w:b/>
                      <w:lang w:val="ro-MD"/>
                    </w:rPr>
                    <w:t>Beneficiar</w:t>
                  </w:r>
                </w:p>
              </w:tc>
              <w:tc>
                <w:tcPr>
                  <w:tcW w:w="2350" w:type="pct"/>
                </w:tcPr>
                <w:p w14:paraId="7A202734" w14:textId="77777777" w:rsidR="00394DC7" w:rsidRPr="00FF430B" w:rsidRDefault="00394DC7" w:rsidP="008A2F19">
                  <w:pPr>
                    <w:jc w:val="both"/>
                    <w:rPr>
                      <w:b/>
                      <w:lang w:val="ro-MD"/>
                    </w:rPr>
                  </w:pPr>
                  <w:r w:rsidRPr="00FF430B">
                    <w:rPr>
                      <w:b/>
                      <w:lang w:val="ro-MD"/>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rPr>
                      <w:lang w:val="ro-MD"/>
                    </w:rPr>
                  </w:pPr>
                  <w:r w:rsidRPr="00FF430B">
                    <w:rPr>
                      <w:b/>
                      <w:lang w:val="ro-MD"/>
                    </w:rPr>
                    <w:t>……………………..</w:t>
                  </w:r>
                  <w:r w:rsidRPr="00FF430B">
                    <w:rPr>
                      <w:lang w:val="ro-MD"/>
                    </w:rPr>
                    <w:t xml:space="preserve">reprezentat prin director …………, care acţionează în baza statutului întreprinderii, denumit în continuare </w:t>
                  </w:r>
                  <w:r w:rsidRPr="00FF430B">
                    <w:rPr>
                      <w:i/>
                      <w:lang w:val="ro-MD"/>
                    </w:rPr>
                    <w:t>Beneficiar</w:t>
                  </w:r>
                  <w:r w:rsidRPr="00FF430B">
                    <w:rPr>
                      <w:lang w:val="ro-MD"/>
                    </w:rPr>
                    <w:t>,</w:t>
                  </w:r>
                  <w:r w:rsidR="00922F8A" w:rsidRPr="00FF430B">
                    <w:rPr>
                      <w:lang w:val="ro-MD"/>
                    </w:rPr>
                    <w:t xml:space="preserve">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o parte,</w:t>
                  </w:r>
                </w:p>
              </w:tc>
              <w:tc>
                <w:tcPr>
                  <w:tcW w:w="2350" w:type="pct"/>
                </w:tcPr>
                <w:p w14:paraId="73008784" w14:textId="77777777" w:rsidR="00394DC7" w:rsidRPr="00FF430B" w:rsidRDefault="00394DC7" w:rsidP="00922F8A">
                  <w:pPr>
                    <w:jc w:val="both"/>
                    <w:rPr>
                      <w:lang w:val="ro-MD"/>
                    </w:rPr>
                  </w:pPr>
                  <w:r w:rsidRPr="00FF430B">
                    <w:rPr>
                      <w:b/>
                      <w:lang w:val="ro-MD"/>
                    </w:rPr>
                    <w:t>………………..</w:t>
                  </w:r>
                  <w:r w:rsidRPr="00FF430B">
                    <w:rPr>
                      <w:lang w:val="ro-MD"/>
                    </w:rPr>
                    <w:t xml:space="preserve">reprezentat prin director  ………….,care acţionează în baza statutului întreprinderii, denumit în continuare </w:t>
                  </w:r>
                  <w:r w:rsidRPr="00FF430B">
                    <w:rPr>
                      <w:i/>
                      <w:lang w:val="ro-MD"/>
                    </w:rPr>
                    <w:t xml:space="preserve">Antreprenor, </w:t>
                  </w:r>
                  <w:r w:rsidR="0060188C" w:rsidRPr="00FF430B">
                    <w:rPr>
                      <w:i/>
                      <w:lang w:val="ro-MD"/>
                    </w:rPr>
                    <w:t>IDNO</w:t>
                  </w:r>
                  <w:r w:rsidR="00922F8A" w:rsidRPr="00FF430B">
                    <w:rPr>
                      <w:i/>
                      <w:lang w:val="ro-MD"/>
                    </w:rPr>
                    <w:t>,</w:t>
                  </w:r>
                  <w:r w:rsidR="0060188C" w:rsidRPr="00FF430B">
                    <w:rPr>
                      <w:i/>
                      <w:lang w:val="ro-MD"/>
                    </w:rPr>
                    <w:t xml:space="preserve"> </w:t>
                  </w:r>
                  <w:r w:rsidRPr="00FF430B">
                    <w:rPr>
                      <w:lang w:val="ro-MD"/>
                    </w:rPr>
                    <w:t xml:space="preserve"> pe de </w:t>
                  </w:r>
                  <w:r w:rsidR="00922F8A" w:rsidRPr="00FF430B">
                    <w:rPr>
                      <w:lang w:val="ro-MD"/>
                    </w:rPr>
                    <w:t>altă</w:t>
                  </w:r>
                  <w:r w:rsidRPr="00FF430B">
                    <w:rPr>
                      <w:lang w:val="ro-MD"/>
                    </w:rPr>
                    <w:t xml:space="preserve"> parte,</w:t>
                  </w:r>
                </w:p>
              </w:tc>
            </w:tr>
          </w:tbl>
          <w:p w14:paraId="3BAF380E" w14:textId="77777777" w:rsidR="004C7DFB" w:rsidRPr="00FF430B" w:rsidRDefault="004C7DFB" w:rsidP="004C7DFB">
            <w:pPr>
              <w:jc w:val="both"/>
              <w:rPr>
                <w:lang w:val="ro-MD"/>
              </w:rPr>
            </w:pPr>
            <w:r w:rsidRPr="00FF430B">
              <w:rPr>
                <w:lang w:val="ro-MD"/>
              </w:rPr>
              <w:t xml:space="preserve">ambii (denumiţi în continuare </w:t>
            </w:r>
            <w:r w:rsidRPr="00FF430B">
              <w:rPr>
                <w:i/>
                <w:lang w:val="ro-MD"/>
              </w:rPr>
              <w:t>Părţi</w:t>
            </w:r>
            <w:r w:rsidRPr="00FF430B">
              <w:rPr>
                <w:lang w:val="ro-MD"/>
              </w:rPr>
              <w:t>), au încheiat prezentul Contract referitor la următoarele:</w:t>
            </w:r>
          </w:p>
          <w:p w14:paraId="4C0643E2" w14:textId="77777777" w:rsidR="00394DC7" w:rsidRPr="00FF430B" w:rsidRDefault="00394DC7" w:rsidP="00394DC7">
            <w:pPr>
              <w:pStyle w:val="ListParagraph"/>
              <w:numPr>
                <w:ilvl w:val="0"/>
                <w:numId w:val="0"/>
              </w:numPr>
              <w:ind w:left="3240"/>
              <w:rPr>
                <w:kern w:val="28"/>
                <w:sz w:val="20"/>
                <w:szCs w:val="20"/>
                <w:lang w:val="ro-MD"/>
              </w:rPr>
            </w:pPr>
          </w:p>
          <w:p w14:paraId="276703EE" w14:textId="77777777" w:rsidR="004C7DFB" w:rsidRPr="00FF430B" w:rsidRDefault="004C7DFB" w:rsidP="007C193B">
            <w:pPr>
              <w:jc w:val="both"/>
              <w:rPr>
                <w:lang w:val="ro-MD"/>
              </w:rPr>
            </w:pPr>
            <w:r w:rsidRPr="00FF430B">
              <w:rPr>
                <w:lang w:val="ro-MD"/>
              </w:rPr>
              <w:t xml:space="preserve">1. Achiziţionarea </w:t>
            </w:r>
            <w:r w:rsidR="00A93011" w:rsidRPr="00FF430B">
              <w:rPr>
                <w:b/>
                <w:lang w:val="ro-MD"/>
              </w:rPr>
              <w:t>serviciil</w:t>
            </w:r>
            <w:r w:rsidR="0060188C" w:rsidRPr="00FF430B">
              <w:rPr>
                <w:b/>
                <w:lang w:val="ro-MD"/>
              </w:rPr>
              <w:t>or</w:t>
            </w:r>
            <w:r w:rsidR="00A93011" w:rsidRPr="00FF430B">
              <w:rPr>
                <w:b/>
                <w:lang w:val="ro-MD"/>
              </w:rPr>
              <w:t xml:space="preserve"> de proiectare </w:t>
            </w:r>
            <w:r w:rsidRPr="00FF430B">
              <w:rPr>
                <w:b/>
                <w:lang w:val="ro-MD"/>
              </w:rPr>
              <w:t>…………..,</w:t>
            </w:r>
            <w:r w:rsidRPr="00FF430B">
              <w:rPr>
                <w:lang w:val="ro-MD"/>
              </w:rPr>
              <w:t xml:space="preserve"> denumite în </w:t>
            </w:r>
            <w:r w:rsidRPr="00FF430B">
              <w:rPr>
                <w:shd w:val="clear" w:color="auto" w:fill="FFFFFF" w:themeFill="background1"/>
                <w:lang w:val="ro-MD"/>
              </w:rPr>
              <w:t>continuare Lucrări</w:t>
            </w:r>
            <w:r w:rsidRPr="00FF430B">
              <w:rPr>
                <w:lang w:val="ro-MD"/>
              </w:rPr>
              <w:t>, conform procedurii de achiziție publică nr…</w:t>
            </w:r>
            <w:r w:rsidRPr="00FF430B">
              <w:rPr>
                <w:b/>
                <w:shd w:val="clear" w:color="auto" w:fill="FFFFFF"/>
                <w:lang w:val="ro-MD"/>
              </w:rPr>
              <w:t>………</w:t>
            </w:r>
            <w:bookmarkStart w:id="63" w:name="_GoBack"/>
            <w:bookmarkEnd w:id="63"/>
            <w:r w:rsidRPr="00FF430B">
              <w:rPr>
                <w:b/>
                <w:shd w:val="clear" w:color="auto" w:fill="FFFFFF"/>
                <w:lang w:val="ro-MD"/>
              </w:rPr>
              <w:t>……</w:t>
            </w:r>
            <w:r w:rsidRPr="00FF430B">
              <w:rPr>
                <w:lang w:val="ro-MD"/>
              </w:rPr>
              <w:t>din ………..în baza deciziei grupului de lucru al Beneficiarului din ………..</w:t>
            </w:r>
          </w:p>
          <w:p w14:paraId="360E783C" w14:textId="77777777" w:rsidR="00394DC7" w:rsidRPr="00FF430B" w:rsidRDefault="00394DC7" w:rsidP="00394DC7">
            <w:pPr>
              <w:pStyle w:val="ListParagraph"/>
              <w:numPr>
                <w:ilvl w:val="0"/>
                <w:numId w:val="0"/>
              </w:numPr>
              <w:ind w:left="3240"/>
              <w:rPr>
                <w:kern w:val="28"/>
                <w:sz w:val="20"/>
                <w:szCs w:val="20"/>
                <w:lang w:val="ro-MD"/>
              </w:rPr>
            </w:pPr>
          </w:p>
          <w:p w14:paraId="6427672B" w14:textId="77777777" w:rsidR="004C7DFB" w:rsidRPr="00FF430B" w:rsidRDefault="004C7DFB" w:rsidP="007C193B">
            <w:pPr>
              <w:jc w:val="both"/>
              <w:rPr>
                <w:lang w:val="ro-MD"/>
              </w:rPr>
            </w:pPr>
            <w:r w:rsidRPr="00FF430B">
              <w:rPr>
                <w:lang w:val="ro-MD"/>
              </w:rPr>
              <w:t>2. Următoarele documente vor fi considerate părţi componente ale Contractului:</w:t>
            </w:r>
          </w:p>
          <w:p w14:paraId="56ADC080" w14:textId="77777777" w:rsidR="00AD32DD" w:rsidRPr="00FF430B" w:rsidRDefault="004C7DFB" w:rsidP="009F21ED">
            <w:pPr>
              <w:numPr>
                <w:ilvl w:val="0"/>
                <w:numId w:val="30"/>
              </w:numPr>
              <w:suppressAutoHyphens/>
              <w:ind w:left="0" w:firstLine="720"/>
              <w:jc w:val="both"/>
              <w:rPr>
                <w:lang w:val="ro-MD"/>
              </w:rPr>
            </w:pPr>
            <w:r w:rsidRPr="00FF430B">
              <w:rPr>
                <w:lang w:val="ro-MD"/>
              </w:rPr>
              <w:t>Formularul Contractului;</w:t>
            </w:r>
          </w:p>
          <w:p w14:paraId="62BECD35" w14:textId="77777777" w:rsidR="00AD32DD" w:rsidRPr="00FF430B" w:rsidRDefault="004C7DFB" w:rsidP="009F21ED">
            <w:pPr>
              <w:numPr>
                <w:ilvl w:val="0"/>
                <w:numId w:val="30"/>
              </w:numPr>
              <w:suppressAutoHyphens/>
              <w:ind w:left="0" w:firstLine="720"/>
              <w:jc w:val="both"/>
              <w:rPr>
                <w:i/>
                <w:lang w:val="ro-MD"/>
              </w:rPr>
            </w:pPr>
            <w:r w:rsidRPr="00FF430B">
              <w:rPr>
                <w:lang w:val="ro-MD"/>
              </w:rPr>
              <w:t>Formularul ofertei;</w:t>
            </w:r>
          </w:p>
          <w:p w14:paraId="4CD35ADF" w14:textId="77777777" w:rsidR="00AD32DD" w:rsidRPr="00FF430B" w:rsidRDefault="004C7DFB" w:rsidP="009F21ED">
            <w:pPr>
              <w:numPr>
                <w:ilvl w:val="0"/>
                <w:numId w:val="30"/>
              </w:numPr>
              <w:suppressAutoHyphens/>
              <w:ind w:left="0" w:firstLine="720"/>
              <w:jc w:val="both"/>
              <w:rPr>
                <w:i/>
                <w:lang w:val="ro-MD"/>
              </w:rPr>
            </w:pPr>
            <w:r w:rsidRPr="00FF430B">
              <w:rPr>
                <w:lang w:val="ro-MD"/>
              </w:rPr>
              <w:t>Caietul de sarcini;</w:t>
            </w:r>
          </w:p>
          <w:p w14:paraId="6351F713" w14:textId="77777777" w:rsidR="00AD32DD" w:rsidRPr="00FF430B" w:rsidRDefault="004C7DFB" w:rsidP="009F21ED">
            <w:pPr>
              <w:numPr>
                <w:ilvl w:val="0"/>
                <w:numId w:val="30"/>
              </w:numPr>
              <w:suppressAutoHyphens/>
              <w:ind w:left="0" w:firstLine="720"/>
              <w:jc w:val="both"/>
              <w:rPr>
                <w:i/>
                <w:lang w:val="ro-MD"/>
              </w:rPr>
            </w:pPr>
            <w:r w:rsidRPr="00FF430B">
              <w:rPr>
                <w:lang w:val="ro-MD"/>
              </w:rPr>
              <w:t>Garanția de bună execuție.</w:t>
            </w:r>
          </w:p>
          <w:p w14:paraId="5A807A7A" w14:textId="7EC48555" w:rsidR="004C7DFB" w:rsidRPr="00FF430B" w:rsidRDefault="004C7DFB" w:rsidP="007C193B">
            <w:pPr>
              <w:jc w:val="both"/>
              <w:rPr>
                <w:lang w:val="ro-MD"/>
              </w:rPr>
            </w:pPr>
            <w:r w:rsidRPr="00FF430B">
              <w:rPr>
                <w:lang w:val="ro-MD"/>
              </w:rPr>
              <w:t xml:space="preserve">3. În cazul unor discrepanţe sau inconsecvenţe între documentele componente ale Contractului, documentele vor avea ordinea de prioritate enumerată </w:t>
            </w:r>
            <w:r w:rsidR="0060188C" w:rsidRPr="00FF430B">
              <w:rPr>
                <w:lang w:val="ro-MD"/>
              </w:rPr>
              <w:t>în pct.</w:t>
            </w:r>
            <w:r w:rsidR="00DF4DCF">
              <w:rPr>
                <w:lang w:val="ro-MD"/>
              </w:rPr>
              <w:t xml:space="preserve"> </w:t>
            </w:r>
            <w:r w:rsidR="0060188C" w:rsidRPr="00FF430B">
              <w:rPr>
                <w:lang w:val="ro-MD"/>
              </w:rPr>
              <w:t>2</w:t>
            </w:r>
            <w:r w:rsidRPr="00FF430B">
              <w:rPr>
                <w:lang w:val="ro-MD"/>
              </w:rPr>
              <w:t>.</w:t>
            </w:r>
          </w:p>
          <w:p w14:paraId="0DE78DB7" w14:textId="77777777" w:rsidR="004C7DFB" w:rsidRPr="00FF430B" w:rsidRDefault="004C7DFB" w:rsidP="007C193B">
            <w:pPr>
              <w:jc w:val="both"/>
              <w:rPr>
                <w:lang w:val="ro-MD"/>
              </w:rPr>
            </w:pPr>
            <w:r w:rsidRPr="00FF430B">
              <w:rPr>
                <w:lang w:val="ro-MD"/>
              </w:rPr>
              <w:t>4. În calitate de contravaloare a plăţilor care urmează a fi efectuate de Beneficiar, Antreprenorul se obligă prin prezent</w:t>
            </w:r>
            <w:r w:rsidR="0060188C" w:rsidRPr="00FF430B">
              <w:rPr>
                <w:lang w:val="ro-MD"/>
              </w:rPr>
              <w:t>ul contract</w:t>
            </w:r>
            <w:r w:rsidRPr="00FF430B">
              <w:rPr>
                <w:lang w:val="ro-MD"/>
              </w:rPr>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rPr>
                <w:lang w:val="ro-MD"/>
              </w:rPr>
            </w:pPr>
            <w:r w:rsidRPr="00FF430B">
              <w:rPr>
                <w:lang w:val="ro-MD"/>
              </w:rPr>
              <w:t xml:space="preserve"> 5. Beneficiarul se obligă prin prezent</w:t>
            </w:r>
            <w:r w:rsidR="0060188C" w:rsidRPr="00FF430B">
              <w:rPr>
                <w:lang w:val="ro-MD"/>
              </w:rPr>
              <w:t>ul</w:t>
            </w:r>
            <w:r w:rsidRPr="00FF430B">
              <w:rPr>
                <w:lang w:val="ro-MD"/>
              </w:rPr>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ListParagraph"/>
              <w:numPr>
                <w:ilvl w:val="0"/>
                <w:numId w:val="0"/>
              </w:numPr>
              <w:ind w:left="710"/>
              <w:jc w:val="left"/>
              <w:rPr>
                <w:kern w:val="28"/>
                <w:sz w:val="20"/>
                <w:szCs w:val="20"/>
                <w:lang w:val="ro-MD"/>
              </w:rPr>
            </w:pPr>
          </w:p>
          <w:p w14:paraId="7CE45D8A" w14:textId="77777777" w:rsidR="004C7DFB" w:rsidRPr="00FF430B" w:rsidRDefault="007C193B" w:rsidP="007C193B">
            <w:pPr>
              <w:rPr>
                <w:b/>
                <w:lang w:val="ro-MD"/>
              </w:rPr>
            </w:pPr>
            <w:r w:rsidRPr="00FF430B">
              <w:rPr>
                <w:b/>
                <w:lang w:val="ro-MD"/>
              </w:rPr>
              <w:t>1. OBIECTUL CONTRACTULUI</w:t>
            </w:r>
          </w:p>
          <w:p w14:paraId="5FE58412" w14:textId="77777777" w:rsidR="004C7DFB" w:rsidRPr="00FF430B" w:rsidRDefault="004C7DFB" w:rsidP="007C193B">
            <w:pPr>
              <w:jc w:val="both"/>
              <w:rPr>
                <w:lang w:val="ro-MD"/>
              </w:rPr>
            </w:pPr>
            <w:r w:rsidRPr="00FF430B">
              <w:rPr>
                <w:lang w:val="ro-MD"/>
              </w:rPr>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rPr>
                <w:lang w:val="ro-MD"/>
              </w:rPr>
            </w:pPr>
            <w:r w:rsidRPr="00FF430B">
              <w:rPr>
                <w:lang w:val="ro-MD"/>
              </w:rPr>
              <w:t xml:space="preserve">1.2. Beneficiarul se obligă, la rândul său, să achite şi să recepţioneze Lucrările livrate de Antreprenor. </w:t>
            </w:r>
          </w:p>
          <w:p w14:paraId="7C08EEAD" w14:textId="77777777" w:rsidR="004C7DFB" w:rsidRPr="00FF430B" w:rsidRDefault="004C7DFB" w:rsidP="007C193B">
            <w:pPr>
              <w:jc w:val="both"/>
              <w:rPr>
                <w:lang w:val="ro-MD"/>
              </w:rPr>
            </w:pPr>
            <w:r w:rsidRPr="00FF430B">
              <w:rPr>
                <w:lang w:val="ro-MD"/>
              </w:rPr>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ListParagraph"/>
              <w:numPr>
                <w:ilvl w:val="0"/>
                <w:numId w:val="0"/>
              </w:numPr>
              <w:ind w:left="3240"/>
              <w:rPr>
                <w:kern w:val="28"/>
                <w:sz w:val="20"/>
                <w:szCs w:val="20"/>
                <w:lang w:val="ro-MD"/>
              </w:rPr>
            </w:pPr>
          </w:p>
          <w:p w14:paraId="4D89C1D8" w14:textId="77777777" w:rsidR="004C7DFB" w:rsidRPr="00FF430B" w:rsidRDefault="007C193B" w:rsidP="007C193B">
            <w:pPr>
              <w:rPr>
                <w:b/>
                <w:lang w:val="ro-MD"/>
              </w:rPr>
            </w:pPr>
            <w:r w:rsidRPr="00FF430B">
              <w:rPr>
                <w:b/>
                <w:lang w:val="ro-MD"/>
              </w:rPr>
              <w:t>2.TERMENII ŞI CONDIŢIILE DE PRESTARE</w:t>
            </w:r>
          </w:p>
          <w:p w14:paraId="38DE5575" w14:textId="77777777" w:rsidR="004C7DFB" w:rsidRPr="00FF430B" w:rsidRDefault="004C7DFB" w:rsidP="007C193B">
            <w:pPr>
              <w:jc w:val="both"/>
              <w:rPr>
                <w:lang w:val="ro-MD"/>
              </w:rPr>
            </w:pPr>
            <w:r w:rsidRPr="00FF430B">
              <w:rPr>
                <w:lang w:val="ro-MD"/>
              </w:rPr>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lang w:val="ro-MD"/>
              </w:rPr>
              <w:t>şi anexa nr</w:t>
            </w:r>
            <w:r w:rsidR="005C3D95" w:rsidRPr="00FF430B">
              <w:rPr>
                <w:shd w:val="clear" w:color="auto" w:fill="FFFFFF" w:themeFill="background1"/>
                <w:lang w:val="ro-MD"/>
              </w:rPr>
              <w:t>……..</w:t>
            </w:r>
            <w:r w:rsidR="00AB7AE2" w:rsidRPr="00FF430B">
              <w:rPr>
                <w:lang w:val="ro-MD"/>
              </w:rPr>
              <w:t>l</w:t>
            </w:r>
            <w:r w:rsidRPr="00FF430B">
              <w:rPr>
                <w:lang w:val="ro-MD"/>
              </w:rPr>
              <w:t xml:space="preserve">a </w:t>
            </w:r>
            <w:r w:rsidR="00AB7AE2" w:rsidRPr="00FF430B">
              <w:rPr>
                <w:lang w:val="ro-MD"/>
              </w:rPr>
              <w:t>prezentul</w:t>
            </w:r>
            <w:r w:rsidRPr="00FF430B">
              <w:rPr>
                <w:lang w:val="ro-MD"/>
              </w:rPr>
              <w:t xml:space="preserve"> Contract. </w:t>
            </w:r>
          </w:p>
          <w:p w14:paraId="4481491D" w14:textId="77777777" w:rsidR="007C193B" w:rsidRPr="00FF430B" w:rsidRDefault="004C7DFB" w:rsidP="007C193B">
            <w:pPr>
              <w:jc w:val="both"/>
              <w:rPr>
                <w:lang w:val="ro-MD"/>
              </w:rPr>
            </w:pPr>
            <w:r w:rsidRPr="00FF430B">
              <w:rPr>
                <w:lang w:val="ro-MD"/>
              </w:rPr>
              <w:lastRenderedPageBreak/>
              <w:t xml:space="preserve">2.2. Termenul limită de predare a documentaţiei de proiect şi deviz – </w:t>
            </w:r>
            <w:r w:rsidRPr="00FF430B">
              <w:rPr>
                <w:b/>
                <w:lang w:val="ro-MD"/>
              </w:rPr>
              <w:t xml:space="preserve">............, inclusiv perioada de timp nesesară pentru verificarea documentației de către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 calculate din data semnării prezentului contract.</w:t>
            </w:r>
          </w:p>
          <w:p w14:paraId="2EDEAEAF" w14:textId="77777777" w:rsidR="004C7DFB" w:rsidRPr="00FF430B" w:rsidRDefault="004C7DFB" w:rsidP="007C193B">
            <w:pPr>
              <w:jc w:val="both"/>
              <w:rPr>
                <w:lang w:val="ro-MD"/>
              </w:rPr>
            </w:pPr>
            <w:r w:rsidRPr="00FF430B">
              <w:rPr>
                <w:lang w:val="ro-MD"/>
              </w:rPr>
              <w:t xml:space="preserve"> 2.3. La elaborarea soluțiilor de proiect, se va opta pentru soluții care vor duce la optimizarea cheltuielilor pentru execuția lucrărilor de reparație (ulterior și pentru lucrările de întreținere).</w:t>
            </w:r>
            <w:r w:rsidR="00C33344" w:rsidRPr="00FF430B">
              <w:rPr>
                <w:lang w:val="ro-MD"/>
              </w:rPr>
              <w:t xml:space="preserve"> </w:t>
            </w:r>
            <w:r w:rsidRPr="00FF430B">
              <w:rPr>
                <w:lang w:val="ro-MD"/>
              </w:rPr>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rPr>
                <w:lang w:val="ro-MD"/>
              </w:rPr>
            </w:pPr>
            <w:r w:rsidRPr="00FF430B">
              <w:rPr>
                <w:lang w:val="ro-MD"/>
              </w:rPr>
              <w:t xml:space="preserve">2.4. Antreprenorul eliberează pentru Beneficiar documentaţia de proiect şi deviz în limba </w:t>
            </w:r>
            <w:r w:rsidR="00073EB7" w:rsidRPr="00FF430B">
              <w:rPr>
                <w:lang w:val="ro-MD"/>
              </w:rPr>
              <w:t>română</w:t>
            </w:r>
            <w:r w:rsidRPr="00FF430B">
              <w:rPr>
                <w:lang w:val="ro-MD"/>
              </w:rPr>
              <w:t xml:space="preserve">, în volum de ….. exemplare + varianta electronică. </w:t>
            </w:r>
          </w:p>
          <w:p w14:paraId="48CC6BEF" w14:textId="77777777" w:rsidR="004C7DFB" w:rsidRPr="00FF430B" w:rsidRDefault="004C7DFB" w:rsidP="007C193B">
            <w:pPr>
              <w:jc w:val="both"/>
              <w:rPr>
                <w:lang w:val="ro-MD"/>
              </w:rPr>
            </w:pPr>
            <w:r w:rsidRPr="00FF430B">
              <w:rPr>
                <w:lang w:val="ro-MD"/>
              </w:rPr>
              <w:t>2.</w:t>
            </w:r>
            <w:r w:rsidR="00DF4A99" w:rsidRPr="00FF430B">
              <w:rPr>
                <w:lang w:val="ro-MD"/>
              </w:rPr>
              <w:t>5</w:t>
            </w:r>
            <w:r w:rsidRPr="00FF430B">
              <w:rPr>
                <w:lang w:val="ro-MD"/>
              </w:rPr>
              <w:t>. Lucrarea se consideră predată Beneficiarului odată cu prezentarea documentației de proiect și deviz, avizului pozitiv al Î.S.</w:t>
            </w:r>
            <w:r w:rsidR="00AB7AE2" w:rsidRPr="00FF430B">
              <w:rPr>
                <w:lang w:val="ro-MD"/>
              </w:rPr>
              <w:t xml:space="preserve"> „</w:t>
            </w:r>
            <w:r w:rsidRPr="00FF430B">
              <w:rPr>
                <w:lang w:val="ro-MD"/>
              </w:rPr>
              <w:t>Serviciul de Stat pentru Verificarea și Expertizarea Proiectelor și Construcțiilor”</w:t>
            </w:r>
            <w:r w:rsidR="00C33344" w:rsidRPr="00FF430B">
              <w:rPr>
                <w:lang w:val="ro-MD"/>
              </w:rPr>
              <w:t xml:space="preserve"> </w:t>
            </w:r>
            <w:r w:rsidRPr="00FF430B">
              <w:rPr>
                <w:lang w:val="ro-MD"/>
              </w:rPr>
              <w:t>și originalul facturii fiscale.</w:t>
            </w:r>
          </w:p>
          <w:p w14:paraId="655578F4" w14:textId="77777777" w:rsidR="002B1EFF" w:rsidRPr="00FF430B" w:rsidRDefault="002B1EFF" w:rsidP="004C7DFB">
            <w:pPr>
              <w:ind w:firstLine="720"/>
              <w:jc w:val="both"/>
              <w:rPr>
                <w:lang w:val="ro-MD"/>
              </w:rPr>
            </w:pPr>
          </w:p>
          <w:p w14:paraId="1B0E0D46" w14:textId="77777777" w:rsidR="005212EA" w:rsidRPr="00FF430B" w:rsidRDefault="007C193B" w:rsidP="007C193B">
            <w:pPr>
              <w:rPr>
                <w:b/>
                <w:lang w:val="ro-MD"/>
              </w:rPr>
            </w:pPr>
            <w:r w:rsidRPr="00FF430B">
              <w:rPr>
                <w:b/>
                <w:lang w:val="ro-MD"/>
              </w:rPr>
              <w:t>3. PREŢUL ŞI CONDIŢIILE DE PLATĂ</w:t>
            </w:r>
          </w:p>
          <w:p w14:paraId="051FE7BD" w14:textId="77777777" w:rsidR="005212EA" w:rsidRPr="00FF430B" w:rsidRDefault="005212EA" w:rsidP="007C193B">
            <w:pPr>
              <w:jc w:val="both"/>
              <w:rPr>
                <w:lang w:val="ro-MD"/>
              </w:rPr>
            </w:pPr>
            <w:r w:rsidRPr="00FF430B">
              <w:rPr>
                <w:lang w:val="ro-MD"/>
              </w:rPr>
              <w:t>3.1. Preţul Lucrărilor conform prezentului Contract este stabilit în lei moldoveneşti.</w:t>
            </w:r>
          </w:p>
          <w:p w14:paraId="3409DEB4" w14:textId="77777777" w:rsidR="005212EA" w:rsidRPr="00FF430B" w:rsidRDefault="005212EA" w:rsidP="007C193B">
            <w:pPr>
              <w:jc w:val="both"/>
              <w:rPr>
                <w:sz w:val="28"/>
                <w:szCs w:val="28"/>
                <w:lang w:val="ro-MD"/>
              </w:rPr>
            </w:pPr>
            <w:r w:rsidRPr="00FF430B">
              <w:rPr>
                <w:lang w:val="ro-MD"/>
              </w:rPr>
              <w:t>3.2. Suma totală a prezentului Contract, inclusiv TVA, se stabileşte în lei moldoveneşti şi constituie</w:t>
            </w:r>
            <w:r w:rsidRPr="00FF430B">
              <w:rPr>
                <w:b/>
                <w:lang w:val="ro-MD"/>
              </w:rPr>
              <w:t>……..</w:t>
            </w:r>
          </w:p>
          <w:p w14:paraId="79B17D33" w14:textId="77777777" w:rsidR="005212EA" w:rsidRPr="00FF430B" w:rsidRDefault="005212EA" w:rsidP="007C193B">
            <w:pPr>
              <w:jc w:val="both"/>
              <w:rPr>
                <w:lang w:val="ro-MD"/>
              </w:rPr>
            </w:pPr>
            <w:r w:rsidRPr="00FF430B">
              <w:rPr>
                <w:lang w:val="ro-MD"/>
              </w:rPr>
              <w:t>3.3. Beneficiarul va achita Antreprenorului în două etape suma totală pentru Lucrările executate, după cum urmează:</w:t>
            </w:r>
          </w:p>
          <w:p w14:paraId="291CF741" w14:textId="478135A8" w:rsidR="005212EA" w:rsidRPr="00FF430B" w:rsidRDefault="005212EA" w:rsidP="005212EA">
            <w:pPr>
              <w:ind w:firstLine="720"/>
              <w:jc w:val="both"/>
              <w:rPr>
                <w:lang w:val="ro-MD"/>
              </w:rPr>
            </w:pPr>
            <w:r w:rsidRPr="00FF430B">
              <w:rPr>
                <w:b/>
                <w:lang w:val="ro-MD"/>
              </w:rPr>
              <w:t>I etapă</w:t>
            </w:r>
            <w:r w:rsidRPr="00FF430B">
              <w:rPr>
                <w:lang w:val="ro-MD"/>
              </w:rPr>
              <w:t xml:space="preserve"> – predarea raportului topogeodezic, hidrologic și geologic – </w:t>
            </w:r>
            <w:r w:rsidRPr="00FF430B">
              <w:rPr>
                <w:b/>
                <w:lang w:val="ro-MD"/>
              </w:rPr>
              <w:t>……..</w:t>
            </w:r>
            <w:r w:rsidR="00073EB7" w:rsidRPr="00FF430B">
              <w:rPr>
                <w:b/>
                <w:lang w:val="ro-MD"/>
              </w:rPr>
              <w:t>,</w:t>
            </w:r>
            <w:r w:rsidR="003B210E">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w:t>
            </w:r>
          </w:p>
          <w:p w14:paraId="5746377A" w14:textId="77777777" w:rsidR="005212EA" w:rsidRPr="00FF430B" w:rsidRDefault="005212EA" w:rsidP="005212EA">
            <w:pPr>
              <w:ind w:firstLine="720"/>
              <w:jc w:val="both"/>
              <w:rPr>
                <w:lang w:val="ro-MD"/>
              </w:rPr>
            </w:pPr>
            <w:r w:rsidRPr="00FF430B">
              <w:rPr>
                <w:b/>
                <w:lang w:val="ro-MD"/>
              </w:rPr>
              <w:t>II etapă</w:t>
            </w:r>
            <w:r w:rsidRPr="00FF430B">
              <w:rPr>
                <w:lang w:val="ro-MD"/>
              </w:rPr>
              <w:t xml:space="preserve"> – predarea proiectului integral după primirea avizului pozitiv al Î.S.”Serviciul de Stat pentru Verificarea și Expertizarea Proiectelor și Construcțiilor” – </w:t>
            </w:r>
            <w:r w:rsidRPr="00FF430B">
              <w:rPr>
                <w:b/>
                <w:lang w:val="ro-MD"/>
              </w:rPr>
              <w:t>…….</w:t>
            </w:r>
            <w:r w:rsidR="00073EB7" w:rsidRPr="00FF430B">
              <w:rPr>
                <w:b/>
                <w:lang w:val="ro-MD"/>
              </w:rPr>
              <w:t>,</w:t>
            </w:r>
            <w:r w:rsidR="00C33344" w:rsidRPr="00FF430B">
              <w:rPr>
                <w:b/>
                <w:lang w:val="ro-MD"/>
              </w:rPr>
              <w:t xml:space="preserve"> </w:t>
            </w:r>
            <w:r w:rsidRPr="00FF430B">
              <w:rPr>
                <w:b/>
                <w:lang w:val="ro-MD"/>
              </w:rPr>
              <w:t>inclusiv TVA</w:t>
            </w:r>
            <w:r w:rsidR="00073EB7" w:rsidRPr="00FF430B">
              <w:rPr>
                <w:b/>
                <w:lang w:val="ro-MD"/>
              </w:rPr>
              <w:t>,</w:t>
            </w:r>
            <w:r w:rsidRPr="00FF430B">
              <w:rPr>
                <w:lang w:val="ro-MD"/>
              </w:rPr>
              <w:t xml:space="preserve"> conform Specificației. </w:t>
            </w:r>
          </w:p>
          <w:p w14:paraId="3BCB2C5F" w14:textId="77777777" w:rsidR="005212EA" w:rsidRPr="00FF430B" w:rsidRDefault="005212EA" w:rsidP="007C193B">
            <w:pPr>
              <w:jc w:val="both"/>
              <w:rPr>
                <w:lang w:val="ro-MD"/>
              </w:rPr>
            </w:pPr>
            <w:r w:rsidRPr="00FF430B">
              <w:rPr>
                <w:lang w:val="ro-MD"/>
              </w:rPr>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rPr>
                <w:lang w:val="ro-MD"/>
              </w:rPr>
            </w:pPr>
            <w:r w:rsidRPr="00FF430B">
              <w:rPr>
                <w:lang w:val="ro-MD"/>
              </w:rPr>
              <w:t>3.5. Plăţile se vor efectua prin ……………, indicat în prezentul Contract.</w:t>
            </w:r>
          </w:p>
          <w:p w14:paraId="3D42AEDF" w14:textId="77777777" w:rsidR="00394DC7" w:rsidRPr="00FF430B" w:rsidRDefault="00394DC7" w:rsidP="00394DC7">
            <w:pPr>
              <w:pStyle w:val="ListParagraph"/>
              <w:numPr>
                <w:ilvl w:val="0"/>
                <w:numId w:val="0"/>
              </w:numPr>
              <w:ind w:left="3240"/>
              <w:rPr>
                <w:kern w:val="28"/>
                <w:sz w:val="20"/>
                <w:szCs w:val="20"/>
                <w:lang w:val="ro-MD"/>
              </w:rPr>
            </w:pPr>
          </w:p>
          <w:p w14:paraId="423B6E90" w14:textId="77777777" w:rsidR="009A30D6" w:rsidRPr="00FF430B" w:rsidRDefault="007C193B" w:rsidP="007C193B">
            <w:pPr>
              <w:rPr>
                <w:b/>
                <w:lang w:val="ro-MD"/>
              </w:rPr>
            </w:pPr>
            <w:r w:rsidRPr="00FF430B">
              <w:rPr>
                <w:b/>
                <w:lang w:val="ro-MD"/>
              </w:rPr>
              <w:t>4. CONDIŢIILE DE PREDARE-PRIMIRE</w:t>
            </w:r>
          </w:p>
          <w:p w14:paraId="7D0D6413" w14:textId="77777777" w:rsidR="009A30D6" w:rsidRPr="00FF430B" w:rsidRDefault="009A30D6" w:rsidP="007C193B">
            <w:pPr>
              <w:jc w:val="both"/>
              <w:rPr>
                <w:lang w:val="ro-MD"/>
              </w:rPr>
            </w:pPr>
            <w:r w:rsidRPr="00FF430B">
              <w:rPr>
                <w:lang w:val="ro-MD"/>
              </w:rPr>
              <w:t>4.1. Lucrările se consideră predate de către Antreprenor şi recepţionate de către Beneficiar dacă:</w:t>
            </w:r>
          </w:p>
          <w:p w14:paraId="05C51DF9" w14:textId="77777777" w:rsidR="00AD32DD" w:rsidRPr="00FF430B" w:rsidRDefault="009A30D6" w:rsidP="009F21ED">
            <w:pPr>
              <w:numPr>
                <w:ilvl w:val="0"/>
                <w:numId w:val="31"/>
              </w:numPr>
              <w:suppressAutoHyphens/>
              <w:ind w:left="0" w:firstLine="720"/>
              <w:jc w:val="both"/>
              <w:rPr>
                <w:lang w:val="ro-MD"/>
              </w:rPr>
            </w:pPr>
            <w:r w:rsidRPr="00FF430B">
              <w:rPr>
                <w:lang w:val="ro-MD"/>
              </w:rPr>
              <w:t xml:space="preserve">cantitatea Lucrărilor corespunde informaţiei indicate în specificația la prezentul Contract; </w:t>
            </w:r>
          </w:p>
          <w:p w14:paraId="761B90AD" w14:textId="77777777" w:rsidR="00AD32DD" w:rsidRPr="00FF430B" w:rsidRDefault="009A30D6" w:rsidP="009F21ED">
            <w:pPr>
              <w:numPr>
                <w:ilvl w:val="0"/>
                <w:numId w:val="31"/>
              </w:numPr>
              <w:suppressAutoHyphens/>
              <w:ind w:left="0" w:firstLine="720"/>
              <w:jc w:val="both"/>
              <w:rPr>
                <w:lang w:val="ro-MD"/>
              </w:rPr>
            </w:pPr>
            <w:r w:rsidRPr="00FF430B">
              <w:rPr>
                <w:lang w:val="ro-MD"/>
              </w:rPr>
              <w:t>calitatea Lucrărilor corespunde documentelor normative și standardelor de stat.</w:t>
            </w:r>
          </w:p>
          <w:p w14:paraId="1A8A3808" w14:textId="77777777" w:rsidR="001C3DC4" w:rsidRPr="00FF430B" w:rsidRDefault="001C3DC4" w:rsidP="001C3DC4">
            <w:pPr>
              <w:ind w:firstLine="720"/>
              <w:jc w:val="center"/>
              <w:rPr>
                <w:b/>
                <w:lang w:val="ro-MD"/>
              </w:rPr>
            </w:pPr>
          </w:p>
          <w:p w14:paraId="4394560F" w14:textId="77777777" w:rsidR="001C3DC4" w:rsidRPr="00FF430B" w:rsidRDefault="007C193B" w:rsidP="007C193B">
            <w:pPr>
              <w:rPr>
                <w:b/>
                <w:lang w:val="ro-MD"/>
              </w:rPr>
            </w:pPr>
            <w:r w:rsidRPr="00FF430B">
              <w:rPr>
                <w:b/>
                <w:lang w:val="ro-MD"/>
              </w:rPr>
              <w:t>5. STANDARDE</w:t>
            </w:r>
          </w:p>
          <w:p w14:paraId="2CB65E68" w14:textId="77777777" w:rsidR="001C3DC4" w:rsidRPr="00FF430B" w:rsidRDefault="001C3DC4" w:rsidP="007C193B">
            <w:pPr>
              <w:jc w:val="both"/>
              <w:rPr>
                <w:lang w:val="ro-MD"/>
              </w:rPr>
            </w:pPr>
            <w:r w:rsidRPr="00FF430B">
              <w:rPr>
                <w:lang w:val="ro-MD"/>
              </w:rPr>
              <w:t>5.1 Lucrările</w:t>
            </w:r>
            <w:r w:rsidR="004A5F0C" w:rsidRPr="00FF430B">
              <w:rPr>
                <w:lang w:val="ro-MD"/>
              </w:rPr>
              <w:t xml:space="preserve"> </w:t>
            </w:r>
            <w:r w:rsidRPr="00FF430B">
              <w:rPr>
                <w:lang w:val="ro-MD"/>
              </w:rPr>
              <w:t>prestate în baza contractului vor respecta standardele prezentate de către Beneficiar în cerințele caietului de sarcini.</w:t>
            </w:r>
          </w:p>
          <w:p w14:paraId="6B509744" w14:textId="77777777" w:rsidR="001C3DC4" w:rsidRPr="00FF430B" w:rsidRDefault="001C3DC4" w:rsidP="007C193B">
            <w:pPr>
              <w:jc w:val="both"/>
              <w:rPr>
                <w:lang w:val="ro-MD"/>
              </w:rPr>
            </w:pPr>
            <w:r w:rsidRPr="00FF430B">
              <w:rPr>
                <w:lang w:val="ro-MD"/>
              </w:rPr>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rPr>
                <w:lang w:val="ro-MD"/>
              </w:rPr>
            </w:pPr>
          </w:p>
          <w:p w14:paraId="4D3E834F" w14:textId="77777777" w:rsidR="001C3DC4" w:rsidRPr="00FF430B" w:rsidRDefault="007C193B" w:rsidP="007C193B">
            <w:pPr>
              <w:rPr>
                <w:b/>
                <w:lang w:val="ro-MD"/>
              </w:rPr>
            </w:pPr>
            <w:r w:rsidRPr="00FF430B">
              <w:rPr>
                <w:b/>
                <w:lang w:val="ro-MD"/>
              </w:rPr>
              <w:t>6. OBLIGAŢIILE PĂRŢILOR</w:t>
            </w:r>
          </w:p>
          <w:p w14:paraId="7240442A" w14:textId="77777777" w:rsidR="001C3DC4" w:rsidRPr="00FF430B" w:rsidRDefault="001C3DC4" w:rsidP="007C193B">
            <w:pPr>
              <w:jc w:val="both"/>
              <w:rPr>
                <w:lang w:val="ro-MD"/>
              </w:rPr>
            </w:pPr>
            <w:r w:rsidRPr="00FF430B">
              <w:rPr>
                <w:lang w:val="ro-MD"/>
              </w:rPr>
              <w:t>6.1. În baza prezentului Contract, Antreprenorul se obligă:</w:t>
            </w:r>
          </w:p>
          <w:p w14:paraId="2683F0A0"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 xml:space="preserve">să depună garanţia de bună execuţie a contractului,în cuantum de .... din valoarea contractului, atribuită sub formă </w:t>
            </w:r>
            <w:r w:rsidR="00A93011" w:rsidRPr="00FF430B">
              <w:rPr>
                <w:lang w:val="ro-MD"/>
              </w:rPr>
              <w:t>.......</w:t>
            </w:r>
            <w:r w:rsidRPr="00FF430B">
              <w:rPr>
                <w:lang w:val="ro-MD"/>
              </w:rPr>
              <w:t xml:space="preserve">; </w:t>
            </w:r>
          </w:p>
          <w:p w14:paraId="2EB2FD3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presteze Lucrările conform condiţiilor prevăzute de prezentul Contract;</w:t>
            </w:r>
          </w:p>
          <w:p w14:paraId="23A9380B" w14:textId="77777777" w:rsidR="00F8797B" w:rsidRPr="00FF430B" w:rsidRDefault="00F8797B"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indice t</w:t>
            </w:r>
            <w:r w:rsidRPr="00FF430B">
              <w:rPr>
                <w:noProof w:val="0"/>
                <w:lang w:val="ro-MD" w:eastAsia="ru-RU"/>
              </w:rPr>
              <w:t>ermenul de garanție a lucrărilor;</w:t>
            </w:r>
          </w:p>
          <w:p w14:paraId="2DD7CAA6"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notifice</w:t>
            </w:r>
            <w:r w:rsidR="00AB7AE2" w:rsidRPr="00FF430B">
              <w:rPr>
                <w:lang w:val="ro-MD"/>
              </w:rPr>
              <w:t xml:space="preserve"> </w:t>
            </w:r>
            <w:r w:rsidRPr="00FF430B">
              <w:rPr>
                <w:lang w:val="ro-MD"/>
              </w:rPr>
              <w:t>Beneficiarul,</w:t>
            </w:r>
            <w:r w:rsidR="00AB7AE2" w:rsidRPr="00FF430B">
              <w:rPr>
                <w:lang w:val="ro-MD"/>
              </w:rPr>
              <w:t xml:space="preserve"> </w:t>
            </w:r>
            <w:r w:rsidRPr="00FF430B">
              <w:rPr>
                <w:lang w:val="ro-MD"/>
              </w:rPr>
              <w:t xml:space="preserve">după semnarea prezentului Contract, în decurs de </w:t>
            </w:r>
            <w:r w:rsidR="00A93011" w:rsidRPr="00FF430B">
              <w:rPr>
                <w:lang w:val="ro-MD"/>
              </w:rPr>
              <w:t>….</w:t>
            </w:r>
            <w:r w:rsidRPr="00FF430B">
              <w:rPr>
                <w:lang w:val="ro-MD"/>
              </w:rPr>
              <w:t xml:space="preserve"> zile calendaristice, prin notificare scrisă sau e</w:t>
            </w:r>
            <w:r w:rsidR="00AB7AE2" w:rsidRPr="00FF430B">
              <w:rPr>
                <w:lang w:val="ro-MD"/>
              </w:rPr>
              <w:t>-</w:t>
            </w:r>
            <w:r w:rsidRPr="00FF430B">
              <w:rPr>
                <w:lang w:val="ro-MD"/>
              </w:rPr>
              <w:t>mail, despre începerea</w:t>
            </w:r>
            <w:r w:rsidR="00AB7AE2" w:rsidRPr="00FF430B">
              <w:rPr>
                <w:lang w:val="ro-MD"/>
              </w:rPr>
              <w:t xml:space="preserve"> </w:t>
            </w:r>
            <w:r w:rsidRPr="00FF430B">
              <w:rPr>
                <w:lang w:val="ro-MD"/>
              </w:rPr>
              <w:t>executării Lucrărilor;</w:t>
            </w:r>
          </w:p>
          <w:p w14:paraId="4A86152D"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condiţiile corespunzătoare pentru recepţionarea Lucrărilor de către Beneficiar, în termenele stabilite, în corespundere cu cerinţele prezentului Contract;</w:t>
            </w:r>
          </w:p>
          <w:p w14:paraId="14E73525"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asigure calitatea executării Lucrărilor și să suporte cheltuielile de verificare repetată, în caz de primire a Avizului negativ al</w:t>
            </w:r>
            <w:r w:rsidR="00AB7AE2" w:rsidRPr="00FF430B">
              <w:rPr>
                <w:lang w:val="ro-MD"/>
              </w:rPr>
              <w:t xml:space="preserve"> </w:t>
            </w:r>
            <w:r w:rsidRPr="00FF430B">
              <w:rPr>
                <w:lang w:val="ro-MD"/>
              </w:rPr>
              <w:t>Î.S.</w:t>
            </w:r>
            <w:r w:rsidR="00AB7AE2" w:rsidRPr="00FF430B">
              <w:rPr>
                <w:lang w:val="ro-MD"/>
              </w:rPr>
              <w:t xml:space="preserve"> „</w:t>
            </w:r>
            <w:r w:rsidRPr="00FF430B">
              <w:rPr>
                <w:lang w:val="ro-MD"/>
              </w:rPr>
              <w:t>Serviciul de Stat pentru Verificarea și Expertizarea Proiectelor și Construcțiilor”;</w:t>
            </w:r>
          </w:p>
          <w:p w14:paraId="04EE7F19"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lastRenderedPageBreak/>
              <w:t>să stabilească, în proiect, fazele determinante de execuție a lucrărilor și exercitarea</w:t>
            </w:r>
            <w:r w:rsidR="004A5F0C" w:rsidRPr="00FF430B">
              <w:rPr>
                <w:lang w:val="ro-MD"/>
              </w:rPr>
              <w:t xml:space="preserve"> </w:t>
            </w:r>
            <w:r w:rsidRPr="00FF430B">
              <w:rPr>
                <w:lang w:val="ro-MD"/>
              </w:rPr>
              <w:t>supravegherii de autor asupra lucrărilor pe tot parcursul construcției;</w:t>
            </w:r>
          </w:p>
          <w:p w14:paraId="4C8E8D77" w14:textId="77777777" w:rsidR="00AD32DD" w:rsidRPr="00FF430B" w:rsidRDefault="001C3DC4" w:rsidP="009F21ED">
            <w:pPr>
              <w:numPr>
                <w:ilvl w:val="0"/>
                <w:numId w:val="32"/>
              </w:numPr>
              <w:tabs>
                <w:tab w:val="clear" w:pos="1065"/>
                <w:tab w:val="left" w:pos="792"/>
                <w:tab w:val="left" w:pos="1080"/>
              </w:tabs>
              <w:suppressAutoHyphens/>
              <w:ind w:left="0" w:firstLine="720"/>
              <w:jc w:val="both"/>
              <w:rPr>
                <w:lang w:val="ro-MD"/>
              </w:rPr>
            </w:pPr>
            <w:r w:rsidRPr="00FF430B">
              <w:rPr>
                <w:lang w:val="ro-MD"/>
              </w:rPr>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rPr>
                <w:lang w:val="ro-MD"/>
              </w:rPr>
            </w:pPr>
            <w:r w:rsidRPr="00FF430B">
              <w:rPr>
                <w:lang w:val="ro-MD"/>
              </w:rPr>
              <w:t>h) să participe la întocmirea cărții tehnice a construcției și la recepția lucrărilor executate.</w:t>
            </w:r>
          </w:p>
          <w:p w14:paraId="112EE0F6" w14:textId="77777777" w:rsidR="001C3DC4" w:rsidRPr="00FF430B" w:rsidRDefault="001C3DC4" w:rsidP="00FF5CB2">
            <w:pPr>
              <w:jc w:val="both"/>
              <w:rPr>
                <w:lang w:val="ro-MD"/>
              </w:rPr>
            </w:pPr>
            <w:r w:rsidRPr="00FF430B">
              <w:rPr>
                <w:lang w:val="ro-MD"/>
              </w:rPr>
              <w:t>6.2.  În baza prezentului Contract, Beneficiarul se obligă:</w:t>
            </w:r>
          </w:p>
          <w:p w14:paraId="4E79097E"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întreprindă toate măsurile necesare pentru asigurarea rec</w:t>
            </w:r>
            <w:r w:rsidR="004A5F0C" w:rsidRPr="00FF430B">
              <w:rPr>
                <w:lang w:val="ro-MD"/>
              </w:rPr>
              <w:t xml:space="preserve">epţionării în termenul stabilit </w:t>
            </w:r>
            <w:r w:rsidRPr="00FF430B">
              <w:rPr>
                <w:lang w:val="ro-MD"/>
              </w:rPr>
              <w:t>a Lucrărilor prestate în corespundere cu cerinţele prezentului Contract și să remită documentația de proiect spre verificare;</w:t>
            </w:r>
          </w:p>
          <w:p w14:paraId="146E1598" w14:textId="77777777"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să asigure achitarea Lucrărilor prestate, respectând modalităţile şi termenele indicate în prezentul Contract;</w:t>
            </w:r>
          </w:p>
          <w:p w14:paraId="5E3F347F" w14:textId="42F453B6" w:rsidR="00AD32DD" w:rsidRPr="00FF430B" w:rsidRDefault="001C3DC4" w:rsidP="009F21ED">
            <w:pPr>
              <w:numPr>
                <w:ilvl w:val="0"/>
                <w:numId w:val="33"/>
              </w:numPr>
              <w:tabs>
                <w:tab w:val="clear" w:pos="1065"/>
                <w:tab w:val="left" w:pos="792"/>
                <w:tab w:val="left" w:pos="1080"/>
              </w:tabs>
              <w:suppressAutoHyphens/>
              <w:ind w:left="0" w:firstLine="720"/>
              <w:jc w:val="both"/>
              <w:rPr>
                <w:lang w:val="ro-MD"/>
              </w:rPr>
            </w:pPr>
            <w:r w:rsidRPr="00FF430B">
              <w:rPr>
                <w:lang w:val="ro-MD"/>
              </w:rPr>
              <w:t xml:space="preserve">să restituie Antreprenorului garanția de bună execuție a contractului în termen de </w:t>
            </w:r>
            <w:r w:rsidR="00A93011" w:rsidRPr="00FF430B">
              <w:rPr>
                <w:lang w:val="ro-MD"/>
              </w:rPr>
              <w:t>…</w:t>
            </w:r>
            <w:r w:rsidRPr="00FF430B">
              <w:rPr>
                <w:lang w:val="ro-MD"/>
              </w:rPr>
              <w:t xml:space="preserve"> zile calendaristice, după recepționarea lucrărilor conform pct. 2.4.</w:t>
            </w:r>
            <w:r w:rsidR="003B210E">
              <w:rPr>
                <w:lang w:val="ro-MD"/>
              </w:rPr>
              <w:t xml:space="preserve"> </w:t>
            </w:r>
            <w:r w:rsidRPr="00FF430B">
              <w:rPr>
                <w:lang w:val="ro-MD"/>
              </w:rPr>
              <w:t>a</w:t>
            </w:r>
            <w:r w:rsidR="00073EB7" w:rsidRPr="00FF430B">
              <w:rPr>
                <w:lang w:val="ro-MD"/>
              </w:rPr>
              <w:t>l</w:t>
            </w:r>
            <w:r w:rsidRPr="00FF430B">
              <w:rPr>
                <w:lang w:val="ro-MD"/>
              </w:rPr>
              <w:t xml:space="preserve"> Contractului. </w:t>
            </w:r>
          </w:p>
          <w:p w14:paraId="39CDC288" w14:textId="77777777" w:rsidR="00A93011" w:rsidRPr="00FF430B" w:rsidRDefault="00A93011" w:rsidP="00A93011">
            <w:pPr>
              <w:ind w:firstLine="720"/>
              <w:jc w:val="center"/>
              <w:rPr>
                <w:b/>
                <w:lang w:val="ro-MD"/>
              </w:rPr>
            </w:pPr>
          </w:p>
          <w:p w14:paraId="25AC9F71" w14:textId="77777777" w:rsidR="00A93011" w:rsidRPr="00FF430B" w:rsidRDefault="007C193B" w:rsidP="007C193B">
            <w:pPr>
              <w:rPr>
                <w:b/>
                <w:lang w:val="ro-MD"/>
              </w:rPr>
            </w:pPr>
            <w:r w:rsidRPr="00FF430B">
              <w:rPr>
                <w:b/>
                <w:lang w:val="ro-MD"/>
              </w:rPr>
              <w:t>7. JUSTIFICAREA DATORITĂ UNUI IMPEDIMENT</w:t>
            </w:r>
          </w:p>
          <w:p w14:paraId="6A6D8931" w14:textId="77777777" w:rsidR="00A93011" w:rsidRPr="00FF430B" w:rsidRDefault="00A93011" w:rsidP="007C193B">
            <w:pPr>
              <w:jc w:val="both"/>
              <w:rPr>
                <w:lang w:val="ro-MD"/>
              </w:rPr>
            </w:pPr>
            <w:r w:rsidRPr="00FF430B">
              <w:rPr>
                <w:lang w:val="ro-MD"/>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rPr>
                <w:lang w:val="ro-MD"/>
              </w:rPr>
              <w:t>â</w:t>
            </w:r>
            <w:r w:rsidRPr="00FF430B">
              <w:rPr>
                <w:lang w:val="ro-MD"/>
              </w:rPr>
              <w:t>nt, precum şi alte circumstanţe care nu depind de voinţa Părţilor).</w:t>
            </w:r>
          </w:p>
          <w:p w14:paraId="07350029" w14:textId="77777777" w:rsidR="00A93011" w:rsidRPr="00FF430B" w:rsidRDefault="00A93011" w:rsidP="007C193B">
            <w:pPr>
              <w:jc w:val="both"/>
              <w:rPr>
                <w:noProof w:val="0"/>
                <w:lang w:val="ro-MD"/>
              </w:rPr>
            </w:pPr>
            <w:r w:rsidRPr="00FF430B">
              <w:rPr>
                <w:lang w:val="ro-MD"/>
              </w:rPr>
              <w:t xml:space="preserve">7.2. Partea care invocă apariția impedimentului înafara controlului este obligată să </w:t>
            </w:r>
            <w:r w:rsidR="002B1EFF" w:rsidRPr="00FF430B">
              <w:rPr>
                <w:lang w:val="ro-MD"/>
              </w:rPr>
              <w:t>informeze imediat (dar nu mai tâ</w:t>
            </w:r>
            <w:r w:rsidRPr="00FF430B">
              <w:rPr>
                <w:lang w:val="ro-MD"/>
              </w:rPr>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rPr>
                <w:lang w:val="ro-MD"/>
              </w:rPr>
            </w:pPr>
            <w:r w:rsidRPr="00FF430B">
              <w:rPr>
                <w:lang w:val="ro-MD"/>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rPr>
                <w:lang w:val="ro-MD"/>
              </w:rPr>
            </w:pPr>
          </w:p>
          <w:p w14:paraId="76EDF68D" w14:textId="77777777" w:rsidR="00A93011" w:rsidRPr="00FF430B" w:rsidRDefault="007C193B" w:rsidP="007C193B">
            <w:pPr>
              <w:rPr>
                <w:b/>
                <w:lang w:val="ro-MD"/>
              </w:rPr>
            </w:pPr>
            <w:r w:rsidRPr="00FF430B">
              <w:rPr>
                <w:b/>
                <w:lang w:val="ro-MD"/>
              </w:rPr>
              <w:t>8. REZOLUȚIUNEA CONTRACTULUI</w:t>
            </w:r>
          </w:p>
          <w:p w14:paraId="22187E74" w14:textId="77777777" w:rsidR="00A93011" w:rsidRPr="00FF430B" w:rsidRDefault="00A93011" w:rsidP="007C193B">
            <w:pPr>
              <w:jc w:val="both"/>
              <w:rPr>
                <w:lang w:val="ro-MD"/>
              </w:rPr>
            </w:pPr>
            <w:r w:rsidRPr="00FF430B">
              <w:rPr>
                <w:lang w:val="ro-MD"/>
              </w:rPr>
              <w:t>8.1.Rezoluțiunea Contractului se poate realiza cu acordul comun al Părţilor.</w:t>
            </w:r>
          </w:p>
          <w:p w14:paraId="20B7EC1A" w14:textId="77777777" w:rsidR="00A93011" w:rsidRPr="00FF430B" w:rsidRDefault="00A93011" w:rsidP="007C193B">
            <w:pPr>
              <w:jc w:val="both"/>
              <w:rPr>
                <w:lang w:val="ro-MD"/>
              </w:rPr>
            </w:pPr>
            <w:r w:rsidRPr="00FF430B">
              <w:rPr>
                <w:lang w:val="ro-MD"/>
              </w:rPr>
              <w:t xml:space="preserve">8.2. Contractul poate fi </w:t>
            </w:r>
            <w:r w:rsidR="00073EB7" w:rsidRPr="00FF430B">
              <w:rPr>
                <w:lang w:val="ro-MD"/>
              </w:rPr>
              <w:t>rezolvit</w:t>
            </w:r>
            <w:r w:rsidRPr="00FF430B">
              <w:rPr>
                <w:lang w:val="ro-MD"/>
              </w:rPr>
              <w:t>în mod unilateral în caz de:</w:t>
            </w:r>
          </w:p>
          <w:p w14:paraId="4AE9719E"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 xml:space="preserve">refuz al Antreprenorului de a presta Lucrările prevăzute în prezentul Contract;         </w:t>
            </w:r>
          </w:p>
          <w:p w14:paraId="78B8A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Antreprenor a termenelor de executare stabilite;</w:t>
            </w:r>
          </w:p>
          <w:p w14:paraId="5E26E24B"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nerespectare de către Beneficiar a termenelor de plată a Lucrărilor;</w:t>
            </w:r>
          </w:p>
          <w:p w14:paraId="14C441DF" w14:textId="77777777" w:rsidR="00AD32DD" w:rsidRPr="00FF430B" w:rsidRDefault="00A93011" w:rsidP="009F21ED">
            <w:pPr>
              <w:numPr>
                <w:ilvl w:val="0"/>
                <w:numId w:val="34"/>
              </w:numPr>
              <w:tabs>
                <w:tab w:val="left" w:pos="1080"/>
              </w:tabs>
              <w:suppressAutoHyphens/>
              <w:ind w:left="0" w:firstLine="720"/>
              <w:jc w:val="both"/>
              <w:rPr>
                <w:lang w:val="ro-MD"/>
              </w:rPr>
            </w:pPr>
            <w:r w:rsidRPr="00FF430B">
              <w:rPr>
                <w:lang w:val="ro-MD"/>
              </w:rPr>
              <w:t>nesatisfacere de către una dintre Părţi a pretenţiilor înainta</w:t>
            </w:r>
            <w:r w:rsidR="008A2F19" w:rsidRPr="00FF430B">
              <w:rPr>
                <w:lang w:val="ro-MD"/>
              </w:rPr>
              <w:t>te conform prezentului Contract;</w:t>
            </w:r>
          </w:p>
          <w:p w14:paraId="481FCDB2" w14:textId="07B5F453" w:rsidR="00AD32DD" w:rsidRPr="00FF430B" w:rsidRDefault="008A2F19" w:rsidP="009F21ED">
            <w:pPr>
              <w:numPr>
                <w:ilvl w:val="0"/>
                <w:numId w:val="34"/>
              </w:numPr>
              <w:tabs>
                <w:tab w:val="left" w:pos="1080"/>
              </w:tabs>
              <w:suppressAutoHyphens/>
              <w:ind w:left="0" w:firstLine="720"/>
              <w:jc w:val="both"/>
              <w:rPr>
                <w:lang w:val="ro-MD"/>
              </w:rPr>
            </w:pPr>
            <w:r w:rsidRPr="00FF430B">
              <w:rPr>
                <w:lang w:val="ro-MD"/>
              </w:rPr>
              <w:t>contractantul se afla, la momentul atribuirii lui, în una dintre situaţiile care ar fi determinat excluderea sa din procedura de atribuire potrivit art.</w:t>
            </w:r>
            <w:r w:rsidR="003B210E">
              <w:rPr>
                <w:lang w:val="ro-MD"/>
              </w:rPr>
              <w:t xml:space="preserve"> </w:t>
            </w:r>
            <w:r w:rsidRPr="00FF430B">
              <w:rPr>
                <w:lang w:val="ro-MD"/>
              </w:rPr>
              <w:t>19 al Legii</w:t>
            </w:r>
            <w:r w:rsidR="00E10240" w:rsidRPr="00FF430B">
              <w:rPr>
                <w:lang w:val="ro-MD"/>
              </w:rPr>
              <w:t xml:space="preserve"> nr.</w:t>
            </w:r>
            <w:r w:rsidR="00FF5CB2">
              <w:rPr>
                <w:lang w:val="ro-MD"/>
              </w:rPr>
              <w:t xml:space="preserve"> </w:t>
            </w:r>
            <w:r w:rsidRPr="00FF430B">
              <w:rPr>
                <w:lang w:val="ro-MD"/>
              </w:rPr>
              <w:t>131/2015 privind achizițiile publice;</w:t>
            </w:r>
          </w:p>
          <w:p w14:paraId="0722FCA9" w14:textId="36FF5AF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contractul a făcut obiectul unei modificări substanțiale care necesita o nouă procedură de achiziție publi</w:t>
            </w:r>
            <w:r w:rsidR="00283820" w:rsidRPr="00FF430B">
              <w:rPr>
                <w:lang w:val="ro-MD"/>
              </w:rPr>
              <w:t>că în conformitate cu art.</w:t>
            </w:r>
            <w:r w:rsidR="003B210E">
              <w:rPr>
                <w:lang w:val="ro-MD"/>
              </w:rPr>
              <w:t xml:space="preserve"> </w:t>
            </w:r>
            <w:r w:rsidRPr="00FF430B">
              <w:rPr>
                <w:lang w:val="ro-MD"/>
              </w:rPr>
              <w:t xml:space="preserve">76 al Legii </w:t>
            </w:r>
            <w:r w:rsidR="00E10240" w:rsidRPr="00FF430B">
              <w:rPr>
                <w:lang w:val="ro-MD"/>
              </w:rPr>
              <w:t>nr.</w:t>
            </w:r>
            <w:r w:rsidR="003B210E">
              <w:rPr>
                <w:lang w:val="ro-MD"/>
              </w:rPr>
              <w:t xml:space="preserve"> </w:t>
            </w:r>
            <w:r w:rsidRPr="00FF430B">
              <w:rPr>
                <w:lang w:val="ro-MD"/>
              </w:rPr>
              <w:t>131/2015 privind achizițiile publice;</w:t>
            </w:r>
          </w:p>
          <w:p w14:paraId="64438E73" w14:textId="6A6AB7BE" w:rsidR="00AD32DD" w:rsidRPr="00FF430B" w:rsidRDefault="008A2F19" w:rsidP="009F21ED">
            <w:pPr>
              <w:pStyle w:val="NormalWeb"/>
              <w:numPr>
                <w:ilvl w:val="0"/>
                <w:numId w:val="34"/>
              </w:numPr>
              <w:tabs>
                <w:tab w:val="clear" w:pos="1854"/>
                <w:tab w:val="left" w:pos="0"/>
                <w:tab w:val="num" w:pos="1135"/>
                <w:tab w:val="left" w:pos="2070"/>
              </w:tabs>
              <w:ind w:left="0" w:firstLine="710"/>
              <w:rPr>
                <w:lang w:val="ro-MD"/>
              </w:rPr>
            </w:pPr>
            <w:r w:rsidRPr="00FF430B">
              <w:rPr>
                <w:lang w:val="ro-MD"/>
              </w:rPr>
              <w:t xml:space="preserve">contractul nu </w:t>
            </w:r>
            <w:r w:rsidR="00073EB7" w:rsidRPr="00FF430B">
              <w:rPr>
                <w:lang w:val="ro-MD"/>
              </w:rPr>
              <w:t>urma</w:t>
            </w:r>
            <w:r w:rsidRPr="00FF430B">
              <w:rPr>
                <w:lang w:val="ro-MD"/>
              </w:rPr>
              <w:t xml:space="preserve"> să fie atribuit contractantului respectiv, avînd în vedere o încălcare gravă a obligaţiilor ce rezultă din Legea </w:t>
            </w:r>
            <w:r w:rsidR="00E10240" w:rsidRPr="00FF430B">
              <w:rPr>
                <w:lang w:val="ro-MD"/>
              </w:rPr>
              <w:t>nr.</w:t>
            </w:r>
            <w:r w:rsidR="00FF5CB2">
              <w:rPr>
                <w:lang w:val="ro-MD"/>
              </w:rPr>
              <w:t xml:space="preserve"> </w:t>
            </w:r>
            <w:r w:rsidRPr="00FF430B">
              <w:rPr>
                <w:lang w:val="ro-MD"/>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rPr>
                <w:lang w:val="ro-MD"/>
              </w:rPr>
            </w:pPr>
            <w:r w:rsidRPr="00FF430B">
              <w:rPr>
                <w:lang w:val="ro-MD"/>
              </w:rPr>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rPr>
                <w:lang w:val="ro-MD"/>
              </w:rPr>
            </w:pPr>
            <w:r w:rsidRPr="00FF430B">
              <w:rPr>
                <w:lang w:val="ro-MD"/>
              </w:rPr>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rPr>
                <w:lang w:val="ro-MD"/>
              </w:rPr>
            </w:pPr>
          </w:p>
          <w:p w14:paraId="57E54D0F" w14:textId="77777777" w:rsidR="008A2F19" w:rsidRPr="00FF430B" w:rsidRDefault="007C193B" w:rsidP="007C193B">
            <w:pPr>
              <w:rPr>
                <w:b/>
                <w:lang w:val="ro-MD"/>
              </w:rPr>
            </w:pPr>
            <w:r w:rsidRPr="00FF430B">
              <w:rPr>
                <w:b/>
                <w:lang w:val="ro-MD"/>
              </w:rPr>
              <w:t>9. RECLAMAŢII ŞI SANCŢIUNI</w:t>
            </w:r>
          </w:p>
          <w:p w14:paraId="12CA25D9" w14:textId="77777777" w:rsidR="001278C6" w:rsidRPr="00FF430B" w:rsidRDefault="008A2F19" w:rsidP="007C193B">
            <w:pPr>
              <w:jc w:val="both"/>
              <w:rPr>
                <w:lang w:val="ro-MD"/>
              </w:rPr>
            </w:pPr>
            <w:r w:rsidRPr="00FF430B">
              <w:rPr>
                <w:lang w:val="ro-MD"/>
              </w:rPr>
              <w:t>9.1. Reclamaţiile privind cantitatea Lucrărilor prestate sunt înaintate Antreprenorului la momentul recepţionării acestora</w:t>
            </w:r>
            <w:r w:rsidR="00EC5E5C" w:rsidRPr="00FF430B">
              <w:rPr>
                <w:lang w:val="ro-MD"/>
              </w:rPr>
              <w:t>sau</w:t>
            </w:r>
            <w:r w:rsidRPr="00FF430B">
              <w:rPr>
                <w:lang w:val="ro-MD"/>
              </w:rPr>
              <w:t xml:space="preserve"> nu mai târziu de … zile </w:t>
            </w:r>
            <w:r w:rsidR="00EC5E5C" w:rsidRPr="00FF430B">
              <w:rPr>
                <w:lang w:val="ro-MD"/>
              </w:rPr>
              <w:t>de la data recepționării</w:t>
            </w:r>
            <w:r w:rsidRPr="00FF430B">
              <w:rPr>
                <w:lang w:val="ro-MD"/>
              </w:rPr>
              <w:t>,  fiind confirmate printr-un act întocmit în comun cu reprezentantul Antreprenorului.</w:t>
            </w:r>
          </w:p>
          <w:p w14:paraId="701AB0CC" w14:textId="77777777" w:rsidR="008A2F19" w:rsidRPr="00FF430B" w:rsidRDefault="008A2F19" w:rsidP="007C193B">
            <w:pPr>
              <w:jc w:val="both"/>
              <w:rPr>
                <w:lang w:val="ro-MD"/>
              </w:rPr>
            </w:pPr>
            <w:r w:rsidRPr="00FF430B">
              <w:rPr>
                <w:lang w:val="ro-MD"/>
              </w:rPr>
              <w:lastRenderedPageBreak/>
              <w:t>9.2. Pretenţiile privind calitatea Lucrărilor livrate sunt înaintate Antreprenorului în termen de ….. zile lucrătoare de la depistarea deficienţelor de calitate, confirmate prin prescripțiile Beneficiarului și Î.S.</w:t>
            </w:r>
            <w:r w:rsidR="00073EB7" w:rsidRPr="00FF430B">
              <w:rPr>
                <w:lang w:val="ro-MD"/>
              </w:rPr>
              <w:t>„</w:t>
            </w:r>
            <w:r w:rsidRPr="00FF430B">
              <w:rPr>
                <w:lang w:val="ro-MD"/>
              </w:rPr>
              <w:t>Serviciul de Stat pentru Verificarea și Expertizarea Proiectelor și Construcțiilor”.</w:t>
            </w:r>
          </w:p>
          <w:p w14:paraId="4AFD8070" w14:textId="77777777" w:rsidR="008A2F19" w:rsidRPr="00FF430B" w:rsidRDefault="008A2F19" w:rsidP="007C193B">
            <w:pPr>
              <w:jc w:val="both"/>
              <w:rPr>
                <w:lang w:val="ro-MD"/>
              </w:rPr>
            </w:pPr>
            <w:r w:rsidRPr="00FF430B">
              <w:rPr>
                <w:lang w:val="ro-MD"/>
              </w:rPr>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rPr>
                <w:lang w:val="ro-MD"/>
              </w:rPr>
            </w:pPr>
            <w:r w:rsidRPr="00FF430B">
              <w:rPr>
                <w:lang w:val="ro-MD"/>
              </w:rPr>
              <w:t xml:space="preserve">9.4.  În caz de recunoaştere a pretenţiilor, Antreprenorul este obligat, în termen  restrâns, să înlăture </w:t>
            </w:r>
            <w:r w:rsidR="00073EB7" w:rsidRPr="00FF430B">
              <w:rPr>
                <w:lang w:val="ro-MD"/>
              </w:rPr>
              <w:t>potrivit</w:t>
            </w:r>
            <w:r w:rsidRPr="00FF430B">
              <w:rPr>
                <w:lang w:val="ro-MD"/>
              </w:rPr>
              <w:t xml:space="preserve"> cerinţel</w:t>
            </w:r>
            <w:r w:rsidR="00073EB7" w:rsidRPr="00FF430B">
              <w:rPr>
                <w:lang w:val="ro-MD"/>
              </w:rPr>
              <w:t>or</w:t>
            </w:r>
            <w:r w:rsidRPr="00FF430B">
              <w:rPr>
                <w:lang w:val="ro-MD"/>
              </w:rPr>
              <w:t xml:space="preserve"> Contractului. </w:t>
            </w:r>
          </w:p>
          <w:p w14:paraId="64EA5629" w14:textId="77777777" w:rsidR="008A2F19" w:rsidRPr="00FF430B" w:rsidRDefault="008A2F19" w:rsidP="007C193B">
            <w:pPr>
              <w:jc w:val="both"/>
              <w:rPr>
                <w:lang w:val="ro-MD"/>
              </w:rPr>
            </w:pPr>
            <w:r w:rsidRPr="00FF430B">
              <w:rPr>
                <w:lang w:val="ro-MD"/>
              </w:rPr>
              <w:t>9.5. Antreprenorul poartă răspundere pentru calitatea Lucrărilor în limitele stabilite, inclusiv pentru viciile ascunse.</w:t>
            </w:r>
          </w:p>
          <w:p w14:paraId="0CF84607" w14:textId="77777777" w:rsidR="008A2F19" w:rsidRPr="00FF430B" w:rsidRDefault="008A2F19" w:rsidP="007C193B">
            <w:pPr>
              <w:jc w:val="both"/>
              <w:rPr>
                <w:lang w:val="ro-MD"/>
              </w:rPr>
            </w:pPr>
            <w:r w:rsidRPr="00FF430B">
              <w:rPr>
                <w:lang w:val="ro-MD"/>
              </w:rPr>
              <w:t>9.6. Pentru refuzul de a presta Lucrările prevăzute în prezentul Contract, Antreprenorul suportă o penalitate în valoare de  ….</w:t>
            </w:r>
            <w:r w:rsidR="00F15AC8" w:rsidRPr="00FF430B">
              <w:rPr>
                <w:lang w:val="ro-MD"/>
              </w:rPr>
              <w:t>%</w:t>
            </w:r>
            <w:r w:rsidRPr="00FF430B">
              <w:rPr>
                <w:lang w:val="ro-MD"/>
              </w:rPr>
              <w:t xml:space="preserve"> din suma totală a contractului. </w:t>
            </w:r>
          </w:p>
          <w:p w14:paraId="2BA339EF" w14:textId="77777777" w:rsidR="008A2F19" w:rsidRPr="00FF430B" w:rsidRDefault="008A2F19" w:rsidP="007C193B">
            <w:pPr>
              <w:jc w:val="both"/>
              <w:rPr>
                <w:lang w:val="ro-MD"/>
              </w:rPr>
            </w:pPr>
            <w:r w:rsidRPr="00FF430B">
              <w:rPr>
                <w:lang w:val="ro-MD"/>
              </w:rPr>
              <w:t>9.7. Pentru prestarea cu înt</w:t>
            </w:r>
            <w:r w:rsidR="00073EB7" w:rsidRPr="00FF430B">
              <w:rPr>
                <w:lang w:val="ro-MD"/>
              </w:rPr>
              <w:t>â</w:t>
            </w:r>
            <w:r w:rsidRPr="00FF430B">
              <w:rPr>
                <w:lang w:val="ro-MD"/>
              </w:rPr>
              <w:t>rziere a Lucrărilor, Antreprenorul</w:t>
            </w:r>
            <w:r w:rsidR="004A5F0C" w:rsidRPr="00FF430B">
              <w:rPr>
                <w:lang w:val="ro-MD"/>
              </w:rPr>
              <w:t xml:space="preserve"> </w:t>
            </w:r>
            <w:r w:rsidR="00AB7AE2" w:rsidRPr="00FF430B">
              <w:rPr>
                <w:lang w:val="ro-MD"/>
              </w:rPr>
              <w:t>suportă plata despăgubiri</w:t>
            </w:r>
            <w:r w:rsidR="00592775" w:rsidRPr="00FF430B">
              <w:rPr>
                <w:lang w:val="ro-MD"/>
              </w:rPr>
              <w:t>i</w:t>
            </w:r>
            <w:r w:rsidRPr="00FF430B">
              <w:rPr>
                <w:lang w:val="ro-MD"/>
              </w:rPr>
              <w:t xml:space="preserve"> în valoare de ….</w:t>
            </w:r>
            <w:r w:rsidR="00F15AC8" w:rsidRPr="00FF430B">
              <w:rPr>
                <w:lang w:val="ro-MD"/>
              </w:rPr>
              <w:t>%</w:t>
            </w:r>
            <w:r w:rsidRPr="00FF430B">
              <w:rPr>
                <w:lang w:val="ro-MD"/>
              </w:rPr>
              <w:t xml:space="preserve"> din suma Lucrărilor neexecutate, pentru fiecare zi de înt</w:t>
            </w:r>
            <w:r w:rsidR="00073EB7" w:rsidRPr="00FF430B">
              <w:rPr>
                <w:lang w:val="ro-MD"/>
              </w:rPr>
              <w:t>â</w:t>
            </w:r>
            <w:r w:rsidRPr="00FF430B">
              <w:rPr>
                <w:lang w:val="ro-MD"/>
              </w:rPr>
              <w:t>rziere, dar nu mai mult de ….</w:t>
            </w:r>
            <w:r w:rsidR="00F15AC8" w:rsidRPr="00FF430B">
              <w:rPr>
                <w:lang w:val="ro-MD"/>
              </w:rPr>
              <w:t>%</w:t>
            </w:r>
            <w:r w:rsidRPr="00FF430B">
              <w:rPr>
                <w:lang w:val="ro-MD"/>
              </w:rPr>
              <w:t xml:space="preserve"> din suma totală a prezentului Contract.</w:t>
            </w:r>
          </w:p>
          <w:p w14:paraId="2FF252ED" w14:textId="77777777" w:rsidR="008A2F19" w:rsidRPr="00FF430B" w:rsidRDefault="008A2F19" w:rsidP="007C193B">
            <w:pPr>
              <w:jc w:val="both"/>
              <w:rPr>
                <w:lang w:val="ro-MD"/>
              </w:rPr>
            </w:pPr>
            <w:r w:rsidRPr="00FF430B">
              <w:rPr>
                <w:lang w:val="ro-MD"/>
              </w:rPr>
              <w:t xml:space="preserve">9.8. Pentru achitarea cu întârziere, Beneficiarul </w:t>
            </w:r>
            <w:r w:rsidR="00592775" w:rsidRPr="00FF430B">
              <w:rPr>
                <w:lang w:val="ro-MD"/>
              </w:rPr>
              <w:t>suportă plata despăgubir</w:t>
            </w:r>
            <w:r w:rsidR="00AB7AE2" w:rsidRPr="00FF430B">
              <w:rPr>
                <w:lang w:val="ro-MD"/>
              </w:rPr>
              <w:t>i</w:t>
            </w:r>
            <w:r w:rsidR="00592775" w:rsidRPr="00FF430B">
              <w:rPr>
                <w:lang w:val="ro-MD"/>
              </w:rPr>
              <w:t>i</w:t>
            </w:r>
            <w:r w:rsidR="00AB7AE2" w:rsidRPr="00FF430B">
              <w:rPr>
                <w:lang w:val="ro-MD"/>
              </w:rPr>
              <w:t xml:space="preserve"> </w:t>
            </w:r>
            <w:r w:rsidRPr="00FF430B">
              <w:rPr>
                <w:lang w:val="ro-MD"/>
              </w:rPr>
              <w:t>în valoare de …..</w:t>
            </w:r>
            <w:r w:rsidR="00F15AC8" w:rsidRPr="00FF430B">
              <w:rPr>
                <w:lang w:val="ro-MD"/>
              </w:rPr>
              <w:t>%</w:t>
            </w:r>
            <w:r w:rsidRPr="00FF430B">
              <w:rPr>
                <w:lang w:val="ro-MD"/>
              </w:rPr>
              <w:t xml:space="preserve"> din suma Lucrărilor neachitate pentru fiecare zi de în</w:t>
            </w:r>
            <w:r w:rsidR="00F15AC8" w:rsidRPr="00FF430B">
              <w:rPr>
                <w:lang w:val="ro-MD"/>
              </w:rPr>
              <w:t>târziere, dar nu mai mult de  …</w:t>
            </w:r>
            <w:r w:rsidRPr="00FF430B">
              <w:rPr>
                <w:lang w:val="ro-MD"/>
              </w:rPr>
              <w:t>% din suma totală a prezentului contract.</w:t>
            </w:r>
          </w:p>
          <w:p w14:paraId="7E642469" w14:textId="77777777" w:rsidR="00A93011" w:rsidRPr="00FF430B" w:rsidRDefault="00A93011" w:rsidP="00A93011">
            <w:pPr>
              <w:rPr>
                <w:b/>
                <w:lang w:val="ro-MD"/>
              </w:rPr>
            </w:pPr>
          </w:p>
          <w:p w14:paraId="62D5D9F0" w14:textId="77777777" w:rsidR="00AE27C8" w:rsidRPr="00FF430B" w:rsidRDefault="007C193B" w:rsidP="007C193B">
            <w:pPr>
              <w:rPr>
                <w:b/>
                <w:lang w:val="ro-MD"/>
              </w:rPr>
            </w:pPr>
            <w:r w:rsidRPr="00FF430B">
              <w:rPr>
                <w:b/>
                <w:lang w:val="ro-MD"/>
              </w:rPr>
              <w:t>10. DREPTURI DE PROPRIETATE INTELECTUALĂ</w:t>
            </w:r>
          </w:p>
          <w:p w14:paraId="4116A786" w14:textId="77777777" w:rsidR="00AE27C8" w:rsidRPr="00FF430B" w:rsidRDefault="00AE27C8" w:rsidP="007C193B">
            <w:pPr>
              <w:jc w:val="both"/>
              <w:rPr>
                <w:lang w:val="ro-MD"/>
              </w:rPr>
            </w:pPr>
            <w:r w:rsidRPr="00FF430B">
              <w:rPr>
                <w:lang w:val="ro-MD"/>
              </w:rPr>
              <w:t>10.1. Antreprenorul are obligaţia să despăgubească Beneficiarul împotriva oricăror:</w:t>
            </w:r>
          </w:p>
          <w:p w14:paraId="1D25A9A1" w14:textId="77777777" w:rsidR="00AE27C8" w:rsidRPr="00FF430B" w:rsidRDefault="00AE27C8" w:rsidP="00AE27C8">
            <w:pPr>
              <w:ind w:firstLine="720"/>
              <w:jc w:val="both"/>
              <w:rPr>
                <w:lang w:val="ro-MD"/>
              </w:rPr>
            </w:pPr>
            <w:r w:rsidRPr="00FF430B">
              <w:rPr>
                <w:lang w:val="ro-MD"/>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rPr>
                <w:lang w:val="ro-MD"/>
              </w:rPr>
            </w:pPr>
            <w:r w:rsidRPr="00FF430B">
              <w:rPr>
                <w:lang w:val="ro-MD"/>
              </w:rPr>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rPr>
                <w:lang w:val="ro-MD"/>
              </w:rPr>
            </w:pPr>
          </w:p>
          <w:p w14:paraId="518F7ECB" w14:textId="77777777" w:rsidR="00AE27C8" w:rsidRPr="00FF430B" w:rsidRDefault="007C193B" w:rsidP="007C193B">
            <w:pPr>
              <w:rPr>
                <w:b/>
                <w:lang w:val="ro-MD"/>
              </w:rPr>
            </w:pPr>
            <w:r w:rsidRPr="00FF430B">
              <w:rPr>
                <w:b/>
                <w:lang w:val="ro-MD"/>
              </w:rPr>
              <w:t>11. DISPOZIŢII FINALE</w:t>
            </w:r>
          </w:p>
          <w:p w14:paraId="0900079E" w14:textId="77777777" w:rsidR="00AE27C8" w:rsidRPr="00FF430B" w:rsidRDefault="00AE27C8" w:rsidP="007C193B">
            <w:pPr>
              <w:jc w:val="both"/>
              <w:rPr>
                <w:lang w:val="ro-MD"/>
              </w:rPr>
            </w:pPr>
            <w:r w:rsidRPr="00FF430B">
              <w:rPr>
                <w:lang w:val="ro-MD"/>
              </w:rPr>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rPr>
                <w:lang w:val="ro-MD"/>
              </w:rPr>
            </w:pPr>
            <w:r w:rsidRPr="00FF430B">
              <w:rPr>
                <w:lang w:val="ro-MD"/>
              </w:rPr>
              <w:t>11.2. De la data semnării prezentului Contract, toate negocierile purtate şi documentele  perfectate anterior, îşi pierd valabilitatea.</w:t>
            </w:r>
          </w:p>
          <w:p w14:paraId="2DC17772" w14:textId="77777777" w:rsidR="00AE27C8" w:rsidRPr="00FF430B" w:rsidRDefault="00AE27C8" w:rsidP="007C193B">
            <w:pPr>
              <w:jc w:val="both"/>
              <w:rPr>
                <w:lang w:val="ro-MD"/>
              </w:rPr>
            </w:pPr>
            <w:r w:rsidRPr="00FF430B">
              <w:rPr>
                <w:lang w:val="ro-MD"/>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rPr>
                <w:lang w:val="ro-MD"/>
              </w:rPr>
            </w:pPr>
            <w:r w:rsidRPr="00FF430B">
              <w:rPr>
                <w:lang w:val="ro-MD"/>
              </w:rPr>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rPr>
                <w:lang w:val="ro-MD"/>
              </w:rPr>
            </w:pPr>
            <w:r w:rsidRPr="00FF430B">
              <w:rPr>
                <w:lang w:val="ro-MD"/>
              </w:rPr>
              <w:t xml:space="preserve">11.5. Prezentul Contract este întocmit în două exemplare în limba de </w:t>
            </w:r>
            <w:r w:rsidR="0077604C" w:rsidRPr="00FF430B">
              <w:rPr>
                <w:lang w:val="ro-MD"/>
              </w:rPr>
              <w:t>română</w:t>
            </w:r>
            <w:r w:rsidRPr="00FF430B">
              <w:rPr>
                <w:lang w:val="ro-MD"/>
              </w:rPr>
              <w:t>, câte un exemplar pentru Antreprenor și Beneficiar.</w:t>
            </w:r>
          </w:p>
          <w:p w14:paraId="33B0FCFB" w14:textId="77777777" w:rsidR="00DF4A99" w:rsidRPr="00FF430B" w:rsidRDefault="00DF4A99" w:rsidP="00DF4A99">
            <w:pPr>
              <w:tabs>
                <w:tab w:val="left" w:pos="2295"/>
              </w:tabs>
              <w:jc w:val="both"/>
              <w:rPr>
                <w:lang w:val="ro-MD"/>
              </w:rPr>
            </w:pPr>
            <w:r w:rsidRPr="00FF430B">
              <w:rPr>
                <w:lang w:val="ro-MD"/>
              </w:rPr>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rPr>
                <w:lang w:val="ro-MD"/>
              </w:rPr>
            </w:pPr>
            <w:r w:rsidRPr="00FF430B">
              <w:rPr>
                <w:lang w:val="ro-MD"/>
              </w:rPr>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rPr>
                <w:lang w:val="ro-MD"/>
              </w:rPr>
            </w:pPr>
          </w:p>
          <w:p w14:paraId="3BA214C6" w14:textId="77777777" w:rsidR="004D7C86" w:rsidRPr="00FF430B" w:rsidRDefault="004D7C86" w:rsidP="004D7C86">
            <w:pPr>
              <w:spacing w:line="276" w:lineRule="auto"/>
              <w:contextualSpacing/>
              <w:rPr>
                <w:lang w:val="ro-MD"/>
              </w:rPr>
            </w:pPr>
          </w:p>
          <w:p w14:paraId="5403B6A9" w14:textId="5C49D4DB" w:rsidR="00B262BA" w:rsidRPr="00FF430B" w:rsidRDefault="00B262BA" w:rsidP="004D7C86">
            <w:pPr>
              <w:spacing w:line="276" w:lineRule="auto"/>
              <w:contextualSpacing/>
              <w:rPr>
                <w:lang w:val="ro-MD"/>
              </w:rPr>
            </w:pPr>
          </w:p>
          <w:p w14:paraId="1777AAAE" w14:textId="64DB95DF" w:rsidR="000960C1" w:rsidRPr="00FF430B" w:rsidRDefault="000960C1" w:rsidP="004D7C86">
            <w:pPr>
              <w:spacing w:line="276" w:lineRule="auto"/>
              <w:contextualSpacing/>
              <w:rPr>
                <w:lang w:val="ro-MD"/>
              </w:rPr>
            </w:pPr>
          </w:p>
          <w:p w14:paraId="571182D9" w14:textId="55D59BD1" w:rsidR="000960C1" w:rsidRPr="00FF430B" w:rsidRDefault="000960C1" w:rsidP="004D7C86">
            <w:pPr>
              <w:spacing w:line="276" w:lineRule="auto"/>
              <w:contextualSpacing/>
              <w:rPr>
                <w:lang w:val="ro-MD"/>
              </w:rPr>
            </w:pPr>
          </w:p>
          <w:p w14:paraId="7EC78AB9" w14:textId="4821C754" w:rsidR="000960C1" w:rsidRPr="00FF430B" w:rsidRDefault="000960C1" w:rsidP="004D7C86">
            <w:pPr>
              <w:spacing w:line="276" w:lineRule="auto"/>
              <w:contextualSpacing/>
              <w:rPr>
                <w:lang w:val="ro-MD"/>
              </w:rPr>
            </w:pPr>
          </w:p>
          <w:p w14:paraId="52E8BF8D" w14:textId="77777777" w:rsidR="000960C1" w:rsidRPr="00FF430B" w:rsidRDefault="000960C1" w:rsidP="004D7C86">
            <w:pPr>
              <w:spacing w:line="276" w:lineRule="auto"/>
              <w:contextualSpacing/>
              <w:rPr>
                <w:lang w:val="ro-MD"/>
              </w:rPr>
            </w:pPr>
          </w:p>
          <w:p w14:paraId="2D835D38" w14:textId="77777777" w:rsidR="004D7C86" w:rsidRPr="00FF430B" w:rsidRDefault="004D7C86" w:rsidP="004D7C86">
            <w:pPr>
              <w:spacing w:line="276" w:lineRule="auto"/>
              <w:contextualSpacing/>
              <w:rPr>
                <w:lang w:val="ro-MD"/>
              </w:rPr>
            </w:pPr>
          </w:p>
          <w:p w14:paraId="239BEF6F" w14:textId="77777777" w:rsidR="004A5F0C" w:rsidRPr="00FF430B" w:rsidRDefault="004A5F0C" w:rsidP="004D7C86">
            <w:pPr>
              <w:spacing w:line="276" w:lineRule="auto"/>
              <w:contextualSpacing/>
              <w:rPr>
                <w:lang w:val="ro-MD"/>
              </w:rPr>
            </w:pPr>
          </w:p>
          <w:p w14:paraId="303D30BE" w14:textId="77777777" w:rsidR="004D7C86" w:rsidRPr="00FF430B" w:rsidRDefault="004D7C86" w:rsidP="009F21ED">
            <w:pPr>
              <w:pStyle w:val="ListParagraph"/>
              <w:numPr>
                <w:ilvl w:val="0"/>
                <w:numId w:val="35"/>
              </w:numPr>
              <w:tabs>
                <w:tab w:val="left" w:pos="2295"/>
              </w:tabs>
              <w:jc w:val="center"/>
              <w:rPr>
                <w:lang w:val="ro-MD"/>
              </w:rPr>
            </w:pPr>
            <w:r w:rsidRPr="00FF430B">
              <w:rPr>
                <w:b/>
                <w:lang w:val="ro-MD"/>
              </w:rPr>
              <w:t>PARTEA CE ȚINE DE CONDIȚIILE</w:t>
            </w:r>
          </w:p>
          <w:p w14:paraId="3683C470" w14:textId="77777777" w:rsidR="004D7C86" w:rsidRPr="00FF430B" w:rsidRDefault="004D7C86" w:rsidP="004D7C86">
            <w:pPr>
              <w:pStyle w:val="ListParagraph"/>
              <w:numPr>
                <w:ilvl w:val="0"/>
                <w:numId w:val="0"/>
              </w:numPr>
              <w:tabs>
                <w:tab w:val="left" w:pos="2295"/>
              </w:tabs>
              <w:ind w:left="3240"/>
              <w:rPr>
                <w:lang w:val="ro-MD"/>
              </w:rPr>
            </w:pPr>
            <w:r w:rsidRPr="00FF430B">
              <w:rPr>
                <w:b/>
                <w:lang w:val="ro-MD"/>
              </w:rPr>
              <w:t>SPECIALE AL CONTRACTULUI</w:t>
            </w:r>
          </w:p>
          <w:p w14:paraId="7813C73D" w14:textId="77777777" w:rsidR="004D7C86" w:rsidRPr="00FF430B" w:rsidRDefault="004D7C86" w:rsidP="004D7C86">
            <w:pPr>
              <w:jc w:val="center"/>
              <w:rPr>
                <w:lang w:val="ro-MD"/>
              </w:rPr>
            </w:pPr>
            <w:r w:rsidRPr="00FF430B">
              <w:rPr>
                <w:lang w:val="ro-MD"/>
              </w:rPr>
              <w:t>(</w:t>
            </w:r>
            <w:r w:rsidRPr="00FF430B">
              <w:rPr>
                <w:sz w:val="20"/>
                <w:szCs w:val="20"/>
                <w:lang w:val="ro-MD"/>
              </w:rPr>
              <w:t>LA NECESITATE)</w:t>
            </w:r>
          </w:p>
          <w:p w14:paraId="29CF6519" w14:textId="77777777" w:rsidR="004D7C86" w:rsidRPr="00FF430B" w:rsidRDefault="004D7C86" w:rsidP="004D7C86">
            <w:pPr>
              <w:jc w:val="both"/>
              <w:rPr>
                <w:sz w:val="28"/>
                <w:szCs w:val="28"/>
                <w:lang w:val="ro-MD"/>
              </w:rPr>
            </w:pPr>
          </w:p>
          <w:p w14:paraId="14664654" w14:textId="77777777" w:rsidR="004D7C86" w:rsidRPr="00FF430B" w:rsidRDefault="004D7C86" w:rsidP="004D7C86">
            <w:pPr>
              <w:spacing w:line="276" w:lineRule="auto"/>
              <w:contextualSpacing/>
              <w:rPr>
                <w:lang w:val="ro-MD"/>
              </w:rPr>
            </w:pPr>
          </w:p>
          <w:p w14:paraId="32A4BA9D" w14:textId="77777777" w:rsidR="004D7C86" w:rsidRPr="00FF430B" w:rsidRDefault="004D7C86" w:rsidP="004D7C86">
            <w:pPr>
              <w:spacing w:line="276" w:lineRule="auto"/>
              <w:contextualSpacing/>
              <w:rPr>
                <w:lang w:val="ro-MD"/>
              </w:rPr>
            </w:pPr>
          </w:p>
          <w:p w14:paraId="7497F86A" w14:textId="77777777" w:rsidR="004D7C86" w:rsidRPr="00FF430B" w:rsidRDefault="004D7C86" w:rsidP="004D7C86">
            <w:pPr>
              <w:spacing w:line="276" w:lineRule="auto"/>
              <w:contextualSpacing/>
              <w:rPr>
                <w:lang w:val="ro-MD"/>
              </w:rPr>
            </w:pPr>
          </w:p>
          <w:p w14:paraId="0522037B" w14:textId="77777777" w:rsidR="004D7C86" w:rsidRPr="00FF430B" w:rsidRDefault="004D7C86" w:rsidP="004D7C86">
            <w:pPr>
              <w:spacing w:line="276" w:lineRule="auto"/>
              <w:contextualSpacing/>
              <w:rPr>
                <w:lang w:val="ro-MD"/>
              </w:rPr>
            </w:pPr>
          </w:p>
          <w:p w14:paraId="04EC3AA9" w14:textId="77777777" w:rsidR="004D7C86" w:rsidRPr="00FF430B" w:rsidRDefault="004D7C86" w:rsidP="004D7C86">
            <w:pPr>
              <w:spacing w:line="276" w:lineRule="auto"/>
              <w:contextualSpacing/>
              <w:rPr>
                <w:lang w:val="ro-MD"/>
              </w:rPr>
            </w:pPr>
          </w:p>
          <w:p w14:paraId="759328FA" w14:textId="77777777" w:rsidR="004D7C86" w:rsidRPr="00FF430B" w:rsidRDefault="004D7C86" w:rsidP="004D7C86">
            <w:pPr>
              <w:spacing w:line="276" w:lineRule="auto"/>
              <w:contextualSpacing/>
              <w:rPr>
                <w:lang w:val="ro-MD"/>
              </w:rPr>
            </w:pPr>
          </w:p>
          <w:p w14:paraId="2997F8E1" w14:textId="77777777" w:rsidR="00DF4A99" w:rsidRPr="00FF430B" w:rsidRDefault="00DF4A99" w:rsidP="009F21ED">
            <w:pPr>
              <w:pStyle w:val="ListParagraph"/>
              <w:numPr>
                <w:ilvl w:val="0"/>
                <w:numId w:val="16"/>
              </w:numPr>
              <w:tabs>
                <w:tab w:val="clear" w:pos="1134"/>
              </w:tabs>
              <w:spacing w:line="276" w:lineRule="auto"/>
              <w:ind w:left="0"/>
              <w:contextualSpacing/>
              <w:rPr>
                <w:lang w:val="ro-MD"/>
              </w:rPr>
            </w:pPr>
            <w:r w:rsidRPr="00FF430B">
              <w:rPr>
                <w:b/>
                <w:lang w:val="ro-MD"/>
              </w:rPr>
              <w:t>RECHIZITELE JURIDICE, POŞTALE ŞI DE PLĂŢI ALE PĂRŢILOR</w:t>
            </w:r>
          </w:p>
          <w:p w14:paraId="4633A588" w14:textId="77777777" w:rsidR="00DF4A99" w:rsidRPr="00FF430B" w:rsidRDefault="00DF4A99" w:rsidP="00DF4A99">
            <w:pPr>
              <w:tabs>
                <w:tab w:val="left" w:pos="2685"/>
              </w:tabs>
              <w:jc w:val="both"/>
              <w:rPr>
                <w:lang w:val="ro-MD"/>
              </w:rPr>
            </w:pPr>
            <w:r w:rsidRPr="00FF430B">
              <w:rPr>
                <w:lang w:val="ro-MD"/>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lang w:val="ro-MD"/>
                    </w:rPr>
                  </w:pPr>
                  <w:r w:rsidRPr="00FF430B">
                    <w:rPr>
                      <w:b/>
                      <w:iCs/>
                      <w:lang w:val="ro-MD"/>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rPr>
                      <w:lang w:val="ro-MD"/>
                    </w:rPr>
                  </w:pPr>
                  <w:r w:rsidRPr="00FF430B">
                    <w:rPr>
                      <w:b/>
                      <w:iCs/>
                      <w:lang w:val="ro-MD"/>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rPr>
                      <w:lang w:val="ro-MD"/>
                    </w:rPr>
                  </w:pPr>
                  <w:r w:rsidRPr="00FF430B">
                    <w:rPr>
                      <w:lang w:val="ro-MD"/>
                    </w:rPr>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rPr>
                      <w:lang w:val="ro-MD"/>
                    </w:rPr>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rPr>
                      <w:lang w:val="ro-MD"/>
                    </w:rPr>
                  </w:pPr>
                </w:p>
                <w:p w14:paraId="62C2FB63" w14:textId="77777777" w:rsidR="00DF4A99" w:rsidRPr="00FF430B" w:rsidRDefault="00DF4A99" w:rsidP="006A7C1C">
                  <w:pPr>
                    <w:tabs>
                      <w:tab w:val="left" w:pos="1134"/>
                      <w:tab w:val="left" w:pos="4680"/>
                      <w:tab w:val="left" w:pos="7020"/>
                    </w:tabs>
                    <w:suppressAutoHyphens/>
                    <w:ind w:firstLine="567"/>
                    <w:jc w:val="both"/>
                    <w:rPr>
                      <w:lang w:val="ro-MD"/>
                    </w:rPr>
                  </w:pPr>
                </w:p>
                <w:p w14:paraId="6D3302FE" w14:textId="77777777" w:rsidR="00DF4A99" w:rsidRPr="00FF430B" w:rsidRDefault="00DF4A99" w:rsidP="006A7C1C">
                  <w:pPr>
                    <w:tabs>
                      <w:tab w:val="left" w:pos="1134"/>
                      <w:tab w:val="left" w:pos="4680"/>
                      <w:tab w:val="left" w:pos="7020"/>
                    </w:tabs>
                    <w:suppressAutoHyphens/>
                    <w:ind w:firstLine="567"/>
                    <w:jc w:val="both"/>
                    <w:rPr>
                      <w:lang w:val="ro-MD"/>
                    </w:rPr>
                  </w:pPr>
                </w:p>
                <w:p w14:paraId="5906B80B" w14:textId="77777777" w:rsidR="00DF4A99" w:rsidRPr="00FF430B" w:rsidRDefault="00DF4A99" w:rsidP="006A7C1C">
                  <w:pPr>
                    <w:tabs>
                      <w:tab w:val="left" w:pos="1134"/>
                      <w:tab w:val="left" w:pos="4680"/>
                      <w:tab w:val="left" w:pos="7020"/>
                    </w:tabs>
                    <w:suppressAutoHyphens/>
                    <w:ind w:firstLine="567"/>
                    <w:jc w:val="both"/>
                    <w:rPr>
                      <w:lang w:val="ro-MD"/>
                    </w:rPr>
                  </w:pPr>
                </w:p>
                <w:p w14:paraId="71CF5BE1" w14:textId="77777777" w:rsidR="00DF4A99" w:rsidRPr="00FF430B" w:rsidRDefault="00DF4A99" w:rsidP="006A7C1C">
                  <w:pPr>
                    <w:tabs>
                      <w:tab w:val="left" w:pos="1134"/>
                      <w:tab w:val="left" w:pos="4680"/>
                      <w:tab w:val="left" w:pos="7020"/>
                    </w:tabs>
                    <w:suppressAutoHyphens/>
                    <w:ind w:firstLine="567"/>
                    <w:jc w:val="both"/>
                    <w:rPr>
                      <w:lang w:val="ro-MD"/>
                    </w:rPr>
                  </w:pPr>
                </w:p>
              </w:tc>
            </w:tr>
          </w:tbl>
          <w:p w14:paraId="3EFDD7FE" w14:textId="4475A6E9" w:rsidR="00DF4A99" w:rsidRDefault="00DF4A99" w:rsidP="006A7C1C">
            <w:pPr>
              <w:pStyle w:val="ListParagraph"/>
              <w:numPr>
                <w:ilvl w:val="0"/>
                <w:numId w:val="0"/>
              </w:numPr>
              <w:tabs>
                <w:tab w:val="clear" w:pos="1134"/>
                <w:tab w:val="left" w:pos="2685"/>
              </w:tabs>
              <w:contextualSpacing/>
              <w:jc w:val="center"/>
              <w:rPr>
                <w:b/>
                <w:lang w:val="ro-MD"/>
              </w:rPr>
            </w:pPr>
            <w:r w:rsidRPr="00FF430B">
              <w:rPr>
                <w:b/>
                <w:lang w:val="ro-MD"/>
              </w:rPr>
              <w:t>SEMNĂTURILE PĂRŢILOR</w:t>
            </w:r>
          </w:p>
          <w:p w14:paraId="70911C5F" w14:textId="77777777" w:rsidR="006A7C1C" w:rsidRPr="00FF430B" w:rsidRDefault="006A7C1C" w:rsidP="006A7C1C">
            <w:pPr>
              <w:pStyle w:val="ListParagraph"/>
              <w:numPr>
                <w:ilvl w:val="0"/>
                <w:numId w:val="0"/>
              </w:numPr>
              <w:tabs>
                <w:tab w:val="clear" w:pos="1134"/>
                <w:tab w:val="left" w:pos="2685"/>
              </w:tabs>
              <w:contextualSpacing/>
              <w:jc w:val="center"/>
              <w:rPr>
                <w:lang w:val="ro-MD"/>
              </w:rP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lang w:val="ro-MD"/>
                    </w:rPr>
                  </w:pPr>
                  <w:r w:rsidRPr="00FF430B">
                    <w:rPr>
                      <w:b/>
                      <w:lang w:val="ro-MD"/>
                    </w:rPr>
                    <w:t>ANTREPRENOR</w:t>
                  </w:r>
                </w:p>
              </w:tc>
              <w:tc>
                <w:tcPr>
                  <w:tcW w:w="4559" w:type="dxa"/>
                  <w:vAlign w:val="center"/>
                </w:tcPr>
                <w:p w14:paraId="529F8C55" w14:textId="77777777" w:rsidR="00DF4A99" w:rsidRPr="00FF430B" w:rsidRDefault="00DF4A99" w:rsidP="006A7C1C">
                  <w:pPr>
                    <w:jc w:val="center"/>
                    <w:rPr>
                      <w:b/>
                      <w:lang w:val="ro-MD"/>
                    </w:rPr>
                  </w:pPr>
                  <w:r w:rsidRPr="00FF430B">
                    <w:rPr>
                      <w:b/>
                      <w:lang w:val="ro-MD"/>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lang w:val="ro-MD"/>
                    </w:rPr>
                  </w:pPr>
                </w:p>
              </w:tc>
              <w:tc>
                <w:tcPr>
                  <w:tcW w:w="4559" w:type="dxa"/>
                  <w:vAlign w:val="center"/>
                </w:tcPr>
                <w:p w14:paraId="325BE5CF" w14:textId="77777777" w:rsidR="00DF4A99" w:rsidRPr="00FF430B" w:rsidRDefault="00DF4A99" w:rsidP="00AD32DD">
                  <w:pPr>
                    <w:jc w:val="both"/>
                    <w:rPr>
                      <w:b/>
                      <w:lang w:val="ro-MD"/>
                    </w:rPr>
                  </w:pPr>
                </w:p>
              </w:tc>
            </w:tr>
          </w:tbl>
          <w:p w14:paraId="399269D7" w14:textId="77777777" w:rsidR="00DF4A99" w:rsidRPr="00FF430B" w:rsidRDefault="00DF4A99" w:rsidP="00DF4A99">
            <w:pPr>
              <w:tabs>
                <w:tab w:val="left" w:pos="2295"/>
              </w:tabs>
              <w:jc w:val="both"/>
              <w:rPr>
                <w:lang w:val="ro-MD"/>
              </w:rPr>
            </w:pPr>
          </w:p>
          <w:p w14:paraId="40F339F1" w14:textId="77777777" w:rsidR="00DF4A99" w:rsidRPr="00FF430B" w:rsidRDefault="00DF4A99" w:rsidP="00DF4A99">
            <w:pPr>
              <w:tabs>
                <w:tab w:val="left" w:pos="2295"/>
              </w:tabs>
              <w:jc w:val="both"/>
              <w:rPr>
                <w:lang w:val="ro-MD"/>
              </w:rPr>
            </w:pPr>
          </w:p>
          <w:p w14:paraId="4E02AE6A" w14:textId="77777777" w:rsidR="00DF4A99" w:rsidRPr="00FF430B" w:rsidRDefault="00DF4A99" w:rsidP="00DF4A99">
            <w:pPr>
              <w:tabs>
                <w:tab w:val="left" w:pos="2295"/>
              </w:tabs>
              <w:jc w:val="center"/>
              <w:rPr>
                <w:lang w:val="ro-MD"/>
              </w:rPr>
            </w:pPr>
          </w:p>
          <w:p w14:paraId="57E9E682" w14:textId="77777777" w:rsidR="00234775" w:rsidRPr="00FF430B" w:rsidRDefault="00234775" w:rsidP="00DF4A99">
            <w:pPr>
              <w:tabs>
                <w:tab w:val="left" w:pos="2295"/>
              </w:tabs>
              <w:jc w:val="center"/>
              <w:rPr>
                <w:lang w:val="ro-MD"/>
              </w:rPr>
            </w:pPr>
          </w:p>
          <w:p w14:paraId="433CE670" w14:textId="77777777" w:rsidR="00283820" w:rsidRPr="00FF430B" w:rsidRDefault="00283820" w:rsidP="00DF4A99">
            <w:pPr>
              <w:tabs>
                <w:tab w:val="left" w:pos="2295"/>
              </w:tabs>
              <w:jc w:val="center"/>
              <w:rPr>
                <w:lang w:val="ro-MD"/>
              </w:rPr>
            </w:pPr>
          </w:p>
          <w:p w14:paraId="12612F08" w14:textId="77777777" w:rsidR="00DF4A99" w:rsidRPr="00FF430B" w:rsidRDefault="00DF4A99" w:rsidP="00DF4A99">
            <w:pPr>
              <w:tabs>
                <w:tab w:val="left" w:pos="2295"/>
              </w:tabs>
              <w:jc w:val="both"/>
              <w:rPr>
                <w:lang w:val="ro-MD"/>
              </w:rPr>
            </w:pPr>
          </w:p>
          <w:p w14:paraId="3555FF4D" w14:textId="77777777" w:rsidR="00DB5DCF" w:rsidRPr="00FF430B" w:rsidRDefault="00DB5DCF" w:rsidP="00196AB4">
            <w:pPr>
              <w:tabs>
                <w:tab w:val="left" w:pos="2295"/>
              </w:tabs>
              <w:jc w:val="both"/>
              <w:rPr>
                <w:lang w:val="ro-MD"/>
              </w:rPr>
            </w:pPr>
          </w:p>
          <w:p w14:paraId="3F300C0F" w14:textId="77777777" w:rsidR="00F53F69" w:rsidRPr="00FF430B" w:rsidRDefault="00F53F69" w:rsidP="00196AB4">
            <w:pPr>
              <w:tabs>
                <w:tab w:val="left" w:pos="2295"/>
              </w:tabs>
              <w:jc w:val="both"/>
              <w:rPr>
                <w:lang w:val="ro-MD"/>
              </w:rPr>
            </w:pPr>
          </w:p>
          <w:p w14:paraId="314B622F" w14:textId="77777777" w:rsidR="002D6E71" w:rsidRPr="00FF430B" w:rsidRDefault="002D6E71" w:rsidP="00196AB4">
            <w:pPr>
              <w:jc w:val="both"/>
              <w:rPr>
                <w:sz w:val="28"/>
                <w:szCs w:val="28"/>
                <w:lang w:val="ro-MD"/>
              </w:rPr>
            </w:pPr>
          </w:p>
          <w:p w14:paraId="34026A89" w14:textId="77777777" w:rsidR="004D7C86" w:rsidRPr="00FF430B" w:rsidRDefault="004D7C86" w:rsidP="00196AB4">
            <w:pPr>
              <w:jc w:val="both"/>
              <w:rPr>
                <w:sz w:val="28"/>
                <w:szCs w:val="28"/>
                <w:lang w:val="ro-MD"/>
              </w:rPr>
            </w:pPr>
          </w:p>
          <w:p w14:paraId="5BBDCBDB" w14:textId="77777777" w:rsidR="004D7C86" w:rsidRPr="00FF430B" w:rsidRDefault="004D7C86" w:rsidP="00196AB4">
            <w:pPr>
              <w:jc w:val="both"/>
              <w:rPr>
                <w:sz w:val="28"/>
                <w:szCs w:val="28"/>
                <w:lang w:val="ro-MD"/>
              </w:rPr>
            </w:pPr>
          </w:p>
          <w:p w14:paraId="1B427258" w14:textId="77777777" w:rsidR="004D7C86" w:rsidRPr="00FF430B" w:rsidRDefault="004D7C86" w:rsidP="00196AB4">
            <w:pPr>
              <w:jc w:val="both"/>
              <w:rPr>
                <w:sz w:val="28"/>
                <w:szCs w:val="28"/>
                <w:lang w:val="ro-MD"/>
              </w:rPr>
            </w:pPr>
          </w:p>
          <w:p w14:paraId="5F294F04" w14:textId="77777777" w:rsidR="004D7C86" w:rsidRPr="00FF430B" w:rsidRDefault="004D7C86" w:rsidP="00196AB4">
            <w:pPr>
              <w:jc w:val="both"/>
              <w:rPr>
                <w:sz w:val="28"/>
                <w:szCs w:val="28"/>
                <w:lang w:val="ro-MD"/>
              </w:rPr>
            </w:pPr>
          </w:p>
          <w:p w14:paraId="4EC93D5F" w14:textId="77777777" w:rsidR="004D7C86" w:rsidRPr="00FF430B" w:rsidRDefault="004D7C86" w:rsidP="00196AB4">
            <w:pPr>
              <w:jc w:val="both"/>
              <w:rPr>
                <w:sz w:val="28"/>
                <w:szCs w:val="28"/>
                <w:lang w:val="ro-MD"/>
              </w:rPr>
            </w:pPr>
          </w:p>
          <w:p w14:paraId="11A71185" w14:textId="77777777" w:rsidR="004D7C86" w:rsidRPr="00FF430B" w:rsidRDefault="004D7C86" w:rsidP="00196AB4">
            <w:pPr>
              <w:jc w:val="both"/>
              <w:rPr>
                <w:sz w:val="28"/>
                <w:szCs w:val="28"/>
                <w:lang w:val="ro-MD"/>
              </w:rPr>
            </w:pPr>
          </w:p>
          <w:p w14:paraId="5157DC94" w14:textId="77777777" w:rsidR="004D7C86" w:rsidRPr="00FF430B" w:rsidRDefault="004D7C86" w:rsidP="00196AB4">
            <w:pPr>
              <w:jc w:val="both"/>
              <w:rPr>
                <w:sz w:val="28"/>
                <w:szCs w:val="28"/>
                <w:lang w:val="ro-MD"/>
              </w:rPr>
            </w:pPr>
          </w:p>
          <w:p w14:paraId="32B5FBA0" w14:textId="5D345534" w:rsidR="004D7C86" w:rsidRPr="00FF430B" w:rsidRDefault="004D7C86" w:rsidP="00196AB4">
            <w:pPr>
              <w:jc w:val="both"/>
              <w:rPr>
                <w:sz w:val="28"/>
                <w:szCs w:val="28"/>
                <w:lang w:val="ro-MD"/>
              </w:rPr>
            </w:pPr>
          </w:p>
          <w:p w14:paraId="2CF9C595" w14:textId="00F53F2D" w:rsidR="00AD17E8" w:rsidRDefault="00AD17E8" w:rsidP="00196AB4">
            <w:pPr>
              <w:jc w:val="both"/>
              <w:rPr>
                <w:sz w:val="28"/>
                <w:szCs w:val="28"/>
                <w:lang w:val="ro-MD"/>
              </w:rPr>
            </w:pPr>
          </w:p>
          <w:p w14:paraId="5B855918" w14:textId="77777777" w:rsidR="006537B3" w:rsidRPr="00FF430B" w:rsidRDefault="006537B3" w:rsidP="00196AB4">
            <w:pPr>
              <w:jc w:val="both"/>
              <w:rPr>
                <w:sz w:val="28"/>
                <w:szCs w:val="28"/>
                <w:lang w:val="ro-MD"/>
              </w:rPr>
            </w:pPr>
          </w:p>
          <w:p w14:paraId="67B29B52" w14:textId="77777777" w:rsidR="00BE49DD" w:rsidRPr="00FF430B" w:rsidRDefault="00BE49DD" w:rsidP="004D7C86">
            <w:pPr>
              <w:tabs>
                <w:tab w:val="left" w:pos="2295"/>
              </w:tabs>
              <w:jc w:val="right"/>
              <w:rPr>
                <w:lang w:val="ro-MD"/>
              </w:rPr>
            </w:pPr>
          </w:p>
          <w:p w14:paraId="49FD91B9" w14:textId="77777777" w:rsidR="00461DAC" w:rsidRPr="00FF430B" w:rsidRDefault="00461DAC" w:rsidP="004D7C86">
            <w:pPr>
              <w:tabs>
                <w:tab w:val="left" w:pos="2295"/>
              </w:tabs>
              <w:jc w:val="right"/>
              <w:rPr>
                <w:lang w:val="ro-MD"/>
              </w:rPr>
            </w:pPr>
            <w:r w:rsidRPr="00FF430B">
              <w:rPr>
                <w:lang w:val="ro-MD"/>
              </w:rPr>
              <w:lastRenderedPageBreak/>
              <w:t xml:space="preserve">Anexa nr. </w:t>
            </w:r>
            <w:r w:rsidR="004D7C86" w:rsidRPr="00FF430B">
              <w:rPr>
                <w:lang w:val="ro-MD"/>
              </w:rPr>
              <w:t>1</w:t>
            </w:r>
          </w:p>
          <w:p w14:paraId="1FCC467E" w14:textId="77777777" w:rsidR="00461DAC" w:rsidRPr="00FF430B" w:rsidRDefault="00AB7AE2" w:rsidP="004D7C86">
            <w:pPr>
              <w:tabs>
                <w:tab w:val="left" w:pos="2295"/>
              </w:tabs>
              <w:jc w:val="right"/>
              <w:rPr>
                <w:lang w:val="ro-MD"/>
              </w:rPr>
            </w:pPr>
            <w:r w:rsidRPr="00FF430B">
              <w:rPr>
                <w:lang w:val="ro-MD"/>
              </w:rPr>
              <w:t>la C</w:t>
            </w:r>
            <w:r w:rsidR="00461DAC" w:rsidRPr="00FF430B">
              <w:rPr>
                <w:lang w:val="ro-MD"/>
              </w:rPr>
              <w:t>ontractul nr. ___________</w:t>
            </w:r>
          </w:p>
          <w:p w14:paraId="7AB912E8" w14:textId="77777777" w:rsidR="00461DAC" w:rsidRPr="00FF430B" w:rsidRDefault="001278C6" w:rsidP="004D7C86">
            <w:pPr>
              <w:tabs>
                <w:tab w:val="left" w:pos="2295"/>
              </w:tabs>
              <w:jc w:val="right"/>
              <w:rPr>
                <w:lang w:val="ro-MD"/>
              </w:rPr>
            </w:pPr>
            <w:r w:rsidRPr="00FF430B">
              <w:rPr>
                <w:lang w:val="ro-MD"/>
              </w:rPr>
              <w:t>d</w:t>
            </w:r>
            <w:r w:rsidR="00461DAC" w:rsidRPr="00FF430B">
              <w:rPr>
                <w:lang w:val="ro-MD"/>
              </w:rPr>
              <w:t>in „____”  _____ 20_____</w:t>
            </w:r>
            <w:r w:rsidR="002B4D12" w:rsidRPr="00FF430B">
              <w:rPr>
                <w:lang w:val="ro-MD"/>
              </w:rPr>
              <w:t>__</w:t>
            </w:r>
          </w:p>
          <w:p w14:paraId="291744E5" w14:textId="77777777" w:rsidR="007323B6" w:rsidRPr="00FF430B" w:rsidRDefault="007323B6" w:rsidP="00196AB4">
            <w:pPr>
              <w:tabs>
                <w:tab w:val="left" w:pos="2295"/>
              </w:tabs>
              <w:jc w:val="both"/>
              <w:rPr>
                <w:lang w:val="ro-MD"/>
              </w:rPr>
            </w:pPr>
          </w:p>
          <w:p w14:paraId="7CBACD58" w14:textId="77777777" w:rsidR="004D7C86" w:rsidRPr="00FF430B" w:rsidRDefault="004D7C86" w:rsidP="00196AB4">
            <w:pPr>
              <w:tabs>
                <w:tab w:val="left" w:pos="2295"/>
              </w:tabs>
              <w:jc w:val="both"/>
              <w:rPr>
                <w:lang w:val="ro-MD"/>
              </w:rPr>
            </w:pPr>
          </w:p>
          <w:p w14:paraId="2564A61A" w14:textId="77777777" w:rsidR="004D7C86" w:rsidRPr="00FF430B" w:rsidRDefault="004D7C86" w:rsidP="00196AB4">
            <w:pPr>
              <w:tabs>
                <w:tab w:val="left" w:pos="2295"/>
              </w:tabs>
              <w:jc w:val="both"/>
              <w:rPr>
                <w:lang w:val="ro-MD"/>
              </w:rPr>
            </w:pPr>
          </w:p>
          <w:p w14:paraId="2144F41C" w14:textId="77777777" w:rsidR="004D7C86" w:rsidRPr="00FF430B" w:rsidRDefault="004D7C86" w:rsidP="00196AB4">
            <w:pPr>
              <w:tabs>
                <w:tab w:val="left" w:pos="2295"/>
              </w:tabs>
              <w:jc w:val="both"/>
              <w:rPr>
                <w:lang w:val="ro-MD"/>
              </w:rPr>
            </w:pPr>
          </w:p>
          <w:p w14:paraId="6D55A6A4" w14:textId="77777777" w:rsidR="004D7C86" w:rsidRPr="00FF430B" w:rsidRDefault="004D7C86" w:rsidP="00196AB4">
            <w:pPr>
              <w:tabs>
                <w:tab w:val="left" w:pos="2295"/>
              </w:tabs>
              <w:jc w:val="both"/>
              <w:rPr>
                <w:lang w:val="ro-MD"/>
              </w:rPr>
            </w:pPr>
          </w:p>
          <w:p w14:paraId="09E6E4EE" w14:textId="77777777" w:rsidR="002B4D12" w:rsidRPr="00FF430B" w:rsidRDefault="002B4D12" w:rsidP="00196AB4">
            <w:pPr>
              <w:tabs>
                <w:tab w:val="left" w:pos="2295"/>
              </w:tabs>
              <w:jc w:val="both"/>
              <w:rPr>
                <w:lang w:val="ro-MD"/>
              </w:rPr>
            </w:pPr>
          </w:p>
          <w:p w14:paraId="79E941F8" w14:textId="77777777" w:rsidR="002B4D12" w:rsidRPr="00FF430B" w:rsidRDefault="004A5F0C" w:rsidP="00196AB4">
            <w:pPr>
              <w:tabs>
                <w:tab w:val="left" w:pos="2295"/>
              </w:tabs>
              <w:jc w:val="both"/>
              <w:rPr>
                <w:b/>
                <w:lang w:val="ro-MD"/>
              </w:rPr>
            </w:pPr>
            <w:r w:rsidRPr="00FF430B">
              <w:rPr>
                <w:b/>
                <w:lang w:val="ro-MD"/>
              </w:rPr>
              <w:t xml:space="preserve">        </w:t>
            </w:r>
            <w:r w:rsidR="002B4D12" w:rsidRPr="00FF430B">
              <w:rPr>
                <w:b/>
                <w:lang w:val="ro-MD"/>
              </w:rPr>
              <w:t>SPECIFICAŢII TEHNICE</w:t>
            </w:r>
          </w:p>
          <w:p w14:paraId="0494BA30" w14:textId="77777777" w:rsidR="002B4D12" w:rsidRPr="00FF430B" w:rsidRDefault="002B4D12" w:rsidP="00196AB4">
            <w:pPr>
              <w:tabs>
                <w:tab w:val="left" w:pos="2295"/>
              </w:tabs>
              <w:jc w:val="both"/>
              <w:rPr>
                <w:lang w:val="ro-MD"/>
              </w:rPr>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lang w:val="ro-MD"/>
                    </w:rPr>
                  </w:pPr>
                  <w:r w:rsidRPr="00FF430B">
                    <w:rPr>
                      <w:b/>
                      <w:bCs/>
                      <w:noProof w:val="0"/>
                      <w:lang w:val="ro-MD"/>
                    </w:rPr>
                    <w:t>Denumirea lucrărilor/servi</w:t>
                  </w:r>
                  <w:r w:rsidR="00283820" w:rsidRPr="00FF430B">
                    <w:rPr>
                      <w:b/>
                      <w:bCs/>
                      <w:noProof w:val="0"/>
                      <w:lang w:val="ro-MD"/>
                    </w:rPr>
                    <w:t>-</w:t>
                  </w:r>
                  <w:r w:rsidRPr="00FF430B">
                    <w:rPr>
                      <w:b/>
                      <w:bCs/>
                      <w:noProof w:val="0"/>
                      <w:lang w:val="ro-MD"/>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lang w:val="ro-MD"/>
                    </w:rPr>
                  </w:pPr>
                  <w:r w:rsidRPr="00FF430B">
                    <w:rPr>
                      <w:b/>
                      <w:lang w:val="ro-MD"/>
                    </w:rPr>
                    <w:t>Specificarea tehnică deplină solicitată de către autoritatea contractantă</w:t>
                  </w:r>
                </w:p>
                <w:p w14:paraId="213489BD" w14:textId="77777777" w:rsidR="004001DE" w:rsidRPr="00FF430B" w:rsidRDefault="004001DE" w:rsidP="00196AB4">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lang w:val="ro-MD"/>
                    </w:rPr>
                  </w:pPr>
                  <w:r w:rsidRPr="00FF430B">
                    <w:rPr>
                      <w:b/>
                      <w:bCs/>
                      <w:noProof w:val="0"/>
                      <w:lang w:val="ro-MD"/>
                    </w:rPr>
                    <w:t>Specificarea tehnică</w:t>
                  </w:r>
                  <w:r w:rsidRPr="00FF430B">
                    <w:rPr>
                      <w:b/>
                      <w:lang w:val="ro-MD"/>
                    </w:rPr>
                    <w:t>deplină propusă de către ofertant</w:t>
                  </w:r>
                </w:p>
                <w:p w14:paraId="25EDC519" w14:textId="77777777" w:rsidR="004001DE" w:rsidRPr="00FF430B" w:rsidRDefault="004001DE" w:rsidP="00196AB4">
                  <w:pPr>
                    <w:jc w:val="both"/>
                    <w:rPr>
                      <w:b/>
                      <w:bCs/>
                      <w:noProof w:val="0"/>
                      <w:lang w:val="ro-MD"/>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lang w:val="ro-MD"/>
                    </w:rPr>
                  </w:pPr>
                  <w:r w:rsidRPr="00FF430B">
                    <w:rPr>
                      <w:b/>
                      <w:bCs/>
                      <w:noProof w:val="0"/>
                      <w:lang w:val="ro-MD"/>
                    </w:rPr>
                    <w:t>Standarde de</w:t>
                  </w:r>
                </w:p>
                <w:p w14:paraId="331EDD76" w14:textId="77777777" w:rsidR="004001DE" w:rsidRPr="00FF430B" w:rsidRDefault="004001DE" w:rsidP="00B262BA">
                  <w:pPr>
                    <w:tabs>
                      <w:tab w:val="left" w:pos="1370"/>
                    </w:tabs>
                    <w:ind w:left="378" w:right="377"/>
                    <w:jc w:val="center"/>
                    <w:rPr>
                      <w:b/>
                      <w:bCs/>
                      <w:noProof w:val="0"/>
                      <w:lang w:val="ro-MD"/>
                    </w:rPr>
                  </w:pPr>
                  <w:r w:rsidRPr="00FF430B">
                    <w:rPr>
                      <w:b/>
                      <w:bCs/>
                      <w:noProof w:val="0"/>
                      <w:lang w:val="ro-MD"/>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lang w:val="ro-MD"/>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lang w:val="ro-MD"/>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lang w:val="ro-MD"/>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lang w:val="ro-MD"/>
                    </w:rPr>
                  </w:pPr>
                </w:p>
                <w:p w14:paraId="7B1AC1F0" w14:textId="77777777" w:rsidR="005C3D95" w:rsidRPr="00FF430B" w:rsidRDefault="005C3D95" w:rsidP="00196AB4">
                  <w:pPr>
                    <w:jc w:val="both"/>
                    <w:rPr>
                      <w:noProof w:val="0"/>
                      <w:lang w:val="ro-MD"/>
                    </w:rPr>
                  </w:pPr>
                </w:p>
                <w:p w14:paraId="4C8F1E81" w14:textId="77777777" w:rsidR="005C3D95" w:rsidRPr="00FF430B" w:rsidRDefault="005C3D95" w:rsidP="00196AB4">
                  <w:pPr>
                    <w:jc w:val="both"/>
                    <w:rPr>
                      <w:noProof w:val="0"/>
                      <w:lang w:val="ro-MD"/>
                    </w:rPr>
                  </w:pPr>
                </w:p>
                <w:p w14:paraId="299220B1" w14:textId="77777777" w:rsidR="005C3D95" w:rsidRPr="00FF430B" w:rsidRDefault="005C3D95" w:rsidP="00196AB4">
                  <w:pPr>
                    <w:jc w:val="both"/>
                    <w:rPr>
                      <w:noProof w:val="0"/>
                      <w:lang w:val="ro-MD"/>
                    </w:rPr>
                  </w:pPr>
                </w:p>
                <w:p w14:paraId="65FCFA5E" w14:textId="77777777" w:rsidR="005C3D95" w:rsidRPr="00FF430B" w:rsidRDefault="005C3D95" w:rsidP="00196AB4">
                  <w:pPr>
                    <w:jc w:val="both"/>
                    <w:rPr>
                      <w:noProof w:val="0"/>
                      <w:lang w:val="ro-MD"/>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lang w:val="ro-MD"/>
                    </w:rPr>
                  </w:pPr>
                  <w:r w:rsidRPr="00FF430B">
                    <w:rPr>
                      <w:noProof w:val="0"/>
                      <w:lang w:val="ro-MD"/>
                    </w:rPr>
                    <w:t> </w:t>
                  </w:r>
                </w:p>
                <w:p w14:paraId="5642638F" w14:textId="77777777" w:rsidR="005C3D95" w:rsidRPr="00FF430B" w:rsidRDefault="005C3D95" w:rsidP="002B4D12">
                  <w:pPr>
                    <w:jc w:val="center"/>
                    <w:rPr>
                      <w:b/>
                      <w:bCs/>
                      <w:noProof w:val="0"/>
                      <w:lang w:val="ro-MD"/>
                    </w:rPr>
                  </w:pPr>
                </w:p>
                <w:p w14:paraId="4BF23CB1" w14:textId="77777777" w:rsidR="004D7C86" w:rsidRPr="00FF430B" w:rsidRDefault="004D7C86" w:rsidP="002B4D12">
                  <w:pPr>
                    <w:jc w:val="center"/>
                    <w:rPr>
                      <w:b/>
                      <w:bCs/>
                      <w:noProof w:val="0"/>
                      <w:lang w:val="ro-MD"/>
                    </w:rPr>
                  </w:pPr>
                </w:p>
                <w:p w14:paraId="270F20AD" w14:textId="77777777" w:rsidR="004D7C86" w:rsidRPr="00FF430B" w:rsidRDefault="004D7C86" w:rsidP="002B4D12">
                  <w:pPr>
                    <w:jc w:val="center"/>
                    <w:rPr>
                      <w:b/>
                      <w:bCs/>
                      <w:noProof w:val="0"/>
                      <w:lang w:val="ro-MD"/>
                    </w:rPr>
                  </w:pPr>
                </w:p>
                <w:p w14:paraId="0A65668A" w14:textId="77777777" w:rsidR="004D7C86" w:rsidRPr="00FF430B" w:rsidRDefault="004D7C86" w:rsidP="002B4D12">
                  <w:pPr>
                    <w:jc w:val="center"/>
                    <w:rPr>
                      <w:b/>
                      <w:bCs/>
                      <w:noProof w:val="0"/>
                      <w:lang w:val="ro-MD"/>
                    </w:rPr>
                  </w:pPr>
                </w:p>
                <w:p w14:paraId="6F1B7FDE" w14:textId="77777777" w:rsidR="004D7C86" w:rsidRPr="00FF430B" w:rsidRDefault="004D7C86" w:rsidP="002B4D12">
                  <w:pPr>
                    <w:jc w:val="center"/>
                    <w:rPr>
                      <w:b/>
                      <w:bCs/>
                      <w:noProof w:val="0"/>
                      <w:lang w:val="ro-MD"/>
                    </w:rPr>
                  </w:pPr>
                </w:p>
                <w:p w14:paraId="0D054949" w14:textId="77777777" w:rsidR="004D7C86" w:rsidRPr="00FF430B" w:rsidRDefault="004D7C86" w:rsidP="002B4D12">
                  <w:pPr>
                    <w:jc w:val="center"/>
                    <w:rPr>
                      <w:b/>
                      <w:bCs/>
                      <w:noProof w:val="0"/>
                      <w:lang w:val="ro-MD"/>
                    </w:rPr>
                  </w:pPr>
                </w:p>
                <w:p w14:paraId="1ED91CB6" w14:textId="77777777" w:rsidR="005C3D95" w:rsidRPr="00FF430B" w:rsidRDefault="005C3D95" w:rsidP="002B4D12">
                  <w:pPr>
                    <w:jc w:val="center"/>
                    <w:rPr>
                      <w:b/>
                      <w:bCs/>
                      <w:noProof w:val="0"/>
                      <w:lang w:val="ro-MD"/>
                    </w:rPr>
                  </w:pPr>
                </w:p>
                <w:p w14:paraId="01FFB410" w14:textId="77777777" w:rsidR="004001DE" w:rsidRDefault="004A5F0C" w:rsidP="00D51F0A">
                  <w:pPr>
                    <w:rPr>
                      <w:b/>
                      <w:bCs/>
                      <w:noProof w:val="0"/>
                      <w:lang w:val="ro-MD"/>
                    </w:rPr>
                  </w:pPr>
                  <w:r w:rsidRPr="00FF430B">
                    <w:rPr>
                      <w:b/>
                      <w:bCs/>
                      <w:noProof w:val="0"/>
                      <w:lang w:val="ro-MD"/>
                    </w:rPr>
                    <w:t xml:space="preserve">                 </w:t>
                  </w:r>
                  <w:r w:rsidR="004001DE" w:rsidRPr="00FF430B">
                    <w:rPr>
                      <w:b/>
                      <w:bCs/>
                      <w:noProof w:val="0"/>
                      <w:lang w:val="ro-MD"/>
                    </w:rPr>
                    <w:t>SEMNĂTURILE PĂRŢILOR</w:t>
                  </w:r>
                </w:p>
                <w:p w14:paraId="0A2F2586" w14:textId="2B233D9F" w:rsidR="006A7C1C" w:rsidRPr="00FF430B" w:rsidRDefault="006A7C1C" w:rsidP="00D51F0A">
                  <w:pPr>
                    <w:rPr>
                      <w:noProof w:val="0"/>
                      <w:lang w:val="ro-MD"/>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lang w:val="ro-MD"/>
                    </w:rPr>
                  </w:pPr>
                  <w:r w:rsidRPr="00FF430B">
                    <w:rPr>
                      <w:b/>
                      <w:bCs/>
                      <w:noProof w:val="0"/>
                      <w:lang w:val="ro-MD"/>
                    </w:rPr>
                    <w:t>Antreprenorul/</w:t>
                  </w:r>
                  <w:r w:rsidR="004001DE" w:rsidRPr="00FF430B">
                    <w:rPr>
                      <w:b/>
                      <w:bCs/>
                      <w:noProof w:val="0"/>
                      <w:lang w:val="ro-MD"/>
                    </w:rPr>
                    <w:t>Prestatorul de lucrări/</w:t>
                  </w:r>
                  <w:r w:rsidR="004A5F0C" w:rsidRPr="00FF430B">
                    <w:rPr>
                      <w:b/>
                      <w:bCs/>
                      <w:noProof w:val="0"/>
                      <w:lang w:val="ro-MD"/>
                    </w:rPr>
                    <w:t xml:space="preserve">de </w:t>
                  </w:r>
                  <w:r w:rsidR="004001DE" w:rsidRPr="00FF430B">
                    <w:rPr>
                      <w:b/>
                      <w:bCs/>
                      <w:noProof w:val="0"/>
                      <w:lang w:val="ro-MD"/>
                    </w:rPr>
                    <w:t>servicii de proiectare</w:t>
                  </w:r>
                </w:p>
                <w:p w14:paraId="7773675D" w14:textId="77777777" w:rsidR="004001DE" w:rsidRPr="00FF430B" w:rsidRDefault="004001DE" w:rsidP="00196AB4">
                  <w:pPr>
                    <w:ind w:firstLine="567"/>
                    <w:jc w:val="both"/>
                    <w:rPr>
                      <w:noProof w:val="0"/>
                      <w:lang w:val="ro-MD"/>
                    </w:rPr>
                  </w:pPr>
                  <w:r w:rsidRPr="00FF430B">
                    <w:rPr>
                      <w:noProof w:val="0"/>
                      <w:lang w:val="ro-MD"/>
                    </w:rPr>
                    <w:t> </w:t>
                  </w:r>
                </w:p>
                <w:p w14:paraId="2151506D" w14:textId="77777777" w:rsidR="004001DE" w:rsidRPr="00FF430B" w:rsidRDefault="004001DE" w:rsidP="00E10240">
                  <w:pPr>
                    <w:ind w:firstLine="567"/>
                    <w:jc w:val="both"/>
                    <w:rPr>
                      <w:noProof w:val="0"/>
                      <w:lang w:val="ro-MD"/>
                    </w:rPr>
                  </w:pPr>
                  <w:r w:rsidRPr="00FF430B">
                    <w:rPr>
                      <w:noProof w:val="0"/>
                      <w:lang w:val="ro-MD"/>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lang w:val="ro-MD"/>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lang w:val="ro-MD"/>
                    </w:rPr>
                  </w:pPr>
                  <w:r w:rsidRPr="00FF430B">
                    <w:rPr>
                      <w:b/>
                      <w:bCs/>
                      <w:noProof w:val="0"/>
                      <w:lang w:val="ro-MD"/>
                    </w:rPr>
                    <w:t xml:space="preserve">                                  Beneficiar</w:t>
                  </w:r>
                </w:p>
                <w:p w14:paraId="71E551BB" w14:textId="77777777" w:rsidR="00D51F0A" w:rsidRPr="00FF430B" w:rsidRDefault="00D51F0A" w:rsidP="00196AB4">
                  <w:pPr>
                    <w:ind w:firstLine="567"/>
                    <w:jc w:val="both"/>
                    <w:rPr>
                      <w:noProof w:val="0"/>
                      <w:lang w:val="ro-MD"/>
                    </w:rPr>
                  </w:pPr>
                </w:p>
                <w:p w14:paraId="057D63A1" w14:textId="77777777" w:rsidR="004001DE" w:rsidRPr="00FF430B" w:rsidRDefault="00A30B00" w:rsidP="00196AB4">
                  <w:pPr>
                    <w:ind w:firstLine="567"/>
                    <w:jc w:val="both"/>
                    <w:rPr>
                      <w:noProof w:val="0"/>
                      <w:lang w:val="ro-MD"/>
                    </w:rPr>
                  </w:pPr>
                  <w:r w:rsidRPr="00FF430B">
                    <w:rPr>
                      <w:noProof w:val="0"/>
                      <w:lang w:val="ro-MD"/>
                    </w:rPr>
                    <w:t> </w:t>
                  </w:r>
                </w:p>
                <w:p w14:paraId="3663D228" w14:textId="77777777" w:rsidR="004001DE" w:rsidRPr="00FF430B" w:rsidRDefault="004001DE" w:rsidP="00196AB4">
                  <w:pPr>
                    <w:ind w:firstLine="567"/>
                    <w:jc w:val="both"/>
                    <w:rPr>
                      <w:noProof w:val="0"/>
                      <w:lang w:val="ro-MD"/>
                    </w:rPr>
                  </w:pPr>
                </w:p>
              </w:tc>
            </w:tr>
          </w:tbl>
          <w:p w14:paraId="52B7F94F" w14:textId="77777777" w:rsidR="004D7C86" w:rsidRPr="00FF430B" w:rsidRDefault="004D7C86" w:rsidP="00196AB4">
            <w:pPr>
              <w:ind w:firstLine="567"/>
              <w:jc w:val="both"/>
              <w:rPr>
                <w:noProof w:val="0"/>
                <w:lang w:val="ro-MD"/>
              </w:rPr>
            </w:pPr>
          </w:p>
          <w:p w14:paraId="76E43DE3" w14:textId="77777777" w:rsidR="004D7C86" w:rsidRPr="00FF430B" w:rsidRDefault="004D7C86" w:rsidP="00196AB4">
            <w:pPr>
              <w:ind w:firstLine="567"/>
              <w:jc w:val="both"/>
              <w:rPr>
                <w:noProof w:val="0"/>
                <w:lang w:val="ro-MD"/>
              </w:rPr>
            </w:pPr>
          </w:p>
          <w:p w14:paraId="2D2726C6" w14:textId="77777777" w:rsidR="004D7C86" w:rsidRPr="00FF430B" w:rsidRDefault="004D7C86" w:rsidP="00196AB4">
            <w:pPr>
              <w:ind w:firstLine="567"/>
              <w:jc w:val="both"/>
              <w:rPr>
                <w:noProof w:val="0"/>
                <w:lang w:val="ro-MD"/>
              </w:rPr>
            </w:pPr>
          </w:p>
          <w:p w14:paraId="520756C4" w14:textId="77777777" w:rsidR="004D7C86" w:rsidRPr="00FF430B" w:rsidRDefault="004D7C86" w:rsidP="00196AB4">
            <w:pPr>
              <w:ind w:firstLine="567"/>
              <w:jc w:val="both"/>
              <w:rPr>
                <w:noProof w:val="0"/>
                <w:lang w:val="ro-MD"/>
              </w:rPr>
            </w:pPr>
          </w:p>
          <w:p w14:paraId="7E987910" w14:textId="77777777" w:rsidR="004D7C86" w:rsidRPr="00FF430B" w:rsidRDefault="004D7C86" w:rsidP="00196AB4">
            <w:pPr>
              <w:ind w:firstLine="567"/>
              <w:jc w:val="both"/>
              <w:rPr>
                <w:noProof w:val="0"/>
                <w:lang w:val="ro-MD"/>
              </w:rPr>
            </w:pPr>
          </w:p>
          <w:p w14:paraId="3A694F2D" w14:textId="77777777" w:rsidR="004D7C86" w:rsidRPr="00FF430B" w:rsidRDefault="004D7C86" w:rsidP="00196AB4">
            <w:pPr>
              <w:ind w:firstLine="567"/>
              <w:jc w:val="both"/>
              <w:rPr>
                <w:noProof w:val="0"/>
                <w:lang w:val="ro-MD"/>
              </w:rPr>
            </w:pPr>
          </w:p>
          <w:p w14:paraId="750F4EA1" w14:textId="77777777" w:rsidR="004D7C86" w:rsidRPr="00FF430B" w:rsidRDefault="004D7C86" w:rsidP="00196AB4">
            <w:pPr>
              <w:ind w:firstLine="567"/>
              <w:jc w:val="both"/>
              <w:rPr>
                <w:noProof w:val="0"/>
                <w:lang w:val="ro-MD"/>
              </w:rPr>
            </w:pPr>
          </w:p>
          <w:p w14:paraId="67487C29" w14:textId="77777777" w:rsidR="004D7C86" w:rsidRPr="00FF430B" w:rsidRDefault="004D7C86" w:rsidP="00196AB4">
            <w:pPr>
              <w:ind w:firstLine="567"/>
              <w:jc w:val="both"/>
              <w:rPr>
                <w:noProof w:val="0"/>
                <w:lang w:val="ro-MD"/>
              </w:rPr>
            </w:pPr>
          </w:p>
          <w:p w14:paraId="62D00C88" w14:textId="77777777" w:rsidR="004D7C86" w:rsidRPr="00FF430B" w:rsidRDefault="004D7C86" w:rsidP="00196AB4">
            <w:pPr>
              <w:ind w:firstLine="567"/>
              <w:jc w:val="both"/>
              <w:rPr>
                <w:noProof w:val="0"/>
                <w:lang w:val="ro-MD"/>
              </w:rPr>
            </w:pPr>
          </w:p>
          <w:p w14:paraId="627D9CDD" w14:textId="77777777" w:rsidR="004D7C86" w:rsidRPr="00FF430B" w:rsidRDefault="004D7C86" w:rsidP="00196AB4">
            <w:pPr>
              <w:ind w:firstLine="567"/>
              <w:jc w:val="both"/>
              <w:rPr>
                <w:noProof w:val="0"/>
                <w:lang w:val="ro-MD"/>
              </w:rPr>
            </w:pPr>
          </w:p>
          <w:p w14:paraId="07F7B3DD" w14:textId="77777777" w:rsidR="004D7C86" w:rsidRPr="00FF430B" w:rsidRDefault="004D7C86" w:rsidP="00196AB4">
            <w:pPr>
              <w:ind w:firstLine="567"/>
              <w:jc w:val="both"/>
              <w:rPr>
                <w:noProof w:val="0"/>
                <w:lang w:val="ro-MD"/>
              </w:rPr>
            </w:pPr>
          </w:p>
          <w:p w14:paraId="44BBD623" w14:textId="77777777" w:rsidR="004D7C86" w:rsidRPr="00FF430B" w:rsidRDefault="004D7C86" w:rsidP="00196AB4">
            <w:pPr>
              <w:ind w:firstLine="567"/>
              <w:jc w:val="both"/>
              <w:rPr>
                <w:noProof w:val="0"/>
                <w:lang w:val="ro-MD"/>
              </w:rPr>
            </w:pPr>
          </w:p>
          <w:p w14:paraId="7512E709" w14:textId="77777777" w:rsidR="004D7C86" w:rsidRPr="00FF430B" w:rsidRDefault="004D7C86" w:rsidP="00196AB4">
            <w:pPr>
              <w:ind w:firstLine="567"/>
              <w:jc w:val="both"/>
              <w:rPr>
                <w:noProof w:val="0"/>
                <w:lang w:val="ro-MD"/>
              </w:rPr>
            </w:pPr>
          </w:p>
          <w:p w14:paraId="71363ACE" w14:textId="77777777" w:rsidR="004D7C86" w:rsidRPr="00FF430B" w:rsidRDefault="004D7C86" w:rsidP="00196AB4">
            <w:pPr>
              <w:ind w:firstLine="567"/>
              <w:jc w:val="both"/>
              <w:rPr>
                <w:noProof w:val="0"/>
                <w:lang w:val="ro-MD"/>
              </w:rPr>
            </w:pPr>
          </w:p>
          <w:p w14:paraId="487AD876" w14:textId="77777777" w:rsidR="004D7C86" w:rsidRPr="00FF430B" w:rsidRDefault="004D7C86" w:rsidP="00196AB4">
            <w:pPr>
              <w:ind w:firstLine="567"/>
              <w:jc w:val="both"/>
              <w:rPr>
                <w:noProof w:val="0"/>
                <w:lang w:val="ro-MD"/>
              </w:rPr>
            </w:pPr>
          </w:p>
          <w:p w14:paraId="2BCF08CD" w14:textId="77777777" w:rsidR="004D7C86" w:rsidRPr="00FF430B" w:rsidRDefault="004D7C86" w:rsidP="00196AB4">
            <w:pPr>
              <w:ind w:firstLine="567"/>
              <w:jc w:val="both"/>
              <w:rPr>
                <w:noProof w:val="0"/>
                <w:lang w:val="ro-MD"/>
              </w:rPr>
            </w:pPr>
          </w:p>
          <w:p w14:paraId="5F267D08" w14:textId="59DEE446" w:rsidR="004D7C86" w:rsidRDefault="004D7C86" w:rsidP="006537B3">
            <w:pPr>
              <w:jc w:val="both"/>
              <w:rPr>
                <w:noProof w:val="0"/>
                <w:lang w:val="ro-MD"/>
              </w:rPr>
            </w:pPr>
          </w:p>
          <w:p w14:paraId="56E83E73" w14:textId="77777777" w:rsidR="00A14C96" w:rsidRDefault="00A14C96" w:rsidP="006537B3">
            <w:pPr>
              <w:jc w:val="both"/>
              <w:rPr>
                <w:noProof w:val="0"/>
                <w:lang w:val="ro-MD"/>
              </w:rPr>
            </w:pPr>
          </w:p>
          <w:p w14:paraId="4F534684" w14:textId="77777777" w:rsidR="006537B3" w:rsidRPr="00FF430B" w:rsidRDefault="006537B3" w:rsidP="006537B3">
            <w:pPr>
              <w:jc w:val="both"/>
              <w:rPr>
                <w:noProof w:val="0"/>
                <w:lang w:val="ro-MD"/>
              </w:rPr>
            </w:pPr>
          </w:p>
          <w:p w14:paraId="62979151" w14:textId="77777777" w:rsidR="00425938" w:rsidRPr="00FF430B" w:rsidRDefault="00A30B00" w:rsidP="00196AB4">
            <w:pPr>
              <w:ind w:firstLine="567"/>
              <w:jc w:val="both"/>
              <w:rPr>
                <w:noProof w:val="0"/>
                <w:lang w:val="ro-MD"/>
              </w:rPr>
            </w:pPr>
            <w:r w:rsidRPr="00FF430B">
              <w:rPr>
                <w:noProof w:val="0"/>
                <w:lang w:val="ro-MD"/>
              </w:rPr>
              <w:lastRenderedPageBreak/>
              <w:t> </w:t>
            </w:r>
          </w:p>
          <w:p w14:paraId="6BAEC277" w14:textId="1B17D894" w:rsidR="002B4D12" w:rsidRPr="00FF430B" w:rsidRDefault="00A30B00" w:rsidP="004D7C86">
            <w:pPr>
              <w:jc w:val="right"/>
              <w:rPr>
                <w:noProof w:val="0"/>
                <w:lang w:val="ro-MD"/>
              </w:rPr>
            </w:pPr>
            <w:r w:rsidRPr="00FF430B">
              <w:rPr>
                <w:noProof w:val="0"/>
                <w:lang w:val="ro-MD"/>
              </w:rPr>
              <w:t>Anexa nr.</w:t>
            </w:r>
            <w:r w:rsidR="00FF5CB2">
              <w:rPr>
                <w:noProof w:val="0"/>
                <w:lang w:val="ro-MD"/>
              </w:rPr>
              <w:t xml:space="preserve"> </w:t>
            </w:r>
            <w:r w:rsidRPr="00FF430B">
              <w:rPr>
                <w:noProof w:val="0"/>
                <w:lang w:val="ro-MD"/>
              </w:rPr>
              <w:t>2</w:t>
            </w:r>
          </w:p>
          <w:p w14:paraId="2A673A9B" w14:textId="77777777" w:rsidR="002B4D12" w:rsidRPr="00FF430B" w:rsidRDefault="00AB7AE2" w:rsidP="004D7C86">
            <w:pPr>
              <w:jc w:val="right"/>
              <w:rPr>
                <w:noProof w:val="0"/>
                <w:lang w:val="ro-MD"/>
              </w:rPr>
            </w:pPr>
            <w:r w:rsidRPr="00FF430B">
              <w:rPr>
                <w:noProof w:val="0"/>
                <w:lang w:val="ro-MD"/>
              </w:rPr>
              <w:t>la C</w:t>
            </w:r>
            <w:r w:rsidR="0003591A" w:rsidRPr="00FF430B">
              <w:rPr>
                <w:noProof w:val="0"/>
                <w:lang w:val="ro-MD"/>
              </w:rPr>
              <w:t>ontractul nr.__________</w:t>
            </w:r>
          </w:p>
          <w:p w14:paraId="55400B06" w14:textId="77777777" w:rsidR="002B4D12" w:rsidRPr="00FF430B" w:rsidRDefault="0003591A" w:rsidP="004D7C86">
            <w:pPr>
              <w:jc w:val="right"/>
              <w:rPr>
                <w:noProof w:val="0"/>
                <w:lang w:val="ro-MD"/>
              </w:rPr>
            </w:pPr>
            <w:r w:rsidRPr="00FF430B">
              <w:rPr>
                <w:noProof w:val="0"/>
                <w:lang w:val="ro-MD"/>
              </w:rPr>
              <w:t>din “____” ________ 20___</w:t>
            </w:r>
          </w:p>
          <w:p w14:paraId="14F3C04C" w14:textId="77777777" w:rsidR="002B4D12" w:rsidRPr="00FF430B" w:rsidRDefault="002B4D12" w:rsidP="002B4D12">
            <w:pPr>
              <w:keepNext/>
              <w:keepLines/>
              <w:spacing w:before="200"/>
              <w:ind w:firstLine="567"/>
              <w:jc w:val="both"/>
              <w:outlineLvl w:val="2"/>
              <w:rPr>
                <w:noProof w:val="0"/>
                <w:lang w:val="ro-MD"/>
              </w:rPr>
            </w:pPr>
          </w:p>
          <w:p w14:paraId="6624D24A" w14:textId="77777777" w:rsidR="004D7C86" w:rsidRPr="00FF430B" w:rsidRDefault="004D7C86" w:rsidP="002B4D12">
            <w:pPr>
              <w:keepNext/>
              <w:keepLines/>
              <w:spacing w:before="200"/>
              <w:ind w:firstLine="567"/>
              <w:jc w:val="both"/>
              <w:outlineLvl w:val="2"/>
              <w:rPr>
                <w:noProof w:val="0"/>
                <w:lang w:val="ro-MD"/>
              </w:rPr>
            </w:pPr>
          </w:p>
          <w:p w14:paraId="2DA440F1" w14:textId="77777777" w:rsidR="004D7C86" w:rsidRPr="00FF430B" w:rsidRDefault="004D7C86" w:rsidP="002B4D12">
            <w:pPr>
              <w:keepNext/>
              <w:keepLines/>
              <w:spacing w:before="200"/>
              <w:ind w:firstLine="567"/>
              <w:jc w:val="both"/>
              <w:outlineLvl w:val="2"/>
              <w:rPr>
                <w:noProof w:val="0"/>
                <w:lang w:val="ro-MD"/>
              </w:rPr>
            </w:pPr>
          </w:p>
          <w:p w14:paraId="115C3226" w14:textId="77777777" w:rsidR="004D7C86" w:rsidRPr="00FF430B" w:rsidRDefault="004D7C86" w:rsidP="002B4D12">
            <w:pPr>
              <w:keepNext/>
              <w:keepLines/>
              <w:spacing w:before="200"/>
              <w:ind w:firstLine="567"/>
              <w:jc w:val="both"/>
              <w:outlineLvl w:val="2"/>
              <w:rPr>
                <w:noProof w:val="0"/>
                <w:lang w:val="ro-MD"/>
              </w:rPr>
            </w:pPr>
          </w:p>
          <w:p w14:paraId="18FC920E" w14:textId="77777777" w:rsidR="002B4D12" w:rsidRPr="00FF430B" w:rsidRDefault="004A5F0C" w:rsidP="00D51F0A">
            <w:pPr>
              <w:jc w:val="both"/>
              <w:rPr>
                <w:b/>
                <w:noProof w:val="0"/>
                <w:lang w:val="ro-MD"/>
              </w:rPr>
            </w:pPr>
            <w:r w:rsidRPr="00FF430B">
              <w:rPr>
                <w:b/>
                <w:noProof w:val="0"/>
                <w:lang w:val="ro-MD"/>
              </w:rPr>
              <w:t xml:space="preserve">        </w:t>
            </w:r>
            <w:r w:rsidR="0003591A" w:rsidRPr="00FF430B">
              <w:rPr>
                <w:b/>
                <w:noProof w:val="0"/>
                <w:lang w:val="ro-MD"/>
              </w:rPr>
              <w:t>SPECIFICAŢII DE PREŢ</w:t>
            </w:r>
          </w:p>
          <w:p w14:paraId="2C7BEA0B" w14:textId="77777777" w:rsidR="002B4D12" w:rsidRPr="00FF430B" w:rsidRDefault="002B4D12" w:rsidP="00196AB4">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Denumirea</w:t>
                  </w:r>
                </w:p>
                <w:p w14:paraId="666A6121"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w:t>
                  </w:r>
                  <w:r w:rsidR="006D2A20" w:rsidRPr="00FF430B">
                    <w:rPr>
                      <w:b/>
                      <w:bCs/>
                      <w:noProof w:val="0"/>
                      <w:lang w:val="ro-MD"/>
                    </w:rPr>
                    <w:t>lucrărilor/</w:t>
                  </w:r>
                </w:p>
                <w:p w14:paraId="1A1D2634" w14:textId="77777777" w:rsidR="00283820" w:rsidRPr="00FF430B" w:rsidRDefault="004A5F0C" w:rsidP="00283820">
                  <w:pPr>
                    <w:tabs>
                      <w:tab w:val="left" w:pos="369"/>
                    </w:tabs>
                    <w:ind w:left="-923"/>
                    <w:jc w:val="center"/>
                    <w:rPr>
                      <w:b/>
                      <w:bCs/>
                      <w:noProof w:val="0"/>
                      <w:lang w:val="ro-MD"/>
                    </w:rPr>
                  </w:pPr>
                  <w:r w:rsidRPr="00FF430B">
                    <w:rPr>
                      <w:b/>
                      <w:bCs/>
                      <w:noProof w:val="0"/>
                      <w:lang w:val="ro-MD"/>
                    </w:rPr>
                    <w:t xml:space="preserve">     s</w:t>
                  </w:r>
                  <w:r w:rsidR="006D2A20" w:rsidRPr="00FF430B">
                    <w:rPr>
                      <w:b/>
                      <w:bCs/>
                      <w:noProof w:val="0"/>
                      <w:lang w:val="ro-MD"/>
                    </w:rPr>
                    <w:t>erviciilor</w:t>
                  </w:r>
                </w:p>
                <w:p w14:paraId="6B4F4BFD" w14:textId="77777777" w:rsidR="006D2A20" w:rsidRPr="00FF430B" w:rsidRDefault="00283820" w:rsidP="00283820">
                  <w:pPr>
                    <w:tabs>
                      <w:tab w:val="left" w:pos="369"/>
                    </w:tabs>
                    <w:ind w:left="-923"/>
                    <w:jc w:val="center"/>
                    <w:rPr>
                      <w:b/>
                      <w:bCs/>
                      <w:noProof w:val="0"/>
                      <w:lang w:val="ro-MD"/>
                    </w:rPr>
                  </w:pPr>
                  <w:r w:rsidRPr="00FF430B">
                    <w:rPr>
                      <w:b/>
                      <w:bCs/>
                      <w:noProof w:val="0"/>
                      <w:lang w:val="ro-MD"/>
                    </w:rPr>
                    <w:t>D      d</w:t>
                  </w:r>
                  <w:r w:rsidR="006D2A20" w:rsidRPr="00FF430B">
                    <w:rPr>
                      <w:b/>
                      <w:bCs/>
                      <w:noProof w:val="0"/>
                      <w:lang w:val="ro-MD"/>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lang w:val="ro-MD"/>
                    </w:rPr>
                  </w:pPr>
                  <w:r w:rsidRPr="00FF430B">
                    <w:rPr>
                      <w:b/>
                      <w:bCs/>
                      <w:noProof w:val="0"/>
                      <w:lang w:val="ro-MD"/>
                    </w:rPr>
                    <w:t>Preţ</w:t>
                  </w:r>
                  <w:r w:rsidR="0077604C" w:rsidRPr="00FF430B">
                    <w:rPr>
                      <w:b/>
                      <w:bCs/>
                      <w:noProof w:val="0"/>
                      <w:lang w:val="ro-MD"/>
                    </w:rPr>
                    <w:t>ul</w:t>
                  </w:r>
                  <w:r w:rsidRPr="00FF430B">
                    <w:rPr>
                      <w:b/>
                      <w:bCs/>
                      <w:noProof w:val="0"/>
                      <w:lang w:val="ro-MD"/>
                    </w:rPr>
                    <w:t xml:space="preserve"> unitar</w:t>
                  </w:r>
                  <w:r w:rsidR="0077604C" w:rsidRPr="00FF430B">
                    <w:rPr>
                      <w:b/>
                      <w:bCs/>
                      <w:noProof w:val="0"/>
                      <w:lang w:val="ro-MD"/>
                    </w:rPr>
                    <w:t>,</w:t>
                  </w:r>
                </w:p>
                <w:p w14:paraId="510BB1B3" w14:textId="77777777" w:rsidR="006D2A20" w:rsidRPr="00FF430B" w:rsidRDefault="0077604C" w:rsidP="00D51F0A">
                  <w:pPr>
                    <w:jc w:val="center"/>
                    <w:rPr>
                      <w:b/>
                      <w:bCs/>
                      <w:noProof w:val="0"/>
                      <w:lang w:val="ro-MD"/>
                    </w:rPr>
                  </w:pPr>
                  <w:r w:rsidRPr="00FF430B">
                    <w:rPr>
                      <w:b/>
                      <w:bCs/>
                      <w:noProof w:val="0"/>
                      <w:lang w:val="ro-MD"/>
                    </w:rPr>
                    <w:t>i</w:t>
                  </w:r>
                  <w:r w:rsidR="006D2A20" w:rsidRPr="00FF430B">
                    <w:rPr>
                      <w:b/>
                      <w:bCs/>
                      <w:noProof w:val="0"/>
                      <w:lang w:val="ro-MD"/>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lang w:val="ro-MD"/>
                    </w:rPr>
                  </w:pPr>
                  <w:r w:rsidRPr="00FF430B">
                    <w:rPr>
                      <w:b/>
                      <w:bCs/>
                      <w:noProof w:val="0"/>
                      <w:lang w:val="ro-MD"/>
                    </w:rPr>
                    <w:t xml:space="preserve">Suma </w:t>
                  </w:r>
                  <w:r w:rsidR="0077604C" w:rsidRPr="00FF430B">
                    <w:rPr>
                      <w:b/>
                      <w:bCs/>
                      <w:noProof w:val="0"/>
                      <w:lang w:val="ro-MD"/>
                    </w:rPr>
                    <w:t>l</w:t>
                  </w:r>
                  <w:r w:rsidRPr="00FF430B">
                    <w:rPr>
                      <w:b/>
                      <w:bCs/>
                      <w:noProof w:val="0"/>
                      <w:lang w:val="ro-MD"/>
                    </w:rPr>
                    <w:t xml:space="preserve">ei MD, </w:t>
                  </w:r>
                  <w:r w:rsidR="0077604C" w:rsidRPr="00FF430B">
                    <w:rPr>
                      <w:b/>
                      <w:bCs/>
                      <w:noProof w:val="0"/>
                      <w:lang w:val="ro-MD"/>
                    </w:rPr>
                    <w:t>i</w:t>
                  </w:r>
                  <w:r w:rsidRPr="00FF430B">
                    <w:rPr>
                      <w:b/>
                      <w:bCs/>
                      <w:noProof w:val="0"/>
                      <w:lang w:val="ro-MD"/>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lang w:val="ro-MD"/>
                    </w:rPr>
                  </w:pPr>
                  <w:r w:rsidRPr="00FF430B">
                    <w:rPr>
                      <w:b/>
                      <w:bCs/>
                      <w:noProof w:val="0"/>
                      <w:lang w:val="ro-MD"/>
                    </w:rPr>
                    <w:t>Termenii de executare/</w:t>
                  </w:r>
                </w:p>
                <w:p w14:paraId="1FD8327E" w14:textId="77777777" w:rsidR="006D2A20" w:rsidRPr="00FF430B" w:rsidRDefault="006D2A20" w:rsidP="00D51F0A">
                  <w:pPr>
                    <w:jc w:val="center"/>
                    <w:rPr>
                      <w:b/>
                      <w:bCs/>
                      <w:noProof w:val="0"/>
                      <w:lang w:val="ro-MD"/>
                    </w:rPr>
                  </w:pPr>
                  <w:r w:rsidRPr="00FF430B">
                    <w:rPr>
                      <w:b/>
                      <w:bCs/>
                      <w:noProof w:val="0"/>
                      <w:lang w:val="ro-MD"/>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lang w:val="ro-MD"/>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lang w:val="ro-MD"/>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lang w:val="ro-MD"/>
                    </w:rPr>
                  </w:pPr>
                  <w:r w:rsidRPr="00FF430B">
                    <w:rPr>
                      <w:noProof w:val="0"/>
                      <w:lang w:val="ro-MD"/>
                    </w:rPr>
                    <w:t> </w:t>
                  </w:r>
                </w:p>
                <w:p w14:paraId="08028511" w14:textId="77777777" w:rsidR="005C3D95" w:rsidRPr="00FF430B" w:rsidRDefault="005C3D95" w:rsidP="00101CBC">
                  <w:pPr>
                    <w:jc w:val="both"/>
                    <w:rPr>
                      <w:noProof w:val="0"/>
                      <w:lang w:val="ro-MD"/>
                    </w:rPr>
                  </w:pPr>
                </w:p>
                <w:p w14:paraId="63B787F5" w14:textId="77777777" w:rsidR="005C3D95" w:rsidRPr="00FF430B" w:rsidRDefault="005C3D95" w:rsidP="00101CBC">
                  <w:pPr>
                    <w:jc w:val="both"/>
                    <w:rPr>
                      <w:noProof w:val="0"/>
                      <w:lang w:val="ro-MD"/>
                    </w:rPr>
                  </w:pPr>
                </w:p>
                <w:p w14:paraId="12E7B758" w14:textId="77777777" w:rsidR="00753976" w:rsidRPr="00FF430B" w:rsidRDefault="00753976" w:rsidP="00101CBC">
                  <w:pPr>
                    <w:jc w:val="both"/>
                    <w:rPr>
                      <w:noProof w:val="0"/>
                      <w:lang w:val="ro-MD"/>
                    </w:rPr>
                  </w:pPr>
                </w:p>
                <w:p w14:paraId="5E716FAD" w14:textId="77777777" w:rsidR="00753976" w:rsidRPr="00FF430B" w:rsidRDefault="00753976" w:rsidP="00101CBC">
                  <w:pPr>
                    <w:jc w:val="both"/>
                    <w:rPr>
                      <w:noProof w:val="0"/>
                      <w:lang w:val="ro-MD"/>
                    </w:rPr>
                  </w:pPr>
                </w:p>
                <w:p w14:paraId="40D62F57" w14:textId="77777777" w:rsidR="00753976" w:rsidRPr="00FF430B" w:rsidRDefault="00753976" w:rsidP="00101CBC">
                  <w:pPr>
                    <w:jc w:val="both"/>
                    <w:rPr>
                      <w:noProof w:val="0"/>
                      <w:lang w:val="ro-MD"/>
                    </w:rPr>
                  </w:pPr>
                </w:p>
                <w:p w14:paraId="73E3013B" w14:textId="77777777" w:rsidR="00753976" w:rsidRPr="00FF430B" w:rsidRDefault="00753976" w:rsidP="00101CBC">
                  <w:pPr>
                    <w:jc w:val="both"/>
                    <w:rPr>
                      <w:noProof w:val="0"/>
                      <w:lang w:val="ro-MD"/>
                    </w:rPr>
                  </w:pPr>
                </w:p>
                <w:p w14:paraId="66B33276" w14:textId="77777777" w:rsidR="00753976" w:rsidRPr="00FF430B" w:rsidRDefault="00753976" w:rsidP="00101CBC">
                  <w:pPr>
                    <w:jc w:val="both"/>
                    <w:rPr>
                      <w:noProof w:val="0"/>
                      <w:lang w:val="ro-MD"/>
                    </w:rPr>
                  </w:pPr>
                </w:p>
                <w:p w14:paraId="03A3C6CA" w14:textId="77777777" w:rsidR="005C3D95" w:rsidRPr="00FF430B" w:rsidRDefault="005C3D95" w:rsidP="00101CBC">
                  <w:pPr>
                    <w:jc w:val="both"/>
                    <w:rPr>
                      <w:noProof w:val="0"/>
                      <w:lang w:val="ro-MD"/>
                    </w:rPr>
                  </w:pPr>
                </w:p>
                <w:p w14:paraId="3D0DF8C4" w14:textId="77777777" w:rsidR="006D2A20" w:rsidRPr="00FF430B" w:rsidRDefault="006D2A20" w:rsidP="00101CBC">
                  <w:pPr>
                    <w:jc w:val="center"/>
                    <w:rPr>
                      <w:noProof w:val="0"/>
                      <w:lang w:val="ro-MD"/>
                    </w:rPr>
                  </w:pPr>
                  <w:r w:rsidRPr="00FF430B">
                    <w:rPr>
                      <w:b/>
                      <w:bCs/>
                      <w:noProof w:val="0"/>
                      <w:lang w:val="ro-MD"/>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lang w:val="ro-MD"/>
                    </w:rPr>
                  </w:pPr>
                  <w:r w:rsidRPr="00FF430B">
                    <w:rPr>
                      <w:b/>
                      <w:bCs/>
                      <w:noProof w:val="0"/>
                      <w:lang w:val="ro-MD"/>
                    </w:rPr>
                    <w:t>Antreprenorul/Prestatorul de lucrări/</w:t>
                  </w:r>
                </w:p>
                <w:p w14:paraId="0F617E5D" w14:textId="77777777" w:rsidR="006D2A20" w:rsidRPr="00FF430B" w:rsidRDefault="004A5F0C" w:rsidP="005E1BB7">
                  <w:pPr>
                    <w:jc w:val="center"/>
                    <w:rPr>
                      <w:noProof w:val="0"/>
                      <w:lang w:val="ro-MD"/>
                    </w:rPr>
                  </w:pPr>
                  <w:r w:rsidRPr="00FF430B">
                    <w:rPr>
                      <w:b/>
                      <w:bCs/>
                      <w:noProof w:val="0"/>
                      <w:lang w:val="ro-MD"/>
                    </w:rPr>
                    <w:t xml:space="preserve">de </w:t>
                  </w:r>
                  <w:r w:rsidR="006D2A20" w:rsidRPr="00FF430B">
                    <w:rPr>
                      <w:b/>
                      <w:bCs/>
                      <w:noProof w:val="0"/>
                      <w:lang w:val="ro-MD"/>
                    </w:rPr>
                    <w:t>servicii de proiectare</w:t>
                  </w:r>
                </w:p>
                <w:p w14:paraId="2A395D80" w14:textId="77777777" w:rsidR="006D2A20" w:rsidRPr="00FF430B" w:rsidRDefault="006D2A20" w:rsidP="00101CBC">
                  <w:pPr>
                    <w:ind w:firstLine="567"/>
                    <w:jc w:val="both"/>
                    <w:rPr>
                      <w:noProof w:val="0"/>
                      <w:lang w:val="ro-MD"/>
                    </w:rPr>
                  </w:pPr>
                  <w:r w:rsidRPr="00FF430B">
                    <w:rPr>
                      <w:noProof w:val="0"/>
                      <w:lang w:val="ro-MD"/>
                    </w:rPr>
                    <w:t> </w:t>
                  </w:r>
                </w:p>
                <w:p w14:paraId="75C4B550" w14:textId="77777777" w:rsidR="006D2A20" w:rsidRPr="00FF430B" w:rsidRDefault="006D2A20" w:rsidP="00101CBC">
                  <w:pPr>
                    <w:ind w:firstLine="567"/>
                    <w:jc w:val="both"/>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lang w:val="ro-MD"/>
                    </w:rPr>
                  </w:pPr>
                  <w:r w:rsidRPr="00FF430B">
                    <w:rPr>
                      <w:b/>
                      <w:bCs/>
                      <w:noProof w:val="0"/>
                      <w:lang w:val="ro-MD"/>
                    </w:rPr>
                    <w:t>Beneficiar</w:t>
                  </w:r>
                </w:p>
                <w:p w14:paraId="63F47213" w14:textId="77777777" w:rsidR="006D2A20" w:rsidRPr="00FF430B" w:rsidRDefault="006D2A20" w:rsidP="00101CBC">
                  <w:pPr>
                    <w:ind w:firstLine="567"/>
                    <w:jc w:val="both"/>
                    <w:rPr>
                      <w:noProof w:val="0"/>
                      <w:lang w:val="ro-MD"/>
                    </w:rPr>
                  </w:pPr>
                  <w:r w:rsidRPr="00FF430B">
                    <w:rPr>
                      <w:noProof w:val="0"/>
                      <w:lang w:val="ro-MD"/>
                    </w:rPr>
                    <w:t> </w:t>
                  </w:r>
                </w:p>
                <w:p w14:paraId="33C91E77" w14:textId="77777777" w:rsidR="005E1BB7" w:rsidRPr="00FF430B" w:rsidRDefault="005E1BB7" w:rsidP="00101CBC">
                  <w:pPr>
                    <w:ind w:firstLine="567"/>
                    <w:jc w:val="both"/>
                    <w:rPr>
                      <w:noProof w:val="0"/>
                      <w:lang w:val="ro-MD"/>
                    </w:rPr>
                  </w:pPr>
                </w:p>
                <w:p w14:paraId="45A293B9" w14:textId="77777777" w:rsidR="006D2A20" w:rsidRPr="00FF430B" w:rsidRDefault="006D2A20" w:rsidP="00101CBC">
                  <w:pPr>
                    <w:ind w:firstLine="567"/>
                    <w:jc w:val="both"/>
                    <w:rPr>
                      <w:noProof w:val="0"/>
                      <w:lang w:val="ro-MD"/>
                    </w:rPr>
                  </w:pPr>
                </w:p>
              </w:tc>
            </w:tr>
          </w:tbl>
          <w:p w14:paraId="5C046FF9" w14:textId="77777777" w:rsidR="002B4D12" w:rsidRPr="00FF430B" w:rsidRDefault="002B4D12" w:rsidP="00196AB4">
            <w:pPr>
              <w:keepNext/>
              <w:keepLines/>
              <w:spacing w:before="200"/>
              <w:ind w:firstLine="567"/>
              <w:jc w:val="both"/>
              <w:outlineLvl w:val="2"/>
              <w:rPr>
                <w:noProof w:val="0"/>
                <w:lang w:val="ro-MD"/>
              </w:rPr>
            </w:pPr>
          </w:p>
          <w:p w14:paraId="3148914E" w14:textId="77777777" w:rsidR="007323B6" w:rsidRPr="00FF430B" w:rsidRDefault="007323B6" w:rsidP="002B4D12">
            <w:pPr>
              <w:tabs>
                <w:tab w:val="left" w:pos="2295"/>
              </w:tabs>
              <w:jc w:val="both"/>
              <w:rPr>
                <w:lang w:val="ro-MD"/>
              </w:rPr>
            </w:pPr>
          </w:p>
          <w:p w14:paraId="47FB1BC0" w14:textId="77777777" w:rsidR="00F94BAD" w:rsidRPr="00FF430B" w:rsidRDefault="00F94BAD" w:rsidP="007D2982">
            <w:pPr>
              <w:autoSpaceDE w:val="0"/>
              <w:autoSpaceDN w:val="0"/>
              <w:adjustRightInd w:val="0"/>
              <w:ind w:right="23"/>
              <w:jc w:val="center"/>
              <w:rPr>
                <w:b/>
                <w:bCs/>
                <w:lang w:val="ro-MD"/>
              </w:rPr>
            </w:pPr>
          </w:p>
          <w:p w14:paraId="07647A5B" w14:textId="77777777" w:rsidR="00C6170E" w:rsidRPr="00FF430B" w:rsidRDefault="00C6170E" w:rsidP="007D2982">
            <w:pPr>
              <w:autoSpaceDE w:val="0"/>
              <w:autoSpaceDN w:val="0"/>
              <w:adjustRightInd w:val="0"/>
              <w:ind w:right="23"/>
              <w:jc w:val="center"/>
              <w:rPr>
                <w:b/>
                <w:bCs/>
                <w:lang w:val="ro-MD"/>
              </w:rPr>
            </w:pPr>
          </w:p>
          <w:p w14:paraId="34B6B439" w14:textId="77777777" w:rsidR="00C6170E" w:rsidRPr="00FF430B" w:rsidRDefault="00C6170E" w:rsidP="007D2982">
            <w:pPr>
              <w:autoSpaceDE w:val="0"/>
              <w:autoSpaceDN w:val="0"/>
              <w:adjustRightInd w:val="0"/>
              <w:ind w:right="23"/>
              <w:jc w:val="center"/>
              <w:rPr>
                <w:b/>
                <w:bCs/>
                <w:lang w:val="ro-MD"/>
              </w:rPr>
            </w:pPr>
          </w:p>
          <w:p w14:paraId="602CCD44" w14:textId="77777777" w:rsidR="00C6170E" w:rsidRPr="00FF430B" w:rsidRDefault="00C6170E" w:rsidP="007D2982">
            <w:pPr>
              <w:autoSpaceDE w:val="0"/>
              <w:autoSpaceDN w:val="0"/>
              <w:adjustRightInd w:val="0"/>
              <w:ind w:right="23"/>
              <w:jc w:val="center"/>
              <w:rPr>
                <w:b/>
                <w:bCs/>
                <w:lang w:val="ro-MD"/>
              </w:rPr>
            </w:pPr>
          </w:p>
          <w:p w14:paraId="31CB8C63" w14:textId="77777777" w:rsidR="00C6170E" w:rsidRPr="00FF430B" w:rsidRDefault="00C6170E" w:rsidP="007D2982">
            <w:pPr>
              <w:autoSpaceDE w:val="0"/>
              <w:autoSpaceDN w:val="0"/>
              <w:adjustRightInd w:val="0"/>
              <w:ind w:right="23"/>
              <w:jc w:val="center"/>
              <w:rPr>
                <w:b/>
                <w:bCs/>
                <w:lang w:val="ro-MD"/>
              </w:rPr>
            </w:pPr>
          </w:p>
          <w:p w14:paraId="68D56DE8" w14:textId="77777777" w:rsidR="00C6170E" w:rsidRPr="00FF430B" w:rsidRDefault="00C6170E" w:rsidP="007D2982">
            <w:pPr>
              <w:autoSpaceDE w:val="0"/>
              <w:autoSpaceDN w:val="0"/>
              <w:adjustRightInd w:val="0"/>
              <w:ind w:right="23"/>
              <w:jc w:val="center"/>
              <w:rPr>
                <w:b/>
                <w:bCs/>
                <w:lang w:val="ro-MD"/>
              </w:rPr>
            </w:pPr>
          </w:p>
          <w:p w14:paraId="5EE6431B" w14:textId="77777777" w:rsidR="00C6170E" w:rsidRPr="00FF430B" w:rsidRDefault="00C6170E" w:rsidP="007D2982">
            <w:pPr>
              <w:autoSpaceDE w:val="0"/>
              <w:autoSpaceDN w:val="0"/>
              <w:adjustRightInd w:val="0"/>
              <w:ind w:right="23"/>
              <w:jc w:val="center"/>
              <w:rPr>
                <w:b/>
                <w:bCs/>
                <w:lang w:val="ro-MD"/>
              </w:rPr>
            </w:pPr>
          </w:p>
          <w:p w14:paraId="42A95D3E" w14:textId="77777777" w:rsidR="00C6170E" w:rsidRPr="00FF430B" w:rsidRDefault="00C6170E" w:rsidP="007D2982">
            <w:pPr>
              <w:autoSpaceDE w:val="0"/>
              <w:autoSpaceDN w:val="0"/>
              <w:adjustRightInd w:val="0"/>
              <w:ind w:right="23"/>
              <w:jc w:val="center"/>
              <w:rPr>
                <w:b/>
                <w:bCs/>
                <w:lang w:val="ro-MD"/>
              </w:rPr>
            </w:pPr>
          </w:p>
          <w:p w14:paraId="766AE5B7" w14:textId="77777777" w:rsidR="00C6170E" w:rsidRPr="00FF430B" w:rsidRDefault="00C6170E" w:rsidP="007D2982">
            <w:pPr>
              <w:autoSpaceDE w:val="0"/>
              <w:autoSpaceDN w:val="0"/>
              <w:adjustRightInd w:val="0"/>
              <w:ind w:right="23"/>
              <w:jc w:val="center"/>
              <w:rPr>
                <w:b/>
                <w:bCs/>
                <w:lang w:val="ro-MD"/>
              </w:rPr>
            </w:pPr>
          </w:p>
          <w:p w14:paraId="7DFBA7A5" w14:textId="77777777" w:rsidR="00C6170E" w:rsidRPr="00FF430B" w:rsidRDefault="00C6170E" w:rsidP="007D2982">
            <w:pPr>
              <w:autoSpaceDE w:val="0"/>
              <w:autoSpaceDN w:val="0"/>
              <w:adjustRightInd w:val="0"/>
              <w:ind w:right="23"/>
              <w:jc w:val="center"/>
              <w:rPr>
                <w:b/>
                <w:bCs/>
                <w:lang w:val="ro-MD"/>
              </w:rPr>
            </w:pPr>
          </w:p>
          <w:p w14:paraId="55D6B88E" w14:textId="20418291" w:rsidR="001F7AEE" w:rsidRDefault="001F7AEE" w:rsidP="00006D6D">
            <w:pPr>
              <w:autoSpaceDE w:val="0"/>
              <w:autoSpaceDN w:val="0"/>
              <w:adjustRightInd w:val="0"/>
              <w:ind w:right="23"/>
              <w:rPr>
                <w:b/>
                <w:bCs/>
                <w:lang w:val="ro-MD"/>
              </w:rPr>
            </w:pPr>
          </w:p>
          <w:p w14:paraId="0C3AB98A" w14:textId="77777777" w:rsidR="00006D6D" w:rsidRDefault="00006D6D" w:rsidP="00006D6D">
            <w:pPr>
              <w:autoSpaceDE w:val="0"/>
              <w:autoSpaceDN w:val="0"/>
              <w:adjustRightInd w:val="0"/>
              <w:ind w:right="23"/>
              <w:rPr>
                <w:b/>
                <w:bCs/>
                <w:lang w:val="ro-MD"/>
              </w:rPr>
            </w:pPr>
          </w:p>
          <w:p w14:paraId="61F55B0F" w14:textId="77777777" w:rsidR="00A14C96" w:rsidRDefault="00A14C96" w:rsidP="007D2982">
            <w:pPr>
              <w:autoSpaceDE w:val="0"/>
              <w:autoSpaceDN w:val="0"/>
              <w:adjustRightInd w:val="0"/>
              <w:ind w:right="23"/>
              <w:jc w:val="center"/>
              <w:rPr>
                <w:b/>
                <w:bCs/>
                <w:lang w:val="ro-MD"/>
              </w:rPr>
            </w:pPr>
          </w:p>
          <w:p w14:paraId="3E7AF25E" w14:textId="77777777" w:rsidR="001F7AEE" w:rsidRPr="00FF430B" w:rsidRDefault="001F7AEE" w:rsidP="007D2982">
            <w:pPr>
              <w:autoSpaceDE w:val="0"/>
              <w:autoSpaceDN w:val="0"/>
              <w:adjustRightInd w:val="0"/>
              <w:ind w:right="23"/>
              <w:jc w:val="center"/>
              <w:rPr>
                <w:b/>
                <w:bCs/>
                <w:lang w:val="ro-MD"/>
              </w:rPr>
            </w:pPr>
          </w:p>
          <w:p w14:paraId="41D74A3F" w14:textId="7CDC7676"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7</w:t>
            </w:r>
          </w:p>
          <w:p w14:paraId="7B483770"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1C83BAC0" w14:textId="77777777" w:rsidR="000C5DFB" w:rsidRPr="00FF430B" w:rsidRDefault="000C5DFB" w:rsidP="000C5DFB">
            <w:pPr>
              <w:jc w:val="right"/>
              <w:rPr>
                <w:noProof w:val="0"/>
                <w:lang w:val="ro-MD"/>
              </w:rPr>
            </w:pPr>
            <w:r w:rsidRPr="00FF430B">
              <w:rPr>
                <w:noProof w:val="0"/>
                <w:lang w:val="ro-MD"/>
              </w:rPr>
              <w:t>din “____” ________ 20___</w:t>
            </w:r>
          </w:p>
          <w:p w14:paraId="04A0235B" w14:textId="77777777" w:rsidR="004D7C86" w:rsidRPr="00FF430B" w:rsidRDefault="004D7C86" w:rsidP="000C5DFB">
            <w:pPr>
              <w:autoSpaceDE w:val="0"/>
              <w:autoSpaceDN w:val="0"/>
              <w:adjustRightInd w:val="0"/>
              <w:ind w:right="23"/>
              <w:jc w:val="right"/>
              <w:rPr>
                <w:b/>
                <w:bCs/>
                <w:lang w:val="ro-MD"/>
              </w:rPr>
            </w:pPr>
          </w:p>
          <w:p w14:paraId="0E79181A" w14:textId="77777777" w:rsidR="00C6170E" w:rsidRPr="00FF430B" w:rsidRDefault="00C6170E" w:rsidP="007D2982">
            <w:pPr>
              <w:autoSpaceDE w:val="0"/>
              <w:autoSpaceDN w:val="0"/>
              <w:adjustRightInd w:val="0"/>
              <w:ind w:right="23"/>
              <w:jc w:val="center"/>
              <w:rPr>
                <w:b/>
                <w:bCs/>
                <w:lang w:val="ro-MD"/>
              </w:rPr>
            </w:pPr>
          </w:p>
          <w:p w14:paraId="569E6035" w14:textId="77777777" w:rsidR="00F94BAD" w:rsidRPr="00FF430B" w:rsidRDefault="00F94BAD" w:rsidP="007D2982">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lang w:val="ro-MD"/>
                    </w:rPr>
                  </w:pPr>
                  <w:r w:rsidRPr="00FF430B">
                    <w:rPr>
                      <w:b/>
                      <w:caps/>
                      <w:lang w:val="ro-MD"/>
                    </w:rPr>
                    <w:t>ACORD ADIȚIONAL</w:t>
                  </w:r>
                  <w:r w:rsidRPr="00FF430B">
                    <w:rPr>
                      <w:b/>
                      <w:lang w:val="ro-MD"/>
                    </w:rPr>
                    <w:t xml:space="preserve"> Nr.______</w:t>
                  </w:r>
                </w:p>
                <w:p w14:paraId="1610B3DE" w14:textId="77777777" w:rsidR="00F94BAD" w:rsidRPr="00FF430B" w:rsidRDefault="00F94BAD" w:rsidP="00F94BAD">
                  <w:pPr>
                    <w:jc w:val="center"/>
                    <w:rPr>
                      <w:b/>
                      <w:lang w:val="ro-MD"/>
                    </w:rPr>
                  </w:pPr>
                </w:p>
                <w:p w14:paraId="19D11994" w14:textId="0A4639E3" w:rsidR="00F94BAD" w:rsidRPr="00FF430B" w:rsidRDefault="00F94BAD" w:rsidP="00F94BAD">
                  <w:pPr>
                    <w:jc w:val="center"/>
                    <w:rPr>
                      <w:lang w:val="ro-MD"/>
                    </w:rPr>
                  </w:pPr>
                  <w:r w:rsidRPr="00FF430B">
                    <w:rPr>
                      <w:lang w:val="ro-MD"/>
                    </w:rPr>
                    <w:t xml:space="preserve">la contractul </w:t>
                  </w:r>
                  <w:r w:rsidR="006A7C1C">
                    <w:rPr>
                      <w:lang w:val="ro-MD"/>
                    </w:rPr>
                    <w:t>n</w:t>
                  </w:r>
                  <w:r w:rsidRPr="00FF430B">
                    <w:rPr>
                      <w:lang w:val="ro-MD"/>
                    </w:rPr>
                    <w:t>r.</w:t>
                  </w:r>
                  <w:r w:rsidRPr="00FF430B">
                    <w:rPr>
                      <w:rFonts w:eastAsia="Calibri"/>
                      <w:lang w:val="ro-MD"/>
                    </w:rPr>
                    <w:t>________</w:t>
                  </w:r>
                  <w:r w:rsidRPr="00FF430B">
                    <w:rPr>
                      <w:lang w:val="ro-MD"/>
                    </w:rPr>
                    <w:t>din ”__„_________ 20___</w:t>
                  </w:r>
                </w:p>
                <w:p w14:paraId="05CEF2A6" w14:textId="77777777" w:rsidR="00F94BAD" w:rsidRPr="00FF430B" w:rsidRDefault="00F94BAD" w:rsidP="00F94BAD">
                  <w:pPr>
                    <w:rPr>
                      <w:lang w:val="ro-MD"/>
                    </w:rPr>
                  </w:pPr>
                </w:p>
                <w:p w14:paraId="6F3F8066" w14:textId="77777777" w:rsidR="00F94BAD" w:rsidRPr="00FF430B" w:rsidRDefault="00F94BAD" w:rsidP="00F94BAD">
                  <w:pPr>
                    <w:rPr>
                      <w:lang w:val="ro-MD"/>
                    </w:rPr>
                  </w:pPr>
                </w:p>
              </w:tc>
            </w:tr>
            <w:tr w:rsidR="00F94BAD" w:rsidRPr="00EC30C2" w14:paraId="3F1582A2" w14:textId="77777777" w:rsidTr="00411C62">
              <w:tc>
                <w:tcPr>
                  <w:tcW w:w="9640" w:type="dxa"/>
                  <w:gridSpan w:val="2"/>
                </w:tcPr>
                <w:p w14:paraId="62637127" w14:textId="7D52A10E" w:rsidR="00F94BAD" w:rsidRPr="00FF430B" w:rsidRDefault="00F94BAD" w:rsidP="0067769C">
                  <w:pPr>
                    <w:pStyle w:val="BodyTextIndent"/>
                    <w:rPr>
                      <w:sz w:val="24"/>
                      <w:szCs w:val="24"/>
                      <w:lang w:val="ro-MD"/>
                    </w:rPr>
                  </w:pPr>
                  <w:r w:rsidRPr="00FF430B">
                    <w:rPr>
                      <w:sz w:val="24"/>
                      <w:szCs w:val="24"/>
                      <w:lang w:val="ro-MD"/>
                    </w:rPr>
                    <w:t>Prezentul acord este semnat astăzi ”___„ ________ 20__, între_____________, înpersoana___________________</w:t>
                  </w:r>
                  <w:r w:rsidRPr="00FF430B">
                    <w:rPr>
                      <w:rFonts w:eastAsia="Calibri"/>
                      <w:sz w:val="24"/>
                      <w:szCs w:val="24"/>
                      <w:lang w:val="ro-MD" w:eastAsia="en-US"/>
                    </w:rPr>
                    <w:t>și</w:t>
                  </w:r>
                  <w:r w:rsidRPr="00FF430B">
                    <w:rPr>
                      <w:sz w:val="24"/>
                      <w:szCs w:val="24"/>
                      <w:lang w:val="ro-MD"/>
                    </w:rPr>
                    <w:t>_____</w:t>
                  </w:r>
                  <w:r w:rsidR="004A5F0C" w:rsidRPr="00FF430B">
                    <w:rPr>
                      <w:sz w:val="24"/>
                      <w:szCs w:val="24"/>
                      <w:lang w:val="ro-MD"/>
                    </w:rPr>
                    <w:t>_________________</w:t>
                  </w:r>
                  <w:r w:rsidRPr="00FF430B">
                    <w:rPr>
                      <w:sz w:val="24"/>
                      <w:szCs w:val="24"/>
                      <w:lang w:val="ro-MD"/>
                    </w:rPr>
                    <w:t>__,</w:t>
                  </w:r>
                  <w:r w:rsidR="003B210E">
                    <w:rPr>
                      <w:sz w:val="24"/>
                      <w:szCs w:val="24"/>
                      <w:lang w:val="ro-MD"/>
                    </w:rPr>
                    <w:t xml:space="preserve"> </w:t>
                  </w:r>
                  <w:r w:rsidRPr="00FF430B">
                    <w:rPr>
                      <w:sz w:val="24"/>
                      <w:szCs w:val="24"/>
                      <w:lang w:val="ro-MD"/>
                    </w:rPr>
                    <w:t>în</w:t>
                  </w:r>
                  <w:r w:rsidR="004A5F0C" w:rsidRPr="00FF430B">
                    <w:rPr>
                      <w:sz w:val="24"/>
                      <w:szCs w:val="24"/>
                      <w:lang w:val="ro-MD"/>
                    </w:rPr>
                    <w:t xml:space="preserve"> persoana_________</w:t>
                  </w:r>
                  <w:r w:rsidRPr="00FF430B">
                    <w:rPr>
                      <w:sz w:val="24"/>
                      <w:szCs w:val="24"/>
                      <w:lang w:val="ro-MD"/>
                    </w:rPr>
                    <w:t xml:space="preserve">____,în scopul modificării Contractului </w:t>
                  </w:r>
                  <w:r w:rsidR="0077604C" w:rsidRPr="00FF430B">
                    <w:rPr>
                      <w:sz w:val="24"/>
                      <w:szCs w:val="24"/>
                      <w:lang w:val="ro-MD"/>
                    </w:rPr>
                    <w:t>n</w:t>
                  </w:r>
                  <w:r w:rsidRPr="00FF430B">
                    <w:rPr>
                      <w:sz w:val="24"/>
                      <w:szCs w:val="24"/>
                      <w:lang w:val="ro-MD"/>
                    </w:rPr>
                    <w:t>r. __________din ”____”___________ 20___(</w:t>
                  </w:r>
                  <w:r w:rsidR="00AB7AE2" w:rsidRPr="00FF430B">
                    <w:rPr>
                      <w:sz w:val="24"/>
                      <w:szCs w:val="24"/>
                      <w:lang w:val="ro-MD"/>
                    </w:rPr>
                    <w:t>de</w:t>
                  </w:r>
                  <w:r w:rsidRPr="00FF430B">
                    <w:rPr>
                      <w:sz w:val="24"/>
                      <w:szCs w:val="24"/>
                      <w:lang w:val="ro-MD"/>
                    </w:rPr>
                    <w:t>numit în continuare Contract), semnat în urma desfășurării procedurii de achiziție publică nr. ________ din ”____” _____________20___ .</w:t>
                  </w:r>
                </w:p>
                <w:p w14:paraId="1BF8C78D" w14:textId="77777777" w:rsidR="00F94BAD" w:rsidRPr="00FF430B" w:rsidRDefault="00F94BAD" w:rsidP="00F94BAD">
                  <w:pPr>
                    <w:pStyle w:val="BodyTextIndent"/>
                    <w:ind w:firstLine="0"/>
                    <w:rPr>
                      <w:sz w:val="24"/>
                      <w:szCs w:val="24"/>
                      <w:lang w:val="ro-MD"/>
                    </w:rPr>
                  </w:pPr>
                </w:p>
                <w:p w14:paraId="320C32A8" w14:textId="77777777" w:rsidR="00F94BAD" w:rsidRPr="00FF430B" w:rsidRDefault="00F94BAD" w:rsidP="00411C62">
                  <w:pPr>
                    <w:pStyle w:val="BodyTextIndent"/>
                    <w:ind w:right="34" w:firstLine="0"/>
                    <w:rPr>
                      <w:color w:val="FF0000"/>
                      <w:sz w:val="24"/>
                      <w:szCs w:val="24"/>
                      <w:u w:val="single"/>
                      <w:lang w:val="ro-MD"/>
                    </w:rPr>
                  </w:pPr>
                  <w:r w:rsidRPr="00FF430B">
                    <w:rPr>
                      <w:sz w:val="24"/>
                      <w:szCs w:val="24"/>
                      <w:lang w:val="ro-MD"/>
                    </w:rPr>
                    <w:t>Prezentul acord se încheie ca urmare a deciziei grupului de lucru pentru achiziții nr._____ din ______________  20____.</w:t>
                  </w:r>
                </w:p>
                <w:p w14:paraId="190026FC" w14:textId="77777777" w:rsidR="00F94BAD" w:rsidRPr="00FF430B" w:rsidRDefault="00F94BAD" w:rsidP="00F94BAD">
                  <w:pPr>
                    <w:pStyle w:val="BodyTextIndent"/>
                    <w:ind w:firstLine="0"/>
                    <w:rPr>
                      <w:sz w:val="24"/>
                      <w:szCs w:val="24"/>
                      <w:lang w:val="ro-MD"/>
                    </w:rPr>
                  </w:pPr>
                </w:p>
                <w:p w14:paraId="35E43DC1" w14:textId="77777777" w:rsidR="00F94BAD" w:rsidRPr="00FF430B" w:rsidRDefault="00F94BAD" w:rsidP="00F94BAD">
                  <w:pPr>
                    <w:pStyle w:val="BodyTextIndent"/>
                    <w:ind w:firstLine="0"/>
                    <w:rPr>
                      <w:sz w:val="24"/>
                      <w:szCs w:val="24"/>
                      <w:lang w:val="ro-MD"/>
                    </w:rPr>
                  </w:pPr>
                  <w:r w:rsidRPr="00FF430B">
                    <w:rPr>
                      <w:sz w:val="24"/>
                      <w:szCs w:val="24"/>
                      <w:lang w:val="ro-MD"/>
                    </w:rPr>
                    <w:t>Orice modificare aplicată prin prezentul acord este obligatorie pentru fiecare parte din Contract, celelalte prevederi nemodificate rămânînd obligatorii în continuare.</w:t>
                  </w:r>
                </w:p>
                <w:p w14:paraId="1021F566" w14:textId="77777777" w:rsidR="00F94BAD" w:rsidRPr="00FF430B" w:rsidRDefault="00F94BAD" w:rsidP="00F94BAD">
                  <w:pPr>
                    <w:pStyle w:val="NormalWeb"/>
                    <w:tabs>
                      <w:tab w:val="right" w:pos="10205"/>
                    </w:tabs>
                    <w:ind w:firstLine="0"/>
                    <w:jc w:val="left"/>
                    <w:rPr>
                      <w:lang w:val="ro-MD"/>
                    </w:rPr>
                  </w:pPr>
                </w:p>
                <w:p w14:paraId="01D00D32" w14:textId="77777777" w:rsidR="00F94BAD" w:rsidRPr="00FF430B" w:rsidRDefault="00F94BAD" w:rsidP="00F94BAD">
                  <w:pPr>
                    <w:pStyle w:val="BodyTextIndent"/>
                    <w:ind w:right="-1" w:firstLine="0"/>
                    <w:rPr>
                      <w:sz w:val="24"/>
                      <w:szCs w:val="24"/>
                      <w:lang w:val="ro-MD"/>
                    </w:rPr>
                  </w:pPr>
                  <w:r w:rsidRPr="00FF430B">
                    <w:rPr>
                      <w:sz w:val="24"/>
                      <w:szCs w:val="24"/>
                      <w:lang w:val="ro-MD"/>
                    </w:rPr>
                    <w:t>Prin prezentul acord, în Contract se aplică următoarele modificări:</w:t>
                  </w:r>
                </w:p>
                <w:p w14:paraId="2596E10D" w14:textId="77777777" w:rsidR="00F94BAD" w:rsidRPr="00FF430B" w:rsidRDefault="00F94BAD" w:rsidP="00F94BAD">
                  <w:pPr>
                    <w:pStyle w:val="ListParagraph"/>
                    <w:ind w:left="743"/>
                    <w:rPr>
                      <w:lang w:val="ro-MD"/>
                    </w:rPr>
                  </w:pPr>
                  <w:r w:rsidRPr="00FF430B">
                    <w:rPr>
                      <w:lang w:val="ro-MD"/>
                    </w:rPr>
                    <w:t>_________________________________________</w:t>
                  </w:r>
                  <w:r w:rsidR="00AB7AE2" w:rsidRPr="00FF430B">
                    <w:rPr>
                      <w:lang w:val="ro-MD"/>
                    </w:rPr>
                    <w:t>_______________________________</w:t>
                  </w:r>
                </w:p>
                <w:p w14:paraId="284477CF" w14:textId="77777777" w:rsidR="00F94BAD" w:rsidRPr="00FF430B" w:rsidRDefault="00F94BAD" w:rsidP="00F94BAD">
                  <w:pPr>
                    <w:tabs>
                      <w:tab w:val="right" w:pos="10205"/>
                    </w:tabs>
                    <w:ind w:left="1134" w:right="-1"/>
                    <w:rPr>
                      <w:lang w:val="ro-MD"/>
                    </w:rPr>
                  </w:pPr>
                </w:p>
                <w:p w14:paraId="65B500A3" w14:textId="77777777" w:rsidR="00F94BAD" w:rsidRPr="00FF430B" w:rsidRDefault="00F94BAD" w:rsidP="00F94BAD">
                  <w:pPr>
                    <w:ind w:right="-1" w:firstLine="567"/>
                    <w:jc w:val="both"/>
                    <w:rPr>
                      <w:lang w:val="ro-MD"/>
                    </w:rPr>
                  </w:pPr>
                  <w:r w:rsidRPr="00FF430B">
                    <w:rPr>
                      <w:lang w:val="ro-MD"/>
                    </w:rPr>
                    <w:t>Prezentul acord se consideră încheiat la data semnării lui şi intră în vigoare</w:t>
                  </w:r>
                  <w:r w:rsidR="002217B0" w:rsidRPr="00FF430B">
                    <w:rPr>
                      <w:lang w:val="ro-MD"/>
                    </w:rPr>
                    <w:t xml:space="preserve"> după înregistrarea la</w:t>
                  </w:r>
                  <w:r w:rsidRPr="00FF430B">
                    <w:rPr>
                      <w:lang w:val="ro-MD"/>
                    </w:rPr>
                    <w:t xml:space="preserve"> una din trezoreriile regionale ale Ministerului Finanțelor.</w:t>
                  </w:r>
                </w:p>
                <w:p w14:paraId="6BE64F25" w14:textId="77777777" w:rsidR="00F94BAD" w:rsidRPr="00FF430B" w:rsidRDefault="00F94BAD" w:rsidP="00F94BAD">
                  <w:pPr>
                    <w:pStyle w:val="Heading2"/>
                    <w:rPr>
                      <w:szCs w:val="24"/>
                      <w:lang w:val="ro-MD"/>
                    </w:rPr>
                  </w:pPr>
                </w:p>
                <w:p w14:paraId="7D7727CA" w14:textId="77777777" w:rsidR="00F94BAD" w:rsidRPr="00FF430B" w:rsidRDefault="00F94BAD" w:rsidP="00F94BAD">
                  <w:pPr>
                    <w:rPr>
                      <w:lang w:val="ro-MD"/>
                    </w:rPr>
                  </w:pPr>
                </w:p>
                <w:p w14:paraId="5F3E5935" w14:textId="77777777" w:rsidR="00F94BAD" w:rsidRPr="00FF430B" w:rsidRDefault="009429D7" w:rsidP="00FD0E2B">
                  <w:pPr>
                    <w:jc w:val="center"/>
                    <w:rPr>
                      <w:lang w:val="ro-MD"/>
                    </w:rPr>
                  </w:pPr>
                  <w:r w:rsidRPr="00FF430B">
                    <w:rPr>
                      <w:b/>
                      <w:bCs/>
                      <w:noProof w:val="0"/>
                      <w:lang w:val="ro-MD"/>
                    </w:rPr>
                    <w:t>SEMNĂTURILE PĂRŢILOR</w:t>
                  </w:r>
                </w:p>
                <w:p w14:paraId="75F12496" w14:textId="77777777" w:rsidR="00F94BAD" w:rsidRPr="00FF430B" w:rsidRDefault="00F94BAD" w:rsidP="00F94BAD">
                  <w:pPr>
                    <w:rPr>
                      <w:lang w:val="ro-MD"/>
                    </w:rPr>
                  </w:pPr>
                </w:p>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lang w:val="ro-MD"/>
                    </w:rPr>
                  </w:pPr>
                  <w:r w:rsidRPr="00FF430B">
                    <w:rPr>
                      <w:b/>
                      <w:bCs/>
                      <w:noProof w:val="0"/>
                      <w:lang w:val="ro-MD"/>
                    </w:rPr>
                    <w:t>ANTREPRENORUL/PRESTATORUL</w:t>
                  </w:r>
                </w:p>
              </w:tc>
              <w:tc>
                <w:tcPr>
                  <w:tcW w:w="4461" w:type="dxa"/>
                  <w:vAlign w:val="center"/>
                </w:tcPr>
                <w:p w14:paraId="5EA627FA" w14:textId="7E076C50" w:rsidR="00F94BAD" w:rsidRPr="00FF430B" w:rsidRDefault="006A7C1C" w:rsidP="0067769C">
                  <w:pPr>
                    <w:jc w:val="center"/>
                    <w:rPr>
                      <w:noProof w:val="0"/>
                      <w:lang w:val="ro-MD"/>
                    </w:rPr>
                  </w:pPr>
                  <w:r w:rsidRPr="00FF430B">
                    <w:rPr>
                      <w:b/>
                      <w:bCs/>
                      <w:noProof w:val="0"/>
                      <w:lang w:val="ro-MD"/>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pPr>
                    <w:rPr>
                      <w:lang w:val="ro-MD"/>
                    </w:rPr>
                  </w:pPr>
                </w:p>
              </w:tc>
              <w:tc>
                <w:tcPr>
                  <w:tcW w:w="4461" w:type="dxa"/>
                  <w:tcBorders>
                    <w:top w:val="nil"/>
                    <w:left w:val="nil"/>
                    <w:bottom w:val="nil"/>
                    <w:right w:val="nil"/>
                  </w:tcBorders>
                  <w:vAlign w:val="center"/>
                </w:tcPr>
                <w:p w14:paraId="4D096298" w14:textId="77777777" w:rsidR="00F94BAD" w:rsidRPr="00FF430B" w:rsidRDefault="00F94BAD" w:rsidP="0067769C">
                  <w:pPr>
                    <w:rPr>
                      <w:lang w:val="ro-MD"/>
                    </w:rPr>
                  </w:pPr>
                </w:p>
              </w:tc>
            </w:tr>
          </w:tbl>
          <w:p w14:paraId="4A0B8FB2" w14:textId="77777777" w:rsidR="00F94BAD" w:rsidRPr="00FF430B" w:rsidRDefault="00F94BAD" w:rsidP="007D2982">
            <w:pPr>
              <w:autoSpaceDE w:val="0"/>
              <w:autoSpaceDN w:val="0"/>
              <w:adjustRightInd w:val="0"/>
              <w:ind w:right="23"/>
              <w:jc w:val="center"/>
              <w:rPr>
                <w:b/>
                <w:color w:val="000000"/>
                <w:w w:val="90"/>
                <w:lang w:val="ro-MD"/>
              </w:rPr>
            </w:pPr>
          </w:p>
          <w:p w14:paraId="389486D7" w14:textId="77777777" w:rsidR="002217B0" w:rsidRPr="00FF430B" w:rsidRDefault="002217B0" w:rsidP="007D2982">
            <w:pPr>
              <w:autoSpaceDE w:val="0"/>
              <w:autoSpaceDN w:val="0"/>
              <w:adjustRightInd w:val="0"/>
              <w:ind w:right="23"/>
              <w:jc w:val="center"/>
              <w:rPr>
                <w:b/>
                <w:color w:val="000000"/>
                <w:w w:val="90"/>
                <w:lang w:val="ro-MD"/>
              </w:rPr>
            </w:pPr>
          </w:p>
          <w:p w14:paraId="3505C484" w14:textId="77777777" w:rsidR="003A40C2" w:rsidRPr="00FF430B" w:rsidRDefault="003A40C2" w:rsidP="007D2982">
            <w:pPr>
              <w:autoSpaceDE w:val="0"/>
              <w:autoSpaceDN w:val="0"/>
              <w:adjustRightInd w:val="0"/>
              <w:ind w:right="23"/>
              <w:jc w:val="center"/>
              <w:rPr>
                <w:b/>
                <w:color w:val="000000"/>
                <w:w w:val="90"/>
                <w:lang w:val="ro-MD"/>
              </w:rPr>
            </w:pPr>
          </w:p>
          <w:p w14:paraId="3950D0B3" w14:textId="77777777" w:rsidR="003A40C2" w:rsidRPr="00FF430B" w:rsidRDefault="003A40C2" w:rsidP="007D2982">
            <w:pPr>
              <w:autoSpaceDE w:val="0"/>
              <w:autoSpaceDN w:val="0"/>
              <w:adjustRightInd w:val="0"/>
              <w:ind w:right="23"/>
              <w:jc w:val="center"/>
              <w:rPr>
                <w:b/>
                <w:color w:val="000000"/>
                <w:w w:val="90"/>
                <w:lang w:val="ro-MD"/>
              </w:rPr>
            </w:pPr>
          </w:p>
          <w:p w14:paraId="6C632736" w14:textId="77777777" w:rsidR="003A40C2" w:rsidRPr="00FF430B" w:rsidRDefault="003A40C2" w:rsidP="007D2982">
            <w:pPr>
              <w:autoSpaceDE w:val="0"/>
              <w:autoSpaceDN w:val="0"/>
              <w:adjustRightInd w:val="0"/>
              <w:ind w:right="23"/>
              <w:jc w:val="center"/>
              <w:rPr>
                <w:b/>
                <w:color w:val="000000"/>
                <w:w w:val="90"/>
                <w:lang w:val="ro-MD"/>
              </w:rPr>
            </w:pPr>
          </w:p>
          <w:p w14:paraId="32E427B2" w14:textId="77777777" w:rsidR="003A40C2" w:rsidRPr="00FF430B" w:rsidRDefault="003A40C2" w:rsidP="007D2982">
            <w:pPr>
              <w:autoSpaceDE w:val="0"/>
              <w:autoSpaceDN w:val="0"/>
              <w:adjustRightInd w:val="0"/>
              <w:ind w:right="23"/>
              <w:jc w:val="center"/>
              <w:rPr>
                <w:b/>
                <w:color w:val="000000"/>
                <w:w w:val="90"/>
                <w:lang w:val="ro-MD"/>
              </w:rPr>
            </w:pPr>
          </w:p>
          <w:p w14:paraId="75D3B2D9" w14:textId="77777777" w:rsidR="003A40C2" w:rsidRPr="00FF430B" w:rsidRDefault="003A40C2" w:rsidP="007D2982">
            <w:pPr>
              <w:autoSpaceDE w:val="0"/>
              <w:autoSpaceDN w:val="0"/>
              <w:adjustRightInd w:val="0"/>
              <w:ind w:right="23"/>
              <w:jc w:val="center"/>
              <w:rPr>
                <w:b/>
                <w:color w:val="000000"/>
                <w:w w:val="90"/>
                <w:lang w:val="ro-MD"/>
              </w:rPr>
            </w:pPr>
          </w:p>
          <w:p w14:paraId="55813135" w14:textId="77777777" w:rsidR="00C6170E" w:rsidRPr="00FF430B" w:rsidRDefault="00C6170E" w:rsidP="007D2982">
            <w:pPr>
              <w:autoSpaceDE w:val="0"/>
              <w:autoSpaceDN w:val="0"/>
              <w:adjustRightInd w:val="0"/>
              <w:ind w:right="23"/>
              <w:jc w:val="center"/>
              <w:rPr>
                <w:b/>
                <w:color w:val="000000"/>
                <w:w w:val="90"/>
                <w:lang w:val="ro-MD"/>
              </w:rPr>
            </w:pPr>
          </w:p>
          <w:p w14:paraId="58499A31" w14:textId="77777777" w:rsidR="003A40C2" w:rsidRPr="00FF430B" w:rsidRDefault="003A40C2" w:rsidP="007D2982">
            <w:pPr>
              <w:autoSpaceDE w:val="0"/>
              <w:autoSpaceDN w:val="0"/>
              <w:adjustRightInd w:val="0"/>
              <w:ind w:right="23"/>
              <w:jc w:val="center"/>
              <w:rPr>
                <w:b/>
                <w:color w:val="000000"/>
                <w:w w:val="90"/>
                <w:lang w:val="ro-MD"/>
              </w:rPr>
            </w:pPr>
          </w:p>
          <w:p w14:paraId="1AAD1EC6" w14:textId="77777777" w:rsidR="00BE49DD" w:rsidRPr="00FF430B" w:rsidRDefault="00BE49DD" w:rsidP="007D2982">
            <w:pPr>
              <w:autoSpaceDE w:val="0"/>
              <w:autoSpaceDN w:val="0"/>
              <w:adjustRightInd w:val="0"/>
              <w:ind w:right="23"/>
              <w:jc w:val="center"/>
              <w:rPr>
                <w:b/>
                <w:color w:val="000000"/>
                <w:w w:val="90"/>
                <w:lang w:val="ro-MD"/>
              </w:rPr>
            </w:pPr>
          </w:p>
          <w:p w14:paraId="7E8244A7" w14:textId="77777777" w:rsidR="004A5F0C" w:rsidRPr="00FF430B" w:rsidRDefault="004A5F0C" w:rsidP="007D2982">
            <w:pPr>
              <w:autoSpaceDE w:val="0"/>
              <w:autoSpaceDN w:val="0"/>
              <w:adjustRightInd w:val="0"/>
              <w:ind w:right="23"/>
              <w:jc w:val="center"/>
              <w:rPr>
                <w:b/>
                <w:color w:val="000000"/>
                <w:w w:val="90"/>
                <w:lang w:val="ro-MD"/>
              </w:rPr>
            </w:pPr>
          </w:p>
          <w:p w14:paraId="6690B9BF" w14:textId="77777777" w:rsidR="00BE49DD" w:rsidRPr="00FF430B" w:rsidRDefault="00BE49DD" w:rsidP="007D2982">
            <w:pPr>
              <w:autoSpaceDE w:val="0"/>
              <w:autoSpaceDN w:val="0"/>
              <w:adjustRightInd w:val="0"/>
              <w:ind w:right="23"/>
              <w:jc w:val="center"/>
              <w:rPr>
                <w:b/>
                <w:color w:val="000000"/>
                <w:w w:val="90"/>
                <w:lang w:val="ro-MD"/>
              </w:rPr>
            </w:pPr>
          </w:p>
          <w:p w14:paraId="5932B09F" w14:textId="77777777" w:rsidR="003A40C2" w:rsidRPr="00FF430B" w:rsidRDefault="003A40C2" w:rsidP="007D2982">
            <w:pPr>
              <w:autoSpaceDE w:val="0"/>
              <w:autoSpaceDN w:val="0"/>
              <w:adjustRightInd w:val="0"/>
              <w:ind w:right="23"/>
              <w:jc w:val="center"/>
              <w:rPr>
                <w:b/>
                <w:color w:val="000000"/>
                <w:w w:val="90"/>
                <w:lang w:val="ro-MD"/>
              </w:rPr>
            </w:pPr>
          </w:p>
          <w:p w14:paraId="08AEB49C" w14:textId="77777777" w:rsidR="003A40C2" w:rsidRPr="00FF430B" w:rsidRDefault="003A40C2" w:rsidP="007D2982">
            <w:pPr>
              <w:autoSpaceDE w:val="0"/>
              <w:autoSpaceDN w:val="0"/>
              <w:adjustRightInd w:val="0"/>
              <w:ind w:right="23"/>
              <w:jc w:val="center"/>
              <w:rPr>
                <w:b/>
                <w:color w:val="000000"/>
                <w:w w:val="90"/>
                <w:lang w:val="ro-MD"/>
              </w:rPr>
            </w:pPr>
          </w:p>
          <w:p w14:paraId="315366EA" w14:textId="30B97EC2" w:rsidR="000C5DFB" w:rsidRPr="00FF430B" w:rsidRDefault="000C5DFB" w:rsidP="000C5DFB">
            <w:pPr>
              <w:jc w:val="right"/>
              <w:rPr>
                <w:noProof w:val="0"/>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D8130E" w:rsidRPr="00FF430B">
              <w:rPr>
                <w:noProof w:val="0"/>
                <w:lang w:val="ro-MD"/>
              </w:rPr>
              <w:t>8</w:t>
            </w:r>
          </w:p>
          <w:p w14:paraId="679FF938" w14:textId="77777777" w:rsidR="000C5DFB" w:rsidRPr="00FF430B" w:rsidRDefault="000C5DFB" w:rsidP="000C5DFB">
            <w:pPr>
              <w:jc w:val="right"/>
              <w:rPr>
                <w:noProof w:val="0"/>
                <w:lang w:val="ro-MD"/>
              </w:rPr>
            </w:pPr>
            <w:r w:rsidRPr="00FF430B">
              <w:rPr>
                <w:noProof w:val="0"/>
                <w:lang w:val="ro-MD"/>
              </w:rPr>
              <w:t xml:space="preserve">la </w:t>
            </w:r>
            <w:r w:rsidR="00AB7AE2" w:rsidRPr="00FF430B">
              <w:rPr>
                <w:noProof w:val="0"/>
                <w:lang w:val="ro-MD"/>
              </w:rPr>
              <w:t>D</w:t>
            </w:r>
            <w:r w:rsidRPr="00FF430B">
              <w:rPr>
                <w:noProof w:val="0"/>
                <w:lang w:val="ro-MD"/>
              </w:rPr>
              <w:t>ocumentația standard nr._____</w:t>
            </w:r>
          </w:p>
          <w:p w14:paraId="7F28CDDB" w14:textId="77777777" w:rsidR="000C5DFB" w:rsidRPr="00FF430B" w:rsidRDefault="000C5DFB" w:rsidP="000C5DFB">
            <w:pPr>
              <w:jc w:val="right"/>
              <w:rPr>
                <w:noProof w:val="0"/>
                <w:lang w:val="ro-MD"/>
              </w:rPr>
            </w:pPr>
            <w:r w:rsidRPr="00FF430B">
              <w:rPr>
                <w:noProof w:val="0"/>
                <w:lang w:val="ro-MD"/>
              </w:rPr>
              <w:t>din “____” ________ 20___</w:t>
            </w:r>
          </w:p>
          <w:p w14:paraId="5B6E35B4" w14:textId="77777777" w:rsidR="003A40C2" w:rsidRPr="00FF430B" w:rsidRDefault="003A40C2" w:rsidP="007D2982">
            <w:pPr>
              <w:autoSpaceDE w:val="0"/>
              <w:autoSpaceDN w:val="0"/>
              <w:adjustRightInd w:val="0"/>
              <w:ind w:right="23"/>
              <w:jc w:val="center"/>
              <w:rPr>
                <w:b/>
                <w:color w:val="000000"/>
                <w:w w:val="90"/>
                <w:lang w:val="ro-MD"/>
              </w:rPr>
            </w:pPr>
          </w:p>
          <w:p w14:paraId="2E0F3101" w14:textId="77777777" w:rsidR="00FD0E2B" w:rsidRPr="00FF430B" w:rsidRDefault="00FD0E2B" w:rsidP="007D2982">
            <w:pPr>
              <w:autoSpaceDE w:val="0"/>
              <w:autoSpaceDN w:val="0"/>
              <w:adjustRightInd w:val="0"/>
              <w:ind w:right="23"/>
              <w:jc w:val="center"/>
              <w:rPr>
                <w:b/>
                <w:color w:val="000000"/>
                <w:w w:val="90"/>
                <w:lang w:val="ro-MD"/>
              </w:rPr>
            </w:pPr>
          </w:p>
          <w:p w14:paraId="17D7BB72" w14:textId="77777777" w:rsidR="00F94BAD" w:rsidRPr="00FF430B" w:rsidRDefault="00F94BAD" w:rsidP="007D2982">
            <w:pPr>
              <w:autoSpaceDE w:val="0"/>
              <w:autoSpaceDN w:val="0"/>
              <w:adjustRightInd w:val="0"/>
              <w:ind w:right="23"/>
              <w:jc w:val="center"/>
              <w:rPr>
                <w:b/>
                <w:bCs/>
                <w:lang w:val="ro-MD"/>
              </w:rPr>
            </w:pPr>
          </w:p>
          <w:p w14:paraId="4A3ED436" w14:textId="77777777" w:rsidR="007D2982" w:rsidRPr="00FF430B" w:rsidRDefault="007D2982" w:rsidP="007D2982">
            <w:pPr>
              <w:autoSpaceDE w:val="0"/>
              <w:autoSpaceDN w:val="0"/>
              <w:adjustRightInd w:val="0"/>
              <w:ind w:right="23"/>
              <w:jc w:val="center"/>
              <w:rPr>
                <w:b/>
                <w:bCs/>
                <w:lang w:val="ro-MD"/>
              </w:rPr>
            </w:pPr>
            <w:r w:rsidRPr="00FF430B">
              <w:rPr>
                <w:b/>
                <w:bCs/>
                <w:lang w:val="ro-MD"/>
              </w:rPr>
              <w:t xml:space="preserve">ACORD-CADRU </w:t>
            </w:r>
          </w:p>
          <w:p w14:paraId="6760069D" w14:textId="77777777" w:rsidR="007D2982" w:rsidRPr="00FF430B" w:rsidRDefault="007D2982" w:rsidP="007D2982">
            <w:pPr>
              <w:autoSpaceDE w:val="0"/>
              <w:autoSpaceDN w:val="0"/>
              <w:adjustRightInd w:val="0"/>
              <w:ind w:right="23"/>
              <w:jc w:val="center"/>
              <w:rPr>
                <w:lang w:val="ro-MD"/>
              </w:rPr>
            </w:pPr>
            <w:r w:rsidRPr="00FF430B">
              <w:rPr>
                <w:lang w:val="ro-MD"/>
              </w:rPr>
              <w:t>nr. ________ data ___________</w:t>
            </w:r>
          </w:p>
          <w:p w14:paraId="69EA9D8F" w14:textId="77777777" w:rsidR="007D2982" w:rsidRPr="00FF430B" w:rsidRDefault="007D2982" w:rsidP="007D2982">
            <w:pPr>
              <w:autoSpaceDE w:val="0"/>
              <w:autoSpaceDN w:val="0"/>
              <w:adjustRightInd w:val="0"/>
              <w:ind w:right="23"/>
              <w:jc w:val="center"/>
              <w:rPr>
                <w:lang w:val="ro-MD"/>
              </w:rPr>
            </w:pPr>
          </w:p>
          <w:p w14:paraId="68AB5FB2" w14:textId="77777777" w:rsidR="007D2982" w:rsidRPr="00FF430B" w:rsidRDefault="007D2982" w:rsidP="007D2982">
            <w:pPr>
              <w:autoSpaceDE w:val="0"/>
              <w:autoSpaceDN w:val="0"/>
              <w:adjustRightInd w:val="0"/>
              <w:ind w:left="720" w:right="-540"/>
              <w:jc w:val="both"/>
              <w:rPr>
                <w:b/>
                <w:bCs/>
                <w:lang w:val="ro-MD"/>
              </w:rPr>
            </w:pPr>
            <w:r w:rsidRPr="00FF430B">
              <w:rPr>
                <w:b/>
                <w:bCs/>
                <w:lang w:val="ro-MD"/>
              </w:rPr>
              <w:t>1. Părţile acordului-cadru</w:t>
            </w:r>
          </w:p>
          <w:p w14:paraId="11832D52" w14:textId="77777777" w:rsidR="007D2982" w:rsidRPr="00FF430B" w:rsidRDefault="007D2982" w:rsidP="007D2982">
            <w:pPr>
              <w:autoSpaceDE w:val="0"/>
              <w:autoSpaceDN w:val="0"/>
              <w:adjustRightInd w:val="0"/>
              <w:ind w:left="1140" w:right="-540"/>
              <w:jc w:val="both"/>
              <w:rPr>
                <w:b/>
                <w:bCs/>
                <w:lang w:val="ro-MD"/>
              </w:rPr>
            </w:pPr>
          </w:p>
          <w:p w14:paraId="706E6DB7" w14:textId="5740B5E9" w:rsidR="00357B7D" w:rsidRPr="00FF430B" w:rsidRDefault="007D2982" w:rsidP="00357B7D">
            <w:pPr>
              <w:jc w:val="both"/>
              <w:rPr>
                <w:lang w:val="ro-MD"/>
              </w:rPr>
            </w:pPr>
            <w:r w:rsidRPr="00FF430B">
              <w:rPr>
                <w:lang w:val="ro-MD"/>
              </w:rPr>
              <w:tab/>
            </w:r>
            <w:r w:rsidR="00357B7D" w:rsidRPr="00FF430B">
              <w:rPr>
                <w:lang w:val="ro-MD"/>
              </w:rPr>
              <w:t>În temeiul Legii nr.</w:t>
            </w:r>
            <w:r w:rsidR="00FF5CB2">
              <w:rPr>
                <w:lang w:val="ro-MD"/>
              </w:rPr>
              <w:t xml:space="preserve"> </w:t>
            </w:r>
            <w:r w:rsidR="00357B7D" w:rsidRPr="00FF430B">
              <w:rPr>
                <w:lang w:val="ro-MD"/>
              </w:rPr>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rPr>
                <w:lang w:val="ro-MD"/>
              </w:rPr>
            </w:pPr>
          </w:p>
          <w:p w14:paraId="16F9F41F" w14:textId="77777777" w:rsidR="007D2982" w:rsidRPr="00FF430B" w:rsidRDefault="007D2982" w:rsidP="007D2982">
            <w:pPr>
              <w:autoSpaceDE w:val="0"/>
              <w:autoSpaceDN w:val="0"/>
              <w:adjustRightInd w:val="0"/>
              <w:jc w:val="both"/>
              <w:rPr>
                <w:lang w:val="ro-MD"/>
              </w:rPr>
            </w:pPr>
            <w:r w:rsidRPr="00FF430B">
              <w:rPr>
                <w:lang w:val="ro-MD"/>
              </w:rPr>
              <w:t xml:space="preserve">    între</w:t>
            </w:r>
          </w:p>
          <w:p w14:paraId="0E16FA45" w14:textId="77777777" w:rsidR="007D2982" w:rsidRPr="00FF430B" w:rsidRDefault="007D2982" w:rsidP="007D2982">
            <w:pPr>
              <w:autoSpaceDE w:val="0"/>
              <w:autoSpaceDN w:val="0"/>
              <w:adjustRightInd w:val="0"/>
              <w:jc w:val="both"/>
              <w:rPr>
                <w:lang w:val="ro-MD"/>
              </w:rPr>
            </w:pPr>
          </w:p>
          <w:p w14:paraId="228BD49A" w14:textId="65F98DAB" w:rsidR="007D2982" w:rsidRPr="00FF430B" w:rsidRDefault="007D2982" w:rsidP="00411C62">
            <w:pPr>
              <w:jc w:val="both"/>
              <w:rPr>
                <w:lang w:val="ro-MD"/>
              </w:rPr>
            </w:pPr>
            <w:r w:rsidRPr="00FF430B">
              <w:rPr>
                <w:rStyle w:val="ln2tparagraf"/>
                <w:i/>
                <w:lang w:val="ro-MD"/>
              </w:rPr>
              <w:t>(Denumirea autorităţii contractante)…………………………</w:t>
            </w:r>
            <w:r w:rsidR="00E81A3E" w:rsidRPr="00FF430B">
              <w:rPr>
                <w:rStyle w:val="ln2tparagraf"/>
                <w:lang w:val="ro-MD"/>
              </w:rPr>
              <w:t>,</w:t>
            </w:r>
            <w:r w:rsidR="003B210E">
              <w:rPr>
                <w:rStyle w:val="ln2tparagraf"/>
                <w:lang w:val="ro-MD"/>
              </w:rPr>
              <w:t xml:space="preserve"> </w:t>
            </w:r>
            <w:r w:rsidR="00E81A3E" w:rsidRPr="00FF430B">
              <w:rPr>
                <w:rStyle w:val="ln2tparagraf"/>
                <w:lang w:val="ro-MD"/>
              </w:rPr>
              <w:t>adres</w:t>
            </w:r>
            <w:r w:rsidR="0077604C" w:rsidRPr="00FF430B">
              <w:rPr>
                <w:rStyle w:val="ln2tparagraf"/>
                <w:lang w:val="ro-MD"/>
              </w:rPr>
              <w:t>a</w:t>
            </w:r>
            <w:r w:rsidR="004A5F0C" w:rsidRPr="00FF430B">
              <w:rPr>
                <w:rStyle w:val="ln2tparagraf"/>
                <w:lang w:val="ro-MD"/>
              </w:rPr>
              <w:t xml:space="preserve"> </w:t>
            </w:r>
            <w:r w:rsidRPr="00FF430B">
              <w:rPr>
                <w:rStyle w:val="ln2tparagraf"/>
                <w:lang w:val="ro-MD"/>
              </w:rPr>
              <w:t>completă:………………</w:t>
            </w:r>
            <w:r w:rsidR="00E81A3E" w:rsidRPr="00FF430B">
              <w:rPr>
                <w:rStyle w:val="ln2tparagraf"/>
                <w:lang w:val="ro-MD"/>
              </w:rPr>
              <w:t>…</w:t>
            </w:r>
            <w:r w:rsidRPr="00FF430B">
              <w:rPr>
                <w:rStyle w:val="ln2tparagraf"/>
                <w:lang w:val="ro-MD"/>
              </w:rPr>
              <w:t xml:space="preserve">…..,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w:t>
            </w:r>
            <w:r w:rsidR="004A4AF2" w:rsidRPr="00FF430B">
              <w:rPr>
                <w:b/>
                <w:bCs/>
                <w:lang w:val="ro-MD"/>
              </w:rPr>
              <w:t>executor/</w:t>
            </w:r>
            <w:r w:rsidRPr="00FF430B">
              <w:rPr>
                <w:b/>
                <w:bCs/>
                <w:lang w:val="ro-MD"/>
              </w:rPr>
              <w:t>prestator</w:t>
            </w:r>
            <w:r w:rsidRPr="00FF430B">
              <w:rPr>
                <w:lang w:val="ro-MD"/>
              </w:rPr>
              <w:t>, pe de alta parte.</w:t>
            </w:r>
          </w:p>
          <w:p w14:paraId="6967DFE0" w14:textId="77777777" w:rsidR="007D2982" w:rsidRPr="00FF430B" w:rsidRDefault="007D2982" w:rsidP="007D2982">
            <w:pPr>
              <w:autoSpaceDE w:val="0"/>
              <w:autoSpaceDN w:val="0"/>
              <w:adjustRightInd w:val="0"/>
              <w:jc w:val="both"/>
              <w:rPr>
                <w:lang w:val="ro-MD"/>
              </w:rPr>
            </w:pPr>
          </w:p>
          <w:p w14:paraId="51047C99" w14:textId="77777777" w:rsidR="007D2982" w:rsidRPr="00FF430B" w:rsidRDefault="007D2982" w:rsidP="002217B0">
            <w:pPr>
              <w:autoSpaceDE w:val="0"/>
              <w:autoSpaceDN w:val="0"/>
              <w:adjustRightInd w:val="0"/>
              <w:ind w:left="710"/>
              <w:jc w:val="both"/>
              <w:rPr>
                <w:b/>
                <w:bCs/>
                <w:lang w:val="ro-MD"/>
              </w:rPr>
            </w:pPr>
            <w:r w:rsidRPr="00FF430B">
              <w:rPr>
                <w:b/>
                <w:bCs/>
                <w:lang w:val="ro-MD"/>
              </w:rPr>
              <w:t>2. Scopul acordului-cadru</w:t>
            </w:r>
          </w:p>
          <w:p w14:paraId="342CECD3" w14:textId="77777777" w:rsidR="007D2982" w:rsidRPr="00FF430B" w:rsidRDefault="007D2982" w:rsidP="007D2982">
            <w:pPr>
              <w:autoSpaceDE w:val="0"/>
              <w:autoSpaceDN w:val="0"/>
              <w:adjustRightInd w:val="0"/>
              <w:jc w:val="both"/>
              <w:rPr>
                <w:b/>
                <w:bCs/>
                <w:lang w:val="ro-MD"/>
              </w:rPr>
            </w:pPr>
          </w:p>
          <w:p w14:paraId="3A861C11" w14:textId="77777777" w:rsidR="005B3BAD" w:rsidRPr="00FF430B" w:rsidRDefault="007D2982" w:rsidP="005B3BAD">
            <w:pPr>
              <w:jc w:val="both"/>
              <w:rPr>
                <w:lang w:val="ro-MD"/>
              </w:rPr>
            </w:pPr>
            <w:r w:rsidRPr="00FF430B">
              <w:rPr>
                <w:lang w:val="ro-MD"/>
              </w:rPr>
              <w:t xml:space="preserve">2.1 </w:t>
            </w:r>
            <w:r w:rsidR="004A5F0C" w:rsidRPr="00FF430B">
              <w:rPr>
                <w:lang w:val="ro-MD"/>
              </w:rPr>
              <w:t>Scopul acordului-</w:t>
            </w:r>
            <w:r w:rsidR="005B3BAD" w:rsidRPr="00FF430B">
              <w:rPr>
                <w:lang w:val="ro-MD"/>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rPr>
                <w:lang w:val="ro-MD"/>
              </w:rPr>
            </w:pPr>
          </w:p>
          <w:p w14:paraId="104BF173" w14:textId="77777777" w:rsidR="005B3BAD" w:rsidRPr="00FF430B" w:rsidRDefault="007D2982" w:rsidP="005B3BAD">
            <w:pPr>
              <w:jc w:val="both"/>
              <w:rPr>
                <w:lang w:val="ro-MD"/>
              </w:rPr>
            </w:pPr>
            <w:r w:rsidRPr="00FF430B">
              <w:rPr>
                <w:lang w:val="ro-MD"/>
              </w:rPr>
              <w:t xml:space="preserve">2.2 </w:t>
            </w:r>
            <w:r w:rsidR="005B3BAD" w:rsidRPr="00FF430B">
              <w:rPr>
                <w:lang w:val="ro-MD"/>
              </w:rPr>
              <w:t>Contractele ce urmează a fi atribuite au ca obiect lucrări sau servicii de proiectare prestate de către agenți autorizați în vederea achiziționării, în funcție de necesitățile concrete ale autorității contractante,</w:t>
            </w:r>
            <w:r w:rsidR="00E81A3E" w:rsidRPr="00FF430B">
              <w:rPr>
                <w:lang w:val="ro-MD"/>
              </w:rPr>
              <w:t xml:space="preserve"> cuprinse în Caietul de Sarcini și</w:t>
            </w:r>
            <w:r w:rsidR="005B3BAD" w:rsidRPr="00FF430B">
              <w:rPr>
                <w:lang w:val="ro-MD"/>
              </w:rPr>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rPr>
                <w:lang w:val="ro-MD"/>
              </w:rPr>
            </w:pPr>
          </w:p>
          <w:p w14:paraId="14F19946" w14:textId="77777777" w:rsidR="007D2982" w:rsidRPr="00FF430B" w:rsidRDefault="007D2982" w:rsidP="007D2982">
            <w:pPr>
              <w:autoSpaceDE w:val="0"/>
              <w:autoSpaceDN w:val="0"/>
              <w:adjustRightInd w:val="0"/>
              <w:jc w:val="both"/>
              <w:rPr>
                <w:b/>
                <w:bCs/>
                <w:lang w:val="ro-MD"/>
              </w:rPr>
            </w:pPr>
            <w:r w:rsidRPr="00FF430B">
              <w:rPr>
                <w:b/>
                <w:bCs/>
                <w:lang w:val="ro-MD"/>
              </w:rPr>
              <w:t xml:space="preserve">           3. Durata acordului-cadru</w:t>
            </w:r>
          </w:p>
          <w:p w14:paraId="1391E228" w14:textId="77777777" w:rsidR="007D2982" w:rsidRPr="00FF430B" w:rsidRDefault="007D2982" w:rsidP="007D2982">
            <w:pPr>
              <w:autoSpaceDE w:val="0"/>
              <w:autoSpaceDN w:val="0"/>
              <w:adjustRightInd w:val="0"/>
              <w:jc w:val="both"/>
              <w:rPr>
                <w:b/>
                <w:bCs/>
                <w:lang w:val="ro-MD"/>
              </w:rPr>
            </w:pPr>
          </w:p>
          <w:p w14:paraId="5E9DD632" w14:textId="77777777" w:rsidR="007D2982" w:rsidRPr="00FF430B" w:rsidRDefault="00E81A3E" w:rsidP="007D2982">
            <w:pPr>
              <w:autoSpaceDE w:val="0"/>
              <w:autoSpaceDN w:val="0"/>
              <w:adjustRightInd w:val="0"/>
              <w:jc w:val="both"/>
              <w:rPr>
                <w:lang w:val="ro-MD"/>
              </w:rPr>
            </w:pPr>
            <w:r w:rsidRPr="00FF430B">
              <w:rPr>
                <w:lang w:val="ro-MD"/>
              </w:rPr>
              <w:t>3.1</w:t>
            </w:r>
            <w:r w:rsidR="007D2982" w:rsidRPr="00FF430B">
              <w:rPr>
                <w:lang w:val="ro-MD"/>
              </w:rPr>
              <w:t xml:space="preserve"> Durata prezentului acord-cadru este de ....... ani şi ……………. de luni, încep</w:t>
            </w:r>
            <w:r w:rsidR="001278C6" w:rsidRPr="00FF430B">
              <w:rPr>
                <w:lang w:val="ro-MD"/>
              </w:rPr>
              <w:t>â</w:t>
            </w:r>
            <w:r w:rsidR="007D2982" w:rsidRPr="00FF430B">
              <w:rPr>
                <w:lang w:val="ro-MD"/>
              </w:rPr>
              <w:t>nd de la data semnării.</w:t>
            </w:r>
          </w:p>
          <w:p w14:paraId="682F28CF" w14:textId="77777777" w:rsidR="007D2982" w:rsidRPr="00FF430B" w:rsidRDefault="007D2982" w:rsidP="007D2982">
            <w:pPr>
              <w:autoSpaceDE w:val="0"/>
              <w:autoSpaceDN w:val="0"/>
              <w:adjustRightInd w:val="0"/>
              <w:jc w:val="both"/>
              <w:rPr>
                <w:lang w:val="ro-MD"/>
              </w:rPr>
            </w:pPr>
          </w:p>
          <w:p w14:paraId="743D7592" w14:textId="0CD8C09C" w:rsidR="007D2982" w:rsidRPr="00FF430B" w:rsidRDefault="006A7C1C" w:rsidP="006A7C1C">
            <w:pPr>
              <w:tabs>
                <w:tab w:val="left" w:pos="719"/>
              </w:tabs>
              <w:autoSpaceDE w:val="0"/>
              <w:autoSpaceDN w:val="0"/>
              <w:adjustRightInd w:val="0"/>
              <w:ind w:left="568"/>
              <w:jc w:val="both"/>
              <w:rPr>
                <w:b/>
                <w:bCs/>
                <w:lang w:val="ro-MD"/>
              </w:rPr>
            </w:pPr>
            <w:r>
              <w:rPr>
                <w:b/>
                <w:bCs/>
                <w:lang w:val="ro-MD"/>
              </w:rPr>
              <w:t xml:space="preserve">  </w:t>
            </w:r>
            <w:r w:rsidR="007D2982" w:rsidRPr="00FF430B">
              <w:rPr>
                <w:b/>
                <w:bCs/>
                <w:lang w:val="ro-MD"/>
              </w:rPr>
              <w:t xml:space="preserve">4. </w:t>
            </w:r>
            <w:r w:rsidR="004A4AF2" w:rsidRPr="00FF430B">
              <w:rPr>
                <w:b/>
                <w:bCs/>
                <w:lang w:val="ro-MD"/>
              </w:rPr>
              <w:t xml:space="preserve"> Obligaţiile promitentului</w:t>
            </w:r>
            <w:r w:rsidR="004A5F0C" w:rsidRPr="00FF430B">
              <w:rPr>
                <w:b/>
                <w:bCs/>
                <w:lang w:val="ro-MD"/>
              </w:rPr>
              <w:t>-</w:t>
            </w:r>
            <w:r w:rsidR="004A4AF2" w:rsidRPr="00FF430B">
              <w:rPr>
                <w:b/>
                <w:bCs/>
                <w:lang w:val="ro-MD"/>
              </w:rPr>
              <w:t>executor/prestator</w:t>
            </w:r>
          </w:p>
          <w:p w14:paraId="74D46336" w14:textId="77777777" w:rsidR="007D2982" w:rsidRPr="00FF430B" w:rsidRDefault="007D2982" w:rsidP="007D2982">
            <w:pPr>
              <w:autoSpaceDE w:val="0"/>
              <w:autoSpaceDN w:val="0"/>
              <w:adjustRightInd w:val="0"/>
              <w:jc w:val="both"/>
              <w:rPr>
                <w:b/>
                <w:bCs/>
                <w:i/>
                <w:iCs/>
                <w:lang w:val="ro-MD"/>
              </w:rPr>
            </w:pPr>
          </w:p>
          <w:p w14:paraId="12EF1484" w14:textId="77777777" w:rsidR="004A4AF2" w:rsidRPr="00FF430B" w:rsidRDefault="004A4AF2" w:rsidP="004A4AF2">
            <w:pPr>
              <w:jc w:val="both"/>
              <w:rPr>
                <w:lang w:val="ro-MD"/>
              </w:rPr>
            </w:pPr>
            <w:r w:rsidRPr="00FF430B">
              <w:rPr>
                <w:lang w:val="ro-MD"/>
              </w:rPr>
              <w:t>4.1 Promitenții executori/prestatori se obligă să răspund</w:t>
            </w:r>
            <w:r w:rsidR="00E81A3E" w:rsidRPr="00FF430B">
              <w:rPr>
                <w:lang w:val="ro-MD"/>
              </w:rPr>
              <w:t>ă invitațiilor la reofertare și</w:t>
            </w:r>
            <w:r w:rsidR="00AB7AE2" w:rsidRPr="00FF430B">
              <w:rPr>
                <w:lang w:val="ro-MD"/>
              </w:rPr>
              <w:t>,</w:t>
            </w:r>
            <w:r w:rsidRPr="00FF430B">
              <w:rPr>
                <w:lang w:val="ro-MD"/>
              </w:rPr>
              <w:t xml:space="preserve"> în caz că au fost selectați, să efectueze lucrările și/sau să presteze serviciile astfel cum au fost prevăzute în documentația de atribuire și în acordul</w:t>
            </w:r>
            <w:r w:rsidR="004A5F0C" w:rsidRPr="00FF430B">
              <w:rPr>
                <w:lang w:val="ro-MD"/>
              </w:rPr>
              <w:t>-</w:t>
            </w:r>
            <w:r w:rsidRPr="00FF430B">
              <w:rPr>
                <w:lang w:val="ro-MD"/>
              </w:rPr>
              <w:t>cadru, ori de câte ori autoritatea contractantă solicită acest lucru.</w:t>
            </w:r>
          </w:p>
          <w:p w14:paraId="78F2D634" w14:textId="77777777" w:rsidR="004A4AF2" w:rsidRPr="00FF430B" w:rsidRDefault="004A4AF2" w:rsidP="004A4AF2">
            <w:pPr>
              <w:jc w:val="both"/>
              <w:rPr>
                <w:lang w:val="ro-MD"/>
              </w:rPr>
            </w:pPr>
            <w:r w:rsidRPr="00FF430B">
              <w:rPr>
                <w:lang w:val="ro-MD"/>
              </w:rPr>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lang w:val="ro-MD"/>
              </w:rPr>
            </w:pPr>
          </w:p>
          <w:p w14:paraId="7070CF26" w14:textId="77DDD03D" w:rsidR="007D2982" w:rsidRPr="00FF430B" w:rsidRDefault="006A7C1C" w:rsidP="006A7C1C">
            <w:pPr>
              <w:tabs>
                <w:tab w:val="left" w:pos="600"/>
              </w:tabs>
              <w:autoSpaceDE w:val="0"/>
              <w:autoSpaceDN w:val="0"/>
              <w:adjustRightInd w:val="0"/>
              <w:jc w:val="both"/>
              <w:rPr>
                <w:b/>
                <w:bCs/>
                <w:lang w:val="ro-MD"/>
              </w:rPr>
            </w:pPr>
            <w:r>
              <w:rPr>
                <w:b/>
                <w:bCs/>
                <w:lang w:val="ro-MD"/>
              </w:rPr>
              <w:t xml:space="preserve">           </w:t>
            </w:r>
            <w:r w:rsidR="007D2982" w:rsidRPr="00FF430B">
              <w:rPr>
                <w:b/>
                <w:bCs/>
                <w:lang w:val="ro-MD"/>
              </w:rPr>
              <w:t xml:space="preserve">5. </w:t>
            </w:r>
            <w:r>
              <w:rPr>
                <w:b/>
                <w:bCs/>
                <w:lang w:val="ro-MD"/>
              </w:rPr>
              <w:t xml:space="preserve"> </w:t>
            </w:r>
            <w:r w:rsidR="00634DB7" w:rsidRPr="00FF430B">
              <w:rPr>
                <w:b/>
                <w:bCs/>
                <w:lang w:val="ro-MD"/>
              </w:rPr>
              <w:t>Obligaţiile promitentului-achizitor</w:t>
            </w:r>
          </w:p>
          <w:p w14:paraId="32C7E622" w14:textId="77777777" w:rsidR="00634DB7" w:rsidRPr="00FF430B" w:rsidRDefault="00634DB7" w:rsidP="007D2982">
            <w:pPr>
              <w:autoSpaceDE w:val="0"/>
              <w:autoSpaceDN w:val="0"/>
              <w:adjustRightInd w:val="0"/>
              <w:jc w:val="both"/>
              <w:rPr>
                <w:b/>
                <w:bCs/>
                <w:lang w:val="ro-MD"/>
              </w:rPr>
            </w:pPr>
          </w:p>
          <w:p w14:paraId="39D46D9C" w14:textId="77777777" w:rsidR="00634DB7" w:rsidRPr="00FF430B" w:rsidRDefault="00634DB7" w:rsidP="00634DB7">
            <w:pPr>
              <w:jc w:val="both"/>
              <w:rPr>
                <w:lang w:val="ro-MD"/>
              </w:rPr>
            </w:pPr>
            <w:r w:rsidRPr="00FF430B">
              <w:rPr>
                <w:lang w:val="ro-MD"/>
              </w:rPr>
              <w:t>5.1</w:t>
            </w:r>
            <w:r w:rsidR="004A5F0C" w:rsidRPr="00FF430B">
              <w:rPr>
                <w:lang w:val="ro-MD"/>
              </w:rPr>
              <w:t xml:space="preserve"> Promitentul-</w:t>
            </w:r>
            <w:r w:rsidRPr="00FF430B">
              <w:rPr>
                <w:lang w:val="ro-MD"/>
              </w:rPr>
              <w:t xml:space="preserve">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w:t>
            </w:r>
            <w:r w:rsidR="00C44B96" w:rsidRPr="00FF430B">
              <w:rPr>
                <w:lang w:val="ro-MD"/>
              </w:rPr>
              <w:t xml:space="preserve"> și/sau fără reluarea competiție</w:t>
            </w:r>
            <w:r w:rsidR="00AB7AE2" w:rsidRPr="00FF430B">
              <w:rPr>
                <w:lang w:val="ro-MD"/>
              </w:rPr>
              <w:t>i</w:t>
            </w:r>
            <w:r w:rsidR="00C44B96" w:rsidRPr="00FF430B">
              <w:rPr>
                <w:lang w:val="ro-MD"/>
              </w:rPr>
              <w:t>, în cazul în care cuprinsul acestuia stabilește toate termenele și condițiile care reglementează execuția lucrărilor și prestarea serviciilor</w:t>
            </w:r>
            <w:r w:rsidR="00D25C36" w:rsidRPr="00FF430B">
              <w:rPr>
                <w:lang w:val="ro-MD"/>
              </w:rPr>
              <w:t xml:space="preserve"> de proiectare</w:t>
            </w:r>
            <w:r w:rsidR="00C44B96" w:rsidRPr="00FF430B">
              <w:rPr>
                <w:lang w:val="ro-MD"/>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rPr>
                <w:lang w:val="ro-MD"/>
              </w:rPr>
              <w:t xml:space="preserve"> de proiectare</w:t>
            </w:r>
            <w:r w:rsidRPr="00FF430B">
              <w:rPr>
                <w:lang w:val="ro-MD"/>
              </w:rPr>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lang w:val="ro-MD"/>
              </w:rPr>
            </w:pPr>
          </w:p>
          <w:p w14:paraId="65A9CB76" w14:textId="7F692B7B" w:rsidR="007D2982" w:rsidRPr="00FF430B" w:rsidRDefault="006A7C1C" w:rsidP="006A7C1C">
            <w:pPr>
              <w:tabs>
                <w:tab w:val="left" w:pos="600"/>
              </w:tabs>
              <w:ind w:left="300"/>
              <w:jc w:val="both"/>
              <w:rPr>
                <w:b/>
                <w:bCs/>
                <w:lang w:val="ro-MD"/>
              </w:rPr>
            </w:pPr>
            <w:r>
              <w:rPr>
                <w:b/>
                <w:bCs/>
                <w:lang w:val="ro-MD"/>
              </w:rPr>
              <w:t xml:space="preserve">      </w:t>
            </w:r>
            <w:r w:rsidR="0063773E" w:rsidRPr="00FF430B">
              <w:rPr>
                <w:b/>
                <w:bCs/>
                <w:lang w:val="ro-MD"/>
              </w:rPr>
              <w:t xml:space="preserve">6. </w:t>
            </w:r>
            <w:r w:rsidR="007D2982" w:rsidRPr="00FF430B">
              <w:rPr>
                <w:b/>
                <w:bCs/>
                <w:lang w:val="ro-MD"/>
              </w:rPr>
              <w:t>Rez</w:t>
            </w:r>
            <w:r w:rsidR="0063773E" w:rsidRPr="00FF430B">
              <w:rPr>
                <w:b/>
                <w:bCs/>
                <w:lang w:val="ro-MD"/>
              </w:rPr>
              <w:t>oluțiune</w:t>
            </w:r>
            <w:r w:rsidR="007D2982" w:rsidRPr="00FF430B">
              <w:rPr>
                <w:b/>
                <w:bCs/>
                <w:lang w:val="ro-MD"/>
              </w:rPr>
              <w:t xml:space="preserve"> unilaterală</w:t>
            </w:r>
          </w:p>
          <w:p w14:paraId="3DEF5246" w14:textId="77777777" w:rsidR="007D2982" w:rsidRPr="00FF430B" w:rsidRDefault="007D2982" w:rsidP="007D2982">
            <w:pPr>
              <w:ind w:left="660"/>
              <w:jc w:val="both"/>
              <w:rPr>
                <w:b/>
                <w:bCs/>
                <w:lang w:val="ro-MD"/>
              </w:rPr>
            </w:pPr>
          </w:p>
          <w:p w14:paraId="21340A31" w14:textId="77777777" w:rsidR="0063773E" w:rsidRPr="00FF430B" w:rsidRDefault="0063773E" w:rsidP="0063773E">
            <w:pPr>
              <w:jc w:val="both"/>
              <w:rPr>
                <w:lang w:val="ro-MD"/>
              </w:rPr>
            </w:pPr>
            <w:r w:rsidRPr="00FF430B">
              <w:rPr>
                <w:lang w:val="ro-MD"/>
              </w:rPr>
              <w:t xml:space="preserve">6.1. Partea promitentă este în drept să </w:t>
            </w:r>
            <w:r w:rsidR="0077604C" w:rsidRPr="00FF430B">
              <w:rPr>
                <w:lang w:val="ro-MD"/>
              </w:rPr>
              <w:t>rez</w:t>
            </w:r>
            <w:r w:rsidR="00AB7AE2" w:rsidRPr="00FF430B">
              <w:rPr>
                <w:lang w:val="ro-MD"/>
              </w:rPr>
              <w:t xml:space="preserve">oluționeze </w:t>
            </w:r>
            <w:r w:rsidR="006C3DC3" w:rsidRPr="00FF430B">
              <w:rPr>
                <w:lang w:val="ro-MD"/>
              </w:rPr>
              <w:t>unilateral acordul</w:t>
            </w:r>
            <w:r w:rsidRPr="00FF430B">
              <w:rPr>
                <w:lang w:val="ro-MD"/>
              </w:rPr>
              <w:t>–cadru ca urmare a neîndeplinirii sau îndeplinirii în mod necorespunzător a obligaţiilor asumate prin prezentul acord</w:t>
            </w:r>
            <w:r w:rsidR="004A5F0C" w:rsidRPr="00FF430B">
              <w:rPr>
                <w:lang w:val="ro-MD"/>
              </w:rPr>
              <w:t>-</w:t>
            </w:r>
            <w:r w:rsidRPr="00FF430B">
              <w:rPr>
                <w:lang w:val="ro-MD"/>
              </w:rPr>
              <w:t xml:space="preserve"> cadru, de către cealaltă parte.</w:t>
            </w:r>
          </w:p>
          <w:p w14:paraId="6477CD92" w14:textId="77777777" w:rsidR="0063773E" w:rsidRPr="00FF430B" w:rsidRDefault="0063773E" w:rsidP="006A7C1C">
            <w:pPr>
              <w:tabs>
                <w:tab w:val="left" w:pos="729"/>
              </w:tabs>
              <w:jc w:val="both"/>
              <w:rPr>
                <w:lang w:val="ro-MD"/>
              </w:rPr>
            </w:pPr>
            <w:r w:rsidRPr="00FF430B">
              <w:rPr>
                <w:lang w:val="ro-MD"/>
              </w:rPr>
              <w:t>6.2. Rezoluțiunea unilaterală determină încetarea efectelor juridice a acordului</w:t>
            </w:r>
            <w:r w:rsidR="006C3DC3" w:rsidRPr="00FF430B">
              <w:rPr>
                <w:lang w:val="ro-MD"/>
              </w:rPr>
              <w:t>-</w:t>
            </w:r>
            <w:r w:rsidRPr="00FF430B">
              <w:rPr>
                <w:lang w:val="ro-MD"/>
              </w:rPr>
              <w:t>c</w:t>
            </w:r>
            <w:r w:rsidR="006C3DC3" w:rsidRPr="00FF430B">
              <w:rPr>
                <w:lang w:val="ro-MD"/>
              </w:rPr>
              <w:t>adru cu condiția ca promitentul-</w:t>
            </w:r>
            <w:r w:rsidRPr="00FF430B">
              <w:rPr>
                <w:lang w:val="ro-MD"/>
              </w:rPr>
              <w:t xml:space="preserve">achizitor să anunţe în scris  </w:t>
            </w:r>
            <w:r w:rsidR="006C3DC3" w:rsidRPr="00FF430B">
              <w:rPr>
                <w:lang w:val="ro-MD"/>
              </w:rPr>
              <w:t>promitentul–</w:t>
            </w:r>
            <w:r w:rsidRPr="00FF430B">
              <w:rPr>
                <w:lang w:val="ro-MD"/>
              </w:rPr>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rPr>
                <w:lang w:val="ro-MD"/>
              </w:rPr>
            </w:pPr>
          </w:p>
          <w:p w14:paraId="663E4B7E" w14:textId="77777777" w:rsidR="007D2982" w:rsidRPr="00FF430B" w:rsidRDefault="006C3DC3" w:rsidP="009F21ED">
            <w:pPr>
              <w:numPr>
                <w:ilvl w:val="0"/>
                <w:numId w:val="28"/>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w:t>
            </w:r>
            <w:r w:rsidR="0063773E" w:rsidRPr="00FF430B">
              <w:rPr>
                <w:b/>
                <w:bCs/>
                <w:lang w:val="ro-MD"/>
              </w:rPr>
              <w:t>cadru:</w:t>
            </w:r>
          </w:p>
          <w:p w14:paraId="7EE31D60" w14:textId="77777777" w:rsidR="007D2982" w:rsidRPr="00FF430B" w:rsidRDefault="007D2982" w:rsidP="007D2982">
            <w:pPr>
              <w:autoSpaceDE w:val="0"/>
              <w:autoSpaceDN w:val="0"/>
              <w:adjustRightInd w:val="0"/>
              <w:ind w:left="660"/>
              <w:jc w:val="both"/>
              <w:rPr>
                <w:b/>
                <w:bCs/>
                <w:lang w:val="ro-MD"/>
              </w:rPr>
            </w:pPr>
          </w:p>
          <w:p w14:paraId="69EAEEB3" w14:textId="77777777" w:rsidR="007D2982" w:rsidRPr="00FF430B" w:rsidRDefault="00C44B96" w:rsidP="007D2982">
            <w:pPr>
              <w:autoSpaceDE w:val="0"/>
              <w:autoSpaceDN w:val="0"/>
              <w:adjustRightInd w:val="0"/>
              <w:jc w:val="both"/>
              <w:rPr>
                <w:iCs/>
                <w:lang w:val="ro-MD"/>
              </w:rPr>
            </w:pPr>
            <w:r w:rsidRPr="00FF430B">
              <w:rPr>
                <w:iCs/>
                <w:lang w:val="ro-MD"/>
              </w:rPr>
              <w:t xml:space="preserve">a) </w:t>
            </w:r>
            <w:r w:rsidR="0063773E" w:rsidRPr="00FF430B">
              <w:rPr>
                <w:iCs/>
                <w:lang w:val="ro-MD"/>
              </w:rPr>
              <w:t xml:space="preserve">propunerea </w:t>
            </w:r>
            <w:r w:rsidR="007D2982" w:rsidRPr="00FF430B">
              <w:rPr>
                <w:iCs/>
                <w:lang w:val="ro-MD"/>
              </w:rPr>
              <w:t>tehnică</w:t>
            </w:r>
            <w:r w:rsidR="0063773E" w:rsidRPr="00FF430B">
              <w:rPr>
                <w:iCs/>
                <w:lang w:val="ro-MD"/>
              </w:rPr>
              <w:t>;</w:t>
            </w:r>
          </w:p>
          <w:p w14:paraId="74D4288F" w14:textId="77777777" w:rsidR="0063773E" w:rsidRPr="00FF430B" w:rsidRDefault="0063773E" w:rsidP="0063773E">
            <w:pPr>
              <w:jc w:val="both"/>
              <w:rPr>
                <w:lang w:val="ro-MD"/>
              </w:rPr>
            </w:pPr>
            <w:r w:rsidRPr="00FF430B">
              <w:rPr>
                <w:lang w:val="ro-MD"/>
              </w:rPr>
              <w:t>b) propunerea financiară;</w:t>
            </w:r>
          </w:p>
          <w:p w14:paraId="0A24E67F" w14:textId="77777777" w:rsidR="0063773E" w:rsidRPr="00FF430B" w:rsidRDefault="0063773E" w:rsidP="0063773E">
            <w:pPr>
              <w:jc w:val="both"/>
              <w:rPr>
                <w:lang w:val="ro-MD"/>
              </w:rPr>
            </w:pPr>
            <w:r w:rsidRPr="00FF430B">
              <w:rPr>
                <w:lang w:val="ro-MD"/>
              </w:rPr>
              <w:t>c) caietul de sarcini;</w:t>
            </w:r>
          </w:p>
          <w:p w14:paraId="44AB4305" w14:textId="77777777" w:rsidR="007D2982" w:rsidRPr="00FF430B" w:rsidRDefault="0063773E" w:rsidP="0063773E">
            <w:pPr>
              <w:autoSpaceDE w:val="0"/>
              <w:autoSpaceDN w:val="0"/>
              <w:adjustRightInd w:val="0"/>
              <w:jc w:val="both"/>
              <w:rPr>
                <w:lang w:val="ro-MD"/>
              </w:rPr>
            </w:pPr>
            <w:r w:rsidRPr="00FF430B">
              <w:rPr>
                <w:lang w:val="ro-MD"/>
              </w:rPr>
              <w:t>d) alte anexe, după caz.</w:t>
            </w:r>
          </w:p>
          <w:p w14:paraId="7936E916" w14:textId="77777777" w:rsidR="007D2982" w:rsidRPr="00FF430B" w:rsidRDefault="007D2982" w:rsidP="007D2982">
            <w:pPr>
              <w:autoSpaceDE w:val="0"/>
              <w:autoSpaceDN w:val="0"/>
              <w:adjustRightInd w:val="0"/>
              <w:jc w:val="both"/>
              <w:rPr>
                <w:lang w:val="ro-MD"/>
              </w:rPr>
            </w:pPr>
          </w:p>
          <w:p w14:paraId="4A98DBC4" w14:textId="77777777" w:rsidR="007D2982" w:rsidRPr="00FF430B" w:rsidRDefault="007D2982" w:rsidP="009F21ED">
            <w:pPr>
              <w:pStyle w:val="ListParagraph"/>
              <w:numPr>
                <w:ilvl w:val="0"/>
                <w:numId w:val="28"/>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6533C1E5" w14:textId="77777777" w:rsidR="00C6170E" w:rsidRPr="00FF430B" w:rsidRDefault="00C6170E" w:rsidP="00C6170E">
            <w:pPr>
              <w:pStyle w:val="ListParagraph"/>
              <w:numPr>
                <w:ilvl w:val="0"/>
                <w:numId w:val="0"/>
              </w:numPr>
              <w:autoSpaceDE w:val="0"/>
              <w:autoSpaceDN w:val="0"/>
              <w:adjustRightInd w:val="0"/>
              <w:ind w:left="660"/>
              <w:rPr>
                <w:b/>
                <w:bCs/>
                <w:lang w:val="ro-MD"/>
              </w:rPr>
            </w:pPr>
          </w:p>
          <w:p w14:paraId="0DA26A47" w14:textId="77777777" w:rsidR="0063773E" w:rsidRPr="00FF430B" w:rsidRDefault="004A5F0C" w:rsidP="0063773E">
            <w:pPr>
              <w:jc w:val="both"/>
              <w:rPr>
                <w:lang w:val="ro-MD"/>
              </w:rPr>
            </w:pPr>
            <w:r w:rsidRPr="00FF430B">
              <w:rPr>
                <w:lang w:val="ro-MD"/>
              </w:rPr>
              <w:t xml:space="preserve">8.1    </w:t>
            </w:r>
            <w:r w:rsidR="0063773E" w:rsidRPr="00FF430B">
              <w:rPr>
                <w:lang w:val="ro-MD"/>
              </w:rPr>
              <w:t xml:space="preserve">Prezentul </w:t>
            </w:r>
            <w:r w:rsidR="006C3DC3" w:rsidRPr="00FF430B">
              <w:rPr>
                <w:lang w:val="ro-MD"/>
              </w:rPr>
              <w:t>acord-cadru încetează de drept</w:t>
            </w:r>
            <w:r w:rsidR="0063773E" w:rsidRPr="00FF430B">
              <w:rPr>
                <w:lang w:val="ro-MD"/>
              </w:rPr>
              <w:t>- prin ajungerea la termen;</w:t>
            </w:r>
          </w:p>
          <w:p w14:paraId="2AD3D17A" w14:textId="77777777" w:rsidR="0063773E" w:rsidRPr="00FF430B" w:rsidRDefault="001278C6" w:rsidP="0063773E">
            <w:pPr>
              <w:jc w:val="both"/>
              <w:rPr>
                <w:lang w:val="ro-MD"/>
              </w:rPr>
            </w:pPr>
            <w:r w:rsidRPr="00FF430B">
              <w:rPr>
                <w:lang w:val="ro-MD"/>
              </w:rPr>
              <w:t xml:space="preserve">8.2    </w:t>
            </w:r>
            <w:r w:rsidR="006C3DC3" w:rsidRPr="00FF430B">
              <w:rPr>
                <w:lang w:val="ro-MD"/>
              </w:rPr>
              <w:t>Acordul-</w:t>
            </w:r>
            <w:r w:rsidR="0063773E" w:rsidRPr="00FF430B">
              <w:rPr>
                <w:lang w:val="ro-MD"/>
              </w:rPr>
              <w:t>cadru poate înceta şi în următoarele cazuri:</w:t>
            </w:r>
          </w:p>
          <w:p w14:paraId="1B180B31" w14:textId="77777777" w:rsidR="0063773E" w:rsidRPr="00FF430B" w:rsidRDefault="0063773E" w:rsidP="009F21ED">
            <w:pPr>
              <w:pStyle w:val="ListParagraph"/>
              <w:numPr>
                <w:ilvl w:val="0"/>
                <w:numId w:val="37"/>
              </w:numPr>
              <w:rPr>
                <w:lang w:val="ro-MD"/>
              </w:rPr>
            </w:pPr>
            <w:r w:rsidRPr="00FF430B">
              <w:rPr>
                <w:lang w:val="ro-MD"/>
              </w:rPr>
              <w:t>prin acordul de voinţă al părţilor ;</w:t>
            </w:r>
          </w:p>
          <w:p w14:paraId="0472106D" w14:textId="77777777" w:rsidR="0063773E" w:rsidRPr="00FF430B" w:rsidRDefault="0063773E" w:rsidP="009F21ED">
            <w:pPr>
              <w:pStyle w:val="ListParagraph"/>
              <w:numPr>
                <w:ilvl w:val="0"/>
                <w:numId w:val="37"/>
              </w:numPr>
              <w:tabs>
                <w:tab w:val="clear" w:pos="1134"/>
                <w:tab w:val="left" w:pos="710"/>
              </w:tabs>
              <w:ind w:left="0" w:firstLine="426"/>
              <w:rPr>
                <w:lang w:val="ro-MD"/>
              </w:rPr>
            </w:pPr>
            <w:r w:rsidRPr="00FF430B">
              <w:rPr>
                <w:lang w:val="ro-MD"/>
              </w:rPr>
              <w:t xml:space="preserve">prin </w:t>
            </w:r>
            <w:r w:rsidR="0077604C" w:rsidRPr="00FF430B">
              <w:rPr>
                <w:lang w:val="ro-MD"/>
              </w:rPr>
              <w:t>rezoluțiunea</w:t>
            </w:r>
            <w:r w:rsidR="004A5F0C" w:rsidRPr="00FF430B">
              <w:rPr>
                <w:lang w:val="ro-MD"/>
              </w:rPr>
              <w:t xml:space="preserve"> </w:t>
            </w:r>
            <w:r w:rsidRPr="00FF430B">
              <w:rPr>
                <w:lang w:val="ro-MD"/>
              </w:rPr>
              <w:t>de către o parte</w:t>
            </w:r>
            <w:r w:rsidR="001278C6" w:rsidRPr="00FF430B">
              <w:rPr>
                <w:lang w:val="ro-MD"/>
              </w:rPr>
              <w:t>,</w:t>
            </w:r>
            <w:r w:rsidRPr="00FF430B">
              <w:rPr>
                <w:lang w:val="ro-MD"/>
              </w:rPr>
              <w:t xml:space="preserve"> ca urmare a neîndeplinirii sau îndeplinirii în mod necorespunzător a obligaţiilor asumate pr</w:t>
            </w:r>
            <w:r w:rsidR="001278C6" w:rsidRPr="00FF430B">
              <w:rPr>
                <w:lang w:val="ro-MD"/>
              </w:rPr>
              <w:t>in prezentul acord–cadru</w:t>
            </w:r>
            <w:r w:rsidRPr="00FF430B">
              <w:rPr>
                <w:lang w:val="ro-MD"/>
              </w:rPr>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rPr>
                <w:lang w:val="ro-MD"/>
              </w:rPr>
            </w:pPr>
          </w:p>
          <w:p w14:paraId="657BF4A7" w14:textId="77777777" w:rsidR="00C20F59" w:rsidRPr="00FF430B" w:rsidRDefault="0003591A" w:rsidP="00196AB4">
            <w:pPr>
              <w:jc w:val="both"/>
              <w:rPr>
                <w:i/>
                <w:lang w:val="ro-MD"/>
              </w:rPr>
            </w:pPr>
            <w:r w:rsidRPr="00FF430B">
              <w:rPr>
                <w:i/>
                <w:lang w:val="ro-MD"/>
              </w:rPr>
              <w:t>CLAUZE APLICABILE CONTRACTELOR SUBSECVENTE</w:t>
            </w:r>
          </w:p>
          <w:p w14:paraId="5F65979D" w14:textId="77777777" w:rsidR="00C20F59" w:rsidRPr="00FF430B" w:rsidRDefault="00C20F59" w:rsidP="00196AB4">
            <w:pPr>
              <w:jc w:val="both"/>
              <w:rPr>
                <w:lang w:val="ro-MD"/>
              </w:rPr>
            </w:pPr>
          </w:p>
          <w:p w14:paraId="57763FEB" w14:textId="77777777" w:rsidR="00C20F59" w:rsidRPr="00FF430B" w:rsidRDefault="00C20F59" w:rsidP="009F21ED">
            <w:pPr>
              <w:pStyle w:val="ListParagraph"/>
              <w:numPr>
                <w:ilvl w:val="0"/>
                <w:numId w:val="28"/>
              </w:numPr>
              <w:tabs>
                <w:tab w:val="clear" w:pos="660"/>
                <w:tab w:val="num" w:pos="852"/>
              </w:tabs>
              <w:ind w:hanging="92"/>
              <w:rPr>
                <w:b/>
                <w:lang w:val="ro-MD"/>
              </w:rPr>
            </w:pPr>
            <w:r w:rsidRPr="00FF430B">
              <w:rPr>
                <w:b/>
                <w:lang w:val="ro-MD"/>
              </w:rPr>
              <w:t xml:space="preserve">Executarea contractelor subsecvente </w:t>
            </w:r>
          </w:p>
          <w:p w14:paraId="6E7F0B10" w14:textId="77777777" w:rsidR="00C6170E" w:rsidRPr="00FF430B" w:rsidRDefault="00C6170E" w:rsidP="00C6170E">
            <w:pPr>
              <w:pStyle w:val="ListParagraph"/>
              <w:numPr>
                <w:ilvl w:val="0"/>
                <w:numId w:val="0"/>
              </w:numPr>
              <w:ind w:left="660"/>
              <w:rPr>
                <w:b/>
                <w:lang w:val="ro-MD"/>
              </w:rPr>
            </w:pPr>
          </w:p>
          <w:p w14:paraId="1AD845D9" w14:textId="77777777" w:rsidR="00C20F59" w:rsidRPr="00FF430B" w:rsidRDefault="00C20F59" w:rsidP="00CD31E8">
            <w:pPr>
              <w:jc w:val="both"/>
              <w:rPr>
                <w:lang w:val="ro-MD"/>
              </w:rPr>
            </w:pPr>
            <w:r w:rsidRPr="00FF430B">
              <w:rPr>
                <w:lang w:val="ro-MD"/>
              </w:rPr>
              <w:t>9.1 Executarea contractelor subsecvente va începe din momentul încheierii acestora.</w:t>
            </w:r>
          </w:p>
          <w:p w14:paraId="75FC51FF" w14:textId="77777777" w:rsidR="00C20F59" w:rsidRPr="00FF430B" w:rsidRDefault="00C20F59" w:rsidP="00CD31E8">
            <w:pPr>
              <w:jc w:val="both"/>
              <w:rPr>
                <w:lang w:val="ro-MD"/>
              </w:rPr>
            </w:pPr>
            <w:r w:rsidRPr="00FF430B">
              <w:rPr>
                <w:lang w:val="ro-MD"/>
              </w:rPr>
              <w:t xml:space="preserve">9.2 Prestatorul are obligaţia de a începe executarea lucrărilor și/sau prestarea </w:t>
            </w:r>
            <w:r w:rsidR="00E34F88" w:rsidRPr="00FF430B">
              <w:rPr>
                <w:lang w:val="ro-MD"/>
              </w:rPr>
              <w:t xml:space="preserve">serviciilor de proiectare în </w:t>
            </w:r>
            <w:r w:rsidRPr="00FF430B">
              <w:rPr>
                <w:lang w:val="ro-MD"/>
              </w:rPr>
              <w:t>timpul cel mai scurt rezonabil posibil de la primirea comenzii</w:t>
            </w:r>
            <w:r w:rsidR="0077604C" w:rsidRPr="00FF430B">
              <w:rPr>
                <w:lang w:val="ro-MD"/>
              </w:rPr>
              <w:t>.</w:t>
            </w:r>
          </w:p>
          <w:p w14:paraId="6BE29E5E" w14:textId="77777777" w:rsidR="00C20F59" w:rsidRPr="00FF430B" w:rsidRDefault="00C20F59" w:rsidP="00CD31E8">
            <w:pPr>
              <w:jc w:val="both"/>
              <w:rPr>
                <w:lang w:val="ro-MD"/>
              </w:rPr>
            </w:pPr>
          </w:p>
          <w:p w14:paraId="6FE26A5E" w14:textId="3E275DAF" w:rsidR="00C20F59" w:rsidRPr="00FF430B" w:rsidRDefault="006A7C1C" w:rsidP="00C6170E">
            <w:pPr>
              <w:jc w:val="both"/>
              <w:rPr>
                <w:b/>
                <w:lang w:val="ro-MD"/>
              </w:rPr>
            </w:pPr>
            <w:r>
              <w:rPr>
                <w:b/>
                <w:lang w:val="ro-MD"/>
              </w:rPr>
              <w:t xml:space="preserve">          </w:t>
            </w:r>
            <w:r w:rsidR="00C20F59" w:rsidRPr="00FF430B">
              <w:rPr>
                <w:b/>
                <w:lang w:val="ro-MD"/>
              </w:rPr>
              <w:t xml:space="preserve">10. Obligaţiile principale ale prestatorului după încheierea contractului subsecvent </w:t>
            </w:r>
          </w:p>
          <w:p w14:paraId="5C17797B" w14:textId="77777777" w:rsidR="00C6170E" w:rsidRPr="00FF430B" w:rsidRDefault="00C6170E" w:rsidP="00CD31E8">
            <w:pPr>
              <w:jc w:val="both"/>
              <w:rPr>
                <w:lang w:val="ro-MD"/>
              </w:rPr>
            </w:pPr>
          </w:p>
          <w:p w14:paraId="0B9C3BBA" w14:textId="77777777" w:rsidR="00C20F59" w:rsidRPr="00FF430B" w:rsidRDefault="00C20F59" w:rsidP="00CD31E8">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lang w:val="ro-MD"/>
              </w:rPr>
            </w:pPr>
          </w:p>
          <w:p w14:paraId="4E959A5A" w14:textId="688A8AFF" w:rsidR="00C20F59" w:rsidRPr="00FF430B" w:rsidRDefault="006A7C1C" w:rsidP="006A7C1C">
            <w:pPr>
              <w:tabs>
                <w:tab w:val="left" w:pos="600"/>
              </w:tabs>
              <w:jc w:val="both"/>
              <w:rPr>
                <w:b/>
                <w:lang w:val="ro-MD"/>
              </w:rPr>
            </w:pPr>
            <w:r>
              <w:rPr>
                <w:b/>
                <w:lang w:val="ro-MD"/>
              </w:rPr>
              <w:t xml:space="preserve">          </w:t>
            </w:r>
            <w:r w:rsidR="00C20F59" w:rsidRPr="00FF430B">
              <w:rPr>
                <w:b/>
                <w:lang w:val="ro-MD"/>
              </w:rPr>
              <w:t>11. Litigii</w:t>
            </w:r>
          </w:p>
          <w:p w14:paraId="5C4F423D" w14:textId="77777777" w:rsidR="00C6170E" w:rsidRPr="00FF430B" w:rsidRDefault="00C6170E" w:rsidP="00CD31E8">
            <w:pPr>
              <w:jc w:val="both"/>
              <w:rPr>
                <w:lang w:val="ro-MD"/>
              </w:rPr>
            </w:pPr>
          </w:p>
          <w:p w14:paraId="67AD0C4D" w14:textId="77777777" w:rsidR="00C20F59" w:rsidRPr="00FF430B" w:rsidRDefault="00C20F59" w:rsidP="00CD31E8">
            <w:pPr>
              <w:jc w:val="both"/>
              <w:rPr>
                <w:lang w:val="ro-MD"/>
              </w:rPr>
            </w:pPr>
            <w:r w:rsidRPr="00FF430B">
              <w:rPr>
                <w:lang w:val="ro-MD"/>
              </w:rPr>
              <w:t>11.1 Litigiile ce pot apărea ca urmare a aplicării şi interpretării prevederilor prezentului acord</w:t>
            </w:r>
            <w:r w:rsidR="004A5F0C" w:rsidRPr="00FF430B">
              <w:rPr>
                <w:lang w:val="ro-MD"/>
              </w:rPr>
              <w:t>-</w:t>
            </w:r>
            <w:r w:rsidRPr="00FF430B">
              <w:rPr>
                <w:lang w:val="ro-MD"/>
              </w:rPr>
              <w:t xml:space="preserve"> cadru se vor soluţiona pe cale amiabilă.</w:t>
            </w:r>
          </w:p>
          <w:p w14:paraId="74BDE69F" w14:textId="77777777" w:rsidR="00C20F59" w:rsidRPr="00FF430B" w:rsidRDefault="00C20F59" w:rsidP="00CD31E8">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rPr>
                <w:lang w:val="ro-MD"/>
              </w:rPr>
            </w:pPr>
            <w:r w:rsidRPr="00FF430B">
              <w:rPr>
                <w:lang w:val="ro-MD"/>
              </w:rPr>
              <w:t xml:space="preserve">Părţile au încheiat astăzi, </w:t>
            </w:r>
            <w:r w:rsidR="00C47818" w:rsidRPr="00FF430B">
              <w:rPr>
                <w:lang w:val="ro-MD"/>
              </w:rPr>
              <w:t>________</w:t>
            </w:r>
            <w:r w:rsidRPr="00FF430B">
              <w:rPr>
                <w:lang w:val="ro-MD"/>
              </w:rPr>
              <w:t xml:space="preserve">20__, prezentul acord-cadru, în </w:t>
            </w:r>
            <w:r w:rsidR="00C47818" w:rsidRPr="00FF430B">
              <w:rPr>
                <w:lang w:val="ro-MD"/>
              </w:rPr>
              <w:t>___</w:t>
            </w:r>
            <w:r w:rsidRPr="00FF430B">
              <w:rPr>
                <w:lang w:val="ro-MD"/>
              </w:rPr>
              <w:t xml:space="preserve"> exemplare</w:t>
            </w:r>
            <w:r w:rsidR="001278C6" w:rsidRPr="00FF430B">
              <w:rPr>
                <w:lang w:val="ro-MD"/>
              </w:rPr>
              <w:t>,</w:t>
            </w:r>
            <w:r w:rsidRPr="00FF430B">
              <w:rPr>
                <w:lang w:val="ro-MD"/>
              </w:rPr>
              <w:t xml:space="preserve"> toate având ace</w:t>
            </w:r>
            <w:r w:rsidR="0077604C" w:rsidRPr="00FF430B">
              <w:rPr>
                <w:lang w:val="ro-MD"/>
              </w:rPr>
              <w:t>e</w:t>
            </w:r>
            <w:r w:rsidRPr="00FF430B">
              <w:rPr>
                <w:lang w:val="ro-MD"/>
              </w:rPr>
              <w:t>aşi putere juridică.</w:t>
            </w:r>
          </w:p>
          <w:p w14:paraId="6416FA8C" w14:textId="77777777" w:rsidR="00C20F59" w:rsidRPr="00FF430B" w:rsidRDefault="006C3DC3" w:rsidP="00CD31E8">
            <w:pPr>
              <w:jc w:val="both"/>
              <w:rPr>
                <w:lang w:val="ro-MD"/>
              </w:rPr>
            </w:pPr>
            <w:r w:rsidRPr="00FF430B">
              <w:rPr>
                <w:lang w:val="ro-MD"/>
              </w:rPr>
              <w:t>Prezentul acord-c</w:t>
            </w:r>
            <w:r w:rsidR="00C20F59" w:rsidRPr="00FF430B">
              <w:rPr>
                <w:lang w:val="ro-MD"/>
              </w:rPr>
              <w:t>adru  se consideră încheiat şi intră în vigoare la data semnării lui de către Părţi, fiind valabil până la „__” _______________ 20__.</w:t>
            </w:r>
          </w:p>
          <w:p w14:paraId="6096C3B2" w14:textId="77777777" w:rsidR="00C20F59" w:rsidRPr="00FF430B" w:rsidRDefault="00C20F59" w:rsidP="00CD31E8">
            <w:pPr>
              <w:jc w:val="both"/>
              <w:rPr>
                <w:lang w:val="ro-MD"/>
              </w:rPr>
            </w:pPr>
          </w:p>
          <w:p w14:paraId="12DE60A7" w14:textId="77777777" w:rsidR="00C6170E" w:rsidRPr="00FF430B" w:rsidRDefault="00C6170E" w:rsidP="00CD31E8">
            <w:pPr>
              <w:jc w:val="both"/>
              <w:rPr>
                <w:lang w:val="ro-MD"/>
              </w:rPr>
            </w:pPr>
          </w:p>
          <w:p w14:paraId="782EAA1A" w14:textId="77777777" w:rsidR="00C6170E" w:rsidRPr="00FF430B" w:rsidRDefault="00C6170E" w:rsidP="00CD31E8">
            <w:pPr>
              <w:jc w:val="both"/>
              <w:rPr>
                <w:lang w:val="ro-MD"/>
              </w:rPr>
            </w:pPr>
          </w:p>
          <w:p w14:paraId="31409391" w14:textId="77777777" w:rsidR="00C6170E" w:rsidRPr="00FF430B" w:rsidRDefault="00C6170E" w:rsidP="00CD31E8">
            <w:pPr>
              <w:jc w:val="both"/>
              <w:rPr>
                <w:lang w:val="ro-MD"/>
              </w:rPr>
            </w:pPr>
          </w:p>
          <w:p w14:paraId="1569FFB7" w14:textId="77777777" w:rsidR="00C6170E" w:rsidRPr="00FF430B" w:rsidRDefault="00C6170E" w:rsidP="00CD31E8">
            <w:pPr>
              <w:jc w:val="both"/>
              <w:rPr>
                <w:lang w:val="ro-MD"/>
              </w:rPr>
            </w:pPr>
          </w:p>
          <w:p w14:paraId="1E83C16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3F9EA564" w14:textId="77777777" w:rsidR="004A5F0C" w:rsidRPr="00FF430B" w:rsidRDefault="00C20F59" w:rsidP="00CD31E8">
            <w:pPr>
              <w:jc w:val="both"/>
              <w:rPr>
                <w:lang w:val="ro-MD"/>
              </w:rPr>
            </w:pPr>
            <w:r w:rsidRPr="00FF430B">
              <w:rPr>
                <w:lang w:val="ro-MD"/>
              </w:rPr>
              <w:t>...........................                                                     ...........</w:t>
            </w:r>
            <w:r w:rsidR="00CD31E8" w:rsidRPr="00FF430B">
              <w:rPr>
                <w:lang w:val="ro-MD"/>
              </w:rPr>
              <w:t>..............</w:t>
            </w:r>
            <w:r w:rsidR="007747EC" w:rsidRPr="00FF430B">
              <w:rPr>
                <w:lang w:val="ro-MD"/>
              </w:rPr>
              <w:t>..........</w:t>
            </w:r>
          </w:p>
          <w:p w14:paraId="443BD089" w14:textId="77777777" w:rsidR="00C20F59" w:rsidRPr="00FF430B" w:rsidRDefault="00E34F88" w:rsidP="00CD31E8">
            <w:pPr>
              <w:jc w:val="both"/>
              <w:rPr>
                <w:lang w:val="ro-MD"/>
              </w:rPr>
            </w:pPr>
            <w:r w:rsidRPr="00FF430B">
              <w:rPr>
                <w:lang w:val="ro-MD"/>
              </w:rPr>
              <w:t xml:space="preserve"> (semnă</w:t>
            </w:r>
            <w:r w:rsidR="00C20F59" w:rsidRPr="00FF430B">
              <w:rPr>
                <w:lang w:val="ro-MD"/>
              </w:rPr>
              <w:t>tura autorizat</w:t>
            </w:r>
            <w:r w:rsidRPr="00FF430B">
              <w:rPr>
                <w:lang w:val="ro-MD"/>
              </w:rPr>
              <w:t>ă</w:t>
            </w:r>
            <w:r w:rsidR="00C20F59" w:rsidRPr="00FF430B">
              <w:rPr>
                <w:lang w:val="ro-MD"/>
              </w:rPr>
              <w:t xml:space="preserve">)                    </w:t>
            </w:r>
            <w:r w:rsidRPr="00FF430B">
              <w:rPr>
                <w:lang w:val="ro-MD"/>
              </w:rPr>
              <w:t xml:space="preserve">                          (semnătura autorizată</w:t>
            </w:r>
            <w:r w:rsidR="00C20F59" w:rsidRPr="00FF430B">
              <w:rPr>
                <w:lang w:val="ro-MD"/>
              </w:rPr>
              <w:t>)</w:t>
            </w:r>
          </w:p>
          <w:p w14:paraId="45BBDE21" w14:textId="77777777" w:rsidR="00C20F59" w:rsidRPr="00FF430B" w:rsidRDefault="00C20F59" w:rsidP="00CD31E8">
            <w:pPr>
              <w:jc w:val="both"/>
              <w:rPr>
                <w:lang w:val="ro-MD"/>
              </w:rPr>
            </w:pPr>
          </w:p>
          <w:p w14:paraId="534560F8"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27A5E0CA" w14:textId="77777777" w:rsidR="00C20F59" w:rsidRPr="00FF430B" w:rsidRDefault="00C20F59" w:rsidP="00CD31E8">
            <w:pPr>
              <w:jc w:val="both"/>
              <w:rPr>
                <w:lang w:val="ro-MD"/>
              </w:rPr>
            </w:pPr>
            <w:r w:rsidRPr="00FF430B">
              <w:rPr>
                <w:lang w:val="ro-MD"/>
              </w:rPr>
              <w:t xml:space="preserve">  ...........................                                                     .........................</w:t>
            </w:r>
            <w:r w:rsidR="007747EC" w:rsidRPr="00FF430B">
              <w:rPr>
                <w:lang w:val="ro-MD"/>
              </w:rPr>
              <w:t>.......</w:t>
            </w:r>
            <w:r w:rsidRPr="00FF430B">
              <w:rPr>
                <w:lang w:val="ro-MD"/>
              </w:rPr>
              <w:t>..</w:t>
            </w:r>
          </w:p>
          <w:p w14:paraId="21AD5EEE" w14:textId="77777777" w:rsidR="00C20F59" w:rsidRPr="00FF430B" w:rsidRDefault="004A5F0C" w:rsidP="00CD31E8">
            <w:pPr>
              <w:jc w:val="both"/>
              <w:rPr>
                <w:lang w:val="ro-MD"/>
              </w:rPr>
            </w:pPr>
            <w:r w:rsidRPr="00FF430B">
              <w:rPr>
                <w:lang w:val="ro-MD"/>
              </w:rPr>
              <w:t xml:space="preserve"> </w:t>
            </w:r>
            <w:r w:rsidR="00E34F88" w:rsidRPr="00FF430B">
              <w:rPr>
                <w:lang w:val="ro-MD"/>
              </w:rPr>
              <w:t xml:space="preserve"> (semnătura autorizată</w:t>
            </w:r>
            <w:r w:rsidR="00C20F59" w:rsidRPr="00FF430B">
              <w:rPr>
                <w:lang w:val="ro-MD"/>
              </w:rPr>
              <w:t>)                                              (semn</w:t>
            </w:r>
            <w:r w:rsidR="00E34F88" w:rsidRPr="00FF430B">
              <w:rPr>
                <w:lang w:val="ro-MD"/>
              </w:rPr>
              <w:t>ătura autorizată</w:t>
            </w:r>
            <w:r w:rsidR="00C20F59" w:rsidRPr="00FF430B">
              <w:rPr>
                <w:lang w:val="ro-MD"/>
              </w:rPr>
              <w:t>)</w:t>
            </w:r>
          </w:p>
          <w:p w14:paraId="131F971F" w14:textId="77777777" w:rsidR="00C20F59" w:rsidRPr="00FF430B" w:rsidRDefault="00C20F59" w:rsidP="00CD31E8">
            <w:pPr>
              <w:jc w:val="both"/>
              <w:rPr>
                <w:lang w:val="ro-MD"/>
              </w:rPr>
            </w:pPr>
          </w:p>
          <w:p w14:paraId="3DF53EC1" w14:textId="77777777" w:rsidR="00C20F59" w:rsidRPr="00FF430B" w:rsidRDefault="00C20F59" w:rsidP="00CD31E8">
            <w:pPr>
              <w:jc w:val="both"/>
              <w:rPr>
                <w:lang w:val="ro-MD"/>
              </w:rPr>
            </w:pPr>
          </w:p>
          <w:p w14:paraId="04753853" w14:textId="77777777" w:rsidR="00C20F59" w:rsidRPr="00FF430B" w:rsidRDefault="00C20F59" w:rsidP="00CD31E8">
            <w:pPr>
              <w:jc w:val="both"/>
              <w:rPr>
                <w:lang w:val="ro-MD"/>
              </w:rPr>
            </w:pPr>
            <w:r w:rsidRPr="00FF430B">
              <w:rPr>
                <w:lang w:val="ro-MD"/>
              </w:rPr>
              <w:t xml:space="preserve">Promitent-achizitor,                                              Promitent- </w:t>
            </w:r>
            <w:r w:rsidR="00853139" w:rsidRPr="00FF430B">
              <w:rPr>
                <w:lang w:val="ro-MD"/>
              </w:rPr>
              <w:t>executor/</w:t>
            </w:r>
            <w:r w:rsidRPr="00FF430B">
              <w:rPr>
                <w:lang w:val="ro-MD"/>
              </w:rPr>
              <w:t>prestator,</w:t>
            </w:r>
          </w:p>
          <w:p w14:paraId="1FFE8333" w14:textId="77777777" w:rsidR="00D82B8E" w:rsidRPr="00FF430B" w:rsidRDefault="00C20F59" w:rsidP="00196AB4">
            <w:pPr>
              <w:jc w:val="both"/>
              <w:rPr>
                <w:lang w:val="ro-MD"/>
              </w:rPr>
            </w:pPr>
            <w:r w:rsidRPr="00FF430B">
              <w:rPr>
                <w:lang w:val="ro-MD"/>
              </w:rPr>
              <w:t>...........................                                                     .........................</w:t>
            </w:r>
            <w:r w:rsidR="007747EC" w:rsidRPr="00FF430B">
              <w:rPr>
                <w:lang w:val="ro-MD"/>
              </w:rPr>
              <w:t>.......</w:t>
            </w:r>
            <w:r w:rsidRPr="00FF430B">
              <w:rPr>
                <w:lang w:val="ro-MD"/>
              </w:rPr>
              <w:t>..</w:t>
            </w:r>
          </w:p>
          <w:p w14:paraId="01FBF41A" w14:textId="77777777" w:rsidR="00C20F59" w:rsidRPr="00FF430B" w:rsidRDefault="00E34F88" w:rsidP="00196AB4">
            <w:pPr>
              <w:jc w:val="both"/>
              <w:rPr>
                <w:lang w:val="ro-MD"/>
              </w:rPr>
            </w:pPr>
            <w:r w:rsidRPr="00FF430B">
              <w:rPr>
                <w:lang w:val="ro-MD"/>
              </w:rPr>
              <w:t xml:space="preserve"> (semnătura autorizată</w:t>
            </w:r>
            <w:r w:rsidR="00C20F59" w:rsidRPr="00FF430B">
              <w:rPr>
                <w:lang w:val="ro-MD"/>
              </w:rPr>
              <w:t>)                                              (semn</w:t>
            </w:r>
            <w:r w:rsidRPr="00FF430B">
              <w:rPr>
                <w:lang w:val="ro-MD"/>
              </w:rPr>
              <w:t>ă</w:t>
            </w:r>
            <w:r w:rsidR="00C20F59" w:rsidRPr="00FF430B">
              <w:rPr>
                <w:lang w:val="ro-MD"/>
              </w:rPr>
              <w:t>tura autorizat</w:t>
            </w:r>
            <w:r w:rsidRPr="00FF430B">
              <w:rPr>
                <w:lang w:val="ro-MD"/>
              </w:rPr>
              <w:t>ă</w:t>
            </w:r>
            <w:r w:rsidR="00C20F59" w:rsidRPr="00FF430B">
              <w:rPr>
                <w:lang w:val="ro-MD"/>
              </w:rPr>
              <w:t>)</w:t>
            </w:r>
          </w:p>
          <w:p w14:paraId="39D0423E" w14:textId="77777777" w:rsidR="00C20F59" w:rsidRPr="00FF430B" w:rsidRDefault="00C20F59" w:rsidP="00196AB4">
            <w:pPr>
              <w:jc w:val="both"/>
              <w:rPr>
                <w:lang w:val="ro-MD"/>
              </w:rPr>
            </w:pPr>
          </w:p>
          <w:p w14:paraId="058A123B" w14:textId="77777777" w:rsidR="00C20F59" w:rsidRPr="00FF430B" w:rsidRDefault="00C20F59" w:rsidP="00196AB4">
            <w:pPr>
              <w:jc w:val="both"/>
              <w:rPr>
                <w:sz w:val="28"/>
                <w:szCs w:val="28"/>
                <w:lang w:val="ro-MD"/>
              </w:rPr>
            </w:pPr>
          </w:p>
          <w:p w14:paraId="1CEA136A" w14:textId="77777777" w:rsidR="00233538" w:rsidRPr="00FF430B" w:rsidRDefault="00233538" w:rsidP="00196AB4">
            <w:pPr>
              <w:jc w:val="both"/>
              <w:rPr>
                <w:lang w:val="ro-MD"/>
              </w:rPr>
            </w:pPr>
          </w:p>
          <w:p w14:paraId="5AF782E7" w14:textId="77777777" w:rsidR="00233538" w:rsidRPr="00FF430B" w:rsidRDefault="00233538" w:rsidP="00196AB4">
            <w:pPr>
              <w:jc w:val="both"/>
              <w:rPr>
                <w:lang w:val="ro-MD"/>
              </w:rPr>
            </w:pPr>
          </w:p>
          <w:p w14:paraId="6465B700" w14:textId="77777777" w:rsidR="00233538" w:rsidRPr="00FF430B" w:rsidRDefault="00233538" w:rsidP="00196AB4">
            <w:pPr>
              <w:jc w:val="both"/>
              <w:rPr>
                <w:lang w:val="ro-MD"/>
              </w:rPr>
            </w:pPr>
          </w:p>
          <w:p w14:paraId="2D2A6819" w14:textId="77777777" w:rsidR="00233538" w:rsidRPr="00FF430B" w:rsidRDefault="00233538" w:rsidP="00196AB4">
            <w:pPr>
              <w:jc w:val="both"/>
              <w:rPr>
                <w:lang w:val="ro-MD"/>
              </w:rPr>
            </w:pPr>
          </w:p>
        </w:tc>
      </w:tr>
    </w:tbl>
    <w:p w14:paraId="40CD3295"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A6A7A6" w14:textId="77777777" w:rsidR="009A4ADA" w:rsidRDefault="009A4ADA" w:rsidP="00A20ACF">
      <w:r>
        <w:separator/>
      </w:r>
    </w:p>
  </w:endnote>
  <w:endnote w:type="continuationSeparator" w:id="0">
    <w:p w14:paraId="7461AFCB" w14:textId="77777777" w:rsidR="009A4ADA" w:rsidRDefault="009A4AD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charset w:val="00"/>
    <w:family w:val="auto"/>
    <w:pitch w:val="default"/>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507653" w:rsidRDefault="00507653" w:rsidP="001F6E5A">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095E9BD0" w:rsidR="00507653" w:rsidRDefault="00507653">
        <w:pPr>
          <w:pStyle w:val="Footer"/>
          <w:jc w:val="right"/>
        </w:pPr>
        <w:r>
          <w:fldChar w:fldCharType="begin"/>
        </w:r>
        <w:r>
          <w:instrText xml:space="preserve"> PAGE   \* MERGEFORMAT </w:instrText>
        </w:r>
        <w:r>
          <w:fldChar w:fldCharType="separate"/>
        </w:r>
        <w:r w:rsidR="00960BF7">
          <w:t>74</w:t>
        </w:r>
        <w:r>
          <w:fldChar w:fldCharType="end"/>
        </w:r>
      </w:p>
    </w:sdtContent>
  </w:sdt>
  <w:p w14:paraId="075618FA" w14:textId="77777777" w:rsidR="00507653" w:rsidRDefault="00507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1806C9" w14:textId="77777777" w:rsidR="009A4ADA" w:rsidRDefault="009A4ADA" w:rsidP="00A20ACF">
      <w:r>
        <w:separator/>
      </w:r>
    </w:p>
  </w:footnote>
  <w:footnote w:type="continuationSeparator" w:id="0">
    <w:p w14:paraId="7551A72B" w14:textId="77777777" w:rsidR="009A4ADA" w:rsidRDefault="009A4AD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1B10692F"/>
    <w:multiLevelType w:val="hybridMultilevel"/>
    <w:tmpl w:val="76DEADDC"/>
    <w:lvl w:ilvl="0" w:tplc="0409000F">
      <w:start w:val="1"/>
      <w:numFmt w:val="decimal"/>
      <w:lvlText w:val="%1."/>
      <w:lvlJc w:val="left"/>
      <w:pPr>
        <w:ind w:left="720" w:hanging="360"/>
      </w:pPr>
      <w:rPr>
        <w:rFonts w:cs="Times New Roman"/>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8"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2"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4" w15:restartNumberingAfterBreak="0">
    <w:nsid w:val="36D72051"/>
    <w:multiLevelType w:val="hybridMultilevel"/>
    <w:tmpl w:val="343C3650"/>
    <w:lvl w:ilvl="0" w:tplc="AEAC8468">
      <w:start w:val="17"/>
      <w:numFmt w:val="decimal"/>
      <w:lvlText w:val="%1."/>
      <w:lvlJc w:val="left"/>
      <w:pPr>
        <w:ind w:left="345" w:hanging="360"/>
      </w:pPr>
      <w:rPr>
        <w:b/>
      </w:rPr>
    </w:lvl>
    <w:lvl w:ilvl="1" w:tplc="04090019">
      <w:start w:val="1"/>
      <w:numFmt w:val="lowerLetter"/>
      <w:lvlText w:val="%2."/>
      <w:lvlJc w:val="left"/>
      <w:pPr>
        <w:ind w:left="1065" w:hanging="360"/>
      </w:pPr>
    </w:lvl>
    <w:lvl w:ilvl="2" w:tplc="0409001B">
      <w:start w:val="1"/>
      <w:numFmt w:val="lowerRoman"/>
      <w:lvlText w:val="%3."/>
      <w:lvlJc w:val="right"/>
      <w:pPr>
        <w:ind w:left="1785" w:hanging="180"/>
      </w:pPr>
    </w:lvl>
    <w:lvl w:ilvl="3" w:tplc="0409000F">
      <w:start w:val="1"/>
      <w:numFmt w:val="decimal"/>
      <w:lvlText w:val="%4."/>
      <w:lvlJc w:val="left"/>
      <w:pPr>
        <w:ind w:left="2505" w:hanging="360"/>
      </w:pPr>
    </w:lvl>
    <w:lvl w:ilvl="4" w:tplc="04090019">
      <w:start w:val="1"/>
      <w:numFmt w:val="lowerLetter"/>
      <w:lvlText w:val="%5."/>
      <w:lvlJc w:val="left"/>
      <w:pPr>
        <w:ind w:left="3225" w:hanging="360"/>
      </w:pPr>
    </w:lvl>
    <w:lvl w:ilvl="5" w:tplc="0409001B">
      <w:start w:val="1"/>
      <w:numFmt w:val="lowerRoman"/>
      <w:lvlText w:val="%6."/>
      <w:lvlJc w:val="right"/>
      <w:pPr>
        <w:ind w:left="3945" w:hanging="180"/>
      </w:pPr>
    </w:lvl>
    <w:lvl w:ilvl="6" w:tplc="0409000F">
      <w:start w:val="1"/>
      <w:numFmt w:val="decimal"/>
      <w:lvlText w:val="%7."/>
      <w:lvlJc w:val="left"/>
      <w:pPr>
        <w:ind w:left="4665" w:hanging="360"/>
      </w:pPr>
    </w:lvl>
    <w:lvl w:ilvl="7" w:tplc="04090019">
      <w:start w:val="1"/>
      <w:numFmt w:val="lowerLetter"/>
      <w:lvlText w:val="%8."/>
      <w:lvlJc w:val="left"/>
      <w:pPr>
        <w:ind w:left="5385" w:hanging="360"/>
      </w:pPr>
    </w:lvl>
    <w:lvl w:ilvl="8" w:tplc="0409001B">
      <w:start w:val="1"/>
      <w:numFmt w:val="lowerRoman"/>
      <w:lvlText w:val="%9."/>
      <w:lvlJc w:val="right"/>
      <w:pPr>
        <w:ind w:left="6105" w:hanging="180"/>
      </w:pPr>
    </w:lvl>
  </w:abstractNum>
  <w:abstractNum w:abstractNumId="25"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7854DB2"/>
    <w:multiLevelType w:val="multilevel"/>
    <w:tmpl w:val="8FE4C73E"/>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3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4"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6"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9"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0" w15:restartNumberingAfterBreak="0">
    <w:nsid w:val="789F504C"/>
    <w:multiLevelType w:val="hybridMultilevel"/>
    <w:tmpl w:val="75E2F6E0"/>
    <w:lvl w:ilvl="0" w:tplc="81DC58FA">
      <w:start w:val="1"/>
      <w:numFmt w:val="lowerLetter"/>
      <w:lvlText w:val="%1)"/>
      <w:lvlJc w:val="left"/>
      <w:pPr>
        <w:ind w:left="459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1"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2"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2"/>
  </w:num>
  <w:num w:numId="3">
    <w:abstractNumId w:val="30"/>
  </w:num>
  <w:num w:numId="4">
    <w:abstractNumId w:val="29"/>
  </w:num>
  <w:num w:numId="5">
    <w:abstractNumId w:val="13"/>
  </w:num>
  <w:num w:numId="6">
    <w:abstractNumId w:val="17"/>
  </w:num>
  <w:num w:numId="7">
    <w:abstractNumId w:val="15"/>
  </w:num>
  <w:num w:numId="8">
    <w:abstractNumId w:val="7"/>
  </w:num>
  <w:num w:numId="9">
    <w:abstractNumId w:val="28"/>
  </w:num>
  <w:num w:numId="10">
    <w:abstractNumId w:val="11"/>
  </w:num>
  <w:num w:numId="11">
    <w:abstractNumId w:val="21"/>
  </w:num>
  <w:num w:numId="12">
    <w:abstractNumId w:val="22"/>
  </w:num>
  <w:num w:numId="13">
    <w:abstractNumId w:val="36"/>
  </w:num>
  <w:num w:numId="14">
    <w:abstractNumId w:val="27"/>
  </w:num>
  <w:num w:numId="15">
    <w:abstractNumId w:val="6"/>
  </w:num>
  <w:num w:numId="16">
    <w:abstractNumId w:val="25"/>
  </w:num>
  <w:num w:numId="17">
    <w:abstractNumId w:val="9"/>
  </w:num>
  <w:num w:numId="18">
    <w:abstractNumId w:val="38"/>
  </w:num>
  <w:num w:numId="19">
    <w:abstractNumId w:val="33"/>
  </w:num>
  <w:num w:numId="20">
    <w:abstractNumId w:val="10"/>
  </w:num>
  <w:num w:numId="21">
    <w:abstractNumId w:val="31"/>
  </w:num>
  <w:num w:numId="22">
    <w:abstractNumId w:val="18"/>
  </w:num>
  <w:num w:numId="23">
    <w:abstractNumId w:val="26"/>
  </w:num>
  <w:num w:numId="24">
    <w:abstractNumId w:val="20"/>
  </w:num>
  <w:num w:numId="25">
    <w:abstractNumId w:val="37"/>
  </w:num>
  <w:num w:numId="26">
    <w:abstractNumId w:val="12"/>
  </w:num>
  <w:num w:numId="27">
    <w:abstractNumId w:val="8"/>
  </w:num>
  <w:num w:numId="28">
    <w:abstractNumId w:val="19"/>
  </w:num>
  <w:num w:numId="29">
    <w:abstractNumId w:val="5"/>
  </w:num>
  <w:num w:numId="30">
    <w:abstractNumId w:val="3"/>
  </w:num>
  <w:num w:numId="31">
    <w:abstractNumId w:val="0"/>
  </w:num>
  <w:num w:numId="32">
    <w:abstractNumId w:val="2"/>
  </w:num>
  <w:num w:numId="33">
    <w:abstractNumId w:val="4"/>
  </w:num>
  <w:num w:numId="34">
    <w:abstractNumId w:val="1"/>
  </w:num>
  <w:num w:numId="35">
    <w:abstractNumId w:val="35"/>
  </w:num>
  <w:num w:numId="36">
    <w:abstractNumId w:val="16"/>
  </w:num>
  <w:num w:numId="37">
    <w:abstractNumId w:val="39"/>
  </w:num>
  <w:num w:numId="38">
    <w:abstractNumId w:val="4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7"/>
  </w:num>
  <w:num w:numId="45">
    <w:abstractNumId w:val="32"/>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7BA8"/>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53E4"/>
    <w:rsid w:val="00156CFC"/>
    <w:rsid w:val="0015798C"/>
    <w:rsid w:val="00160A28"/>
    <w:rsid w:val="00160DF3"/>
    <w:rsid w:val="0016369C"/>
    <w:rsid w:val="00164565"/>
    <w:rsid w:val="001701DE"/>
    <w:rsid w:val="001704FB"/>
    <w:rsid w:val="001710E7"/>
    <w:rsid w:val="001718AE"/>
    <w:rsid w:val="00174C61"/>
    <w:rsid w:val="00174E5F"/>
    <w:rsid w:val="0017594C"/>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1E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EF"/>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2DBC"/>
    <w:rsid w:val="002B3E6F"/>
    <w:rsid w:val="002B41C5"/>
    <w:rsid w:val="002B4280"/>
    <w:rsid w:val="002B4D12"/>
    <w:rsid w:val="002B5DEF"/>
    <w:rsid w:val="002B624D"/>
    <w:rsid w:val="002B7A36"/>
    <w:rsid w:val="002C07A2"/>
    <w:rsid w:val="002C2210"/>
    <w:rsid w:val="002C4803"/>
    <w:rsid w:val="002C56C5"/>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50C"/>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946"/>
    <w:rsid w:val="00341C8C"/>
    <w:rsid w:val="00341FE4"/>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262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67BE"/>
    <w:rsid w:val="003E7B03"/>
    <w:rsid w:val="003F06E8"/>
    <w:rsid w:val="003F0C88"/>
    <w:rsid w:val="003F2E01"/>
    <w:rsid w:val="003F63A0"/>
    <w:rsid w:val="003F6B9C"/>
    <w:rsid w:val="003F6EE2"/>
    <w:rsid w:val="0040003F"/>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21A"/>
    <w:rsid w:val="00425938"/>
    <w:rsid w:val="00426FF4"/>
    <w:rsid w:val="0042741C"/>
    <w:rsid w:val="00427553"/>
    <w:rsid w:val="004331E5"/>
    <w:rsid w:val="004334FF"/>
    <w:rsid w:val="004344C6"/>
    <w:rsid w:val="004371E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964"/>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21F3"/>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53"/>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65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BD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62C3"/>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377"/>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5E50"/>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63A"/>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0BF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ADA"/>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21ED"/>
    <w:rsid w:val="009F3CEA"/>
    <w:rsid w:val="009F5BE7"/>
    <w:rsid w:val="009F6B02"/>
    <w:rsid w:val="009F6CFB"/>
    <w:rsid w:val="009F7ECD"/>
    <w:rsid w:val="00A01179"/>
    <w:rsid w:val="00A01A87"/>
    <w:rsid w:val="00A04D1E"/>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631"/>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0444"/>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B1C"/>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894"/>
    <w:rsid w:val="00E71F7B"/>
    <w:rsid w:val="00E73079"/>
    <w:rsid w:val="00E74100"/>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090F"/>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F12"/>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qForma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qFormat/>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27F517-03FF-4B85-A146-1A2262FE5E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74</Pages>
  <Words>26751</Words>
  <Characters>152482</Characters>
  <Application>Microsoft Office Word</Application>
  <DocSecurity>0</DocSecurity>
  <Lines>1270</Lines>
  <Paragraphs>357</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178876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Nuta Trofim</cp:lastModifiedBy>
  <cp:revision>6</cp:revision>
  <cp:lastPrinted>2021-06-01T11:52:00Z</cp:lastPrinted>
  <dcterms:created xsi:type="dcterms:W3CDTF">2025-06-19T11:35:00Z</dcterms:created>
  <dcterms:modified xsi:type="dcterms:W3CDTF">2026-06-26T11:28:00Z</dcterms:modified>
</cp:coreProperties>
</file>