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275105">
      <w:pPr>
        <w:pStyle w:val="a"/>
        <w:numPr>
          <w:ilvl w:val="0"/>
          <w:numId w:val="3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75105">
      <w:pPr>
        <w:pStyle w:val="a"/>
        <w:numPr>
          <w:ilvl w:val="0"/>
          <w:numId w:val="3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75105">
      <w:pPr>
        <w:pStyle w:val="a"/>
        <w:numPr>
          <w:ilvl w:val="0"/>
          <w:numId w:val="3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75105">
      <w:pPr>
        <w:pStyle w:val="a"/>
        <w:numPr>
          <w:ilvl w:val="0"/>
          <w:numId w:val="3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75105">
      <w:pPr>
        <w:pStyle w:val="a"/>
        <w:numPr>
          <w:ilvl w:val="0"/>
          <w:numId w:val="3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75105">
      <w:pPr>
        <w:pStyle w:val="a"/>
        <w:numPr>
          <w:ilvl w:val="0"/>
          <w:numId w:val="3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75105">
      <w:pPr>
        <w:pStyle w:val="a"/>
        <w:numPr>
          <w:ilvl w:val="0"/>
          <w:numId w:val="3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75105">
      <w:pPr>
        <w:pStyle w:val="a"/>
        <w:numPr>
          <w:ilvl w:val="0"/>
          <w:numId w:val="3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275105">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275105">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275105">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275105">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75105">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D3999" w:rsidP="00275105">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275105">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75105">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75105">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75105">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75105">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275105">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275105">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7E30639" w14:textId="77777777" w:rsidR="00682299" w:rsidRPr="00CD0F9F" w:rsidRDefault="00682299" w:rsidP="00682299">
      <w:pPr>
        <w:spacing w:line="276" w:lineRule="auto"/>
        <w:jc w:val="center"/>
        <w:rPr>
          <w:b/>
          <w:sz w:val="28"/>
          <w:szCs w:val="28"/>
        </w:rPr>
      </w:pPr>
      <w:r w:rsidRPr="00CD0F9F">
        <w:rPr>
          <w:b/>
          <w:sz w:val="28"/>
          <w:szCs w:val="28"/>
        </w:rPr>
        <w:lastRenderedPageBreak/>
        <w:t>ANUNȚ DE INTENȚIE</w:t>
      </w:r>
    </w:p>
    <w:p w14:paraId="6B72A1E7" w14:textId="77777777" w:rsidR="00682299" w:rsidRPr="004B32D4" w:rsidRDefault="00682299" w:rsidP="00682299">
      <w:pPr>
        <w:spacing w:line="276" w:lineRule="auto"/>
        <w:jc w:val="center"/>
      </w:pPr>
      <w:r w:rsidRPr="004B32D4">
        <w:t xml:space="preserve">Nr. </w:t>
      </w:r>
      <w:r>
        <w:t xml:space="preserve">1  </w:t>
      </w:r>
      <w:r w:rsidRPr="004B32D4">
        <w:t>din</w:t>
      </w:r>
      <w:r>
        <w:t xml:space="preserve"> 02.07.2025</w:t>
      </w:r>
    </w:p>
    <w:p w14:paraId="27BA1C05" w14:textId="77777777" w:rsidR="00682299" w:rsidRPr="004B32D4" w:rsidRDefault="00682299" w:rsidP="00682299">
      <w:pPr>
        <w:pStyle w:val="a"/>
        <w:numPr>
          <w:ilvl w:val="0"/>
          <w:numId w:val="21"/>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682299" w:rsidRPr="00C014D5" w14:paraId="66672787" w14:textId="77777777" w:rsidTr="00CA6963">
        <w:tc>
          <w:tcPr>
            <w:tcW w:w="5949" w:type="dxa"/>
            <w:shd w:val="clear" w:color="auto" w:fill="F2F2F2" w:themeFill="background1" w:themeFillShade="F2"/>
          </w:tcPr>
          <w:p w14:paraId="29D1C475" w14:textId="77777777" w:rsidR="00682299" w:rsidRPr="004B32D4" w:rsidRDefault="00682299" w:rsidP="00CA6963">
            <w:pPr>
              <w:spacing w:line="276" w:lineRule="auto"/>
              <w:jc w:val="both"/>
            </w:pPr>
            <w:r w:rsidRPr="004B32D4">
              <w:t>Denumirea autorității contractante</w:t>
            </w:r>
          </w:p>
        </w:tc>
        <w:tc>
          <w:tcPr>
            <w:tcW w:w="3969" w:type="dxa"/>
          </w:tcPr>
          <w:p w14:paraId="6F6A91C5" w14:textId="77777777" w:rsidR="00682299" w:rsidRPr="00487CE7" w:rsidRDefault="00682299" w:rsidP="00CA6963">
            <w:pPr>
              <w:spacing w:line="276" w:lineRule="auto"/>
              <w:jc w:val="both"/>
            </w:pPr>
            <w:r>
              <w:rPr>
                <w:b/>
                <w:i/>
                <w:lang w:val="en-US"/>
              </w:rPr>
              <w:t>Primăria Cioara,Raionul Hînceşti</w:t>
            </w:r>
          </w:p>
        </w:tc>
      </w:tr>
      <w:tr w:rsidR="00682299" w:rsidRPr="00C014D5" w14:paraId="09C98CED" w14:textId="77777777" w:rsidTr="00CA6963">
        <w:tc>
          <w:tcPr>
            <w:tcW w:w="5949" w:type="dxa"/>
            <w:shd w:val="clear" w:color="auto" w:fill="F2F2F2" w:themeFill="background1" w:themeFillShade="F2"/>
          </w:tcPr>
          <w:p w14:paraId="1E6454B7" w14:textId="77777777" w:rsidR="00682299" w:rsidRPr="004B32D4" w:rsidRDefault="00682299" w:rsidP="00CA6963">
            <w:pPr>
              <w:spacing w:line="276" w:lineRule="auto"/>
              <w:jc w:val="both"/>
            </w:pPr>
            <w:r w:rsidRPr="004B32D4">
              <w:t>IDNO</w:t>
            </w:r>
          </w:p>
        </w:tc>
        <w:tc>
          <w:tcPr>
            <w:tcW w:w="3969" w:type="dxa"/>
          </w:tcPr>
          <w:p w14:paraId="0A12AED3" w14:textId="77777777" w:rsidR="00682299" w:rsidRPr="00760E0F" w:rsidRDefault="00682299" w:rsidP="00CA6963">
            <w:pPr>
              <w:tabs>
                <w:tab w:val="left" w:pos="284"/>
                <w:tab w:val="right" w:pos="9531"/>
              </w:tabs>
              <w:spacing w:before="120"/>
              <w:rPr>
                <w:b/>
              </w:rPr>
            </w:pPr>
            <w:r w:rsidRPr="002C193C">
              <w:rPr>
                <w:b/>
                <w:i/>
              </w:rPr>
              <w:t>10</w:t>
            </w:r>
            <w:r>
              <w:rPr>
                <w:b/>
                <w:i/>
              </w:rPr>
              <w:t>07601008775</w:t>
            </w:r>
          </w:p>
        </w:tc>
      </w:tr>
      <w:tr w:rsidR="00682299" w:rsidRPr="00C014D5" w14:paraId="0BBDB93A" w14:textId="77777777" w:rsidTr="00CA6963">
        <w:tc>
          <w:tcPr>
            <w:tcW w:w="5949" w:type="dxa"/>
            <w:shd w:val="clear" w:color="auto" w:fill="F2F2F2" w:themeFill="background1" w:themeFillShade="F2"/>
          </w:tcPr>
          <w:p w14:paraId="14302363" w14:textId="77777777" w:rsidR="00682299" w:rsidRPr="004B32D4" w:rsidRDefault="00682299" w:rsidP="00CA6963">
            <w:pPr>
              <w:spacing w:line="276" w:lineRule="auto"/>
              <w:jc w:val="both"/>
            </w:pPr>
            <w:r w:rsidRPr="004B32D4">
              <w:t>Adresa</w:t>
            </w:r>
          </w:p>
        </w:tc>
        <w:tc>
          <w:tcPr>
            <w:tcW w:w="3969" w:type="dxa"/>
          </w:tcPr>
          <w:p w14:paraId="15CA44CA" w14:textId="77777777" w:rsidR="00682299" w:rsidRPr="00487CE7" w:rsidRDefault="00682299" w:rsidP="00CA6963">
            <w:pPr>
              <w:spacing w:line="276" w:lineRule="auto"/>
              <w:jc w:val="both"/>
            </w:pPr>
            <w:r>
              <w:rPr>
                <w:b/>
                <w:i/>
                <w:lang w:val="en-US"/>
              </w:rPr>
              <w:t>Primăria Cioara,Raionul Hînceşti</w:t>
            </w:r>
          </w:p>
        </w:tc>
      </w:tr>
      <w:tr w:rsidR="00682299" w:rsidRPr="00C014D5" w14:paraId="75E5C243" w14:textId="77777777" w:rsidTr="00CA6963">
        <w:tc>
          <w:tcPr>
            <w:tcW w:w="5949" w:type="dxa"/>
            <w:shd w:val="clear" w:color="auto" w:fill="F2F2F2" w:themeFill="background1" w:themeFillShade="F2"/>
          </w:tcPr>
          <w:p w14:paraId="08779042" w14:textId="77777777" w:rsidR="00682299" w:rsidRPr="004B32D4" w:rsidRDefault="00682299" w:rsidP="00CA6963">
            <w:pPr>
              <w:spacing w:line="276" w:lineRule="auto"/>
              <w:jc w:val="both"/>
            </w:pPr>
            <w:r w:rsidRPr="004B32D4">
              <w:t>Numărul de telefon/fax</w:t>
            </w:r>
          </w:p>
        </w:tc>
        <w:tc>
          <w:tcPr>
            <w:tcW w:w="3969" w:type="dxa"/>
          </w:tcPr>
          <w:p w14:paraId="6DE5F191" w14:textId="77777777" w:rsidR="00682299" w:rsidRPr="00487CE7" w:rsidRDefault="00682299" w:rsidP="00CA6963">
            <w:pPr>
              <w:rPr>
                <w:lang w:eastAsia="ro-RO"/>
              </w:rPr>
            </w:pPr>
            <w:r w:rsidRPr="00487CE7">
              <w:rPr>
                <w:color w:val="333333"/>
                <w:sz w:val="2"/>
                <w:szCs w:val="2"/>
                <w:shd w:val="clear" w:color="auto" w:fill="FFFFFF"/>
                <w:lang w:eastAsia="ro-RO"/>
              </w:rPr>
              <w:t> </w:t>
            </w:r>
          </w:p>
          <w:p w14:paraId="29712D5B" w14:textId="77777777" w:rsidR="00682299" w:rsidRPr="00487CE7" w:rsidRDefault="00682299" w:rsidP="00CA6963">
            <w:pPr>
              <w:spacing w:line="276" w:lineRule="auto"/>
              <w:jc w:val="both"/>
            </w:pPr>
            <w:r>
              <w:rPr>
                <w:b/>
                <w:i/>
                <w:lang w:val="en-US"/>
              </w:rPr>
              <w:t>0 269 47336</w:t>
            </w:r>
          </w:p>
        </w:tc>
      </w:tr>
      <w:tr w:rsidR="00682299" w:rsidRPr="00C014D5" w14:paraId="673E03F7" w14:textId="77777777" w:rsidTr="00CA6963">
        <w:tc>
          <w:tcPr>
            <w:tcW w:w="5949" w:type="dxa"/>
            <w:shd w:val="clear" w:color="auto" w:fill="F2F2F2" w:themeFill="background1" w:themeFillShade="F2"/>
          </w:tcPr>
          <w:p w14:paraId="0A5A8C1D" w14:textId="77777777" w:rsidR="00682299" w:rsidRPr="004B32D4" w:rsidRDefault="00682299" w:rsidP="00CA6963">
            <w:pPr>
              <w:spacing w:line="276" w:lineRule="auto"/>
              <w:jc w:val="both"/>
            </w:pPr>
            <w:r w:rsidRPr="004B32D4">
              <w:t xml:space="preserve">Adresa de e-mail </w:t>
            </w:r>
            <w:r w:rsidRPr="00C014D5">
              <w:t>ale autorității contractante</w:t>
            </w:r>
          </w:p>
        </w:tc>
        <w:tc>
          <w:tcPr>
            <w:tcW w:w="3969" w:type="dxa"/>
          </w:tcPr>
          <w:p w14:paraId="4EBDED1B" w14:textId="77777777" w:rsidR="00682299" w:rsidRPr="00760E0F" w:rsidRDefault="00682299" w:rsidP="00CA6963">
            <w:pPr>
              <w:tabs>
                <w:tab w:val="left" w:pos="284"/>
                <w:tab w:val="right" w:pos="9531"/>
              </w:tabs>
              <w:spacing w:before="120"/>
              <w:rPr>
                <w:b/>
                <w:lang w:val="en-US"/>
              </w:rPr>
            </w:pPr>
            <w:r w:rsidRPr="00487CE7">
              <w:t xml:space="preserve">       </w:t>
            </w:r>
            <w:r>
              <w:rPr>
                <w:b/>
                <w:lang w:val="en-US"/>
              </w:rPr>
              <w:t>cioara@hincesti.md</w:t>
            </w:r>
          </w:p>
        </w:tc>
      </w:tr>
      <w:tr w:rsidR="00682299" w:rsidRPr="00C014D5" w14:paraId="5E51233D" w14:textId="77777777" w:rsidTr="00CA6963">
        <w:tc>
          <w:tcPr>
            <w:tcW w:w="5949" w:type="dxa"/>
            <w:shd w:val="clear" w:color="auto" w:fill="F2F2F2" w:themeFill="background1" w:themeFillShade="F2"/>
          </w:tcPr>
          <w:p w14:paraId="512B0ECB" w14:textId="77777777" w:rsidR="00682299" w:rsidRPr="004B32D4" w:rsidRDefault="00682299" w:rsidP="00CA6963">
            <w:pPr>
              <w:spacing w:line="276" w:lineRule="auto"/>
              <w:jc w:val="both"/>
            </w:pPr>
            <w:r w:rsidRPr="004B32D4">
              <w:t xml:space="preserve">Adresa de internet </w:t>
            </w:r>
            <w:r w:rsidRPr="00C014D5">
              <w:t>ale autorității contractante</w:t>
            </w:r>
          </w:p>
        </w:tc>
        <w:tc>
          <w:tcPr>
            <w:tcW w:w="3969" w:type="dxa"/>
          </w:tcPr>
          <w:p w14:paraId="7BE36972" w14:textId="77777777" w:rsidR="00682299" w:rsidRPr="004B32D4" w:rsidRDefault="00682299" w:rsidP="00CA6963">
            <w:pPr>
              <w:spacing w:line="276" w:lineRule="auto"/>
              <w:jc w:val="both"/>
            </w:pPr>
          </w:p>
        </w:tc>
      </w:tr>
      <w:tr w:rsidR="00682299" w:rsidRPr="00C014D5" w14:paraId="450D7B50" w14:textId="77777777" w:rsidTr="00CA6963">
        <w:tc>
          <w:tcPr>
            <w:tcW w:w="5949" w:type="dxa"/>
            <w:shd w:val="clear" w:color="auto" w:fill="F2F2F2" w:themeFill="background1" w:themeFillShade="F2"/>
          </w:tcPr>
          <w:p w14:paraId="69C1B97E" w14:textId="77777777" w:rsidR="00682299" w:rsidRPr="004B32D4" w:rsidRDefault="00682299" w:rsidP="00CA6963">
            <w:pPr>
              <w:spacing w:line="276" w:lineRule="auto"/>
              <w:jc w:val="both"/>
            </w:pPr>
            <w:r w:rsidRPr="004B32D4">
              <w:t>Perso</w:t>
            </w:r>
            <w:r w:rsidRPr="00C014D5">
              <w:t>a</w:t>
            </w:r>
            <w:r w:rsidRPr="004B32D4">
              <w:t>na de contact, numărul de telefon</w:t>
            </w:r>
            <w:r w:rsidRPr="00C014D5">
              <w:t>/e-mail</w:t>
            </w:r>
          </w:p>
        </w:tc>
        <w:tc>
          <w:tcPr>
            <w:tcW w:w="3969" w:type="dxa"/>
          </w:tcPr>
          <w:p w14:paraId="47F60AEA" w14:textId="77777777" w:rsidR="00682299" w:rsidRPr="004B32D4" w:rsidRDefault="00682299" w:rsidP="00CA6963">
            <w:pPr>
              <w:spacing w:line="276" w:lineRule="auto"/>
              <w:jc w:val="both"/>
            </w:pPr>
          </w:p>
        </w:tc>
      </w:tr>
      <w:tr w:rsidR="00682299" w:rsidRPr="00C014D5" w14:paraId="44AABE83" w14:textId="77777777" w:rsidTr="00CA6963">
        <w:tc>
          <w:tcPr>
            <w:tcW w:w="5949" w:type="dxa"/>
            <w:shd w:val="clear" w:color="auto" w:fill="F2F2F2" w:themeFill="background1" w:themeFillShade="F2"/>
          </w:tcPr>
          <w:p w14:paraId="314090C4" w14:textId="77777777" w:rsidR="00682299" w:rsidRPr="004B32D4" w:rsidRDefault="00682299" w:rsidP="00CA6963">
            <w:pPr>
              <w:spacing w:line="276" w:lineRule="auto"/>
              <w:jc w:val="both"/>
            </w:pPr>
            <w:r w:rsidRPr="004B32D4">
              <w:t>Adresa de e-mail sau de internet de la care se va putea obține accesul liber, direct, total și gratuit la documentația de atribuire</w:t>
            </w:r>
          </w:p>
          <w:p w14:paraId="14FE8DD7" w14:textId="77777777" w:rsidR="00682299" w:rsidRPr="00CD0F9F" w:rsidRDefault="00682299" w:rsidP="00CA6963">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4943465" w14:textId="77777777" w:rsidR="00682299" w:rsidRPr="004B32D4" w:rsidRDefault="00682299" w:rsidP="00CA6963">
            <w:pPr>
              <w:spacing w:line="276" w:lineRule="auto"/>
              <w:jc w:val="both"/>
            </w:pPr>
            <w:r w:rsidRPr="00D347FF">
              <w:t>documentația de atribuire este anexată în cadrul procedurii în SIA RSAP</w:t>
            </w:r>
          </w:p>
        </w:tc>
      </w:tr>
      <w:tr w:rsidR="00682299" w:rsidRPr="00C014D5" w14:paraId="43EE6435" w14:textId="77777777" w:rsidTr="00CA6963">
        <w:tc>
          <w:tcPr>
            <w:tcW w:w="5949" w:type="dxa"/>
            <w:shd w:val="clear" w:color="auto" w:fill="F2F2F2" w:themeFill="background1" w:themeFillShade="F2"/>
          </w:tcPr>
          <w:p w14:paraId="655B8DCA" w14:textId="77777777" w:rsidR="00682299" w:rsidRPr="004B32D4" w:rsidRDefault="00682299" w:rsidP="00CA6963">
            <w:pPr>
              <w:spacing w:line="276" w:lineRule="auto"/>
              <w:jc w:val="both"/>
            </w:pPr>
            <w:r w:rsidRPr="004B32D4">
              <w:t>Tipul autorității contractante și obiectul principal de activitate</w:t>
            </w:r>
          </w:p>
          <w:p w14:paraId="045B754C" w14:textId="77777777" w:rsidR="00682299" w:rsidRPr="00CD0F9F" w:rsidRDefault="00682299" w:rsidP="00CA6963">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3AFA233" w14:textId="77777777" w:rsidR="00682299" w:rsidRPr="004B32D4" w:rsidRDefault="00682299" w:rsidP="00CA6963">
            <w:pPr>
              <w:spacing w:line="276" w:lineRule="auto"/>
              <w:jc w:val="both"/>
            </w:pPr>
            <w:r>
              <w:t xml:space="preserve">Autoritate Publică Locală </w:t>
            </w:r>
          </w:p>
        </w:tc>
      </w:tr>
    </w:tbl>
    <w:p w14:paraId="2B870B63" w14:textId="77777777" w:rsidR="00682299" w:rsidRPr="00E84B8B" w:rsidRDefault="00682299" w:rsidP="00682299">
      <w:pPr>
        <w:pStyle w:val="a"/>
        <w:numPr>
          <w:ilvl w:val="0"/>
          <w:numId w:val="21"/>
        </w:numPr>
        <w:tabs>
          <w:tab w:val="clear" w:pos="1134"/>
        </w:tabs>
        <w:spacing w:before="240" w:after="160" w:line="276" w:lineRule="auto"/>
        <w:contextualSpacing/>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9923" w:type="dxa"/>
        <w:tblInd w:w="-5" w:type="dxa"/>
        <w:tblLayout w:type="fixed"/>
        <w:tblLook w:val="04A0" w:firstRow="1" w:lastRow="0" w:firstColumn="1" w:lastColumn="0" w:noHBand="0" w:noVBand="1"/>
      </w:tblPr>
      <w:tblGrid>
        <w:gridCol w:w="567"/>
        <w:gridCol w:w="1134"/>
        <w:gridCol w:w="3232"/>
        <w:gridCol w:w="1134"/>
        <w:gridCol w:w="2126"/>
        <w:gridCol w:w="1730"/>
      </w:tblGrid>
      <w:tr w:rsidR="00682299" w:rsidRPr="001E3F00" w14:paraId="72C52A55" w14:textId="77777777" w:rsidTr="00CA696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CCAF66" w14:textId="77777777" w:rsidR="00682299" w:rsidRPr="00DA6F38" w:rsidRDefault="00682299" w:rsidP="00CA6963">
            <w:pPr>
              <w:spacing w:line="276" w:lineRule="auto"/>
              <w:jc w:val="center"/>
              <w:rPr>
                <w:sz w:val="20"/>
                <w:szCs w:val="20"/>
              </w:rPr>
            </w:pPr>
            <w:r w:rsidRPr="00DA6F38">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71E57A" w14:textId="77777777" w:rsidR="00682299" w:rsidRPr="00DA6F38" w:rsidRDefault="00682299" w:rsidP="00CA6963">
            <w:pPr>
              <w:spacing w:line="276" w:lineRule="auto"/>
              <w:jc w:val="center"/>
              <w:rPr>
                <w:sz w:val="20"/>
                <w:szCs w:val="20"/>
              </w:rPr>
            </w:pPr>
            <w:r w:rsidRPr="00DA6F38">
              <w:rPr>
                <w:sz w:val="20"/>
                <w:szCs w:val="20"/>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7D31E5" w14:textId="77777777" w:rsidR="00682299" w:rsidRPr="00DA6F38" w:rsidRDefault="00682299" w:rsidP="00CA6963">
            <w:pPr>
              <w:spacing w:line="276" w:lineRule="auto"/>
              <w:jc w:val="center"/>
              <w:rPr>
                <w:sz w:val="20"/>
                <w:szCs w:val="20"/>
              </w:rPr>
            </w:pPr>
            <w:r w:rsidRPr="00DA6F38">
              <w:rPr>
                <w:sz w:val="20"/>
                <w:szCs w:val="20"/>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EFD6FC" w14:textId="77777777" w:rsidR="00682299" w:rsidRPr="00DA6F38" w:rsidRDefault="00682299" w:rsidP="00CA6963">
            <w:pPr>
              <w:spacing w:line="276" w:lineRule="auto"/>
              <w:jc w:val="center"/>
              <w:rPr>
                <w:sz w:val="20"/>
                <w:szCs w:val="20"/>
              </w:rPr>
            </w:pPr>
            <w:r w:rsidRPr="00DA6F38">
              <w:rPr>
                <w:sz w:val="20"/>
                <w:szCs w:val="2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17759D" w14:textId="77777777" w:rsidR="00682299" w:rsidRPr="00DA6F38" w:rsidRDefault="00682299" w:rsidP="00CA6963">
            <w:pPr>
              <w:spacing w:line="276" w:lineRule="auto"/>
              <w:jc w:val="center"/>
              <w:rPr>
                <w:sz w:val="20"/>
                <w:szCs w:val="20"/>
              </w:rPr>
            </w:pPr>
            <w:r w:rsidRPr="00DA6F38">
              <w:rPr>
                <w:sz w:val="20"/>
                <w:szCs w:val="20"/>
              </w:rPr>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07C960" w14:textId="77777777" w:rsidR="00682299" w:rsidRPr="00DA6F38" w:rsidRDefault="00682299" w:rsidP="00CA6963">
            <w:pPr>
              <w:spacing w:line="276" w:lineRule="auto"/>
              <w:jc w:val="center"/>
              <w:rPr>
                <w:sz w:val="20"/>
                <w:szCs w:val="20"/>
              </w:rPr>
            </w:pPr>
            <w:r w:rsidRPr="00DA6F38">
              <w:rPr>
                <w:sz w:val="20"/>
                <w:szCs w:val="20"/>
              </w:rPr>
              <w:t>Valoarea estimată,</w:t>
            </w:r>
            <w:r w:rsidRPr="00DA6F38">
              <w:rPr>
                <w:sz w:val="20"/>
                <w:szCs w:val="20"/>
              </w:rPr>
              <w:br/>
              <w:t>fără TVA</w:t>
            </w:r>
            <w:r w:rsidRPr="00DA6F38">
              <w:rPr>
                <w:i/>
                <w:sz w:val="20"/>
                <w:szCs w:val="20"/>
              </w:rPr>
              <w:t xml:space="preserve"> (pentru fiecare lot în parte)</w:t>
            </w:r>
          </w:p>
        </w:tc>
      </w:tr>
      <w:tr w:rsidR="00682299" w:rsidRPr="001E3F00" w14:paraId="6397D038" w14:textId="77777777" w:rsidTr="00CA69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F60381" w14:textId="77777777" w:rsidR="00682299" w:rsidRPr="00CD0F9F" w:rsidRDefault="00682299" w:rsidP="00CA6963">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F132D2" w14:textId="77777777" w:rsidR="00682299" w:rsidRPr="004B5039" w:rsidRDefault="00682299" w:rsidP="00CA6963">
            <w:pPr>
              <w:spacing w:line="276" w:lineRule="auto"/>
              <w:rPr>
                <w:sz w:val="18"/>
                <w:szCs w:val="18"/>
              </w:rPr>
            </w:pPr>
            <w:r w:rsidRPr="00781653">
              <w:rPr>
                <w:sz w:val="18"/>
                <w:szCs w:val="18"/>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14:paraId="68377CA7" w14:textId="77777777" w:rsidR="00682299" w:rsidRPr="00760E0F" w:rsidRDefault="00682299" w:rsidP="00CA6963">
            <w:pPr>
              <w:spacing w:before="120"/>
              <w:ind w:right="-143"/>
              <w:rPr>
                <w:rFonts w:eastAsia="Calibri"/>
                <w:b/>
              </w:rPr>
            </w:pPr>
            <w:r w:rsidRPr="00760E0F">
              <w:rPr>
                <w:b/>
                <w:lang w:val="en-US"/>
              </w:rPr>
              <w:t>achiziționarea lucrărilor de c</w:t>
            </w:r>
            <w:r w:rsidRPr="00760E0F">
              <w:rPr>
                <w:rFonts w:eastAsia="Calibri"/>
                <w:b/>
              </w:rPr>
              <w:t>onstrucție a sistemului de alimentare cu apă, cu conectarea la sonda arteziană proiectată și a sistemului de dezinfectare a apei, situat în raionul Hîncești satul Cioara</w:t>
            </w:r>
          </w:p>
          <w:p w14:paraId="33B5EEC2" w14:textId="77777777" w:rsidR="00682299" w:rsidRPr="00760E0F" w:rsidRDefault="00682299" w:rsidP="00CA6963">
            <w:pPr>
              <w:spacing w:line="276" w:lineRule="auto"/>
              <w:jc w:val="cente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54504" w14:textId="77777777" w:rsidR="00682299" w:rsidRPr="00760E0F" w:rsidRDefault="00682299" w:rsidP="00CA6963">
            <w:pPr>
              <w:spacing w:line="276" w:lineRule="auto"/>
              <w:jc w:val="both"/>
              <w:rPr>
                <w:b/>
                <w:bCs/>
              </w:rPr>
            </w:pPr>
            <w:r w:rsidRPr="00760E0F">
              <w:rPr>
                <w:b/>
                <w:bCs/>
                <w:u w:val="single"/>
              </w:rPr>
              <w:t xml:space="preserve">Executarea </w:t>
            </w:r>
            <w:r w:rsidRPr="00760E0F">
              <w:rPr>
                <w:b/>
                <w:lang w:val="en-US"/>
              </w:rPr>
              <w:t>lucrărilor de c</w:t>
            </w:r>
            <w:r w:rsidRPr="00760E0F">
              <w:rPr>
                <w:rFonts w:eastAsia="Calibri"/>
                <w:b/>
              </w:rPr>
              <w:t>onstrucție a sistemului de alimentare cu apă, cu conectarea la sonda arteziană proiectată și a sistemului de dezinfectare a apei, situat în raionul Hîncești satul Cioara</w:t>
            </w:r>
            <w:r w:rsidRPr="00760E0F">
              <w:rPr>
                <w:b/>
                <w:bCs/>
                <w:u w:val="single"/>
              </w:rPr>
              <w:t>,</w:t>
            </w:r>
            <w:r w:rsidRPr="00760E0F">
              <w:rPr>
                <w:b/>
                <w:bCs/>
              </w:rPr>
              <w:t xml:space="preserve"> conform caietului de sarcini – cel mai scăzut preț, într-un singur lot</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2A85A1AA" w14:textId="77777777" w:rsidR="00682299" w:rsidRPr="00DA6F38" w:rsidRDefault="00682299" w:rsidP="00CA6963">
            <w:pPr>
              <w:spacing w:line="276" w:lineRule="auto"/>
              <w:jc w:val="center"/>
              <w:rPr>
                <w:b/>
                <w:bCs/>
              </w:rPr>
            </w:pPr>
            <w:r w:rsidRPr="00A82FF6">
              <w:rPr>
                <w:b/>
                <w:lang w:val="en-US"/>
              </w:rPr>
              <w:t>7 766 610,00</w:t>
            </w:r>
          </w:p>
        </w:tc>
      </w:tr>
      <w:tr w:rsidR="00682299" w:rsidRPr="001E3F00" w14:paraId="1AAEF5C4" w14:textId="77777777" w:rsidTr="00CA696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1BEFE6" w14:textId="77777777" w:rsidR="00682299" w:rsidRPr="00CD0F9F" w:rsidRDefault="00682299" w:rsidP="00CA6963">
            <w:pPr>
              <w:spacing w:line="276" w:lineRule="auto"/>
              <w:jc w:val="center"/>
            </w:pPr>
          </w:p>
        </w:tc>
        <w:tc>
          <w:tcPr>
            <w:tcW w:w="76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CF388D" w14:textId="77777777" w:rsidR="00682299" w:rsidRPr="00CD0F9F" w:rsidRDefault="00682299" w:rsidP="00CA6963">
            <w:pPr>
              <w:spacing w:line="276" w:lineRule="auto"/>
              <w:jc w:val="both"/>
            </w:pP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6CB94592" w14:textId="77777777" w:rsidR="00682299" w:rsidRPr="00DA6F38" w:rsidRDefault="00682299" w:rsidP="00CA6963">
            <w:pPr>
              <w:spacing w:line="276" w:lineRule="auto"/>
              <w:jc w:val="center"/>
              <w:rPr>
                <w:b/>
                <w:bCs/>
              </w:rPr>
            </w:pPr>
            <w:r w:rsidRPr="00A82FF6">
              <w:rPr>
                <w:b/>
                <w:lang w:val="en-US"/>
              </w:rPr>
              <w:t>7 766 610,00</w:t>
            </w:r>
          </w:p>
        </w:tc>
      </w:tr>
    </w:tbl>
    <w:p w14:paraId="45172044" w14:textId="77777777" w:rsidR="00682299" w:rsidRPr="001E3F00" w:rsidRDefault="00682299" w:rsidP="00682299">
      <w:pPr>
        <w:pStyle w:val="a"/>
        <w:numPr>
          <w:ilvl w:val="0"/>
          <w:numId w:val="21"/>
        </w:numPr>
        <w:tabs>
          <w:tab w:val="clear" w:pos="1134"/>
        </w:tabs>
        <w:spacing w:before="240" w:after="160" w:line="276" w:lineRule="auto"/>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sunt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9923" w:type="dxa"/>
        <w:tblInd w:w="-5" w:type="dxa"/>
        <w:tblLook w:val="04A0" w:firstRow="1" w:lastRow="0" w:firstColumn="1" w:lastColumn="0" w:noHBand="0" w:noVBand="1"/>
      </w:tblPr>
      <w:tblGrid>
        <w:gridCol w:w="5954"/>
        <w:gridCol w:w="3969"/>
      </w:tblGrid>
      <w:tr w:rsidR="00682299" w:rsidRPr="001E3F00" w14:paraId="4763B7BE" w14:textId="77777777" w:rsidTr="00CA6963">
        <w:tc>
          <w:tcPr>
            <w:tcW w:w="5954" w:type="dxa"/>
            <w:shd w:val="clear" w:color="auto" w:fill="F2F2F2" w:themeFill="background1" w:themeFillShade="F2"/>
          </w:tcPr>
          <w:p w14:paraId="233DB628" w14:textId="77777777" w:rsidR="00682299" w:rsidRPr="001E3F00" w:rsidRDefault="00682299" w:rsidP="00CA6963">
            <w:pPr>
              <w:pStyle w:val="a"/>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1181F420" w14:textId="77777777" w:rsidR="00682299" w:rsidRPr="000A772B" w:rsidRDefault="00682299" w:rsidP="00CA6963">
            <w:pPr>
              <w:spacing w:line="276" w:lineRule="auto"/>
              <w:jc w:val="both"/>
              <w:rPr>
                <w:b/>
              </w:rPr>
            </w:pPr>
            <w:r>
              <w:rPr>
                <w:b/>
              </w:rPr>
              <w:t xml:space="preserve">Nu </w:t>
            </w:r>
          </w:p>
          <w:p w14:paraId="417F3010" w14:textId="77777777" w:rsidR="00682299" w:rsidRPr="001E3F00" w:rsidRDefault="00682299" w:rsidP="00CA6963">
            <w:pPr>
              <w:pStyle w:val="a"/>
              <w:spacing w:line="276" w:lineRule="auto"/>
              <w:ind w:left="0"/>
            </w:pPr>
            <w:r w:rsidRPr="001E3F00">
              <w:t>Da □</w:t>
            </w:r>
          </w:p>
        </w:tc>
      </w:tr>
      <w:tr w:rsidR="00682299" w:rsidRPr="001E3F00" w14:paraId="409DC2E4" w14:textId="77777777" w:rsidTr="00CA6963">
        <w:tc>
          <w:tcPr>
            <w:tcW w:w="5954" w:type="dxa"/>
            <w:shd w:val="clear" w:color="auto" w:fill="F2F2F2" w:themeFill="background1" w:themeFillShade="F2"/>
          </w:tcPr>
          <w:p w14:paraId="578CDD5F" w14:textId="77777777" w:rsidR="00682299" w:rsidRPr="001E3F00" w:rsidRDefault="00682299" w:rsidP="00CA6963">
            <w:pPr>
              <w:pStyle w:val="a"/>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52156E30" w14:textId="77777777" w:rsidR="00682299" w:rsidRPr="000A772B" w:rsidRDefault="00682299" w:rsidP="00CA6963">
            <w:pPr>
              <w:spacing w:line="276" w:lineRule="auto"/>
              <w:jc w:val="both"/>
              <w:rPr>
                <w:b/>
              </w:rPr>
            </w:pPr>
            <w:r>
              <w:rPr>
                <w:b/>
              </w:rPr>
              <w:t xml:space="preserve">Nu </w:t>
            </w:r>
          </w:p>
          <w:p w14:paraId="1B30F7C3" w14:textId="77777777" w:rsidR="00682299" w:rsidRPr="001E3F00" w:rsidRDefault="00682299" w:rsidP="00CA6963">
            <w:pPr>
              <w:pStyle w:val="a"/>
              <w:spacing w:line="276" w:lineRule="auto"/>
              <w:ind w:left="0"/>
            </w:pPr>
            <w:r w:rsidRPr="001E3F00">
              <w:t>Da □</w:t>
            </w:r>
          </w:p>
        </w:tc>
      </w:tr>
      <w:tr w:rsidR="00682299" w:rsidRPr="001E3F00" w14:paraId="4183EE74" w14:textId="77777777" w:rsidTr="00CA6963">
        <w:tc>
          <w:tcPr>
            <w:tcW w:w="5954" w:type="dxa"/>
            <w:shd w:val="clear" w:color="auto" w:fill="F2F2F2" w:themeFill="background1" w:themeFillShade="F2"/>
          </w:tcPr>
          <w:p w14:paraId="7F4A7081" w14:textId="77777777" w:rsidR="00682299" w:rsidRPr="001E3F00" w:rsidRDefault="00682299" w:rsidP="00CA6963">
            <w:pPr>
              <w:pStyle w:val="a"/>
              <w:spacing w:line="276" w:lineRule="auto"/>
              <w:ind w:left="0"/>
            </w:pPr>
            <w:proofErr w:type="spellStart"/>
            <w:r w:rsidRPr="001E3F00">
              <w:lastRenderedPageBreak/>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65CAF03C" w14:textId="77777777" w:rsidR="00682299" w:rsidRPr="004B32D4" w:rsidRDefault="00682299" w:rsidP="00CA6963">
            <w:pPr>
              <w:pStyle w:val="a"/>
              <w:spacing w:line="276" w:lineRule="auto"/>
              <w:ind w:left="0"/>
              <w:rPr>
                <w:sz w:val="20"/>
                <w:szCs w:val="20"/>
              </w:rPr>
            </w:pPr>
          </w:p>
          <w:p w14:paraId="356F12E0" w14:textId="77777777" w:rsidR="00682299" w:rsidRDefault="00682299" w:rsidP="00CA6963">
            <w:pPr>
              <w:pStyle w:val="a"/>
              <w:spacing w:line="276" w:lineRule="auto"/>
              <w:ind w:left="0"/>
            </w:pPr>
            <w:r>
              <w:t>S</w:t>
            </w:r>
            <w:r w:rsidRPr="00166F29">
              <w:t xml:space="preserve">e </w:t>
            </w:r>
            <w:proofErr w:type="spellStart"/>
            <w:r w:rsidRPr="00166F29">
              <w:t>menționează</w:t>
            </w:r>
            <w:proofErr w:type="spellEnd"/>
            <w:r>
              <w:t xml:space="preserve"> </w:t>
            </w:r>
            <w:proofErr w:type="spellStart"/>
            <w:r w:rsidRPr="00166F29">
              <w:t>informațiile</w:t>
            </w:r>
            <w:proofErr w:type="spellEnd"/>
            <w:r w:rsidRPr="00166F29">
              <w:t xml:space="preserve"> </w:t>
            </w:r>
            <w:r>
              <w:t xml:space="preserve">solicitate (DUAE, </w:t>
            </w:r>
            <w:proofErr w:type="spellStart"/>
            <w:r>
              <w:t>documentație</w:t>
            </w:r>
            <w:proofErr w:type="spellEnd"/>
            <w:r>
              <w:t>)</w:t>
            </w:r>
          </w:p>
          <w:p w14:paraId="0133F67E" w14:textId="77777777" w:rsidR="00682299" w:rsidRPr="001E3F00" w:rsidRDefault="00682299" w:rsidP="00CA6963">
            <w:pPr>
              <w:pStyle w:val="a"/>
              <w:spacing w:line="276" w:lineRule="auto"/>
              <w:ind w:left="0"/>
            </w:pPr>
          </w:p>
        </w:tc>
      </w:tr>
    </w:tbl>
    <w:p w14:paraId="7D5FB832" w14:textId="77777777" w:rsidR="00682299" w:rsidRDefault="00682299" w:rsidP="00682299">
      <w:pPr>
        <w:pStyle w:val="a"/>
        <w:spacing w:before="240" w:line="276" w:lineRule="auto"/>
        <w:ind w:left="1077"/>
        <w:rPr>
          <w:b/>
        </w:rPr>
      </w:pPr>
    </w:p>
    <w:p w14:paraId="5C2A5C96" w14:textId="77777777" w:rsidR="00682299" w:rsidRDefault="00682299" w:rsidP="00682299">
      <w:pPr>
        <w:pStyle w:val="a"/>
        <w:spacing w:before="240" w:line="276" w:lineRule="auto"/>
        <w:ind w:left="1077"/>
        <w:rPr>
          <w:b/>
        </w:rPr>
      </w:pPr>
    </w:p>
    <w:p w14:paraId="602EBB3C" w14:textId="77777777" w:rsidR="00682299" w:rsidRPr="00E84B8B" w:rsidRDefault="00682299" w:rsidP="00682299">
      <w:pPr>
        <w:pStyle w:val="a"/>
        <w:numPr>
          <w:ilvl w:val="0"/>
          <w:numId w:val="21"/>
        </w:numPr>
        <w:tabs>
          <w:tab w:val="clear" w:pos="1134"/>
        </w:tabs>
        <w:spacing w:before="240" w:after="160" w:line="276" w:lineRule="auto"/>
        <w:rPr>
          <w:b/>
        </w:rPr>
      </w:pPr>
      <w:r w:rsidRPr="00E84B8B">
        <w:rPr>
          <w:b/>
        </w:rPr>
        <w:t xml:space="preserve">Alte </w:t>
      </w:r>
      <w:proofErr w:type="spellStart"/>
      <w:r w:rsidRPr="00E84B8B">
        <w:rPr>
          <w:b/>
        </w:rPr>
        <w:t>informații</w:t>
      </w:r>
      <w:proofErr w:type="spellEnd"/>
      <w:r w:rsidRPr="00E84B8B">
        <w:rPr>
          <w:b/>
        </w:rPr>
        <w:t>:</w:t>
      </w:r>
    </w:p>
    <w:tbl>
      <w:tblPr>
        <w:tblStyle w:val="af2"/>
        <w:tblW w:w="9923" w:type="dxa"/>
        <w:tblInd w:w="-5" w:type="dxa"/>
        <w:tblLook w:val="04A0" w:firstRow="1" w:lastRow="0" w:firstColumn="1" w:lastColumn="0" w:noHBand="0" w:noVBand="1"/>
      </w:tblPr>
      <w:tblGrid>
        <w:gridCol w:w="5812"/>
        <w:gridCol w:w="4111"/>
      </w:tblGrid>
      <w:tr w:rsidR="00682299" w:rsidRPr="00C014D5" w14:paraId="5F23178C" w14:textId="77777777" w:rsidTr="00CA6963">
        <w:tc>
          <w:tcPr>
            <w:tcW w:w="5812" w:type="dxa"/>
            <w:shd w:val="clear" w:color="auto" w:fill="F2F2F2" w:themeFill="background1" w:themeFillShade="F2"/>
          </w:tcPr>
          <w:p w14:paraId="7BD1D757" w14:textId="77777777" w:rsidR="00682299" w:rsidRPr="00C014D5" w:rsidRDefault="00682299" w:rsidP="00CA6963">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14:paraId="3C3F300C" w14:textId="77777777" w:rsidR="00682299" w:rsidRPr="00C014D5" w:rsidRDefault="00682299" w:rsidP="00CA6963">
            <w:pPr>
              <w:pStyle w:val="a"/>
              <w:spacing w:line="276" w:lineRule="auto"/>
              <w:ind w:left="0"/>
            </w:pPr>
            <w:r>
              <w:t>10-11.07.2025</w:t>
            </w:r>
          </w:p>
        </w:tc>
      </w:tr>
      <w:tr w:rsidR="00682299" w:rsidRPr="00C014D5" w14:paraId="091717FB" w14:textId="77777777" w:rsidTr="00CA6963">
        <w:tc>
          <w:tcPr>
            <w:tcW w:w="5812" w:type="dxa"/>
            <w:shd w:val="clear" w:color="auto" w:fill="F2F2F2" w:themeFill="background1" w:themeFillShade="F2"/>
          </w:tcPr>
          <w:p w14:paraId="604B31DF" w14:textId="77777777" w:rsidR="00682299" w:rsidRPr="00C014D5" w:rsidRDefault="00682299" w:rsidP="00CA6963">
            <w:pPr>
              <w:pStyle w:val="a"/>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3FC513F3" w14:textId="77777777" w:rsidR="00682299" w:rsidRPr="00C014D5" w:rsidRDefault="00682299" w:rsidP="00CA6963">
            <w:pPr>
              <w:pStyle w:val="a"/>
              <w:spacing w:line="276" w:lineRule="auto"/>
              <w:ind w:left="0"/>
            </w:pPr>
            <w:r>
              <w:t>A</w:t>
            </w:r>
            <w:r w:rsidRPr="00C014D5">
              <w:t>cord-</w:t>
            </w:r>
            <w:proofErr w:type="spellStart"/>
            <w:r w:rsidRPr="00C014D5">
              <w:t>cadru</w:t>
            </w:r>
            <w:proofErr w:type="spellEnd"/>
            <w:r w:rsidRPr="00C014D5">
              <w:t xml:space="preserve"> □</w:t>
            </w:r>
          </w:p>
          <w:p w14:paraId="069B2640" w14:textId="77777777" w:rsidR="00682299" w:rsidRPr="00C014D5" w:rsidRDefault="00682299" w:rsidP="00CA6963">
            <w:pPr>
              <w:pStyle w:val="a"/>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682299" w:rsidRPr="00C014D5" w14:paraId="7253D422" w14:textId="77777777" w:rsidTr="00CA6963">
        <w:tc>
          <w:tcPr>
            <w:tcW w:w="5812" w:type="dxa"/>
            <w:shd w:val="clear" w:color="auto" w:fill="F2F2F2" w:themeFill="background1" w:themeFillShade="F2"/>
          </w:tcPr>
          <w:p w14:paraId="55FFAA89" w14:textId="77777777" w:rsidR="00682299" w:rsidRPr="00C014D5" w:rsidRDefault="00682299" w:rsidP="00CA6963">
            <w:pPr>
              <w:pStyle w:val="a"/>
              <w:spacing w:line="276" w:lineRule="auto"/>
              <w:ind w:left="0"/>
              <w:rPr>
                <w:lang w:eastAsia="zh-CN"/>
              </w:rPr>
            </w:pPr>
            <w:proofErr w:type="spellStart"/>
            <w:r w:rsidRPr="004B32D4">
              <w:rPr>
                <w:lang w:eastAsia="zh-CN"/>
              </w:rPr>
              <w:t>Contractul</w:t>
            </w:r>
            <w:proofErr w:type="spellEnd"/>
            <w:r w:rsidRPr="004B32D4">
              <w:rPr>
                <w:lang w:eastAsia="zh-CN"/>
              </w:rPr>
              <w:t xml:space="preserve"> </w:t>
            </w:r>
            <w:proofErr w:type="spellStart"/>
            <w:r w:rsidRPr="004B32D4">
              <w:rPr>
                <w:lang w:eastAsia="zh-CN"/>
              </w:rPr>
              <w:t>intră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w:t>
            </w:r>
            <w:proofErr w:type="spellStart"/>
            <w:r w:rsidRPr="004B32D4">
              <w:rPr>
                <w:lang w:eastAsia="zh-CN"/>
              </w:rPr>
              <w:t>Mondiale</w:t>
            </w:r>
            <w:proofErr w:type="spellEnd"/>
            <w:r w:rsidRPr="004B32D4">
              <w:rPr>
                <w:lang w:eastAsia="zh-CN"/>
              </w:rPr>
              <w:t xml:space="preserve"> a </w:t>
            </w:r>
            <w:proofErr w:type="spellStart"/>
            <w:r w:rsidRPr="004B32D4">
              <w:rPr>
                <w:lang w:eastAsia="zh-CN"/>
              </w:rPr>
              <w:t>Comerțului</w:t>
            </w:r>
            <w:proofErr w:type="spellEnd"/>
          </w:p>
          <w:p w14:paraId="4C3E2601" w14:textId="77777777" w:rsidR="00682299" w:rsidRPr="00C014D5" w:rsidRDefault="00682299" w:rsidP="00CA6963">
            <w:pPr>
              <w:pStyle w:val="a"/>
              <w:spacing w:line="276" w:lineRule="auto"/>
              <w:ind w:left="0"/>
            </w:pP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0744E536" w14:textId="77777777" w:rsidR="00682299" w:rsidRPr="000A772B" w:rsidRDefault="00682299" w:rsidP="00CA6963">
            <w:pPr>
              <w:spacing w:line="276" w:lineRule="auto"/>
              <w:jc w:val="both"/>
              <w:rPr>
                <w:b/>
              </w:rPr>
            </w:pPr>
            <w:r w:rsidRPr="000A772B">
              <w:rPr>
                <w:b/>
              </w:rPr>
              <w:t xml:space="preserve">Nu </w:t>
            </w:r>
          </w:p>
          <w:p w14:paraId="7919EADB" w14:textId="77777777" w:rsidR="00682299" w:rsidRPr="00C014D5" w:rsidRDefault="00682299" w:rsidP="00CA6963">
            <w:pPr>
              <w:pStyle w:val="a"/>
              <w:spacing w:line="276" w:lineRule="auto"/>
              <w:ind w:left="0"/>
            </w:pPr>
            <w:r w:rsidRPr="004B32D4">
              <w:t>Da □</w:t>
            </w:r>
          </w:p>
        </w:tc>
      </w:tr>
      <w:tr w:rsidR="00682299" w:rsidRPr="00C014D5" w14:paraId="7BF6FD53" w14:textId="77777777" w:rsidTr="00CA6963">
        <w:tc>
          <w:tcPr>
            <w:tcW w:w="5812" w:type="dxa"/>
            <w:shd w:val="clear" w:color="auto" w:fill="F2F2F2" w:themeFill="background1" w:themeFillShade="F2"/>
          </w:tcPr>
          <w:p w14:paraId="14FE10DE" w14:textId="77777777" w:rsidR="00682299" w:rsidRPr="00C014D5" w:rsidRDefault="00682299" w:rsidP="00CA6963">
            <w:pPr>
              <w:spacing w:line="276" w:lineRule="auto"/>
              <w:jc w:val="both"/>
            </w:pPr>
            <w:r w:rsidRPr="00C014D5">
              <w:t>Agenția Națională pentru Soluționarea Contestațiilor</w:t>
            </w:r>
          </w:p>
          <w:p w14:paraId="71D9D981" w14:textId="77777777" w:rsidR="00682299" w:rsidRPr="00C014D5" w:rsidRDefault="00682299" w:rsidP="00CA6963">
            <w:pPr>
              <w:pStyle w:val="a"/>
              <w:spacing w:line="276" w:lineRule="auto"/>
              <w:ind w:left="0"/>
              <w:rPr>
                <w:lang w:eastAsia="zh-CN"/>
              </w:rPr>
            </w:pPr>
          </w:p>
        </w:tc>
        <w:tc>
          <w:tcPr>
            <w:tcW w:w="4111" w:type="dxa"/>
          </w:tcPr>
          <w:p w14:paraId="4D7A274B" w14:textId="77777777" w:rsidR="00682299" w:rsidRPr="00C014D5" w:rsidRDefault="00682299" w:rsidP="00CA6963">
            <w:pPr>
              <w:spacing w:line="276" w:lineRule="auto"/>
              <w:jc w:val="both"/>
            </w:pPr>
            <w:r w:rsidRPr="00C014D5">
              <w:t>mun. Chișinău, bd. Ștefan cel Mare și Sfânt, 124, MD-2001;</w:t>
            </w:r>
          </w:p>
          <w:p w14:paraId="624244C8" w14:textId="77777777" w:rsidR="00682299" w:rsidRDefault="00682299" w:rsidP="00CA6963">
            <w:pPr>
              <w:spacing w:line="276" w:lineRule="auto"/>
              <w:jc w:val="both"/>
            </w:pPr>
            <w:r w:rsidRPr="00C014D5">
              <w:t xml:space="preserve">tel/fax: (022) 820 652, 820-651 </w:t>
            </w:r>
          </w:p>
          <w:p w14:paraId="23559303" w14:textId="77777777" w:rsidR="00682299" w:rsidRPr="00C014D5" w:rsidRDefault="00682299" w:rsidP="00CA6963">
            <w:pPr>
              <w:spacing w:line="276" w:lineRule="auto"/>
              <w:jc w:val="both"/>
              <w:rPr>
                <w:rStyle w:val="af4"/>
                <w:rFonts w:eastAsiaTheme="majorEastAsia"/>
              </w:rPr>
            </w:pPr>
            <w:r>
              <w:t>e</w:t>
            </w:r>
            <w:r w:rsidRPr="00C014D5">
              <w:t xml:space="preserve">-mail: </w:t>
            </w:r>
            <w:hyperlink r:id="rId12" w:history="1">
              <w:r w:rsidRPr="00C014D5">
                <w:rPr>
                  <w:rStyle w:val="af4"/>
                  <w:rFonts w:eastAsiaTheme="majorEastAsia"/>
                </w:rPr>
                <w:t>contestatii@ansc.md</w:t>
              </w:r>
            </w:hyperlink>
          </w:p>
          <w:p w14:paraId="24F59237" w14:textId="77777777" w:rsidR="00682299" w:rsidRPr="00C014D5" w:rsidRDefault="00682299" w:rsidP="00CA6963">
            <w:pPr>
              <w:spacing w:line="276" w:lineRule="auto"/>
              <w:jc w:val="both"/>
            </w:pPr>
            <w:r>
              <w:t>pagina web</w:t>
            </w:r>
            <w:r w:rsidRPr="001E3F00">
              <w:t xml:space="preserve">: </w:t>
            </w:r>
            <w:r w:rsidRPr="00C014D5">
              <w:rPr>
                <w:rStyle w:val="af4"/>
                <w:rFonts w:eastAsiaTheme="majorEastAsia"/>
              </w:rPr>
              <w:t>www.ansc.md</w:t>
            </w:r>
          </w:p>
        </w:tc>
      </w:tr>
      <w:tr w:rsidR="00682299" w:rsidRPr="00C014D5" w14:paraId="693F1E55" w14:textId="77777777" w:rsidTr="00CA6963">
        <w:tc>
          <w:tcPr>
            <w:tcW w:w="5812" w:type="dxa"/>
            <w:shd w:val="clear" w:color="auto" w:fill="F2F2F2" w:themeFill="background1" w:themeFillShade="F2"/>
          </w:tcPr>
          <w:p w14:paraId="4D6165F1" w14:textId="77777777" w:rsidR="00682299" w:rsidRPr="00C014D5" w:rsidRDefault="00682299" w:rsidP="00CA6963">
            <w:pPr>
              <w:pStyle w:val="a"/>
              <w:spacing w:line="276" w:lineRule="auto"/>
              <w:ind w:left="0"/>
              <w:rPr>
                <w:lang w:eastAsia="zh-CN"/>
              </w:rPr>
            </w:pPr>
            <w:r w:rsidRPr="00C014D5">
              <w:rPr>
                <w:lang w:eastAsia="zh-CN"/>
              </w:rPr>
              <w:t xml:space="preserve">Alte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2C90B415" w14:textId="77777777" w:rsidR="00682299" w:rsidRPr="00C014D5" w:rsidRDefault="00682299" w:rsidP="00CA6963">
            <w:pPr>
              <w:spacing w:line="276" w:lineRule="auto"/>
              <w:jc w:val="both"/>
            </w:pPr>
          </w:p>
          <w:p w14:paraId="465941D3" w14:textId="77777777" w:rsidR="00682299" w:rsidRPr="00C014D5" w:rsidRDefault="00682299" w:rsidP="00CA6963">
            <w:pPr>
              <w:spacing w:line="276" w:lineRule="auto"/>
              <w:jc w:val="both"/>
            </w:pPr>
          </w:p>
        </w:tc>
      </w:tr>
    </w:tbl>
    <w:p w14:paraId="357B8530" w14:textId="77777777" w:rsidR="00682299" w:rsidRPr="004B32D4" w:rsidRDefault="00682299" w:rsidP="00682299">
      <w:pPr>
        <w:spacing w:line="276" w:lineRule="auto"/>
        <w:jc w:val="both"/>
      </w:pPr>
    </w:p>
    <w:p w14:paraId="5EB141E6" w14:textId="77777777" w:rsidR="00682299" w:rsidRPr="004B32D4" w:rsidRDefault="00682299" w:rsidP="00682299">
      <w:pPr>
        <w:spacing w:before="120" w:after="120" w:line="276" w:lineRule="auto"/>
        <w:ind w:firstLine="567"/>
        <w:rPr>
          <w:b/>
        </w:rPr>
      </w:pPr>
      <w:r w:rsidRPr="004B32D4">
        <w:rPr>
          <w:b/>
        </w:rPr>
        <w:t>Conducăto</w:t>
      </w:r>
      <w:r>
        <w:rPr>
          <w:b/>
        </w:rPr>
        <w:t>rul grupului de lucru:  ____</w:t>
      </w:r>
      <w:r w:rsidRPr="00DE374D">
        <w:rPr>
          <w:b/>
          <w:u w:val="single"/>
        </w:rPr>
        <w:t xml:space="preserve"> _</w:t>
      </w:r>
      <w:r>
        <w:rPr>
          <w:b/>
          <w:u w:val="single"/>
        </w:rPr>
        <w:t>____________</w:t>
      </w:r>
      <w:r w:rsidRPr="00DE374D">
        <w:rPr>
          <w:b/>
          <w:u w:val="single"/>
        </w:rPr>
        <w:t>_</w:t>
      </w:r>
      <w:r w:rsidRPr="004B32D4">
        <w:rPr>
          <w:b/>
        </w:rPr>
        <w:t xml:space="preserve">                L.Ș.</w:t>
      </w:r>
    </w:p>
    <w:p w14:paraId="513A0EFD" w14:textId="77777777" w:rsidR="00682299" w:rsidRDefault="00682299" w:rsidP="00682299">
      <w:pPr>
        <w:spacing w:line="276" w:lineRule="auto"/>
        <w:jc w:val="both"/>
      </w:pPr>
    </w:p>
    <w:p w14:paraId="3B5DD21B" w14:textId="77777777" w:rsidR="00682299" w:rsidRDefault="00682299" w:rsidP="00682299">
      <w:pPr>
        <w:spacing w:line="276" w:lineRule="auto"/>
        <w:jc w:val="both"/>
      </w:pPr>
    </w:p>
    <w:p w14:paraId="1952399E" w14:textId="77777777" w:rsidR="00682299" w:rsidRPr="004B32D4" w:rsidRDefault="00682299" w:rsidP="00682299">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2D606FBF" w14:textId="77777777" w:rsidR="000E4D7D" w:rsidRPr="00682299"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12BAF8C5" w:rsidR="000E4D7D" w:rsidRDefault="000E4D7D" w:rsidP="00615E49">
      <w:pPr>
        <w:spacing w:after="160" w:line="276" w:lineRule="auto"/>
        <w:rPr>
          <w:rFonts w:ascii="Calibri" w:eastAsia="Calibri" w:hAnsi="Calibri"/>
          <w:noProof w:val="0"/>
          <w:sz w:val="22"/>
          <w:szCs w:val="22"/>
          <w:lang w:val="ro-MD"/>
        </w:rPr>
      </w:pPr>
    </w:p>
    <w:p w14:paraId="29E65F21" w14:textId="05DC4C5C" w:rsidR="00692CB6" w:rsidRDefault="00692CB6" w:rsidP="00615E49">
      <w:pPr>
        <w:spacing w:after="160" w:line="276" w:lineRule="auto"/>
        <w:rPr>
          <w:rFonts w:ascii="Calibri" w:eastAsia="Calibri" w:hAnsi="Calibri"/>
          <w:noProof w:val="0"/>
          <w:sz w:val="22"/>
          <w:szCs w:val="22"/>
          <w:lang w:val="ro-MD"/>
        </w:rPr>
      </w:pPr>
    </w:p>
    <w:p w14:paraId="6F6A10F4" w14:textId="53194EEF" w:rsidR="00692CB6" w:rsidRDefault="00692CB6" w:rsidP="00615E49">
      <w:pPr>
        <w:spacing w:after="160" w:line="276" w:lineRule="auto"/>
        <w:rPr>
          <w:rFonts w:ascii="Calibri" w:eastAsia="Calibri" w:hAnsi="Calibri"/>
          <w:noProof w:val="0"/>
          <w:sz w:val="22"/>
          <w:szCs w:val="22"/>
          <w:lang w:val="ro-MD"/>
        </w:rPr>
      </w:pPr>
    </w:p>
    <w:p w14:paraId="0CF60F0E" w14:textId="56AC3299" w:rsidR="00692CB6" w:rsidRDefault="00692CB6" w:rsidP="00615E49">
      <w:pPr>
        <w:spacing w:after="160" w:line="276" w:lineRule="auto"/>
        <w:rPr>
          <w:rFonts w:ascii="Calibri" w:eastAsia="Calibri" w:hAnsi="Calibri"/>
          <w:noProof w:val="0"/>
          <w:sz w:val="22"/>
          <w:szCs w:val="22"/>
          <w:lang w:val="ro-MD"/>
        </w:rPr>
      </w:pPr>
    </w:p>
    <w:p w14:paraId="271DFF5C" w14:textId="44DA35DA" w:rsidR="00692CB6" w:rsidRDefault="00692CB6" w:rsidP="00615E49">
      <w:pPr>
        <w:spacing w:after="160" w:line="276" w:lineRule="auto"/>
        <w:rPr>
          <w:rFonts w:ascii="Calibri" w:eastAsia="Calibri" w:hAnsi="Calibri"/>
          <w:noProof w:val="0"/>
          <w:sz w:val="22"/>
          <w:szCs w:val="22"/>
          <w:lang w:val="ro-MD"/>
        </w:rPr>
      </w:pPr>
    </w:p>
    <w:p w14:paraId="0250C657" w14:textId="6FD5986C" w:rsidR="00692CB6" w:rsidRDefault="00692CB6" w:rsidP="00615E49">
      <w:pPr>
        <w:spacing w:after="160" w:line="276" w:lineRule="auto"/>
        <w:rPr>
          <w:rFonts w:ascii="Calibri" w:eastAsia="Calibri" w:hAnsi="Calibri"/>
          <w:noProof w:val="0"/>
          <w:sz w:val="22"/>
          <w:szCs w:val="22"/>
          <w:lang w:val="ro-MD"/>
        </w:rPr>
      </w:pPr>
    </w:p>
    <w:p w14:paraId="70455681" w14:textId="2F147997" w:rsidR="00692CB6" w:rsidRDefault="00692CB6" w:rsidP="00615E49">
      <w:pPr>
        <w:spacing w:after="160" w:line="276" w:lineRule="auto"/>
        <w:rPr>
          <w:rFonts w:ascii="Calibri" w:eastAsia="Calibri" w:hAnsi="Calibri"/>
          <w:noProof w:val="0"/>
          <w:sz w:val="22"/>
          <w:szCs w:val="22"/>
          <w:lang w:val="ro-MD"/>
        </w:rPr>
      </w:pPr>
    </w:p>
    <w:p w14:paraId="3F8970E5" w14:textId="16BCCF45" w:rsidR="00692CB6" w:rsidRDefault="00692CB6" w:rsidP="00615E49">
      <w:pPr>
        <w:spacing w:after="160" w:line="276" w:lineRule="auto"/>
        <w:rPr>
          <w:rFonts w:ascii="Calibri" w:eastAsia="Calibri" w:hAnsi="Calibri"/>
          <w:noProof w:val="0"/>
          <w:sz w:val="22"/>
          <w:szCs w:val="22"/>
          <w:lang w:val="ro-MD"/>
        </w:rPr>
      </w:pPr>
    </w:p>
    <w:p w14:paraId="646847E1" w14:textId="77777777" w:rsidR="00692CB6" w:rsidRPr="00FF430B" w:rsidRDefault="00692CB6" w:rsidP="00615E49">
      <w:pPr>
        <w:spacing w:after="160" w:line="276" w:lineRule="auto"/>
        <w:rPr>
          <w:rFonts w:ascii="Calibri" w:eastAsia="Calibri" w:hAnsi="Calibri"/>
          <w:noProof w:val="0"/>
          <w:sz w:val="22"/>
          <w:szCs w:val="22"/>
          <w:lang w:val="ro-MD"/>
        </w:rPr>
      </w:pPr>
    </w:p>
    <w:p w14:paraId="0E1B2CED" w14:textId="77777777" w:rsidR="00682299" w:rsidRPr="002B6725" w:rsidRDefault="00682299" w:rsidP="00682299">
      <w:pPr>
        <w:spacing w:before="120"/>
        <w:jc w:val="center"/>
        <w:outlineLvl w:val="0"/>
        <w:rPr>
          <w:b/>
          <w:sz w:val="28"/>
          <w:szCs w:val="28"/>
          <w:lang w:val="en-US"/>
        </w:rPr>
      </w:pPr>
      <w:r w:rsidRPr="002B6725">
        <w:rPr>
          <w:b/>
          <w:sz w:val="28"/>
          <w:szCs w:val="28"/>
          <w:lang w:val="en-US"/>
        </w:rPr>
        <w:t xml:space="preserve">ANUNȚ DE PARTICIPARE, </w:t>
      </w:r>
    </w:p>
    <w:p w14:paraId="43972B1B" w14:textId="77777777" w:rsidR="00682299" w:rsidRPr="002B6725" w:rsidRDefault="00682299" w:rsidP="00682299">
      <w:pPr>
        <w:spacing w:before="120"/>
        <w:jc w:val="center"/>
        <w:outlineLvl w:val="0"/>
        <w:rPr>
          <w:b/>
          <w:sz w:val="28"/>
          <w:szCs w:val="28"/>
          <w:lang w:val="en-US"/>
        </w:rPr>
      </w:pPr>
      <w:r w:rsidRPr="002B6725">
        <w:rPr>
          <w:b/>
          <w:sz w:val="28"/>
          <w:szCs w:val="28"/>
          <w:lang w:val="en-US"/>
        </w:rPr>
        <w:t>INCLUSIV PENTRU PROCEDURILE DE PRESELECȚIE/PROCEDURILE NEGOCIATE</w:t>
      </w:r>
    </w:p>
    <w:p w14:paraId="195D8EB1" w14:textId="77777777" w:rsidR="00682299" w:rsidRDefault="00682299" w:rsidP="00682299">
      <w:pPr>
        <w:spacing w:before="120"/>
        <w:ind w:right="-143" w:hanging="426"/>
        <w:rPr>
          <w:rFonts w:eastAsia="Calibri"/>
          <w:b/>
        </w:rPr>
      </w:pPr>
      <w:r w:rsidRPr="002E5A93">
        <w:rPr>
          <w:b/>
          <w:lang w:val="en-US"/>
        </w:rPr>
        <w:t xml:space="preserve">privind achiziționarea </w:t>
      </w:r>
      <w:r>
        <w:rPr>
          <w:b/>
          <w:lang w:val="en-US"/>
        </w:rPr>
        <w:t>lucrărilor de c</w:t>
      </w:r>
      <w:r w:rsidRPr="00D65DF4">
        <w:rPr>
          <w:rFonts w:eastAsia="Calibri"/>
          <w:b/>
        </w:rPr>
        <w:t>onstrucți</w:t>
      </w:r>
      <w:r>
        <w:rPr>
          <w:rFonts w:eastAsia="Calibri"/>
          <w:b/>
        </w:rPr>
        <w:t xml:space="preserve">e </w:t>
      </w:r>
      <w:r w:rsidRPr="00D65DF4">
        <w:rPr>
          <w:rFonts w:eastAsia="Calibri"/>
          <w:b/>
        </w:rPr>
        <w:t>a sistemului de alimentare cu apă, cu conectarea la sonda arteziană proiectată și a sistemului de dezinfectare a apei, situat în raionul Hîncești satul Cioara</w:t>
      </w:r>
    </w:p>
    <w:p w14:paraId="3537D4A6" w14:textId="77777777" w:rsidR="00682299" w:rsidRPr="002B6725" w:rsidRDefault="00682299" w:rsidP="00682299">
      <w:pPr>
        <w:spacing w:before="120"/>
        <w:ind w:right="-143" w:hanging="426"/>
        <w:rPr>
          <w:b/>
          <w:lang w:val="en-US"/>
        </w:rPr>
      </w:pPr>
      <w:r w:rsidRPr="002B6725">
        <w:rPr>
          <w:b/>
          <w:lang w:val="en-US"/>
        </w:rPr>
        <w:t xml:space="preserve">prin procedura de achiziție: </w:t>
      </w:r>
      <w:r w:rsidRPr="002B6725">
        <w:rPr>
          <w:b/>
          <w:i/>
          <w:lang w:val="en-US"/>
        </w:rPr>
        <w:t>Licitație deschisă</w:t>
      </w:r>
      <w:r w:rsidRPr="002B6725">
        <w:rPr>
          <w:b/>
          <w:lang w:val="en-US"/>
        </w:rPr>
        <w:br/>
      </w:r>
      <w:r w:rsidRPr="002B6725">
        <w:rPr>
          <w:lang w:val="en-US"/>
        </w:rPr>
        <w:t>(tipul procedurii de achiziție)</w:t>
      </w:r>
    </w:p>
    <w:p w14:paraId="39E5AE8F" w14:textId="77777777" w:rsidR="00682299" w:rsidRPr="002B6725" w:rsidRDefault="00682299" w:rsidP="00682299">
      <w:pPr>
        <w:tabs>
          <w:tab w:val="left" w:pos="284"/>
          <w:tab w:val="right" w:pos="9531"/>
        </w:tabs>
        <w:spacing w:before="120"/>
        <w:rPr>
          <w:b/>
          <w:lang w:val="en-US"/>
        </w:rPr>
      </w:pPr>
      <w:r w:rsidRPr="002B6725">
        <w:rPr>
          <w:b/>
          <w:lang w:val="en-US"/>
        </w:rPr>
        <w:t xml:space="preserve">    Procedura a fost inclusă în planul de achiziții publice a autorității contractante (Da/Nu): </w:t>
      </w:r>
      <w:r w:rsidRPr="002B6725">
        <w:rPr>
          <w:b/>
          <w:i/>
          <w:lang w:val="en-US"/>
        </w:rPr>
        <w:t>da</w:t>
      </w:r>
    </w:p>
    <w:p w14:paraId="3B667E03" w14:textId="77777777" w:rsidR="00682299" w:rsidRPr="003E730A" w:rsidRDefault="00682299" w:rsidP="00682299">
      <w:pPr>
        <w:tabs>
          <w:tab w:val="left" w:pos="284"/>
          <w:tab w:val="right" w:pos="9531"/>
        </w:tabs>
        <w:spacing w:before="120"/>
        <w:ind w:left="288" w:hanging="288"/>
        <w:rPr>
          <w:b/>
          <w:lang w:val="en-US"/>
        </w:rPr>
      </w:pPr>
      <w:r w:rsidRPr="002B6725">
        <w:rPr>
          <w:b/>
          <w:lang w:val="en-US"/>
        </w:rPr>
        <w:t xml:space="preserve">     </w:t>
      </w:r>
    </w:p>
    <w:p w14:paraId="65FD1FAA" w14:textId="77777777" w:rsidR="00682299" w:rsidRPr="00D65DF4" w:rsidRDefault="00682299" w:rsidP="00682299">
      <w:pPr>
        <w:rPr>
          <w:b/>
          <w:lang w:val="en-US"/>
        </w:rPr>
      </w:pPr>
    </w:p>
    <w:p w14:paraId="3AB4B026" w14:textId="77777777" w:rsidR="00682299" w:rsidRPr="002E5A93" w:rsidRDefault="00682299" w:rsidP="00682299">
      <w:pPr>
        <w:numPr>
          <w:ilvl w:val="0"/>
          <w:numId w:val="43"/>
        </w:numPr>
        <w:tabs>
          <w:tab w:val="left" w:pos="284"/>
          <w:tab w:val="right" w:pos="9531"/>
        </w:tabs>
        <w:spacing w:before="120"/>
        <w:ind w:left="284" w:hanging="284"/>
        <w:rPr>
          <w:b/>
          <w:lang w:val="en-US"/>
        </w:rPr>
      </w:pPr>
      <w:r w:rsidRPr="002E5A93">
        <w:rPr>
          <w:b/>
          <w:lang w:val="en-US"/>
        </w:rPr>
        <w:t xml:space="preserve">Denumirea autorității contractante: </w:t>
      </w:r>
      <w:r>
        <w:rPr>
          <w:b/>
          <w:i/>
          <w:lang w:val="en-US"/>
        </w:rPr>
        <w:t>Primăria Cioara,Raionul Hînceşti</w:t>
      </w:r>
    </w:p>
    <w:p w14:paraId="40D67127" w14:textId="77777777" w:rsidR="00682299" w:rsidRPr="002E5A93" w:rsidRDefault="00682299" w:rsidP="00682299">
      <w:pPr>
        <w:numPr>
          <w:ilvl w:val="0"/>
          <w:numId w:val="43"/>
        </w:numPr>
        <w:tabs>
          <w:tab w:val="left" w:pos="284"/>
          <w:tab w:val="right" w:pos="9531"/>
        </w:tabs>
        <w:spacing w:before="120"/>
        <w:ind w:left="284" w:hanging="284"/>
        <w:rPr>
          <w:b/>
        </w:rPr>
      </w:pPr>
      <w:r w:rsidRPr="002E5A93">
        <w:rPr>
          <w:b/>
        </w:rPr>
        <w:t xml:space="preserve">IDNO: </w:t>
      </w:r>
      <w:r w:rsidRPr="002C193C">
        <w:rPr>
          <w:b/>
          <w:i/>
        </w:rPr>
        <w:t>10</w:t>
      </w:r>
      <w:r>
        <w:rPr>
          <w:b/>
          <w:i/>
        </w:rPr>
        <w:t>07601008775</w:t>
      </w:r>
    </w:p>
    <w:p w14:paraId="7DBFCCB7" w14:textId="77777777" w:rsidR="00682299" w:rsidRPr="002E5A93" w:rsidRDefault="00682299" w:rsidP="00682299">
      <w:pPr>
        <w:tabs>
          <w:tab w:val="left" w:pos="284"/>
          <w:tab w:val="right" w:pos="9531"/>
        </w:tabs>
        <w:spacing w:before="120"/>
        <w:rPr>
          <w:b/>
          <w:lang w:val="en-US"/>
        </w:rPr>
      </w:pPr>
      <w:r>
        <w:rPr>
          <w:b/>
          <w:lang w:val="en-US"/>
        </w:rPr>
        <w:t>3.</w:t>
      </w:r>
      <w:r w:rsidRPr="002E5A93">
        <w:rPr>
          <w:b/>
          <w:lang w:val="en-US"/>
        </w:rPr>
        <w:t xml:space="preserve">Adresa: </w:t>
      </w:r>
      <w:r>
        <w:rPr>
          <w:b/>
        </w:rPr>
        <w:t xml:space="preserve"> </w:t>
      </w:r>
      <w:r>
        <w:rPr>
          <w:b/>
          <w:i/>
        </w:rPr>
        <w:t>MD-3421</w:t>
      </w:r>
      <w:r w:rsidRPr="0021125C">
        <w:rPr>
          <w:b/>
          <w:i/>
        </w:rPr>
        <w:t xml:space="preserve">, RM, </w:t>
      </w:r>
      <w:r>
        <w:rPr>
          <w:b/>
          <w:i/>
        </w:rPr>
        <w:t>satul Cioara,raionul Hînceşti</w:t>
      </w:r>
    </w:p>
    <w:p w14:paraId="421D89BB" w14:textId="77777777" w:rsidR="00682299" w:rsidRPr="002E5A93" w:rsidRDefault="00682299" w:rsidP="00682299">
      <w:pPr>
        <w:tabs>
          <w:tab w:val="left" w:pos="284"/>
          <w:tab w:val="right" w:pos="9531"/>
        </w:tabs>
        <w:spacing w:before="120"/>
        <w:rPr>
          <w:b/>
          <w:lang w:val="en-US"/>
        </w:rPr>
      </w:pPr>
      <w:r>
        <w:rPr>
          <w:b/>
          <w:lang w:val="en-US"/>
        </w:rPr>
        <w:t>4.</w:t>
      </w:r>
      <w:r w:rsidRPr="002E5A93">
        <w:rPr>
          <w:b/>
          <w:lang w:val="en-US"/>
        </w:rPr>
        <w:t xml:space="preserve">Numărul de telefon/fax: </w:t>
      </w:r>
      <w:r>
        <w:rPr>
          <w:b/>
          <w:i/>
          <w:lang w:val="en-US"/>
        </w:rPr>
        <w:t>0 269 47336</w:t>
      </w:r>
      <w:r w:rsidRPr="0021125C">
        <w:rPr>
          <w:b/>
          <w:i/>
          <w:lang w:val="en-US"/>
        </w:rPr>
        <w:t>,</w:t>
      </w:r>
    </w:p>
    <w:p w14:paraId="0239B184" w14:textId="77777777" w:rsidR="00682299" w:rsidRPr="002E5A93" w:rsidRDefault="00682299" w:rsidP="00682299">
      <w:pPr>
        <w:tabs>
          <w:tab w:val="left" w:pos="284"/>
          <w:tab w:val="right" w:pos="9531"/>
        </w:tabs>
        <w:spacing w:before="120"/>
        <w:rPr>
          <w:b/>
          <w:lang w:val="en-US"/>
        </w:rPr>
      </w:pPr>
      <w:r>
        <w:rPr>
          <w:b/>
          <w:lang w:val="en-US"/>
        </w:rPr>
        <w:t>5.</w:t>
      </w:r>
      <w:r w:rsidRPr="002E5A93">
        <w:rPr>
          <w:b/>
          <w:lang w:val="en-US"/>
        </w:rPr>
        <w:t>Adresa de e-mail și de internet a autorității contractante:</w:t>
      </w:r>
      <w:r>
        <w:rPr>
          <w:b/>
          <w:lang w:val="en-US"/>
        </w:rPr>
        <w:t xml:space="preserve"> cioara@hincesti.md</w:t>
      </w:r>
    </w:p>
    <w:p w14:paraId="7A5BBB9D" w14:textId="77777777" w:rsidR="00682299" w:rsidRPr="002E5A93" w:rsidRDefault="00682299" w:rsidP="00682299">
      <w:pPr>
        <w:tabs>
          <w:tab w:val="left" w:pos="284"/>
          <w:tab w:val="right" w:pos="9531"/>
        </w:tabs>
        <w:spacing w:before="120"/>
        <w:rPr>
          <w:b/>
          <w:lang w:val="en-US"/>
        </w:rPr>
      </w:pPr>
      <w:r>
        <w:rPr>
          <w:b/>
          <w:lang w:val="en-US"/>
        </w:rPr>
        <w:t>6.</w:t>
      </w:r>
      <w:r w:rsidRPr="002E5A93">
        <w:rPr>
          <w:b/>
          <w:lang w:val="en-US"/>
        </w:rPr>
        <w:t xml:space="preserve">Adresa de e-mail sau de internet de la care se va putea obține accesul la documentația de atribuire: </w:t>
      </w:r>
      <w:r w:rsidRPr="002E5A93">
        <w:rPr>
          <w:b/>
          <w:i/>
          <w:lang w:val="en-US"/>
        </w:rPr>
        <w:t>documentația de atribuire este anexată în cadrul procedurii în SIA RSAP</w:t>
      </w:r>
    </w:p>
    <w:p w14:paraId="2C396BC0" w14:textId="77777777" w:rsidR="00682299" w:rsidRPr="002E5A93" w:rsidRDefault="00682299" w:rsidP="00682299">
      <w:pPr>
        <w:tabs>
          <w:tab w:val="left" w:pos="284"/>
          <w:tab w:val="right" w:pos="9531"/>
        </w:tabs>
        <w:spacing w:before="120"/>
        <w:rPr>
          <w:b/>
          <w:lang w:val="en-US"/>
        </w:rPr>
      </w:pPr>
      <w:r>
        <w:rPr>
          <w:b/>
          <w:lang w:val="en-US"/>
        </w:rPr>
        <w:t>7.</w:t>
      </w:r>
      <w:r w:rsidRPr="002E5A9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lang w:val="en-US"/>
        </w:rPr>
        <w:t>autoritatea publică locală</w:t>
      </w:r>
    </w:p>
    <w:p w14:paraId="31E77CF1" w14:textId="77777777" w:rsidR="00682299" w:rsidRPr="002E5A93" w:rsidRDefault="00682299" w:rsidP="00682299">
      <w:pPr>
        <w:tabs>
          <w:tab w:val="left" w:pos="284"/>
          <w:tab w:val="right" w:pos="426"/>
        </w:tabs>
        <w:spacing w:before="120"/>
        <w:rPr>
          <w:b/>
          <w:lang w:val="en-US"/>
        </w:rPr>
      </w:pPr>
      <w:r>
        <w:rPr>
          <w:b/>
          <w:lang w:val="en-US"/>
        </w:rPr>
        <w:t>8.</w:t>
      </w:r>
      <w:r w:rsidRPr="002E5A93">
        <w:rPr>
          <w:b/>
          <w:lang w:val="en-US"/>
        </w:rPr>
        <w:t>Cumpărătorul invită operatorii economici interesați, care îi pot satisface necesitățile, să participe la procedura de achiziție privind livrarea/prestarea/executarea următoarelor lucrări:</w:t>
      </w:r>
    </w:p>
    <w:tbl>
      <w:tblPr>
        <w:tblW w:w="10221" w:type="dxa"/>
        <w:tblInd w:w="-601" w:type="dxa"/>
        <w:tblLayout w:type="fixed"/>
        <w:tblLook w:val="00A0" w:firstRow="1" w:lastRow="0" w:firstColumn="1" w:lastColumn="0" w:noHBand="0" w:noVBand="0"/>
      </w:tblPr>
      <w:tblGrid>
        <w:gridCol w:w="425"/>
        <w:gridCol w:w="1283"/>
        <w:gridCol w:w="3537"/>
        <w:gridCol w:w="567"/>
        <w:gridCol w:w="709"/>
        <w:gridCol w:w="2126"/>
        <w:gridCol w:w="1574"/>
      </w:tblGrid>
      <w:tr w:rsidR="00682299" w:rsidRPr="00525A5F" w14:paraId="56F409D6" w14:textId="77777777" w:rsidTr="00CA6963">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vAlign w:val="center"/>
          </w:tcPr>
          <w:p w14:paraId="18B0FB60" w14:textId="77777777" w:rsidR="00682299" w:rsidRPr="00A82FF6" w:rsidRDefault="00682299" w:rsidP="00CA6963">
            <w:pPr>
              <w:spacing w:before="120"/>
              <w:jc w:val="center"/>
              <w:rPr>
                <w:b/>
                <w:sz w:val="18"/>
                <w:szCs w:val="18"/>
              </w:rPr>
            </w:pPr>
            <w:r w:rsidRPr="00A82FF6">
              <w:rPr>
                <w:b/>
                <w:sz w:val="18"/>
                <w:szCs w:val="18"/>
              </w:rPr>
              <w:t>Nr. d/o</w:t>
            </w:r>
          </w:p>
        </w:tc>
        <w:tc>
          <w:tcPr>
            <w:tcW w:w="1283" w:type="dxa"/>
            <w:tcBorders>
              <w:top w:val="single" w:sz="4" w:space="0" w:color="auto"/>
              <w:left w:val="single" w:sz="4" w:space="0" w:color="auto"/>
              <w:bottom w:val="single" w:sz="4" w:space="0" w:color="auto"/>
              <w:right w:val="single" w:sz="4" w:space="0" w:color="auto"/>
            </w:tcBorders>
            <w:shd w:val="clear" w:color="auto" w:fill="D9D9D9"/>
            <w:vAlign w:val="center"/>
          </w:tcPr>
          <w:p w14:paraId="58A852D6" w14:textId="77777777" w:rsidR="00682299" w:rsidRPr="00A82FF6" w:rsidRDefault="00682299" w:rsidP="00CA6963">
            <w:pPr>
              <w:spacing w:before="120"/>
              <w:jc w:val="center"/>
              <w:rPr>
                <w:b/>
                <w:sz w:val="18"/>
                <w:szCs w:val="18"/>
              </w:rPr>
            </w:pPr>
            <w:r w:rsidRPr="00A82FF6">
              <w:rPr>
                <w:b/>
                <w:sz w:val="18"/>
                <w:szCs w:val="18"/>
              </w:rPr>
              <w:t>Cod CPV</w:t>
            </w:r>
          </w:p>
        </w:tc>
        <w:tc>
          <w:tcPr>
            <w:tcW w:w="3537" w:type="dxa"/>
            <w:tcBorders>
              <w:top w:val="single" w:sz="4" w:space="0" w:color="auto"/>
              <w:left w:val="single" w:sz="4" w:space="0" w:color="auto"/>
              <w:bottom w:val="single" w:sz="4" w:space="0" w:color="auto"/>
              <w:right w:val="single" w:sz="4" w:space="0" w:color="auto"/>
            </w:tcBorders>
            <w:shd w:val="clear" w:color="auto" w:fill="D9D9D9"/>
            <w:vAlign w:val="center"/>
          </w:tcPr>
          <w:p w14:paraId="4C7EC817" w14:textId="77777777" w:rsidR="00682299" w:rsidRPr="00A82FF6" w:rsidRDefault="00682299" w:rsidP="00CA6963">
            <w:pPr>
              <w:spacing w:before="120"/>
              <w:jc w:val="center"/>
              <w:rPr>
                <w:b/>
                <w:sz w:val="18"/>
                <w:szCs w:val="18"/>
                <w:lang w:val="en-US"/>
              </w:rPr>
            </w:pPr>
            <w:r w:rsidRPr="00A82FF6">
              <w:rPr>
                <w:b/>
                <w:sz w:val="18"/>
                <w:szCs w:val="18"/>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36CEE6DC" w14:textId="77777777" w:rsidR="00682299" w:rsidRPr="00A82FF6" w:rsidRDefault="00682299" w:rsidP="00CA6963">
            <w:pPr>
              <w:spacing w:before="120"/>
              <w:jc w:val="center"/>
              <w:rPr>
                <w:b/>
                <w:sz w:val="18"/>
                <w:szCs w:val="18"/>
              </w:rPr>
            </w:pPr>
            <w:r w:rsidRPr="00A82FF6">
              <w:rPr>
                <w:b/>
                <w:sz w:val="18"/>
                <w:szCs w:val="18"/>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3A7B4ADB" w14:textId="77777777" w:rsidR="00682299" w:rsidRPr="00A82FF6" w:rsidRDefault="00682299" w:rsidP="00CA6963">
            <w:pPr>
              <w:spacing w:before="120"/>
              <w:jc w:val="center"/>
              <w:rPr>
                <w:b/>
                <w:sz w:val="18"/>
                <w:szCs w:val="18"/>
              </w:rPr>
            </w:pPr>
            <w:r w:rsidRPr="00A82FF6">
              <w:rPr>
                <w:b/>
                <w:sz w:val="18"/>
                <w:szCs w:val="18"/>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26F39198" w14:textId="77777777" w:rsidR="00682299" w:rsidRPr="00A82FF6" w:rsidRDefault="00682299" w:rsidP="00CA6963">
            <w:pPr>
              <w:spacing w:before="120"/>
              <w:jc w:val="center"/>
              <w:rPr>
                <w:b/>
                <w:sz w:val="18"/>
                <w:szCs w:val="18"/>
                <w:lang w:val="en-US"/>
              </w:rPr>
            </w:pPr>
            <w:r w:rsidRPr="00A82FF6">
              <w:rPr>
                <w:b/>
                <w:sz w:val="18"/>
                <w:szCs w:val="18"/>
                <w:lang w:val="en-US"/>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D9D9D9"/>
          </w:tcPr>
          <w:p w14:paraId="69254C7B" w14:textId="77777777" w:rsidR="00682299" w:rsidRPr="00A82FF6" w:rsidRDefault="00682299" w:rsidP="00CA6963">
            <w:pPr>
              <w:spacing w:before="120"/>
              <w:jc w:val="center"/>
              <w:rPr>
                <w:b/>
                <w:sz w:val="18"/>
                <w:szCs w:val="18"/>
                <w:lang w:val="en-US"/>
              </w:rPr>
            </w:pPr>
            <w:r w:rsidRPr="00A82FF6">
              <w:rPr>
                <w:b/>
                <w:sz w:val="18"/>
                <w:szCs w:val="18"/>
                <w:lang w:val="en-US"/>
              </w:rPr>
              <w:t>Valoarea estimată</w:t>
            </w:r>
            <w:r w:rsidRPr="00A82FF6">
              <w:rPr>
                <w:b/>
                <w:sz w:val="18"/>
                <w:szCs w:val="18"/>
                <w:lang w:val="en-US"/>
              </w:rPr>
              <w:br/>
              <w:t>(se va indica pentru fiecare lot în parte) făara TVA</w:t>
            </w:r>
          </w:p>
        </w:tc>
      </w:tr>
      <w:tr w:rsidR="00682299" w:rsidRPr="00EE0115" w14:paraId="46995674" w14:textId="77777777" w:rsidTr="00CA6963">
        <w:trPr>
          <w:trHeight w:val="397"/>
        </w:trPr>
        <w:tc>
          <w:tcPr>
            <w:tcW w:w="425" w:type="dxa"/>
            <w:tcBorders>
              <w:top w:val="single" w:sz="4" w:space="0" w:color="auto"/>
              <w:left w:val="single" w:sz="4" w:space="0" w:color="auto"/>
              <w:bottom w:val="single" w:sz="4" w:space="0" w:color="auto"/>
              <w:right w:val="single" w:sz="4" w:space="0" w:color="auto"/>
            </w:tcBorders>
            <w:vAlign w:val="center"/>
          </w:tcPr>
          <w:p w14:paraId="6B2A39F2" w14:textId="77777777" w:rsidR="00682299" w:rsidRPr="00A82FF6" w:rsidRDefault="00682299" w:rsidP="00CA6963">
            <w:pPr>
              <w:spacing w:before="120"/>
              <w:jc w:val="center"/>
              <w:rPr>
                <w:sz w:val="22"/>
                <w:szCs w:val="22"/>
              </w:rPr>
            </w:pPr>
            <w:r w:rsidRPr="00A82FF6">
              <w:rPr>
                <w:sz w:val="22"/>
                <w:szCs w:val="22"/>
              </w:rPr>
              <w:t>1</w:t>
            </w:r>
          </w:p>
        </w:tc>
        <w:tc>
          <w:tcPr>
            <w:tcW w:w="1283" w:type="dxa"/>
            <w:tcBorders>
              <w:top w:val="single" w:sz="4" w:space="0" w:color="auto"/>
              <w:left w:val="single" w:sz="4" w:space="0" w:color="auto"/>
              <w:bottom w:val="single" w:sz="4" w:space="0" w:color="auto"/>
              <w:right w:val="single" w:sz="4" w:space="0" w:color="auto"/>
            </w:tcBorders>
            <w:vAlign w:val="center"/>
          </w:tcPr>
          <w:p w14:paraId="4DFDE5A2" w14:textId="77777777" w:rsidR="00682299" w:rsidRPr="00A82FF6" w:rsidRDefault="00682299" w:rsidP="00CA6963">
            <w:pPr>
              <w:spacing w:before="120"/>
              <w:jc w:val="center"/>
              <w:rPr>
                <w:sz w:val="22"/>
                <w:szCs w:val="22"/>
              </w:rPr>
            </w:pPr>
            <w:r w:rsidRPr="00A82FF6">
              <w:rPr>
                <w:i/>
                <w:sz w:val="22"/>
                <w:szCs w:val="22"/>
              </w:rPr>
              <w:t>45200000-9</w:t>
            </w:r>
          </w:p>
        </w:tc>
        <w:tc>
          <w:tcPr>
            <w:tcW w:w="3537" w:type="dxa"/>
            <w:tcBorders>
              <w:top w:val="single" w:sz="4" w:space="0" w:color="auto"/>
              <w:left w:val="single" w:sz="4" w:space="0" w:color="auto"/>
              <w:bottom w:val="single" w:sz="4" w:space="0" w:color="auto"/>
              <w:right w:val="single" w:sz="4" w:space="0" w:color="auto"/>
            </w:tcBorders>
            <w:vAlign w:val="center"/>
          </w:tcPr>
          <w:p w14:paraId="205F6746" w14:textId="77777777" w:rsidR="00682299" w:rsidRPr="00A82FF6" w:rsidRDefault="00682299" w:rsidP="00CA6963">
            <w:pPr>
              <w:spacing w:before="120"/>
              <w:ind w:right="-117"/>
              <w:rPr>
                <w:b/>
                <w:i/>
                <w:sz w:val="22"/>
                <w:szCs w:val="22"/>
              </w:rPr>
            </w:pPr>
            <w:r w:rsidRPr="00A82FF6">
              <w:rPr>
                <w:b/>
                <w:sz w:val="22"/>
                <w:szCs w:val="22"/>
                <w:lang w:val="en-US"/>
              </w:rPr>
              <w:t>achiziționarea lucrărilor de c</w:t>
            </w:r>
            <w:r w:rsidRPr="00A82FF6">
              <w:rPr>
                <w:rFonts w:eastAsia="Calibri"/>
                <w:b/>
                <w:sz w:val="22"/>
                <w:szCs w:val="22"/>
              </w:rPr>
              <w:t>onstrucție a sistemului de alimentare cu apă, cu conectarea la sonda arteziană proiectată și a sistemului de dezinfectare a apei, situat în raionul Hîncești satul Cioara</w:t>
            </w:r>
          </w:p>
        </w:tc>
        <w:tc>
          <w:tcPr>
            <w:tcW w:w="3402" w:type="dxa"/>
            <w:gridSpan w:val="3"/>
            <w:tcBorders>
              <w:top w:val="single" w:sz="4" w:space="0" w:color="auto"/>
              <w:left w:val="single" w:sz="4" w:space="0" w:color="auto"/>
              <w:bottom w:val="single" w:sz="4" w:space="0" w:color="auto"/>
              <w:right w:val="single" w:sz="4" w:space="0" w:color="auto"/>
            </w:tcBorders>
            <w:vAlign w:val="center"/>
          </w:tcPr>
          <w:p w14:paraId="07099FBB" w14:textId="77777777" w:rsidR="00682299" w:rsidRPr="00A82FF6" w:rsidRDefault="00682299" w:rsidP="00CA6963">
            <w:pPr>
              <w:spacing w:before="120"/>
              <w:jc w:val="center"/>
              <w:rPr>
                <w:sz w:val="22"/>
                <w:szCs w:val="22"/>
                <w:lang w:val="en-US"/>
              </w:rPr>
            </w:pPr>
            <w:r w:rsidRPr="00A82FF6">
              <w:rPr>
                <w:sz w:val="22"/>
                <w:szCs w:val="22"/>
                <w:lang w:val="en-US"/>
              </w:rPr>
              <w:t>Conform Caietului de sarcini</w:t>
            </w:r>
          </w:p>
        </w:tc>
        <w:tc>
          <w:tcPr>
            <w:tcW w:w="1574" w:type="dxa"/>
            <w:tcBorders>
              <w:top w:val="single" w:sz="4" w:space="0" w:color="auto"/>
              <w:left w:val="single" w:sz="4" w:space="0" w:color="auto"/>
              <w:bottom w:val="single" w:sz="4" w:space="0" w:color="auto"/>
              <w:right w:val="single" w:sz="4" w:space="0" w:color="auto"/>
            </w:tcBorders>
          </w:tcPr>
          <w:p w14:paraId="17417E5C" w14:textId="77777777" w:rsidR="00682299" w:rsidRPr="00A82FF6" w:rsidRDefault="00682299" w:rsidP="00CA6963">
            <w:pPr>
              <w:spacing w:before="120"/>
              <w:rPr>
                <w:sz w:val="22"/>
                <w:szCs w:val="22"/>
                <w:lang w:val="en-US"/>
              </w:rPr>
            </w:pPr>
            <w:r w:rsidRPr="00A82FF6">
              <w:rPr>
                <w:b/>
                <w:sz w:val="22"/>
                <w:szCs w:val="22"/>
                <w:lang w:val="en-US"/>
              </w:rPr>
              <w:t>7 766 610,00</w:t>
            </w:r>
          </w:p>
        </w:tc>
      </w:tr>
      <w:tr w:rsidR="00682299" w:rsidRPr="00A70FEC" w14:paraId="3BCEFF04" w14:textId="77777777" w:rsidTr="00CA6963">
        <w:trPr>
          <w:trHeight w:val="397"/>
        </w:trPr>
        <w:tc>
          <w:tcPr>
            <w:tcW w:w="8647" w:type="dxa"/>
            <w:gridSpan w:val="6"/>
            <w:tcBorders>
              <w:top w:val="single" w:sz="4" w:space="0" w:color="auto"/>
              <w:left w:val="single" w:sz="4" w:space="0" w:color="auto"/>
              <w:bottom w:val="single" w:sz="4" w:space="0" w:color="auto"/>
              <w:right w:val="single" w:sz="4" w:space="0" w:color="auto"/>
            </w:tcBorders>
            <w:vAlign w:val="center"/>
          </w:tcPr>
          <w:p w14:paraId="0396817A" w14:textId="77777777" w:rsidR="00682299" w:rsidRPr="00A82FF6" w:rsidRDefault="00682299" w:rsidP="00CA6963">
            <w:pPr>
              <w:spacing w:before="120"/>
              <w:jc w:val="center"/>
              <w:rPr>
                <w:sz w:val="22"/>
                <w:szCs w:val="22"/>
              </w:rPr>
            </w:pPr>
            <w:r w:rsidRPr="00A82FF6">
              <w:rPr>
                <w:b/>
                <w:sz w:val="22"/>
                <w:szCs w:val="22"/>
                <w:lang w:val="en-US"/>
              </w:rPr>
              <w:t>Valoarea estimativă totală</w:t>
            </w:r>
            <w:r w:rsidRPr="00A82FF6">
              <w:rPr>
                <w:b/>
                <w:sz w:val="22"/>
                <w:szCs w:val="22"/>
              </w:rPr>
              <w:t xml:space="preserve"> (fără TVA)</w:t>
            </w:r>
          </w:p>
        </w:tc>
        <w:tc>
          <w:tcPr>
            <w:tcW w:w="1574" w:type="dxa"/>
            <w:tcBorders>
              <w:top w:val="single" w:sz="4" w:space="0" w:color="auto"/>
              <w:left w:val="single" w:sz="4" w:space="0" w:color="auto"/>
              <w:bottom w:val="single" w:sz="4" w:space="0" w:color="auto"/>
              <w:right w:val="single" w:sz="4" w:space="0" w:color="auto"/>
            </w:tcBorders>
          </w:tcPr>
          <w:p w14:paraId="3FF1D6EC" w14:textId="77777777" w:rsidR="00682299" w:rsidRPr="00A82FF6" w:rsidRDefault="00682299" w:rsidP="00CA6963">
            <w:pPr>
              <w:spacing w:before="120"/>
              <w:rPr>
                <w:b/>
                <w:sz w:val="22"/>
                <w:szCs w:val="22"/>
                <w:lang w:val="en-US"/>
              </w:rPr>
            </w:pPr>
            <w:r w:rsidRPr="00A82FF6">
              <w:rPr>
                <w:b/>
                <w:sz w:val="22"/>
                <w:szCs w:val="22"/>
                <w:lang w:val="en-US"/>
              </w:rPr>
              <w:t>7 766 610,00</w:t>
            </w:r>
          </w:p>
        </w:tc>
      </w:tr>
    </w:tbl>
    <w:p w14:paraId="0F1A09C8" w14:textId="77777777" w:rsidR="00682299" w:rsidRPr="008C1C8F" w:rsidRDefault="00682299" w:rsidP="00682299">
      <w:pPr>
        <w:pStyle w:val="a"/>
        <w:shd w:val="clear" w:color="auto" w:fill="FFFFFF"/>
        <w:tabs>
          <w:tab w:val="right" w:pos="426"/>
        </w:tabs>
        <w:spacing w:before="120"/>
        <w:rPr>
          <w:b/>
        </w:rPr>
      </w:pPr>
      <w:r>
        <w:rPr>
          <w:b/>
        </w:rPr>
        <w:t>9.</w:t>
      </w:r>
      <w:r w:rsidRPr="008C1C8F">
        <w:rPr>
          <w:b/>
        </w:rPr>
        <w:t xml:space="preserve"> </w:t>
      </w:r>
      <w:proofErr w:type="spellStart"/>
      <w:r w:rsidRPr="008C1C8F">
        <w:rPr>
          <w:b/>
        </w:rPr>
        <w:t>În</w:t>
      </w:r>
      <w:proofErr w:type="spellEnd"/>
      <w:r w:rsidRPr="008C1C8F">
        <w:rPr>
          <w:b/>
        </w:rPr>
        <w:t xml:space="preserve"> </w:t>
      </w:r>
      <w:proofErr w:type="spellStart"/>
      <w:r w:rsidRPr="008C1C8F">
        <w:rPr>
          <w:b/>
        </w:rPr>
        <w:t>cazul</w:t>
      </w:r>
      <w:proofErr w:type="spellEnd"/>
      <w:r w:rsidRPr="008C1C8F">
        <w:rPr>
          <w:b/>
        </w:rPr>
        <w:t xml:space="preserve"> </w:t>
      </w:r>
      <w:proofErr w:type="spellStart"/>
      <w:r w:rsidRPr="008C1C8F">
        <w:rPr>
          <w:b/>
        </w:rPr>
        <w:t>procedurilor</w:t>
      </w:r>
      <w:proofErr w:type="spellEnd"/>
      <w:r w:rsidRPr="008C1C8F">
        <w:rPr>
          <w:b/>
        </w:rPr>
        <w:t xml:space="preserve"> de </w:t>
      </w:r>
      <w:proofErr w:type="spellStart"/>
      <w:r w:rsidRPr="008C1C8F">
        <w:rPr>
          <w:b/>
        </w:rPr>
        <w:t>preselecție</w:t>
      </w:r>
      <w:proofErr w:type="spellEnd"/>
      <w:r w:rsidRPr="008C1C8F">
        <w:rPr>
          <w:b/>
        </w:rPr>
        <w:t xml:space="preserve"> se </w:t>
      </w:r>
      <w:proofErr w:type="spellStart"/>
      <w:r w:rsidRPr="008C1C8F">
        <w:rPr>
          <w:b/>
        </w:rPr>
        <w:t>indică</w:t>
      </w:r>
      <w:proofErr w:type="spellEnd"/>
      <w:r w:rsidRPr="008C1C8F">
        <w:rPr>
          <w:b/>
        </w:rPr>
        <w:t xml:space="preserve"> </w:t>
      </w:r>
      <w:proofErr w:type="spellStart"/>
      <w:r w:rsidRPr="008C1C8F">
        <w:rPr>
          <w:b/>
        </w:rPr>
        <w:t>numărul</w:t>
      </w:r>
      <w:proofErr w:type="spellEnd"/>
      <w:r w:rsidRPr="008C1C8F">
        <w:rPr>
          <w:b/>
        </w:rPr>
        <w:t xml:space="preserve"> minim al </w:t>
      </w:r>
      <w:proofErr w:type="spellStart"/>
      <w:r w:rsidRPr="008C1C8F">
        <w:rPr>
          <w:b/>
        </w:rPr>
        <w:t>candidaţilor</w:t>
      </w:r>
      <w:proofErr w:type="spellEnd"/>
      <w:r w:rsidRPr="008C1C8F">
        <w:rPr>
          <w:b/>
        </w:rPr>
        <w:t xml:space="preserve"> </w:t>
      </w:r>
      <w:proofErr w:type="spellStart"/>
      <w:r w:rsidRPr="008C1C8F">
        <w:rPr>
          <w:b/>
        </w:rPr>
        <w:t>şi</w:t>
      </w:r>
      <w:proofErr w:type="spellEnd"/>
      <w:r w:rsidRPr="008C1C8F">
        <w:rPr>
          <w:b/>
        </w:rPr>
        <w:t xml:space="preserve">, </w:t>
      </w:r>
      <w:proofErr w:type="spellStart"/>
      <w:r w:rsidRPr="008C1C8F">
        <w:rPr>
          <w:b/>
        </w:rPr>
        <w:t>dacă</w:t>
      </w:r>
      <w:proofErr w:type="spellEnd"/>
      <w:r w:rsidRPr="008C1C8F">
        <w:rPr>
          <w:b/>
        </w:rPr>
        <w:t xml:space="preserve"> </w:t>
      </w:r>
      <w:proofErr w:type="spellStart"/>
      <w:r w:rsidRPr="008C1C8F">
        <w:rPr>
          <w:b/>
        </w:rPr>
        <w:t>este</w:t>
      </w:r>
      <w:proofErr w:type="spellEnd"/>
      <w:r w:rsidRPr="008C1C8F">
        <w:rPr>
          <w:b/>
        </w:rPr>
        <w:t xml:space="preserve"> </w:t>
      </w:r>
      <w:proofErr w:type="spellStart"/>
      <w:r w:rsidRPr="008C1C8F">
        <w:rPr>
          <w:b/>
        </w:rPr>
        <w:t>cazul</w:t>
      </w:r>
      <w:proofErr w:type="spellEnd"/>
      <w:r w:rsidRPr="008C1C8F">
        <w:rPr>
          <w:b/>
        </w:rPr>
        <w:t xml:space="preserve">, </w:t>
      </w:r>
      <w:proofErr w:type="spellStart"/>
      <w:r w:rsidRPr="008C1C8F">
        <w:rPr>
          <w:b/>
        </w:rPr>
        <w:t>numărul</w:t>
      </w:r>
      <w:proofErr w:type="spellEnd"/>
      <w:r w:rsidRPr="008C1C8F">
        <w:rPr>
          <w:b/>
        </w:rPr>
        <w:t xml:space="preserve"> maxim al </w:t>
      </w:r>
      <w:proofErr w:type="spellStart"/>
      <w:r w:rsidRPr="008C1C8F">
        <w:rPr>
          <w:b/>
        </w:rPr>
        <w:t>acestora</w:t>
      </w:r>
      <w:proofErr w:type="spellEnd"/>
      <w:r w:rsidRPr="008C1C8F">
        <w:rPr>
          <w:b/>
        </w:rPr>
        <w:t xml:space="preserve">.  </w:t>
      </w:r>
      <w:r w:rsidRPr="008C1C8F">
        <w:t xml:space="preserve">nu se </w:t>
      </w:r>
      <w:proofErr w:type="spellStart"/>
      <w:r w:rsidRPr="008C1C8F">
        <w:t>aplică</w:t>
      </w:r>
      <w:proofErr w:type="spellEnd"/>
    </w:p>
    <w:p w14:paraId="74F60283" w14:textId="77777777" w:rsidR="00682299" w:rsidRPr="008C1C8F" w:rsidRDefault="00682299" w:rsidP="00682299">
      <w:pPr>
        <w:numPr>
          <w:ilvl w:val="0"/>
          <w:numId w:val="47"/>
        </w:numPr>
        <w:shd w:val="clear" w:color="auto" w:fill="FFFFFF"/>
        <w:tabs>
          <w:tab w:val="right" w:pos="426"/>
        </w:tabs>
        <w:rPr>
          <w:b/>
          <w:lang w:val="en-US"/>
        </w:rPr>
      </w:pPr>
      <w:r w:rsidRPr="008C1C8F">
        <w:rPr>
          <w:b/>
          <w:lang w:val="en-US"/>
        </w:rPr>
        <w:t xml:space="preserve">În cazul în care contractul este împărțit pe loturi, un operator economic poate depune </w:t>
      </w:r>
    </w:p>
    <w:p w14:paraId="1CCB5906" w14:textId="77777777" w:rsidR="00682299" w:rsidRPr="008C1C8F" w:rsidRDefault="00682299" w:rsidP="00682299">
      <w:pPr>
        <w:shd w:val="clear" w:color="auto" w:fill="FFFFFF"/>
        <w:tabs>
          <w:tab w:val="right" w:pos="426"/>
        </w:tabs>
        <w:ind w:left="357"/>
        <w:rPr>
          <w:b/>
          <w:lang w:val="en-US"/>
        </w:rPr>
      </w:pPr>
      <w:r w:rsidRPr="008C1C8F">
        <w:rPr>
          <w:b/>
          <w:lang w:val="en-US"/>
        </w:rPr>
        <w:lastRenderedPageBreak/>
        <w:t xml:space="preserve">oferta (se va selecta): </w:t>
      </w:r>
      <w:r w:rsidRPr="008C1C8F">
        <w:rPr>
          <w:lang w:val="en-US"/>
        </w:rPr>
        <w:t>cel mai scăzut preț</w:t>
      </w:r>
    </w:p>
    <w:p w14:paraId="4022F15A" w14:textId="77777777" w:rsidR="00682299" w:rsidRPr="00FF430B" w:rsidRDefault="00682299" w:rsidP="00682299">
      <w:pPr>
        <w:numPr>
          <w:ilvl w:val="0"/>
          <w:numId w:val="22"/>
        </w:numPr>
        <w:shd w:val="clear" w:color="auto" w:fill="FFFFFF"/>
        <w:tabs>
          <w:tab w:val="right" w:pos="426"/>
        </w:tabs>
      </w:pPr>
      <w:r w:rsidRPr="00FF430B">
        <w:t>Pentru un singur lot;</w:t>
      </w:r>
    </w:p>
    <w:p w14:paraId="1791F00D" w14:textId="77777777" w:rsidR="00682299" w:rsidRPr="008C1C8F" w:rsidRDefault="00682299" w:rsidP="00682299">
      <w:pPr>
        <w:numPr>
          <w:ilvl w:val="0"/>
          <w:numId w:val="47"/>
        </w:numPr>
        <w:shd w:val="clear" w:color="auto" w:fill="FFFFFF"/>
        <w:tabs>
          <w:tab w:val="right" w:pos="426"/>
        </w:tabs>
        <w:spacing w:before="120"/>
        <w:rPr>
          <w:lang w:val="en-US"/>
        </w:rPr>
      </w:pPr>
      <w:r w:rsidRPr="008C1C8F">
        <w:rPr>
          <w:b/>
          <w:lang w:val="en-US"/>
        </w:rPr>
        <w:t xml:space="preserve">Admiterea sau interzicerea ofertelor alternative: </w:t>
      </w:r>
      <w:r w:rsidRPr="008C1C8F">
        <w:rPr>
          <w:lang w:val="en-US"/>
        </w:rPr>
        <w:t>nu se admite</w:t>
      </w:r>
    </w:p>
    <w:p w14:paraId="54B2DAD8" w14:textId="77777777" w:rsidR="00682299" w:rsidRPr="008C1C8F" w:rsidRDefault="00682299" w:rsidP="00682299">
      <w:pPr>
        <w:pStyle w:val="a"/>
        <w:numPr>
          <w:ilvl w:val="0"/>
          <w:numId w:val="47"/>
        </w:numPr>
        <w:shd w:val="clear" w:color="auto" w:fill="FFFFFF"/>
        <w:rPr>
          <w:b/>
          <w:highlight w:val="yellow"/>
        </w:rPr>
      </w:pPr>
      <w:proofErr w:type="spellStart"/>
      <w:r w:rsidRPr="008C1C8F">
        <w:rPr>
          <w:b/>
        </w:rPr>
        <w:t>Termenii</w:t>
      </w:r>
      <w:proofErr w:type="spellEnd"/>
      <w:r w:rsidRPr="008C1C8F">
        <w:rPr>
          <w:b/>
        </w:rPr>
        <w:t xml:space="preserve"> </w:t>
      </w:r>
      <w:proofErr w:type="spellStart"/>
      <w:r w:rsidRPr="008C1C8F">
        <w:rPr>
          <w:b/>
        </w:rPr>
        <w:t>și</w:t>
      </w:r>
      <w:proofErr w:type="spellEnd"/>
      <w:r w:rsidRPr="008C1C8F">
        <w:rPr>
          <w:b/>
        </w:rPr>
        <w:t xml:space="preserve"> </w:t>
      </w:r>
      <w:proofErr w:type="spellStart"/>
      <w:r w:rsidRPr="008C1C8F">
        <w:rPr>
          <w:b/>
        </w:rPr>
        <w:t>condițiile</w:t>
      </w:r>
      <w:proofErr w:type="spellEnd"/>
      <w:r w:rsidRPr="008C1C8F">
        <w:rPr>
          <w:b/>
        </w:rPr>
        <w:t xml:space="preserve"> de </w:t>
      </w:r>
      <w:proofErr w:type="spellStart"/>
      <w:r w:rsidRPr="008C1C8F">
        <w:rPr>
          <w:b/>
        </w:rPr>
        <w:t>prestare</w:t>
      </w:r>
      <w:proofErr w:type="spellEnd"/>
      <w:r w:rsidRPr="008C1C8F">
        <w:rPr>
          <w:b/>
        </w:rPr>
        <w:t>/</w:t>
      </w:r>
      <w:proofErr w:type="spellStart"/>
      <w:r w:rsidRPr="008C1C8F">
        <w:rPr>
          <w:b/>
        </w:rPr>
        <w:t>executare</w:t>
      </w:r>
      <w:proofErr w:type="spellEnd"/>
      <w:r w:rsidRPr="008C1C8F">
        <w:rPr>
          <w:b/>
        </w:rPr>
        <w:t xml:space="preserve"> </w:t>
      </w:r>
      <w:proofErr w:type="spellStart"/>
      <w:r w:rsidRPr="008C1C8F">
        <w:rPr>
          <w:b/>
        </w:rPr>
        <w:t>solicitați</w:t>
      </w:r>
      <w:proofErr w:type="spellEnd"/>
      <w:r w:rsidRPr="008C1C8F">
        <w:rPr>
          <w:b/>
        </w:rPr>
        <w:t>:</w:t>
      </w:r>
    </w:p>
    <w:p w14:paraId="6C826C2E" w14:textId="77777777" w:rsidR="00682299" w:rsidRPr="008C1C8F" w:rsidRDefault="00682299" w:rsidP="00682299">
      <w:pPr>
        <w:pStyle w:val="a"/>
        <w:numPr>
          <w:ilvl w:val="0"/>
          <w:numId w:val="46"/>
        </w:numPr>
        <w:shd w:val="clear" w:color="auto" w:fill="FFFFFF"/>
        <w:rPr>
          <w:b/>
          <w:highlight w:val="yellow"/>
        </w:rPr>
      </w:pPr>
      <w:r w:rsidRPr="008C1C8F">
        <w:rPr>
          <w:b/>
        </w:rPr>
        <w:t xml:space="preserve"> </w:t>
      </w:r>
      <w:proofErr w:type="spellStart"/>
      <w:r w:rsidRPr="008C1C8F">
        <w:t>perioada</w:t>
      </w:r>
      <w:proofErr w:type="spellEnd"/>
      <w:r w:rsidRPr="008C1C8F">
        <w:t xml:space="preserve"> de </w:t>
      </w:r>
      <w:proofErr w:type="spellStart"/>
      <w:r w:rsidRPr="008C1C8F">
        <w:t>îndeplinire</w:t>
      </w:r>
      <w:proofErr w:type="spellEnd"/>
      <w:r w:rsidRPr="008C1C8F">
        <w:t xml:space="preserve"> a </w:t>
      </w:r>
      <w:proofErr w:type="spellStart"/>
      <w:r w:rsidRPr="008C1C8F">
        <w:t>lucrărilor</w:t>
      </w:r>
      <w:proofErr w:type="spellEnd"/>
      <w:r w:rsidRPr="008C1C8F">
        <w:t xml:space="preserve">  </w:t>
      </w:r>
      <w:proofErr w:type="spellStart"/>
      <w:r w:rsidRPr="008C1C8F">
        <w:rPr>
          <w:b/>
          <w:highlight w:val="yellow"/>
        </w:rPr>
        <w:t>pînă</w:t>
      </w:r>
      <w:proofErr w:type="spellEnd"/>
      <w:r w:rsidRPr="008C1C8F">
        <w:rPr>
          <w:b/>
          <w:highlight w:val="yellow"/>
        </w:rPr>
        <w:t xml:space="preserve"> in </w:t>
      </w:r>
      <w:proofErr w:type="spellStart"/>
      <w:r w:rsidRPr="008C1C8F">
        <w:rPr>
          <w:b/>
          <w:highlight w:val="yellow"/>
        </w:rPr>
        <w:t>luna</w:t>
      </w:r>
      <w:proofErr w:type="spellEnd"/>
      <w:r w:rsidRPr="008C1C8F">
        <w:rPr>
          <w:b/>
          <w:highlight w:val="yellow"/>
        </w:rPr>
        <w:t xml:space="preserve"> </w:t>
      </w:r>
      <w:r>
        <w:rPr>
          <w:b/>
          <w:highlight w:val="yellow"/>
        </w:rPr>
        <w:t>30.11.</w:t>
      </w:r>
      <w:r w:rsidRPr="008C1C8F">
        <w:rPr>
          <w:b/>
          <w:highlight w:val="yellow"/>
        </w:rPr>
        <w:t>2025.</w:t>
      </w:r>
    </w:p>
    <w:p w14:paraId="627D0723" w14:textId="77777777" w:rsidR="00682299" w:rsidRPr="008C1C8F" w:rsidRDefault="00682299" w:rsidP="00682299">
      <w:pPr>
        <w:pStyle w:val="a"/>
        <w:numPr>
          <w:ilvl w:val="0"/>
          <w:numId w:val="46"/>
        </w:numPr>
        <w:shd w:val="clear" w:color="auto" w:fill="FFFFFF"/>
        <w:rPr>
          <w:b/>
        </w:rPr>
      </w:pPr>
      <w:r w:rsidRPr="008C1C8F">
        <w:rPr>
          <w:b/>
        </w:rPr>
        <w:t xml:space="preserve">Conform </w:t>
      </w:r>
      <w:proofErr w:type="spellStart"/>
      <w:r w:rsidRPr="008C1C8F">
        <w:rPr>
          <w:b/>
        </w:rPr>
        <w:t>cerintelor</w:t>
      </w:r>
      <w:proofErr w:type="spellEnd"/>
      <w:r w:rsidRPr="008C1C8F">
        <w:rPr>
          <w:b/>
        </w:rPr>
        <w:t>/</w:t>
      </w:r>
      <w:proofErr w:type="spellStart"/>
      <w:r w:rsidRPr="008C1C8F">
        <w:rPr>
          <w:b/>
        </w:rPr>
        <w:t>conditiilor</w:t>
      </w:r>
      <w:proofErr w:type="spellEnd"/>
      <w:r w:rsidRPr="008C1C8F">
        <w:rPr>
          <w:b/>
        </w:rPr>
        <w:t xml:space="preserve"> din </w:t>
      </w:r>
      <w:proofErr w:type="spellStart"/>
      <w:r w:rsidRPr="008C1C8F">
        <w:rPr>
          <w:b/>
        </w:rPr>
        <w:t>caietul</w:t>
      </w:r>
      <w:proofErr w:type="spellEnd"/>
      <w:r w:rsidRPr="008C1C8F">
        <w:rPr>
          <w:b/>
        </w:rPr>
        <w:t xml:space="preserve"> de </w:t>
      </w:r>
      <w:proofErr w:type="spellStart"/>
      <w:r w:rsidRPr="008C1C8F">
        <w:rPr>
          <w:b/>
        </w:rPr>
        <w:t>sarcini</w:t>
      </w:r>
      <w:proofErr w:type="spellEnd"/>
    </w:p>
    <w:p w14:paraId="7187AF3D" w14:textId="77777777" w:rsidR="00682299" w:rsidRPr="008C1C8F" w:rsidRDefault="00682299" w:rsidP="00682299">
      <w:pPr>
        <w:numPr>
          <w:ilvl w:val="0"/>
          <w:numId w:val="47"/>
        </w:numPr>
        <w:shd w:val="clear" w:color="auto" w:fill="FFFFFF"/>
        <w:tabs>
          <w:tab w:val="left" w:pos="0"/>
          <w:tab w:val="left" w:pos="284"/>
          <w:tab w:val="left" w:pos="426"/>
        </w:tabs>
        <w:spacing w:before="120"/>
        <w:ind w:left="284" w:hanging="284"/>
        <w:rPr>
          <w:b/>
          <w:lang w:val="en-US"/>
        </w:rPr>
      </w:pPr>
      <w:r w:rsidRPr="008C1C8F">
        <w:rPr>
          <w:b/>
          <w:lang w:val="en-US"/>
        </w:rPr>
        <w:t>Termenul de valabilitate a contractului: 31.12.2025</w:t>
      </w:r>
    </w:p>
    <w:p w14:paraId="7D5ABC14" w14:textId="77777777" w:rsidR="00682299" w:rsidRPr="008C1C8F" w:rsidRDefault="00682299" w:rsidP="00682299">
      <w:pPr>
        <w:numPr>
          <w:ilvl w:val="0"/>
          <w:numId w:val="47"/>
        </w:numPr>
        <w:tabs>
          <w:tab w:val="right" w:pos="426"/>
        </w:tabs>
        <w:spacing w:before="120"/>
        <w:rPr>
          <w:lang w:val="en-US"/>
        </w:rPr>
      </w:pPr>
      <w:r w:rsidRPr="008C1C8F">
        <w:rPr>
          <w:b/>
          <w:lang w:val="en-US"/>
        </w:rPr>
        <w:t>Contract de achiziție rezervat atelierelor protejate sau că acesta poate fi executat numai în cadrul unor programe de angajare protejată (după caz): nu</w:t>
      </w:r>
    </w:p>
    <w:p w14:paraId="1CEE5476" w14:textId="77777777" w:rsidR="00682299" w:rsidRPr="008C1C8F" w:rsidRDefault="00682299" w:rsidP="00682299">
      <w:pPr>
        <w:numPr>
          <w:ilvl w:val="0"/>
          <w:numId w:val="47"/>
        </w:numPr>
        <w:shd w:val="clear" w:color="auto" w:fill="FFFFFF"/>
        <w:tabs>
          <w:tab w:val="right" w:pos="426"/>
        </w:tabs>
        <w:spacing w:before="120"/>
        <w:rPr>
          <w:lang w:val="en-US"/>
        </w:rPr>
      </w:pPr>
      <w:r w:rsidRPr="008C1C8F">
        <w:rPr>
          <w:b/>
          <w:lang w:val="en-US"/>
        </w:rPr>
        <w:t xml:space="preserve">Prestarea serviciului este rezervată unei anumite profesii în temeiul unor legisau al unor acte administrative (după caz): nu este </w:t>
      </w:r>
    </w:p>
    <w:p w14:paraId="7E2AFCD1" w14:textId="77777777" w:rsidR="00682299" w:rsidRPr="008C1C8F" w:rsidRDefault="00682299" w:rsidP="00682299">
      <w:pPr>
        <w:numPr>
          <w:ilvl w:val="0"/>
          <w:numId w:val="47"/>
        </w:numPr>
        <w:shd w:val="clear" w:color="auto" w:fill="FFFFFF"/>
        <w:tabs>
          <w:tab w:val="right" w:pos="426"/>
        </w:tabs>
        <w:spacing w:before="120"/>
        <w:rPr>
          <w:b/>
          <w:lang w:val="en-US"/>
        </w:rPr>
      </w:pPr>
      <w:r w:rsidRPr="008C1C8F">
        <w:rPr>
          <w:b/>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5231E8D8" w14:textId="77777777" w:rsidR="00682299" w:rsidRPr="008C1C8F" w:rsidRDefault="00682299" w:rsidP="00682299">
      <w:pPr>
        <w:shd w:val="clear" w:color="auto" w:fill="FFFFFF"/>
        <w:tabs>
          <w:tab w:val="right" w:pos="426"/>
        </w:tabs>
        <w:spacing w:before="120"/>
        <w:rPr>
          <w:b/>
          <w:lang w:val="en-US"/>
        </w:rPr>
      </w:pPr>
    </w:p>
    <w:tbl>
      <w:tblPr>
        <w:tblW w:w="10207"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4"/>
        <w:gridCol w:w="3940"/>
        <w:gridCol w:w="4677"/>
        <w:gridCol w:w="1276"/>
      </w:tblGrid>
      <w:tr w:rsidR="00682299" w:rsidRPr="007406FF" w14:paraId="6E75E3E9" w14:textId="77777777" w:rsidTr="00CA6963">
        <w:trPr>
          <w:trHeight w:val="700"/>
        </w:trPr>
        <w:tc>
          <w:tcPr>
            <w:tcW w:w="314" w:type="dxa"/>
            <w:shd w:val="clear" w:color="auto" w:fill="D9D9D9"/>
          </w:tcPr>
          <w:p w14:paraId="5FBE7751" w14:textId="77777777" w:rsidR="00682299" w:rsidRPr="0057747E" w:rsidRDefault="00682299" w:rsidP="00CA6963">
            <w:pPr>
              <w:pStyle w:val="TableParagraph"/>
              <w:spacing w:before="116"/>
              <w:ind w:left="105" w:right="153"/>
              <w:rPr>
                <w:b/>
                <w:sz w:val="18"/>
                <w:szCs w:val="18"/>
              </w:rPr>
            </w:pPr>
            <w:r w:rsidRPr="0057747E">
              <w:rPr>
                <w:b/>
                <w:sz w:val="18"/>
                <w:szCs w:val="18"/>
              </w:rPr>
              <w:t>Nr. d/o</w:t>
            </w:r>
          </w:p>
        </w:tc>
        <w:tc>
          <w:tcPr>
            <w:tcW w:w="3940" w:type="dxa"/>
            <w:shd w:val="clear" w:color="auto" w:fill="D9D9D9"/>
          </w:tcPr>
          <w:p w14:paraId="28F437E4" w14:textId="77777777" w:rsidR="00682299" w:rsidRPr="0057747E" w:rsidRDefault="00682299" w:rsidP="00CA6963">
            <w:pPr>
              <w:pStyle w:val="TableParagraph"/>
              <w:spacing w:before="116"/>
              <w:ind w:left="623"/>
              <w:rPr>
                <w:b/>
                <w:sz w:val="18"/>
                <w:szCs w:val="18"/>
              </w:rPr>
            </w:pPr>
            <w:r w:rsidRPr="0057747E">
              <w:rPr>
                <w:b/>
                <w:sz w:val="18"/>
                <w:szCs w:val="18"/>
              </w:rPr>
              <w:t>Descrierea criteriului/cerinței</w:t>
            </w:r>
          </w:p>
        </w:tc>
        <w:tc>
          <w:tcPr>
            <w:tcW w:w="4677" w:type="dxa"/>
            <w:shd w:val="clear" w:color="auto" w:fill="D9D9D9"/>
          </w:tcPr>
          <w:p w14:paraId="3C10FB06" w14:textId="77777777" w:rsidR="00682299" w:rsidRPr="0057747E" w:rsidRDefault="00682299" w:rsidP="00CA6963">
            <w:pPr>
              <w:pStyle w:val="TableParagraph"/>
              <w:spacing w:before="116"/>
              <w:ind w:left="105" w:right="275"/>
              <w:rPr>
                <w:b/>
                <w:sz w:val="18"/>
                <w:szCs w:val="18"/>
              </w:rPr>
            </w:pPr>
            <w:r w:rsidRPr="0057747E">
              <w:rPr>
                <w:b/>
                <w:sz w:val="18"/>
                <w:szCs w:val="18"/>
              </w:rPr>
              <w:t>Mod de demonstrare a îndeplinirii criteriului/cerinței:</w:t>
            </w:r>
          </w:p>
        </w:tc>
        <w:tc>
          <w:tcPr>
            <w:tcW w:w="1276" w:type="dxa"/>
            <w:shd w:val="clear" w:color="auto" w:fill="D9D9D9"/>
          </w:tcPr>
          <w:p w14:paraId="727ADCCF" w14:textId="77777777" w:rsidR="00682299" w:rsidRPr="0057747E" w:rsidRDefault="00682299" w:rsidP="00CA6963">
            <w:pPr>
              <w:pStyle w:val="TableParagraph"/>
              <w:spacing w:before="116"/>
              <w:ind w:left="191" w:right="172"/>
              <w:rPr>
                <w:b/>
                <w:sz w:val="18"/>
                <w:szCs w:val="18"/>
              </w:rPr>
            </w:pPr>
            <w:r w:rsidRPr="0057747E">
              <w:rPr>
                <w:b/>
                <w:sz w:val="18"/>
                <w:szCs w:val="18"/>
              </w:rPr>
              <w:t xml:space="preserve">Nivelul minim/ </w:t>
            </w:r>
            <w:r w:rsidRPr="0057747E">
              <w:rPr>
                <w:b/>
                <w:w w:val="95"/>
                <w:sz w:val="18"/>
                <w:szCs w:val="18"/>
              </w:rPr>
              <w:t>Obligativitatea</w:t>
            </w:r>
          </w:p>
        </w:tc>
      </w:tr>
      <w:tr w:rsidR="00682299" w:rsidRPr="007406FF" w14:paraId="1ADC31C6" w14:textId="77777777" w:rsidTr="00CA6963">
        <w:trPr>
          <w:trHeight w:val="384"/>
        </w:trPr>
        <w:tc>
          <w:tcPr>
            <w:tcW w:w="314" w:type="dxa"/>
            <w:shd w:val="clear" w:color="auto" w:fill="FFFF00"/>
          </w:tcPr>
          <w:p w14:paraId="3BB56572" w14:textId="77777777" w:rsidR="00682299" w:rsidRPr="0057747E" w:rsidRDefault="00682299" w:rsidP="00CA6963">
            <w:pPr>
              <w:pStyle w:val="TableParagraph"/>
              <w:spacing w:before="103"/>
              <w:ind w:left="105"/>
              <w:rPr>
                <w:sz w:val="18"/>
                <w:szCs w:val="18"/>
              </w:rPr>
            </w:pPr>
            <w:r w:rsidRPr="0057747E">
              <w:rPr>
                <w:b/>
                <w:iCs/>
                <w:sz w:val="18"/>
                <w:szCs w:val="18"/>
              </w:rPr>
              <w:t>1</w:t>
            </w:r>
          </w:p>
        </w:tc>
        <w:tc>
          <w:tcPr>
            <w:tcW w:w="3940" w:type="dxa"/>
            <w:shd w:val="clear" w:color="auto" w:fill="FFFF00"/>
          </w:tcPr>
          <w:p w14:paraId="39018D5F" w14:textId="77777777" w:rsidR="00682299" w:rsidRPr="0057747E" w:rsidRDefault="00682299" w:rsidP="00CA6963">
            <w:pPr>
              <w:pStyle w:val="TableParagraph"/>
              <w:spacing w:before="103"/>
              <w:ind w:left="109"/>
              <w:rPr>
                <w:sz w:val="18"/>
                <w:szCs w:val="18"/>
              </w:rPr>
            </w:pPr>
            <w:r w:rsidRPr="0057747E">
              <w:rPr>
                <w:b/>
                <w:bCs/>
                <w:sz w:val="18"/>
                <w:szCs w:val="18"/>
              </w:rPr>
              <w:t xml:space="preserve">PROPUNEREA FINANCIARĂ </w:t>
            </w:r>
          </w:p>
        </w:tc>
        <w:tc>
          <w:tcPr>
            <w:tcW w:w="4677" w:type="dxa"/>
            <w:shd w:val="clear" w:color="auto" w:fill="FFFF00"/>
          </w:tcPr>
          <w:p w14:paraId="0B994FE1" w14:textId="77777777" w:rsidR="00682299" w:rsidRPr="0057747E" w:rsidRDefault="00682299" w:rsidP="00CA6963">
            <w:pPr>
              <w:pStyle w:val="TableParagraph"/>
              <w:spacing w:before="105" w:line="237" w:lineRule="auto"/>
              <w:ind w:left="105" w:right="684"/>
              <w:rPr>
                <w:sz w:val="18"/>
                <w:szCs w:val="18"/>
              </w:rPr>
            </w:pPr>
            <w:r w:rsidRPr="0057747E">
              <w:rPr>
                <w:sz w:val="18"/>
                <w:szCs w:val="18"/>
              </w:rPr>
              <w:t>Formularul ofertă</w:t>
            </w:r>
            <w:r w:rsidRPr="0057747E">
              <w:rPr>
                <w:spacing w:val="-8"/>
                <w:sz w:val="18"/>
                <w:szCs w:val="18"/>
              </w:rPr>
              <w:t xml:space="preserve"> </w:t>
            </w:r>
            <w:r w:rsidRPr="0057747E">
              <w:rPr>
                <w:sz w:val="18"/>
                <w:szCs w:val="18"/>
              </w:rPr>
              <w:t>Semnat electronic</w:t>
            </w:r>
            <w:r w:rsidRPr="0057747E">
              <w:rPr>
                <w:spacing w:val="-52"/>
                <w:sz w:val="18"/>
                <w:szCs w:val="18"/>
              </w:rPr>
              <w:t xml:space="preserve"> </w:t>
            </w:r>
            <w:r w:rsidRPr="0057747E">
              <w:rPr>
                <w:sz w:val="18"/>
                <w:szCs w:val="18"/>
              </w:rPr>
              <w:t>de</w:t>
            </w:r>
            <w:r w:rsidRPr="0057747E">
              <w:rPr>
                <w:spacing w:val="-5"/>
                <w:sz w:val="18"/>
                <w:szCs w:val="18"/>
              </w:rPr>
              <w:t xml:space="preserve"> </w:t>
            </w:r>
            <w:r w:rsidRPr="0057747E">
              <w:rPr>
                <w:sz w:val="18"/>
                <w:szCs w:val="18"/>
              </w:rPr>
              <w:t>către</w:t>
            </w:r>
            <w:r w:rsidRPr="0057747E">
              <w:rPr>
                <w:spacing w:val="-5"/>
                <w:sz w:val="18"/>
                <w:szCs w:val="18"/>
              </w:rPr>
              <w:t xml:space="preserve"> </w:t>
            </w:r>
            <w:r w:rsidRPr="0057747E">
              <w:rPr>
                <w:sz w:val="18"/>
                <w:szCs w:val="18"/>
              </w:rPr>
              <w:t>operatorul</w:t>
            </w:r>
          </w:p>
        </w:tc>
        <w:tc>
          <w:tcPr>
            <w:tcW w:w="1276" w:type="dxa"/>
            <w:shd w:val="clear" w:color="auto" w:fill="FFFF00"/>
          </w:tcPr>
          <w:p w14:paraId="139A2077" w14:textId="77777777" w:rsidR="00682299" w:rsidRPr="0057747E" w:rsidRDefault="00682299" w:rsidP="00CA6963">
            <w:pPr>
              <w:pStyle w:val="TableParagraph"/>
              <w:spacing w:before="103"/>
              <w:ind w:left="105"/>
              <w:rPr>
                <w:sz w:val="18"/>
                <w:szCs w:val="18"/>
              </w:rPr>
            </w:pPr>
            <w:r w:rsidRPr="0057747E">
              <w:rPr>
                <w:b/>
                <w:iCs/>
                <w:sz w:val="18"/>
                <w:szCs w:val="18"/>
                <w:lang w:val="en-US"/>
              </w:rPr>
              <w:t>obligator</w:t>
            </w:r>
          </w:p>
        </w:tc>
      </w:tr>
      <w:tr w:rsidR="00682299" w:rsidRPr="007406FF" w14:paraId="29872E60" w14:textId="77777777" w:rsidTr="00CA6963">
        <w:trPr>
          <w:trHeight w:val="419"/>
        </w:trPr>
        <w:tc>
          <w:tcPr>
            <w:tcW w:w="314" w:type="dxa"/>
            <w:shd w:val="clear" w:color="auto" w:fill="FFFF00"/>
          </w:tcPr>
          <w:p w14:paraId="0C6E49C8" w14:textId="77777777" w:rsidR="00682299" w:rsidRPr="0057747E" w:rsidRDefault="00682299" w:rsidP="00CA6963">
            <w:pPr>
              <w:pStyle w:val="TableParagraph"/>
              <w:spacing w:before="103"/>
              <w:ind w:left="105"/>
              <w:rPr>
                <w:sz w:val="18"/>
                <w:szCs w:val="18"/>
              </w:rPr>
            </w:pPr>
            <w:r w:rsidRPr="0057747E">
              <w:rPr>
                <w:b/>
                <w:iCs/>
                <w:sz w:val="18"/>
                <w:szCs w:val="18"/>
                <w:lang w:val="en-US"/>
              </w:rPr>
              <w:t>2</w:t>
            </w:r>
          </w:p>
        </w:tc>
        <w:tc>
          <w:tcPr>
            <w:tcW w:w="3940" w:type="dxa"/>
            <w:shd w:val="clear" w:color="auto" w:fill="FFFF00"/>
          </w:tcPr>
          <w:p w14:paraId="7E1130C1" w14:textId="77777777" w:rsidR="00682299" w:rsidRPr="0057747E" w:rsidRDefault="00682299" w:rsidP="00CA6963">
            <w:pPr>
              <w:pStyle w:val="TableParagraph"/>
              <w:spacing w:before="103"/>
              <w:ind w:left="109"/>
              <w:rPr>
                <w:sz w:val="18"/>
                <w:szCs w:val="18"/>
              </w:rPr>
            </w:pPr>
            <w:r w:rsidRPr="0057747E">
              <w:rPr>
                <w:b/>
                <w:bCs/>
                <w:sz w:val="18"/>
                <w:szCs w:val="18"/>
              </w:rPr>
              <w:t xml:space="preserve">PROPUNEREA TEHNICĂ </w:t>
            </w:r>
          </w:p>
        </w:tc>
        <w:tc>
          <w:tcPr>
            <w:tcW w:w="4677" w:type="dxa"/>
            <w:shd w:val="clear" w:color="auto" w:fill="FFFF00"/>
          </w:tcPr>
          <w:p w14:paraId="748857AB" w14:textId="77777777" w:rsidR="00682299" w:rsidRPr="0057747E" w:rsidRDefault="00682299" w:rsidP="00CA6963">
            <w:pPr>
              <w:pStyle w:val="TableParagraph"/>
              <w:spacing w:before="99" w:line="237" w:lineRule="auto"/>
              <w:ind w:left="110" w:right="838"/>
              <w:rPr>
                <w:sz w:val="18"/>
                <w:szCs w:val="18"/>
              </w:rPr>
            </w:pPr>
            <w:r w:rsidRPr="0057747E">
              <w:rPr>
                <w:sz w:val="18"/>
                <w:szCs w:val="18"/>
              </w:rPr>
              <w:t xml:space="preserve">Deviz de cheltuieli </w:t>
            </w:r>
          </w:p>
          <w:p w14:paraId="2D982931" w14:textId="77777777" w:rsidR="00682299" w:rsidRPr="0057747E" w:rsidRDefault="00682299" w:rsidP="00CA6963">
            <w:pPr>
              <w:pStyle w:val="TableParagraph"/>
              <w:spacing w:before="105" w:line="237" w:lineRule="auto"/>
              <w:ind w:left="105" w:right="275"/>
              <w:rPr>
                <w:sz w:val="18"/>
                <w:szCs w:val="18"/>
              </w:rPr>
            </w:pPr>
            <w:r w:rsidRPr="0057747E">
              <w:rPr>
                <w:sz w:val="18"/>
                <w:szCs w:val="18"/>
              </w:rPr>
              <w:t>Semnat electronic</w:t>
            </w:r>
            <w:r w:rsidRPr="0057747E">
              <w:rPr>
                <w:spacing w:val="-52"/>
                <w:sz w:val="18"/>
                <w:szCs w:val="18"/>
              </w:rPr>
              <w:t xml:space="preserve"> </w:t>
            </w:r>
            <w:r w:rsidRPr="0057747E">
              <w:rPr>
                <w:sz w:val="18"/>
                <w:szCs w:val="18"/>
              </w:rPr>
              <w:t>de</w:t>
            </w:r>
            <w:r w:rsidRPr="0057747E">
              <w:rPr>
                <w:spacing w:val="-5"/>
                <w:sz w:val="18"/>
                <w:szCs w:val="18"/>
              </w:rPr>
              <w:t xml:space="preserve"> </w:t>
            </w:r>
            <w:r w:rsidRPr="0057747E">
              <w:rPr>
                <w:sz w:val="18"/>
                <w:szCs w:val="18"/>
              </w:rPr>
              <w:t>către</w:t>
            </w:r>
            <w:r w:rsidRPr="0057747E">
              <w:rPr>
                <w:spacing w:val="-5"/>
                <w:sz w:val="18"/>
                <w:szCs w:val="18"/>
              </w:rPr>
              <w:t xml:space="preserve"> </w:t>
            </w:r>
            <w:r w:rsidRPr="0057747E">
              <w:rPr>
                <w:sz w:val="18"/>
                <w:szCs w:val="18"/>
              </w:rPr>
              <w:t>operatorul</w:t>
            </w:r>
          </w:p>
        </w:tc>
        <w:tc>
          <w:tcPr>
            <w:tcW w:w="1276" w:type="dxa"/>
            <w:shd w:val="clear" w:color="auto" w:fill="FFFF00"/>
          </w:tcPr>
          <w:p w14:paraId="41711032" w14:textId="77777777" w:rsidR="00682299" w:rsidRPr="0057747E" w:rsidRDefault="00682299" w:rsidP="00CA6963">
            <w:pPr>
              <w:pStyle w:val="TableParagraph"/>
              <w:spacing w:before="103"/>
              <w:ind w:left="105"/>
              <w:rPr>
                <w:sz w:val="18"/>
                <w:szCs w:val="18"/>
              </w:rPr>
            </w:pPr>
            <w:r w:rsidRPr="0057747E">
              <w:rPr>
                <w:b/>
                <w:iCs/>
                <w:sz w:val="18"/>
                <w:szCs w:val="18"/>
                <w:lang w:val="en-US"/>
              </w:rPr>
              <w:t>obligator</w:t>
            </w:r>
          </w:p>
        </w:tc>
      </w:tr>
      <w:tr w:rsidR="00682299" w:rsidRPr="007406FF" w14:paraId="0C7EF0FB" w14:textId="77777777" w:rsidTr="00CA6963">
        <w:trPr>
          <w:trHeight w:val="216"/>
        </w:trPr>
        <w:tc>
          <w:tcPr>
            <w:tcW w:w="314" w:type="dxa"/>
            <w:shd w:val="clear" w:color="auto" w:fill="FFFF00"/>
          </w:tcPr>
          <w:p w14:paraId="420AD50B" w14:textId="77777777" w:rsidR="00682299" w:rsidRPr="0057747E" w:rsidRDefault="00682299" w:rsidP="00CA6963">
            <w:pPr>
              <w:pStyle w:val="TableParagraph"/>
              <w:spacing w:before="108"/>
              <w:ind w:left="105"/>
              <w:rPr>
                <w:sz w:val="18"/>
                <w:szCs w:val="18"/>
              </w:rPr>
            </w:pPr>
            <w:r w:rsidRPr="0057747E">
              <w:rPr>
                <w:b/>
                <w:iCs/>
                <w:sz w:val="18"/>
                <w:szCs w:val="18"/>
                <w:lang w:val="en-US"/>
              </w:rPr>
              <w:t>3</w:t>
            </w:r>
          </w:p>
        </w:tc>
        <w:tc>
          <w:tcPr>
            <w:tcW w:w="3940" w:type="dxa"/>
            <w:shd w:val="clear" w:color="auto" w:fill="FFFF00"/>
          </w:tcPr>
          <w:p w14:paraId="349BDB5E" w14:textId="77777777" w:rsidR="00682299" w:rsidRPr="0057747E" w:rsidRDefault="00682299" w:rsidP="00CA6963">
            <w:pPr>
              <w:pStyle w:val="TableParagraph"/>
              <w:spacing w:before="108"/>
              <w:ind w:left="109"/>
              <w:rPr>
                <w:sz w:val="18"/>
                <w:szCs w:val="18"/>
              </w:rPr>
            </w:pPr>
            <w:r w:rsidRPr="0057747E">
              <w:rPr>
                <w:b/>
                <w:bCs/>
                <w:sz w:val="18"/>
                <w:szCs w:val="18"/>
              </w:rPr>
              <w:t>DUAE</w:t>
            </w:r>
          </w:p>
        </w:tc>
        <w:tc>
          <w:tcPr>
            <w:tcW w:w="4677" w:type="dxa"/>
            <w:shd w:val="clear" w:color="auto" w:fill="FFFF00"/>
          </w:tcPr>
          <w:p w14:paraId="5A3B6CDB" w14:textId="77777777" w:rsidR="00682299" w:rsidRPr="0057747E" w:rsidRDefault="00682299" w:rsidP="00CA6963">
            <w:pPr>
              <w:pStyle w:val="TableParagraph"/>
              <w:spacing w:before="108"/>
              <w:ind w:left="105" w:right="275"/>
              <w:rPr>
                <w:sz w:val="18"/>
                <w:szCs w:val="18"/>
              </w:rPr>
            </w:pPr>
            <w:r w:rsidRPr="0057747E">
              <w:rPr>
                <w:sz w:val="18"/>
                <w:szCs w:val="18"/>
              </w:rPr>
              <w:t>Semnat electronic de către operatorul</w:t>
            </w:r>
            <w:r w:rsidRPr="0057747E">
              <w:rPr>
                <w:spacing w:val="-53"/>
                <w:sz w:val="18"/>
                <w:szCs w:val="18"/>
              </w:rPr>
              <w:t xml:space="preserve"> </w:t>
            </w:r>
            <w:r w:rsidRPr="0057747E">
              <w:rPr>
                <w:sz w:val="18"/>
                <w:szCs w:val="18"/>
              </w:rPr>
              <w:t>economi</w:t>
            </w:r>
          </w:p>
        </w:tc>
        <w:tc>
          <w:tcPr>
            <w:tcW w:w="1276" w:type="dxa"/>
            <w:shd w:val="clear" w:color="auto" w:fill="FFFF00"/>
          </w:tcPr>
          <w:p w14:paraId="34CBE0E1" w14:textId="77777777" w:rsidR="00682299" w:rsidRPr="0057747E" w:rsidRDefault="00682299" w:rsidP="00CA6963">
            <w:pPr>
              <w:pStyle w:val="TableParagraph"/>
              <w:spacing w:before="108"/>
              <w:ind w:left="105"/>
              <w:rPr>
                <w:sz w:val="18"/>
                <w:szCs w:val="18"/>
              </w:rPr>
            </w:pPr>
            <w:r w:rsidRPr="0057747E">
              <w:rPr>
                <w:b/>
                <w:iCs/>
                <w:sz w:val="18"/>
                <w:szCs w:val="18"/>
                <w:lang w:val="en-US"/>
              </w:rPr>
              <w:t>obligator</w:t>
            </w:r>
          </w:p>
        </w:tc>
      </w:tr>
      <w:tr w:rsidR="00682299" w:rsidRPr="007406FF" w14:paraId="19F69DA9" w14:textId="77777777" w:rsidTr="00CA6963">
        <w:trPr>
          <w:trHeight w:val="178"/>
        </w:trPr>
        <w:tc>
          <w:tcPr>
            <w:tcW w:w="314" w:type="dxa"/>
            <w:shd w:val="clear" w:color="auto" w:fill="FFFF00"/>
          </w:tcPr>
          <w:p w14:paraId="7CEF8D78" w14:textId="77777777" w:rsidR="00682299" w:rsidRPr="0057747E" w:rsidRDefault="00682299" w:rsidP="00CA6963">
            <w:pPr>
              <w:pStyle w:val="TableParagraph"/>
              <w:spacing w:before="108"/>
              <w:ind w:left="105"/>
              <w:rPr>
                <w:sz w:val="18"/>
                <w:szCs w:val="18"/>
              </w:rPr>
            </w:pPr>
            <w:r w:rsidRPr="0057747E">
              <w:rPr>
                <w:b/>
                <w:iCs/>
                <w:sz w:val="18"/>
                <w:szCs w:val="18"/>
                <w:lang w:val="en-US"/>
              </w:rPr>
              <w:t>4</w:t>
            </w:r>
          </w:p>
        </w:tc>
        <w:tc>
          <w:tcPr>
            <w:tcW w:w="3940" w:type="dxa"/>
            <w:shd w:val="clear" w:color="auto" w:fill="FFFF00"/>
          </w:tcPr>
          <w:p w14:paraId="0D132EF5" w14:textId="77777777" w:rsidR="00682299" w:rsidRPr="0057747E" w:rsidRDefault="00682299" w:rsidP="00CA6963">
            <w:pPr>
              <w:pStyle w:val="TableParagraph"/>
              <w:spacing w:before="108"/>
              <w:ind w:left="109"/>
              <w:rPr>
                <w:sz w:val="18"/>
                <w:szCs w:val="18"/>
              </w:rPr>
            </w:pPr>
            <w:r w:rsidRPr="0057747E">
              <w:rPr>
                <w:b/>
                <w:bCs/>
                <w:sz w:val="18"/>
                <w:szCs w:val="18"/>
              </w:rPr>
              <w:t>CERERE DE PARTICIPARE</w:t>
            </w:r>
          </w:p>
        </w:tc>
        <w:tc>
          <w:tcPr>
            <w:tcW w:w="4677" w:type="dxa"/>
            <w:shd w:val="clear" w:color="auto" w:fill="FFFF00"/>
          </w:tcPr>
          <w:p w14:paraId="33FD11F2" w14:textId="77777777" w:rsidR="00682299" w:rsidRPr="0057747E" w:rsidRDefault="00682299" w:rsidP="00CA6963">
            <w:pPr>
              <w:pStyle w:val="TableParagraph"/>
              <w:spacing w:before="108"/>
              <w:ind w:left="105" w:right="275"/>
              <w:rPr>
                <w:sz w:val="18"/>
                <w:szCs w:val="18"/>
              </w:rPr>
            </w:pPr>
            <w:r w:rsidRPr="0057747E">
              <w:rPr>
                <w:sz w:val="18"/>
                <w:szCs w:val="18"/>
              </w:rPr>
              <w:t>Anexa 8 Semnat electronic de către operatorul</w:t>
            </w:r>
            <w:r w:rsidRPr="0057747E">
              <w:rPr>
                <w:spacing w:val="-53"/>
                <w:sz w:val="18"/>
                <w:szCs w:val="18"/>
              </w:rPr>
              <w:t xml:space="preserve"> </w:t>
            </w:r>
            <w:r w:rsidRPr="0057747E">
              <w:rPr>
                <w:sz w:val="18"/>
                <w:szCs w:val="18"/>
              </w:rPr>
              <w:t>economi</w:t>
            </w:r>
          </w:p>
        </w:tc>
        <w:tc>
          <w:tcPr>
            <w:tcW w:w="1276" w:type="dxa"/>
            <w:shd w:val="clear" w:color="auto" w:fill="FFFF00"/>
          </w:tcPr>
          <w:p w14:paraId="0EA63973" w14:textId="77777777" w:rsidR="00682299" w:rsidRPr="0057747E" w:rsidRDefault="00682299" w:rsidP="00CA6963">
            <w:pPr>
              <w:pStyle w:val="TableParagraph"/>
              <w:spacing w:before="108"/>
              <w:ind w:left="105"/>
              <w:rPr>
                <w:sz w:val="18"/>
                <w:szCs w:val="18"/>
              </w:rPr>
            </w:pPr>
            <w:r w:rsidRPr="0057747E">
              <w:rPr>
                <w:b/>
                <w:iCs/>
                <w:sz w:val="18"/>
                <w:szCs w:val="18"/>
                <w:lang w:val="en-US"/>
              </w:rPr>
              <w:t>obligator</w:t>
            </w:r>
          </w:p>
        </w:tc>
      </w:tr>
      <w:tr w:rsidR="00682299" w:rsidRPr="007406FF" w14:paraId="4958C16A" w14:textId="77777777" w:rsidTr="00CA6963">
        <w:trPr>
          <w:trHeight w:val="627"/>
        </w:trPr>
        <w:tc>
          <w:tcPr>
            <w:tcW w:w="314" w:type="dxa"/>
            <w:shd w:val="clear" w:color="auto" w:fill="FFFF00"/>
          </w:tcPr>
          <w:p w14:paraId="250B2EAB" w14:textId="77777777" w:rsidR="00682299" w:rsidRPr="0057747E" w:rsidRDefault="00682299" w:rsidP="00CA6963">
            <w:pPr>
              <w:pStyle w:val="TableParagraph"/>
              <w:spacing w:before="108"/>
              <w:ind w:left="105"/>
              <w:rPr>
                <w:sz w:val="18"/>
                <w:szCs w:val="18"/>
              </w:rPr>
            </w:pPr>
            <w:r w:rsidRPr="0057747E">
              <w:rPr>
                <w:b/>
                <w:iCs/>
                <w:sz w:val="18"/>
                <w:szCs w:val="18"/>
                <w:lang w:val="en-US"/>
              </w:rPr>
              <w:t>5</w:t>
            </w:r>
          </w:p>
        </w:tc>
        <w:tc>
          <w:tcPr>
            <w:tcW w:w="3940" w:type="dxa"/>
            <w:shd w:val="clear" w:color="auto" w:fill="FFFF00"/>
          </w:tcPr>
          <w:p w14:paraId="390A1A88" w14:textId="77777777" w:rsidR="00682299" w:rsidRPr="0057747E" w:rsidRDefault="00682299" w:rsidP="00CA6963">
            <w:pPr>
              <w:pStyle w:val="TableParagraph"/>
              <w:spacing w:before="108"/>
              <w:ind w:left="109"/>
              <w:rPr>
                <w:sz w:val="18"/>
                <w:szCs w:val="18"/>
              </w:rPr>
            </w:pPr>
            <w:r w:rsidRPr="0057747E">
              <w:rPr>
                <w:b/>
                <w:bCs/>
                <w:sz w:val="18"/>
                <w:szCs w:val="18"/>
              </w:rPr>
              <w:t xml:space="preserve">DECLARAȚIE PRIVIND VALABILITATEA OFERTELOR </w:t>
            </w:r>
          </w:p>
        </w:tc>
        <w:tc>
          <w:tcPr>
            <w:tcW w:w="4677" w:type="dxa"/>
            <w:shd w:val="clear" w:color="auto" w:fill="FFFF00"/>
          </w:tcPr>
          <w:p w14:paraId="53A8A706" w14:textId="77777777" w:rsidR="00682299" w:rsidRPr="0057747E" w:rsidRDefault="00682299" w:rsidP="00CA6963">
            <w:pPr>
              <w:pStyle w:val="TableParagraph"/>
              <w:spacing w:before="108"/>
              <w:ind w:left="105" w:right="275"/>
              <w:rPr>
                <w:sz w:val="18"/>
                <w:szCs w:val="18"/>
              </w:rPr>
            </w:pPr>
            <w:r w:rsidRPr="0057747E">
              <w:rPr>
                <w:sz w:val="18"/>
                <w:szCs w:val="18"/>
              </w:rPr>
              <w:t>Anexa 7 Semnat electronic de către operatorul</w:t>
            </w:r>
            <w:r w:rsidRPr="0057747E">
              <w:rPr>
                <w:spacing w:val="-53"/>
                <w:sz w:val="18"/>
                <w:szCs w:val="18"/>
              </w:rPr>
              <w:t xml:space="preserve"> </w:t>
            </w:r>
            <w:r w:rsidRPr="0057747E">
              <w:rPr>
                <w:sz w:val="18"/>
                <w:szCs w:val="18"/>
              </w:rPr>
              <w:t>economi</w:t>
            </w:r>
          </w:p>
        </w:tc>
        <w:tc>
          <w:tcPr>
            <w:tcW w:w="1276" w:type="dxa"/>
            <w:shd w:val="clear" w:color="auto" w:fill="FFFF00"/>
          </w:tcPr>
          <w:p w14:paraId="081C864C" w14:textId="77777777" w:rsidR="00682299" w:rsidRPr="0057747E" w:rsidRDefault="00682299" w:rsidP="00CA6963">
            <w:pPr>
              <w:pStyle w:val="TableParagraph"/>
              <w:spacing w:before="108"/>
              <w:ind w:left="105"/>
              <w:rPr>
                <w:sz w:val="18"/>
                <w:szCs w:val="18"/>
              </w:rPr>
            </w:pPr>
            <w:r w:rsidRPr="0057747E">
              <w:rPr>
                <w:b/>
                <w:iCs/>
                <w:sz w:val="18"/>
                <w:szCs w:val="18"/>
                <w:lang w:val="en-US"/>
              </w:rPr>
              <w:t>obligator</w:t>
            </w:r>
          </w:p>
        </w:tc>
      </w:tr>
      <w:tr w:rsidR="00682299" w:rsidRPr="007406FF" w14:paraId="24A7C41C" w14:textId="77777777" w:rsidTr="00CA6963">
        <w:trPr>
          <w:trHeight w:val="627"/>
        </w:trPr>
        <w:tc>
          <w:tcPr>
            <w:tcW w:w="314" w:type="dxa"/>
            <w:shd w:val="clear" w:color="auto" w:fill="FFFF00"/>
          </w:tcPr>
          <w:p w14:paraId="6D00D500" w14:textId="77777777" w:rsidR="00682299" w:rsidRPr="0057747E" w:rsidRDefault="00682299" w:rsidP="00CA6963">
            <w:pPr>
              <w:pStyle w:val="TableParagraph"/>
              <w:spacing w:before="108"/>
              <w:ind w:left="105"/>
              <w:rPr>
                <w:sz w:val="18"/>
                <w:szCs w:val="18"/>
              </w:rPr>
            </w:pPr>
            <w:r w:rsidRPr="0057747E">
              <w:rPr>
                <w:b/>
                <w:iCs/>
                <w:sz w:val="18"/>
                <w:szCs w:val="18"/>
                <w:lang w:val="en-US"/>
              </w:rPr>
              <w:t>6</w:t>
            </w:r>
          </w:p>
        </w:tc>
        <w:tc>
          <w:tcPr>
            <w:tcW w:w="3940" w:type="dxa"/>
            <w:shd w:val="clear" w:color="auto" w:fill="FFFF00"/>
          </w:tcPr>
          <w:p w14:paraId="53F84481" w14:textId="77777777" w:rsidR="00682299" w:rsidRPr="0057747E" w:rsidRDefault="00682299" w:rsidP="00CA6963">
            <w:pPr>
              <w:pStyle w:val="TableParagraph"/>
              <w:spacing w:before="108"/>
              <w:ind w:left="109"/>
              <w:rPr>
                <w:sz w:val="18"/>
                <w:szCs w:val="18"/>
              </w:rPr>
            </w:pPr>
            <w:r w:rsidRPr="0057747E">
              <w:rPr>
                <w:b/>
                <w:sz w:val="18"/>
                <w:szCs w:val="18"/>
                <w:lang w:val="zh-CN"/>
              </w:rPr>
              <w:t>SCRISOARE  DE  GARANŢIE  BANCARĂ</w:t>
            </w:r>
          </w:p>
        </w:tc>
        <w:tc>
          <w:tcPr>
            <w:tcW w:w="4677" w:type="dxa"/>
            <w:shd w:val="clear" w:color="auto" w:fill="FFFF00"/>
          </w:tcPr>
          <w:p w14:paraId="7668EB17" w14:textId="77777777" w:rsidR="00682299" w:rsidRPr="0057747E" w:rsidRDefault="00682299" w:rsidP="00CA6963">
            <w:pPr>
              <w:pStyle w:val="TableParagraph"/>
              <w:spacing w:before="108"/>
              <w:ind w:left="105" w:right="275"/>
              <w:rPr>
                <w:sz w:val="18"/>
                <w:szCs w:val="18"/>
              </w:rPr>
            </w:pPr>
            <w:r w:rsidRPr="0057747E">
              <w:rPr>
                <w:sz w:val="18"/>
                <w:szCs w:val="18"/>
              </w:rPr>
              <w:t>Conform pct. 17.Semnat</w:t>
            </w:r>
            <w:r w:rsidRPr="0057747E">
              <w:rPr>
                <w:spacing w:val="-8"/>
                <w:sz w:val="18"/>
                <w:szCs w:val="18"/>
              </w:rPr>
              <w:t xml:space="preserve"> </w:t>
            </w:r>
            <w:r w:rsidRPr="0057747E">
              <w:rPr>
                <w:sz w:val="18"/>
                <w:szCs w:val="18"/>
              </w:rPr>
              <w:t>electronic</w:t>
            </w:r>
            <w:r w:rsidRPr="0057747E">
              <w:rPr>
                <w:spacing w:val="-7"/>
                <w:sz w:val="18"/>
                <w:szCs w:val="18"/>
              </w:rPr>
              <w:t xml:space="preserve"> </w:t>
            </w:r>
            <w:r w:rsidRPr="0057747E">
              <w:rPr>
                <w:sz w:val="18"/>
                <w:szCs w:val="18"/>
              </w:rPr>
              <w:t>de</w:t>
            </w:r>
            <w:r w:rsidRPr="0057747E">
              <w:rPr>
                <w:spacing w:val="-5"/>
                <w:sz w:val="18"/>
                <w:szCs w:val="18"/>
              </w:rPr>
              <w:t xml:space="preserve"> </w:t>
            </w:r>
            <w:r w:rsidRPr="0057747E">
              <w:rPr>
                <w:sz w:val="18"/>
                <w:szCs w:val="18"/>
              </w:rPr>
              <w:t>către</w:t>
            </w:r>
            <w:r w:rsidRPr="0057747E">
              <w:rPr>
                <w:spacing w:val="-8"/>
                <w:sz w:val="18"/>
                <w:szCs w:val="18"/>
              </w:rPr>
              <w:t xml:space="preserve"> </w:t>
            </w:r>
            <w:r w:rsidRPr="0057747E">
              <w:rPr>
                <w:sz w:val="18"/>
                <w:szCs w:val="18"/>
              </w:rPr>
              <w:t>operatorul</w:t>
            </w:r>
            <w:r w:rsidRPr="0057747E">
              <w:rPr>
                <w:spacing w:val="-2"/>
                <w:sz w:val="18"/>
                <w:szCs w:val="18"/>
              </w:rPr>
              <w:t xml:space="preserve"> economici</w:t>
            </w:r>
          </w:p>
        </w:tc>
        <w:tc>
          <w:tcPr>
            <w:tcW w:w="1276" w:type="dxa"/>
            <w:shd w:val="clear" w:color="auto" w:fill="FFFF00"/>
          </w:tcPr>
          <w:p w14:paraId="320FD694" w14:textId="77777777" w:rsidR="00682299" w:rsidRPr="0057747E" w:rsidRDefault="00682299" w:rsidP="00CA6963">
            <w:pPr>
              <w:pStyle w:val="TableParagraph"/>
              <w:spacing w:before="108"/>
              <w:ind w:left="105"/>
              <w:rPr>
                <w:sz w:val="18"/>
                <w:szCs w:val="18"/>
              </w:rPr>
            </w:pPr>
            <w:r w:rsidRPr="0057747E">
              <w:rPr>
                <w:b/>
                <w:spacing w:val="-2"/>
                <w:sz w:val="18"/>
                <w:szCs w:val="18"/>
              </w:rPr>
              <w:t>obligator</w:t>
            </w:r>
          </w:p>
        </w:tc>
      </w:tr>
      <w:tr w:rsidR="00682299" w:rsidRPr="007406FF" w14:paraId="04287F61" w14:textId="77777777" w:rsidTr="00CA6963">
        <w:trPr>
          <w:trHeight w:val="627"/>
        </w:trPr>
        <w:tc>
          <w:tcPr>
            <w:tcW w:w="314" w:type="dxa"/>
            <w:shd w:val="clear" w:color="auto" w:fill="FFFF00"/>
          </w:tcPr>
          <w:p w14:paraId="531B1F91" w14:textId="77777777" w:rsidR="00682299" w:rsidRPr="0057747E" w:rsidRDefault="00682299" w:rsidP="00CA6963">
            <w:pPr>
              <w:pStyle w:val="TableParagraph"/>
              <w:spacing w:before="108"/>
              <w:ind w:left="105"/>
              <w:rPr>
                <w:b/>
                <w:iCs/>
                <w:sz w:val="18"/>
                <w:szCs w:val="18"/>
                <w:lang w:val="en-US"/>
              </w:rPr>
            </w:pPr>
            <w:r w:rsidRPr="0057747E">
              <w:rPr>
                <w:b/>
                <w:iCs/>
                <w:sz w:val="18"/>
                <w:szCs w:val="18"/>
                <w:lang w:val="en-US"/>
              </w:rPr>
              <w:t>7</w:t>
            </w:r>
          </w:p>
        </w:tc>
        <w:tc>
          <w:tcPr>
            <w:tcW w:w="3940" w:type="dxa"/>
            <w:shd w:val="clear" w:color="auto" w:fill="FFFF00"/>
          </w:tcPr>
          <w:p w14:paraId="5296DCC2" w14:textId="77777777" w:rsidR="00682299" w:rsidRPr="0057747E" w:rsidRDefault="00682299" w:rsidP="00CA6963">
            <w:pPr>
              <w:pStyle w:val="TableParagraph"/>
              <w:spacing w:before="108"/>
              <w:ind w:left="109"/>
              <w:rPr>
                <w:b/>
                <w:sz w:val="18"/>
                <w:szCs w:val="18"/>
                <w:lang w:val="zh-CN"/>
              </w:rPr>
            </w:pPr>
            <w:r w:rsidRPr="0057747E">
              <w:rPr>
                <w:b/>
                <w:bCs/>
                <w:sz w:val="18"/>
                <w:szCs w:val="18"/>
              </w:rPr>
              <w:t xml:space="preserve">Certificat de </w:t>
            </w:r>
            <w:r w:rsidRPr="0057747E">
              <w:rPr>
                <w:b/>
                <w:bCs/>
                <w:sz w:val="18"/>
                <w:szCs w:val="18"/>
                <w:u w:val="single"/>
              </w:rPr>
              <w:t>Confirmarea vizitei obiectului/ proiectului de execuție (eliberat de către persoana responsabilă din cadrul AC)</w:t>
            </w:r>
          </w:p>
        </w:tc>
        <w:tc>
          <w:tcPr>
            <w:tcW w:w="4677" w:type="dxa"/>
            <w:shd w:val="clear" w:color="auto" w:fill="FFFF00"/>
          </w:tcPr>
          <w:p w14:paraId="009FEB94" w14:textId="77777777" w:rsidR="00682299" w:rsidRPr="0057747E" w:rsidRDefault="00682299" w:rsidP="00CA6963">
            <w:pPr>
              <w:pStyle w:val="TableParagraph"/>
              <w:spacing w:before="108"/>
              <w:ind w:left="105" w:right="275"/>
              <w:rPr>
                <w:sz w:val="18"/>
                <w:szCs w:val="18"/>
              </w:rPr>
            </w:pPr>
            <w:r w:rsidRPr="0057747E">
              <w:rPr>
                <w:sz w:val="18"/>
                <w:szCs w:val="18"/>
                <w:lang w:val="en-US"/>
              </w:rPr>
              <w:t xml:space="preserve">In </w:t>
            </w:r>
            <w:proofErr w:type="spellStart"/>
            <w:r w:rsidRPr="0057747E">
              <w:rPr>
                <w:sz w:val="18"/>
                <w:szCs w:val="18"/>
                <w:lang w:val="en-US"/>
              </w:rPr>
              <w:t>urma</w:t>
            </w:r>
            <w:proofErr w:type="spellEnd"/>
            <w:r w:rsidRPr="0057747E">
              <w:rPr>
                <w:sz w:val="18"/>
                <w:szCs w:val="18"/>
                <w:lang w:val="en-US"/>
              </w:rPr>
              <w:t xml:space="preserve"> </w:t>
            </w:r>
            <w:proofErr w:type="spellStart"/>
            <w:r w:rsidRPr="0057747E">
              <w:rPr>
                <w:sz w:val="18"/>
                <w:szCs w:val="18"/>
                <w:lang w:val="en-US"/>
              </w:rPr>
              <w:t>vizitei</w:t>
            </w:r>
            <w:proofErr w:type="spellEnd"/>
            <w:r w:rsidRPr="0057747E">
              <w:rPr>
                <w:sz w:val="18"/>
                <w:szCs w:val="18"/>
                <w:lang w:val="en-US"/>
              </w:rPr>
              <w:t xml:space="preserve"> se </w:t>
            </w:r>
            <w:proofErr w:type="spellStart"/>
            <w:r w:rsidRPr="0057747E">
              <w:rPr>
                <w:sz w:val="18"/>
                <w:szCs w:val="18"/>
                <w:lang w:val="en-US"/>
              </w:rPr>
              <w:t>prezinta</w:t>
            </w:r>
            <w:proofErr w:type="spellEnd"/>
            <w:r w:rsidRPr="0057747E">
              <w:rPr>
                <w:sz w:val="18"/>
                <w:szCs w:val="18"/>
                <w:lang w:val="en-US"/>
              </w:rPr>
              <w:t xml:space="preserve"> </w:t>
            </w:r>
            <w:proofErr w:type="spellStart"/>
            <w:r w:rsidRPr="0057747E">
              <w:rPr>
                <w:sz w:val="18"/>
                <w:szCs w:val="18"/>
                <w:lang w:val="en-US"/>
              </w:rPr>
              <w:t>certificatul</w:t>
            </w:r>
            <w:proofErr w:type="spellEnd"/>
            <w:r w:rsidRPr="0057747E">
              <w:rPr>
                <w:sz w:val="18"/>
                <w:szCs w:val="18"/>
                <w:lang w:val="en-US"/>
              </w:rPr>
              <w:t xml:space="preserve"> </w:t>
            </w:r>
            <w:proofErr w:type="spellStart"/>
            <w:r w:rsidRPr="0057747E">
              <w:rPr>
                <w:sz w:val="18"/>
                <w:szCs w:val="18"/>
                <w:lang w:val="en-US"/>
              </w:rPr>
              <w:t>eliberat</w:t>
            </w:r>
            <w:proofErr w:type="spellEnd"/>
            <w:r w:rsidRPr="0057747E">
              <w:rPr>
                <w:sz w:val="18"/>
                <w:szCs w:val="18"/>
                <w:lang w:val="en-US"/>
              </w:rPr>
              <w:t xml:space="preserve"> de </w:t>
            </w:r>
            <w:proofErr w:type="spellStart"/>
            <w:r w:rsidRPr="0057747E">
              <w:rPr>
                <w:sz w:val="18"/>
                <w:szCs w:val="18"/>
                <w:lang w:val="en-US"/>
              </w:rPr>
              <w:t>autoritatea</w:t>
            </w:r>
            <w:proofErr w:type="spellEnd"/>
            <w:r w:rsidRPr="0057747E">
              <w:rPr>
                <w:sz w:val="18"/>
                <w:szCs w:val="18"/>
                <w:lang w:val="en-US"/>
              </w:rPr>
              <w:t xml:space="preserve"> </w:t>
            </w:r>
            <w:proofErr w:type="spellStart"/>
            <w:r w:rsidRPr="0057747E">
              <w:rPr>
                <w:sz w:val="18"/>
                <w:szCs w:val="18"/>
                <w:lang w:val="en-US"/>
              </w:rPr>
              <w:t>contractanta</w:t>
            </w:r>
            <w:proofErr w:type="spellEnd"/>
            <w:r w:rsidRPr="0057747E">
              <w:rPr>
                <w:sz w:val="18"/>
                <w:szCs w:val="18"/>
                <w:lang w:val="en-US"/>
              </w:rPr>
              <w:t>.</w:t>
            </w:r>
          </w:p>
        </w:tc>
        <w:tc>
          <w:tcPr>
            <w:tcW w:w="1276" w:type="dxa"/>
            <w:shd w:val="clear" w:color="auto" w:fill="FFFF00"/>
          </w:tcPr>
          <w:p w14:paraId="121D2BDD" w14:textId="77777777" w:rsidR="00682299" w:rsidRPr="0057747E" w:rsidRDefault="00682299" w:rsidP="00CA6963">
            <w:pPr>
              <w:pStyle w:val="TableParagraph"/>
              <w:spacing w:before="108"/>
              <w:ind w:left="105"/>
              <w:rPr>
                <w:b/>
                <w:spacing w:val="-2"/>
                <w:sz w:val="18"/>
                <w:szCs w:val="18"/>
              </w:rPr>
            </w:pPr>
            <w:r w:rsidRPr="0057747E">
              <w:rPr>
                <w:b/>
                <w:spacing w:val="-2"/>
                <w:sz w:val="18"/>
                <w:szCs w:val="18"/>
              </w:rPr>
              <w:t>obligator</w:t>
            </w:r>
          </w:p>
        </w:tc>
      </w:tr>
      <w:tr w:rsidR="00682299" w:rsidRPr="00525A5F" w14:paraId="3A225D2A" w14:textId="77777777" w:rsidTr="00CA6963">
        <w:trPr>
          <w:trHeight w:val="518"/>
        </w:trPr>
        <w:tc>
          <w:tcPr>
            <w:tcW w:w="10207" w:type="dxa"/>
            <w:gridSpan w:val="4"/>
            <w:shd w:val="clear" w:color="auto" w:fill="FFFF00"/>
          </w:tcPr>
          <w:p w14:paraId="20AB4CCC" w14:textId="77777777" w:rsidR="00682299" w:rsidRPr="0057747E" w:rsidRDefault="00682299" w:rsidP="00CA6963">
            <w:pPr>
              <w:pStyle w:val="TableParagraph"/>
              <w:spacing w:before="103"/>
              <w:ind w:left="2298" w:right="4167" w:firstLine="284"/>
              <w:jc w:val="center"/>
              <w:rPr>
                <w:b/>
              </w:rPr>
            </w:pPr>
            <w:r w:rsidRPr="0057747E">
              <w:rPr>
                <w:b/>
              </w:rPr>
              <w:t>INCLUSIV,</w:t>
            </w:r>
          </w:p>
          <w:p w14:paraId="66ADF1CE" w14:textId="77777777" w:rsidR="00682299" w:rsidRPr="0057747E" w:rsidRDefault="00682299" w:rsidP="00CA6963">
            <w:pPr>
              <w:pStyle w:val="TableParagraph"/>
              <w:spacing w:before="103"/>
              <w:ind w:left="1589" w:right="2599"/>
              <w:jc w:val="center"/>
              <w:rPr>
                <w:b/>
              </w:rPr>
            </w:pPr>
            <w:r w:rsidRPr="0057747E">
              <w:rPr>
                <w:b/>
              </w:rPr>
              <w:t xml:space="preserve">          documente suplimentare la oferta</w:t>
            </w:r>
          </w:p>
        </w:tc>
      </w:tr>
      <w:tr w:rsidR="00682299" w:rsidRPr="007406FF" w14:paraId="4F62DD05" w14:textId="77777777" w:rsidTr="00CA6963">
        <w:trPr>
          <w:trHeight w:val="559"/>
        </w:trPr>
        <w:tc>
          <w:tcPr>
            <w:tcW w:w="314" w:type="dxa"/>
            <w:shd w:val="clear" w:color="auto" w:fill="FFFF00"/>
          </w:tcPr>
          <w:p w14:paraId="535CF703" w14:textId="77777777" w:rsidR="00682299" w:rsidRPr="0057747E" w:rsidRDefault="00682299" w:rsidP="00CA6963">
            <w:pPr>
              <w:pStyle w:val="TableParagraph"/>
              <w:spacing w:before="103"/>
              <w:ind w:left="105"/>
              <w:rPr>
                <w:sz w:val="20"/>
                <w:szCs w:val="20"/>
              </w:rPr>
            </w:pPr>
            <w:r w:rsidRPr="0057747E">
              <w:rPr>
                <w:sz w:val="20"/>
                <w:szCs w:val="20"/>
              </w:rPr>
              <w:t>1</w:t>
            </w:r>
          </w:p>
        </w:tc>
        <w:tc>
          <w:tcPr>
            <w:tcW w:w="3940" w:type="dxa"/>
            <w:shd w:val="clear" w:color="auto" w:fill="FFFF00"/>
          </w:tcPr>
          <w:p w14:paraId="307D175E" w14:textId="77777777" w:rsidR="00682299" w:rsidRPr="0057747E" w:rsidRDefault="00682299" w:rsidP="00CA6963">
            <w:pPr>
              <w:pStyle w:val="TableParagraph"/>
              <w:spacing w:before="105" w:line="237" w:lineRule="auto"/>
              <w:ind w:left="109" w:right="300"/>
              <w:rPr>
                <w:sz w:val="20"/>
                <w:szCs w:val="20"/>
              </w:rPr>
            </w:pPr>
            <w:r w:rsidRPr="0057747E">
              <w:rPr>
                <w:sz w:val="20"/>
                <w:szCs w:val="20"/>
              </w:rPr>
              <w:t>Formularul</w:t>
            </w:r>
            <w:r w:rsidRPr="0057747E">
              <w:rPr>
                <w:spacing w:val="-13"/>
                <w:sz w:val="20"/>
                <w:szCs w:val="20"/>
              </w:rPr>
              <w:t xml:space="preserve"> </w:t>
            </w:r>
            <w:r w:rsidRPr="0057747E">
              <w:rPr>
                <w:sz w:val="20"/>
                <w:szCs w:val="20"/>
              </w:rPr>
              <w:t>informație</w:t>
            </w:r>
            <w:r w:rsidRPr="0057747E">
              <w:rPr>
                <w:spacing w:val="-12"/>
                <w:sz w:val="20"/>
                <w:szCs w:val="20"/>
              </w:rPr>
              <w:t xml:space="preserve"> </w:t>
            </w:r>
            <w:r w:rsidRPr="0057747E">
              <w:rPr>
                <w:sz w:val="20"/>
                <w:szCs w:val="20"/>
              </w:rPr>
              <w:t xml:space="preserve">despre </w:t>
            </w:r>
            <w:r w:rsidRPr="0057747E">
              <w:rPr>
                <w:spacing w:val="-2"/>
                <w:sz w:val="20"/>
                <w:szCs w:val="20"/>
              </w:rPr>
              <w:t>ofertant</w:t>
            </w:r>
          </w:p>
        </w:tc>
        <w:tc>
          <w:tcPr>
            <w:tcW w:w="4677" w:type="dxa"/>
            <w:shd w:val="clear" w:color="auto" w:fill="FFFF00"/>
          </w:tcPr>
          <w:p w14:paraId="49F62C7E" w14:textId="77777777" w:rsidR="00682299" w:rsidRPr="0057747E" w:rsidRDefault="00682299" w:rsidP="00CA6963">
            <w:pPr>
              <w:pStyle w:val="TableParagraph"/>
              <w:spacing w:before="105" w:line="237" w:lineRule="auto"/>
              <w:ind w:left="105" w:right="275"/>
              <w:rPr>
                <w:sz w:val="20"/>
                <w:szCs w:val="20"/>
              </w:rPr>
            </w:pPr>
            <w:r w:rsidRPr="0057747E">
              <w:rPr>
                <w:sz w:val="20"/>
                <w:szCs w:val="20"/>
              </w:rPr>
              <w:t>Semnat</w:t>
            </w:r>
            <w:r w:rsidRPr="0057747E">
              <w:rPr>
                <w:spacing w:val="-7"/>
                <w:sz w:val="20"/>
                <w:szCs w:val="20"/>
              </w:rPr>
              <w:t xml:space="preserve"> </w:t>
            </w:r>
            <w:r w:rsidRPr="0057747E">
              <w:rPr>
                <w:sz w:val="20"/>
                <w:szCs w:val="20"/>
              </w:rPr>
              <w:t>electronic</w:t>
            </w:r>
            <w:r w:rsidRPr="0057747E">
              <w:rPr>
                <w:spacing w:val="-6"/>
                <w:sz w:val="20"/>
                <w:szCs w:val="20"/>
              </w:rPr>
              <w:t xml:space="preserve"> </w:t>
            </w:r>
            <w:r w:rsidRPr="0057747E">
              <w:rPr>
                <w:sz w:val="20"/>
                <w:szCs w:val="20"/>
              </w:rPr>
              <w:t>de</w:t>
            </w:r>
            <w:r w:rsidRPr="0057747E">
              <w:rPr>
                <w:spacing w:val="-7"/>
                <w:sz w:val="20"/>
                <w:szCs w:val="20"/>
              </w:rPr>
              <w:t xml:space="preserve"> </w:t>
            </w:r>
            <w:r w:rsidRPr="0057747E">
              <w:rPr>
                <w:sz w:val="20"/>
                <w:szCs w:val="20"/>
              </w:rPr>
              <w:t>către</w:t>
            </w:r>
            <w:r w:rsidRPr="0057747E">
              <w:rPr>
                <w:spacing w:val="-6"/>
                <w:sz w:val="20"/>
                <w:szCs w:val="20"/>
              </w:rPr>
              <w:t xml:space="preserve"> </w:t>
            </w:r>
            <w:r w:rsidRPr="0057747E">
              <w:rPr>
                <w:sz w:val="20"/>
                <w:szCs w:val="20"/>
              </w:rPr>
              <w:t>operatorul</w:t>
            </w:r>
            <w:r w:rsidRPr="0057747E">
              <w:rPr>
                <w:spacing w:val="1"/>
                <w:sz w:val="20"/>
                <w:szCs w:val="20"/>
              </w:rPr>
              <w:t xml:space="preserve"> </w:t>
            </w:r>
            <w:r w:rsidRPr="0057747E">
              <w:rPr>
                <w:spacing w:val="-2"/>
                <w:sz w:val="20"/>
                <w:szCs w:val="20"/>
              </w:rPr>
              <w:t>economic</w:t>
            </w:r>
          </w:p>
        </w:tc>
        <w:tc>
          <w:tcPr>
            <w:tcW w:w="1276" w:type="dxa"/>
            <w:shd w:val="clear" w:color="auto" w:fill="FFFF00"/>
          </w:tcPr>
          <w:p w14:paraId="0415B239" w14:textId="77777777" w:rsidR="00682299" w:rsidRPr="0057747E" w:rsidRDefault="00682299" w:rsidP="00CA6963">
            <w:pPr>
              <w:pStyle w:val="TableParagraph"/>
              <w:spacing w:before="103"/>
              <w:ind w:left="105"/>
              <w:rPr>
                <w:sz w:val="20"/>
                <w:szCs w:val="20"/>
              </w:rPr>
            </w:pPr>
            <w:r w:rsidRPr="0057747E">
              <w:rPr>
                <w:sz w:val="20"/>
                <w:szCs w:val="20"/>
              </w:rPr>
              <w:t>DA</w:t>
            </w:r>
          </w:p>
        </w:tc>
      </w:tr>
      <w:tr w:rsidR="00682299" w:rsidRPr="007406FF" w14:paraId="3A790DD2" w14:textId="77777777" w:rsidTr="00CA6963">
        <w:trPr>
          <w:trHeight w:val="559"/>
        </w:trPr>
        <w:tc>
          <w:tcPr>
            <w:tcW w:w="314" w:type="dxa"/>
            <w:shd w:val="clear" w:color="auto" w:fill="FFFF00"/>
          </w:tcPr>
          <w:p w14:paraId="1EC5D805" w14:textId="77777777" w:rsidR="00682299" w:rsidRPr="0057747E" w:rsidRDefault="00682299" w:rsidP="00CA6963">
            <w:pPr>
              <w:pStyle w:val="TableParagraph"/>
              <w:spacing w:before="103"/>
              <w:ind w:left="105"/>
              <w:rPr>
                <w:sz w:val="20"/>
                <w:szCs w:val="20"/>
              </w:rPr>
            </w:pPr>
            <w:r w:rsidRPr="0057747E">
              <w:rPr>
                <w:sz w:val="20"/>
                <w:szCs w:val="20"/>
              </w:rPr>
              <w:t>2</w:t>
            </w:r>
          </w:p>
        </w:tc>
        <w:tc>
          <w:tcPr>
            <w:tcW w:w="3940" w:type="dxa"/>
            <w:shd w:val="clear" w:color="auto" w:fill="FFFF00"/>
          </w:tcPr>
          <w:p w14:paraId="26FCEB12" w14:textId="77777777" w:rsidR="00682299" w:rsidRPr="0057747E" w:rsidRDefault="00682299" w:rsidP="00CA6963">
            <w:pPr>
              <w:pStyle w:val="TableParagraph"/>
              <w:spacing w:before="101"/>
              <w:ind w:left="119" w:right="46"/>
              <w:rPr>
                <w:sz w:val="20"/>
                <w:szCs w:val="20"/>
              </w:rPr>
            </w:pPr>
            <w:r w:rsidRPr="0057747E">
              <w:rPr>
                <w:sz w:val="20"/>
                <w:szCs w:val="20"/>
              </w:rPr>
              <w:t>Dovada</w:t>
            </w:r>
            <w:r w:rsidRPr="0057747E">
              <w:rPr>
                <w:spacing w:val="-13"/>
                <w:sz w:val="20"/>
                <w:szCs w:val="20"/>
              </w:rPr>
              <w:t xml:space="preserve"> </w:t>
            </w:r>
            <w:r w:rsidRPr="0057747E">
              <w:rPr>
                <w:sz w:val="20"/>
                <w:szCs w:val="20"/>
              </w:rPr>
              <w:t>înregistrării</w:t>
            </w:r>
            <w:r w:rsidRPr="0057747E">
              <w:rPr>
                <w:spacing w:val="-12"/>
                <w:sz w:val="20"/>
                <w:szCs w:val="20"/>
              </w:rPr>
              <w:t xml:space="preserve"> </w:t>
            </w:r>
            <w:r w:rsidRPr="0057747E">
              <w:rPr>
                <w:sz w:val="20"/>
                <w:szCs w:val="20"/>
              </w:rPr>
              <w:t>persoanei</w:t>
            </w:r>
            <w:r w:rsidRPr="0057747E">
              <w:rPr>
                <w:spacing w:val="-13"/>
                <w:sz w:val="20"/>
                <w:szCs w:val="20"/>
              </w:rPr>
              <w:t xml:space="preserve"> </w:t>
            </w:r>
            <w:r w:rsidRPr="0057747E">
              <w:rPr>
                <w:sz w:val="20"/>
                <w:szCs w:val="20"/>
              </w:rPr>
              <w:t>juridice, în conformitate cu prevederile legale</w:t>
            </w:r>
          </w:p>
          <w:p w14:paraId="4FD2CE4E" w14:textId="77777777" w:rsidR="00682299" w:rsidRPr="0057747E" w:rsidRDefault="00682299" w:rsidP="00CA6963">
            <w:pPr>
              <w:pStyle w:val="TableParagraph"/>
              <w:spacing w:before="105" w:line="237" w:lineRule="auto"/>
              <w:ind w:left="109" w:right="300"/>
              <w:rPr>
                <w:sz w:val="20"/>
                <w:szCs w:val="20"/>
              </w:rPr>
            </w:pPr>
            <w:r w:rsidRPr="0057747E">
              <w:rPr>
                <w:sz w:val="20"/>
                <w:szCs w:val="20"/>
              </w:rPr>
              <w:t>Extras</w:t>
            </w:r>
            <w:r w:rsidRPr="0057747E">
              <w:rPr>
                <w:spacing w:val="-5"/>
                <w:sz w:val="20"/>
                <w:szCs w:val="20"/>
              </w:rPr>
              <w:t xml:space="preserve"> </w:t>
            </w:r>
            <w:r w:rsidRPr="0057747E">
              <w:rPr>
                <w:sz w:val="20"/>
                <w:szCs w:val="20"/>
              </w:rPr>
              <w:t>din</w:t>
            </w:r>
            <w:r w:rsidRPr="0057747E">
              <w:rPr>
                <w:spacing w:val="-5"/>
                <w:sz w:val="20"/>
                <w:szCs w:val="20"/>
              </w:rPr>
              <w:t xml:space="preserve"> </w:t>
            </w:r>
            <w:r w:rsidRPr="0057747E">
              <w:rPr>
                <w:sz w:val="20"/>
                <w:szCs w:val="20"/>
              </w:rPr>
              <w:t>Registrul</w:t>
            </w:r>
            <w:r w:rsidRPr="0057747E">
              <w:rPr>
                <w:spacing w:val="-7"/>
                <w:sz w:val="20"/>
                <w:szCs w:val="20"/>
              </w:rPr>
              <w:t xml:space="preserve"> </w:t>
            </w:r>
            <w:r w:rsidRPr="0057747E">
              <w:rPr>
                <w:sz w:val="20"/>
                <w:szCs w:val="20"/>
              </w:rPr>
              <w:t>de</w:t>
            </w:r>
            <w:r w:rsidRPr="0057747E">
              <w:rPr>
                <w:spacing w:val="-7"/>
                <w:sz w:val="20"/>
                <w:szCs w:val="20"/>
              </w:rPr>
              <w:t xml:space="preserve"> </w:t>
            </w:r>
            <w:r w:rsidRPr="0057747E">
              <w:rPr>
                <w:sz w:val="20"/>
                <w:szCs w:val="20"/>
              </w:rPr>
              <w:t>stat</w:t>
            </w:r>
            <w:r w:rsidRPr="0057747E">
              <w:rPr>
                <w:spacing w:val="-7"/>
                <w:sz w:val="20"/>
                <w:szCs w:val="20"/>
              </w:rPr>
              <w:t xml:space="preserve"> </w:t>
            </w:r>
            <w:r w:rsidRPr="0057747E">
              <w:rPr>
                <w:sz w:val="20"/>
                <w:szCs w:val="20"/>
              </w:rPr>
              <w:t>al</w:t>
            </w:r>
            <w:r w:rsidRPr="0057747E">
              <w:rPr>
                <w:spacing w:val="-7"/>
                <w:sz w:val="20"/>
                <w:szCs w:val="20"/>
              </w:rPr>
              <w:t xml:space="preserve"> </w:t>
            </w:r>
            <w:r w:rsidRPr="0057747E">
              <w:rPr>
                <w:sz w:val="20"/>
                <w:szCs w:val="20"/>
              </w:rPr>
              <w:t xml:space="preserve">persoanei </w:t>
            </w:r>
            <w:r w:rsidRPr="0057747E">
              <w:rPr>
                <w:spacing w:val="-2"/>
                <w:sz w:val="20"/>
                <w:szCs w:val="20"/>
              </w:rPr>
              <w:t>juridice</w:t>
            </w:r>
          </w:p>
        </w:tc>
        <w:tc>
          <w:tcPr>
            <w:tcW w:w="4677" w:type="dxa"/>
            <w:shd w:val="clear" w:color="auto" w:fill="FFFF00"/>
          </w:tcPr>
          <w:p w14:paraId="65416C16" w14:textId="77777777" w:rsidR="00682299" w:rsidRPr="0057747E" w:rsidRDefault="00682299" w:rsidP="00CA6963">
            <w:pPr>
              <w:pStyle w:val="TableParagraph"/>
              <w:spacing w:before="105" w:line="237" w:lineRule="auto"/>
              <w:ind w:left="105" w:right="275"/>
              <w:rPr>
                <w:sz w:val="20"/>
                <w:szCs w:val="20"/>
              </w:rPr>
            </w:pPr>
            <w:r w:rsidRPr="0057747E">
              <w:rPr>
                <w:sz w:val="20"/>
                <w:szCs w:val="20"/>
              </w:rPr>
              <w:t>Certificate/decizie</w:t>
            </w:r>
            <w:r w:rsidRPr="0057747E">
              <w:rPr>
                <w:spacing w:val="-6"/>
                <w:sz w:val="20"/>
                <w:szCs w:val="20"/>
              </w:rPr>
              <w:t xml:space="preserve"> </w:t>
            </w:r>
            <w:r w:rsidRPr="0057747E">
              <w:rPr>
                <w:sz w:val="20"/>
                <w:szCs w:val="20"/>
              </w:rPr>
              <w:t>de</w:t>
            </w:r>
            <w:r w:rsidRPr="0057747E">
              <w:rPr>
                <w:spacing w:val="-11"/>
                <w:sz w:val="20"/>
                <w:szCs w:val="20"/>
              </w:rPr>
              <w:t xml:space="preserve"> </w:t>
            </w:r>
            <w:r w:rsidRPr="0057747E">
              <w:rPr>
                <w:sz w:val="20"/>
                <w:szCs w:val="20"/>
              </w:rPr>
              <w:t>înregistrare</w:t>
            </w:r>
            <w:r w:rsidRPr="0057747E">
              <w:rPr>
                <w:spacing w:val="-11"/>
                <w:sz w:val="20"/>
                <w:szCs w:val="20"/>
              </w:rPr>
              <w:t xml:space="preserve"> </w:t>
            </w:r>
            <w:r w:rsidRPr="0057747E">
              <w:rPr>
                <w:sz w:val="20"/>
                <w:szCs w:val="20"/>
              </w:rPr>
              <w:t>a</w:t>
            </w:r>
            <w:r w:rsidRPr="0057747E">
              <w:rPr>
                <w:spacing w:val="-6"/>
                <w:sz w:val="20"/>
                <w:szCs w:val="20"/>
              </w:rPr>
              <w:t xml:space="preserve"> </w:t>
            </w:r>
            <w:r w:rsidRPr="0057747E">
              <w:rPr>
                <w:sz w:val="20"/>
                <w:szCs w:val="20"/>
              </w:rPr>
              <w:t>întreprinderii - copia, Semnat electronic</w:t>
            </w:r>
            <w:r w:rsidRPr="0057747E">
              <w:rPr>
                <w:spacing w:val="40"/>
                <w:sz w:val="20"/>
                <w:szCs w:val="20"/>
              </w:rPr>
              <w:t xml:space="preserve"> </w:t>
            </w:r>
            <w:r w:rsidRPr="0057747E">
              <w:rPr>
                <w:sz w:val="20"/>
                <w:szCs w:val="20"/>
              </w:rPr>
              <w:t xml:space="preserve">de către operatorul </w:t>
            </w:r>
            <w:r w:rsidRPr="0057747E">
              <w:rPr>
                <w:spacing w:val="-2"/>
                <w:sz w:val="20"/>
                <w:szCs w:val="20"/>
              </w:rPr>
              <w:t>economi</w:t>
            </w:r>
          </w:p>
        </w:tc>
        <w:tc>
          <w:tcPr>
            <w:tcW w:w="1276" w:type="dxa"/>
            <w:shd w:val="clear" w:color="auto" w:fill="FFFF00"/>
          </w:tcPr>
          <w:p w14:paraId="19DC7B76" w14:textId="77777777" w:rsidR="00682299" w:rsidRPr="0057747E" w:rsidRDefault="00682299" w:rsidP="00CA6963">
            <w:pPr>
              <w:pStyle w:val="TableParagraph"/>
              <w:spacing w:before="103"/>
              <w:ind w:left="105"/>
              <w:rPr>
                <w:sz w:val="20"/>
                <w:szCs w:val="20"/>
              </w:rPr>
            </w:pPr>
            <w:r w:rsidRPr="0057747E">
              <w:rPr>
                <w:sz w:val="20"/>
                <w:szCs w:val="20"/>
              </w:rPr>
              <w:t>DA</w:t>
            </w:r>
          </w:p>
        </w:tc>
      </w:tr>
      <w:tr w:rsidR="00682299" w:rsidRPr="007406FF" w14:paraId="49A5F2A8" w14:textId="77777777" w:rsidTr="00CA6963">
        <w:trPr>
          <w:trHeight w:val="1144"/>
        </w:trPr>
        <w:tc>
          <w:tcPr>
            <w:tcW w:w="314" w:type="dxa"/>
            <w:shd w:val="clear" w:color="auto" w:fill="FFFF00"/>
          </w:tcPr>
          <w:p w14:paraId="511414B8" w14:textId="77777777" w:rsidR="00682299" w:rsidRPr="0057747E" w:rsidRDefault="00682299" w:rsidP="00CA6963">
            <w:pPr>
              <w:pStyle w:val="TableParagraph"/>
              <w:spacing w:before="103"/>
              <w:ind w:left="105"/>
              <w:rPr>
                <w:sz w:val="20"/>
                <w:szCs w:val="20"/>
              </w:rPr>
            </w:pPr>
            <w:r w:rsidRPr="0057747E">
              <w:rPr>
                <w:sz w:val="20"/>
                <w:szCs w:val="20"/>
              </w:rPr>
              <w:t>3</w:t>
            </w:r>
          </w:p>
        </w:tc>
        <w:tc>
          <w:tcPr>
            <w:tcW w:w="3940" w:type="dxa"/>
            <w:shd w:val="clear" w:color="auto" w:fill="FFFF00"/>
          </w:tcPr>
          <w:p w14:paraId="0A6BB21C" w14:textId="77777777" w:rsidR="00682299" w:rsidRPr="0057747E" w:rsidRDefault="00682299" w:rsidP="00CA6963">
            <w:pPr>
              <w:pStyle w:val="TableParagraph"/>
              <w:spacing w:before="101"/>
              <w:ind w:left="119"/>
              <w:rPr>
                <w:sz w:val="20"/>
                <w:szCs w:val="20"/>
              </w:rPr>
            </w:pPr>
            <w:r w:rsidRPr="0057747E">
              <w:rPr>
                <w:sz w:val="20"/>
                <w:szCs w:val="20"/>
              </w:rPr>
              <w:t>Declaratie</w:t>
            </w:r>
            <w:r w:rsidRPr="0057747E">
              <w:rPr>
                <w:spacing w:val="-11"/>
                <w:sz w:val="20"/>
                <w:szCs w:val="20"/>
              </w:rPr>
              <w:t xml:space="preserve"> </w:t>
            </w:r>
            <w:r w:rsidRPr="0057747E">
              <w:rPr>
                <w:sz w:val="20"/>
                <w:szCs w:val="20"/>
              </w:rPr>
              <w:t>privind</w:t>
            </w:r>
            <w:r w:rsidRPr="0057747E">
              <w:rPr>
                <w:spacing w:val="-8"/>
                <w:sz w:val="20"/>
                <w:szCs w:val="20"/>
              </w:rPr>
              <w:t xml:space="preserve"> </w:t>
            </w:r>
            <w:r w:rsidRPr="0057747E">
              <w:rPr>
                <w:spacing w:val="-2"/>
                <w:sz w:val="20"/>
                <w:szCs w:val="20"/>
              </w:rPr>
              <w:t>dotarile</w:t>
            </w:r>
          </w:p>
          <w:p w14:paraId="609C98CA" w14:textId="77777777" w:rsidR="00682299" w:rsidRPr="0057747E" w:rsidRDefault="00682299" w:rsidP="00CA6963">
            <w:pPr>
              <w:pStyle w:val="TableParagraph"/>
              <w:spacing w:before="108"/>
              <w:ind w:left="109" w:right="300"/>
              <w:rPr>
                <w:sz w:val="20"/>
                <w:szCs w:val="20"/>
              </w:rPr>
            </w:pPr>
            <w:r w:rsidRPr="0057747E">
              <w:rPr>
                <w:sz w:val="20"/>
                <w:szCs w:val="20"/>
              </w:rPr>
              <w:t>specifice,utilajul</w:t>
            </w:r>
            <w:r w:rsidRPr="0057747E">
              <w:rPr>
                <w:spacing w:val="-13"/>
                <w:sz w:val="20"/>
                <w:szCs w:val="20"/>
              </w:rPr>
              <w:t xml:space="preserve"> </w:t>
            </w:r>
            <w:r w:rsidRPr="0057747E">
              <w:rPr>
                <w:sz w:val="20"/>
                <w:szCs w:val="20"/>
              </w:rPr>
              <w:t>și</w:t>
            </w:r>
            <w:r w:rsidRPr="0057747E">
              <w:rPr>
                <w:spacing w:val="-12"/>
                <w:sz w:val="20"/>
                <w:szCs w:val="20"/>
              </w:rPr>
              <w:t xml:space="preserve"> </w:t>
            </w:r>
            <w:r w:rsidRPr="0057747E">
              <w:rPr>
                <w:sz w:val="20"/>
                <w:szCs w:val="20"/>
              </w:rPr>
              <w:t>echipamentul necesar pentru îndeplinirea corespunzătoare a contractului</w:t>
            </w:r>
          </w:p>
        </w:tc>
        <w:tc>
          <w:tcPr>
            <w:tcW w:w="4677" w:type="dxa"/>
            <w:shd w:val="clear" w:color="auto" w:fill="FFFF00"/>
          </w:tcPr>
          <w:p w14:paraId="729E5532" w14:textId="77777777" w:rsidR="00682299" w:rsidRPr="0057747E" w:rsidRDefault="00682299" w:rsidP="00CA6963">
            <w:pPr>
              <w:pStyle w:val="TableParagraph"/>
              <w:spacing w:line="241" w:lineRule="exact"/>
              <w:ind w:left="-1"/>
              <w:rPr>
                <w:sz w:val="20"/>
                <w:szCs w:val="20"/>
              </w:rPr>
            </w:pPr>
            <w:r w:rsidRPr="0057747E">
              <w:rPr>
                <w:sz w:val="20"/>
                <w:szCs w:val="20"/>
              </w:rPr>
              <w:t>Anexa</w:t>
            </w:r>
            <w:r w:rsidRPr="0057747E">
              <w:rPr>
                <w:spacing w:val="-11"/>
                <w:sz w:val="20"/>
                <w:szCs w:val="20"/>
              </w:rPr>
              <w:t xml:space="preserve"> </w:t>
            </w:r>
            <w:r w:rsidRPr="0057747E">
              <w:rPr>
                <w:sz w:val="20"/>
                <w:szCs w:val="20"/>
              </w:rPr>
              <w:t>nr.</w:t>
            </w:r>
            <w:r w:rsidRPr="0057747E">
              <w:rPr>
                <w:spacing w:val="-2"/>
                <w:sz w:val="20"/>
                <w:szCs w:val="20"/>
              </w:rPr>
              <w:t xml:space="preserve"> </w:t>
            </w:r>
            <w:r w:rsidRPr="0057747E">
              <w:rPr>
                <w:sz w:val="20"/>
                <w:szCs w:val="20"/>
              </w:rPr>
              <w:t>14.</w:t>
            </w:r>
            <w:r w:rsidRPr="0057747E">
              <w:rPr>
                <w:spacing w:val="-6"/>
                <w:sz w:val="20"/>
                <w:szCs w:val="20"/>
              </w:rPr>
              <w:t xml:space="preserve"> </w:t>
            </w:r>
            <w:r w:rsidRPr="0057747E">
              <w:rPr>
                <w:sz w:val="20"/>
                <w:szCs w:val="20"/>
              </w:rPr>
              <w:t>Semnat</w:t>
            </w:r>
            <w:r w:rsidRPr="0057747E">
              <w:rPr>
                <w:spacing w:val="-2"/>
                <w:sz w:val="20"/>
                <w:szCs w:val="20"/>
              </w:rPr>
              <w:t xml:space="preserve"> </w:t>
            </w:r>
            <w:r w:rsidRPr="0057747E">
              <w:rPr>
                <w:sz w:val="20"/>
                <w:szCs w:val="20"/>
              </w:rPr>
              <w:t>electronic</w:t>
            </w:r>
            <w:r w:rsidRPr="0057747E">
              <w:rPr>
                <w:spacing w:val="-7"/>
                <w:sz w:val="20"/>
                <w:szCs w:val="20"/>
              </w:rPr>
              <w:t xml:space="preserve"> </w:t>
            </w:r>
            <w:r w:rsidRPr="0057747E">
              <w:rPr>
                <w:sz w:val="20"/>
                <w:szCs w:val="20"/>
              </w:rPr>
              <w:t>de</w:t>
            </w:r>
            <w:r w:rsidRPr="0057747E">
              <w:rPr>
                <w:spacing w:val="-7"/>
                <w:sz w:val="20"/>
                <w:szCs w:val="20"/>
              </w:rPr>
              <w:t xml:space="preserve"> </w:t>
            </w:r>
            <w:r w:rsidRPr="0057747E">
              <w:rPr>
                <w:sz w:val="20"/>
                <w:szCs w:val="20"/>
              </w:rPr>
              <w:t>către</w:t>
            </w:r>
            <w:r w:rsidRPr="0057747E">
              <w:rPr>
                <w:spacing w:val="-7"/>
                <w:sz w:val="20"/>
                <w:szCs w:val="20"/>
              </w:rPr>
              <w:t xml:space="preserve"> </w:t>
            </w:r>
            <w:r w:rsidRPr="0057747E">
              <w:rPr>
                <w:sz w:val="20"/>
                <w:szCs w:val="20"/>
              </w:rPr>
              <w:t xml:space="preserve">operatorul </w:t>
            </w:r>
            <w:r w:rsidRPr="0057747E">
              <w:rPr>
                <w:spacing w:val="-2"/>
                <w:sz w:val="20"/>
                <w:szCs w:val="20"/>
              </w:rPr>
              <w:t>economi</w:t>
            </w:r>
          </w:p>
        </w:tc>
        <w:tc>
          <w:tcPr>
            <w:tcW w:w="1276" w:type="dxa"/>
            <w:shd w:val="clear" w:color="auto" w:fill="FFFF00"/>
          </w:tcPr>
          <w:p w14:paraId="3F375ADF" w14:textId="77777777" w:rsidR="00682299" w:rsidRPr="0057747E" w:rsidRDefault="00682299" w:rsidP="00CA6963">
            <w:pPr>
              <w:pStyle w:val="TableParagraph"/>
              <w:spacing w:line="264" w:lineRule="exact"/>
              <w:ind w:left="-1"/>
              <w:rPr>
                <w:sz w:val="20"/>
                <w:szCs w:val="20"/>
              </w:rPr>
            </w:pPr>
            <w:r w:rsidRPr="0057747E">
              <w:rPr>
                <w:sz w:val="20"/>
                <w:szCs w:val="20"/>
              </w:rPr>
              <w:t>DA</w:t>
            </w:r>
          </w:p>
        </w:tc>
      </w:tr>
      <w:tr w:rsidR="00682299" w:rsidRPr="007406FF" w14:paraId="27603BD4" w14:textId="77777777" w:rsidTr="00CA6963">
        <w:trPr>
          <w:trHeight w:val="1086"/>
        </w:trPr>
        <w:tc>
          <w:tcPr>
            <w:tcW w:w="314" w:type="dxa"/>
            <w:shd w:val="clear" w:color="auto" w:fill="FFFF00"/>
          </w:tcPr>
          <w:p w14:paraId="7E5AE21B" w14:textId="77777777" w:rsidR="00682299" w:rsidRPr="0057747E" w:rsidRDefault="00682299" w:rsidP="00CA6963">
            <w:pPr>
              <w:pStyle w:val="TableParagraph"/>
              <w:spacing w:before="103"/>
              <w:ind w:left="105"/>
              <w:rPr>
                <w:sz w:val="20"/>
                <w:szCs w:val="20"/>
              </w:rPr>
            </w:pPr>
            <w:r w:rsidRPr="0057747E">
              <w:rPr>
                <w:sz w:val="20"/>
                <w:szCs w:val="20"/>
              </w:rPr>
              <w:t>4</w:t>
            </w:r>
          </w:p>
        </w:tc>
        <w:tc>
          <w:tcPr>
            <w:tcW w:w="3940" w:type="dxa"/>
            <w:shd w:val="clear" w:color="auto" w:fill="FFFF00"/>
          </w:tcPr>
          <w:p w14:paraId="7FA12628" w14:textId="77777777" w:rsidR="00682299" w:rsidRPr="0057747E" w:rsidRDefault="00682299" w:rsidP="00CA6963">
            <w:pPr>
              <w:spacing w:before="72" w:line="290" w:lineRule="auto"/>
              <w:rPr>
                <w:b/>
                <w:color w:val="000000"/>
                <w:w w:val="90"/>
                <w:lang w:eastAsia="ro-RO"/>
              </w:rPr>
            </w:pPr>
            <w:r w:rsidRPr="0057747E">
              <w:rPr>
                <w:b/>
                <w:spacing w:val="-2"/>
                <w:lang w:eastAsia="ro-RO"/>
              </w:rPr>
              <w:t>AVIZ</w:t>
            </w:r>
            <w:r w:rsidRPr="0057747E">
              <w:rPr>
                <w:b/>
                <w:spacing w:val="-10"/>
                <w:lang w:eastAsia="ro-RO"/>
              </w:rPr>
              <w:t xml:space="preserve"> </w:t>
            </w:r>
            <w:r w:rsidRPr="0057747E">
              <w:rPr>
                <w:spacing w:val="-2"/>
                <w:lang w:eastAsia="ro-RO"/>
              </w:rPr>
              <w:t>pentru participare</w:t>
            </w:r>
            <w:r w:rsidRPr="0057747E">
              <w:rPr>
                <w:spacing w:val="-9"/>
                <w:lang w:eastAsia="ro-RO"/>
              </w:rPr>
              <w:t xml:space="preserve"> </w:t>
            </w:r>
            <w:r w:rsidRPr="0057747E">
              <w:rPr>
                <w:spacing w:val="-2"/>
                <w:lang w:eastAsia="ro-RO"/>
              </w:rPr>
              <w:t>la</w:t>
            </w:r>
            <w:r w:rsidRPr="0057747E">
              <w:rPr>
                <w:spacing w:val="-4"/>
                <w:lang w:eastAsia="ro-RO"/>
              </w:rPr>
              <w:t xml:space="preserve"> </w:t>
            </w:r>
            <w:r w:rsidRPr="0057747E">
              <w:rPr>
                <w:spacing w:val="-2"/>
                <w:lang w:eastAsia="ro-RO"/>
              </w:rPr>
              <w:t xml:space="preserve">licitațiile </w:t>
            </w:r>
            <w:r w:rsidRPr="0057747E">
              <w:rPr>
                <w:lang w:eastAsia="ro-RO"/>
              </w:rPr>
              <w:t>publice de lucrări din domeniul construcțiilor și instalațiilor</w:t>
            </w:r>
          </w:p>
        </w:tc>
        <w:tc>
          <w:tcPr>
            <w:tcW w:w="4677" w:type="dxa"/>
            <w:shd w:val="clear" w:color="auto" w:fill="FFFF00"/>
          </w:tcPr>
          <w:p w14:paraId="6441D293" w14:textId="77777777" w:rsidR="00682299" w:rsidRPr="0057747E" w:rsidRDefault="00682299" w:rsidP="00CA6963">
            <w:pPr>
              <w:spacing w:before="120" w:after="120" w:line="276" w:lineRule="auto"/>
              <w:jc w:val="both"/>
              <w:rPr>
                <w:rFonts w:ascii="Cambria" w:eastAsia="PMingLiU" w:hAnsi="Cambria" w:cs="Cambria"/>
                <w:lang w:eastAsia="zh-CN"/>
              </w:rPr>
            </w:pPr>
            <w:r w:rsidRPr="0057747E">
              <w:rPr>
                <w:lang w:eastAsia="ro-RO"/>
              </w:rPr>
              <w:t>Anexa nr.</w:t>
            </w:r>
            <w:r w:rsidRPr="0057747E">
              <w:rPr>
                <w:spacing w:val="28"/>
                <w:lang w:eastAsia="ro-RO"/>
              </w:rPr>
              <w:t xml:space="preserve"> </w:t>
            </w:r>
            <w:r w:rsidRPr="0057747E">
              <w:rPr>
                <w:lang w:eastAsia="ro-RO"/>
              </w:rPr>
              <w:t>22.</w:t>
            </w:r>
            <w:r w:rsidRPr="0057747E">
              <w:rPr>
                <w:spacing w:val="24"/>
                <w:lang w:eastAsia="ro-RO"/>
              </w:rPr>
              <w:t xml:space="preserve"> </w:t>
            </w:r>
            <w:r w:rsidRPr="0057747E">
              <w:rPr>
                <w:lang w:eastAsia="ro-RO"/>
              </w:rPr>
              <w:t>Semnat</w:t>
            </w:r>
            <w:r w:rsidRPr="0057747E">
              <w:rPr>
                <w:spacing w:val="27"/>
                <w:lang w:eastAsia="ro-RO"/>
              </w:rPr>
              <w:t xml:space="preserve"> </w:t>
            </w:r>
            <w:r w:rsidRPr="0057747E">
              <w:rPr>
                <w:lang w:eastAsia="ro-RO"/>
              </w:rPr>
              <w:t>electronic</w:t>
            </w:r>
            <w:r w:rsidRPr="0057747E">
              <w:rPr>
                <w:spacing w:val="80"/>
                <w:lang w:eastAsia="ro-RO"/>
              </w:rPr>
              <w:t xml:space="preserve"> </w:t>
            </w:r>
            <w:r w:rsidRPr="0057747E">
              <w:rPr>
                <w:lang w:eastAsia="ro-RO"/>
              </w:rPr>
              <w:t>de</w:t>
            </w:r>
            <w:r w:rsidRPr="0057747E">
              <w:rPr>
                <w:spacing w:val="23"/>
                <w:lang w:eastAsia="ro-RO"/>
              </w:rPr>
              <w:t xml:space="preserve"> </w:t>
            </w:r>
            <w:r w:rsidRPr="0057747E">
              <w:rPr>
                <w:lang w:eastAsia="ro-RO"/>
              </w:rPr>
              <w:t>către</w:t>
            </w:r>
            <w:r w:rsidRPr="0057747E">
              <w:rPr>
                <w:spacing w:val="23"/>
                <w:lang w:eastAsia="ro-RO"/>
              </w:rPr>
              <w:t xml:space="preserve"> </w:t>
            </w:r>
            <w:r w:rsidRPr="0057747E">
              <w:rPr>
                <w:lang w:eastAsia="ro-RO"/>
              </w:rPr>
              <w:t xml:space="preserve">operatorul </w:t>
            </w:r>
            <w:r w:rsidRPr="0057747E">
              <w:rPr>
                <w:spacing w:val="-2"/>
                <w:lang w:eastAsia="ro-RO"/>
              </w:rPr>
              <w:t>economi</w:t>
            </w:r>
          </w:p>
        </w:tc>
        <w:tc>
          <w:tcPr>
            <w:tcW w:w="1276" w:type="dxa"/>
            <w:shd w:val="clear" w:color="auto" w:fill="FFFF00"/>
          </w:tcPr>
          <w:p w14:paraId="4C384FF5" w14:textId="77777777" w:rsidR="00682299" w:rsidRPr="0057747E" w:rsidRDefault="00682299" w:rsidP="00CA6963">
            <w:pPr>
              <w:rPr>
                <w:lang w:eastAsia="ro-RO"/>
              </w:rPr>
            </w:pPr>
            <w:r w:rsidRPr="0057747E">
              <w:rPr>
                <w:lang w:eastAsia="ro-RO"/>
              </w:rPr>
              <w:t>DA</w:t>
            </w:r>
          </w:p>
        </w:tc>
      </w:tr>
      <w:tr w:rsidR="00682299" w:rsidRPr="007406FF" w14:paraId="6E381F5A" w14:textId="77777777" w:rsidTr="00CA6963">
        <w:trPr>
          <w:trHeight w:val="448"/>
        </w:trPr>
        <w:tc>
          <w:tcPr>
            <w:tcW w:w="314" w:type="dxa"/>
            <w:shd w:val="clear" w:color="auto" w:fill="FFFF00"/>
          </w:tcPr>
          <w:p w14:paraId="31E3F4FB" w14:textId="77777777" w:rsidR="00682299" w:rsidRPr="0057747E" w:rsidRDefault="00682299" w:rsidP="00CA6963">
            <w:pPr>
              <w:pStyle w:val="TableParagraph"/>
              <w:spacing w:before="103"/>
              <w:ind w:left="105"/>
              <w:rPr>
                <w:sz w:val="20"/>
                <w:szCs w:val="20"/>
              </w:rPr>
            </w:pPr>
            <w:r w:rsidRPr="0057747E">
              <w:rPr>
                <w:sz w:val="20"/>
                <w:szCs w:val="20"/>
              </w:rPr>
              <w:t>5</w:t>
            </w:r>
          </w:p>
        </w:tc>
        <w:tc>
          <w:tcPr>
            <w:tcW w:w="3940" w:type="dxa"/>
            <w:shd w:val="clear" w:color="auto" w:fill="FFFF00"/>
          </w:tcPr>
          <w:p w14:paraId="113A072B" w14:textId="77777777" w:rsidR="00682299" w:rsidRPr="0057747E" w:rsidRDefault="00682299" w:rsidP="00CA6963">
            <w:pPr>
              <w:pStyle w:val="TableParagraph"/>
              <w:spacing w:line="226" w:lineRule="exact"/>
              <w:ind w:left="4"/>
              <w:rPr>
                <w:sz w:val="20"/>
                <w:szCs w:val="20"/>
              </w:rPr>
            </w:pPr>
            <w:r w:rsidRPr="0057747E">
              <w:rPr>
                <w:sz w:val="20"/>
                <w:szCs w:val="20"/>
              </w:rPr>
              <w:t>GRAFIC</w:t>
            </w:r>
            <w:r w:rsidRPr="0057747E">
              <w:rPr>
                <w:spacing w:val="-6"/>
                <w:sz w:val="20"/>
                <w:szCs w:val="20"/>
              </w:rPr>
              <w:t xml:space="preserve"> </w:t>
            </w:r>
            <w:r w:rsidRPr="0057747E">
              <w:rPr>
                <w:sz w:val="20"/>
                <w:szCs w:val="20"/>
              </w:rPr>
              <w:t>DE</w:t>
            </w:r>
            <w:r w:rsidRPr="0057747E">
              <w:rPr>
                <w:spacing w:val="37"/>
                <w:sz w:val="20"/>
                <w:szCs w:val="20"/>
              </w:rPr>
              <w:t xml:space="preserve"> </w:t>
            </w:r>
            <w:r w:rsidRPr="0057747E">
              <w:rPr>
                <w:sz w:val="20"/>
                <w:szCs w:val="20"/>
              </w:rPr>
              <w:t>EXECUTARE</w:t>
            </w:r>
            <w:r w:rsidRPr="0057747E">
              <w:rPr>
                <w:spacing w:val="-4"/>
                <w:sz w:val="20"/>
                <w:szCs w:val="20"/>
              </w:rPr>
              <w:t xml:space="preserve"> </w:t>
            </w:r>
            <w:r w:rsidRPr="0057747E">
              <w:rPr>
                <w:spacing w:val="-10"/>
                <w:sz w:val="20"/>
                <w:szCs w:val="20"/>
              </w:rPr>
              <w:t>A</w:t>
            </w:r>
          </w:p>
          <w:p w14:paraId="7A31C91F" w14:textId="77777777" w:rsidR="00682299" w:rsidRPr="0057747E" w:rsidRDefault="00682299" w:rsidP="00CA6963">
            <w:pPr>
              <w:pStyle w:val="a8"/>
              <w:tabs>
                <w:tab w:val="left" w:pos="567"/>
              </w:tabs>
              <w:rPr>
                <w:szCs w:val="24"/>
                <w:lang w:eastAsia="ro-RO"/>
              </w:rPr>
            </w:pPr>
            <w:r w:rsidRPr="0057747E">
              <w:rPr>
                <w:szCs w:val="24"/>
                <w:lang w:eastAsia="ro-RO"/>
              </w:rPr>
              <w:t>LUCRĂRILOR-perioada</w:t>
            </w:r>
            <w:r w:rsidRPr="0057747E">
              <w:rPr>
                <w:spacing w:val="-6"/>
                <w:szCs w:val="24"/>
                <w:lang w:eastAsia="ro-RO"/>
              </w:rPr>
              <w:t xml:space="preserve"> </w:t>
            </w:r>
            <w:r w:rsidRPr="0057747E">
              <w:rPr>
                <w:szCs w:val="24"/>
                <w:lang w:eastAsia="ro-RO"/>
              </w:rPr>
              <w:t>de</w:t>
            </w:r>
            <w:r w:rsidRPr="0057747E">
              <w:rPr>
                <w:spacing w:val="-10"/>
                <w:szCs w:val="24"/>
                <w:lang w:eastAsia="ro-RO"/>
              </w:rPr>
              <w:t xml:space="preserve"> </w:t>
            </w:r>
            <w:r w:rsidRPr="0057747E">
              <w:rPr>
                <w:spacing w:val="-2"/>
                <w:szCs w:val="24"/>
                <w:lang w:eastAsia="ro-RO"/>
              </w:rPr>
              <w:t>execuție</w:t>
            </w:r>
          </w:p>
        </w:tc>
        <w:tc>
          <w:tcPr>
            <w:tcW w:w="4677" w:type="dxa"/>
            <w:shd w:val="clear" w:color="auto" w:fill="FFFF00"/>
          </w:tcPr>
          <w:p w14:paraId="62FD958F" w14:textId="77777777" w:rsidR="00682299" w:rsidRPr="0057747E" w:rsidRDefault="00682299" w:rsidP="00CA6963">
            <w:pPr>
              <w:pStyle w:val="TableParagraph"/>
              <w:spacing w:line="226" w:lineRule="exact"/>
              <w:ind w:left="-1"/>
              <w:rPr>
                <w:sz w:val="20"/>
                <w:szCs w:val="20"/>
              </w:rPr>
            </w:pPr>
            <w:r w:rsidRPr="0057747E">
              <w:rPr>
                <w:sz w:val="20"/>
                <w:szCs w:val="20"/>
              </w:rPr>
              <w:t>Anexa</w:t>
            </w:r>
            <w:r w:rsidRPr="0057747E">
              <w:rPr>
                <w:spacing w:val="-10"/>
                <w:sz w:val="20"/>
                <w:szCs w:val="20"/>
              </w:rPr>
              <w:t xml:space="preserve"> </w:t>
            </w:r>
            <w:r w:rsidRPr="0057747E">
              <w:rPr>
                <w:sz w:val="20"/>
                <w:szCs w:val="20"/>
              </w:rPr>
              <w:t>nr.</w:t>
            </w:r>
            <w:r w:rsidRPr="0057747E">
              <w:rPr>
                <w:spacing w:val="1"/>
                <w:sz w:val="20"/>
                <w:szCs w:val="20"/>
              </w:rPr>
              <w:t xml:space="preserve"> </w:t>
            </w:r>
            <w:r w:rsidRPr="0057747E">
              <w:rPr>
                <w:sz w:val="20"/>
                <w:szCs w:val="20"/>
              </w:rPr>
              <w:t>10</w:t>
            </w:r>
            <w:r w:rsidRPr="0057747E">
              <w:rPr>
                <w:spacing w:val="-2"/>
                <w:sz w:val="20"/>
                <w:szCs w:val="20"/>
              </w:rPr>
              <w:t xml:space="preserve"> </w:t>
            </w:r>
            <w:r w:rsidRPr="0057747E">
              <w:rPr>
                <w:sz w:val="20"/>
                <w:szCs w:val="20"/>
              </w:rPr>
              <w:t>Semnat</w:t>
            </w:r>
            <w:r w:rsidRPr="0057747E">
              <w:rPr>
                <w:spacing w:val="-4"/>
                <w:sz w:val="20"/>
                <w:szCs w:val="20"/>
              </w:rPr>
              <w:t xml:space="preserve"> </w:t>
            </w:r>
            <w:r w:rsidRPr="0057747E">
              <w:rPr>
                <w:sz w:val="20"/>
                <w:szCs w:val="20"/>
              </w:rPr>
              <w:t>electronic</w:t>
            </w:r>
            <w:r w:rsidRPr="0057747E">
              <w:rPr>
                <w:spacing w:val="-5"/>
                <w:sz w:val="20"/>
                <w:szCs w:val="20"/>
              </w:rPr>
              <w:t xml:space="preserve"> </w:t>
            </w:r>
            <w:r w:rsidRPr="0057747E">
              <w:rPr>
                <w:sz w:val="20"/>
                <w:szCs w:val="20"/>
              </w:rPr>
              <w:t>de</w:t>
            </w:r>
            <w:r w:rsidRPr="0057747E">
              <w:rPr>
                <w:spacing w:val="-9"/>
                <w:sz w:val="20"/>
                <w:szCs w:val="20"/>
              </w:rPr>
              <w:t xml:space="preserve"> </w:t>
            </w:r>
            <w:r w:rsidRPr="0057747E">
              <w:rPr>
                <w:sz w:val="20"/>
                <w:szCs w:val="20"/>
              </w:rPr>
              <w:t>către</w:t>
            </w:r>
            <w:r w:rsidRPr="0057747E">
              <w:rPr>
                <w:spacing w:val="-4"/>
                <w:sz w:val="20"/>
                <w:szCs w:val="20"/>
              </w:rPr>
              <w:t xml:space="preserve"> </w:t>
            </w:r>
            <w:r w:rsidRPr="0057747E">
              <w:rPr>
                <w:spacing w:val="-2"/>
                <w:sz w:val="20"/>
                <w:szCs w:val="20"/>
              </w:rPr>
              <w:t>operatorul</w:t>
            </w:r>
          </w:p>
          <w:p w14:paraId="355F6CFC" w14:textId="77777777" w:rsidR="00682299" w:rsidRPr="0057747E" w:rsidRDefault="00682299" w:rsidP="00CA6963">
            <w:pPr>
              <w:rPr>
                <w:lang w:eastAsia="ro-RO"/>
              </w:rPr>
            </w:pPr>
            <w:r w:rsidRPr="0057747E">
              <w:rPr>
                <w:spacing w:val="-2"/>
                <w:lang w:eastAsia="ro-RO"/>
              </w:rPr>
              <w:t>economi</w:t>
            </w:r>
          </w:p>
        </w:tc>
        <w:tc>
          <w:tcPr>
            <w:tcW w:w="1276" w:type="dxa"/>
            <w:shd w:val="clear" w:color="auto" w:fill="FFFF00"/>
          </w:tcPr>
          <w:p w14:paraId="28E4D7D0" w14:textId="77777777" w:rsidR="00682299" w:rsidRPr="0057747E" w:rsidRDefault="00682299" w:rsidP="00CA6963">
            <w:pPr>
              <w:rPr>
                <w:lang w:eastAsia="ro-RO"/>
              </w:rPr>
            </w:pPr>
            <w:r w:rsidRPr="0057747E">
              <w:rPr>
                <w:lang w:eastAsia="ro-RO"/>
              </w:rPr>
              <w:t>DA</w:t>
            </w:r>
          </w:p>
        </w:tc>
      </w:tr>
      <w:tr w:rsidR="00682299" w:rsidRPr="007406FF" w14:paraId="44D1396E" w14:textId="77777777" w:rsidTr="00CA6963">
        <w:trPr>
          <w:trHeight w:val="525"/>
        </w:trPr>
        <w:tc>
          <w:tcPr>
            <w:tcW w:w="314" w:type="dxa"/>
            <w:shd w:val="clear" w:color="auto" w:fill="FFFF00"/>
          </w:tcPr>
          <w:p w14:paraId="7A17A2E6" w14:textId="77777777" w:rsidR="00682299" w:rsidRPr="0057747E" w:rsidRDefault="00682299" w:rsidP="00CA6963">
            <w:pPr>
              <w:ind w:left="100"/>
              <w:rPr>
                <w:lang w:eastAsia="ro-RO"/>
              </w:rPr>
            </w:pPr>
            <w:r w:rsidRPr="0057747E">
              <w:rPr>
                <w:lang w:eastAsia="ro-RO"/>
              </w:rPr>
              <w:lastRenderedPageBreak/>
              <w:t>6</w:t>
            </w:r>
          </w:p>
        </w:tc>
        <w:tc>
          <w:tcPr>
            <w:tcW w:w="3940" w:type="dxa"/>
            <w:shd w:val="clear" w:color="auto" w:fill="FFFF00"/>
          </w:tcPr>
          <w:p w14:paraId="77D13E46" w14:textId="77777777" w:rsidR="00682299" w:rsidRPr="0057747E" w:rsidRDefault="00682299" w:rsidP="00CA6963">
            <w:pPr>
              <w:ind w:left="100" w:right="150"/>
              <w:rPr>
                <w:lang w:eastAsia="ro-RO"/>
              </w:rPr>
            </w:pPr>
            <w:r w:rsidRPr="0057747E">
              <w:rPr>
                <w:lang w:eastAsia="ro-RO"/>
              </w:rPr>
              <w:t>Certificat</w:t>
            </w:r>
            <w:r w:rsidRPr="0057747E">
              <w:rPr>
                <w:spacing w:val="-13"/>
                <w:lang w:eastAsia="ro-RO"/>
              </w:rPr>
              <w:t xml:space="preserve"> </w:t>
            </w:r>
            <w:r w:rsidRPr="0057747E">
              <w:rPr>
                <w:lang w:eastAsia="ro-RO"/>
              </w:rPr>
              <w:t>privind</w:t>
            </w:r>
            <w:r w:rsidRPr="0057747E">
              <w:rPr>
                <w:spacing w:val="-12"/>
                <w:lang w:eastAsia="ro-RO"/>
              </w:rPr>
              <w:t xml:space="preserve"> </w:t>
            </w:r>
            <w:r w:rsidRPr="0057747E">
              <w:rPr>
                <w:lang w:eastAsia="ro-RO"/>
              </w:rPr>
              <w:t>lipsa</w:t>
            </w:r>
            <w:r w:rsidRPr="0057747E">
              <w:rPr>
                <w:spacing w:val="-13"/>
                <w:lang w:eastAsia="ro-RO"/>
              </w:rPr>
              <w:t xml:space="preserve"> </w:t>
            </w:r>
            <w:r w:rsidRPr="0057747E">
              <w:rPr>
                <w:lang w:eastAsia="ro-RO"/>
              </w:rPr>
              <w:t>sau</w:t>
            </w:r>
            <w:r w:rsidRPr="0057747E">
              <w:rPr>
                <w:spacing w:val="-12"/>
                <w:lang w:eastAsia="ro-RO"/>
              </w:rPr>
              <w:t xml:space="preserve"> </w:t>
            </w:r>
            <w:r w:rsidRPr="0057747E">
              <w:rPr>
                <w:lang w:eastAsia="ro-RO"/>
              </w:rPr>
              <w:t>existența restanțelor față de bugetul public national (eliberat de FISC)</w:t>
            </w:r>
          </w:p>
        </w:tc>
        <w:tc>
          <w:tcPr>
            <w:tcW w:w="4677" w:type="dxa"/>
            <w:shd w:val="clear" w:color="auto" w:fill="FFFF00"/>
          </w:tcPr>
          <w:p w14:paraId="314EF2D9" w14:textId="77777777" w:rsidR="00682299" w:rsidRPr="0057747E" w:rsidRDefault="00682299" w:rsidP="00CA6963">
            <w:pPr>
              <w:ind w:left="96" w:right="703"/>
              <w:rPr>
                <w:lang w:eastAsia="ro-RO"/>
              </w:rPr>
            </w:pPr>
            <w:r w:rsidRPr="0057747E">
              <w:rPr>
                <w:spacing w:val="-2"/>
                <w:lang w:eastAsia="ro-RO"/>
              </w:rPr>
              <w:t>Semnat</w:t>
            </w:r>
            <w:r w:rsidRPr="0057747E">
              <w:rPr>
                <w:spacing w:val="-10"/>
                <w:lang w:eastAsia="ro-RO"/>
              </w:rPr>
              <w:t xml:space="preserve"> </w:t>
            </w:r>
            <w:r w:rsidRPr="0057747E">
              <w:rPr>
                <w:spacing w:val="-2"/>
                <w:lang w:eastAsia="ro-RO"/>
              </w:rPr>
              <w:t>electronic</w:t>
            </w:r>
            <w:r w:rsidRPr="0057747E">
              <w:rPr>
                <w:spacing w:val="-15"/>
                <w:lang w:eastAsia="ro-RO"/>
              </w:rPr>
              <w:t xml:space="preserve"> </w:t>
            </w:r>
            <w:r w:rsidRPr="0057747E">
              <w:rPr>
                <w:spacing w:val="-2"/>
                <w:lang w:eastAsia="ro-RO"/>
              </w:rPr>
              <w:t>de</w:t>
            </w:r>
            <w:r w:rsidRPr="0057747E">
              <w:rPr>
                <w:spacing w:val="-9"/>
                <w:lang w:eastAsia="ro-RO"/>
              </w:rPr>
              <w:t xml:space="preserve"> </w:t>
            </w:r>
            <w:r w:rsidRPr="0057747E">
              <w:rPr>
                <w:spacing w:val="-2"/>
                <w:lang w:eastAsia="ro-RO"/>
              </w:rPr>
              <w:t>către</w:t>
            </w:r>
            <w:r w:rsidRPr="0057747E">
              <w:rPr>
                <w:spacing w:val="-4"/>
                <w:lang w:eastAsia="ro-RO"/>
              </w:rPr>
              <w:t xml:space="preserve"> </w:t>
            </w:r>
            <w:r w:rsidRPr="0057747E">
              <w:rPr>
                <w:spacing w:val="-2"/>
                <w:lang w:eastAsia="ro-RO"/>
              </w:rPr>
              <w:t>operatorul economi</w:t>
            </w:r>
          </w:p>
        </w:tc>
        <w:tc>
          <w:tcPr>
            <w:tcW w:w="1276" w:type="dxa"/>
            <w:shd w:val="clear" w:color="auto" w:fill="FFFF00"/>
          </w:tcPr>
          <w:p w14:paraId="3CC74C91" w14:textId="77777777" w:rsidR="00682299" w:rsidRPr="0057747E" w:rsidRDefault="00682299" w:rsidP="00CA6963">
            <w:pPr>
              <w:ind w:left="-9"/>
              <w:rPr>
                <w:lang w:eastAsia="ro-RO"/>
              </w:rPr>
            </w:pPr>
            <w:r w:rsidRPr="0057747E">
              <w:rPr>
                <w:lang w:eastAsia="ro-RO"/>
              </w:rPr>
              <w:t>DA</w:t>
            </w:r>
          </w:p>
        </w:tc>
      </w:tr>
      <w:tr w:rsidR="00682299" w:rsidRPr="007406FF" w14:paraId="575B4615" w14:textId="77777777" w:rsidTr="00CA6963">
        <w:trPr>
          <w:trHeight w:val="525"/>
        </w:trPr>
        <w:tc>
          <w:tcPr>
            <w:tcW w:w="314" w:type="dxa"/>
            <w:shd w:val="clear" w:color="auto" w:fill="FFFF00"/>
          </w:tcPr>
          <w:p w14:paraId="29951A3D" w14:textId="77777777" w:rsidR="00682299" w:rsidRPr="0057747E" w:rsidRDefault="00682299" w:rsidP="00CA6963">
            <w:pPr>
              <w:ind w:left="100"/>
              <w:rPr>
                <w:lang w:eastAsia="ro-RO"/>
              </w:rPr>
            </w:pPr>
            <w:r w:rsidRPr="0057747E">
              <w:rPr>
                <w:lang w:eastAsia="ro-RO"/>
              </w:rPr>
              <w:t>7</w:t>
            </w:r>
          </w:p>
        </w:tc>
        <w:tc>
          <w:tcPr>
            <w:tcW w:w="3940" w:type="dxa"/>
            <w:shd w:val="clear" w:color="auto" w:fill="FFFF00"/>
          </w:tcPr>
          <w:p w14:paraId="581C5181" w14:textId="77777777" w:rsidR="00682299" w:rsidRPr="0057747E" w:rsidRDefault="00682299" w:rsidP="00CA6963">
            <w:pPr>
              <w:rPr>
                <w:rFonts w:eastAsia="PMingLiU"/>
                <w:b/>
                <w:lang w:val="en-US" w:eastAsia="zh-CN"/>
              </w:rPr>
            </w:pPr>
            <w:r w:rsidRPr="0057747E">
              <w:rPr>
                <w:rFonts w:eastAsia="PMingLiU"/>
                <w:b/>
                <w:lang w:val="en-US" w:eastAsia="zh-CN"/>
              </w:rPr>
              <w:t>DECLARAȚIE</w:t>
            </w:r>
          </w:p>
          <w:p w14:paraId="516F964F" w14:textId="77777777" w:rsidR="00682299" w:rsidRPr="0057747E" w:rsidRDefault="00682299" w:rsidP="00CA6963">
            <w:pPr>
              <w:pStyle w:val="a8"/>
              <w:tabs>
                <w:tab w:val="left" w:pos="567"/>
              </w:tabs>
              <w:rPr>
                <w:szCs w:val="24"/>
                <w:lang w:val="en-US" w:eastAsia="ro-RO"/>
              </w:rPr>
            </w:pPr>
            <w:proofErr w:type="spellStart"/>
            <w:r w:rsidRPr="0057747E">
              <w:rPr>
                <w:szCs w:val="24"/>
                <w:lang w:val="en-US" w:eastAsia="ro-RO"/>
              </w:rPr>
              <w:t>privind</w:t>
            </w:r>
            <w:proofErr w:type="spellEnd"/>
            <w:r w:rsidRPr="0057747E">
              <w:rPr>
                <w:szCs w:val="24"/>
                <w:lang w:val="en-US" w:eastAsia="ro-RO"/>
              </w:rPr>
              <w:t xml:space="preserve"> </w:t>
            </w:r>
            <w:proofErr w:type="spellStart"/>
            <w:r w:rsidRPr="0057747E">
              <w:rPr>
                <w:szCs w:val="24"/>
                <w:lang w:val="en-US" w:eastAsia="ro-RO"/>
              </w:rPr>
              <w:t>experienţa</w:t>
            </w:r>
            <w:proofErr w:type="spellEnd"/>
            <w:r w:rsidRPr="0057747E">
              <w:rPr>
                <w:szCs w:val="24"/>
                <w:lang w:val="en-US" w:eastAsia="ro-RO"/>
              </w:rPr>
              <w:t xml:space="preserve"> </w:t>
            </w:r>
            <w:proofErr w:type="spellStart"/>
            <w:r w:rsidRPr="0057747E">
              <w:rPr>
                <w:szCs w:val="24"/>
                <w:lang w:val="en-US" w:eastAsia="ro-RO"/>
              </w:rPr>
              <w:t>similară</w:t>
            </w:r>
            <w:proofErr w:type="spellEnd"/>
          </w:p>
          <w:p w14:paraId="40E62360" w14:textId="77777777" w:rsidR="00682299" w:rsidRPr="0057747E" w:rsidRDefault="00682299" w:rsidP="00CA6963">
            <w:pPr>
              <w:ind w:left="100" w:right="347"/>
              <w:rPr>
                <w:lang w:eastAsia="ro-RO"/>
              </w:rPr>
            </w:pPr>
            <w:r w:rsidRPr="0057747E">
              <w:rPr>
                <w:rFonts w:ascii="Helvetica" w:hAnsi="Helvetica"/>
                <w:color w:val="333333"/>
                <w:shd w:val="clear" w:color="auto" w:fill="FFFFFF"/>
                <w:lang w:val="en-US" w:eastAsia="ro-RO"/>
              </w:rPr>
              <w:t> </w:t>
            </w:r>
            <w:r w:rsidRPr="0057747E">
              <w:rPr>
                <w:color w:val="333333"/>
                <w:shd w:val="clear" w:color="auto" w:fill="FFFFFF"/>
                <w:lang w:val="en-US" w:eastAsia="ro-RO"/>
              </w:rPr>
              <w:t xml:space="preserve">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inclusiv </w:t>
            </w:r>
            <w:r w:rsidRPr="0057747E">
              <w:rPr>
                <w:rFonts w:eastAsia="PMingLiU"/>
                <w:b/>
                <w:lang w:eastAsia="zh-CN"/>
              </w:rPr>
              <w:t>Contacte/Procese verbale de executie a lucrarilor similare, recomandari</w:t>
            </w:r>
          </w:p>
        </w:tc>
        <w:tc>
          <w:tcPr>
            <w:tcW w:w="4677" w:type="dxa"/>
            <w:shd w:val="clear" w:color="auto" w:fill="FFFF00"/>
          </w:tcPr>
          <w:p w14:paraId="57E7E913" w14:textId="77777777" w:rsidR="00682299" w:rsidRPr="0057747E" w:rsidRDefault="00682299" w:rsidP="00CA6963">
            <w:pPr>
              <w:ind w:left="-9"/>
              <w:rPr>
                <w:lang w:eastAsia="ro-RO"/>
              </w:rPr>
            </w:pPr>
            <w:r w:rsidRPr="0057747E">
              <w:rPr>
                <w:lang w:val="en-US" w:eastAsia="ro-RO"/>
              </w:rPr>
              <w:t>anexa nr.12 din documentația standart, semnat electronic de către operatorul economic , c</w:t>
            </w:r>
            <w:r w:rsidRPr="0057747E">
              <w:rPr>
                <w:iCs/>
                <w:lang w:val="en-US" w:eastAsia="ro-RO"/>
              </w:rPr>
              <w:t>u aplicarea semnăturii electronice a operatorului economic</w:t>
            </w:r>
          </w:p>
        </w:tc>
        <w:tc>
          <w:tcPr>
            <w:tcW w:w="1276" w:type="dxa"/>
            <w:shd w:val="clear" w:color="auto" w:fill="FFFF00"/>
          </w:tcPr>
          <w:p w14:paraId="76E55783" w14:textId="77777777" w:rsidR="00682299" w:rsidRPr="0057747E" w:rsidRDefault="00682299" w:rsidP="00CA6963">
            <w:pPr>
              <w:ind w:left="-9"/>
              <w:rPr>
                <w:lang w:eastAsia="ro-RO"/>
              </w:rPr>
            </w:pPr>
            <w:r w:rsidRPr="0057747E">
              <w:rPr>
                <w:lang w:eastAsia="ro-RO"/>
              </w:rPr>
              <w:t>DA</w:t>
            </w:r>
          </w:p>
        </w:tc>
      </w:tr>
      <w:tr w:rsidR="00682299" w:rsidRPr="007406FF" w14:paraId="150B3E22" w14:textId="77777777" w:rsidTr="00CA6963">
        <w:trPr>
          <w:trHeight w:val="525"/>
        </w:trPr>
        <w:tc>
          <w:tcPr>
            <w:tcW w:w="314" w:type="dxa"/>
            <w:shd w:val="clear" w:color="auto" w:fill="FFFF00"/>
          </w:tcPr>
          <w:p w14:paraId="639C7974" w14:textId="77777777" w:rsidR="00682299" w:rsidRPr="0057747E" w:rsidRDefault="00682299" w:rsidP="00CA6963">
            <w:pPr>
              <w:ind w:left="100"/>
              <w:rPr>
                <w:lang w:eastAsia="ro-RO"/>
              </w:rPr>
            </w:pPr>
            <w:r w:rsidRPr="0057747E">
              <w:rPr>
                <w:lang w:eastAsia="ro-RO"/>
              </w:rPr>
              <w:t>8</w:t>
            </w:r>
          </w:p>
        </w:tc>
        <w:tc>
          <w:tcPr>
            <w:tcW w:w="3940" w:type="dxa"/>
            <w:shd w:val="clear" w:color="auto" w:fill="FFFF00"/>
          </w:tcPr>
          <w:p w14:paraId="04EC5194" w14:textId="77777777" w:rsidR="00682299" w:rsidRPr="0057747E" w:rsidRDefault="00682299" w:rsidP="00CA6963">
            <w:pPr>
              <w:pStyle w:val="TableParagraph"/>
              <w:spacing w:before="91"/>
              <w:ind w:left="105"/>
              <w:rPr>
                <w:sz w:val="20"/>
                <w:szCs w:val="20"/>
              </w:rPr>
            </w:pPr>
            <w:r w:rsidRPr="0057747E">
              <w:rPr>
                <w:sz w:val="20"/>
                <w:szCs w:val="20"/>
              </w:rPr>
              <w:t>Declarație</w:t>
            </w:r>
            <w:r w:rsidRPr="0057747E">
              <w:rPr>
                <w:spacing w:val="-15"/>
                <w:sz w:val="20"/>
                <w:szCs w:val="20"/>
              </w:rPr>
              <w:t xml:space="preserve"> </w:t>
            </w:r>
            <w:r w:rsidRPr="0057747E">
              <w:rPr>
                <w:sz w:val="20"/>
                <w:szCs w:val="20"/>
              </w:rPr>
              <w:t>privind</w:t>
            </w:r>
            <w:r w:rsidRPr="0057747E">
              <w:rPr>
                <w:spacing w:val="19"/>
                <w:sz w:val="20"/>
                <w:szCs w:val="20"/>
              </w:rPr>
              <w:t xml:space="preserve"> </w:t>
            </w:r>
            <w:r w:rsidRPr="0057747E">
              <w:rPr>
                <w:spacing w:val="-4"/>
                <w:sz w:val="20"/>
                <w:szCs w:val="20"/>
              </w:rPr>
              <w:t>lista</w:t>
            </w:r>
          </w:p>
          <w:p w14:paraId="79024698" w14:textId="77777777" w:rsidR="00682299" w:rsidRPr="0057747E" w:rsidRDefault="00682299" w:rsidP="00CA6963">
            <w:pPr>
              <w:ind w:left="100" w:right="271"/>
              <w:rPr>
                <w:lang w:eastAsia="ro-RO"/>
              </w:rPr>
            </w:pPr>
            <w:r w:rsidRPr="0057747E">
              <w:rPr>
                <w:lang w:eastAsia="ro-RO"/>
              </w:rPr>
              <w:t>principalelor lucrări executate în ultimii</w:t>
            </w:r>
            <w:r w:rsidRPr="0057747E">
              <w:rPr>
                <w:spacing w:val="-13"/>
                <w:lang w:eastAsia="ro-RO"/>
              </w:rPr>
              <w:t xml:space="preserve"> </w:t>
            </w:r>
            <w:r w:rsidRPr="0057747E">
              <w:rPr>
                <w:lang w:eastAsia="ro-RO"/>
              </w:rPr>
              <w:t>ani</w:t>
            </w:r>
            <w:r w:rsidRPr="0057747E">
              <w:rPr>
                <w:spacing w:val="-6"/>
                <w:lang w:eastAsia="ro-RO"/>
              </w:rPr>
              <w:t xml:space="preserve"> </w:t>
            </w:r>
            <w:r w:rsidRPr="0057747E">
              <w:rPr>
                <w:lang w:eastAsia="ro-RO"/>
              </w:rPr>
              <w:t>(2022-2025)</w:t>
            </w:r>
            <w:r w:rsidRPr="0057747E">
              <w:rPr>
                <w:spacing w:val="-11"/>
                <w:lang w:eastAsia="ro-RO"/>
              </w:rPr>
              <w:t xml:space="preserve"> </w:t>
            </w:r>
            <w:r w:rsidRPr="0057747E">
              <w:rPr>
                <w:lang w:eastAsia="ro-RO"/>
              </w:rPr>
              <w:t>de</w:t>
            </w:r>
            <w:r w:rsidRPr="0057747E">
              <w:rPr>
                <w:spacing w:val="-13"/>
                <w:lang w:eastAsia="ro-RO"/>
              </w:rPr>
              <w:t xml:space="preserve"> </w:t>
            </w:r>
            <w:r w:rsidRPr="0057747E">
              <w:rPr>
                <w:lang w:eastAsia="ro-RO"/>
              </w:rPr>
              <w:t>activitate,</w:t>
            </w:r>
          </w:p>
        </w:tc>
        <w:tc>
          <w:tcPr>
            <w:tcW w:w="4677" w:type="dxa"/>
            <w:shd w:val="clear" w:color="auto" w:fill="FFFF00"/>
          </w:tcPr>
          <w:p w14:paraId="675B3F62" w14:textId="77777777" w:rsidR="00682299" w:rsidRPr="0057747E" w:rsidRDefault="00682299" w:rsidP="00CA6963">
            <w:pPr>
              <w:spacing w:before="39"/>
              <w:ind w:left="96"/>
              <w:rPr>
                <w:lang w:eastAsia="ro-RO"/>
              </w:rPr>
            </w:pPr>
            <w:r w:rsidRPr="0057747E">
              <w:rPr>
                <w:lang w:eastAsia="ro-RO"/>
              </w:rPr>
              <w:t>Anexa nr. 13. Semnat electronic</w:t>
            </w:r>
            <w:r w:rsidRPr="0057747E">
              <w:rPr>
                <w:spacing w:val="32"/>
                <w:lang w:eastAsia="ro-RO"/>
              </w:rPr>
              <w:t xml:space="preserve"> </w:t>
            </w:r>
            <w:r w:rsidRPr="0057747E">
              <w:rPr>
                <w:lang w:eastAsia="ro-RO"/>
              </w:rPr>
              <w:t xml:space="preserve">de către operatorul </w:t>
            </w:r>
            <w:r w:rsidRPr="0057747E">
              <w:rPr>
                <w:spacing w:val="-2"/>
                <w:lang w:eastAsia="ro-RO"/>
              </w:rPr>
              <w:t>economi</w:t>
            </w:r>
          </w:p>
        </w:tc>
        <w:tc>
          <w:tcPr>
            <w:tcW w:w="1276" w:type="dxa"/>
            <w:shd w:val="clear" w:color="auto" w:fill="FFFF00"/>
          </w:tcPr>
          <w:p w14:paraId="329B90B5" w14:textId="77777777" w:rsidR="00682299" w:rsidRPr="0057747E" w:rsidRDefault="00682299" w:rsidP="00CA6963">
            <w:pPr>
              <w:ind w:left="-9"/>
              <w:rPr>
                <w:lang w:eastAsia="ro-RO"/>
              </w:rPr>
            </w:pPr>
            <w:r w:rsidRPr="0057747E">
              <w:rPr>
                <w:lang w:eastAsia="ro-RO"/>
              </w:rPr>
              <w:t>DA</w:t>
            </w:r>
          </w:p>
        </w:tc>
      </w:tr>
      <w:tr w:rsidR="00682299" w:rsidRPr="007406FF" w14:paraId="7B0CBA09" w14:textId="77777777" w:rsidTr="00CA6963">
        <w:trPr>
          <w:trHeight w:val="525"/>
        </w:trPr>
        <w:tc>
          <w:tcPr>
            <w:tcW w:w="314" w:type="dxa"/>
            <w:shd w:val="clear" w:color="auto" w:fill="FFFF00"/>
          </w:tcPr>
          <w:p w14:paraId="6B5B51AD" w14:textId="77777777" w:rsidR="00682299" w:rsidRPr="0057747E" w:rsidRDefault="00682299" w:rsidP="00CA6963">
            <w:pPr>
              <w:ind w:left="100"/>
              <w:rPr>
                <w:lang w:eastAsia="ro-RO"/>
              </w:rPr>
            </w:pPr>
            <w:r w:rsidRPr="0057747E">
              <w:rPr>
                <w:lang w:eastAsia="ro-RO"/>
              </w:rPr>
              <w:t>9</w:t>
            </w:r>
          </w:p>
        </w:tc>
        <w:tc>
          <w:tcPr>
            <w:tcW w:w="3940" w:type="dxa"/>
            <w:shd w:val="clear" w:color="auto" w:fill="FFFF00"/>
          </w:tcPr>
          <w:p w14:paraId="295943F3" w14:textId="77777777" w:rsidR="00682299" w:rsidRPr="0057747E" w:rsidRDefault="00682299" w:rsidP="00CA6963">
            <w:pPr>
              <w:spacing w:line="241" w:lineRule="auto"/>
              <w:ind w:left="100" w:right="608"/>
              <w:rPr>
                <w:lang w:eastAsia="ro-RO"/>
              </w:rPr>
            </w:pPr>
            <w:r w:rsidRPr="0057747E">
              <w:rPr>
                <w:lang w:eastAsia="ro-RO"/>
              </w:rPr>
              <w:t>Raport</w:t>
            </w:r>
            <w:r w:rsidRPr="0057747E">
              <w:rPr>
                <w:spacing w:val="-13"/>
                <w:lang w:eastAsia="ro-RO"/>
              </w:rPr>
              <w:t xml:space="preserve"> </w:t>
            </w:r>
            <w:r w:rsidRPr="0057747E">
              <w:rPr>
                <w:lang w:eastAsia="ro-RO"/>
              </w:rPr>
              <w:t>financiar,</w:t>
            </w:r>
            <w:r w:rsidRPr="0057747E">
              <w:rPr>
                <w:spacing w:val="-11"/>
                <w:lang w:eastAsia="ro-RO"/>
              </w:rPr>
              <w:t xml:space="preserve"> </w:t>
            </w:r>
            <w:r w:rsidRPr="0057747E">
              <w:rPr>
                <w:lang w:eastAsia="ro-RO"/>
              </w:rPr>
              <w:t>pentru</w:t>
            </w:r>
            <w:r w:rsidRPr="0057747E">
              <w:rPr>
                <w:spacing w:val="-13"/>
                <w:lang w:eastAsia="ro-RO"/>
              </w:rPr>
              <w:t xml:space="preserve"> </w:t>
            </w:r>
            <w:r w:rsidRPr="0057747E">
              <w:rPr>
                <w:lang w:eastAsia="ro-RO"/>
              </w:rPr>
              <w:t>ultimul</w:t>
            </w:r>
            <w:r w:rsidRPr="0057747E">
              <w:rPr>
                <w:spacing w:val="-12"/>
                <w:lang w:eastAsia="ro-RO"/>
              </w:rPr>
              <w:t xml:space="preserve"> </w:t>
            </w:r>
            <w:r w:rsidRPr="0057747E">
              <w:rPr>
                <w:lang w:eastAsia="ro-RO"/>
              </w:rPr>
              <w:t>an</w:t>
            </w:r>
            <w:r w:rsidRPr="0057747E">
              <w:rPr>
                <w:spacing w:val="-6"/>
                <w:lang w:eastAsia="ro-RO"/>
              </w:rPr>
              <w:t xml:space="preserve"> </w:t>
            </w:r>
            <w:r w:rsidRPr="0057747E">
              <w:rPr>
                <w:lang w:eastAsia="ro-RO"/>
              </w:rPr>
              <w:t xml:space="preserve">de </w:t>
            </w:r>
            <w:r w:rsidRPr="0057747E">
              <w:rPr>
                <w:spacing w:val="-2"/>
                <w:lang w:eastAsia="ro-RO"/>
              </w:rPr>
              <w:t>activitate</w:t>
            </w:r>
          </w:p>
        </w:tc>
        <w:tc>
          <w:tcPr>
            <w:tcW w:w="4677" w:type="dxa"/>
            <w:shd w:val="clear" w:color="auto" w:fill="FFFF00"/>
          </w:tcPr>
          <w:p w14:paraId="60907C8B" w14:textId="77777777" w:rsidR="00682299" w:rsidRPr="0057747E" w:rsidRDefault="00682299" w:rsidP="00CA6963">
            <w:pPr>
              <w:ind w:left="-9"/>
              <w:rPr>
                <w:lang w:eastAsia="ro-RO"/>
              </w:rPr>
            </w:pPr>
            <w:r w:rsidRPr="0057747E">
              <w:rPr>
                <w:spacing w:val="-2"/>
                <w:lang w:eastAsia="ro-RO"/>
              </w:rPr>
              <w:t>Confirmat</w:t>
            </w:r>
            <w:r w:rsidRPr="0057747E">
              <w:rPr>
                <w:lang w:eastAsia="ro-RO"/>
              </w:rPr>
              <w:tab/>
            </w:r>
            <w:r w:rsidRPr="0057747E">
              <w:rPr>
                <w:spacing w:val="-4"/>
                <w:lang w:eastAsia="ro-RO"/>
              </w:rPr>
              <w:t>prin</w:t>
            </w:r>
            <w:r w:rsidRPr="0057747E">
              <w:rPr>
                <w:lang w:eastAsia="ro-RO"/>
              </w:rPr>
              <w:tab/>
            </w:r>
            <w:r w:rsidRPr="0057747E">
              <w:rPr>
                <w:spacing w:val="-2"/>
                <w:lang w:eastAsia="ro-RO"/>
              </w:rPr>
              <w:t>aplicarea</w:t>
            </w:r>
            <w:r w:rsidRPr="0057747E">
              <w:rPr>
                <w:lang w:eastAsia="ro-RO"/>
              </w:rPr>
              <w:tab/>
            </w:r>
            <w:r w:rsidRPr="0057747E">
              <w:rPr>
                <w:spacing w:val="-2"/>
                <w:lang w:eastAsia="ro-RO"/>
              </w:rPr>
              <w:t xml:space="preserve">semnării </w:t>
            </w:r>
            <w:r w:rsidRPr="0057747E">
              <w:rPr>
                <w:lang w:eastAsia="ro-RO"/>
              </w:rPr>
              <w:t>electronice a persoanei responsabile</w:t>
            </w:r>
          </w:p>
        </w:tc>
        <w:tc>
          <w:tcPr>
            <w:tcW w:w="1276" w:type="dxa"/>
            <w:shd w:val="clear" w:color="auto" w:fill="FFFF00"/>
          </w:tcPr>
          <w:p w14:paraId="2206D456" w14:textId="77777777" w:rsidR="00682299" w:rsidRPr="0057747E" w:rsidRDefault="00682299" w:rsidP="00CA6963">
            <w:pPr>
              <w:ind w:left="96"/>
              <w:rPr>
                <w:lang w:eastAsia="ro-RO"/>
              </w:rPr>
            </w:pPr>
            <w:r w:rsidRPr="0057747E">
              <w:rPr>
                <w:lang w:eastAsia="ro-RO"/>
              </w:rPr>
              <w:t>DA</w:t>
            </w:r>
          </w:p>
        </w:tc>
      </w:tr>
      <w:tr w:rsidR="00682299" w:rsidRPr="00B03A84" w14:paraId="21AF903E" w14:textId="77777777" w:rsidTr="00CA6963">
        <w:trPr>
          <w:trHeight w:val="525"/>
        </w:trPr>
        <w:tc>
          <w:tcPr>
            <w:tcW w:w="314" w:type="dxa"/>
            <w:shd w:val="clear" w:color="auto" w:fill="FFFF00"/>
          </w:tcPr>
          <w:p w14:paraId="3249E075" w14:textId="77777777" w:rsidR="00682299" w:rsidRPr="0057747E" w:rsidRDefault="00682299" w:rsidP="00CA6963">
            <w:pPr>
              <w:ind w:left="100"/>
              <w:rPr>
                <w:lang w:eastAsia="ro-RO"/>
              </w:rPr>
            </w:pPr>
            <w:r w:rsidRPr="0057747E">
              <w:rPr>
                <w:lang w:eastAsia="ro-RO"/>
              </w:rPr>
              <w:t>10</w:t>
            </w:r>
          </w:p>
        </w:tc>
        <w:tc>
          <w:tcPr>
            <w:tcW w:w="3940" w:type="dxa"/>
            <w:shd w:val="clear" w:color="auto" w:fill="FFFF00"/>
          </w:tcPr>
          <w:p w14:paraId="5734C5A4" w14:textId="77777777" w:rsidR="00682299" w:rsidRPr="0057747E" w:rsidRDefault="00682299" w:rsidP="00CA6963">
            <w:pPr>
              <w:shd w:val="clear" w:color="auto" w:fill="FFFFFF"/>
              <w:tabs>
                <w:tab w:val="left" w:pos="612"/>
              </w:tabs>
              <w:spacing w:before="120" w:after="120"/>
              <w:rPr>
                <w:iCs/>
              </w:rPr>
            </w:pPr>
            <w:r w:rsidRPr="0057747E">
              <w:rPr>
                <w:lang w:eastAsia="ro-RO"/>
              </w:rPr>
              <w:t>Declarație</w:t>
            </w:r>
            <w:r w:rsidRPr="0057747E">
              <w:rPr>
                <w:spacing w:val="-19"/>
                <w:lang w:eastAsia="ro-RO"/>
              </w:rPr>
              <w:t xml:space="preserve"> </w:t>
            </w:r>
            <w:r w:rsidRPr="0057747E">
              <w:rPr>
                <w:lang w:eastAsia="ro-RO"/>
              </w:rPr>
              <w:t>privind</w:t>
            </w:r>
            <w:r w:rsidRPr="0057747E">
              <w:rPr>
                <w:spacing w:val="-21"/>
                <w:lang w:eastAsia="ro-RO"/>
              </w:rPr>
              <w:t xml:space="preserve"> </w:t>
            </w:r>
            <w:r w:rsidRPr="0057747E">
              <w:rPr>
                <w:lang w:eastAsia="ro-RO"/>
              </w:rPr>
              <w:t>personalul</w:t>
            </w:r>
            <w:r w:rsidRPr="0057747E">
              <w:rPr>
                <w:spacing w:val="-13"/>
                <w:lang w:eastAsia="ro-RO"/>
              </w:rPr>
              <w:t xml:space="preserve"> </w:t>
            </w:r>
            <w:r w:rsidRPr="0057747E">
              <w:rPr>
                <w:lang w:eastAsia="ro-RO"/>
              </w:rPr>
              <w:t>de specialitate și/sau a experților</w:t>
            </w:r>
          </w:p>
        </w:tc>
        <w:tc>
          <w:tcPr>
            <w:tcW w:w="4677" w:type="dxa"/>
            <w:shd w:val="clear" w:color="auto" w:fill="FFFF00"/>
          </w:tcPr>
          <w:p w14:paraId="1E8EF5F4" w14:textId="77777777" w:rsidR="00682299" w:rsidRPr="0057747E" w:rsidRDefault="00682299" w:rsidP="00CA6963">
            <w:pPr>
              <w:shd w:val="clear" w:color="auto" w:fill="FFFFFF"/>
              <w:tabs>
                <w:tab w:val="left" w:pos="612"/>
              </w:tabs>
              <w:spacing w:before="120" w:after="120"/>
              <w:rPr>
                <w:iCs/>
              </w:rPr>
            </w:pPr>
            <w:r w:rsidRPr="0057747E">
              <w:rPr>
                <w:lang w:eastAsia="ro-RO"/>
              </w:rPr>
              <w:t>Anexa</w:t>
            </w:r>
            <w:r w:rsidRPr="0057747E">
              <w:rPr>
                <w:spacing w:val="-7"/>
                <w:lang w:eastAsia="ro-RO"/>
              </w:rPr>
              <w:t xml:space="preserve"> </w:t>
            </w:r>
            <w:r w:rsidRPr="0057747E">
              <w:rPr>
                <w:lang w:eastAsia="ro-RO"/>
              </w:rPr>
              <w:t>nr.</w:t>
            </w:r>
            <w:r w:rsidRPr="0057747E">
              <w:rPr>
                <w:spacing w:val="-7"/>
                <w:lang w:eastAsia="ro-RO"/>
              </w:rPr>
              <w:t xml:space="preserve"> </w:t>
            </w:r>
            <w:r w:rsidRPr="0057747E">
              <w:rPr>
                <w:lang w:eastAsia="ro-RO"/>
              </w:rPr>
              <w:t>15.</w:t>
            </w:r>
            <w:r w:rsidRPr="0057747E">
              <w:rPr>
                <w:spacing w:val="-2"/>
                <w:lang w:eastAsia="ro-RO"/>
              </w:rPr>
              <w:t xml:space="preserve"> </w:t>
            </w:r>
            <w:r w:rsidRPr="0057747E">
              <w:rPr>
                <w:lang w:eastAsia="ro-RO"/>
              </w:rPr>
              <w:t>Semnat</w:t>
            </w:r>
            <w:r w:rsidRPr="0057747E">
              <w:rPr>
                <w:spacing w:val="14"/>
                <w:lang w:eastAsia="ro-RO"/>
              </w:rPr>
              <w:t xml:space="preserve"> electronic </w:t>
            </w:r>
            <w:r w:rsidRPr="0057747E">
              <w:rPr>
                <w:lang w:eastAsia="ro-RO"/>
              </w:rPr>
              <w:t>de către</w:t>
            </w:r>
            <w:r w:rsidRPr="0057747E">
              <w:rPr>
                <w:spacing w:val="-8"/>
                <w:lang w:eastAsia="ro-RO"/>
              </w:rPr>
              <w:t xml:space="preserve"> </w:t>
            </w:r>
            <w:r w:rsidRPr="0057747E">
              <w:rPr>
                <w:lang w:eastAsia="ro-RO"/>
              </w:rPr>
              <w:t xml:space="preserve">operatorii </w:t>
            </w:r>
            <w:r w:rsidRPr="0057747E">
              <w:rPr>
                <w:spacing w:val="-2"/>
                <w:lang w:eastAsia="ro-RO"/>
              </w:rPr>
              <w:t>economici</w:t>
            </w:r>
          </w:p>
        </w:tc>
        <w:tc>
          <w:tcPr>
            <w:tcW w:w="1276" w:type="dxa"/>
            <w:shd w:val="clear" w:color="auto" w:fill="FFFF00"/>
          </w:tcPr>
          <w:p w14:paraId="6D7E4F28" w14:textId="77777777" w:rsidR="00682299" w:rsidRPr="0057747E" w:rsidRDefault="00682299" w:rsidP="00CA6963">
            <w:pPr>
              <w:shd w:val="clear" w:color="auto" w:fill="FFFFFF"/>
              <w:tabs>
                <w:tab w:val="left" w:pos="612"/>
              </w:tabs>
              <w:spacing w:before="120" w:after="120"/>
              <w:rPr>
                <w:iCs/>
              </w:rPr>
            </w:pPr>
            <w:r w:rsidRPr="0057747E">
              <w:rPr>
                <w:lang w:eastAsia="ro-RO"/>
              </w:rPr>
              <w:t>DA</w:t>
            </w:r>
          </w:p>
        </w:tc>
      </w:tr>
      <w:tr w:rsidR="00682299" w:rsidRPr="00B03A84" w14:paraId="73D49EA2" w14:textId="77777777" w:rsidTr="00CA6963">
        <w:trPr>
          <w:trHeight w:val="525"/>
        </w:trPr>
        <w:tc>
          <w:tcPr>
            <w:tcW w:w="314" w:type="dxa"/>
            <w:shd w:val="clear" w:color="auto" w:fill="FFFF00"/>
          </w:tcPr>
          <w:p w14:paraId="673D64C6" w14:textId="77777777" w:rsidR="00682299" w:rsidRPr="0057747E" w:rsidRDefault="00682299" w:rsidP="00CA6963">
            <w:pPr>
              <w:ind w:left="100"/>
              <w:rPr>
                <w:lang w:eastAsia="ro-RO"/>
              </w:rPr>
            </w:pPr>
            <w:r w:rsidRPr="0057747E">
              <w:rPr>
                <w:lang w:eastAsia="ro-RO"/>
              </w:rPr>
              <w:t>11</w:t>
            </w:r>
          </w:p>
        </w:tc>
        <w:tc>
          <w:tcPr>
            <w:tcW w:w="3940" w:type="dxa"/>
            <w:shd w:val="clear" w:color="auto" w:fill="FFFF00"/>
          </w:tcPr>
          <w:p w14:paraId="3950005C" w14:textId="77777777" w:rsidR="00682299" w:rsidRPr="0057747E" w:rsidRDefault="00682299" w:rsidP="00CA6963">
            <w:pPr>
              <w:pStyle w:val="TableParagraph"/>
              <w:spacing w:before="116"/>
              <w:ind w:left="4"/>
              <w:rPr>
                <w:sz w:val="20"/>
                <w:szCs w:val="20"/>
              </w:rPr>
            </w:pPr>
            <w:r w:rsidRPr="0057747E">
              <w:rPr>
                <w:sz w:val="20"/>
                <w:szCs w:val="20"/>
              </w:rPr>
              <w:t>Diriginte</w:t>
            </w:r>
            <w:r w:rsidRPr="0057747E">
              <w:rPr>
                <w:spacing w:val="-9"/>
                <w:sz w:val="20"/>
                <w:szCs w:val="20"/>
              </w:rPr>
              <w:t xml:space="preserve"> </w:t>
            </w:r>
            <w:r w:rsidRPr="0057747E">
              <w:rPr>
                <w:sz w:val="20"/>
                <w:szCs w:val="20"/>
              </w:rPr>
              <w:t>de</w:t>
            </w:r>
            <w:r w:rsidRPr="0057747E">
              <w:rPr>
                <w:spacing w:val="-9"/>
                <w:sz w:val="20"/>
                <w:szCs w:val="20"/>
              </w:rPr>
              <w:t xml:space="preserve"> </w:t>
            </w:r>
            <w:r w:rsidRPr="0057747E">
              <w:rPr>
                <w:sz w:val="20"/>
                <w:szCs w:val="20"/>
              </w:rPr>
              <w:t>șantier-</w:t>
            </w:r>
            <w:r w:rsidRPr="0057747E">
              <w:rPr>
                <w:spacing w:val="-7"/>
                <w:sz w:val="20"/>
                <w:szCs w:val="20"/>
              </w:rPr>
              <w:t xml:space="preserve"> </w:t>
            </w:r>
            <w:r w:rsidRPr="0057747E">
              <w:rPr>
                <w:sz w:val="20"/>
                <w:szCs w:val="20"/>
              </w:rPr>
              <w:t>Agentul</w:t>
            </w:r>
            <w:r w:rsidRPr="0057747E">
              <w:rPr>
                <w:spacing w:val="-5"/>
                <w:sz w:val="20"/>
                <w:szCs w:val="20"/>
              </w:rPr>
              <w:t xml:space="preserve"> </w:t>
            </w:r>
            <w:r w:rsidRPr="0057747E">
              <w:rPr>
                <w:sz w:val="20"/>
                <w:szCs w:val="20"/>
              </w:rPr>
              <w:t>economic</w:t>
            </w:r>
            <w:r w:rsidRPr="0057747E">
              <w:rPr>
                <w:spacing w:val="-9"/>
                <w:sz w:val="20"/>
                <w:szCs w:val="20"/>
              </w:rPr>
              <w:t xml:space="preserve"> </w:t>
            </w:r>
            <w:r w:rsidRPr="0057747E">
              <w:rPr>
                <w:sz w:val="20"/>
                <w:szCs w:val="20"/>
              </w:rPr>
              <w:t>va prezenta legitimația și certificatul de atestare tehnico- profesională valabile</w:t>
            </w:r>
          </w:p>
          <w:p w14:paraId="4D2A89A3" w14:textId="77777777" w:rsidR="00682299" w:rsidRPr="0057747E" w:rsidRDefault="00682299" w:rsidP="00CA6963">
            <w:pPr>
              <w:shd w:val="clear" w:color="auto" w:fill="FFFFFF"/>
              <w:tabs>
                <w:tab w:val="left" w:pos="612"/>
              </w:tabs>
              <w:spacing w:before="120" w:after="120"/>
              <w:rPr>
                <w:iCs/>
              </w:rPr>
            </w:pPr>
            <w:r w:rsidRPr="0057747E">
              <w:rPr>
                <w:lang w:eastAsia="ro-RO"/>
              </w:rPr>
              <w:t>pentru</w:t>
            </w:r>
            <w:r w:rsidRPr="0057747E">
              <w:rPr>
                <w:spacing w:val="-7"/>
                <w:lang w:eastAsia="ro-RO"/>
              </w:rPr>
              <w:t xml:space="preserve"> </w:t>
            </w:r>
            <w:r w:rsidRPr="0057747E">
              <w:rPr>
                <w:lang w:eastAsia="ro-RO"/>
              </w:rPr>
              <w:t>perioada</w:t>
            </w:r>
            <w:r w:rsidRPr="0057747E">
              <w:rPr>
                <w:spacing w:val="-5"/>
                <w:lang w:eastAsia="ro-RO"/>
              </w:rPr>
              <w:t xml:space="preserve"> </w:t>
            </w:r>
            <w:r w:rsidRPr="0057747E">
              <w:rPr>
                <w:lang w:eastAsia="ro-RO"/>
              </w:rPr>
              <w:t>executării</w:t>
            </w:r>
            <w:r w:rsidRPr="0057747E">
              <w:rPr>
                <w:spacing w:val="-8"/>
                <w:lang w:eastAsia="ro-RO"/>
              </w:rPr>
              <w:t xml:space="preserve"> </w:t>
            </w:r>
            <w:r w:rsidRPr="0057747E">
              <w:rPr>
                <w:spacing w:val="-2"/>
                <w:lang w:eastAsia="ro-RO"/>
              </w:rPr>
              <w:t>lucrărilor.</w:t>
            </w:r>
          </w:p>
        </w:tc>
        <w:tc>
          <w:tcPr>
            <w:tcW w:w="4677" w:type="dxa"/>
            <w:shd w:val="clear" w:color="auto" w:fill="FFFF00"/>
          </w:tcPr>
          <w:p w14:paraId="73EEFF3D" w14:textId="77777777" w:rsidR="00682299" w:rsidRPr="0057747E" w:rsidRDefault="00682299" w:rsidP="00CA6963">
            <w:pPr>
              <w:shd w:val="clear" w:color="auto" w:fill="FFFFFF"/>
              <w:tabs>
                <w:tab w:val="left" w:pos="612"/>
              </w:tabs>
              <w:spacing w:before="120" w:after="120"/>
              <w:rPr>
                <w:iCs/>
              </w:rPr>
            </w:pPr>
            <w:r w:rsidRPr="0057747E">
              <w:rPr>
                <w:lang w:eastAsia="ro-RO"/>
              </w:rPr>
              <w:t>Cu</w:t>
            </w:r>
            <w:r w:rsidRPr="0057747E">
              <w:rPr>
                <w:spacing w:val="-6"/>
                <w:lang w:eastAsia="ro-RO"/>
              </w:rPr>
              <w:t xml:space="preserve"> </w:t>
            </w:r>
            <w:r w:rsidRPr="0057747E">
              <w:rPr>
                <w:lang w:eastAsia="ro-RO"/>
              </w:rPr>
              <w:t>aplicarea</w:t>
            </w:r>
            <w:r w:rsidRPr="0057747E">
              <w:rPr>
                <w:spacing w:val="-5"/>
                <w:lang w:eastAsia="ro-RO"/>
              </w:rPr>
              <w:t xml:space="preserve"> </w:t>
            </w:r>
            <w:r w:rsidRPr="0057747E">
              <w:rPr>
                <w:lang w:eastAsia="ro-RO"/>
              </w:rPr>
              <w:t>semnăturii</w:t>
            </w:r>
            <w:r w:rsidRPr="0057747E">
              <w:rPr>
                <w:spacing w:val="-7"/>
                <w:lang w:eastAsia="ro-RO"/>
              </w:rPr>
              <w:t xml:space="preserve"> </w:t>
            </w:r>
            <w:r w:rsidRPr="0057747E">
              <w:rPr>
                <w:lang w:eastAsia="ro-RO"/>
              </w:rPr>
              <w:t>electronice</w:t>
            </w:r>
            <w:r w:rsidRPr="0057747E">
              <w:rPr>
                <w:spacing w:val="-9"/>
                <w:lang w:eastAsia="ro-RO"/>
              </w:rPr>
              <w:t xml:space="preserve"> </w:t>
            </w:r>
            <w:r w:rsidRPr="0057747E">
              <w:rPr>
                <w:lang w:eastAsia="ro-RO"/>
              </w:rPr>
              <w:t>a</w:t>
            </w:r>
            <w:r w:rsidRPr="0057747E">
              <w:rPr>
                <w:spacing w:val="-9"/>
                <w:lang w:eastAsia="ro-RO"/>
              </w:rPr>
              <w:t xml:space="preserve"> </w:t>
            </w:r>
            <w:r w:rsidRPr="0057747E">
              <w:rPr>
                <w:lang w:eastAsia="ro-RO"/>
              </w:rPr>
              <w:t xml:space="preserve">operatorului </w:t>
            </w:r>
            <w:r w:rsidRPr="0057747E">
              <w:rPr>
                <w:spacing w:val="-2"/>
                <w:lang w:eastAsia="ro-RO"/>
              </w:rPr>
              <w:t>economic</w:t>
            </w:r>
          </w:p>
        </w:tc>
        <w:tc>
          <w:tcPr>
            <w:tcW w:w="1276" w:type="dxa"/>
            <w:shd w:val="clear" w:color="auto" w:fill="FFFF00"/>
          </w:tcPr>
          <w:p w14:paraId="32C2BCE0" w14:textId="77777777" w:rsidR="00682299" w:rsidRPr="0057747E" w:rsidRDefault="00682299" w:rsidP="00CA6963">
            <w:pPr>
              <w:shd w:val="clear" w:color="auto" w:fill="FFFFFF"/>
              <w:tabs>
                <w:tab w:val="left" w:pos="612"/>
              </w:tabs>
              <w:spacing w:before="120" w:after="120"/>
              <w:rPr>
                <w:iCs/>
              </w:rPr>
            </w:pPr>
            <w:r w:rsidRPr="0057747E">
              <w:rPr>
                <w:lang w:eastAsia="ro-RO"/>
              </w:rPr>
              <w:t>DA</w:t>
            </w:r>
          </w:p>
        </w:tc>
      </w:tr>
      <w:tr w:rsidR="00682299" w:rsidRPr="00B03A84" w14:paraId="11CADE05" w14:textId="77777777" w:rsidTr="00CA6963">
        <w:trPr>
          <w:trHeight w:val="525"/>
        </w:trPr>
        <w:tc>
          <w:tcPr>
            <w:tcW w:w="314" w:type="dxa"/>
            <w:shd w:val="clear" w:color="auto" w:fill="FFFF00"/>
          </w:tcPr>
          <w:p w14:paraId="3ED6B512" w14:textId="77777777" w:rsidR="00682299" w:rsidRPr="0057747E" w:rsidRDefault="00682299" w:rsidP="00CA6963">
            <w:pPr>
              <w:ind w:left="100"/>
              <w:rPr>
                <w:lang w:eastAsia="ro-RO"/>
              </w:rPr>
            </w:pPr>
            <w:r w:rsidRPr="0057747E">
              <w:rPr>
                <w:lang w:eastAsia="ro-RO"/>
              </w:rPr>
              <w:t>12</w:t>
            </w:r>
          </w:p>
        </w:tc>
        <w:tc>
          <w:tcPr>
            <w:tcW w:w="3940" w:type="dxa"/>
            <w:shd w:val="clear" w:color="auto" w:fill="FFFF00"/>
          </w:tcPr>
          <w:p w14:paraId="4DED5612" w14:textId="77777777" w:rsidR="00682299" w:rsidRPr="0057747E" w:rsidRDefault="00682299" w:rsidP="00CA6963">
            <w:pPr>
              <w:pStyle w:val="TableParagraph"/>
              <w:spacing w:before="115"/>
              <w:ind w:left="4"/>
              <w:rPr>
                <w:sz w:val="20"/>
                <w:szCs w:val="20"/>
              </w:rPr>
            </w:pPr>
            <w:r w:rsidRPr="0057747E">
              <w:rPr>
                <w:sz w:val="20"/>
                <w:szCs w:val="20"/>
              </w:rPr>
              <w:t>Cerificat/autorizatie</w:t>
            </w:r>
            <w:r w:rsidRPr="0057747E">
              <w:rPr>
                <w:spacing w:val="-13"/>
                <w:sz w:val="20"/>
                <w:szCs w:val="20"/>
              </w:rPr>
              <w:t xml:space="preserve"> </w:t>
            </w:r>
            <w:r w:rsidRPr="0057747E">
              <w:rPr>
                <w:sz w:val="20"/>
                <w:szCs w:val="20"/>
              </w:rPr>
              <w:t>privind</w:t>
            </w:r>
            <w:r w:rsidRPr="0057747E">
              <w:rPr>
                <w:spacing w:val="-12"/>
                <w:sz w:val="20"/>
                <w:szCs w:val="20"/>
              </w:rPr>
              <w:t xml:space="preserve"> </w:t>
            </w:r>
            <w:r w:rsidRPr="0057747E">
              <w:rPr>
                <w:sz w:val="20"/>
                <w:szCs w:val="20"/>
              </w:rPr>
              <w:t>securitatea</w:t>
            </w:r>
            <w:r w:rsidRPr="0057747E">
              <w:rPr>
                <w:spacing w:val="-11"/>
                <w:sz w:val="20"/>
                <w:szCs w:val="20"/>
              </w:rPr>
              <w:t xml:space="preserve"> </w:t>
            </w:r>
            <w:r w:rsidRPr="0057747E">
              <w:rPr>
                <w:sz w:val="20"/>
                <w:szCs w:val="20"/>
              </w:rPr>
              <w:t>si sănătatea in muncă</w:t>
            </w:r>
          </w:p>
        </w:tc>
        <w:tc>
          <w:tcPr>
            <w:tcW w:w="4677" w:type="dxa"/>
            <w:shd w:val="clear" w:color="auto" w:fill="FFFF00"/>
          </w:tcPr>
          <w:p w14:paraId="250BC4E9" w14:textId="77777777" w:rsidR="00682299" w:rsidRPr="0057747E" w:rsidRDefault="00682299" w:rsidP="00CA6963">
            <w:pPr>
              <w:shd w:val="clear" w:color="auto" w:fill="FFFFFF"/>
              <w:tabs>
                <w:tab w:val="left" w:pos="612"/>
              </w:tabs>
              <w:spacing w:before="120" w:after="120"/>
              <w:rPr>
                <w:iCs/>
              </w:rPr>
            </w:pPr>
            <w:r w:rsidRPr="0057747E">
              <w:rPr>
                <w:lang w:eastAsia="ro-RO"/>
              </w:rPr>
              <w:t>Cu</w:t>
            </w:r>
            <w:r w:rsidRPr="0057747E">
              <w:rPr>
                <w:spacing w:val="-6"/>
                <w:lang w:eastAsia="ro-RO"/>
              </w:rPr>
              <w:t xml:space="preserve"> </w:t>
            </w:r>
            <w:r w:rsidRPr="0057747E">
              <w:rPr>
                <w:lang w:eastAsia="ro-RO"/>
              </w:rPr>
              <w:t>aplicarea</w:t>
            </w:r>
            <w:r w:rsidRPr="0057747E">
              <w:rPr>
                <w:spacing w:val="-5"/>
                <w:lang w:eastAsia="ro-RO"/>
              </w:rPr>
              <w:t xml:space="preserve"> </w:t>
            </w:r>
            <w:r w:rsidRPr="0057747E">
              <w:rPr>
                <w:lang w:eastAsia="ro-RO"/>
              </w:rPr>
              <w:t>semnăturii</w:t>
            </w:r>
            <w:r w:rsidRPr="0057747E">
              <w:rPr>
                <w:spacing w:val="-9"/>
                <w:lang w:eastAsia="ro-RO"/>
              </w:rPr>
              <w:t xml:space="preserve"> </w:t>
            </w:r>
            <w:r w:rsidRPr="0057747E">
              <w:rPr>
                <w:lang w:eastAsia="ro-RO"/>
              </w:rPr>
              <w:t>electronice</w:t>
            </w:r>
            <w:r w:rsidRPr="0057747E">
              <w:rPr>
                <w:spacing w:val="-9"/>
                <w:lang w:eastAsia="ro-RO"/>
              </w:rPr>
              <w:t xml:space="preserve"> </w:t>
            </w:r>
            <w:r w:rsidRPr="0057747E">
              <w:rPr>
                <w:lang w:eastAsia="ro-RO"/>
              </w:rPr>
              <w:t>a</w:t>
            </w:r>
            <w:r w:rsidRPr="0057747E">
              <w:rPr>
                <w:spacing w:val="-9"/>
                <w:lang w:eastAsia="ro-RO"/>
              </w:rPr>
              <w:t xml:space="preserve"> </w:t>
            </w:r>
            <w:r w:rsidRPr="0057747E">
              <w:rPr>
                <w:lang w:eastAsia="ro-RO"/>
              </w:rPr>
              <w:t xml:space="preserve">operatorului </w:t>
            </w:r>
            <w:r w:rsidRPr="0057747E">
              <w:rPr>
                <w:spacing w:val="-2"/>
                <w:lang w:eastAsia="ro-RO"/>
              </w:rPr>
              <w:t>economic</w:t>
            </w:r>
          </w:p>
        </w:tc>
        <w:tc>
          <w:tcPr>
            <w:tcW w:w="1276" w:type="dxa"/>
            <w:shd w:val="clear" w:color="auto" w:fill="FFFF00"/>
          </w:tcPr>
          <w:p w14:paraId="4F8DE65A" w14:textId="77777777" w:rsidR="00682299" w:rsidRPr="0057747E" w:rsidRDefault="00682299" w:rsidP="00CA6963">
            <w:pPr>
              <w:shd w:val="clear" w:color="auto" w:fill="FFFFFF"/>
              <w:tabs>
                <w:tab w:val="left" w:pos="612"/>
              </w:tabs>
              <w:spacing w:before="120" w:after="120"/>
              <w:rPr>
                <w:iCs/>
              </w:rPr>
            </w:pPr>
            <w:r w:rsidRPr="0057747E">
              <w:rPr>
                <w:lang w:eastAsia="ro-RO"/>
              </w:rPr>
              <w:t>DA</w:t>
            </w:r>
          </w:p>
        </w:tc>
      </w:tr>
      <w:tr w:rsidR="00682299" w14:paraId="1F476F56" w14:textId="77777777" w:rsidTr="00CA6963">
        <w:trPr>
          <w:trHeight w:val="525"/>
        </w:trPr>
        <w:tc>
          <w:tcPr>
            <w:tcW w:w="314" w:type="dxa"/>
            <w:shd w:val="clear" w:color="auto" w:fill="FFFF00"/>
          </w:tcPr>
          <w:p w14:paraId="2EB418B2" w14:textId="77777777" w:rsidR="00682299" w:rsidRPr="0057747E" w:rsidRDefault="00682299" w:rsidP="00CA6963">
            <w:pPr>
              <w:ind w:left="100"/>
              <w:rPr>
                <w:lang w:eastAsia="ro-RO"/>
              </w:rPr>
            </w:pPr>
            <w:r w:rsidRPr="0057747E">
              <w:rPr>
                <w:lang w:eastAsia="ro-RO"/>
              </w:rPr>
              <w:t>13</w:t>
            </w:r>
          </w:p>
        </w:tc>
        <w:tc>
          <w:tcPr>
            <w:tcW w:w="3940" w:type="dxa"/>
            <w:shd w:val="clear" w:color="auto" w:fill="FFFF00"/>
          </w:tcPr>
          <w:p w14:paraId="4E2424F4" w14:textId="77777777" w:rsidR="00682299" w:rsidRPr="0057747E" w:rsidRDefault="00682299" w:rsidP="00CA6963">
            <w:pPr>
              <w:shd w:val="clear" w:color="auto" w:fill="FFFFFF"/>
              <w:tabs>
                <w:tab w:val="left" w:pos="612"/>
              </w:tabs>
              <w:spacing w:before="120" w:after="120"/>
              <w:rPr>
                <w:lang w:eastAsia="ro-RO"/>
              </w:rPr>
            </w:pPr>
            <w:r w:rsidRPr="0057747E">
              <w:rPr>
                <w:lang w:eastAsia="ro-RO"/>
              </w:rPr>
              <w:t>Declaratie</w:t>
            </w:r>
            <w:r w:rsidRPr="0057747E">
              <w:rPr>
                <w:spacing w:val="-9"/>
                <w:lang w:eastAsia="ro-RO"/>
              </w:rPr>
              <w:t xml:space="preserve"> </w:t>
            </w:r>
            <w:r w:rsidRPr="0057747E">
              <w:rPr>
                <w:lang w:eastAsia="ro-RO"/>
              </w:rPr>
              <w:t>de</w:t>
            </w:r>
            <w:r w:rsidRPr="0057747E">
              <w:rPr>
                <w:spacing w:val="48"/>
                <w:lang w:eastAsia="ro-RO"/>
              </w:rPr>
              <w:t xml:space="preserve"> </w:t>
            </w:r>
            <w:r w:rsidRPr="0057747E">
              <w:rPr>
                <w:lang w:eastAsia="ro-RO"/>
              </w:rPr>
              <w:t>Garanție</w:t>
            </w:r>
            <w:r w:rsidRPr="0057747E">
              <w:rPr>
                <w:spacing w:val="-8"/>
                <w:lang w:eastAsia="ro-RO"/>
              </w:rPr>
              <w:t xml:space="preserve"> </w:t>
            </w:r>
            <w:r w:rsidRPr="0057747E">
              <w:rPr>
                <w:lang w:eastAsia="ro-RO"/>
              </w:rPr>
              <w:t>a</w:t>
            </w:r>
            <w:r w:rsidRPr="0057747E">
              <w:rPr>
                <w:spacing w:val="-3"/>
                <w:lang w:eastAsia="ro-RO"/>
              </w:rPr>
              <w:t xml:space="preserve"> </w:t>
            </w:r>
            <w:r w:rsidRPr="0057747E">
              <w:rPr>
                <w:spacing w:val="-2"/>
                <w:lang w:eastAsia="ro-RO"/>
              </w:rPr>
              <w:t>obiectului</w:t>
            </w:r>
          </w:p>
        </w:tc>
        <w:tc>
          <w:tcPr>
            <w:tcW w:w="4677" w:type="dxa"/>
            <w:shd w:val="clear" w:color="auto" w:fill="FFFF00"/>
          </w:tcPr>
          <w:p w14:paraId="5BAA78A2" w14:textId="77777777" w:rsidR="00682299" w:rsidRPr="0057747E" w:rsidRDefault="00682299" w:rsidP="00CA6963">
            <w:pPr>
              <w:pStyle w:val="TableParagraph"/>
              <w:spacing w:before="116"/>
              <w:ind w:left="-1"/>
              <w:jc w:val="both"/>
              <w:rPr>
                <w:sz w:val="20"/>
                <w:szCs w:val="20"/>
              </w:rPr>
            </w:pPr>
            <w:r w:rsidRPr="0057747E">
              <w:rPr>
                <w:sz w:val="20"/>
                <w:szCs w:val="20"/>
              </w:rPr>
              <w:t>semnat</w:t>
            </w:r>
            <w:r w:rsidRPr="0057747E">
              <w:rPr>
                <w:spacing w:val="-5"/>
                <w:sz w:val="20"/>
                <w:szCs w:val="20"/>
              </w:rPr>
              <w:t xml:space="preserve"> </w:t>
            </w:r>
            <w:r w:rsidRPr="0057747E">
              <w:rPr>
                <w:sz w:val="20"/>
                <w:szCs w:val="20"/>
              </w:rPr>
              <w:t>electronic</w:t>
            </w:r>
            <w:r w:rsidRPr="0057747E">
              <w:rPr>
                <w:spacing w:val="-5"/>
                <w:sz w:val="20"/>
                <w:szCs w:val="20"/>
              </w:rPr>
              <w:t xml:space="preserve"> </w:t>
            </w:r>
            <w:r w:rsidRPr="0057747E">
              <w:rPr>
                <w:sz w:val="20"/>
                <w:szCs w:val="20"/>
              </w:rPr>
              <w:t>de</w:t>
            </w:r>
            <w:r w:rsidRPr="0057747E">
              <w:rPr>
                <w:spacing w:val="-5"/>
                <w:sz w:val="20"/>
                <w:szCs w:val="20"/>
              </w:rPr>
              <w:t xml:space="preserve"> </w:t>
            </w:r>
            <w:r w:rsidRPr="0057747E">
              <w:rPr>
                <w:sz w:val="20"/>
                <w:szCs w:val="20"/>
              </w:rPr>
              <w:t>către</w:t>
            </w:r>
            <w:r w:rsidRPr="0057747E">
              <w:rPr>
                <w:spacing w:val="-5"/>
                <w:sz w:val="20"/>
                <w:szCs w:val="20"/>
              </w:rPr>
              <w:t xml:space="preserve"> </w:t>
            </w:r>
            <w:r w:rsidRPr="0057747E">
              <w:rPr>
                <w:spacing w:val="-2"/>
                <w:sz w:val="20"/>
                <w:szCs w:val="20"/>
              </w:rPr>
              <w:t>operatorul</w:t>
            </w:r>
          </w:p>
          <w:p w14:paraId="35E2D072" w14:textId="77777777" w:rsidR="00682299" w:rsidRPr="0057747E" w:rsidRDefault="00682299" w:rsidP="00CA6963">
            <w:pPr>
              <w:pStyle w:val="TableParagraph"/>
              <w:spacing w:before="120"/>
              <w:ind w:left="-1" w:right="521"/>
              <w:jc w:val="both"/>
              <w:rPr>
                <w:sz w:val="20"/>
                <w:szCs w:val="20"/>
              </w:rPr>
            </w:pPr>
            <w:r w:rsidRPr="0057747E">
              <w:rPr>
                <w:sz w:val="20"/>
                <w:szCs w:val="20"/>
              </w:rPr>
              <w:t>Pe</w:t>
            </w:r>
            <w:r w:rsidRPr="0057747E">
              <w:rPr>
                <w:spacing w:val="-5"/>
                <w:sz w:val="20"/>
                <w:szCs w:val="20"/>
              </w:rPr>
              <w:t xml:space="preserve"> </w:t>
            </w:r>
            <w:r w:rsidRPr="0057747E">
              <w:rPr>
                <w:sz w:val="20"/>
                <w:szCs w:val="20"/>
              </w:rPr>
              <w:t>o</w:t>
            </w:r>
            <w:r w:rsidRPr="0057747E">
              <w:rPr>
                <w:spacing w:val="-7"/>
                <w:sz w:val="20"/>
                <w:szCs w:val="20"/>
              </w:rPr>
              <w:t xml:space="preserve"> </w:t>
            </w:r>
            <w:r w:rsidRPr="0057747E">
              <w:rPr>
                <w:sz w:val="20"/>
                <w:szCs w:val="20"/>
              </w:rPr>
              <w:t>perioadă</w:t>
            </w:r>
            <w:r w:rsidRPr="0057747E">
              <w:rPr>
                <w:spacing w:val="-5"/>
                <w:sz w:val="20"/>
                <w:szCs w:val="20"/>
              </w:rPr>
              <w:t xml:space="preserve"> </w:t>
            </w:r>
            <w:r w:rsidRPr="0057747E">
              <w:rPr>
                <w:sz w:val="20"/>
                <w:szCs w:val="20"/>
              </w:rPr>
              <w:t>de</w:t>
            </w:r>
            <w:r w:rsidRPr="0057747E">
              <w:rPr>
                <w:spacing w:val="-5"/>
                <w:sz w:val="20"/>
                <w:szCs w:val="20"/>
              </w:rPr>
              <w:t xml:space="preserve"> 5</w:t>
            </w:r>
            <w:r w:rsidRPr="0057747E">
              <w:rPr>
                <w:spacing w:val="-7"/>
                <w:sz w:val="20"/>
                <w:szCs w:val="20"/>
                <w:u w:val="single"/>
              </w:rPr>
              <w:t xml:space="preserve"> </w:t>
            </w:r>
            <w:r w:rsidRPr="0057747E">
              <w:rPr>
                <w:sz w:val="20"/>
                <w:szCs w:val="20"/>
                <w:u w:val="single"/>
              </w:rPr>
              <w:t>ani</w:t>
            </w:r>
            <w:r w:rsidRPr="0057747E">
              <w:rPr>
                <w:spacing w:val="-5"/>
                <w:sz w:val="20"/>
                <w:szCs w:val="20"/>
              </w:rPr>
              <w:t xml:space="preserve"> </w:t>
            </w:r>
            <w:r w:rsidRPr="0057747E">
              <w:rPr>
                <w:sz w:val="20"/>
                <w:szCs w:val="20"/>
              </w:rPr>
              <w:t>de</w:t>
            </w:r>
            <w:r w:rsidRPr="0057747E">
              <w:rPr>
                <w:spacing w:val="-5"/>
                <w:sz w:val="20"/>
                <w:szCs w:val="20"/>
              </w:rPr>
              <w:t xml:space="preserve"> </w:t>
            </w:r>
            <w:r w:rsidRPr="0057747E">
              <w:rPr>
                <w:sz w:val="20"/>
                <w:szCs w:val="20"/>
              </w:rPr>
              <w:t>la semnarea</w:t>
            </w:r>
            <w:r w:rsidRPr="0057747E">
              <w:rPr>
                <w:spacing w:val="-5"/>
                <w:sz w:val="20"/>
                <w:szCs w:val="20"/>
              </w:rPr>
              <w:t xml:space="preserve"> </w:t>
            </w:r>
            <w:r w:rsidRPr="0057747E">
              <w:rPr>
                <w:sz w:val="20"/>
                <w:szCs w:val="20"/>
              </w:rPr>
              <w:t>procesului verbal de recepție la terminarea lucrărilor, toate</w:t>
            </w:r>
          </w:p>
          <w:p w14:paraId="596366FA" w14:textId="77777777" w:rsidR="00682299" w:rsidRPr="0057747E" w:rsidRDefault="00682299" w:rsidP="00CA6963">
            <w:pPr>
              <w:shd w:val="clear" w:color="auto" w:fill="FFFFFF"/>
              <w:tabs>
                <w:tab w:val="left" w:pos="612"/>
              </w:tabs>
              <w:spacing w:before="120" w:after="120"/>
              <w:rPr>
                <w:lang w:eastAsia="ro-RO"/>
              </w:rPr>
            </w:pPr>
            <w:r w:rsidRPr="0057747E">
              <w:rPr>
                <w:lang w:eastAsia="ro-RO"/>
              </w:rPr>
              <w:t>defectele</w:t>
            </w:r>
            <w:r w:rsidRPr="0057747E">
              <w:rPr>
                <w:spacing w:val="-4"/>
                <w:lang w:eastAsia="ro-RO"/>
              </w:rPr>
              <w:t xml:space="preserve"> </w:t>
            </w:r>
            <w:r w:rsidRPr="0057747E">
              <w:rPr>
                <w:lang w:eastAsia="ro-RO"/>
              </w:rPr>
              <w:t>vor</w:t>
            </w:r>
            <w:r w:rsidRPr="0057747E">
              <w:rPr>
                <w:spacing w:val="-1"/>
                <w:lang w:eastAsia="ro-RO"/>
              </w:rPr>
              <w:t xml:space="preserve"> </w:t>
            </w:r>
            <w:r w:rsidRPr="0057747E">
              <w:rPr>
                <w:lang w:eastAsia="ro-RO"/>
              </w:rPr>
              <w:t>fi</w:t>
            </w:r>
            <w:r w:rsidRPr="0057747E">
              <w:rPr>
                <w:spacing w:val="-4"/>
                <w:lang w:eastAsia="ro-RO"/>
              </w:rPr>
              <w:t xml:space="preserve"> </w:t>
            </w:r>
            <w:r w:rsidRPr="0057747E">
              <w:rPr>
                <w:lang w:eastAsia="ro-RO"/>
              </w:rPr>
              <w:t>înlăturate</w:t>
            </w:r>
            <w:r w:rsidRPr="0057747E">
              <w:rPr>
                <w:spacing w:val="-8"/>
                <w:lang w:eastAsia="ro-RO"/>
              </w:rPr>
              <w:t xml:space="preserve"> </w:t>
            </w:r>
            <w:r w:rsidRPr="0057747E">
              <w:rPr>
                <w:lang w:eastAsia="ro-RO"/>
              </w:rPr>
              <w:t>din</w:t>
            </w:r>
            <w:r w:rsidRPr="0057747E">
              <w:rPr>
                <w:spacing w:val="-6"/>
                <w:lang w:eastAsia="ro-RO"/>
              </w:rPr>
              <w:t xml:space="preserve"> </w:t>
            </w:r>
            <w:r w:rsidRPr="0057747E">
              <w:rPr>
                <w:lang w:eastAsia="ro-RO"/>
              </w:rPr>
              <w:t>contul</w:t>
            </w:r>
            <w:r w:rsidRPr="0057747E">
              <w:rPr>
                <w:spacing w:val="-8"/>
                <w:lang w:eastAsia="ro-RO"/>
              </w:rPr>
              <w:t xml:space="preserve"> </w:t>
            </w:r>
            <w:r w:rsidRPr="0057747E">
              <w:rPr>
                <w:lang w:eastAsia="ro-RO"/>
              </w:rPr>
              <w:t>antreprenorului</w:t>
            </w:r>
            <w:r w:rsidRPr="0057747E">
              <w:rPr>
                <w:spacing w:val="-5"/>
                <w:lang w:eastAsia="ro-RO"/>
              </w:rPr>
              <w:t xml:space="preserve"> </w:t>
            </w:r>
            <w:r w:rsidRPr="0057747E">
              <w:rPr>
                <w:lang w:eastAsia="ro-RO"/>
              </w:rPr>
              <w:t>– executor de</w:t>
            </w:r>
            <w:r w:rsidRPr="0057747E">
              <w:rPr>
                <w:spacing w:val="-2"/>
                <w:lang w:eastAsia="ro-RO"/>
              </w:rPr>
              <w:t xml:space="preserve"> </w:t>
            </w:r>
            <w:r w:rsidRPr="0057747E">
              <w:rPr>
                <w:lang w:eastAsia="ro-RO"/>
              </w:rPr>
              <w:t>contract</w:t>
            </w:r>
            <w:r w:rsidRPr="0057747E">
              <w:rPr>
                <w:spacing w:val="-2"/>
                <w:lang w:eastAsia="ro-RO"/>
              </w:rPr>
              <w:t xml:space="preserve"> </w:t>
            </w:r>
            <w:r w:rsidRPr="0057747E">
              <w:rPr>
                <w:lang w:eastAsia="ro-RO"/>
              </w:rPr>
              <w:t>cu condiția</w:t>
            </w:r>
            <w:r w:rsidRPr="0057747E">
              <w:rPr>
                <w:spacing w:val="-2"/>
                <w:lang w:eastAsia="ro-RO"/>
              </w:rPr>
              <w:t xml:space="preserve"> </w:t>
            </w:r>
            <w:r w:rsidRPr="0057747E">
              <w:rPr>
                <w:lang w:eastAsia="ro-RO"/>
              </w:rPr>
              <w:t>exploatării</w:t>
            </w:r>
            <w:r w:rsidRPr="0057747E">
              <w:rPr>
                <w:spacing w:val="-2"/>
                <w:lang w:eastAsia="ro-RO"/>
              </w:rPr>
              <w:t xml:space="preserve"> </w:t>
            </w:r>
            <w:r w:rsidRPr="0057747E">
              <w:rPr>
                <w:lang w:eastAsia="ro-RO"/>
              </w:rPr>
              <w:t>corecte</w:t>
            </w:r>
            <w:r w:rsidRPr="0057747E">
              <w:rPr>
                <w:spacing w:val="-2"/>
                <w:lang w:eastAsia="ro-RO"/>
              </w:rPr>
              <w:t xml:space="preserve"> </w:t>
            </w:r>
            <w:r w:rsidRPr="0057747E">
              <w:rPr>
                <w:lang w:eastAsia="ro-RO"/>
              </w:rPr>
              <w:t>și cu excepția cazului de forță majoră</w:t>
            </w:r>
          </w:p>
        </w:tc>
        <w:tc>
          <w:tcPr>
            <w:tcW w:w="1276" w:type="dxa"/>
            <w:shd w:val="clear" w:color="auto" w:fill="FFFF00"/>
          </w:tcPr>
          <w:p w14:paraId="55725C30" w14:textId="77777777" w:rsidR="00682299" w:rsidRPr="0057747E" w:rsidRDefault="00682299" w:rsidP="00CA6963">
            <w:pPr>
              <w:rPr>
                <w:lang w:eastAsia="ro-RO"/>
              </w:rPr>
            </w:pPr>
            <w:r w:rsidRPr="0057747E">
              <w:rPr>
                <w:lang w:eastAsia="ro-RO"/>
              </w:rPr>
              <w:t>DA</w:t>
            </w:r>
          </w:p>
        </w:tc>
      </w:tr>
      <w:tr w:rsidR="00682299" w14:paraId="6D07D1A6" w14:textId="77777777" w:rsidTr="00CA6963">
        <w:trPr>
          <w:trHeight w:val="525"/>
        </w:trPr>
        <w:tc>
          <w:tcPr>
            <w:tcW w:w="314" w:type="dxa"/>
            <w:shd w:val="clear" w:color="auto" w:fill="FFFF00"/>
          </w:tcPr>
          <w:p w14:paraId="1286FE2D" w14:textId="77777777" w:rsidR="00682299" w:rsidRPr="0057747E" w:rsidRDefault="00682299" w:rsidP="00CA6963">
            <w:pPr>
              <w:ind w:left="100"/>
              <w:rPr>
                <w:lang w:eastAsia="ro-RO"/>
              </w:rPr>
            </w:pPr>
            <w:r w:rsidRPr="0057747E">
              <w:rPr>
                <w:lang w:eastAsia="ro-RO"/>
              </w:rPr>
              <w:t>14</w:t>
            </w:r>
          </w:p>
        </w:tc>
        <w:tc>
          <w:tcPr>
            <w:tcW w:w="3940" w:type="dxa"/>
            <w:shd w:val="clear" w:color="auto" w:fill="FFFF00"/>
          </w:tcPr>
          <w:p w14:paraId="5FD1C635" w14:textId="77777777" w:rsidR="00682299" w:rsidRPr="0057747E" w:rsidRDefault="00682299" w:rsidP="00CA6963">
            <w:pPr>
              <w:shd w:val="clear" w:color="auto" w:fill="FFFFFF"/>
              <w:tabs>
                <w:tab w:val="left" w:pos="612"/>
              </w:tabs>
              <w:spacing w:before="120" w:after="120"/>
              <w:rPr>
                <w:lang w:eastAsia="ro-RO"/>
              </w:rPr>
            </w:pPr>
            <w:r w:rsidRPr="0057747E">
              <w:rPr>
                <w:lang w:eastAsia="ro-RO"/>
              </w:rPr>
              <w:t>Detinerea certificatelor  ISO9001, ISO45001, ISO 14001</w:t>
            </w:r>
          </w:p>
        </w:tc>
        <w:tc>
          <w:tcPr>
            <w:tcW w:w="4677" w:type="dxa"/>
            <w:shd w:val="clear" w:color="auto" w:fill="FFFF00"/>
          </w:tcPr>
          <w:p w14:paraId="0DADD27F" w14:textId="77777777" w:rsidR="00682299" w:rsidRPr="0057747E" w:rsidRDefault="00682299" w:rsidP="00CA6963">
            <w:pPr>
              <w:pStyle w:val="TableParagraph"/>
              <w:spacing w:before="116"/>
              <w:ind w:left="-1"/>
              <w:jc w:val="both"/>
              <w:rPr>
                <w:sz w:val="20"/>
                <w:szCs w:val="20"/>
              </w:rPr>
            </w:pPr>
            <w:r w:rsidRPr="0057747E">
              <w:rPr>
                <w:sz w:val="20"/>
                <w:szCs w:val="20"/>
              </w:rPr>
              <w:t>Cu</w:t>
            </w:r>
            <w:r w:rsidRPr="0057747E">
              <w:rPr>
                <w:spacing w:val="-6"/>
                <w:sz w:val="20"/>
                <w:szCs w:val="20"/>
              </w:rPr>
              <w:t xml:space="preserve"> </w:t>
            </w:r>
            <w:r w:rsidRPr="0057747E">
              <w:rPr>
                <w:sz w:val="20"/>
                <w:szCs w:val="20"/>
              </w:rPr>
              <w:t>aplicarea</w:t>
            </w:r>
            <w:r w:rsidRPr="0057747E">
              <w:rPr>
                <w:spacing w:val="-5"/>
                <w:sz w:val="20"/>
                <w:szCs w:val="20"/>
              </w:rPr>
              <w:t xml:space="preserve"> </w:t>
            </w:r>
            <w:r w:rsidRPr="0057747E">
              <w:rPr>
                <w:sz w:val="20"/>
                <w:szCs w:val="20"/>
              </w:rPr>
              <w:t>semnăturii</w:t>
            </w:r>
            <w:r w:rsidRPr="0057747E">
              <w:rPr>
                <w:spacing w:val="-7"/>
                <w:sz w:val="20"/>
                <w:szCs w:val="20"/>
              </w:rPr>
              <w:t xml:space="preserve"> </w:t>
            </w:r>
            <w:r w:rsidRPr="0057747E">
              <w:rPr>
                <w:sz w:val="20"/>
                <w:szCs w:val="20"/>
              </w:rPr>
              <w:t>electronice</w:t>
            </w:r>
            <w:r w:rsidRPr="0057747E">
              <w:rPr>
                <w:spacing w:val="-9"/>
                <w:sz w:val="20"/>
                <w:szCs w:val="20"/>
              </w:rPr>
              <w:t xml:space="preserve"> </w:t>
            </w:r>
            <w:r w:rsidRPr="0057747E">
              <w:rPr>
                <w:sz w:val="20"/>
                <w:szCs w:val="20"/>
              </w:rPr>
              <w:t>a</w:t>
            </w:r>
            <w:r w:rsidRPr="0057747E">
              <w:rPr>
                <w:spacing w:val="-9"/>
                <w:sz w:val="20"/>
                <w:szCs w:val="20"/>
              </w:rPr>
              <w:t xml:space="preserve"> </w:t>
            </w:r>
            <w:r w:rsidRPr="0057747E">
              <w:rPr>
                <w:sz w:val="20"/>
                <w:szCs w:val="20"/>
              </w:rPr>
              <w:t xml:space="preserve">operatorului </w:t>
            </w:r>
            <w:r w:rsidRPr="0057747E">
              <w:rPr>
                <w:spacing w:val="-2"/>
                <w:sz w:val="20"/>
                <w:szCs w:val="20"/>
              </w:rPr>
              <w:t>economic</w:t>
            </w:r>
          </w:p>
        </w:tc>
        <w:tc>
          <w:tcPr>
            <w:tcW w:w="1276" w:type="dxa"/>
            <w:shd w:val="clear" w:color="auto" w:fill="FFFF00"/>
          </w:tcPr>
          <w:p w14:paraId="6071138C" w14:textId="77777777" w:rsidR="00682299" w:rsidRPr="0057747E" w:rsidRDefault="00682299" w:rsidP="00CA6963">
            <w:pPr>
              <w:rPr>
                <w:lang w:eastAsia="ro-RO"/>
              </w:rPr>
            </w:pPr>
            <w:r w:rsidRPr="0057747E">
              <w:rPr>
                <w:lang w:eastAsia="ro-RO"/>
              </w:rPr>
              <w:t>DA</w:t>
            </w:r>
          </w:p>
        </w:tc>
      </w:tr>
    </w:tbl>
    <w:p w14:paraId="6002CDCE" w14:textId="77777777" w:rsidR="00682299" w:rsidRPr="008C1C8F" w:rsidRDefault="00682299" w:rsidP="00682299">
      <w:pPr>
        <w:pStyle w:val="a"/>
        <w:numPr>
          <w:ilvl w:val="0"/>
          <w:numId w:val="47"/>
        </w:numPr>
        <w:shd w:val="clear" w:color="auto" w:fill="FFFFFF"/>
        <w:tabs>
          <w:tab w:val="right" w:pos="426"/>
        </w:tabs>
        <w:spacing w:before="125" w:line="237" w:lineRule="auto"/>
        <w:ind w:right="685"/>
      </w:pPr>
      <w:r w:rsidRPr="00375F04">
        <w:rPr>
          <w:b/>
          <w:lang w:val="zh-CN"/>
        </w:rPr>
        <w:t>SCRISOARE  DE  GARANŢIE  BANCARĂ</w:t>
      </w:r>
      <w:r w:rsidRPr="008C1C8F">
        <w:rPr>
          <w:b/>
        </w:rPr>
        <w:t xml:space="preserve"> - 1%</w:t>
      </w:r>
      <w:r w:rsidRPr="008C1C8F">
        <w:rPr>
          <w:b/>
          <w:spacing w:val="-6"/>
        </w:rPr>
        <w:t xml:space="preserve"> </w:t>
      </w:r>
      <w:r w:rsidRPr="008C1C8F">
        <w:rPr>
          <w:b/>
        </w:rPr>
        <w:t>din</w:t>
      </w:r>
      <w:r w:rsidRPr="008C1C8F">
        <w:rPr>
          <w:b/>
          <w:spacing w:val="-1"/>
        </w:rPr>
        <w:t xml:space="preserve"> </w:t>
      </w:r>
      <w:proofErr w:type="spellStart"/>
      <w:r w:rsidRPr="008C1C8F">
        <w:rPr>
          <w:b/>
        </w:rPr>
        <w:t>valoarea</w:t>
      </w:r>
      <w:proofErr w:type="spellEnd"/>
      <w:r w:rsidRPr="008C1C8F">
        <w:rPr>
          <w:b/>
          <w:spacing w:val="-1"/>
        </w:rPr>
        <w:t xml:space="preserve"> </w:t>
      </w:r>
      <w:proofErr w:type="spellStart"/>
      <w:r w:rsidRPr="008C1C8F">
        <w:rPr>
          <w:b/>
        </w:rPr>
        <w:t>ofertei</w:t>
      </w:r>
      <w:proofErr w:type="spellEnd"/>
      <w:r w:rsidRPr="008C1C8F">
        <w:rPr>
          <w:b/>
          <w:spacing w:val="5"/>
        </w:rPr>
        <w:t xml:space="preserve"> </w:t>
      </w:r>
      <w:r w:rsidRPr="008C1C8F">
        <w:rPr>
          <w:b/>
        </w:rPr>
        <w:t>–</w:t>
      </w:r>
      <w:r w:rsidRPr="008C1C8F">
        <w:rPr>
          <w:b/>
          <w:spacing w:val="-2"/>
        </w:rPr>
        <w:t xml:space="preserve"> </w:t>
      </w:r>
      <w:r w:rsidRPr="008C1C8F">
        <w:rPr>
          <w:b/>
        </w:rPr>
        <w:t xml:space="preserve">se </w:t>
      </w:r>
      <w:proofErr w:type="spellStart"/>
      <w:r w:rsidRPr="008C1C8F">
        <w:rPr>
          <w:b/>
        </w:rPr>
        <w:t>prezintă</w:t>
      </w:r>
      <w:proofErr w:type="spellEnd"/>
      <w:r w:rsidRPr="008C1C8F">
        <w:rPr>
          <w:b/>
        </w:rPr>
        <w:t xml:space="preserve"> conform </w:t>
      </w:r>
      <w:proofErr w:type="spellStart"/>
      <w:r w:rsidRPr="008C1C8F">
        <w:rPr>
          <w:b/>
        </w:rPr>
        <w:t>Anexei</w:t>
      </w:r>
      <w:proofErr w:type="spellEnd"/>
      <w:r w:rsidRPr="008C1C8F">
        <w:rPr>
          <w:b/>
        </w:rPr>
        <w:t xml:space="preserve"> nr. 9 din </w:t>
      </w:r>
      <w:proofErr w:type="spellStart"/>
      <w:r w:rsidRPr="008C1C8F">
        <w:rPr>
          <w:b/>
        </w:rPr>
        <w:t>documentatia</w:t>
      </w:r>
      <w:proofErr w:type="spellEnd"/>
      <w:r w:rsidRPr="008C1C8F">
        <w:rPr>
          <w:b/>
        </w:rPr>
        <w:t xml:space="preserve"> standard.</w:t>
      </w:r>
    </w:p>
    <w:p w14:paraId="669E4574" w14:textId="77777777" w:rsidR="00682299" w:rsidRPr="008C1C8F" w:rsidRDefault="00682299" w:rsidP="00682299">
      <w:pPr>
        <w:pStyle w:val="a"/>
        <w:numPr>
          <w:ilvl w:val="0"/>
          <w:numId w:val="47"/>
        </w:numPr>
        <w:shd w:val="clear" w:color="auto" w:fill="FFFFFF"/>
        <w:tabs>
          <w:tab w:val="right" w:pos="426"/>
        </w:tabs>
        <w:spacing w:before="125" w:line="237" w:lineRule="auto"/>
        <w:ind w:right="685"/>
      </w:pPr>
      <w:proofErr w:type="spellStart"/>
      <w:r w:rsidRPr="008C1C8F">
        <w:rPr>
          <w:b/>
        </w:rPr>
        <w:t>Termenul</w:t>
      </w:r>
      <w:proofErr w:type="spellEnd"/>
      <w:r w:rsidRPr="008C1C8F">
        <w:rPr>
          <w:b/>
        </w:rPr>
        <w:t xml:space="preserve"> de </w:t>
      </w:r>
      <w:proofErr w:type="spellStart"/>
      <w:r w:rsidRPr="008C1C8F">
        <w:rPr>
          <w:b/>
        </w:rPr>
        <w:t>garanție</w:t>
      </w:r>
      <w:proofErr w:type="spellEnd"/>
      <w:r w:rsidRPr="008C1C8F">
        <w:rPr>
          <w:b/>
        </w:rPr>
        <w:t xml:space="preserve"> a </w:t>
      </w:r>
      <w:proofErr w:type="spellStart"/>
      <w:r w:rsidRPr="008C1C8F">
        <w:rPr>
          <w:b/>
        </w:rPr>
        <w:t>lucrărilor</w:t>
      </w:r>
      <w:proofErr w:type="spellEnd"/>
      <w:r w:rsidRPr="008C1C8F">
        <w:rPr>
          <w:b/>
        </w:rPr>
        <w:t>:</w:t>
      </w:r>
      <w:r w:rsidRPr="008C1C8F">
        <w:rPr>
          <w:b/>
          <w:spacing w:val="25"/>
        </w:rPr>
        <w:t xml:space="preserve"> </w:t>
      </w:r>
      <w:r w:rsidRPr="008C1C8F">
        <w:t xml:space="preserve">Pe o </w:t>
      </w:r>
      <w:proofErr w:type="spellStart"/>
      <w:r w:rsidRPr="008C1C8F">
        <w:t>perioadă</w:t>
      </w:r>
      <w:proofErr w:type="spellEnd"/>
      <w:r w:rsidRPr="008C1C8F">
        <w:t xml:space="preserve"> de </w:t>
      </w:r>
      <w:r w:rsidRPr="008C1C8F">
        <w:rPr>
          <w:highlight w:val="yellow"/>
          <w:u w:val="single"/>
        </w:rPr>
        <w:t>5 ani</w:t>
      </w:r>
      <w:r w:rsidRPr="008C1C8F">
        <w:t xml:space="preserve"> de la </w:t>
      </w:r>
      <w:proofErr w:type="spellStart"/>
      <w:r w:rsidRPr="008C1C8F">
        <w:t>semnarea</w:t>
      </w:r>
      <w:proofErr w:type="spellEnd"/>
      <w:r w:rsidRPr="008C1C8F">
        <w:t xml:space="preserve"> </w:t>
      </w:r>
      <w:proofErr w:type="spellStart"/>
      <w:r w:rsidRPr="008C1C8F">
        <w:t>procesului</w:t>
      </w:r>
      <w:proofErr w:type="spellEnd"/>
      <w:r w:rsidRPr="008C1C8F">
        <w:rPr>
          <w:spacing w:val="40"/>
        </w:rPr>
        <w:t xml:space="preserve"> </w:t>
      </w:r>
      <w:r w:rsidRPr="008C1C8F">
        <w:t xml:space="preserve">verbal de </w:t>
      </w:r>
      <w:proofErr w:type="spellStart"/>
      <w:r w:rsidRPr="008C1C8F">
        <w:t>recepție</w:t>
      </w:r>
      <w:proofErr w:type="spellEnd"/>
      <w:r w:rsidRPr="008C1C8F">
        <w:t xml:space="preserve"> la </w:t>
      </w:r>
      <w:proofErr w:type="spellStart"/>
      <w:r w:rsidRPr="008C1C8F">
        <w:t>finalizarea</w:t>
      </w:r>
      <w:proofErr w:type="spellEnd"/>
      <w:r w:rsidRPr="008C1C8F">
        <w:t xml:space="preserve"> </w:t>
      </w:r>
      <w:proofErr w:type="spellStart"/>
      <w:r w:rsidRPr="008C1C8F">
        <w:t>lucrărilor</w:t>
      </w:r>
      <w:proofErr w:type="spellEnd"/>
      <w:r w:rsidRPr="008C1C8F">
        <w:t>.</w:t>
      </w:r>
    </w:p>
    <w:p w14:paraId="60DB6960" w14:textId="77777777" w:rsidR="00682299" w:rsidRPr="008C1C8F" w:rsidRDefault="00682299" w:rsidP="00682299">
      <w:pPr>
        <w:pStyle w:val="a"/>
        <w:numPr>
          <w:ilvl w:val="0"/>
          <w:numId w:val="47"/>
        </w:numPr>
        <w:tabs>
          <w:tab w:val="clear" w:pos="1134"/>
          <w:tab w:val="left" w:pos="1347"/>
        </w:tabs>
        <w:spacing w:before="123" w:line="275" w:lineRule="exact"/>
      </w:pPr>
      <w:proofErr w:type="spellStart"/>
      <w:r w:rsidRPr="008C1C8F">
        <w:rPr>
          <w:b/>
        </w:rPr>
        <w:t>Garanția</w:t>
      </w:r>
      <w:proofErr w:type="spellEnd"/>
      <w:r w:rsidRPr="008C1C8F">
        <w:rPr>
          <w:b/>
          <w:spacing w:val="-4"/>
        </w:rPr>
        <w:t xml:space="preserve"> </w:t>
      </w:r>
      <w:r w:rsidRPr="008C1C8F">
        <w:rPr>
          <w:b/>
        </w:rPr>
        <w:t>de</w:t>
      </w:r>
      <w:r w:rsidRPr="008C1C8F">
        <w:rPr>
          <w:b/>
          <w:spacing w:val="-2"/>
        </w:rPr>
        <w:t xml:space="preserve"> </w:t>
      </w:r>
      <w:proofErr w:type="spellStart"/>
      <w:r w:rsidRPr="008C1C8F">
        <w:rPr>
          <w:b/>
        </w:rPr>
        <w:t>bună</w:t>
      </w:r>
      <w:proofErr w:type="spellEnd"/>
      <w:r w:rsidRPr="008C1C8F">
        <w:rPr>
          <w:b/>
          <w:spacing w:val="-6"/>
        </w:rPr>
        <w:t xml:space="preserve"> </w:t>
      </w:r>
      <w:proofErr w:type="spellStart"/>
      <w:r w:rsidRPr="008C1C8F">
        <w:rPr>
          <w:b/>
        </w:rPr>
        <w:t>execuție</w:t>
      </w:r>
      <w:proofErr w:type="spellEnd"/>
      <w:r w:rsidRPr="008C1C8F">
        <w:rPr>
          <w:b/>
          <w:spacing w:val="-3"/>
        </w:rPr>
        <w:t xml:space="preserve"> </w:t>
      </w:r>
      <w:r w:rsidRPr="008C1C8F">
        <w:rPr>
          <w:b/>
        </w:rPr>
        <w:t>a</w:t>
      </w:r>
      <w:r w:rsidRPr="008C1C8F">
        <w:rPr>
          <w:b/>
          <w:spacing w:val="-1"/>
        </w:rPr>
        <w:t xml:space="preserve"> </w:t>
      </w:r>
      <w:proofErr w:type="spellStart"/>
      <w:r w:rsidRPr="008C1C8F">
        <w:rPr>
          <w:b/>
        </w:rPr>
        <w:t>contractului</w:t>
      </w:r>
      <w:proofErr w:type="spellEnd"/>
      <w:r w:rsidRPr="008C1C8F">
        <w:rPr>
          <w:b/>
        </w:rPr>
        <w:t>,</w:t>
      </w:r>
      <w:r w:rsidRPr="008C1C8F">
        <w:rPr>
          <w:b/>
          <w:spacing w:val="7"/>
        </w:rPr>
        <w:t xml:space="preserve"> </w:t>
      </w:r>
      <w:proofErr w:type="spellStart"/>
      <w:r w:rsidRPr="008C1C8F">
        <w:rPr>
          <w:color w:val="2C2C2D"/>
        </w:rPr>
        <w:t>cuantumul</w:t>
      </w:r>
      <w:proofErr w:type="spellEnd"/>
      <w:r w:rsidRPr="008C1C8F">
        <w:rPr>
          <w:color w:val="2C2C2D"/>
          <w:spacing w:val="-10"/>
        </w:rPr>
        <w:t xml:space="preserve"> </w:t>
      </w:r>
      <w:r w:rsidRPr="008C1C8F">
        <w:rPr>
          <w:color w:val="2C2C2D"/>
        </w:rPr>
        <w:t xml:space="preserve">5% </w:t>
      </w:r>
      <w:r>
        <w:rPr>
          <w:color w:val="2C2C2D"/>
        </w:rPr>
        <w:t>conform :</w:t>
      </w:r>
    </w:p>
    <w:p w14:paraId="5C6679D7" w14:textId="77777777" w:rsidR="00682299" w:rsidRPr="008C1C8F" w:rsidRDefault="00682299" w:rsidP="00682299">
      <w:pPr>
        <w:shd w:val="clear" w:color="auto" w:fill="FFFFFF"/>
        <w:tabs>
          <w:tab w:val="left" w:pos="-284"/>
        </w:tabs>
        <w:ind w:left="1077"/>
        <w:jc w:val="both"/>
        <w:rPr>
          <w:color w:val="000000"/>
          <w:lang w:val="ro-MD" w:eastAsia="it-IT"/>
        </w:rPr>
      </w:pPr>
      <w:r w:rsidRPr="008C1C8F">
        <w:rPr>
          <w:color w:val="00000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25D1182" w14:textId="77777777" w:rsidR="00682299" w:rsidRPr="008C1C8F" w:rsidRDefault="00682299" w:rsidP="00682299">
      <w:pPr>
        <w:shd w:val="clear" w:color="auto" w:fill="FFFFFF"/>
        <w:tabs>
          <w:tab w:val="left" w:pos="-284"/>
        </w:tabs>
        <w:ind w:left="1077"/>
        <w:jc w:val="both"/>
        <w:rPr>
          <w:color w:val="000000"/>
          <w:lang w:val="ro-MD" w:eastAsia="it-IT"/>
        </w:rPr>
      </w:pPr>
      <w:r w:rsidRPr="008C1C8F">
        <w:rPr>
          <w:color w:val="000000"/>
          <w:lang w:val="ro-MD" w:eastAsia="it-IT"/>
        </w:rPr>
        <w:t>2) rețineri succesive directe din plata cuvenită pentru facturile fiscale înaintate;</w:t>
      </w:r>
    </w:p>
    <w:p w14:paraId="2775915A" w14:textId="77777777" w:rsidR="00682299" w:rsidRPr="008C1C8F" w:rsidRDefault="00682299" w:rsidP="00682299">
      <w:pPr>
        <w:tabs>
          <w:tab w:val="left" w:pos="-284"/>
          <w:tab w:val="left" w:pos="360"/>
          <w:tab w:val="left" w:pos="462"/>
          <w:tab w:val="left" w:pos="960"/>
        </w:tabs>
        <w:spacing w:after="120"/>
        <w:ind w:left="1077"/>
        <w:jc w:val="both"/>
        <w:rPr>
          <w:bCs/>
          <w:color w:val="000000"/>
          <w:lang w:val="ro-MD" w:eastAsia="it-IT"/>
        </w:rPr>
      </w:pPr>
      <w:r w:rsidRPr="008C1C8F">
        <w:rPr>
          <w:color w:val="000000"/>
          <w:lang w:val="ro-MD" w:eastAsia="it-IT"/>
        </w:rPr>
        <w:t xml:space="preserve">  3</w:t>
      </w:r>
      <w:r w:rsidRPr="008C1C8F">
        <w:rPr>
          <w:bCs/>
          <w:color w:val="000000"/>
          <w:lang w:val="ro-MD" w:eastAsia="it-IT"/>
        </w:rPr>
        <w:t>) transfer pe contul autorității contractante.</w:t>
      </w:r>
    </w:p>
    <w:p w14:paraId="6455FD77" w14:textId="77777777" w:rsidR="00682299" w:rsidRPr="008C1C8F" w:rsidRDefault="00682299" w:rsidP="00682299">
      <w:pPr>
        <w:pStyle w:val="a"/>
        <w:numPr>
          <w:ilvl w:val="0"/>
          <w:numId w:val="47"/>
        </w:numPr>
        <w:tabs>
          <w:tab w:val="clear" w:pos="1134"/>
          <w:tab w:val="left" w:pos="1347"/>
        </w:tabs>
        <w:spacing w:before="118"/>
        <w:ind w:right="-6"/>
      </w:pPr>
      <w:proofErr w:type="spellStart"/>
      <w:r w:rsidRPr="008C1C8F">
        <w:rPr>
          <w:b/>
          <w:color w:val="333333"/>
        </w:rPr>
        <w:lastRenderedPageBreak/>
        <w:t>DECLARAŢIEprivind</w:t>
      </w:r>
      <w:proofErr w:type="spellEnd"/>
      <w:r w:rsidRPr="008C1C8F">
        <w:rPr>
          <w:b/>
          <w:color w:val="333333"/>
          <w:spacing w:val="-15"/>
        </w:rPr>
        <w:t xml:space="preserve"> </w:t>
      </w:r>
      <w:proofErr w:type="spellStart"/>
      <w:r w:rsidRPr="008C1C8F">
        <w:rPr>
          <w:b/>
          <w:color w:val="333333"/>
        </w:rPr>
        <w:t>confirmarea</w:t>
      </w:r>
      <w:proofErr w:type="spellEnd"/>
      <w:r w:rsidRPr="008C1C8F">
        <w:rPr>
          <w:b/>
          <w:color w:val="333333"/>
          <w:spacing w:val="-14"/>
        </w:rPr>
        <w:t xml:space="preserve"> </w:t>
      </w:r>
      <w:proofErr w:type="spellStart"/>
      <w:r w:rsidRPr="008C1C8F">
        <w:rPr>
          <w:b/>
          <w:color w:val="333333"/>
        </w:rPr>
        <w:t>identității</w:t>
      </w:r>
      <w:proofErr w:type="spellEnd"/>
      <w:r w:rsidRPr="008C1C8F">
        <w:rPr>
          <w:b/>
          <w:color w:val="333333"/>
          <w:spacing w:val="-15"/>
        </w:rPr>
        <w:t xml:space="preserve"> </w:t>
      </w:r>
      <w:proofErr w:type="spellStart"/>
      <w:r w:rsidRPr="008C1C8F">
        <w:rPr>
          <w:b/>
          <w:color w:val="333333"/>
        </w:rPr>
        <w:t>beneficiarilor</w:t>
      </w:r>
      <w:proofErr w:type="spellEnd"/>
      <w:r w:rsidRPr="008C1C8F">
        <w:rPr>
          <w:b/>
          <w:color w:val="333333"/>
          <w:spacing w:val="-15"/>
        </w:rPr>
        <w:t xml:space="preserve"> </w:t>
      </w:r>
      <w:proofErr w:type="spellStart"/>
      <w:r w:rsidRPr="008C1C8F">
        <w:rPr>
          <w:b/>
          <w:color w:val="333333"/>
        </w:rPr>
        <w:t>efectivi</w:t>
      </w:r>
      <w:proofErr w:type="spellEnd"/>
      <w:r w:rsidRPr="008C1C8F">
        <w:rPr>
          <w:b/>
          <w:color w:val="333333"/>
          <w:spacing w:val="-13"/>
        </w:rPr>
        <w:t xml:space="preserve"> </w:t>
      </w:r>
      <w:proofErr w:type="spellStart"/>
      <w:r w:rsidRPr="008C1C8F">
        <w:rPr>
          <w:b/>
          <w:color w:val="333333"/>
        </w:rPr>
        <w:t>și</w:t>
      </w:r>
      <w:proofErr w:type="spellEnd"/>
      <w:r w:rsidRPr="008C1C8F">
        <w:rPr>
          <w:b/>
          <w:color w:val="333333"/>
          <w:spacing w:val="-13"/>
        </w:rPr>
        <w:t xml:space="preserve"> </w:t>
      </w:r>
      <w:proofErr w:type="spellStart"/>
      <w:r w:rsidRPr="008C1C8F">
        <w:rPr>
          <w:b/>
          <w:color w:val="333333"/>
        </w:rPr>
        <w:t>neîncadrarea</w:t>
      </w:r>
      <w:proofErr w:type="spellEnd"/>
      <w:r w:rsidRPr="008C1C8F">
        <w:rPr>
          <w:b/>
          <w:color w:val="333333"/>
        </w:rPr>
        <w:t xml:space="preserve"> </w:t>
      </w:r>
      <w:proofErr w:type="spellStart"/>
      <w:r w:rsidRPr="008C1C8F">
        <w:rPr>
          <w:b/>
          <w:color w:val="333333"/>
        </w:rPr>
        <w:t>acestora</w:t>
      </w:r>
      <w:proofErr w:type="spellEnd"/>
      <w:r w:rsidRPr="008C1C8F">
        <w:rPr>
          <w:b/>
          <w:color w:val="333333"/>
          <w:spacing w:val="-9"/>
        </w:rPr>
        <w:t xml:space="preserve"> </w:t>
      </w:r>
      <w:proofErr w:type="spellStart"/>
      <w:r w:rsidRPr="008C1C8F">
        <w:rPr>
          <w:b/>
          <w:color w:val="333333"/>
        </w:rPr>
        <w:t>însituația</w:t>
      </w:r>
      <w:proofErr w:type="spellEnd"/>
      <w:r w:rsidRPr="008C1C8F">
        <w:rPr>
          <w:b/>
          <w:color w:val="333333"/>
          <w:spacing w:val="-8"/>
        </w:rPr>
        <w:t xml:space="preserve"> </w:t>
      </w:r>
      <w:proofErr w:type="spellStart"/>
      <w:r w:rsidRPr="008C1C8F">
        <w:rPr>
          <w:b/>
          <w:color w:val="333333"/>
        </w:rPr>
        <w:t>condamnării</w:t>
      </w:r>
      <w:proofErr w:type="spellEnd"/>
      <w:r w:rsidRPr="008C1C8F">
        <w:rPr>
          <w:b/>
          <w:color w:val="333333"/>
          <w:spacing w:val="40"/>
        </w:rPr>
        <w:t xml:space="preserve"> </w:t>
      </w:r>
      <w:proofErr w:type="spellStart"/>
      <w:r w:rsidRPr="008C1C8F">
        <w:rPr>
          <w:b/>
          <w:color w:val="333333"/>
        </w:rPr>
        <w:t>pentru</w:t>
      </w:r>
      <w:proofErr w:type="spellEnd"/>
      <w:r w:rsidRPr="008C1C8F">
        <w:rPr>
          <w:b/>
          <w:color w:val="333333"/>
          <w:spacing w:val="-8"/>
        </w:rPr>
        <w:t xml:space="preserve"> </w:t>
      </w:r>
      <w:proofErr w:type="spellStart"/>
      <w:r w:rsidRPr="008C1C8F">
        <w:rPr>
          <w:b/>
          <w:color w:val="333333"/>
        </w:rPr>
        <w:t>participarea</w:t>
      </w:r>
      <w:proofErr w:type="spellEnd"/>
      <w:r w:rsidRPr="008C1C8F">
        <w:rPr>
          <w:b/>
          <w:color w:val="333333"/>
          <w:spacing w:val="-4"/>
        </w:rPr>
        <w:t xml:space="preserve"> </w:t>
      </w:r>
      <w:r w:rsidRPr="008C1C8F">
        <w:rPr>
          <w:b/>
          <w:color w:val="333333"/>
        </w:rPr>
        <w:t>la</w:t>
      </w:r>
      <w:r w:rsidRPr="008C1C8F">
        <w:rPr>
          <w:b/>
          <w:color w:val="333333"/>
          <w:spacing w:val="-9"/>
        </w:rPr>
        <w:t xml:space="preserve"> </w:t>
      </w:r>
      <w:proofErr w:type="spellStart"/>
      <w:r w:rsidRPr="008C1C8F">
        <w:rPr>
          <w:b/>
          <w:color w:val="333333"/>
        </w:rPr>
        <w:t>activităţi</w:t>
      </w:r>
      <w:proofErr w:type="spellEnd"/>
      <w:r w:rsidRPr="008C1C8F">
        <w:rPr>
          <w:b/>
          <w:color w:val="333333"/>
          <w:spacing w:val="-8"/>
        </w:rPr>
        <w:t xml:space="preserve"> </w:t>
      </w:r>
      <w:r w:rsidRPr="008C1C8F">
        <w:rPr>
          <w:b/>
          <w:color w:val="333333"/>
        </w:rPr>
        <w:t>ale</w:t>
      </w:r>
      <w:r w:rsidRPr="008C1C8F">
        <w:rPr>
          <w:b/>
          <w:color w:val="333333"/>
          <w:spacing w:val="-10"/>
        </w:rPr>
        <w:t xml:space="preserve"> </w:t>
      </w:r>
      <w:proofErr w:type="spellStart"/>
      <w:r w:rsidRPr="008C1C8F">
        <w:rPr>
          <w:b/>
          <w:color w:val="333333"/>
        </w:rPr>
        <w:t>unei</w:t>
      </w:r>
      <w:proofErr w:type="spellEnd"/>
      <w:r w:rsidRPr="008C1C8F">
        <w:rPr>
          <w:b/>
          <w:color w:val="333333"/>
          <w:spacing w:val="-12"/>
        </w:rPr>
        <w:t xml:space="preserve"> </w:t>
      </w:r>
      <w:proofErr w:type="spellStart"/>
      <w:r w:rsidRPr="008C1C8F">
        <w:rPr>
          <w:b/>
          <w:color w:val="333333"/>
        </w:rPr>
        <w:t>organizaţii</w:t>
      </w:r>
      <w:proofErr w:type="spellEnd"/>
      <w:r w:rsidRPr="008C1C8F">
        <w:rPr>
          <w:b/>
          <w:color w:val="333333"/>
        </w:rPr>
        <w:t xml:space="preserve"> </w:t>
      </w:r>
      <w:proofErr w:type="spellStart"/>
      <w:r w:rsidRPr="008C1C8F">
        <w:rPr>
          <w:b/>
          <w:color w:val="333333"/>
        </w:rPr>
        <w:t>sau</w:t>
      </w:r>
      <w:proofErr w:type="spellEnd"/>
      <w:r w:rsidRPr="008C1C8F">
        <w:rPr>
          <w:b/>
          <w:color w:val="333333"/>
        </w:rPr>
        <w:t xml:space="preserve"> </w:t>
      </w:r>
      <w:proofErr w:type="spellStart"/>
      <w:r w:rsidRPr="008C1C8F">
        <w:rPr>
          <w:b/>
          <w:color w:val="333333"/>
        </w:rPr>
        <w:t>grupări</w:t>
      </w:r>
      <w:proofErr w:type="spellEnd"/>
      <w:r w:rsidRPr="008C1C8F">
        <w:rPr>
          <w:b/>
          <w:color w:val="333333"/>
        </w:rPr>
        <w:t xml:space="preserve"> </w:t>
      </w:r>
      <w:proofErr w:type="spellStart"/>
      <w:r w:rsidRPr="008C1C8F">
        <w:rPr>
          <w:b/>
          <w:color w:val="333333"/>
        </w:rPr>
        <w:t>criminale,pentru</w:t>
      </w:r>
      <w:proofErr w:type="spellEnd"/>
      <w:r w:rsidRPr="008C1C8F">
        <w:rPr>
          <w:b/>
          <w:color w:val="333333"/>
        </w:rPr>
        <w:t xml:space="preserve"> </w:t>
      </w:r>
      <w:proofErr w:type="spellStart"/>
      <w:r w:rsidRPr="008C1C8F">
        <w:rPr>
          <w:b/>
          <w:color w:val="333333"/>
        </w:rPr>
        <w:t>corupţie</w:t>
      </w:r>
      <w:proofErr w:type="spellEnd"/>
      <w:r w:rsidRPr="008C1C8F">
        <w:rPr>
          <w:b/>
          <w:color w:val="333333"/>
        </w:rPr>
        <w:t xml:space="preserve">, </w:t>
      </w:r>
      <w:proofErr w:type="spellStart"/>
      <w:r w:rsidRPr="008C1C8F">
        <w:rPr>
          <w:b/>
          <w:color w:val="333333"/>
        </w:rPr>
        <w:t>fraudă</w:t>
      </w:r>
      <w:proofErr w:type="spellEnd"/>
      <w:r w:rsidRPr="008C1C8F">
        <w:rPr>
          <w:b/>
          <w:color w:val="333333"/>
        </w:rPr>
        <w:t xml:space="preserve"> </w:t>
      </w:r>
      <w:proofErr w:type="spellStart"/>
      <w:r w:rsidRPr="008C1C8F">
        <w:rPr>
          <w:b/>
          <w:color w:val="333333"/>
        </w:rPr>
        <w:t>şi</w:t>
      </w:r>
      <w:proofErr w:type="spellEnd"/>
      <w:r w:rsidRPr="008C1C8F">
        <w:rPr>
          <w:b/>
          <w:color w:val="333333"/>
        </w:rPr>
        <w:t>/</w:t>
      </w:r>
      <w:proofErr w:type="spellStart"/>
      <w:r w:rsidRPr="008C1C8F">
        <w:rPr>
          <w:b/>
          <w:color w:val="333333"/>
        </w:rPr>
        <w:t>sau</w:t>
      </w:r>
      <w:proofErr w:type="spellEnd"/>
      <w:r w:rsidRPr="008C1C8F">
        <w:rPr>
          <w:b/>
          <w:color w:val="333333"/>
        </w:rPr>
        <w:t xml:space="preserve"> </w:t>
      </w:r>
      <w:proofErr w:type="spellStart"/>
      <w:r w:rsidRPr="008C1C8F">
        <w:rPr>
          <w:b/>
          <w:color w:val="333333"/>
        </w:rPr>
        <w:t>spălare</w:t>
      </w:r>
      <w:proofErr w:type="spellEnd"/>
      <w:r w:rsidRPr="008C1C8F">
        <w:rPr>
          <w:b/>
          <w:color w:val="333333"/>
        </w:rPr>
        <w:t xml:space="preserve"> de </w:t>
      </w:r>
      <w:proofErr w:type="spellStart"/>
      <w:r w:rsidRPr="008C1C8F">
        <w:rPr>
          <w:b/>
          <w:color w:val="333333"/>
        </w:rPr>
        <w:t>bani</w:t>
      </w:r>
      <w:proofErr w:type="spellEnd"/>
      <w:r w:rsidRPr="008C1C8F">
        <w:rPr>
          <w:b/>
          <w:color w:val="333333"/>
        </w:rPr>
        <w:t xml:space="preserve">, </w:t>
      </w:r>
      <w:proofErr w:type="spellStart"/>
      <w:r w:rsidRPr="008C1C8F">
        <w:rPr>
          <w:color w:val="333333"/>
        </w:rPr>
        <w:t>În</w:t>
      </w:r>
      <w:proofErr w:type="spellEnd"/>
      <w:r w:rsidRPr="008C1C8F">
        <w:rPr>
          <w:color w:val="333333"/>
          <w:spacing w:val="-3"/>
        </w:rPr>
        <w:t xml:space="preserve"> </w:t>
      </w:r>
      <w:proofErr w:type="spellStart"/>
      <w:r w:rsidRPr="008C1C8F">
        <w:rPr>
          <w:color w:val="333333"/>
        </w:rPr>
        <w:t>termen</w:t>
      </w:r>
      <w:proofErr w:type="spellEnd"/>
      <w:r w:rsidRPr="008C1C8F">
        <w:rPr>
          <w:color w:val="333333"/>
        </w:rPr>
        <w:t xml:space="preserve"> de 5 </w:t>
      </w:r>
      <w:proofErr w:type="spellStart"/>
      <w:r w:rsidRPr="008C1C8F">
        <w:rPr>
          <w:color w:val="333333"/>
        </w:rPr>
        <w:t>zile</w:t>
      </w:r>
      <w:proofErr w:type="spellEnd"/>
      <w:r w:rsidRPr="008C1C8F">
        <w:rPr>
          <w:color w:val="333333"/>
          <w:spacing w:val="-15"/>
        </w:rPr>
        <w:t xml:space="preserve"> </w:t>
      </w:r>
      <w:r w:rsidRPr="008C1C8F">
        <w:rPr>
          <w:color w:val="333333"/>
        </w:rPr>
        <w:t>de</w:t>
      </w:r>
      <w:r w:rsidRPr="008C1C8F">
        <w:rPr>
          <w:color w:val="333333"/>
          <w:spacing w:val="-15"/>
        </w:rPr>
        <w:t xml:space="preserve"> </w:t>
      </w:r>
      <w:r w:rsidRPr="008C1C8F">
        <w:rPr>
          <w:color w:val="333333"/>
        </w:rPr>
        <w:t>la</w:t>
      </w:r>
      <w:r w:rsidRPr="008C1C8F">
        <w:rPr>
          <w:color w:val="333333"/>
          <w:spacing w:val="-15"/>
        </w:rPr>
        <w:t xml:space="preserve"> </w:t>
      </w:r>
      <w:r w:rsidRPr="008C1C8F">
        <w:rPr>
          <w:color w:val="333333"/>
        </w:rPr>
        <w:t>data</w:t>
      </w:r>
      <w:r w:rsidRPr="008C1C8F">
        <w:rPr>
          <w:color w:val="333333"/>
          <w:spacing w:val="-15"/>
        </w:rPr>
        <w:t xml:space="preserve"> </w:t>
      </w:r>
      <w:proofErr w:type="spellStart"/>
      <w:r w:rsidRPr="008C1C8F">
        <w:rPr>
          <w:color w:val="333333"/>
        </w:rPr>
        <w:t>comunicării</w:t>
      </w:r>
      <w:proofErr w:type="spellEnd"/>
      <w:r w:rsidRPr="008C1C8F">
        <w:rPr>
          <w:color w:val="333333"/>
          <w:spacing w:val="-15"/>
        </w:rPr>
        <w:t xml:space="preserve"> </w:t>
      </w:r>
      <w:proofErr w:type="spellStart"/>
      <w:r w:rsidRPr="008C1C8F">
        <w:rPr>
          <w:color w:val="333333"/>
        </w:rPr>
        <w:t>rezultatelor</w:t>
      </w:r>
      <w:proofErr w:type="spellEnd"/>
      <w:r w:rsidRPr="008C1C8F">
        <w:rPr>
          <w:color w:val="333333"/>
          <w:spacing w:val="-15"/>
        </w:rPr>
        <w:t xml:space="preserve"> </w:t>
      </w:r>
      <w:proofErr w:type="spellStart"/>
      <w:r w:rsidRPr="008C1C8F">
        <w:rPr>
          <w:color w:val="333333"/>
        </w:rPr>
        <w:t>procedurii</w:t>
      </w:r>
      <w:proofErr w:type="spellEnd"/>
      <w:r w:rsidRPr="008C1C8F">
        <w:rPr>
          <w:color w:val="333333"/>
          <w:spacing w:val="-15"/>
        </w:rPr>
        <w:t xml:space="preserve"> </w:t>
      </w:r>
      <w:r w:rsidRPr="008C1C8F">
        <w:rPr>
          <w:color w:val="333333"/>
        </w:rPr>
        <w:t>de</w:t>
      </w:r>
      <w:r w:rsidRPr="008C1C8F">
        <w:rPr>
          <w:color w:val="333333"/>
          <w:spacing w:val="-15"/>
        </w:rPr>
        <w:t xml:space="preserve"> </w:t>
      </w:r>
      <w:proofErr w:type="spellStart"/>
      <w:r w:rsidRPr="008C1C8F">
        <w:rPr>
          <w:color w:val="333333"/>
        </w:rPr>
        <w:t>achiziție</w:t>
      </w:r>
      <w:proofErr w:type="spellEnd"/>
      <w:r w:rsidRPr="008C1C8F">
        <w:rPr>
          <w:color w:val="333333"/>
          <w:spacing w:val="-15"/>
        </w:rPr>
        <w:t xml:space="preserve"> </w:t>
      </w:r>
      <w:proofErr w:type="spellStart"/>
      <w:r w:rsidRPr="008C1C8F">
        <w:rPr>
          <w:color w:val="333333"/>
        </w:rPr>
        <w:t>publică</w:t>
      </w:r>
      <w:proofErr w:type="spellEnd"/>
      <w:r w:rsidRPr="008C1C8F">
        <w:rPr>
          <w:color w:val="333333"/>
        </w:rPr>
        <w:t>,</w:t>
      </w:r>
      <w:r w:rsidRPr="008C1C8F">
        <w:rPr>
          <w:color w:val="333333"/>
          <w:spacing w:val="-15"/>
        </w:rPr>
        <w:t xml:space="preserve"> </w:t>
      </w:r>
      <w:proofErr w:type="spellStart"/>
      <w:r w:rsidRPr="008C1C8F">
        <w:rPr>
          <w:color w:val="333333"/>
        </w:rPr>
        <w:t>ofertantul</w:t>
      </w:r>
      <w:proofErr w:type="spellEnd"/>
      <w:r w:rsidRPr="008C1C8F">
        <w:rPr>
          <w:color w:val="333333"/>
        </w:rPr>
        <w:t>/</w:t>
      </w:r>
      <w:proofErr w:type="spellStart"/>
      <w:r w:rsidRPr="008C1C8F">
        <w:rPr>
          <w:color w:val="333333"/>
        </w:rPr>
        <w:t>ofertantul</w:t>
      </w:r>
      <w:proofErr w:type="spellEnd"/>
      <w:r w:rsidRPr="008C1C8F">
        <w:rPr>
          <w:color w:val="333333"/>
        </w:rPr>
        <w:t xml:space="preserve"> </w:t>
      </w:r>
      <w:proofErr w:type="spellStart"/>
      <w:r w:rsidRPr="008C1C8F">
        <w:rPr>
          <w:color w:val="333333"/>
        </w:rPr>
        <w:t>asociat</w:t>
      </w:r>
      <w:proofErr w:type="spellEnd"/>
      <w:r w:rsidRPr="008C1C8F">
        <w:rPr>
          <w:color w:val="333333"/>
        </w:rPr>
        <w:t xml:space="preserve"> </w:t>
      </w:r>
      <w:proofErr w:type="spellStart"/>
      <w:r w:rsidRPr="008C1C8F">
        <w:rPr>
          <w:color w:val="333333"/>
        </w:rPr>
        <w:t>desemnat</w:t>
      </w:r>
      <w:proofErr w:type="spellEnd"/>
      <w:r w:rsidRPr="008C1C8F">
        <w:rPr>
          <w:color w:val="333333"/>
        </w:rPr>
        <w:t xml:space="preserve"> </w:t>
      </w:r>
      <w:proofErr w:type="spellStart"/>
      <w:r w:rsidRPr="008C1C8F">
        <w:rPr>
          <w:color w:val="333333"/>
        </w:rPr>
        <w:t>câștigător</w:t>
      </w:r>
      <w:proofErr w:type="spellEnd"/>
      <w:r w:rsidRPr="008C1C8F">
        <w:rPr>
          <w:color w:val="333333"/>
        </w:rPr>
        <w:t xml:space="preserve"> </w:t>
      </w:r>
      <w:proofErr w:type="spellStart"/>
      <w:r w:rsidRPr="008C1C8F">
        <w:rPr>
          <w:color w:val="333333"/>
        </w:rPr>
        <w:t>va</w:t>
      </w:r>
      <w:proofErr w:type="spellEnd"/>
      <w:r w:rsidRPr="008C1C8F">
        <w:rPr>
          <w:color w:val="333333"/>
        </w:rPr>
        <w:t xml:space="preserve"> </w:t>
      </w:r>
      <w:proofErr w:type="spellStart"/>
      <w:r w:rsidRPr="008C1C8F">
        <w:rPr>
          <w:color w:val="333333"/>
        </w:rPr>
        <w:t>prezenta</w:t>
      </w:r>
      <w:proofErr w:type="spellEnd"/>
      <w:r w:rsidRPr="008C1C8F">
        <w:rPr>
          <w:color w:val="333333"/>
        </w:rPr>
        <w:t xml:space="preserve"> </w:t>
      </w:r>
      <w:proofErr w:type="spellStart"/>
      <w:r w:rsidRPr="008C1C8F">
        <w:rPr>
          <w:color w:val="333333"/>
        </w:rPr>
        <w:t>Declarația</w:t>
      </w:r>
      <w:proofErr w:type="spellEnd"/>
      <w:r w:rsidRPr="008C1C8F">
        <w:rPr>
          <w:color w:val="333333"/>
        </w:rPr>
        <w:t xml:space="preserve"> </w:t>
      </w:r>
      <w:proofErr w:type="spellStart"/>
      <w:r w:rsidRPr="008C1C8F">
        <w:rPr>
          <w:color w:val="333333"/>
        </w:rPr>
        <w:t>autorității</w:t>
      </w:r>
      <w:proofErr w:type="spellEnd"/>
      <w:r w:rsidRPr="008C1C8F">
        <w:rPr>
          <w:color w:val="333333"/>
        </w:rPr>
        <w:t xml:space="preserve"> </w:t>
      </w:r>
      <w:proofErr w:type="spellStart"/>
      <w:r w:rsidRPr="008C1C8F">
        <w:rPr>
          <w:color w:val="333333"/>
        </w:rPr>
        <w:t>contractante</w:t>
      </w:r>
      <w:proofErr w:type="spellEnd"/>
      <w:r w:rsidRPr="008C1C8F">
        <w:rPr>
          <w:color w:val="333333"/>
        </w:rPr>
        <w:t xml:space="preserve"> </w:t>
      </w:r>
      <w:proofErr w:type="spellStart"/>
      <w:r w:rsidRPr="008C1C8F">
        <w:rPr>
          <w:color w:val="333333"/>
        </w:rPr>
        <w:t>și</w:t>
      </w:r>
      <w:proofErr w:type="spellEnd"/>
      <w:r w:rsidRPr="008C1C8F">
        <w:rPr>
          <w:color w:val="333333"/>
        </w:rPr>
        <w:t xml:space="preserve"> </w:t>
      </w:r>
      <w:proofErr w:type="spellStart"/>
      <w:r w:rsidRPr="008C1C8F">
        <w:rPr>
          <w:color w:val="333333"/>
        </w:rPr>
        <w:t>Agenției</w:t>
      </w:r>
      <w:proofErr w:type="spellEnd"/>
      <w:r w:rsidRPr="008C1C8F">
        <w:rPr>
          <w:color w:val="333333"/>
        </w:rPr>
        <w:t xml:space="preserve"> </w:t>
      </w:r>
      <w:proofErr w:type="spellStart"/>
      <w:r w:rsidRPr="008C1C8F">
        <w:rPr>
          <w:color w:val="333333"/>
        </w:rPr>
        <w:t>Achiziții</w:t>
      </w:r>
      <w:proofErr w:type="spellEnd"/>
      <w:r w:rsidRPr="008C1C8F">
        <w:rPr>
          <w:color w:val="333333"/>
        </w:rPr>
        <w:t xml:space="preserve"> </w:t>
      </w:r>
      <w:proofErr w:type="spellStart"/>
      <w:r w:rsidRPr="008C1C8F">
        <w:rPr>
          <w:color w:val="333333"/>
        </w:rPr>
        <w:t>Publice</w:t>
      </w:r>
      <w:proofErr w:type="spellEnd"/>
    </w:p>
    <w:p w14:paraId="51E99AEA" w14:textId="77777777" w:rsidR="00682299" w:rsidRPr="008C1C8F" w:rsidRDefault="00682299" w:rsidP="00682299">
      <w:pPr>
        <w:pStyle w:val="a"/>
        <w:numPr>
          <w:ilvl w:val="0"/>
          <w:numId w:val="47"/>
        </w:numPr>
        <w:tabs>
          <w:tab w:val="clear" w:pos="1134"/>
          <w:tab w:val="left" w:pos="1265"/>
        </w:tabs>
        <w:spacing w:before="70"/>
        <w:ind w:right="694"/>
      </w:pPr>
      <w:proofErr w:type="spellStart"/>
      <w:r w:rsidRPr="008C1C8F">
        <w:rPr>
          <w:b/>
        </w:rPr>
        <w:t>Motivul</w:t>
      </w:r>
      <w:proofErr w:type="spellEnd"/>
      <w:r w:rsidRPr="008C1C8F">
        <w:rPr>
          <w:b/>
        </w:rPr>
        <w:t xml:space="preserve"> </w:t>
      </w:r>
      <w:proofErr w:type="spellStart"/>
      <w:r w:rsidRPr="008C1C8F">
        <w:rPr>
          <w:b/>
        </w:rPr>
        <w:t>recurgerii</w:t>
      </w:r>
      <w:proofErr w:type="spellEnd"/>
      <w:r w:rsidRPr="008C1C8F">
        <w:rPr>
          <w:b/>
        </w:rPr>
        <w:t xml:space="preserve"> la </w:t>
      </w:r>
      <w:proofErr w:type="spellStart"/>
      <w:r w:rsidRPr="008C1C8F">
        <w:rPr>
          <w:b/>
        </w:rPr>
        <w:t>procedura</w:t>
      </w:r>
      <w:proofErr w:type="spellEnd"/>
      <w:r w:rsidRPr="008C1C8F">
        <w:rPr>
          <w:b/>
        </w:rPr>
        <w:t xml:space="preserve"> </w:t>
      </w:r>
      <w:proofErr w:type="spellStart"/>
      <w:r w:rsidRPr="008C1C8F">
        <w:rPr>
          <w:b/>
        </w:rPr>
        <w:t>accelerată</w:t>
      </w:r>
      <w:proofErr w:type="spellEnd"/>
      <w:r w:rsidRPr="008C1C8F">
        <w:rPr>
          <w:b/>
        </w:rPr>
        <w:t xml:space="preserve"> </w:t>
      </w:r>
      <w:r w:rsidRPr="008C1C8F">
        <w:t>(</w:t>
      </w:r>
      <w:proofErr w:type="spellStart"/>
      <w:r w:rsidRPr="008C1C8F">
        <w:t>în</w:t>
      </w:r>
      <w:proofErr w:type="spellEnd"/>
      <w:r w:rsidRPr="008C1C8F">
        <w:t xml:space="preserve"> </w:t>
      </w:r>
      <w:proofErr w:type="spellStart"/>
      <w:r w:rsidRPr="008C1C8F">
        <w:t>cazul</w:t>
      </w:r>
      <w:proofErr w:type="spellEnd"/>
      <w:r w:rsidRPr="008C1C8F">
        <w:t xml:space="preserve"> </w:t>
      </w:r>
      <w:proofErr w:type="spellStart"/>
      <w:r w:rsidRPr="008C1C8F">
        <w:t>licitației</w:t>
      </w:r>
      <w:proofErr w:type="spellEnd"/>
      <w:r w:rsidRPr="008C1C8F">
        <w:t xml:space="preserve"> </w:t>
      </w:r>
      <w:proofErr w:type="spellStart"/>
      <w:r w:rsidRPr="008C1C8F">
        <w:t>deschise</w:t>
      </w:r>
      <w:proofErr w:type="spellEnd"/>
      <w:r w:rsidRPr="008C1C8F">
        <w:t xml:space="preserve">, </w:t>
      </w:r>
      <w:proofErr w:type="spellStart"/>
      <w:r w:rsidRPr="008C1C8F">
        <w:t>restrânse</w:t>
      </w:r>
      <w:proofErr w:type="spellEnd"/>
      <w:r w:rsidRPr="008C1C8F">
        <w:t xml:space="preserve"> </w:t>
      </w:r>
      <w:proofErr w:type="spellStart"/>
      <w:r w:rsidRPr="008C1C8F">
        <w:t>și</w:t>
      </w:r>
      <w:proofErr w:type="spellEnd"/>
      <w:r w:rsidRPr="008C1C8F">
        <w:t xml:space="preserve"> a </w:t>
      </w:r>
      <w:proofErr w:type="spellStart"/>
      <w:r w:rsidRPr="008C1C8F">
        <w:t>procedurii</w:t>
      </w:r>
      <w:proofErr w:type="spellEnd"/>
      <w:r w:rsidRPr="008C1C8F">
        <w:rPr>
          <w:spacing w:val="-8"/>
        </w:rPr>
        <w:t xml:space="preserve"> </w:t>
      </w:r>
      <w:proofErr w:type="spellStart"/>
      <w:r w:rsidRPr="008C1C8F">
        <w:t>negociate</w:t>
      </w:r>
      <w:proofErr w:type="spellEnd"/>
      <w:r w:rsidRPr="008C1C8F">
        <w:t>),</w:t>
      </w:r>
      <w:r w:rsidRPr="008C1C8F">
        <w:rPr>
          <w:spacing w:val="-1"/>
        </w:rPr>
        <w:t xml:space="preserve"> </w:t>
      </w:r>
      <w:r w:rsidRPr="008C1C8F">
        <w:t>conform</w:t>
      </w:r>
      <w:r w:rsidRPr="008C1C8F">
        <w:rPr>
          <w:spacing w:val="-11"/>
        </w:rPr>
        <w:t xml:space="preserve"> </w:t>
      </w:r>
      <w:r w:rsidRPr="008C1C8F">
        <w:t>HG</w:t>
      </w:r>
      <w:r w:rsidRPr="008C1C8F">
        <w:rPr>
          <w:spacing w:val="-4"/>
        </w:rPr>
        <w:t xml:space="preserve"> </w:t>
      </w:r>
      <w:r w:rsidRPr="008C1C8F">
        <w:t>638/2020,</w:t>
      </w:r>
      <w:r w:rsidRPr="008C1C8F">
        <w:rPr>
          <w:spacing w:val="-1"/>
        </w:rPr>
        <w:t xml:space="preserve"> </w:t>
      </w:r>
      <w:proofErr w:type="spellStart"/>
      <w:r w:rsidRPr="008C1C8F">
        <w:t>suma</w:t>
      </w:r>
      <w:proofErr w:type="spellEnd"/>
      <w:r w:rsidRPr="008C1C8F">
        <w:rPr>
          <w:spacing w:val="-4"/>
        </w:rPr>
        <w:t xml:space="preserve"> </w:t>
      </w:r>
      <w:proofErr w:type="spellStart"/>
      <w:r w:rsidRPr="008C1C8F">
        <w:t>depățește</w:t>
      </w:r>
      <w:proofErr w:type="spellEnd"/>
      <w:r w:rsidRPr="008C1C8F">
        <w:t xml:space="preserve"> </w:t>
      </w:r>
      <w:proofErr w:type="spellStart"/>
      <w:r w:rsidRPr="008C1C8F">
        <w:rPr>
          <w:color w:val="333333"/>
        </w:rPr>
        <w:t>valoarea</w:t>
      </w:r>
      <w:proofErr w:type="spellEnd"/>
      <w:r w:rsidRPr="008C1C8F">
        <w:rPr>
          <w:color w:val="333333"/>
          <w:spacing w:val="-4"/>
        </w:rPr>
        <w:t xml:space="preserve"> </w:t>
      </w:r>
      <w:proofErr w:type="spellStart"/>
      <w:r w:rsidRPr="008C1C8F">
        <w:rPr>
          <w:color w:val="333333"/>
        </w:rPr>
        <w:t>estimată</w:t>
      </w:r>
      <w:proofErr w:type="spellEnd"/>
      <w:r w:rsidRPr="008C1C8F">
        <w:rPr>
          <w:color w:val="333333"/>
        </w:rPr>
        <w:t xml:space="preserve"> a </w:t>
      </w:r>
      <w:proofErr w:type="spellStart"/>
      <w:r w:rsidRPr="008C1C8F">
        <w:rPr>
          <w:color w:val="333333"/>
        </w:rPr>
        <w:t>contractului</w:t>
      </w:r>
      <w:proofErr w:type="spellEnd"/>
      <w:r w:rsidRPr="008C1C8F">
        <w:rPr>
          <w:color w:val="333333"/>
          <w:spacing w:val="-2"/>
        </w:rPr>
        <w:t xml:space="preserve"> </w:t>
      </w:r>
      <w:r w:rsidRPr="008C1C8F">
        <w:rPr>
          <w:color w:val="333333"/>
        </w:rPr>
        <w:t xml:space="preserve">de </w:t>
      </w:r>
      <w:proofErr w:type="spellStart"/>
      <w:r w:rsidRPr="008C1C8F">
        <w:rPr>
          <w:color w:val="333333"/>
        </w:rPr>
        <w:t>achiziție</w:t>
      </w:r>
      <w:proofErr w:type="spellEnd"/>
      <w:r w:rsidRPr="008C1C8F">
        <w:rPr>
          <w:color w:val="333333"/>
        </w:rPr>
        <w:t xml:space="preserve"> </w:t>
      </w:r>
      <w:proofErr w:type="spellStart"/>
      <w:r w:rsidRPr="008C1C8F">
        <w:rPr>
          <w:color w:val="333333"/>
        </w:rPr>
        <w:t>publică</w:t>
      </w:r>
      <w:proofErr w:type="spellEnd"/>
      <w:r w:rsidRPr="008C1C8F">
        <w:rPr>
          <w:color w:val="333333"/>
        </w:rPr>
        <w:t xml:space="preserve"> de </w:t>
      </w:r>
      <w:proofErr w:type="spellStart"/>
      <w:r w:rsidRPr="008C1C8F">
        <w:rPr>
          <w:color w:val="333333"/>
        </w:rPr>
        <w:t>lucrări</w:t>
      </w:r>
      <w:proofErr w:type="spellEnd"/>
      <w:r w:rsidRPr="008C1C8F">
        <w:rPr>
          <w:color w:val="333333"/>
          <w:spacing w:val="-2"/>
        </w:rPr>
        <w:t xml:space="preserve"> </w:t>
      </w:r>
      <w:proofErr w:type="spellStart"/>
      <w:r w:rsidRPr="008C1C8F">
        <w:rPr>
          <w:color w:val="333333"/>
        </w:rPr>
        <w:t>ce</w:t>
      </w:r>
      <w:proofErr w:type="spellEnd"/>
      <w:r w:rsidRPr="008C1C8F">
        <w:rPr>
          <w:color w:val="333333"/>
        </w:rPr>
        <w:t xml:space="preserve"> </w:t>
      </w:r>
      <w:proofErr w:type="spellStart"/>
      <w:r w:rsidRPr="008C1C8F">
        <w:rPr>
          <w:color w:val="333333"/>
        </w:rPr>
        <w:t>urmează</w:t>
      </w:r>
      <w:proofErr w:type="spellEnd"/>
      <w:r w:rsidRPr="008C1C8F">
        <w:rPr>
          <w:color w:val="333333"/>
        </w:rPr>
        <w:t xml:space="preserve"> a fi </w:t>
      </w:r>
      <w:proofErr w:type="spellStart"/>
      <w:r w:rsidRPr="008C1C8F">
        <w:rPr>
          <w:color w:val="333333"/>
        </w:rPr>
        <w:t>atribuită</w:t>
      </w:r>
      <w:proofErr w:type="spellEnd"/>
      <w:r w:rsidRPr="008C1C8F">
        <w:rPr>
          <w:color w:val="333333"/>
        </w:rPr>
        <w:t xml:space="preserve"> </w:t>
      </w:r>
      <w:proofErr w:type="spellStart"/>
      <w:r w:rsidRPr="008C1C8F">
        <w:rPr>
          <w:color w:val="333333"/>
        </w:rPr>
        <w:t>este</w:t>
      </w:r>
      <w:proofErr w:type="spellEnd"/>
      <w:r w:rsidRPr="008C1C8F">
        <w:rPr>
          <w:color w:val="333333"/>
        </w:rPr>
        <w:t xml:space="preserve"> </w:t>
      </w:r>
      <w:proofErr w:type="spellStart"/>
      <w:r w:rsidRPr="008C1C8F">
        <w:rPr>
          <w:color w:val="333333"/>
        </w:rPr>
        <w:t>egală</w:t>
      </w:r>
      <w:proofErr w:type="spellEnd"/>
      <w:r w:rsidRPr="008C1C8F">
        <w:rPr>
          <w:color w:val="333333"/>
        </w:rPr>
        <w:t xml:space="preserve"> </w:t>
      </w:r>
      <w:proofErr w:type="spellStart"/>
      <w:r w:rsidRPr="008C1C8F">
        <w:rPr>
          <w:color w:val="333333"/>
        </w:rPr>
        <w:t>sau</w:t>
      </w:r>
      <w:proofErr w:type="spellEnd"/>
      <w:r w:rsidRPr="008C1C8F">
        <w:rPr>
          <w:color w:val="333333"/>
        </w:rPr>
        <w:t xml:space="preserve"> </w:t>
      </w:r>
      <w:proofErr w:type="spellStart"/>
      <w:r w:rsidRPr="008C1C8F">
        <w:rPr>
          <w:color w:val="333333"/>
        </w:rPr>
        <w:t>mai</w:t>
      </w:r>
      <w:proofErr w:type="spellEnd"/>
      <w:r w:rsidRPr="008C1C8F">
        <w:rPr>
          <w:color w:val="333333"/>
        </w:rPr>
        <w:t xml:space="preserve"> mare </w:t>
      </w:r>
      <w:proofErr w:type="spellStart"/>
      <w:r w:rsidRPr="008C1C8F">
        <w:rPr>
          <w:color w:val="333333"/>
        </w:rPr>
        <w:t>decât</w:t>
      </w:r>
      <w:proofErr w:type="spellEnd"/>
      <w:r w:rsidRPr="008C1C8F">
        <w:rPr>
          <w:color w:val="333333"/>
        </w:rPr>
        <w:t xml:space="preserve"> </w:t>
      </w:r>
      <w:proofErr w:type="spellStart"/>
      <w:r w:rsidRPr="008C1C8F">
        <w:rPr>
          <w:color w:val="333333"/>
        </w:rPr>
        <w:t>cea</w:t>
      </w:r>
      <w:proofErr w:type="spellEnd"/>
      <w:r w:rsidRPr="008C1C8F">
        <w:rPr>
          <w:color w:val="333333"/>
        </w:rPr>
        <w:t xml:space="preserve"> </w:t>
      </w:r>
      <w:proofErr w:type="spellStart"/>
      <w:r w:rsidRPr="008C1C8F">
        <w:rPr>
          <w:color w:val="333333"/>
        </w:rPr>
        <w:t>prevăzută</w:t>
      </w:r>
      <w:proofErr w:type="spellEnd"/>
      <w:r w:rsidRPr="008C1C8F">
        <w:rPr>
          <w:color w:val="333333"/>
        </w:rPr>
        <w:t xml:space="preserve"> la art. 2 </w:t>
      </w:r>
      <w:proofErr w:type="spellStart"/>
      <w:r w:rsidRPr="008C1C8F">
        <w:rPr>
          <w:color w:val="333333"/>
        </w:rPr>
        <w:t>alin</w:t>
      </w:r>
      <w:proofErr w:type="spellEnd"/>
      <w:r w:rsidRPr="008C1C8F">
        <w:rPr>
          <w:color w:val="333333"/>
        </w:rPr>
        <w:t xml:space="preserve">. (3) din </w:t>
      </w:r>
      <w:proofErr w:type="spellStart"/>
      <w:r w:rsidRPr="008C1C8F">
        <w:rPr>
          <w:color w:val="333333"/>
        </w:rPr>
        <w:t>Legea</w:t>
      </w:r>
      <w:proofErr w:type="spellEnd"/>
      <w:r w:rsidRPr="008C1C8F">
        <w:rPr>
          <w:color w:val="333333"/>
        </w:rPr>
        <w:t xml:space="preserve"> nr. 131/2015</w:t>
      </w:r>
    </w:p>
    <w:p w14:paraId="09E8F74D" w14:textId="77777777" w:rsidR="00682299" w:rsidRPr="008C1C8F" w:rsidRDefault="00682299" w:rsidP="00682299">
      <w:pPr>
        <w:pStyle w:val="a"/>
        <w:numPr>
          <w:ilvl w:val="0"/>
          <w:numId w:val="47"/>
        </w:numPr>
        <w:tabs>
          <w:tab w:val="clear" w:pos="1134"/>
          <w:tab w:val="left" w:pos="1265"/>
        </w:tabs>
        <w:spacing w:before="133" w:line="232" w:lineRule="auto"/>
        <w:ind w:right="1001"/>
        <w:jc w:val="left"/>
      </w:pPr>
      <w:proofErr w:type="spellStart"/>
      <w:r w:rsidRPr="008C1C8F">
        <w:rPr>
          <w:b/>
        </w:rPr>
        <w:t>Tehnici</w:t>
      </w:r>
      <w:proofErr w:type="spellEnd"/>
      <w:r w:rsidRPr="008C1C8F">
        <w:rPr>
          <w:b/>
          <w:spacing w:val="-3"/>
        </w:rPr>
        <w:t xml:space="preserve"> </w:t>
      </w:r>
      <w:proofErr w:type="spellStart"/>
      <w:r w:rsidRPr="008C1C8F">
        <w:rPr>
          <w:b/>
        </w:rPr>
        <w:t>și</w:t>
      </w:r>
      <w:proofErr w:type="spellEnd"/>
      <w:r w:rsidRPr="008C1C8F">
        <w:rPr>
          <w:b/>
          <w:spacing w:val="-3"/>
        </w:rPr>
        <w:t xml:space="preserve"> </w:t>
      </w:r>
      <w:proofErr w:type="spellStart"/>
      <w:r w:rsidRPr="008C1C8F">
        <w:rPr>
          <w:b/>
        </w:rPr>
        <w:t>instrumente</w:t>
      </w:r>
      <w:proofErr w:type="spellEnd"/>
      <w:r w:rsidRPr="008C1C8F">
        <w:rPr>
          <w:b/>
          <w:spacing w:val="-4"/>
        </w:rPr>
        <w:t xml:space="preserve"> </w:t>
      </w:r>
      <w:proofErr w:type="spellStart"/>
      <w:r w:rsidRPr="008C1C8F">
        <w:rPr>
          <w:b/>
        </w:rPr>
        <w:t>specifice</w:t>
      </w:r>
      <w:proofErr w:type="spellEnd"/>
      <w:r w:rsidRPr="008C1C8F">
        <w:rPr>
          <w:b/>
          <w:spacing w:val="-4"/>
        </w:rPr>
        <w:t xml:space="preserve"> </w:t>
      </w:r>
      <w:r w:rsidRPr="008C1C8F">
        <w:rPr>
          <w:b/>
        </w:rPr>
        <w:t>de</w:t>
      </w:r>
      <w:r w:rsidRPr="008C1C8F">
        <w:rPr>
          <w:b/>
          <w:spacing w:val="-4"/>
        </w:rPr>
        <w:t xml:space="preserve"> </w:t>
      </w:r>
      <w:proofErr w:type="spellStart"/>
      <w:r w:rsidRPr="008C1C8F">
        <w:rPr>
          <w:b/>
        </w:rPr>
        <w:t>atribuire</w:t>
      </w:r>
      <w:proofErr w:type="spellEnd"/>
      <w:r w:rsidRPr="008C1C8F">
        <w:rPr>
          <w:b/>
          <w:spacing w:val="-4"/>
        </w:rPr>
        <w:t xml:space="preserve"> </w:t>
      </w:r>
      <w:r w:rsidRPr="008C1C8F">
        <w:rPr>
          <w:b/>
        </w:rPr>
        <w:t>(</w:t>
      </w:r>
      <w:proofErr w:type="spellStart"/>
      <w:r w:rsidRPr="008C1C8F">
        <w:rPr>
          <w:b/>
        </w:rPr>
        <w:t>dacă</w:t>
      </w:r>
      <w:proofErr w:type="spellEnd"/>
      <w:r w:rsidRPr="008C1C8F">
        <w:rPr>
          <w:b/>
          <w:spacing w:val="-3"/>
        </w:rPr>
        <w:t xml:space="preserve"> </w:t>
      </w:r>
      <w:proofErr w:type="spellStart"/>
      <w:r w:rsidRPr="008C1C8F">
        <w:rPr>
          <w:b/>
        </w:rPr>
        <w:t>este</w:t>
      </w:r>
      <w:proofErr w:type="spellEnd"/>
      <w:r w:rsidRPr="008C1C8F">
        <w:rPr>
          <w:b/>
          <w:spacing w:val="-4"/>
        </w:rPr>
        <w:t xml:space="preserve"> </w:t>
      </w:r>
      <w:proofErr w:type="spellStart"/>
      <w:r w:rsidRPr="008C1C8F">
        <w:rPr>
          <w:b/>
        </w:rPr>
        <w:t>cazul</w:t>
      </w:r>
      <w:proofErr w:type="spellEnd"/>
      <w:r w:rsidRPr="008C1C8F">
        <w:rPr>
          <w:b/>
          <w:spacing w:val="-8"/>
        </w:rPr>
        <w:t xml:space="preserve"> </w:t>
      </w:r>
      <w:proofErr w:type="spellStart"/>
      <w:r w:rsidRPr="008C1C8F">
        <w:rPr>
          <w:b/>
        </w:rPr>
        <w:t>specificați</w:t>
      </w:r>
      <w:proofErr w:type="spellEnd"/>
      <w:r w:rsidRPr="008C1C8F">
        <w:rPr>
          <w:b/>
          <w:spacing w:val="-3"/>
        </w:rPr>
        <w:t xml:space="preserve"> </w:t>
      </w:r>
      <w:proofErr w:type="spellStart"/>
      <w:r w:rsidRPr="008C1C8F">
        <w:rPr>
          <w:b/>
        </w:rPr>
        <w:t>dacă</w:t>
      </w:r>
      <w:proofErr w:type="spellEnd"/>
      <w:r w:rsidRPr="008C1C8F">
        <w:rPr>
          <w:b/>
          <w:spacing w:val="-3"/>
        </w:rPr>
        <w:t xml:space="preserve"> </w:t>
      </w:r>
      <w:r w:rsidRPr="008C1C8F">
        <w:rPr>
          <w:b/>
        </w:rPr>
        <w:t>se</w:t>
      </w:r>
      <w:r w:rsidRPr="008C1C8F">
        <w:rPr>
          <w:b/>
          <w:spacing w:val="-4"/>
        </w:rPr>
        <w:t xml:space="preserve"> </w:t>
      </w:r>
      <w:proofErr w:type="spellStart"/>
      <w:r w:rsidRPr="008C1C8F">
        <w:rPr>
          <w:b/>
        </w:rPr>
        <w:t>va</w:t>
      </w:r>
      <w:proofErr w:type="spellEnd"/>
      <w:r w:rsidRPr="008C1C8F">
        <w:rPr>
          <w:b/>
        </w:rPr>
        <w:t xml:space="preserve"> </w:t>
      </w:r>
      <w:proofErr w:type="spellStart"/>
      <w:r w:rsidRPr="008C1C8F">
        <w:rPr>
          <w:b/>
        </w:rPr>
        <w:t>utiliza</w:t>
      </w:r>
      <w:proofErr w:type="spellEnd"/>
      <w:r w:rsidRPr="008C1C8F">
        <w:rPr>
          <w:b/>
        </w:rPr>
        <w:t xml:space="preserve"> </w:t>
      </w:r>
      <w:proofErr w:type="spellStart"/>
      <w:r w:rsidRPr="008C1C8F">
        <w:rPr>
          <w:b/>
        </w:rPr>
        <w:t>acordul-cadru</w:t>
      </w:r>
      <w:proofErr w:type="spellEnd"/>
      <w:r w:rsidRPr="008C1C8F">
        <w:rPr>
          <w:b/>
        </w:rPr>
        <w:t xml:space="preserve">, </w:t>
      </w:r>
      <w:proofErr w:type="spellStart"/>
      <w:r w:rsidRPr="008C1C8F">
        <w:rPr>
          <w:b/>
        </w:rPr>
        <w:t>sistemul</w:t>
      </w:r>
      <w:proofErr w:type="spellEnd"/>
      <w:r w:rsidRPr="008C1C8F">
        <w:rPr>
          <w:b/>
        </w:rPr>
        <w:t xml:space="preserve"> </w:t>
      </w:r>
      <w:proofErr w:type="spellStart"/>
      <w:r w:rsidRPr="008C1C8F">
        <w:rPr>
          <w:b/>
        </w:rPr>
        <w:t>dinamic</w:t>
      </w:r>
      <w:proofErr w:type="spellEnd"/>
      <w:r w:rsidRPr="008C1C8F">
        <w:rPr>
          <w:b/>
        </w:rPr>
        <w:t xml:space="preserve"> de </w:t>
      </w:r>
      <w:proofErr w:type="spellStart"/>
      <w:r w:rsidRPr="008C1C8F">
        <w:rPr>
          <w:b/>
        </w:rPr>
        <w:t>achiziție</w:t>
      </w:r>
      <w:proofErr w:type="spellEnd"/>
      <w:r w:rsidRPr="008C1C8F">
        <w:rPr>
          <w:b/>
        </w:rPr>
        <w:t xml:space="preserve"> </w:t>
      </w:r>
      <w:proofErr w:type="spellStart"/>
      <w:r w:rsidRPr="008C1C8F">
        <w:rPr>
          <w:b/>
        </w:rPr>
        <w:t>sau</w:t>
      </w:r>
      <w:proofErr w:type="spellEnd"/>
      <w:r w:rsidRPr="008C1C8F">
        <w:rPr>
          <w:b/>
        </w:rPr>
        <w:t xml:space="preserve"> </w:t>
      </w:r>
      <w:proofErr w:type="spellStart"/>
      <w:r w:rsidRPr="008C1C8F">
        <w:rPr>
          <w:b/>
        </w:rPr>
        <w:t>licitația</w:t>
      </w:r>
      <w:proofErr w:type="spellEnd"/>
      <w:r w:rsidRPr="008C1C8F">
        <w:rPr>
          <w:b/>
        </w:rPr>
        <w:t xml:space="preserve"> </w:t>
      </w:r>
      <w:proofErr w:type="spellStart"/>
      <w:r w:rsidRPr="008C1C8F">
        <w:rPr>
          <w:b/>
        </w:rPr>
        <w:t>electronică</w:t>
      </w:r>
      <w:proofErr w:type="spellEnd"/>
      <w:r w:rsidRPr="008C1C8F">
        <w:rPr>
          <w:b/>
        </w:rPr>
        <w:t xml:space="preserve">): </w:t>
      </w:r>
      <w:r w:rsidRPr="008C1C8F">
        <w:t>nu sunt</w:t>
      </w:r>
    </w:p>
    <w:p w14:paraId="4963F4DA" w14:textId="77777777" w:rsidR="00682299" w:rsidRPr="008C1C8F" w:rsidRDefault="00682299" w:rsidP="00682299">
      <w:pPr>
        <w:pStyle w:val="a"/>
        <w:numPr>
          <w:ilvl w:val="0"/>
          <w:numId w:val="47"/>
        </w:numPr>
        <w:tabs>
          <w:tab w:val="clear" w:pos="1134"/>
          <w:tab w:val="left" w:pos="1265"/>
        </w:tabs>
        <w:spacing w:before="130" w:line="272" w:lineRule="exact"/>
        <w:jc w:val="left"/>
        <w:rPr>
          <w:b/>
        </w:rPr>
      </w:pPr>
      <w:proofErr w:type="spellStart"/>
      <w:r w:rsidRPr="008C1C8F">
        <w:rPr>
          <w:b/>
        </w:rPr>
        <w:t>Condiții</w:t>
      </w:r>
      <w:proofErr w:type="spellEnd"/>
      <w:r w:rsidRPr="008C1C8F">
        <w:rPr>
          <w:b/>
          <w:spacing w:val="-5"/>
        </w:rPr>
        <w:t xml:space="preserve"> </w:t>
      </w:r>
      <w:proofErr w:type="spellStart"/>
      <w:r w:rsidRPr="008C1C8F">
        <w:rPr>
          <w:b/>
        </w:rPr>
        <w:t>speciale</w:t>
      </w:r>
      <w:proofErr w:type="spellEnd"/>
      <w:r w:rsidRPr="008C1C8F">
        <w:rPr>
          <w:b/>
          <w:spacing w:val="-4"/>
        </w:rPr>
        <w:t xml:space="preserve"> </w:t>
      </w:r>
      <w:r w:rsidRPr="008C1C8F">
        <w:rPr>
          <w:b/>
        </w:rPr>
        <w:t>de</w:t>
      </w:r>
      <w:r w:rsidRPr="008C1C8F">
        <w:rPr>
          <w:b/>
          <w:spacing w:val="-4"/>
        </w:rPr>
        <w:t xml:space="preserve"> </w:t>
      </w:r>
      <w:r w:rsidRPr="008C1C8F">
        <w:rPr>
          <w:b/>
        </w:rPr>
        <w:t>care</w:t>
      </w:r>
      <w:r w:rsidRPr="008C1C8F">
        <w:rPr>
          <w:b/>
          <w:spacing w:val="-3"/>
        </w:rPr>
        <w:t xml:space="preserve"> </w:t>
      </w:r>
      <w:proofErr w:type="spellStart"/>
      <w:r w:rsidRPr="008C1C8F">
        <w:rPr>
          <w:b/>
        </w:rPr>
        <w:t>depinde</w:t>
      </w:r>
      <w:proofErr w:type="spellEnd"/>
      <w:r w:rsidRPr="008C1C8F">
        <w:rPr>
          <w:b/>
          <w:spacing w:val="-4"/>
        </w:rPr>
        <w:t xml:space="preserve"> </w:t>
      </w:r>
      <w:proofErr w:type="spellStart"/>
      <w:r w:rsidRPr="008C1C8F">
        <w:rPr>
          <w:b/>
        </w:rPr>
        <w:t>îndeplinirea</w:t>
      </w:r>
      <w:proofErr w:type="spellEnd"/>
      <w:r w:rsidRPr="008C1C8F">
        <w:rPr>
          <w:b/>
          <w:spacing w:val="-3"/>
        </w:rPr>
        <w:t xml:space="preserve"> </w:t>
      </w:r>
      <w:proofErr w:type="spellStart"/>
      <w:r w:rsidRPr="008C1C8F">
        <w:rPr>
          <w:b/>
        </w:rPr>
        <w:t>contractului</w:t>
      </w:r>
      <w:proofErr w:type="spellEnd"/>
      <w:r w:rsidRPr="008C1C8F">
        <w:rPr>
          <w:b/>
          <w:spacing w:val="-2"/>
        </w:rPr>
        <w:t xml:space="preserve"> </w:t>
      </w:r>
      <w:r w:rsidRPr="008C1C8F">
        <w:rPr>
          <w:b/>
        </w:rPr>
        <w:t>(</w:t>
      </w:r>
      <w:proofErr w:type="spellStart"/>
      <w:r w:rsidRPr="008C1C8F">
        <w:rPr>
          <w:b/>
        </w:rPr>
        <w:t>indicați</w:t>
      </w:r>
      <w:proofErr w:type="spellEnd"/>
      <w:r w:rsidRPr="008C1C8F">
        <w:rPr>
          <w:b/>
          <w:spacing w:val="-7"/>
        </w:rPr>
        <w:t xml:space="preserve"> </w:t>
      </w:r>
      <w:proofErr w:type="spellStart"/>
      <w:r w:rsidRPr="008C1C8F">
        <w:rPr>
          <w:b/>
        </w:rPr>
        <w:t>după</w:t>
      </w:r>
      <w:proofErr w:type="spellEnd"/>
      <w:r w:rsidRPr="008C1C8F">
        <w:rPr>
          <w:b/>
          <w:spacing w:val="-2"/>
        </w:rPr>
        <w:t xml:space="preserve"> </w:t>
      </w:r>
      <w:proofErr w:type="spellStart"/>
      <w:r w:rsidRPr="008C1C8F">
        <w:rPr>
          <w:b/>
          <w:spacing w:val="-2"/>
        </w:rPr>
        <w:t>caz</w:t>
      </w:r>
      <w:proofErr w:type="spellEnd"/>
      <w:r w:rsidRPr="008C1C8F">
        <w:rPr>
          <w:b/>
          <w:spacing w:val="-2"/>
        </w:rPr>
        <w:t>):</w:t>
      </w:r>
    </w:p>
    <w:p w14:paraId="1AB52BA9" w14:textId="77777777" w:rsidR="00682299" w:rsidRDefault="00682299" w:rsidP="00682299">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3358AB6B" w14:textId="77777777" w:rsidR="00682299" w:rsidRPr="008C1C8F" w:rsidRDefault="00682299" w:rsidP="00682299">
      <w:pPr>
        <w:pStyle w:val="a"/>
        <w:numPr>
          <w:ilvl w:val="0"/>
          <w:numId w:val="47"/>
        </w:numPr>
        <w:tabs>
          <w:tab w:val="clear" w:pos="1134"/>
          <w:tab w:val="left" w:pos="1265"/>
        </w:tabs>
        <w:spacing w:before="122"/>
      </w:pPr>
      <w:proofErr w:type="spellStart"/>
      <w:r w:rsidRPr="008C1C8F">
        <w:rPr>
          <w:b/>
        </w:rPr>
        <w:t>Ofertele</w:t>
      </w:r>
      <w:proofErr w:type="spellEnd"/>
      <w:r w:rsidRPr="008C1C8F">
        <w:rPr>
          <w:b/>
          <w:spacing w:val="-3"/>
        </w:rPr>
        <w:t xml:space="preserve"> </w:t>
      </w:r>
      <w:r w:rsidRPr="008C1C8F">
        <w:rPr>
          <w:b/>
        </w:rPr>
        <w:t>se</w:t>
      </w:r>
      <w:r w:rsidRPr="008C1C8F">
        <w:rPr>
          <w:b/>
          <w:spacing w:val="-3"/>
        </w:rPr>
        <w:t xml:space="preserve"> </w:t>
      </w:r>
      <w:proofErr w:type="spellStart"/>
      <w:r w:rsidRPr="008C1C8F">
        <w:rPr>
          <w:b/>
        </w:rPr>
        <w:t>prezintă</w:t>
      </w:r>
      <w:proofErr w:type="spellEnd"/>
      <w:r w:rsidRPr="008C1C8F">
        <w:rPr>
          <w:b/>
          <w:spacing w:val="-1"/>
        </w:rPr>
        <w:t xml:space="preserve"> </w:t>
      </w:r>
      <w:proofErr w:type="spellStart"/>
      <w:r w:rsidRPr="008C1C8F">
        <w:rPr>
          <w:b/>
        </w:rPr>
        <w:t>în</w:t>
      </w:r>
      <w:proofErr w:type="spellEnd"/>
      <w:r w:rsidRPr="008C1C8F">
        <w:rPr>
          <w:b/>
          <w:spacing w:val="-1"/>
        </w:rPr>
        <w:t xml:space="preserve"> </w:t>
      </w:r>
      <w:proofErr w:type="spellStart"/>
      <w:r w:rsidRPr="008C1C8F">
        <w:rPr>
          <w:b/>
        </w:rPr>
        <w:t>valută</w:t>
      </w:r>
      <w:proofErr w:type="spellEnd"/>
      <w:r w:rsidRPr="008C1C8F">
        <w:rPr>
          <w:b/>
          <w:spacing w:val="3"/>
        </w:rPr>
        <w:t xml:space="preserve"> </w:t>
      </w:r>
      <w:r w:rsidRPr="008C1C8F">
        <w:rPr>
          <w:spacing w:val="-5"/>
        </w:rPr>
        <w:t>md</w:t>
      </w:r>
    </w:p>
    <w:p w14:paraId="6BB4E41C" w14:textId="77777777" w:rsidR="00682299" w:rsidRPr="008C1C8F" w:rsidRDefault="00682299" w:rsidP="00682299">
      <w:pPr>
        <w:pStyle w:val="a"/>
        <w:numPr>
          <w:ilvl w:val="0"/>
          <w:numId w:val="47"/>
        </w:numPr>
        <w:tabs>
          <w:tab w:val="clear" w:pos="1134"/>
          <w:tab w:val="left" w:pos="1265"/>
          <w:tab w:val="left" w:pos="8768"/>
        </w:tabs>
        <w:spacing w:before="118" w:line="242" w:lineRule="auto"/>
        <w:ind w:right="1291"/>
      </w:pPr>
      <w:proofErr w:type="spellStart"/>
      <w:r w:rsidRPr="008C1C8F">
        <w:rPr>
          <w:b/>
        </w:rPr>
        <w:t>Criteriul</w:t>
      </w:r>
      <w:proofErr w:type="spellEnd"/>
      <w:r w:rsidRPr="008C1C8F">
        <w:rPr>
          <w:b/>
          <w:spacing w:val="-8"/>
        </w:rPr>
        <w:t xml:space="preserve"> </w:t>
      </w:r>
      <w:r w:rsidRPr="008C1C8F">
        <w:rPr>
          <w:b/>
        </w:rPr>
        <w:t>de</w:t>
      </w:r>
      <w:r w:rsidRPr="008C1C8F">
        <w:rPr>
          <w:b/>
          <w:spacing w:val="-4"/>
        </w:rPr>
        <w:t xml:space="preserve"> </w:t>
      </w:r>
      <w:proofErr w:type="spellStart"/>
      <w:r w:rsidRPr="008C1C8F">
        <w:rPr>
          <w:b/>
        </w:rPr>
        <w:t>evaluare</w:t>
      </w:r>
      <w:proofErr w:type="spellEnd"/>
      <w:r w:rsidRPr="008C1C8F">
        <w:rPr>
          <w:b/>
          <w:spacing w:val="-4"/>
        </w:rPr>
        <w:t xml:space="preserve"> </w:t>
      </w:r>
      <w:proofErr w:type="spellStart"/>
      <w:r w:rsidRPr="008C1C8F">
        <w:rPr>
          <w:b/>
        </w:rPr>
        <w:t>aplicat</w:t>
      </w:r>
      <w:proofErr w:type="spellEnd"/>
      <w:r w:rsidRPr="008C1C8F">
        <w:rPr>
          <w:b/>
          <w:spacing w:val="-2"/>
        </w:rPr>
        <w:t xml:space="preserve"> </w:t>
      </w:r>
      <w:proofErr w:type="spellStart"/>
      <w:r w:rsidRPr="008C1C8F">
        <w:rPr>
          <w:b/>
        </w:rPr>
        <w:t>pentru</w:t>
      </w:r>
      <w:proofErr w:type="spellEnd"/>
      <w:r w:rsidRPr="008C1C8F">
        <w:rPr>
          <w:b/>
          <w:spacing w:val="-3"/>
        </w:rPr>
        <w:t xml:space="preserve"> </w:t>
      </w:r>
      <w:proofErr w:type="spellStart"/>
      <w:r w:rsidRPr="008C1C8F">
        <w:rPr>
          <w:b/>
        </w:rPr>
        <w:t>atribuirea</w:t>
      </w:r>
      <w:proofErr w:type="spellEnd"/>
      <w:r w:rsidRPr="008C1C8F">
        <w:rPr>
          <w:b/>
          <w:spacing w:val="-3"/>
        </w:rPr>
        <w:t xml:space="preserve"> </w:t>
      </w:r>
      <w:proofErr w:type="spellStart"/>
      <w:r w:rsidRPr="008C1C8F">
        <w:rPr>
          <w:b/>
        </w:rPr>
        <w:t>contractului</w:t>
      </w:r>
      <w:proofErr w:type="spellEnd"/>
      <w:r w:rsidRPr="008C1C8F">
        <w:t>:_</w:t>
      </w:r>
      <w:proofErr w:type="spellStart"/>
      <w:r w:rsidRPr="008C1C8F">
        <w:t>cel</w:t>
      </w:r>
      <w:proofErr w:type="spellEnd"/>
      <w:r w:rsidRPr="008C1C8F">
        <w:rPr>
          <w:spacing w:val="-3"/>
        </w:rPr>
        <w:t xml:space="preserve"> </w:t>
      </w:r>
      <w:proofErr w:type="spellStart"/>
      <w:r w:rsidRPr="008C1C8F">
        <w:t>mai</w:t>
      </w:r>
      <w:proofErr w:type="spellEnd"/>
      <w:r w:rsidRPr="008C1C8F">
        <w:rPr>
          <w:spacing w:val="-8"/>
        </w:rPr>
        <w:t xml:space="preserve"> </w:t>
      </w:r>
      <w:proofErr w:type="spellStart"/>
      <w:r w:rsidRPr="008C1C8F">
        <w:t>scăzut</w:t>
      </w:r>
      <w:proofErr w:type="spellEnd"/>
      <w:r w:rsidRPr="008C1C8F">
        <w:t xml:space="preserve"> </w:t>
      </w:r>
      <w:proofErr w:type="spellStart"/>
      <w:r w:rsidRPr="008C1C8F">
        <w:t>preț</w:t>
      </w:r>
      <w:proofErr w:type="spellEnd"/>
      <w:r w:rsidRPr="008C1C8F">
        <w:t xml:space="preserve"> </w:t>
      </w:r>
      <w:proofErr w:type="spellStart"/>
      <w:r w:rsidRPr="008C1C8F">
        <w:t>pentru</w:t>
      </w:r>
      <w:proofErr w:type="spellEnd"/>
      <w:r w:rsidRPr="008C1C8F">
        <w:t xml:space="preserve"> un </w:t>
      </w:r>
      <w:proofErr w:type="spellStart"/>
      <w:r w:rsidRPr="008C1C8F">
        <w:t>singur</w:t>
      </w:r>
      <w:proofErr w:type="spellEnd"/>
      <w:r w:rsidRPr="008C1C8F">
        <w:t xml:space="preserve"> lot</w:t>
      </w:r>
    </w:p>
    <w:p w14:paraId="15A007E0" w14:textId="77777777" w:rsidR="00682299" w:rsidRPr="008C1C8F" w:rsidRDefault="00682299" w:rsidP="00682299">
      <w:pPr>
        <w:pStyle w:val="a"/>
        <w:numPr>
          <w:ilvl w:val="0"/>
          <w:numId w:val="47"/>
        </w:numPr>
        <w:tabs>
          <w:tab w:val="clear" w:pos="1134"/>
          <w:tab w:val="left" w:pos="1265"/>
          <w:tab w:val="left" w:pos="9060"/>
        </w:tabs>
        <w:spacing w:before="122" w:line="237" w:lineRule="auto"/>
        <w:ind w:right="999"/>
      </w:pPr>
      <w:proofErr w:type="spellStart"/>
      <w:r w:rsidRPr="008C1C8F">
        <w:rPr>
          <w:b/>
        </w:rPr>
        <w:t>Factorii</w:t>
      </w:r>
      <w:proofErr w:type="spellEnd"/>
      <w:r w:rsidRPr="008C1C8F">
        <w:rPr>
          <w:b/>
          <w:spacing w:val="-4"/>
        </w:rPr>
        <w:t xml:space="preserve"> </w:t>
      </w:r>
      <w:r w:rsidRPr="008C1C8F">
        <w:rPr>
          <w:b/>
        </w:rPr>
        <w:t>de</w:t>
      </w:r>
      <w:r w:rsidRPr="008C1C8F">
        <w:rPr>
          <w:b/>
          <w:spacing w:val="-5"/>
        </w:rPr>
        <w:t xml:space="preserve"> </w:t>
      </w:r>
      <w:proofErr w:type="spellStart"/>
      <w:r w:rsidRPr="008C1C8F">
        <w:rPr>
          <w:b/>
        </w:rPr>
        <w:t>evaluare</w:t>
      </w:r>
      <w:proofErr w:type="spellEnd"/>
      <w:r w:rsidRPr="008C1C8F">
        <w:rPr>
          <w:b/>
          <w:spacing w:val="-5"/>
        </w:rPr>
        <w:t xml:space="preserve"> </w:t>
      </w:r>
      <w:r w:rsidRPr="008C1C8F">
        <w:rPr>
          <w:b/>
        </w:rPr>
        <w:t>a</w:t>
      </w:r>
      <w:r w:rsidRPr="008C1C8F">
        <w:rPr>
          <w:b/>
          <w:spacing w:val="-4"/>
        </w:rPr>
        <w:t xml:space="preserve"> </w:t>
      </w:r>
      <w:proofErr w:type="spellStart"/>
      <w:r w:rsidRPr="008C1C8F">
        <w:rPr>
          <w:b/>
        </w:rPr>
        <w:t>ofertei</w:t>
      </w:r>
      <w:proofErr w:type="spellEnd"/>
      <w:r w:rsidRPr="008C1C8F">
        <w:rPr>
          <w:b/>
          <w:spacing w:val="-4"/>
        </w:rPr>
        <w:t xml:space="preserve"> </w:t>
      </w:r>
      <w:proofErr w:type="spellStart"/>
      <w:r w:rsidRPr="008C1C8F">
        <w:rPr>
          <w:b/>
        </w:rPr>
        <w:t>celei</w:t>
      </w:r>
      <w:proofErr w:type="spellEnd"/>
      <w:r w:rsidRPr="008C1C8F">
        <w:rPr>
          <w:b/>
          <w:spacing w:val="-4"/>
        </w:rPr>
        <w:t xml:space="preserve"> </w:t>
      </w:r>
      <w:proofErr w:type="spellStart"/>
      <w:r w:rsidRPr="008C1C8F">
        <w:rPr>
          <w:b/>
        </w:rPr>
        <w:t>mai</w:t>
      </w:r>
      <w:proofErr w:type="spellEnd"/>
      <w:r w:rsidRPr="008C1C8F">
        <w:rPr>
          <w:b/>
          <w:spacing w:val="-4"/>
        </w:rPr>
        <w:t xml:space="preserve"> </w:t>
      </w:r>
      <w:proofErr w:type="spellStart"/>
      <w:r w:rsidRPr="008C1C8F">
        <w:rPr>
          <w:b/>
        </w:rPr>
        <w:t>avantajoase</w:t>
      </w:r>
      <w:proofErr w:type="spellEnd"/>
      <w:r w:rsidRPr="008C1C8F">
        <w:rPr>
          <w:b/>
          <w:spacing w:val="-5"/>
        </w:rPr>
        <w:t xml:space="preserve"> </w:t>
      </w:r>
      <w:r w:rsidRPr="008C1C8F">
        <w:rPr>
          <w:b/>
        </w:rPr>
        <w:t>din</w:t>
      </w:r>
      <w:r w:rsidRPr="008C1C8F">
        <w:rPr>
          <w:b/>
          <w:spacing w:val="-3"/>
        </w:rPr>
        <w:t xml:space="preserve"> </w:t>
      </w:r>
      <w:proofErr w:type="spellStart"/>
      <w:r w:rsidRPr="008C1C8F">
        <w:rPr>
          <w:b/>
        </w:rPr>
        <w:t>punct</w:t>
      </w:r>
      <w:proofErr w:type="spellEnd"/>
      <w:r w:rsidRPr="008C1C8F">
        <w:rPr>
          <w:b/>
          <w:spacing w:val="-3"/>
        </w:rPr>
        <w:t xml:space="preserve"> </w:t>
      </w:r>
      <w:r w:rsidRPr="008C1C8F">
        <w:rPr>
          <w:b/>
        </w:rPr>
        <w:t>de</w:t>
      </w:r>
      <w:r w:rsidRPr="008C1C8F">
        <w:rPr>
          <w:b/>
          <w:spacing w:val="-9"/>
        </w:rPr>
        <w:t xml:space="preserve"> </w:t>
      </w:r>
      <w:proofErr w:type="spellStart"/>
      <w:r w:rsidRPr="008C1C8F">
        <w:rPr>
          <w:b/>
        </w:rPr>
        <w:t>vedere</w:t>
      </w:r>
      <w:proofErr w:type="spellEnd"/>
      <w:r w:rsidRPr="008C1C8F">
        <w:rPr>
          <w:b/>
          <w:spacing w:val="-5"/>
        </w:rPr>
        <w:t xml:space="preserve"> </w:t>
      </w:r>
      <w:r w:rsidRPr="008C1C8F">
        <w:rPr>
          <w:b/>
        </w:rPr>
        <w:t xml:space="preserve">economic, precum </w:t>
      </w:r>
      <w:proofErr w:type="spellStart"/>
      <w:r w:rsidRPr="008C1C8F">
        <w:rPr>
          <w:b/>
        </w:rPr>
        <w:t>și</w:t>
      </w:r>
      <w:proofErr w:type="spellEnd"/>
      <w:r w:rsidRPr="008C1C8F">
        <w:rPr>
          <w:b/>
        </w:rPr>
        <w:t xml:space="preserve"> </w:t>
      </w:r>
      <w:proofErr w:type="spellStart"/>
      <w:r w:rsidRPr="008C1C8F">
        <w:rPr>
          <w:b/>
        </w:rPr>
        <w:t>ponderile</w:t>
      </w:r>
      <w:proofErr w:type="spellEnd"/>
      <w:r w:rsidRPr="008C1C8F">
        <w:rPr>
          <w:b/>
        </w:rPr>
        <w:t xml:space="preserve"> </w:t>
      </w:r>
      <w:proofErr w:type="spellStart"/>
      <w:r w:rsidRPr="008C1C8F">
        <w:rPr>
          <w:b/>
        </w:rPr>
        <w:t>lor</w:t>
      </w:r>
      <w:proofErr w:type="spellEnd"/>
      <w:r w:rsidRPr="008C1C8F">
        <w:rPr>
          <w:b/>
        </w:rPr>
        <w:t xml:space="preserve">: </w:t>
      </w:r>
      <w:r w:rsidRPr="008C1C8F">
        <w:t xml:space="preserve">nu se </w:t>
      </w:r>
      <w:proofErr w:type="spellStart"/>
      <w:r w:rsidRPr="008C1C8F">
        <w:t>cere</w:t>
      </w:r>
      <w:proofErr w:type="spellEnd"/>
    </w:p>
    <w:p w14:paraId="375AE009" w14:textId="77777777" w:rsidR="00682299" w:rsidRPr="008C1C8F" w:rsidRDefault="00682299" w:rsidP="00682299">
      <w:pPr>
        <w:pStyle w:val="a"/>
        <w:numPr>
          <w:ilvl w:val="0"/>
          <w:numId w:val="47"/>
        </w:numPr>
        <w:tabs>
          <w:tab w:val="clear" w:pos="1134"/>
          <w:tab w:val="left" w:pos="1265"/>
        </w:tabs>
        <w:spacing w:before="123"/>
        <w:rPr>
          <w:b/>
        </w:rPr>
      </w:pPr>
      <w:proofErr w:type="spellStart"/>
      <w:r w:rsidRPr="008C1C8F">
        <w:rPr>
          <w:b/>
        </w:rPr>
        <w:t>Termenul</w:t>
      </w:r>
      <w:proofErr w:type="spellEnd"/>
      <w:r w:rsidRPr="008C1C8F">
        <w:rPr>
          <w:b/>
          <w:spacing w:val="-8"/>
        </w:rPr>
        <w:t xml:space="preserve"> </w:t>
      </w:r>
      <w:proofErr w:type="spellStart"/>
      <w:r w:rsidRPr="008C1C8F">
        <w:rPr>
          <w:b/>
        </w:rPr>
        <w:t>limită</w:t>
      </w:r>
      <w:proofErr w:type="spellEnd"/>
      <w:r w:rsidRPr="008C1C8F">
        <w:rPr>
          <w:b/>
          <w:spacing w:val="-3"/>
        </w:rPr>
        <w:t xml:space="preserve"> </w:t>
      </w:r>
      <w:r w:rsidRPr="008C1C8F">
        <w:rPr>
          <w:b/>
        </w:rPr>
        <w:t>de</w:t>
      </w:r>
      <w:r w:rsidRPr="008C1C8F">
        <w:rPr>
          <w:b/>
          <w:spacing w:val="-4"/>
        </w:rPr>
        <w:t xml:space="preserve"> </w:t>
      </w:r>
      <w:proofErr w:type="spellStart"/>
      <w:r w:rsidRPr="008C1C8F">
        <w:rPr>
          <w:b/>
        </w:rPr>
        <w:t>depunere</w:t>
      </w:r>
      <w:proofErr w:type="spellEnd"/>
      <w:r w:rsidRPr="008C1C8F">
        <w:rPr>
          <w:b/>
        </w:rPr>
        <w:t>/</w:t>
      </w:r>
      <w:proofErr w:type="spellStart"/>
      <w:r w:rsidRPr="008C1C8F">
        <w:rPr>
          <w:b/>
        </w:rPr>
        <w:t>deschidere</w:t>
      </w:r>
      <w:proofErr w:type="spellEnd"/>
      <w:r w:rsidRPr="008C1C8F">
        <w:rPr>
          <w:b/>
          <w:spacing w:val="-4"/>
        </w:rPr>
        <w:t xml:space="preserve"> </w:t>
      </w:r>
      <w:r w:rsidRPr="008C1C8F">
        <w:rPr>
          <w:b/>
        </w:rPr>
        <w:t>a</w:t>
      </w:r>
      <w:r w:rsidRPr="008C1C8F">
        <w:rPr>
          <w:b/>
          <w:spacing w:val="-3"/>
        </w:rPr>
        <w:t xml:space="preserve"> </w:t>
      </w:r>
      <w:proofErr w:type="spellStart"/>
      <w:r w:rsidRPr="008C1C8F">
        <w:rPr>
          <w:b/>
          <w:spacing w:val="-2"/>
        </w:rPr>
        <w:t>ofertelor</w:t>
      </w:r>
      <w:proofErr w:type="spellEnd"/>
      <w:r w:rsidRPr="008C1C8F">
        <w:rPr>
          <w:b/>
          <w:spacing w:val="-2"/>
        </w:rPr>
        <w:t>:</w:t>
      </w:r>
    </w:p>
    <w:p w14:paraId="345193EF" w14:textId="77777777" w:rsidR="00682299" w:rsidRPr="008C1C8F" w:rsidRDefault="00682299" w:rsidP="00682299">
      <w:pPr>
        <w:spacing w:before="118" w:line="343" w:lineRule="auto"/>
        <w:ind w:left="843" w:right="2815"/>
        <w:rPr>
          <w:i/>
          <w:lang w:val="en-US"/>
        </w:rPr>
      </w:pPr>
      <w:r w:rsidRPr="008C1C8F">
        <w:rPr>
          <w:lang w:val="en-US"/>
        </w:rPr>
        <w:t>conform</w:t>
      </w:r>
      <w:r w:rsidRPr="008C1C8F">
        <w:rPr>
          <w:spacing w:val="-11"/>
          <w:lang w:val="en-US"/>
        </w:rPr>
        <w:t xml:space="preserve"> </w:t>
      </w:r>
      <w:r w:rsidRPr="008C1C8F">
        <w:rPr>
          <w:lang w:val="en-US"/>
        </w:rPr>
        <w:t>SIA</w:t>
      </w:r>
      <w:r w:rsidRPr="008C1C8F">
        <w:rPr>
          <w:spacing w:val="-9"/>
          <w:lang w:val="en-US"/>
        </w:rPr>
        <w:t xml:space="preserve"> </w:t>
      </w:r>
      <w:r w:rsidRPr="008C1C8F">
        <w:rPr>
          <w:lang w:val="en-US"/>
        </w:rPr>
        <w:t>RSAP</w:t>
      </w:r>
      <w:r w:rsidRPr="008C1C8F">
        <w:rPr>
          <w:spacing w:val="-3"/>
          <w:lang w:val="en-US"/>
        </w:rPr>
        <w:t xml:space="preserve"> </w:t>
      </w:r>
      <w:r w:rsidRPr="008C1C8F">
        <w:rPr>
          <w:lang w:val="en-US"/>
        </w:rPr>
        <w:t xml:space="preserve">/până la: </w:t>
      </w:r>
      <w:r w:rsidRPr="008C1C8F">
        <w:rPr>
          <w:i/>
          <w:lang w:val="en-US"/>
        </w:rPr>
        <w:t>[ora</w:t>
      </w:r>
      <w:r w:rsidRPr="008C1C8F">
        <w:rPr>
          <w:i/>
          <w:spacing w:val="-3"/>
          <w:lang w:val="en-US"/>
        </w:rPr>
        <w:t xml:space="preserve"> </w:t>
      </w:r>
      <w:r w:rsidRPr="008C1C8F">
        <w:rPr>
          <w:i/>
          <w:lang w:val="en-US"/>
        </w:rPr>
        <w:t>exactă],</w:t>
      </w:r>
      <w:r w:rsidRPr="008C1C8F">
        <w:rPr>
          <w:i/>
          <w:spacing w:val="-1"/>
          <w:lang w:val="en-US"/>
        </w:rPr>
        <w:t xml:space="preserve"> </w:t>
      </w:r>
      <w:r w:rsidRPr="008C1C8F">
        <w:rPr>
          <w:i/>
          <w:lang w:val="en-US"/>
        </w:rPr>
        <w:t>ora</w:t>
      </w:r>
      <w:r w:rsidRPr="008C1C8F">
        <w:rPr>
          <w:i/>
          <w:spacing w:val="-3"/>
          <w:lang w:val="en-US"/>
        </w:rPr>
        <w:t xml:space="preserve"> </w:t>
      </w:r>
      <w:r w:rsidRPr="008C1C8F">
        <w:rPr>
          <w:i/>
          <w:lang w:val="en-US"/>
        </w:rPr>
        <w:t>indicată</w:t>
      </w:r>
      <w:r w:rsidRPr="008C1C8F">
        <w:rPr>
          <w:i/>
          <w:spacing w:val="-3"/>
          <w:lang w:val="en-US"/>
        </w:rPr>
        <w:t xml:space="preserve"> </w:t>
      </w:r>
      <w:r w:rsidRPr="008C1C8F">
        <w:rPr>
          <w:i/>
          <w:lang w:val="en-US"/>
        </w:rPr>
        <w:t xml:space="preserve">in </w:t>
      </w:r>
    </w:p>
    <w:p w14:paraId="38A5096C" w14:textId="77777777" w:rsidR="00682299" w:rsidRPr="008C1C8F" w:rsidRDefault="00682299" w:rsidP="00682299">
      <w:pPr>
        <w:spacing w:before="118" w:line="343" w:lineRule="auto"/>
        <w:ind w:left="843" w:right="2815"/>
        <w:rPr>
          <w:lang w:val="en-US"/>
        </w:rPr>
      </w:pPr>
      <w:r w:rsidRPr="008C1C8F">
        <w:rPr>
          <w:lang w:val="en-US"/>
        </w:rPr>
        <w:t>SIA</w:t>
      </w:r>
      <w:r w:rsidRPr="008C1C8F">
        <w:rPr>
          <w:spacing w:val="-9"/>
          <w:lang w:val="en-US"/>
        </w:rPr>
        <w:t xml:space="preserve"> </w:t>
      </w:r>
      <w:r w:rsidRPr="008C1C8F">
        <w:rPr>
          <w:lang w:val="en-US"/>
        </w:rPr>
        <w:t>RSAP pe:</w:t>
      </w:r>
      <w:r w:rsidRPr="008C1C8F">
        <w:rPr>
          <w:spacing w:val="40"/>
          <w:lang w:val="en-US"/>
        </w:rPr>
        <w:t xml:space="preserve"> </w:t>
      </w:r>
      <w:r w:rsidRPr="008C1C8F">
        <w:rPr>
          <w:lang w:val="en-US"/>
        </w:rPr>
        <w:t xml:space="preserve">20 zile </w:t>
      </w:r>
      <w:r w:rsidRPr="008C1C8F">
        <w:rPr>
          <w:i/>
          <w:lang w:val="en-US"/>
        </w:rPr>
        <w:t xml:space="preserve">[data] indicată in </w:t>
      </w:r>
      <w:r w:rsidRPr="008C1C8F">
        <w:rPr>
          <w:lang w:val="en-US"/>
        </w:rPr>
        <w:t>SIA RSAP</w:t>
      </w:r>
    </w:p>
    <w:p w14:paraId="2E6746A8" w14:textId="77777777" w:rsidR="00682299" w:rsidRPr="008C1C8F" w:rsidRDefault="00682299" w:rsidP="00682299">
      <w:pPr>
        <w:pStyle w:val="a"/>
        <w:numPr>
          <w:ilvl w:val="0"/>
          <w:numId w:val="47"/>
        </w:numPr>
        <w:tabs>
          <w:tab w:val="clear" w:pos="1134"/>
          <w:tab w:val="left" w:pos="1265"/>
        </w:tabs>
        <w:spacing w:before="8"/>
        <w:rPr>
          <w:b/>
        </w:rPr>
      </w:pPr>
      <w:proofErr w:type="spellStart"/>
      <w:r w:rsidRPr="008C1C8F">
        <w:rPr>
          <w:b/>
        </w:rPr>
        <w:t>Adresa</w:t>
      </w:r>
      <w:proofErr w:type="spellEnd"/>
      <w:r w:rsidRPr="008C1C8F">
        <w:rPr>
          <w:b/>
          <w:spacing w:val="-4"/>
        </w:rPr>
        <w:t xml:space="preserve"> </w:t>
      </w:r>
      <w:r w:rsidRPr="008C1C8F">
        <w:rPr>
          <w:b/>
        </w:rPr>
        <w:t>la</w:t>
      </w:r>
      <w:r w:rsidRPr="008C1C8F">
        <w:rPr>
          <w:b/>
          <w:spacing w:val="-2"/>
        </w:rPr>
        <w:t xml:space="preserve"> </w:t>
      </w:r>
      <w:r w:rsidRPr="008C1C8F">
        <w:rPr>
          <w:b/>
        </w:rPr>
        <w:t>care</w:t>
      </w:r>
      <w:r w:rsidRPr="008C1C8F">
        <w:rPr>
          <w:b/>
          <w:spacing w:val="-3"/>
        </w:rPr>
        <w:t xml:space="preserve"> </w:t>
      </w:r>
      <w:proofErr w:type="spellStart"/>
      <w:r w:rsidRPr="008C1C8F">
        <w:rPr>
          <w:b/>
        </w:rPr>
        <w:t>trebuie</w:t>
      </w:r>
      <w:proofErr w:type="spellEnd"/>
      <w:r w:rsidRPr="008C1C8F">
        <w:rPr>
          <w:b/>
          <w:spacing w:val="-3"/>
        </w:rPr>
        <w:t xml:space="preserve"> </w:t>
      </w:r>
      <w:proofErr w:type="spellStart"/>
      <w:r w:rsidRPr="008C1C8F">
        <w:rPr>
          <w:b/>
        </w:rPr>
        <w:t>transmise</w:t>
      </w:r>
      <w:proofErr w:type="spellEnd"/>
      <w:r w:rsidRPr="008C1C8F">
        <w:rPr>
          <w:b/>
          <w:spacing w:val="-3"/>
        </w:rPr>
        <w:t xml:space="preserve"> </w:t>
      </w:r>
      <w:proofErr w:type="spellStart"/>
      <w:r w:rsidRPr="008C1C8F">
        <w:rPr>
          <w:b/>
        </w:rPr>
        <w:t>ofertele</w:t>
      </w:r>
      <w:proofErr w:type="spellEnd"/>
      <w:r w:rsidRPr="008C1C8F">
        <w:rPr>
          <w:b/>
          <w:spacing w:val="-3"/>
        </w:rPr>
        <w:t xml:space="preserve"> </w:t>
      </w:r>
      <w:proofErr w:type="spellStart"/>
      <w:r w:rsidRPr="008C1C8F">
        <w:rPr>
          <w:b/>
        </w:rPr>
        <w:t>sau</w:t>
      </w:r>
      <w:proofErr w:type="spellEnd"/>
      <w:r w:rsidRPr="008C1C8F">
        <w:rPr>
          <w:b/>
          <w:spacing w:val="-2"/>
        </w:rPr>
        <w:t xml:space="preserve"> </w:t>
      </w:r>
      <w:proofErr w:type="spellStart"/>
      <w:r w:rsidRPr="008C1C8F">
        <w:rPr>
          <w:b/>
        </w:rPr>
        <w:t>cererile</w:t>
      </w:r>
      <w:proofErr w:type="spellEnd"/>
      <w:r w:rsidRPr="008C1C8F">
        <w:rPr>
          <w:b/>
          <w:spacing w:val="-3"/>
        </w:rPr>
        <w:t xml:space="preserve"> </w:t>
      </w:r>
      <w:r w:rsidRPr="008C1C8F">
        <w:rPr>
          <w:b/>
        </w:rPr>
        <w:t>de</w:t>
      </w:r>
      <w:r w:rsidRPr="008C1C8F">
        <w:rPr>
          <w:b/>
          <w:spacing w:val="-2"/>
        </w:rPr>
        <w:t xml:space="preserve"> </w:t>
      </w:r>
      <w:proofErr w:type="spellStart"/>
      <w:r w:rsidRPr="008C1C8F">
        <w:rPr>
          <w:b/>
          <w:spacing w:val="-2"/>
        </w:rPr>
        <w:t>participare</w:t>
      </w:r>
      <w:proofErr w:type="spellEnd"/>
      <w:r w:rsidRPr="008C1C8F">
        <w:rPr>
          <w:b/>
          <w:spacing w:val="-2"/>
        </w:rPr>
        <w:t>:</w:t>
      </w:r>
    </w:p>
    <w:p w14:paraId="4B0E6D61" w14:textId="77777777" w:rsidR="00682299" w:rsidRPr="008C1C8F" w:rsidRDefault="00682299" w:rsidP="00682299">
      <w:pPr>
        <w:spacing w:before="112"/>
        <w:ind w:left="843"/>
        <w:rPr>
          <w:i/>
          <w:lang w:val="en-US"/>
        </w:rPr>
      </w:pPr>
      <w:r w:rsidRPr="008C1C8F">
        <w:rPr>
          <w:i/>
          <w:lang w:val="en-US"/>
        </w:rPr>
        <w:t>Ofertele</w:t>
      </w:r>
      <w:r w:rsidRPr="008C1C8F">
        <w:rPr>
          <w:i/>
          <w:spacing w:val="-2"/>
          <w:lang w:val="en-US"/>
        </w:rPr>
        <w:t xml:space="preserve"> </w:t>
      </w:r>
      <w:r w:rsidRPr="008C1C8F">
        <w:rPr>
          <w:i/>
          <w:lang w:val="en-US"/>
        </w:rPr>
        <w:t>sau</w:t>
      </w:r>
      <w:r w:rsidRPr="008C1C8F">
        <w:rPr>
          <w:i/>
          <w:spacing w:val="-2"/>
          <w:lang w:val="en-US"/>
        </w:rPr>
        <w:t xml:space="preserve"> </w:t>
      </w:r>
      <w:r w:rsidRPr="008C1C8F">
        <w:rPr>
          <w:i/>
          <w:lang w:val="en-US"/>
        </w:rPr>
        <w:t>cererile</w:t>
      </w:r>
      <w:r w:rsidRPr="008C1C8F">
        <w:rPr>
          <w:i/>
          <w:spacing w:val="-2"/>
          <w:lang w:val="en-US"/>
        </w:rPr>
        <w:t xml:space="preserve"> </w:t>
      </w:r>
      <w:r w:rsidRPr="008C1C8F">
        <w:rPr>
          <w:i/>
          <w:lang w:val="en-US"/>
        </w:rPr>
        <w:t>de</w:t>
      </w:r>
      <w:r w:rsidRPr="008C1C8F">
        <w:rPr>
          <w:i/>
          <w:spacing w:val="-2"/>
          <w:lang w:val="en-US"/>
        </w:rPr>
        <w:t xml:space="preserve"> </w:t>
      </w:r>
      <w:r w:rsidRPr="008C1C8F">
        <w:rPr>
          <w:i/>
          <w:lang w:val="en-US"/>
        </w:rPr>
        <w:t>participare</w:t>
      </w:r>
      <w:r w:rsidRPr="008C1C8F">
        <w:rPr>
          <w:i/>
          <w:spacing w:val="-2"/>
          <w:lang w:val="en-US"/>
        </w:rPr>
        <w:t xml:space="preserve"> </w:t>
      </w:r>
      <w:r w:rsidRPr="008C1C8F">
        <w:rPr>
          <w:i/>
          <w:lang w:val="en-US"/>
        </w:rPr>
        <w:t>vor</w:t>
      </w:r>
      <w:r w:rsidRPr="008C1C8F">
        <w:rPr>
          <w:i/>
          <w:spacing w:val="-2"/>
          <w:lang w:val="en-US"/>
        </w:rPr>
        <w:t xml:space="preserve"> </w:t>
      </w:r>
      <w:r w:rsidRPr="008C1C8F">
        <w:rPr>
          <w:i/>
          <w:lang w:val="en-US"/>
        </w:rPr>
        <w:t>fi</w:t>
      </w:r>
      <w:r w:rsidRPr="008C1C8F">
        <w:rPr>
          <w:i/>
          <w:spacing w:val="-2"/>
          <w:lang w:val="en-US"/>
        </w:rPr>
        <w:t xml:space="preserve"> </w:t>
      </w:r>
      <w:r w:rsidRPr="008C1C8F">
        <w:rPr>
          <w:i/>
          <w:lang w:val="en-US"/>
        </w:rPr>
        <w:t>depuse</w:t>
      </w:r>
      <w:r w:rsidRPr="008C1C8F">
        <w:rPr>
          <w:i/>
          <w:spacing w:val="-2"/>
          <w:lang w:val="en-US"/>
        </w:rPr>
        <w:t xml:space="preserve"> </w:t>
      </w:r>
      <w:r w:rsidRPr="008C1C8F">
        <w:rPr>
          <w:i/>
          <w:lang w:val="en-US"/>
        </w:rPr>
        <w:t>electronic</w:t>
      </w:r>
      <w:r w:rsidRPr="008C1C8F">
        <w:rPr>
          <w:i/>
          <w:spacing w:val="-2"/>
          <w:lang w:val="en-US"/>
        </w:rPr>
        <w:t xml:space="preserve"> </w:t>
      </w:r>
      <w:r w:rsidRPr="008C1C8F">
        <w:rPr>
          <w:i/>
          <w:lang w:val="en-US"/>
        </w:rPr>
        <w:t>prin</w:t>
      </w:r>
      <w:r w:rsidRPr="008C1C8F">
        <w:rPr>
          <w:i/>
          <w:spacing w:val="-1"/>
          <w:lang w:val="en-US"/>
        </w:rPr>
        <w:t xml:space="preserve"> </w:t>
      </w:r>
      <w:r w:rsidRPr="008C1C8F">
        <w:rPr>
          <w:i/>
          <w:lang w:val="en-US"/>
        </w:rPr>
        <w:t>intermediul</w:t>
      </w:r>
      <w:r w:rsidRPr="008C1C8F">
        <w:rPr>
          <w:i/>
          <w:spacing w:val="-1"/>
          <w:lang w:val="en-US"/>
        </w:rPr>
        <w:t xml:space="preserve"> </w:t>
      </w:r>
      <w:r w:rsidRPr="008C1C8F">
        <w:rPr>
          <w:i/>
          <w:lang w:val="en-US"/>
        </w:rPr>
        <w:t>SIA</w:t>
      </w:r>
      <w:r w:rsidRPr="008C1C8F">
        <w:rPr>
          <w:i/>
          <w:spacing w:val="-3"/>
          <w:lang w:val="en-US"/>
        </w:rPr>
        <w:t xml:space="preserve"> </w:t>
      </w:r>
      <w:r w:rsidRPr="008C1C8F">
        <w:rPr>
          <w:i/>
          <w:spacing w:val="-4"/>
          <w:lang w:val="en-US"/>
        </w:rPr>
        <w:t>RSAP</w:t>
      </w:r>
    </w:p>
    <w:p w14:paraId="0386ED9F" w14:textId="77777777" w:rsidR="00682299" w:rsidRPr="008C1C8F" w:rsidRDefault="00682299" w:rsidP="00682299">
      <w:pPr>
        <w:pStyle w:val="a"/>
        <w:numPr>
          <w:ilvl w:val="0"/>
          <w:numId w:val="47"/>
        </w:numPr>
        <w:tabs>
          <w:tab w:val="clear" w:pos="1134"/>
          <w:tab w:val="left" w:pos="1265"/>
        </w:tabs>
        <w:spacing w:before="128"/>
        <w:rPr>
          <w:b/>
        </w:rPr>
      </w:pPr>
      <w:proofErr w:type="spellStart"/>
      <w:r w:rsidRPr="008C1C8F">
        <w:rPr>
          <w:b/>
        </w:rPr>
        <w:t>Termenul</w:t>
      </w:r>
      <w:proofErr w:type="spellEnd"/>
      <w:r w:rsidRPr="008C1C8F">
        <w:rPr>
          <w:b/>
          <w:spacing w:val="-7"/>
        </w:rPr>
        <w:t xml:space="preserve"> </w:t>
      </w:r>
      <w:r w:rsidRPr="008C1C8F">
        <w:rPr>
          <w:b/>
        </w:rPr>
        <w:t>de</w:t>
      </w:r>
      <w:r w:rsidRPr="008C1C8F">
        <w:rPr>
          <w:b/>
          <w:spacing w:val="-3"/>
        </w:rPr>
        <w:t xml:space="preserve"> </w:t>
      </w:r>
      <w:proofErr w:type="spellStart"/>
      <w:r w:rsidRPr="008C1C8F">
        <w:rPr>
          <w:b/>
        </w:rPr>
        <w:t>valabilitate</w:t>
      </w:r>
      <w:proofErr w:type="spellEnd"/>
      <w:r w:rsidRPr="008C1C8F">
        <w:rPr>
          <w:b/>
          <w:spacing w:val="-2"/>
        </w:rPr>
        <w:t xml:space="preserve"> </w:t>
      </w:r>
      <w:r w:rsidRPr="008C1C8F">
        <w:rPr>
          <w:b/>
        </w:rPr>
        <w:t>a</w:t>
      </w:r>
      <w:r w:rsidRPr="008C1C8F">
        <w:rPr>
          <w:b/>
          <w:spacing w:val="-2"/>
        </w:rPr>
        <w:t xml:space="preserve"> </w:t>
      </w:r>
      <w:proofErr w:type="spellStart"/>
      <w:r w:rsidRPr="008C1C8F">
        <w:rPr>
          <w:b/>
        </w:rPr>
        <w:t>ofertelor</w:t>
      </w:r>
      <w:proofErr w:type="spellEnd"/>
      <w:r w:rsidRPr="008C1C8F">
        <w:rPr>
          <w:b/>
        </w:rPr>
        <w:t>:</w:t>
      </w:r>
      <w:r w:rsidRPr="008C1C8F">
        <w:rPr>
          <w:b/>
          <w:spacing w:val="-1"/>
        </w:rPr>
        <w:t xml:space="preserve"> </w:t>
      </w:r>
      <w:r w:rsidRPr="008C1C8F">
        <w:rPr>
          <w:b/>
        </w:rPr>
        <w:t>60</w:t>
      </w:r>
      <w:r w:rsidRPr="008C1C8F">
        <w:rPr>
          <w:b/>
          <w:spacing w:val="-1"/>
        </w:rPr>
        <w:t xml:space="preserve"> </w:t>
      </w:r>
      <w:proofErr w:type="spellStart"/>
      <w:r w:rsidRPr="008C1C8F">
        <w:rPr>
          <w:b/>
          <w:spacing w:val="-4"/>
        </w:rPr>
        <w:t>zile</w:t>
      </w:r>
      <w:proofErr w:type="spellEnd"/>
    </w:p>
    <w:p w14:paraId="6A5695E5" w14:textId="77777777" w:rsidR="00682299" w:rsidRPr="008C1C8F" w:rsidRDefault="00682299" w:rsidP="00682299">
      <w:pPr>
        <w:pStyle w:val="a"/>
        <w:numPr>
          <w:ilvl w:val="0"/>
          <w:numId w:val="47"/>
        </w:numPr>
        <w:tabs>
          <w:tab w:val="clear" w:pos="1134"/>
          <w:tab w:val="left" w:pos="1692"/>
        </w:tabs>
        <w:spacing w:before="96" w:line="237" w:lineRule="auto"/>
        <w:ind w:right="1067"/>
      </w:pPr>
      <w:r w:rsidRPr="008C1C8F">
        <w:rPr>
          <w:b/>
        </w:rPr>
        <w:t xml:space="preserve"> </w:t>
      </w:r>
      <w:proofErr w:type="spellStart"/>
      <w:r w:rsidRPr="008C1C8F">
        <w:rPr>
          <w:b/>
        </w:rPr>
        <w:t>Locul</w:t>
      </w:r>
      <w:proofErr w:type="spellEnd"/>
      <w:r w:rsidRPr="008C1C8F">
        <w:rPr>
          <w:b/>
        </w:rPr>
        <w:t xml:space="preserve"> </w:t>
      </w:r>
      <w:proofErr w:type="spellStart"/>
      <w:r w:rsidRPr="008C1C8F">
        <w:rPr>
          <w:b/>
        </w:rPr>
        <w:t>deschiderii</w:t>
      </w:r>
      <w:proofErr w:type="spellEnd"/>
      <w:r w:rsidRPr="008C1C8F">
        <w:rPr>
          <w:b/>
        </w:rPr>
        <w:t xml:space="preserve"> </w:t>
      </w:r>
      <w:proofErr w:type="spellStart"/>
      <w:r w:rsidRPr="008C1C8F">
        <w:rPr>
          <w:b/>
        </w:rPr>
        <w:t>ofertelor</w:t>
      </w:r>
      <w:proofErr w:type="spellEnd"/>
      <w:r w:rsidRPr="008C1C8F">
        <w:rPr>
          <w:b/>
        </w:rPr>
        <w:t xml:space="preserve">: </w:t>
      </w:r>
      <w:r w:rsidRPr="008C1C8F">
        <w:rPr>
          <w:i/>
        </w:rPr>
        <w:t xml:space="preserve">Conform </w:t>
      </w:r>
      <w:proofErr w:type="spellStart"/>
      <w:r w:rsidRPr="008C1C8F">
        <w:rPr>
          <w:i/>
        </w:rPr>
        <w:t>publicării</w:t>
      </w:r>
      <w:proofErr w:type="spellEnd"/>
      <w:r w:rsidRPr="008C1C8F">
        <w:rPr>
          <w:i/>
        </w:rPr>
        <w:t xml:space="preserve"> din SIA RSAP M-Tender </w:t>
      </w:r>
    </w:p>
    <w:p w14:paraId="16C167AF" w14:textId="77777777" w:rsidR="00682299" w:rsidRPr="008C1C8F" w:rsidRDefault="00682299" w:rsidP="00682299">
      <w:pPr>
        <w:pStyle w:val="a"/>
        <w:numPr>
          <w:ilvl w:val="0"/>
          <w:numId w:val="34"/>
        </w:numPr>
        <w:tabs>
          <w:tab w:val="clear" w:pos="1134"/>
          <w:tab w:val="left" w:pos="1692"/>
        </w:tabs>
        <w:spacing w:before="96" w:line="237" w:lineRule="auto"/>
        <w:ind w:left="928" w:right="1067" w:firstLine="0"/>
      </w:pPr>
      <w:r w:rsidRPr="008C1C8F">
        <w:t xml:space="preserve">(SIA RSAP </w:t>
      </w:r>
      <w:proofErr w:type="spellStart"/>
      <w:r w:rsidRPr="008C1C8F">
        <w:t>sau</w:t>
      </w:r>
      <w:proofErr w:type="spellEnd"/>
      <w:r w:rsidRPr="008C1C8F">
        <w:t xml:space="preserve"> </w:t>
      </w:r>
      <w:proofErr w:type="spellStart"/>
      <w:r w:rsidRPr="008C1C8F">
        <w:t>adresa</w:t>
      </w:r>
      <w:proofErr w:type="spellEnd"/>
      <w:r w:rsidRPr="008C1C8F">
        <w:t xml:space="preserve"> </w:t>
      </w:r>
      <w:proofErr w:type="spellStart"/>
      <w:r w:rsidRPr="008C1C8F">
        <w:t>deschiderii</w:t>
      </w:r>
      <w:proofErr w:type="spellEnd"/>
      <w:r w:rsidRPr="008C1C8F">
        <w:t>)</w:t>
      </w:r>
    </w:p>
    <w:p w14:paraId="14B350DC" w14:textId="77777777" w:rsidR="00682299" w:rsidRPr="008C1C8F" w:rsidRDefault="00682299" w:rsidP="00682299">
      <w:pPr>
        <w:spacing w:before="3"/>
        <w:ind w:left="843"/>
        <w:rPr>
          <w:i/>
          <w:lang w:val="en-US"/>
        </w:rPr>
      </w:pPr>
      <w:r w:rsidRPr="008C1C8F">
        <w:rPr>
          <w:i/>
          <w:lang w:val="en-US"/>
        </w:rPr>
        <w:t>Ofertele</w:t>
      </w:r>
      <w:r w:rsidRPr="008C1C8F">
        <w:rPr>
          <w:i/>
          <w:spacing w:val="-4"/>
          <w:lang w:val="en-US"/>
        </w:rPr>
        <w:t xml:space="preserve"> </w:t>
      </w:r>
      <w:r w:rsidRPr="008C1C8F">
        <w:rPr>
          <w:i/>
          <w:lang w:val="en-US"/>
        </w:rPr>
        <w:t>întîrziate</w:t>
      </w:r>
      <w:r w:rsidRPr="008C1C8F">
        <w:rPr>
          <w:i/>
          <w:spacing w:val="-1"/>
          <w:lang w:val="en-US"/>
        </w:rPr>
        <w:t xml:space="preserve"> </w:t>
      </w:r>
      <w:r w:rsidRPr="008C1C8F">
        <w:rPr>
          <w:i/>
          <w:lang w:val="en-US"/>
        </w:rPr>
        <w:t>vor</w:t>
      </w:r>
      <w:r w:rsidRPr="008C1C8F">
        <w:rPr>
          <w:i/>
          <w:spacing w:val="-7"/>
          <w:lang w:val="en-US"/>
        </w:rPr>
        <w:t xml:space="preserve"> </w:t>
      </w:r>
      <w:r w:rsidRPr="008C1C8F">
        <w:rPr>
          <w:i/>
          <w:lang w:val="en-US"/>
        </w:rPr>
        <w:t>fi respinse.</w:t>
      </w:r>
      <w:r w:rsidRPr="008C1C8F">
        <w:rPr>
          <w:i/>
          <w:spacing w:val="2"/>
          <w:lang w:val="en-US"/>
        </w:rPr>
        <w:t xml:space="preserve"> </w:t>
      </w:r>
      <w:r w:rsidRPr="008C1C8F">
        <w:rPr>
          <w:i/>
          <w:spacing w:val="-5"/>
          <w:lang w:val="en-US"/>
        </w:rPr>
        <w:t>da</w:t>
      </w:r>
    </w:p>
    <w:p w14:paraId="3E31C8CF" w14:textId="77777777" w:rsidR="00682299" w:rsidRPr="008C1C8F" w:rsidRDefault="00682299" w:rsidP="00682299">
      <w:pPr>
        <w:pStyle w:val="a"/>
        <w:numPr>
          <w:ilvl w:val="0"/>
          <w:numId w:val="47"/>
        </w:numPr>
        <w:tabs>
          <w:tab w:val="clear" w:pos="1134"/>
          <w:tab w:val="left" w:pos="1265"/>
        </w:tabs>
        <w:spacing w:before="123" w:line="273" w:lineRule="exact"/>
        <w:rPr>
          <w:b/>
        </w:rPr>
      </w:pPr>
      <w:proofErr w:type="spellStart"/>
      <w:r w:rsidRPr="008C1C8F">
        <w:rPr>
          <w:b/>
        </w:rPr>
        <w:t>Persoanele</w:t>
      </w:r>
      <w:proofErr w:type="spellEnd"/>
      <w:r w:rsidRPr="008C1C8F">
        <w:rPr>
          <w:b/>
          <w:spacing w:val="-8"/>
        </w:rPr>
        <w:t xml:space="preserve"> </w:t>
      </w:r>
      <w:proofErr w:type="spellStart"/>
      <w:r w:rsidRPr="008C1C8F">
        <w:rPr>
          <w:b/>
        </w:rPr>
        <w:t>autorizate</w:t>
      </w:r>
      <w:proofErr w:type="spellEnd"/>
      <w:r w:rsidRPr="008C1C8F">
        <w:rPr>
          <w:b/>
          <w:spacing w:val="-5"/>
        </w:rPr>
        <w:t xml:space="preserve"> </w:t>
      </w:r>
      <w:proofErr w:type="spellStart"/>
      <w:r w:rsidRPr="008C1C8F">
        <w:rPr>
          <w:b/>
        </w:rPr>
        <w:t>să</w:t>
      </w:r>
      <w:proofErr w:type="spellEnd"/>
      <w:r w:rsidRPr="008C1C8F">
        <w:rPr>
          <w:b/>
          <w:spacing w:val="-4"/>
        </w:rPr>
        <w:t xml:space="preserve"> </w:t>
      </w:r>
      <w:proofErr w:type="spellStart"/>
      <w:r w:rsidRPr="008C1C8F">
        <w:rPr>
          <w:b/>
        </w:rPr>
        <w:t>asiste</w:t>
      </w:r>
      <w:proofErr w:type="spellEnd"/>
      <w:r w:rsidRPr="008C1C8F">
        <w:rPr>
          <w:b/>
          <w:spacing w:val="-6"/>
        </w:rPr>
        <w:t xml:space="preserve"> </w:t>
      </w:r>
      <w:r w:rsidRPr="008C1C8F">
        <w:rPr>
          <w:b/>
        </w:rPr>
        <w:t>la</w:t>
      </w:r>
      <w:r w:rsidRPr="008C1C8F">
        <w:rPr>
          <w:b/>
          <w:spacing w:val="-4"/>
        </w:rPr>
        <w:t xml:space="preserve"> </w:t>
      </w:r>
      <w:proofErr w:type="spellStart"/>
      <w:r w:rsidRPr="008C1C8F">
        <w:rPr>
          <w:b/>
        </w:rPr>
        <w:t>deschiderea</w:t>
      </w:r>
      <w:proofErr w:type="spellEnd"/>
      <w:r w:rsidRPr="008C1C8F">
        <w:rPr>
          <w:b/>
          <w:spacing w:val="-4"/>
        </w:rPr>
        <w:t xml:space="preserve"> </w:t>
      </w:r>
      <w:proofErr w:type="spellStart"/>
      <w:r w:rsidRPr="008C1C8F">
        <w:rPr>
          <w:b/>
          <w:spacing w:val="-2"/>
        </w:rPr>
        <w:t>ofertelor</w:t>
      </w:r>
      <w:proofErr w:type="spellEnd"/>
      <w:r w:rsidRPr="008C1C8F">
        <w:rPr>
          <w:b/>
          <w:spacing w:val="-2"/>
        </w:rPr>
        <w:t>:</w:t>
      </w:r>
    </w:p>
    <w:p w14:paraId="16F19294" w14:textId="77777777" w:rsidR="00682299" w:rsidRPr="008C1C8F" w:rsidRDefault="00682299" w:rsidP="00682299">
      <w:pPr>
        <w:spacing w:line="242" w:lineRule="auto"/>
        <w:ind w:left="843" w:right="534"/>
        <w:rPr>
          <w:lang w:val="en-US"/>
        </w:rPr>
      </w:pPr>
      <w:r w:rsidRPr="008C1C8F">
        <w:rPr>
          <w:i/>
          <w:lang w:val="en-US"/>
        </w:rPr>
        <w:t>Ofertanții</w:t>
      </w:r>
      <w:r w:rsidRPr="008C1C8F">
        <w:rPr>
          <w:i/>
          <w:spacing w:val="-4"/>
          <w:lang w:val="en-US"/>
        </w:rPr>
        <w:t xml:space="preserve"> </w:t>
      </w:r>
      <w:r w:rsidRPr="008C1C8F">
        <w:rPr>
          <w:i/>
          <w:lang w:val="en-US"/>
        </w:rPr>
        <w:t>sau</w:t>
      </w:r>
      <w:r w:rsidRPr="008C1C8F">
        <w:rPr>
          <w:i/>
          <w:spacing w:val="-4"/>
          <w:lang w:val="en-US"/>
        </w:rPr>
        <w:t xml:space="preserve"> </w:t>
      </w:r>
      <w:r w:rsidRPr="008C1C8F">
        <w:rPr>
          <w:i/>
          <w:lang w:val="en-US"/>
        </w:rPr>
        <w:t>reprezentanții</w:t>
      </w:r>
      <w:r w:rsidRPr="008C1C8F">
        <w:rPr>
          <w:i/>
          <w:spacing w:val="-4"/>
          <w:lang w:val="en-US"/>
        </w:rPr>
        <w:t xml:space="preserve"> </w:t>
      </w:r>
      <w:r w:rsidRPr="008C1C8F">
        <w:rPr>
          <w:i/>
          <w:lang w:val="en-US"/>
        </w:rPr>
        <w:t>acestora</w:t>
      </w:r>
      <w:r w:rsidRPr="008C1C8F">
        <w:rPr>
          <w:i/>
          <w:spacing w:val="-4"/>
          <w:lang w:val="en-US"/>
        </w:rPr>
        <w:t xml:space="preserve"> </w:t>
      </w:r>
      <w:r w:rsidRPr="008C1C8F">
        <w:rPr>
          <w:i/>
          <w:lang w:val="en-US"/>
        </w:rPr>
        <w:t>au</w:t>
      </w:r>
      <w:r w:rsidRPr="008C1C8F">
        <w:rPr>
          <w:i/>
          <w:spacing w:val="-4"/>
          <w:lang w:val="en-US"/>
        </w:rPr>
        <w:t xml:space="preserve"> </w:t>
      </w:r>
      <w:r w:rsidRPr="008C1C8F">
        <w:rPr>
          <w:i/>
          <w:lang w:val="en-US"/>
        </w:rPr>
        <w:t>dreptul</w:t>
      </w:r>
      <w:r w:rsidRPr="008C1C8F">
        <w:rPr>
          <w:i/>
          <w:spacing w:val="-4"/>
          <w:lang w:val="en-US"/>
        </w:rPr>
        <w:t xml:space="preserve"> </w:t>
      </w:r>
      <w:r w:rsidRPr="008C1C8F">
        <w:rPr>
          <w:i/>
          <w:lang w:val="en-US"/>
        </w:rPr>
        <w:t>să</w:t>
      </w:r>
      <w:r w:rsidRPr="008C1C8F">
        <w:rPr>
          <w:i/>
          <w:spacing w:val="-4"/>
          <w:lang w:val="en-US"/>
        </w:rPr>
        <w:t xml:space="preserve"> </w:t>
      </w:r>
      <w:r w:rsidRPr="008C1C8F">
        <w:rPr>
          <w:i/>
          <w:lang w:val="en-US"/>
        </w:rPr>
        <w:t>participe</w:t>
      </w:r>
      <w:r w:rsidRPr="008C1C8F">
        <w:rPr>
          <w:i/>
          <w:spacing w:val="-5"/>
          <w:lang w:val="en-US"/>
        </w:rPr>
        <w:t xml:space="preserve"> </w:t>
      </w:r>
      <w:r w:rsidRPr="008C1C8F">
        <w:rPr>
          <w:i/>
          <w:lang w:val="en-US"/>
        </w:rPr>
        <w:t>la</w:t>
      </w:r>
      <w:r w:rsidRPr="008C1C8F">
        <w:rPr>
          <w:i/>
          <w:spacing w:val="-4"/>
          <w:lang w:val="en-US"/>
        </w:rPr>
        <w:t xml:space="preserve"> </w:t>
      </w:r>
      <w:r w:rsidRPr="008C1C8F">
        <w:rPr>
          <w:i/>
          <w:lang w:val="en-US"/>
        </w:rPr>
        <w:t>deschiderea</w:t>
      </w:r>
      <w:r w:rsidRPr="008C1C8F">
        <w:rPr>
          <w:i/>
          <w:spacing w:val="-4"/>
          <w:lang w:val="en-US"/>
        </w:rPr>
        <w:t xml:space="preserve"> </w:t>
      </w:r>
      <w:r w:rsidRPr="008C1C8F">
        <w:rPr>
          <w:i/>
          <w:lang w:val="en-US"/>
        </w:rPr>
        <w:t>ofertelor,</w:t>
      </w:r>
      <w:r w:rsidRPr="008C1C8F">
        <w:rPr>
          <w:i/>
          <w:spacing w:val="-2"/>
          <w:lang w:val="en-US"/>
        </w:rPr>
        <w:t xml:space="preserve"> </w:t>
      </w:r>
      <w:r w:rsidRPr="008C1C8F">
        <w:rPr>
          <w:i/>
          <w:lang w:val="en-US"/>
        </w:rPr>
        <w:t>cu excepția cazului când ofertele au fost depuse prin SIA RSAP</w:t>
      </w:r>
      <w:r w:rsidRPr="008C1C8F">
        <w:rPr>
          <w:lang w:val="en-US"/>
        </w:rPr>
        <w:t>.</w:t>
      </w:r>
    </w:p>
    <w:p w14:paraId="4C910863" w14:textId="77777777" w:rsidR="00682299" w:rsidRPr="008C1C8F" w:rsidRDefault="00682299" w:rsidP="00682299">
      <w:pPr>
        <w:pStyle w:val="a"/>
        <w:numPr>
          <w:ilvl w:val="0"/>
          <w:numId w:val="47"/>
        </w:numPr>
        <w:tabs>
          <w:tab w:val="clear" w:pos="1134"/>
          <w:tab w:val="left" w:pos="1265"/>
        </w:tabs>
        <w:spacing w:before="111"/>
      </w:pPr>
      <w:proofErr w:type="spellStart"/>
      <w:r w:rsidRPr="008C1C8F">
        <w:rPr>
          <w:b/>
        </w:rPr>
        <w:t>Limba</w:t>
      </w:r>
      <w:proofErr w:type="spellEnd"/>
      <w:r w:rsidRPr="008C1C8F">
        <w:rPr>
          <w:b/>
          <w:spacing w:val="-4"/>
        </w:rPr>
        <w:t xml:space="preserve"> </w:t>
      </w:r>
      <w:proofErr w:type="spellStart"/>
      <w:r w:rsidRPr="008C1C8F">
        <w:rPr>
          <w:b/>
        </w:rPr>
        <w:t>sau</w:t>
      </w:r>
      <w:proofErr w:type="spellEnd"/>
      <w:r w:rsidRPr="008C1C8F">
        <w:rPr>
          <w:b/>
          <w:spacing w:val="-2"/>
        </w:rPr>
        <w:t xml:space="preserve"> </w:t>
      </w:r>
      <w:proofErr w:type="spellStart"/>
      <w:r w:rsidRPr="008C1C8F">
        <w:rPr>
          <w:b/>
        </w:rPr>
        <w:t>limbile</w:t>
      </w:r>
      <w:proofErr w:type="spellEnd"/>
      <w:r w:rsidRPr="008C1C8F">
        <w:rPr>
          <w:b/>
          <w:spacing w:val="-2"/>
        </w:rPr>
        <w:t xml:space="preserve"> </w:t>
      </w:r>
      <w:proofErr w:type="spellStart"/>
      <w:r w:rsidRPr="008C1C8F">
        <w:rPr>
          <w:b/>
        </w:rPr>
        <w:t>în</w:t>
      </w:r>
      <w:proofErr w:type="spellEnd"/>
      <w:r w:rsidRPr="008C1C8F">
        <w:rPr>
          <w:b/>
          <w:spacing w:val="-1"/>
        </w:rPr>
        <w:t xml:space="preserve"> </w:t>
      </w:r>
      <w:r w:rsidRPr="008C1C8F">
        <w:rPr>
          <w:b/>
        </w:rPr>
        <w:t>care</w:t>
      </w:r>
      <w:r w:rsidRPr="008C1C8F">
        <w:rPr>
          <w:b/>
          <w:spacing w:val="-3"/>
        </w:rPr>
        <w:t xml:space="preserve"> </w:t>
      </w:r>
      <w:proofErr w:type="spellStart"/>
      <w:r w:rsidRPr="008C1C8F">
        <w:rPr>
          <w:b/>
        </w:rPr>
        <w:t>trebuie</w:t>
      </w:r>
      <w:proofErr w:type="spellEnd"/>
      <w:r w:rsidRPr="008C1C8F">
        <w:rPr>
          <w:b/>
          <w:spacing w:val="-2"/>
        </w:rPr>
        <w:t xml:space="preserve"> </w:t>
      </w:r>
      <w:proofErr w:type="spellStart"/>
      <w:r w:rsidRPr="008C1C8F">
        <w:rPr>
          <w:b/>
        </w:rPr>
        <w:t>redactate</w:t>
      </w:r>
      <w:proofErr w:type="spellEnd"/>
      <w:r w:rsidRPr="008C1C8F">
        <w:rPr>
          <w:b/>
          <w:spacing w:val="-3"/>
        </w:rPr>
        <w:t xml:space="preserve"> </w:t>
      </w:r>
      <w:proofErr w:type="spellStart"/>
      <w:r w:rsidRPr="008C1C8F">
        <w:rPr>
          <w:b/>
        </w:rPr>
        <w:t>ofertele</w:t>
      </w:r>
      <w:proofErr w:type="spellEnd"/>
      <w:r w:rsidRPr="008C1C8F">
        <w:rPr>
          <w:b/>
          <w:spacing w:val="-3"/>
        </w:rPr>
        <w:t xml:space="preserve"> </w:t>
      </w:r>
      <w:proofErr w:type="spellStart"/>
      <w:r w:rsidRPr="008C1C8F">
        <w:rPr>
          <w:b/>
        </w:rPr>
        <w:t>sau</w:t>
      </w:r>
      <w:proofErr w:type="spellEnd"/>
      <w:r w:rsidRPr="008C1C8F">
        <w:rPr>
          <w:b/>
          <w:spacing w:val="-1"/>
        </w:rPr>
        <w:t xml:space="preserve"> </w:t>
      </w:r>
      <w:proofErr w:type="spellStart"/>
      <w:r w:rsidRPr="008C1C8F">
        <w:rPr>
          <w:b/>
        </w:rPr>
        <w:t>cererile</w:t>
      </w:r>
      <w:proofErr w:type="spellEnd"/>
      <w:r w:rsidRPr="008C1C8F">
        <w:rPr>
          <w:b/>
          <w:spacing w:val="-3"/>
        </w:rPr>
        <w:t xml:space="preserve"> </w:t>
      </w:r>
      <w:r w:rsidRPr="008C1C8F">
        <w:rPr>
          <w:b/>
        </w:rPr>
        <w:t>de</w:t>
      </w:r>
      <w:r w:rsidRPr="008C1C8F">
        <w:rPr>
          <w:b/>
          <w:spacing w:val="-3"/>
        </w:rPr>
        <w:t xml:space="preserve"> </w:t>
      </w:r>
      <w:proofErr w:type="spellStart"/>
      <w:r w:rsidRPr="008C1C8F">
        <w:rPr>
          <w:b/>
        </w:rPr>
        <w:t>participare</w:t>
      </w:r>
      <w:proofErr w:type="spellEnd"/>
      <w:r w:rsidRPr="008C1C8F">
        <w:t>:</w:t>
      </w:r>
      <w:r w:rsidRPr="008C1C8F">
        <w:rPr>
          <w:spacing w:val="4"/>
        </w:rPr>
        <w:t xml:space="preserve"> </w:t>
      </w:r>
      <w:r w:rsidRPr="008C1C8F">
        <w:rPr>
          <w:spacing w:val="-5"/>
        </w:rPr>
        <w:t>md</w:t>
      </w:r>
    </w:p>
    <w:p w14:paraId="72FBA8E2" w14:textId="77777777" w:rsidR="00682299" w:rsidRPr="008C1C8F" w:rsidRDefault="00682299" w:rsidP="00682299">
      <w:pPr>
        <w:pStyle w:val="a"/>
        <w:numPr>
          <w:ilvl w:val="0"/>
          <w:numId w:val="47"/>
        </w:numPr>
        <w:tabs>
          <w:tab w:val="clear" w:pos="1134"/>
          <w:tab w:val="left" w:pos="1328"/>
        </w:tabs>
        <w:spacing w:before="14" w:line="232" w:lineRule="auto"/>
        <w:ind w:right="834"/>
      </w:pPr>
      <w:proofErr w:type="spellStart"/>
      <w:r w:rsidRPr="008C1C8F">
        <w:rPr>
          <w:b/>
        </w:rPr>
        <w:t>Respectivul</w:t>
      </w:r>
      <w:proofErr w:type="spellEnd"/>
      <w:r w:rsidRPr="008C1C8F">
        <w:rPr>
          <w:b/>
          <w:spacing w:val="-9"/>
        </w:rPr>
        <w:t xml:space="preserve"> </w:t>
      </w:r>
      <w:r w:rsidRPr="008C1C8F">
        <w:rPr>
          <w:b/>
        </w:rPr>
        <w:t>contract</w:t>
      </w:r>
      <w:r w:rsidRPr="008C1C8F">
        <w:rPr>
          <w:b/>
          <w:spacing w:val="-3"/>
        </w:rPr>
        <w:t xml:space="preserve"> </w:t>
      </w:r>
      <w:r w:rsidRPr="008C1C8F">
        <w:rPr>
          <w:b/>
        </w:rPr>
        <w:t>se</w:t>
      </w:r>
      <w:r w:rsidRPr="008C1C8F">
        <w:rPr>
          <w:b/>
          <w:spacing w:val="-1"/>
        </w:rPr>
        <w:t xml:space="preserve"> </w:t>
      </w:r>
      <w:proofErr w:type="spellStart"/>
      <w:r w:rsidRPr="008C1C8F">
        <w:rPr>
          <w:b/>
        </w:rPr>
        <w:t>referă</w:t>
      </w:r>
      <w:proofErr w:type="spellEnd"/>
      <w:r w:rsidRPr="008C1C8F">
        <w:rPr>
          <w:b/>
          <w:spacing w:val="-4"/>
        </w:rPr>
        <w:t xml:space="preserve"> </w:t>
      </w:r>
      <w:r w:rsidRPr="008C1C8F">
        <w:rPr>
          <w:b/>
        </w:rPr>
        <w:t>la</w:t>
      </w:r>
      <w:r w:rsidRPr="008C1C8F">
        <w:rPr>
          <w:b/>
          <w:spacing w:val="-4"/>
        </w:rPr>
        <w:t xml:space="preserve"> </w:t>
      </w:r>
      <w:r w:rsidRPr="008C1C8F">
        <w:rPr>
          <w:b/>
        </w:rPr>
        <w:t>un</w:t>
      </w:r>
      <w:r w:rsidRPr="008C1C8F">
        <w:rPr>
          <w:b/>
          <w:spacing w:val="-4"/>
        </w:rPr>
        <w:t xml:space="preserve"> </w:t>
      </w:r>
      <w:proofErr w:type="spellStart"/>
      <w:r w:rsidRPr="008C1C8F">
        <w:rPr>
          <w:b/>
        </w:rPr>
        <w:t>proiect</w:t>
      </w:r>
      <w:proofErr w:type="spellEnd"/>
      <w:r w:rsidRPr="008C1C8F">
        <w:rPr>
          <w:b/>
          <w:spacing w:val="-3"/>
        </w:rPr>
        <w:t xml:space="preserve"> </w:t>
      </w:r>
      <w:proofErr w:type="spellStart"/>
      <w:r w:rsidRPr="008C1C8F">
        <w:rPr>
          <w:b/>
        </w:rPr>
        <w:t>și</w:t>
      </w:r>
      <w:proofErr w:type="spellEnd"/>
      <w:r w:rsidRPr="008C1C8F">
        <w:rPr>
          <w:b/>
        </w:rPr>
        <w:t>/</w:t>
      </w:r>
      <w:proofErr w:type="spellStart"/>
      <w:r w:rsidRPr="008C1C8F">
        <w:rPr>
          <w:b/>
        </w:rPr>
        <w:t>sau</w:t>
      </w:r>
      <w:proofErr w:type="spellEnd"/>
      <w:r w:rsidRPr="008C1C8F">
        <w:rPr>
          <w:b/>
          <w:spacing w:val="-4"/>
        </w:rPr>
        <w:t xml:space="preserve"> </w:t>
      </w:r>
      <w:r w:rsidRPr="008C1C8F">
        <w:rPr>
          <w:b/>
        </w:rPr>
        <w:t>program</w:t>
      </w:r>
      <w:r w:rsidRPr="008C1C8F">
        <w:rPr>
          <w:b/>
          <w:spacing w:val="-7"/>
        </w:rPr>
        <w:t xml:space="preserve"> </w:t>
      </w:r>
      <w:proofErr w:type="spellStart"/>
      <w:r w:rsidRPr="008C1C8F">
        <w:rPr>
          <w:b/>
        </w:rPr>
        <w:t>finanțat</w:t>
      </w:r>
      <w:proofErr w:type="spellEnd"/>
      <w:r w:rsidRPr="008C1C8F">
        <w:rPr>
          <w:b/>
          <w:spacing w:val="-3"/>
        </w:rPr>
        <w:t xml:space="preserve"> </w:t>
      </w:r>
      <w:r w:rsidRPr="008C1C8F">
        <w:rPr>
          <w:b/>
        </w:rPr>
        <w:t>din</w:t>
      </w:r>
      <w:r w:rsidRPr="008C1C8F">
        <w:rPr>
          <w:b/>
          <w:spacing w:val="-3"/>
        </w:rPr>
        <w:t xml:space="preserve"> </w:t>
      </w:r>
      <w:proofErr w:type="spellStart"/>
      <w:r w:rsidRPr="008C1C8F">
        <w:rPr>
          <w:b/>
        </w:rPr>
        <w:t>fonduri</w:t>
      </w:r>
      <w:proofErr w:type="spellEnd"/>
      <w:r w:rsidRPr="008C1C8F">
        <w:rPr>
          <w:b/>
          <w:spacing w:val="-4"/>
        </w:rPr>
        <w:t xml:space="preserve"> </w:t>
      </w:r>
      <w:r w:rsidRPr="008C1C8F">
        <w:rPr>
          <w:b/>
        </w:rPr>
        <w:t xml:space="preserve">ale </w:t>
      </w:r>
      <w:proofErr w:type="spellStart"/>
      <w:r w:rsidRPr="008C1C8F">
        <w:rPr>
          <w:b/>
        </w:rPr>
        <w:t>Uniunii</w:t>
      </w:r>
      <w:proofErr w:type="spellEnd"/>
      <w:r w:rsidRPr="008C1C8F">
        <w:rPr>
          <w:b/>
        </w:rPr>
        <w:t xml:space="preserve"> </w:t>
      </w:r>
      <w:proofErr w:type="spellStart"/>
      <w:r w:rsidRPr="008C1C8F">
        <w:rPr>
          <w:b/>
        </w:rPr>
        <w:t>Europene</w:t>
      </w:r>
      <w:proofErr w:type="spellEnd"/>
      <w:r w:rsidRPr="008C1C8F">
        <w:rPr>
          <w:b/>
        </w:rPr>
        <w:t xml:space="preserve">: </w:t>
      </w:r>
      <w:r w:rsidRPr="008C1C8F">
        <w:t xml:space="preserve">nu </w:t>
      </w:r>
      <w:proofErr w:type="spellStart"/>
      <w:r w:rsidRPr="008C1C8F">
        <w:t>este</w:t>
      </w:r>
      <w:proofErr w:type="spellEnd"/>
    </w:p>
    <w:p w14:paraId="3B8AEE06" w14:textId="77777777" w:rsidR="00682299" w:rsidRPr="008C1C8F" w:rsidRDefault="00682299" w:rsidP="00682299">
      <w:pPr>
        <w:pStyle w:val="a"/>
        <w:numPr>
          <w:ilvl w:val="0"/>
          <w:numId w:val="47"/>
        </w:numPr>
        <w:tabs>
          <w:tab w:val="clear" w:pos="1134"/>
          <w:tab w:val="left" w:pos="1265"/>
        </w:tabs>
        <w:spacing w:before="130" w:line="272" w:lineRule="exact"/>
        <w:rPr>
          <w:b/>
        </w:rPr>
      </w:pPr>
      <w:proofErr w:type="spellStart"/>
      <w:r w:rsidRPr="008C1C8F">
        <w:rPr>
          <w:b/>
        </w:rPr>
        <w:t>Denumirea</w:t>
      </w:r>
      <w:proofErr w:type="spellEnd"/>
      <w:r w:rsidRPr="008C1C8F">
        <w:rPr>
          <w:b/>
          <w:spacing w:val="-6"/>
        </w:rPr>
        <w:t xml:space="preserve"> </w:t>
      </w:r>
      <w:proofErr w:type="spellStart"/>
      <w:r w:rsidRPr="008C1C8F">
        <w:rPr>
          <w:b/>
        </w:rPr>
        <w:t>și</w:t>
      </w:r>
      <w:proofErr w:type="spellEnd"/>
      <w:r w:rsidRPr="008C1C8F">
        <w:rPr>
          <w:b/>
          <w:spacing w:val="-3"/>
        </w:rPr>
        <w:t xml:space="preserve"> </w:t>
      </w:r>
      <w:proofErr w:type="spellStart"/>
      <w:r w:rsidRPr="008C1C8F">
        <w:rPr>
          <w:b/>
        </w:rPr>
        <w:t>adresa</w:t>
      </w:r>
      <w:proofErr w:type="spellEnd"/>
      <w:r w:rsidRPr="008C1C8F">
        <w:rPr>
          <w:b/>
          <w:spacing w:val="-4"/>
        </w:rPr>
        <w:t xml:space="preserve"> </w:t>
      </w:r>
      <w:proofErr w:type="spellStart"/>
      <w:r w:rsidRPr="008C1C8F">
        <w:rPr>
          <w:b/>
        </w:rPr>
        <w:t>organismului</w:t>
      </w:r>
      <w:proofErr w:type="spellEnd"/>
      <w:r w:rsidRPr="008C1C8F">
        <w:rPr>
          <w:b/>
          <w:spacing w:val="-3"/>
        </w:rPr>
        <w:t xml:space="preserve"> </w:t>
      </w:r>
      <w:r w:rsidRPr="008C1C8F">
        <w:rPr>
          <w:b/>
        </w:rPr>
        <w:t>competent</w:t>
      </w:r>
      <w:r w:rsidRPr="008C1C8F">
        <w:rPr>
          <w:b/>
          <w:spacing w:val="-3"/>
        </w:rPr>
        <w:t xml:space="preserve"> </w:t>
      </w:r>
      <w:r w:rsidRPr="008C1C8F">
        <w:rPr>
          <w:b/>
        </w:rPr>
        <w:t>de</w:t>
      </w:r>
      <w:r w:rsidRPr="008C1C8F">
        <w:rPr>
          <w:b/>
          <w:spacing w:val="-4"/>
        </w:rPr>
        <w:t xml:space="preserve"> </w:t>
      </w:r>
      <w:proofErr w:type="spellStart"/>
      <w:r w:rsidRPr="008C1C8F">
        <w:rPr>
          <w:b/>
        </w:rPr>
        <w:t>soluționare</w:t>
      </w:r>
      <w:proofErr w:type="spellEnd"/>
      <w:r w:rsidRPr="008C1C8F">
        <w:rPr>
          <w:b/>
          <w:spacing w:val="-4"/>
        </w:rPr>
        <w:t xml:space="preserve"> </w:t>
      </w:r>
      <w:r w:rsidRPr="008C1C8F">
        <w:rPr>
          <w:b/>
        </w:rPr>
        <w:t>a</w:t>
      </w:r>
      <w:r w:rsidRPr="008C1C8F">
        <w:rPr>
          <w:b/>
          <w:spacing w:val="-3"/>
        </w:rPr>
        <w:t xml:space="preserve"> </w:t>
      </w:r>
      <w:proofErr w:type="spellStart"/>
      <w:r w:rsidRPr="008C1C8F">
        <w:rPr>
          <w:b/>
          <w:spacing w:val="-2"/>
        </w:rPr>
        <w:t>contestațiilor</w:t>
      </w:r>
      <w:proofErr w:type="spellEnd"/>
      <w:r w:rsidRPr="008C1C8F">
        <w:rPr>
          <w:b/>
          <w:spacing w:val="-2"/>
        </w:rPr>
        <w:t>:</w:t>
      </w:r>
    </w:p>
    <w:p w14:paraId="5BDA22D6" w14:textId="77777777" w:rsidR="00682299" w:rsidRPr="008C1C8F" w:rsidRDefault="00682299" w:rsidP="00682299">
      <w:pPr>
        <w:spacing w:line="272" w:lineRule="exact"/>
        <w:ind w:left="843"/>
        <w:rPr>
          <w:i/>
          <w:lang w:val="en-US"/>
        </w:rPr>
      </w:pPr>
      <w:r w:rsidRPr="008C1C8F">
        <w:rPr>
          <w:i/>
          <w:lang w:val="en-US"/>
        </w:rPr>
        <w:t>Agenția</w:t>
      </w:r>
      <w:r w:rsidRPr="008C1C8F">
        <w:rPr>
          <w:i/>
          <w:spacing w:val="-2"/>
          <w:lang w:val="en-US"/>
        </w:rPr>
        <w:t xml:space="preserve"> </w:t>
      </w:r>
      <w:r w:rsidRPr="008C1C8F">
        <w:rPr>
          <w:i/>
          <w:lang w:val="en-US"/>
        </w:rPr>
        <w:t>Națională</w:t>
      </w:r>
      <w:r w:rsidRPr="008C1C8F">
        <w:rPr>
          <w:i/>
          <w:spacing w:val="-6"/>
          <w:lang w:val="en-US"/>
        </w:rPr>
        <w:t xml:space="preserve"> </w:t>
      </w:r>
      <w:r w:rsidRPr="008C1C8F">
        <w:rPr>
          <w:i/>
          <w:lang w:val="en-US"/>
        </w:rPr>
        <w:t>pentru</w:t>
      </w:r>
      <w:r w:rsidRPr="008C1C8F">
        <w:rPr>
          <w:i/>
          <w:spacing w:val="-2"/>
          <w:lang w:val="en-US"/>
        </w:rPr>
        <w:t xml:space="preserve"> </w:t>
      </w:r>
      <w:r w:rsidRPr="008C1C8F">
        <w:rPr>
          <w:i/>
          <w:lang w:val="en-US"/>
        </w:rPr>
        <w:t>Soluționarea</w:t>
      </w:r>
      <w:r w:rsidRPr="008C1C8F">
        <w:rPr>
          <w:i/>
          <w:spacing w:val="-1"/>
          <w:lang w:val="en-US"/>
        </w:rPr>
        <w:t xml:space="preserve"> </w:t>
      </w:r>
      <w:r w:rsidRPr="008C1C8F">
        <w:rPr>
          <w:i/>
          <w:spacing w:val="-2"/>
          <w:lang w:val="en-US"/>
        </w:rPr>
        <w:t>Contestațiilor</w:t>
      </w:r>
    </w:p>
    <w:p w14:paraId="5A775098" w14:textId="77777777" w:rsidR="00682299" w:rsidRPr="008C1C8F" w:rsidRDefault="00682299" w:rsidP="00682299">
      <w:pPr>
        <w:spacing w:before="5" w:line="237" w:lineRule="auto"/>
        <w:ind w:left="843" w:right="1557"/>
        <w:rPr>
          <w:i/>
          <w:lang w:val="en-US"/>
        </w:rPr>
      </w:pPr>
      <w:r w:rsidRPr="008C1C8F">
        <w:rPr>
          <w:i/>
          <w:lang w:val="en-US"/>
        </w:rPr>
        <w:t>Adresa:</w:t>
      </w:r>
      <w:r w:rsidRPr="008C1C8F">
        <w:rPr>
          <w:i/>
          <w:spacing w:val="-1"/>
          <w:lang w:val="en-US"/>
        </w:rPr>
        <w:t xml:space="preserve"> </w:t>
      </w:r>
      <w:r w:rsidRPr="008C1C8F">
        <w:rPr>
          <w:i/>
          <w:lang w:val="en-US"/>
        </w:rPr>
        <w:t>mun.</w:t>
      </w:r>
      <w:r w:rsidRPr="008C1C8F">
        <w:rPr>
          <w:i/>
          <w:spacing w:val="-1"/>
          <w:lang w:val="en-US"/>
        </w:rPr>
        <w:t xml:space="preserve"> </w:t>
      </w:r>
      <w:r w:rsidRPr="008C1C8F">
        <w:rPr>
          <w:i/>
          <w:lang w:val="en-US"/>
        </w:rPr>
        <w:t>Chișinău,</w:t>
      </w:r>
      <w:r w:rsidRPr="008C1C8F">
        <w:rPr>
          <w:i/>
          <w:spacing w:val="-4"/>
          <w:lang w:val="en-US"/>
        </w:rPr>
        <w:t xml:space="preserve"> </w:t>
      </w:r>
      <w:r w:rsidRPr="008C1C8F">
        <w:rPr>
          <w:i/>
          <w:lang w:val="en-US"/>
        </w:rPr>
        <w:t>bd.</w:t>
      </w:r>
      <w:r w:rsidRPr="008C1C8F">
        <w:rPr>
          <w:i/>
          <w:spacing w:val="-5"/>
          <w:lang w:val="en-US"/>
        </w:rPr>
        <w:t xml:space="preserve"> </w:t>
      </w:r>
      <w:r w:rsidRPr="008C1C8F">
        <w:rPr>
          <w:i/>
          <w:lang w:val="en-US"/>
        </w:rPr>
        <w:t>Ștefan</w:t>
      </w:r>
      <w:r w:rsidRPr="008C1C8F">
        <w:rPr>
          <w:i/>
          <w:spacing w:val="-2"/>
          <w:lang w:val="en-US"/>
        </w:rPr>
        <w:t xml:space="preserve"> </w:t>
      </w:r>
      <w:r w:rsidRPr="008C1C8F">
        <w:rPr>
          <w:i/>
          <w:lang w:val="en-US"/>
        </w:rPr>
        <w:t>cel</w:t>
      </w:r>
      <w:r w:rsidRPr="008C1C8F">
        <w:rPr>
          <w:i/>
          <w:spacing w:val="-6"/>
          <w:lang w:val="en-US"/>
        </w:rPr>
        <w:t xml:space="preserve"> </w:t>
      </w:r>
      <w:r w:rsidRPr="008C1C8F">
        <w:rPr>
          <w:i/>
          <w:lang w:val="en-US"/>
        </w:rPr>
        <w:t>Mare</w:t>
      </w:r>
      <w:r w:rsidRPr="008C1C8F">
        <w:rPr>
          <w:i/>
          <w:spacing w:val="-3"/>
          <w:lang w:val="en-US"/>
        </w:rPr>
        <w:t xml:space="preserve"> </w:t>
      </w:r>
      <w:r w:rsidRPr="008C1C8F">
        <w:rPr>
          <w:i/>
          <w:lang w:val="en-US"/>
        </w:rPr>
        <w:t>și</w:t>
      </w:r>
      <w:r w:rsidRPr="008C1C8F">
        <w:rPr>
          <w:i/>
          <w:spacing w:val="-2"/>
          <w:lang w:val="en-US"/>
        </w:rPr>
        <w:t xml:space="preserve"> </w:t>
      </w:r>
      <w:r w:rsidRPr="008C1C8F">
        <w:rPr>
          <w:i/>
          <w:lang w:val="en-US"/>
        </w:rPr>
        <w:t>Sfânt</w:t>
      </w:r>
      <w:r w:rsidRPr="008C1C8F">
        <w:rPr>
          <w:i/>
          <w:spacing w:val="-2"/>
          <w:lang w:val="en-US"/>
        </w:rPr>
        <w:t xml:space="preserve"> </w:t>
      </w:r>
      <w:r w:rsidRPr="008C1C8F">
        <w:rPr>
          <w:i/>
          <w:lang w:val="en-US"/>
        </w:rPr>
        <w:t>nr.124</w:t>
      </w:r>
      <w:r w:rsidRPr="008C1C8F">
        <w:rPr>
          <w:i/>
          <w:spacing w:val="-2"/>
          <w:lang w:val="en-US"/>
        </w:rPr>
        <w:t xml:space="preserve"> </w:t>
      </w:r>
      <w:r w:rsidRPr="008C1C8F">
        <w:rPr>
          <w:i/>
          <w:lang w:val="en-US"/>
        </w:rPr>
        <w:t>(et.4),</w:t>
      </w:r>
      <w:r w:rsidRPr="008C1C8F">
        <w:rPr>
          <w:i/>
          <w:spacing w:val="-5"/>
          <w:lang w:val="en-US"/>
        </w:rPr>
        <w:t xml:space="preserve"> </w:t>
      </w:r>
      <w:r w:rsidRPr="008C1C8F">
        <w:rPr>
          <w:i/>
          <w:lang w:val="en-US"/>
        </w:rPr>
        <w:t>MD</w:t>
      </w:r>
      <w:r w:rsidRPr="008C1C8F">
        <w:rPr>
          <w:i/>
          <w:spacing w:val="-3"/>
          <w:lang w:val="en-US"/>
        </w:rPr>
        <w:t xml:space="preserve"> </w:t>
      </w:r>
      <w:r w:rsidRPr="008C1C8F">
        <w:rPr>
          <w:i/>
          <w:lang w:val="en-US"/>
        </w:rPr>
        <w:t xml:space="preserve">2001; Tel/Fax/email: 022-820 652, 022 820-651, </w:t>
      </w:r>
      <w:hyperlink r:id="rId13">
        <w:r w:rsidRPr="008C1C8F">
          <w:rPr>
            <w:i/>
            <w:lang w:val="en-US"/>
          </w:rPr>
          <w:t>contestatii@ansc.md</w:t>
        </w:r>
      </w:hyperlink>
    </w:p>
    <w:p w14:paraId="2E5BC3CB" w14:textId="77777777" w:rsidR="00682299" w:rsidRPr="008C1C8F" w:rsidRDefault="00682299" w:rsidP="00682299">
      <w:pPr>
        <w:pStyle w:val="a"/>
        <w:numPr>
          <w:ilvl w:val="0"/>
          <w:numId w:val="47"/>
        </w:numPr>
        <w:tabs>
          <w:tab w:val="clear" w:pos="1134"/>
          <w:tab w:val="left" w:pos="1265"/>
        </w:tabs>
        <w:spacing w:before="130" w:line="237" w:lineRule="auto"/>
        <w:ind w:right="928"/>
      </w:pPr>
      <w:r>
        <w:rPr>
          <w:b/>
        </w:rPr>
        <w:t xml:space="preserve">  </w:t>
      </w:r>
      <w:r w:rsidRPr="008C1C8F">
        <w:rPr>
          <w:b/>
        </w:rPr>
        <w:t>Data</w:t>
      </w:r>
      <w:r w:rsidRPr="008C1C8F">
        <w:rPr>
          <w:b/>
          <w:spacing w:val="-3"/>
        </w:rPr>
        <w:t xml:space="preserve"> </w:t>
      </w:r>
      <w:r w:rsidRPr="008C1C8F">
        <w:rPr>
          <w:b/>
        </w:rPr>
        <w:t>(</w:t>
      </w:r>
      <w:proofErr w:type="spellStart"/>
      <w:r w:rsidRPr="008C1C8F">
        <w:rPr>
          <w:b/>
        </w:rPr>
        <w:t>datele</w:t>
      </w:r>
      <w:proofErr w:type="spellEnd"/>
      <w:r w:rsidRPr="008C1C8F">
        <w:rPr>
          <w:b/>
        </w:rPr>
        <w:t>)</w:t>
      </w:r>
      <w:r w:rsidRPr="008C1C8F">
        <w:rPr>
          <w:b/>
          <w:spacing w:val="-3"/>
        </w:rPr>
        <w:t xml:space="preserve"> </w:t>
      </w:r>
      <w:proofErr w:type="spellStart"/>
      <w:r w:rsidRPr="008C1C8F">
        <w:rPr>
          <w:b/>
        </w:rPr>
        <w:t>și</w:t>
      </w:r>
      <w:proofErr w:type="spellEnd"/>
      <w:r w:rsidRPr="008C1C8F">
        <w:rPr>
          <w:b/>
          <w:spacing w:val="-3"/>
        </w:rPr>
        <w:t xml:space="preserve"> </w:t>
      </w:r>
      <w:proofErr w:type="spellStart"/>
      <w:r w:rsidRPr="008C1C8F">
        <w:rPr>
          <w:b/>
        </w:rPr>
        <w:t>referința</w:t>
      </w:r>
      <w:proofErr w:type="spellEnd"/>
      <w:r w:rsidRPr="008C1C8F">
        <w:rPr>
          <w:b/>
          <w:spacing w:val="-3"/>
        </w:rPr>
        <w:t xml:space="preserve"> </w:t>
      </w:r>
      <w:r w:rsidRPr="008C1C8F">
        <w:rPr>
          <w:b/>
        </w:rPr>
        <w:t>(</w:t>
      </w:r>
      <w:proofErr w:type="spellStart"/>
      <w:r w:rsidRPr="008C1C8F">
        <w:rPr>
          <w:b/>
        </w:rPr>
        <w:t>referințele</w:t>
      </w:r>
      <w:proofErr w:type="spellEnd"/>
      <w:r w:rsidRPr="008C1C8F">
        <w:rPr>
          <w:b/>
        </w:rPr>
        <w:t>)</w:t>
      </w:r>
      <w:r w:rsidRPr="008C1C8F">
        <w:rPr>
          <w:b/>
          <w:spacing w:val="-3"/>
        </w:rPr>
        <w:t xml:space="preserve"> </w:t>
      </w:r>
      <w:proofErr w:type="spellStart"/>
      <w:r w:rsidRPr="008C1C8F">
        <w:rPr>
          <w:b/>
        </w:rPr>
        <w:t>publicărilor</w:t>
      </w:r>
      <w:proofErr w:type="spellEnd"/>
      <w:r w:rsidRPr="008C1C8F">
        <w:rPr>
          <w:b/>
          <w:spacing w:val="-1"/>
        </w:rPr>
        <w:t xml:space="preserve"> </w:t>
      </w:r>
      <w:proofErr w:type="spellStart"/>
      <w:r w:rsidRPr="008C1C8F">
        <w:rPr>
          <w:b/>
        </w:rPr>
        <w:t>anterioare</w:t>
      </w:r>
      <w:proofErr w:type="spellEnd"/>
      <w:r w:rsidRPr="008C1C8F">
        <w:rPr>
          <w:b/>
          <w:spacing w:val="-4"/>
        </w:rPr>
        <w:t xml:space="preserve"> </w:t>
      </w:r>
      <w:proofErr w:type="spellStart"/>
      <w:r w:rsidRPr="008C1C8F">
        <w:rPr>
          <w:b/>
        </w:rPr>
        <w:t>în</w:t>
      </w:r>
      <w:proofErr w:type="spellEnd"/>
      <w:r w:rsidRPr="008C1C8F">
        <w:rPr>
          <w:b/>
          <w:spacing w:val="-3"/>
        </w:rPr>
        <w:t xml:space="preserve"> </w:t>
      </w:r>
      <w:proofErr w:type="spellStart"/>
      <w:r w:rsidRPr="008C1C8F">
        <w:rPr>
          <w:b/>
        </w:rPr>
        <w:t>Jurnalul</w:t>
      </w:r>
      <w:proofErr w:type="spellEnd"/>
      <w:r w:rsidRPr="008C1C8F">
        <w:rPr>
          <w:b/>
          <w:spacing w:val="-8"/>
        </w:rPr>
        <w:t xml:space="preserve"> </w:t>
      </w:r>
      <w:proofErr w:type="spellStart"/>
      <w:r w:rsidRPr="008C1C8F">
        <w:rPr>
          <w:b/>
        </w:rPr>
        <w:t>Oficial</w:t>
      </w:r>
      <w:proofErr w:type="spellEnd"/>
      <w:r w:rsidRPr="008C1C8F">
        <w:rPr>
          <w:b/>
          <w:spacing w:val="-8"/>
        </w:rPr>
        <w:t xml:space="preserve"> </w:t>
      </w:r>
      <w:r w:rsidRPr="008C1C8F">
        <w:rPr>
          <w:b/>
        </w:rPr>
        <w:t xml:space="preserve">al </w:t>
      </w:r>
      <w:proofErr w:type="spellStart"/>
      <w:r w:rsidRPr="008C1C8F">
        <w:rPr>
          <w:b/>
        </w:rPr>
        <w:t>Uniunii</w:t>
      </w:r>
      <w:proofErr w:type="spellEnd"/>
      <w:r w:rsidRPr="008C1C8F">
        <w:rPr>
          <w:b/>
        </w:rPr>
        <w:t xml:space="preserve"> </w:t>
      </w:r>
      <w:proofErr w:type="spellStart"/>
      <w:r w:rsidRPr="008C1C8F">
        <w:rPr>
          <w:b/>
        </w:rPr>
        <w:t>Europene</w:t>
      </w:r>
      <w:proofErr w:type="spellEnd"/>
      <w:r w:rsidRPr="008C1C8F">
        <w:rPr>
          <w:b/>
        </w:rPr>
        <w:t xml:space="preserve"> </w:t>
      </w:r>
      <w:proofErr w:type="spellStart"/>
      <w:r w:rsidRPr="008C1C8F">
        <w:rPr>
          <w:b/>
        </w:rPr>
        <w:t>privind</w:t>
      </w:r>
      <w:proofErr w:type="spellEnd"/>
      <w:r w:rsidRPr="008C1C8F">
        <w:rPr>
          <w:b/>
        </w:rPr>
        <w:t xml:space="preserve"> </w:t>
      </w:r>
      <w:proofErr w:type="spellStart"/>
      <w:r w:rsidRPr="008C1C8F">
        <w:rPr>
          <w:b/>
        </w:rPr>
        <w:t>contractul</w:t>
      </w:r>
      <w:proofErr w:type="spellEnd"/>
      <w:r w:rsidRPr="008C1C8F">
        <w:rPr>
          <w:b/>
        </w:rPr>
        <w:t xml:space="preserve"> (</w:t>
      </w:r>
      <w:proofErr w:type="spellStart"/>
      <w:r w:rsidRPr="008C1C8F">
        <w:rPr>
          <w:b/>
        </w:rPr>
        <w:t>contractele</w:t>
      </w:r>
      <w:proofErr w:type="spellEnd"/>
      <w:r w:rsidRPr="008C1C8F">
        <w:rPr>
          <w:b/>
        </w:rPr>
        <w:t xml:space="preserve">) la care se </w:t>
      </w:r>
      <w:proofErr w:type="spellStart"/>
      <w:r w:rsidRPr="008C1C8F">
        <w:rPr>
          <w:b/>
        </w:rPr>
        <w:t>referă</w:t>
      </w:r>
      <w:proofErr w:type="spellEnd"/>
      <w:r w:rsidRPr="008C1C8F">
        <w:rPr>
          <w:b/>
        </w:rPr>
        <w:t xml:space="preserve"> </w:t>
      </w:r>
      <w:proofErr w:type="spellStart"/>
      <w:r w:rsidRPr="008C1C8F">
        <w:rPr>
          <w:b/>
        </w:rPr>
        <w:t>anunțul</w:t>
      </w:r>
      <w:proofErr w:type="spellEnd"/>
      <w:r w:rsidRPr="008C1C8F">
        <w:rPr>
          <w:b/>
        </w:rPr>
        <w:t xml:space="preserve"> </w:t>
      </w:r>
      <w:proofErr w:type="spellStart"/>
      <w:r w:rsidRPr="008C1C8F">
        <w:rPr>
          <w:b/>
        </w:rPr>
        <w:t>respectiv</w:t>
      </w:r>
      <w:proofErr w:type="spellEnd"/>
      <w:r w:rsidRPr="008C1C8F">
        <w:rPr>
          <w:b/>
        </w:rPr>
        <w:t xml:space="preserve"> (</w:t>
      </w:r>
      <w:proofErr w:type="spellStart"/>
      <w:r w:rsidRPr="008C1C8F">
        <w:rPr>
          <w:b/>
        </w:rPr>
        <w:t>dacă</w:t>
      </w:r>
      <w:proofErr w:type="spellEnd"/>
      <w:r w:rsidRPr="008C1C8F">
        <w:rPr>
          <w:b/>
        </w:rPr>
        <w:t xml:space="preserve"> </w:t>
      </w:r>
      <w:proofErr w:type="spellStart"/>
      <w:r w:rsidRPr="008C1C8F">
        <w:rPr>
          <w:b/>
        </w:rPr>
        <w:t>este</w:t>
      </w:r>
      <w:proofErr w:type="spellEnd"/>
      <w:r w:rsidRPr="008C1C8F">
        <w:rPr>
          <w:b/>
        </w:rPr>
        <w:t xml:space="preserve"> </w:t>
      </w:r>
      <w:proofErr w:type="spellStart"/>
      <w:r w:rsidRPr="008C1C8F">
        <w:rPr>
          <w:b/>
        </w:rPr>
        <w:t>cazul</w:t>
      </w:r>
      <w:proofErr w:type="spellEnd"/>
      <w:r w:rsidRPr="008C1C8F">
        <w:rPr>
          <w:b/>
        </w:rPr>
        <w:t>)</w:t>
      </w:r>
      <w:r w:rsidRPr="008C1C8F">
        <w:t xml:space="preserve">: nu se </w:t>
      </w:r>
      <w:proofErr w:type="spellStart"/>
      <w:r w:rsidRPr="008C1C8F">
        <w:t>cere</w:t>
      </w:r>
      <w:proofErr w:type="spellEnd"/>
    </w:p>
    <w:p w14:paraId="1172FDCB" w14:textId="77777777" w:rsidR="00682299" w:rsidRPr="008C1C8F" w:rsidRDefault="00682299" w:rsidP="00682299">
      <w:pPr>
        <w:pStyle w:val="a"/>
        <w:numPr>
          <w:ilvl w:val="0"/>
          <w:numId w:val="47"/>
        </w:numPr>
        <w:tabs>
          <w:tab w:val="clear" w:pos="1134"/>
          <w:tab w:val="left" w:pos="1265"/>
        </w:tabs>
        <w:spacing w:before="127" w:line="237" w:lineRule="auto"/>
        <w:ind w:right="1169"/>
      </w:pPr>
      <w:proofErr w:type="spellStart"/>
      <w:r w:rsidRPr="008C1C8F">
        <w:rPr>
          <w:b/>
        </w:rPr>
        <w:t>În</w:t>
      </w:r>
      <w:proofErr w:type="spellEnd"/>
      <w:r w:rsidRPr="008C1C8F">
        <w:rPr>
          <w:b/>
          <w:spacing w:val="-4"/>
        </w:rPr>
        <w:t xml:space="preserve"> </w:t>
      </w:r>
      <w:proofErr w:type="spellStart"/>
      <w:r w:rsidRPr="008C1C8F">
        <w:rPr>
          <w:b/>
        </w:rPr>
        <w:t>cazul</w:t>
      </w:r>
      <w:proofErr w:type="spellEnd"/>
      <w:r w:rsidRPr="008C1C8F">
        <w:rPr>
          <w:b/>
          <w:spacing w:val="-9"/>
        </w:rPr>
        <w:t xml:space="preserve"> </w:t>
      </w:r>
      <w:proofErr w:type="spellStart"/>
      <w:r w:rsidRPr="008C1C8F">
        <w:rPr>
          <w:b/>
        </w:rPr>
        <w:t>achizițiilor</w:t>
      </w:r>
      <w:proofErr w:type="spellEnd"/>
      <w:r w:rsidRPr="008C1C8F">
        <w:rPr>
          <w:b/>
          <w:spacing w:val="-10"/>
        </w:rPr>
        <w:t xml:space="preserve"> </w:t>
      </w:r>
      <w:proofErr w:type="spellStart"/>
      <w:r w:rsidRPr="008C1C8F">
        <w:rPr>
          <w:b/>
        </w:rPr>
        <w:t>periodice</w:t>
      </w:r>
      <w:proofErr w:type="spellEnd"/>
      <w:r w:rsidRPr="008C1C8F">
        <w:rPr>
          <w:b/>
        </w:rPr>
        <w:t>,</w:t>
      </w:r>
      <w:r w:rsidRPr="008C1C8F">
        <w:rPr>
          <w:b/>
          <w:spacing w:val="-3"/>
        </w:rPr>
        <w:t xml:space="preserve"> </w:t>
      </w:r>
      <w:proofErr w:type="spellStart"/>
      <w:r w:rsidRPr="008C1C8F">
        <w:rPr>
          <w:b/>
        </w:rPr>
        <w:t>calendarul</w:t>
      </w:r>
      <w:proofErr w:type="spellEnd"/>
      <w:r w:rsidRPr="008C1C8F">
        <w:rPr>
          <w:b/>
          <w:spacing w:val="-9"/>
        </w:rPr>
        <w:t xml:space="preserve"> </w:t>
      </w:r>
      <w:proofErr w:type="spellStart"/>
      <w:r w:rsidRPr="008C1C8F">
        <w:rPr>
          <w:b/>
        </w:rPr>
        <w:t>estimat</w:t>
      </w:r>
      <w:proofErr w:type="spellEnd"/>
      <w:r w:rsidRPr="008C1C8F">
        <w:rPr>
          <w:b/>
          <w:spacing w:val="-4"/>
        </w:rPr>
        <w:t xml:space="preserve"> </w:t>
      </w:r>
      <w:proofErr w:type="spellStart"/>
      <w:r w:rsidRPr="008C1C8F">
        <w:rPr>
          <w:b/>
        </w:rPr>
        <w:t>pentru</w:t>
      </w:r>
      <w:proofErr w:type="spellEnd"/>
      <w:r w:rsidRPr="008C1C8F">
        <w:rPr>
          <w:b/>
          <w:spacing w:val="-4"/>
        </w:rPr>
        <w:t xml:space="preserve"> </w:t>
      </w:r>
      <w:proofErr w:type="spellStart"/>
      <w:r w:rsidRPr="008C1C8F">
        <w:rPr>
          <w:b/>
        </w:rPr>
        <w:t>publicarea</w:t>
      </w:r>
      <w:proofErr w:type="spellEnd"/>
      <w:r w:rsidRPr="008C1C8F">
        <w:rPr>
          <w:b/>
          <w:spacing w:val="-4"/>
        </w:rPr>
        <w:t xml:space="preserve"> </w:t>
      </w:r>
      <w:proofErr w:type="spellStart"/>
      <w:r w:rsidRPr="008C1C8F">
        <w:rPr>
          <w:b/>
        </w:rPr>
        <w:t>anunțurilor</w:t>
      </w:r>
      <w:proofErr w:type="spellEnd"/>
      <w:r w:rsidRPr="008C1C8F">
        <w:rPr>
          <w:b/>
        </w:rPr>
        <w:t xml:space="preserve"> </w:t>
      </w:r>
      <w:proofErr w:type="spellStart"/>
      <w:r w:rsidRPr="008C1C8F">
        <w:rPr>
          <w:b/>
        </w:rPr>
        <w:t>viitoare</w:t>
      </w:r>
      <w:proofErr w:type="spellEnd"/>
      <w:r w:rsidRPr="008C1C8F">
        <w:t xml:space="preserve">: nu </w:t>
      </w:r>
      <w:proofErr w:type="spellStart"/>
      <w:r w:rsidRPr="008C1C8F">
        <w:t>este</w:t>
      </w:r>
      <w:proofErr w:type="spellEnd"/>
    </w:p>
    <w:p w14:paraId="037F0D52" w14:textId="77777777" w:rsidR="00682299" w:rsidRPr="008C1C8F" w:rsidRDefault="00682299" w:rsidP="00682299">
      <w:pPr>
        <w:pStyle w:val="a"/>
        <w:numPr>
          <w:ilvl w:val="0"/>
          <w:numId w:val="47"/>
        </w:numPr>
        <w:tabs>
          <w:tab w:val="clear" w:pos="1134"/>
          <w:tab w:val="left" w:pos="1265"/>
        </w:tabs>
        <w:spacing w:before="123" w:line="242" w:lineRule="auto"/>
        <w:ind w:right="831"/>
        <w:rPr>
          <w:b/>
        </w:rPr>
      </w:pPr>
      <w:r>
        <w:rPr>
          <w:b/>
        </w:rPr>
        <w:t xml:space="preserve"> </w:t>
      </w:r>
      <w:r w:rsidRPr="008C1C8F">
        <w:rPr>
          <w:b/>
        </w:rPr>
        <w:t>Data</w:t>
      </w:r>
      <w:r w:rsidRPr="008C1C8F">
        <w:rPr>
          <w:b/>
          <w:spacing w:val="-2"/>
        </w:rPr>
        <w:t xml:space="preserve"> </w:t>
      </w:r>
      <w:proofErr w:type="spellStart"/>
      <w:r w:rsidRPr="008C1C8F">
        <w:rPr>
          <w:b/>
        </w:rPr>
        <w:t>publicării</w:t>
      </w:r>
      <w:proofErr w:type="spellEnd"/>
      <w:r w:rsidRPr="008C1C8F">
        <w:rPr>
          <w:b/>
          <w:spacing w:val="-2"/>
        </w:rPr>
        <w:t xml:space="preserve"> </w:t>
      </w:r>
      <w:proofErr w:type="spellStart"/>
      <w:r w:rsidRPr="008C1C8F">
        <w:rPr>
          <w:b/>
        </w:rPr>
        <w:t>anunțului</w:t>
      </w:r>
      <w:proofErr w:type="spellEnd"/>
      <w:r w:rsidRPr="008C1C8F">
        <w:rPr>
          <w:b/>
          <w:spacing w:val="-2"/>
        </w:rPr>
        <w:t xml:space="preserve"> </w:t>
      </w:r>
      <w:r w:rsidRPr="008C1C8F">
        <w:rPr>
          <w:b/>
        </w:rPr>
        <w:t>de</w:t>
      </w:r>
      <w:r w:rsidRPr="008C1C8F">
        <w:rPr>
          <w:b/>
          <w:spacing w:val="-8"/>
        </w:rPr>
        <w:t xml:space="preserve"> </w:t>
      </w:r>
      <w:proofErr w:type="spellStart"/>
      <w:r w:rsidRPr="008C1C8F">
        <w:rPr>
          <w:b/>
        </w:rPr>
        <w:t>intenție</w:t>
      </w:r>
      <w:proofErr w:type="spellEnd"/>
      <w:r w:rsidRPr="008C1C8F">
        <w:rPr>
          <w:b/>
          <w:spacing w:val="-3"/>
        </w:rPr>
        <w:t xml:space="preserve"> </w:t>
      </w:r>
      <w:proofErr w:type="spellStart"/>
      <w:r w:rsidRPr="008C1C8F">
        <w:rPr>
          <w:b/>
        </w:rPr>
        <w:t>sau</w:t>
      </w:r>
      <w:proofErr w:type="spellEnd"/>
      <w:r w:rsidRPr="008C1C8F">
        <w:rPr>
          <w:b/>
        </w:rPr>
        <w:t>,</w:t>
      </w:r>
      <w:r w:rsidRPr="008C1C8F">
        <w:rPr>
          <w:b/>
          <w:spacing w:val="-5"/>
        </w:rPr>
        <w:t xml:space="preserve"> </w:t>
      </w:r>
      <w:proofErr w:type="spellStart"/>
      <w:r w:rsidRPr="008C1C8F">
        <w:rPr>
          <w:b/>
        </w:rPr>
        <w:t>după</w:t>
      </w:r>
      <w:proofErr w:type="spellEnd"/>
      <w:r w:rsidRPr="008C1C8F">
        <w:rPr>
          <w:b/>
          <w:spacing w:val="-12"/>
        </w:rPr>
        <w:t xml:space="preserve"> </w:t>
      </w:r>
      <w:proofErr w:type="spellStart"/>
      <w:r w:rsidRPr="008C1C8F">
        <w:rPr>
          <w:b/>
        </w:rPr>
        <w:t>caz</w:t>
      </w:r>
      <w:proofErr w:type="spellEnd"/>
      <w:r w:rsidRPr="008C1C8F">
        <w:rPr>
          <w:b/>
        </w:rPr>
        <w:t xml:space="preserve">, </w:t>
      </w:r>
      <w:proofErr w:type="spellStart"/>
      <w:r w:rsidRPr="008C1C8F">
        <w:rPr>
          <w:b/>
        </w:rPr>
        <w:t>precizarea</w:t>
      </w:r>
      <w:proofErr w:type="spellEnd"/>
      <w:r w:rsidRPr="008C1C8F">
        <w:rPr>
          <w:b/>
          <w:spacing w:val="-2"/>
        </w:rPr>
        <w:t xml:space="preserve"> </w:t>
      </w:r>
      <w:proofErr w:type="spellStart"/>
      <w:r w:rsidRPr="008C1C8F">
        <w:rPr>
          <w:b/>
        </w:rPr>
        <w:t>că</w:t>
      </w:r>
      <w:proofErr w:type="spellEnd"/>
      <w:r w:rsidRPr="008C1C8F">
        <w:rPr>
          <w:b/>
          <w:spacing w:val="-2"/>
        </w:rPr>
        <w:t xml:space="preserve"> </w:t>
      </w:r>
      <w:r w:rsidRPr="008C1C8F">
        <w:rPr>
          <w:b/>
        </w:rPr>
        <w:t>nu</w:t>
      </w:r>
      <w:r w:rsidRPr="008C1C8F">
        <w:rPr>
          <w:b/>
          <w:spacing w:val="-2"/>
        </w:rPr>
        <w:t xml:space="preserve"> </w:t>
      </w:r>
      <w:r w:rsidRPr="008C1C8F">
        <w:rPr>
          <w:b/>
        </w:rPr>
        <w:t>a</w:t>
      </w:r>
      <w:r w:rsidRPr="008C1C8F">
        <w:rPr>
          <w:b/>
          <w:spacing w:val="-2"/>
        </w:rPr>
        <w:t xml:space="preserve"> </w:t>
      </w:r>
      <w:proofErr w:type="spellStart"/>
      <w:r w:rsidRPr="008C1C8F">
        <w:rPr>
          <w:b/>
        </w:rPr>
        <w:t>fost</w:t>
      </w:r>
      <w:proofErr w:type="spellEnd"/>
      <w:r w:rsidRPr="008C1C8F">
        <w:rPr>
          <w:b/>
          <w:spacing w:val="-1"/>
        </w:rPr>
        <w:t xml:space="preserve"> </w:t>
      </w:r>
      <w:proofErr w:type="spellStart"/>
      <w:r w:rsidRPr="008C1C8F">
        <w:rPr>
          <w:b/>
        </w:rPr>
        <w:t>publicat</w:t>
      </w:r>
      <w:proofErr w:type="spellEnd"/>
      <w:r w:rsidRPr="008C1C8F">
        <w:rPr>
          <w:b/>
        </w:rPr>
        <w:t xml:space="preserve"> un </w:t>
      </w:r>
      <w:proofErr w:type="spellStart"/>
      <w:r w:rsidRPr="008C1C8F">
        <w:rPr>
          <w:b/>
        </w:rPr>
        <w:t>astfel</w:t>
      </w:r>
      <w:proofErr w:type="spellEnd"/>
      <w:r w:rsidRPr="008C1C8F">
        <w:rPr>
          <w:b/>
        </w:rPr>
        <w:t xml:space="preserve"> de </w:t>
      </w:r>
      <w:proofErr w:type="spellStart"/>
      <w:r w:rsidRPr="008C1C8F">
        <w:rPr>
          <w:b/>
        </w:rPr>
        <w:t>anunţ</w:t>
      </w:r>
      <w:proofErr w:type="spellEnd"/>
      <w:r w:rsidRPr="008C1C8F">
        <w:rPr>
          <w:b/>
        </w:rPr>
        <w:t xml:space="preserve">: DA, </w:t>
      </w:r>
      <w:r>
        <w:rPr>
          <w:b/>
        </w:rPr>
        <w:t>BAP 51 din 04.07.2025</w:t>
      </w:r>
    </w:p>
    <w:p w14:paraId="3C2EBB96" w14:textId="77777777" w:rsidR="00682299" w:rsidRPr="008C1C8F" w:rsidRDefault="00682299" w:rsidP="00682299">
      <w:pPr>
        <w:pStyle w:val="a"/>
        <w:numPr>
          <w:ilvl w:val="0"/>
          <w:numId w:val="48"/>
        </w:numPr>
        <w:tabs>
          <w:tab w:val="clear" w:pos="1134"/>
          <w:tab w:val="left" w:pos="1265"/>
        </w:tabs>
        <w:spacing w:before="110"/>
      </w:pPr>
      <w:r w:rsidRPr="008C1C8F">
        <w:rPr>
          <w:b/>
        </w:rPr>
        <w:lastRenderedPageBreak/>
        <w:t>Data</w:t>
      </w:r>
      <w:r w:rsidRPr="008C1C8F">
        <w:rPr>
          <w:b/>
          <w:spacing w:val="-3"/>
        </w:rPr>
        <w:t xml:space="preserve"> </w:t>
      </w:r>
      <w:proofErr w:type="spellStart"/>
      <w:r w:rsidRPr="008C1C8F">
        <w:rPr>
          <w:b/>
        </w:rPr>
        <w:t>transmiterii</w:t>
      </w:r>
      <w:proofErr w:type="spellEnd"/>
      <w:r w:rsidRPr="008C1C8F">
        <w:rPr>
          <w:b/>
          <w:spacing w:val="-2"/>
        </w:rPr>
        <w:t xml:space="preserve"> </w:t>
      </w:r>
      <w:proofErr w:type="spellStart"/>
      <w:r w:rsidRPr="008C1C8F">
        <w:rPr>
          <w:b/>
        </w:rPr>
        <w:t>spre</w:t>
      </w:r>
      <w:proofErr w:type="spellEnd"/>
      <w:r w:rsidRPr="008C1C8F">
        <w:rPr>
          <w:b/>
          <w:spacing w:val="-3"/>
        </w:rPr>
        <w:t xml:space="preserve"> </w:t>
      </w:r>
      <w:proofErr w:type="spellStart"/>
      <w:r w:rsidRPr="008C1C8F">
        <w:rPr>
          <w:b/>
        </w:rPr>
        <w:t>publicare</w:t>
      </w:r>
      <w:proofErr w:type="spellEnd"/>
      <w:r w:rsidRPr="008C1C8F">
        <w:rPr>
          <w:b/>
          <w:spacing w:val="-3"/>
        </w:rPr>
        <w:t xml:space="preserve"> </w:t>
      </w:r>
      <w:r w:rsidRPr="008C1C8F">
        <w:rPr>
          <w:b/>
        </w:rPr>
        <w:t>a</w:t>
      </w:r>
      <w:r w:rsidRPr="008C1C8F">
        <w:rPr>
          <w:b/>
          <w:spacing w:val="-3"/>
        </w:rPr>
        <w:t xml:space="preserve"> </w:t>
      </w:r>
      <w:proofErr w:type="spellStart"/>
      <w:r w:rsidRPr="008C1C8F">
        <w:rPr>
          <w:b/>
        </w:rPr>
        <w:t>anunțului</w:t>
      </w:r>
      <w:proofErr w:type="spellEnd"/>
      <w:r w:rsidRPr="008C1C8F">
        <w:rPr>
          <w:b/>
          <w:spacing w:val="-2"/>
        </w:rPr>
        <w:t xml:space="preserve"> </w:t>
      </w:r>
      <w:r w:rsidRPr="008C1C8F">
        <w:rPr>
          <w:b/>
        </w:rPr>
        <w:t>de</w:t>
      </w:r>
      <w:r w:rsidRPr="008C1C8F">
        <w:rPr>
          <w:b/>
          <w:spacing w:val="-12"/>
        </w:rPr>
        <w:t xml:space="preserve"> </w:t>
      </w:r>
      <w:proofErr w:type="spellStart"/>
      <w:r w:rsidRPr="008C1C8F">
        <w:rPr>
          <w:b/>
        </w:rPr>
        <w:t>participare</w:t>
      </w:r>
      <w:proofErr w:type="spellEnd"/>
      <w:r w:rsidRPr="008C1C8F">
        <w:t>:</w:t>
      </w:r>
      <w:r w:rsidRPr="008C1C8F">
        <w:rPr>
          <w:spacing w:val="-2"/>
        </w:rPr>
        <w:t xml:space="preserve"> </w:t>
      </w:r>
      <w:r>
        <w:rPr>
          <w:spacing w:val="-2"/>
          <w:lang w:val="ro-RO"/>
        </w:rPr>
        <w:t>02-04.07.2025</w:t>
      </w:r>
    </w:p>
    <w:p w14:paraId="67DF3731" w14:textId="77777777" w:rsidR="00682299" w:rsidRPr="008C1C8F" w:rsidRDefault="00682299" w:rsidP="00682299">
      <w:pPr>
        <w:pStyle w:val="a"/>
        <w:numPr>
          <w:ilvl w:val="0"/>
          <w:numId w:val="48"/>
        </w:numPr>
        <w:tabs>
          <w:tab w:val="clear" w:pos="1134"/>
          <w:tab w:val="left" w:pos="1265"/>
        </w:tabs>
        <w:spacing w:before="127"/>
        <w:rPr>
          <w:b/>
        </w:rPr>
      </w:pPr>
      <w:proofErr w:type="spellStart"/>
      <w:r w:rsidRPr="008C1C8F">
        <w:rPr>
          <w:b/>
        </w:rPr>
        <w:t>În</w:t>
      </w:r>
      <w:proofErr w:type="spellEnd"/>
      <w:r w:rsidRPr="008C1C8F">
        <w:rPr>
          <w:b/>
          <w:spacing w:val="-2"/>
        </w:rPr>
        <w:t xml:space="preserve"> </w:t>
      </w:r>
      <w:proofErr w:type="spellStart"/>
      <w:r w:rsidRPr="008C1C8F">
        <w:rPr>
          <w:b/>
        </w:rPr>
        <w:t>cadrul</w:t>
      </w:r>
      <w:proofErr w:type="spellEnd"/>
      <w:r w:rsidRPr="008C1C8F">
        <w:rPr>
          <w:b/>
          <w:spacing w:val="-7"/>
        </w:rPr>
        <w:t xml:space="preserve"> </w:t>
      </w:r>
      <w:proofErr w:type="spellStart"/>
      <w:r w:rsidRPr="008C1C8F">
        <w:rPr>
          <w:b/>
        </w:rPr>
        <w:t>procedurii</w:t>
      </w:r>
      <w:proofErr w:type="spellEnd"/>
      <w:r w:rsidRPr="008C1C8F">
        <w:rPr>
          <w:b/>
          <w:spacing w:val="-1"/>
        </w:rPr>
        <w:t xml:space="preserve"> </w:t>
      </w:r>
      <w:r w:rsidRPr="008C1C8F">
        <w:rPr>
          <w:b/>
        </w:rPr>
        <w:t>de</w:t>
      </w:r>
      <w:r w:rsidRPr="008C1C8F">
        <w:rPr>
          <w:b/>
          <w:spacing w:val="-3"/>
        </w:rPr>
        <w:t xml:space="preserve"> </w:t>
      </w:r>
      <w:proofErr w:type="spellStart"/>
      <w:r w:rsidRPr="008C1C8F">
        <w:rPr>
          <w:b/>
        </w:rPr>
        <w:t>achiziție</w:t>
      </w:r>
      <w:proofErr w:type="spellEnd"/>
      <w:r w:rsidRPr="008C1C8F">
        <w:rPr>
          <w:b/>
          <w:spacing w:val="-3"/>
        </w:rPr>
        <w:t xml:space="preserve"> </w:t>
      </w:r>
      <w:proofErr w:type="spellStart"/>
      <w:r w:rsidRPr="008C1C8F">
        <w:rPr>
          <w:b/>
        </w:rPr>
        <w:t>publică</w:t>
      </w:r>
      <w:proofErr w:type="spellEnd"/>
      <w:r w:rsidRPr="008C1C8F">
        <w:rPr>
          <w:b/>
          <w:spacing w:val="-2"/>
        </w:rPr>
        <w:t xml:space="preserve"> </w:t>
      </w:r>
      <w:r w:rsidRPr="008C1C8F">
        <w:rPr>
          <w:b/>
        </w:rPr>
        <w:t>se</w:t>
      </w:r>
      <w:r w:rsidRPr="008C1C8F">
        <w:rPr>
          <w:b/>
          <w:spacing w:val="-3"/>
        </w:rPr>
        <w:t xml:space="preserve"> </w:t>
      </w:r>
      <w:proofErr w:type="spellStart"/>
      <w:r w:rsidRPr="008C1C8F">
        <w:rPr>
          <w:b/>
        </w:rPr>
        <w:t>va</w:t>
      </w:r>
      <w:proofErr w:type="spellEnd"/>
      <w:r w:rsidRPr="008C1C8F">
        <w:rPr>
          <w:b/>
          <w:spacing w:val="-1"/>
        </w:rPr>
        <w:t xml:space="preserve"> </w:t>
      </w:r>
      <w:proofErr w:type="spellStart"/>
      <w:r w:rsidRPr="008C1C8F">
        <w:rPr>
          <w:b/>
          <w:spacing w:val="-2"/>
        </w:rPr>
        <w:t>utiliza</w:t>
      </w:r>
      <w:proofErr w:type="spellEnd"/>
      <w:r w:rsidRPr="008C1C8F">
        <w:rPr>
          <w:b/>
          <w:spacing w:val="-2"/>
        </w:rPr>
        <w:t>/</w:t>
      </w:r>
      <w:proofErr w:type="spellStart"/>
      <w:r w:rsidRPr="008C1C8F">
        <w:rPr>
          <w:b/>
          <w:spacing w:val="-2"/>
        </w:rPr>
        <w:t>accepta</w:t>
      </w:r>
      <w:proofErr w:type="spellEnd"/>
      <w:r w:rsidRPr="008C1C8F">
        <w:rPr>
          <w:b/>
          <w:spacing w:val="-2"/>
        </w:rPr>
        <w:t>:</w:t>
      </w:r>
    </w:p>
    <w:p w14:paraId="79553A80" w14:textId="77777777" w:rsidR="00682299" w:rsidRPr="008C1C8F" w:rsidRDefault="00682299" w:rsidP="00682299">
      <w:pPr>
        <w:spacing w:before="146"/>
        <w:rPr>
          <w:b/>
          <w:lang w:val="en-US"/>
        </w:rPr>
      </w:pPr>
    </w:p>
    <w:tbl>
      <w:tblPr>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171"/>
        <w:gridCol w:w="3706"/>
      </w:tblGrid>
      <w:tr w:rsidR="00682299" w:rsidRPr="00525A5F" w14:paraId="72D5C9BE" w14:textId="77777777" w:rsidTr="00CA6963">
        <w:trPr>
          <w:trHeight w:val="97"/>
        </w:trPr>
        <w:tc>
          <w:tcPr>
            <w:tcW w:w="5171" w:type="dxa"/>
            <w:shd w:val="clear" w:color="auto" w:fill="auto"/>
          </w:tcPr>
          <w:p w14:paraId="55B22953" w14:textId="77777777" w:rsidR="00682299" w:rsidRPr="0057747E" w:rsidRDefault="00682299" w:rsidP="00CA6963">
            <w:pPr>
              <w:pStyle w:val="TableParagraph"/>
              <w:spacing w:before="1" w:line="233" w:lineRule="exact"/>
              <w:ind w:left="393"/>
              <w:rPr>
                <w:b/>
              </w:rPr>
            </w:pPr>
            <w:r w:rsidRPr="0057747E">
              <w:rPr>
                <w:b/>
              </w:rPr>
              <w:t>Denumirea</w:t>
            </w:r>
            <w:r w:rsidRPr="0057747E">
              <w:rPr>
                <w:b/>
                <w:spacing w:val="-13"/>
              </w:rPr>
              <w:t xml:space="preserve"> </w:t>
            </w:r>
            <w:r w:rsidRPr="0057747E">
              <w:rPr>
                <w:b/>
              </w:rPr>
              <w:t>instrumentului</w:t>
            </w:r>
            <w:r w:rsidRPr="0057747E">
              <w:rPr>
                <w:b/>
                <w:spacing w:val="-12"/>
              </w:rPr>
              <w:t xml:space="preserve"> </w:t>
            </w:r>
            <w:r w:rsidRPr="0057747E">
              <w:rPr>
                <w:b/>
                <w:spacing w:val="-2"/>
              </w:rPr>
              <w:t>electronic</w:t>
            </w:r>
          </w:p>
        </w:tc>
        <w:tc>
          <w:tcPr>
            <w:tcW w:w="3706" w:type="dxa"/>
            <w:shd w:val="clear" w:color="auto" w:fill="auto"/>
          </w:tcPr>
          <w:p w14:paraId="2EE8337D" w14:textId="77777777" w:rsidR="00682299" w:rsidRPr="0057747E" w:rsidRDefault="00682299" w:rsidP="00CA6963">
            <w:pPr>
              <w:pStyle w:val="TableParagraph"/>
              <w:spacing w:before="1" w:line="233" w:lineRule="exact"/>
              <w:ind w:left="393"/>
              <w:rPr>
                <w:b/>
                <w:spacing w:val="-5"/>
              </w:rPr>
            </w:pPr>
            <w:r w:rsidRPr="0057747E">
              <w:rPr>
                <w:b/>
              </w:rPr>
              <w:t>Se</w:t>
            </w:r>
            <w:r w:rsidRPr="0057747E">
              <w:rPr>
                <w:b/>
                <w:spacing w:val="-6"/>
              </w:rPr>
              <w:t xml:space="preserve"> </w:t>
            </w:r>
            <w:r w:rsidRPr="0057747E">
              <w:rPr>
                <w:b/>
              </w:rPr>
              <w:t>va</w:t>
            </w:r>
            <w:r w:rsidRPr="0057747E">
              <w:rPr>
                <w:b/>
                <w:spacing w:val="-6"/>
              </w:rPr>
              <w:t xml:space="preserve"> </w:t>
            </w:r>
            <w:r w:rsidRPr="0057747E">
              <w:rPr>
                <w:b/>
              </w:rPr>
              <w:t>utiliza/accepta</w:t>
            </w:r>
            <w:r w:rsidRPr="0057747E">
              <w:rPr>
                <w:b/>
                <w:spacing w:val="-6"/>
              </w:rPr>
              <w:t xml:space="preserve"> </w:t>
            </w:r>
            <w:r w:rsidRPr="0057747E">
              <w:rPr>
                <w:b/>
              </w:rPr>
              <w:t>sau</w:t>
            </w:r>
            <w:r w:rsidRPr="0057747E">
              <w:rPr>
                <w:b/>
                <w:spacing w:val="-3"/>
              </w:rPr>
              <w:t xml:space="preserve"> </w:t>
            </w:r>
            <w:r w:rsidRPr="0057747E">
              <w:rPr>
                <w:b/>
                <w:spacing w:val="-5"/>
              </w:rPr>
              <w:t>nu</w:t>
            </w:r>
          </w:p>
          <w:p w14:paraId="1D0C1030" w14:textId="77777777" w:rsidR="00682299" w:rsidRPr="0057747E" w:rsidRDefault="00682299" w:rsidP="00CA6963">
            <w:pPr>
              <w:pStyle w:val="TableParagraph"/>
              <w:spacing w:before="1" w:line="233" w:lineRule="exact"/>
              <w:ind w:left="393"/>
              <w:rPr>
                <w:b/>
              </w:rPr>
            </w:pPr>
          </w:p>
        </w:tc>
      </w:tr>
      <w:tr w:rsidR="00682299" w14:paraId="336DAC8A" w14:textId="77777777" w:rsidTr="00CA6963">
        <w:trPr>
          <w:trHeight w:val="97"/>
        </w:trPr>
        <w:tc>
          <w:tcPr>
            <w:tcW w:w="5171" w:type="dxa"/>
            <w:shd w:val="clear" w:color="auto" w:fill="auto"/>
          </w:tcPr>
          <w:p w14:paraId="0EA962BB" w14:textId="77777777" w:rsidR="00682299" w:rsidRPr="0057747E" w:rsidRDefault="00682299" w:rsidP="00CA6963">
            <w:pPr>
              <w:pStyle w:val="TableParagraph"/>
              <w:spacing w:before="1" w:line="233" w:lineRule="exact"/>
              <w:ind w:left="393"/>
              <w:rPr>
                <w:b/>
              </w:rPr>
            </w:pPr>
            <w:r>
              <w:t>depunerea</w:t>
            </w:r>
            <w:r w:rsidRPr="0057747E">
              <w:rPr>
                <w:spacing w:val="-5"/>
              </w:rPr>
              <w:t xml:space="preserve"> </w:t>
            </w:r>
            <w:r>
              <w:t>electronică</w:t>
            </w:r>
            <w:r w:rsidRPr="0057747E">
              <w:rPr>
                <w:spacing w:val="-5"/>
              </w:rPr>
              <w:t xml:space="preserve"> </w:t>
            </w:r>
            <w:r>
              <w:t>a</w:t>
            </w:r>
            <w:r w:rsidRPr="0057747E">
              <w:rPr>
                <w:spacing w:val="-5"/>
              </w:rPr>
              <w:t xml:space="preserve"> </w:t>
            </w:r>
            <w:r>
              <w:t>ofertelor</w:t>
            </w:r>
            <w:r w:rsidRPr="0057747E">
              <w:rPr>
                <w:spacing w:val="-5"/>
              </w:rPr>
              <w:t xml:space="preserve"> </w:t>
            </w:r>
            <w:r>
              <w:t>sau</w:t>
            </w:r>
            <w:r w:rsidRPr="0057747E">
              <w:rPr>
                <w:spacing w:val="-12"/>
              </w:rPr>
              <w:t xml:space="preserve"> </w:t>
            </w:r>
            <w:r>
              <w:t>a</w:t>
            </w:r>
            <w:r w:rsidRPr="0057747E">
              <w:rPr>
                <w:spacing w:val="-5"/>
              </w:rPr>
              <w:t xml:space="preserve"> </w:t>
            </w:r>
            <w:r>
              <w:t>cererilor</w:t>
            </w:r>
            <w:r w:rsidRPr="0057747E">
              <w:rPr>
                <w:spacing w:val="-5"/>
              </w:rPr>
              <w:t xml:space="preserve"> </w:t>
            </w:r>
            <w:r>
              <w:t xml:space="preserve">de </w:t>
            </w:r>
            <w:r w:rsidRPr="0057747E">
              <w:rPr>
                <w:spacing w:val="-2"/>
              </w:rPr>
              <w:t>participare</w:t>
            </w:r>
          </w:p>
        </w:tc>
        <w:tc>
          <w:tcPr>
            <w:tcW w:w="3706" w:type="dxa"/>
            <w:shd w:val="clear" w:color="auto" w:fill="auto"/>
          </w:tcPr>
          <w:p w14:paraId="133D5835" w14:textId="77777777" w:rsidR="00682299" w:rsidRPr="0057747E" w:rsidRDefault="00682299" w:rsidP="00CA6963">
            <w:pPr>
              <w:pStyle w:val="TableParagraph"/>
              <w:spacing w:before="1" w:line="233" w:lineRule="exact"/>
              <w:ind w:left="393"/>
              <w:rPr>
                <w:b/>
              </w:rPr>
            </w:pPr>
            <w:r>
              <w:t>Se</w:t>
            </w:r>
            <w:r w:rsidRPr="0057747E">
              <w:rPr>
                <w:spacing w:val="-7"/>
              </w:rPr>
              <w:t xml:space="preserve"> </w:t>
            </w:r>
            <w:r>
              <w:t>va</w:t>
            </w:r>
            <w:r w:rsidRPr="0057747E">
              <w:rPr>
                <w:spacing w:val="3"/>
              </w:rPr>
              <w:t xml:space="preserve"> </w:t>
            </w:r>
            <w:r w:rsidRPr="0057747E">
              <w:rPr>
                <w:spacing w:val="-2"/>
              </w:rPr>
              <w:t>utiliza</w:t>
            </w:r>
          </w:p>
        </w:tc>
      </w:tr>
      <w:tr w:rsidR="00682299" w14:paraId="23CA7E0A" w14:textId="77777777" w:rsidTr="00CA6963">
        <w:trPr>
          <w:trHeight w:val="97"/>
        </w:trPr>
        <w:tc>
          <w:tcPr>
            <w:tcW w:w="5171" w:type="dxa"/>
            <w:shd w:val="clear" w:color="auto" w:fill="auto"/>
          </w:tcPr>
          <w:p w14:paraId="11810852" w14:textId="77777777" w:rsidR="00682299" w:rsidRPr="0057747E" w:rsidRDefault="00682299" w:rsidP="00CA6963">
            <w:pPr>
              <w:pStyle w:val="TableParagraph"/>
              <w:spacing w:before="1" w:line="233" w:lineRule="exact"/>
              <w:ind w:left="393"/>
              <w:rPr>
                <w:b/>
              </w:rPr>
            </w:pPr>
            <w:r>
              <w:t>sistemul</w:t>
            </w:r>
            <w:r w:rsidRPr="0057747E">
              <w:rPr>
                <w:spacing w:val="-5"/>
              </w:rPr>
              <w:t xml:space="preserve"> </w:t>
            </w:r>
            <w:r>
              <w:t>de</w:t>
            </w:r>
            <w:r w:rsidRPr="0057747E">
              <w:rPr>
                <w:spacing w:val="-7"/>
              </w:rPr>
              <w:t xml:space="preserve"> </w:t>
            </w:r>
            <w:r>
              <w:t>comenzi</w:t>
            </w:r>
            <w:r w:rsidRPr="0057747E">
              <w:rPr>
                <w:spacing w:val="1"/>
              </w:rPr>
              <w:t xml:space="preserve"> </w:t>
            </w:r>
            <w:r w:rsidRPr="0057747E">
              <w:rPr>
                <w:spacing w:val="-2"/>
              </w:rPr>
              <w:t>electronice</w:t>
            </w:r>
          </w:p>
        </w:tc>
        <w:tc>
          <w:tcPr>
            <w:tcW w:w="3706" w:type="dxa"/>
            <w:shd w:val="clear" w:color="auto" w:fill="auto"/>
          </w:tcPr>
          <w:p w14:paraId="1E28F1A1" w14:textId="77777777" w:rsidR="00682299" w:rsidRPr="0057747E" w:rsidRDefault="00682299" w:rsidP="00CA6963">
            <w:pPr>
              <w:pStyle w:val="TableParagraph"/>
              <w:spacing w:before="1" w:line="233" w:lineRule="exact"/>
              <w:ind w:left="393"/>
              <w:rPr>
                <w:b/>
              </w:rPr>
            </w:pPr>
            <w:r>
              <w:t>Nu</w:t>
            </w:r>
            <w:r w:rsidRPr="0057747E">
              <w:rPr>
                <w:spacing w:val="-1"/>
              </w:rPr>
              <w:t xml:space="preserve"> </w:t>
            </w:r>
            <w:r>
              <w:t>se</w:t>
            </w:r>
            <w:r w:rsidRPr="0057747E">
              <w:rPr>
                <w:spacing w:val="-7"/>
              </w:rPr>
              <w:t xml:space="preserve"> </w:t>
            </w:r>
            <w:r>
              <w:t>va</w:t>
            </w:r>
            <w:r w:rsidRPr="0057747E">
              <w:rPr>
                <w:spacing w:val="3"/>
              </w:rPr>
              <w:t xml:space="preserve"> </w:t>
            </w:r>
            <w:r w:rsidRPr="0057747E">
              <w:rPr>
                <w:spacing w:val="-2"/>
              </w:rPr>
              <w:t>utiliza</w:t>
            </w:r>
          </w:p>
        </w:tc>
      </w:tr>
      <w:tr w:rsidR="00682299" w14:paraId="2420A71A" w14:textId="77777777" w:rsidTr="00CA6963">
        <w:trPr>
          <w:trHeight w:val="97"/>
        </w:trPr>
        <w:tc>
          <w:tcPr>
            <w:tcW w:w="5171" w:type="dxa"/>
            <w:shd w:val="clear" w:color="auto" w:fill="auto"/>
          </w:tcPr>
          <w:p w14:paraId="2A52033A" w14:textId="77777777" w:rsidR="00682299" w:rsidRPr="0057747E" w:rsidRDefault="00682299" w:rsidP="00CA6963">
            <w:pPr>
              <w:pStyle w:val="TableParagraph"/>
              <w:spacing w:before="1" w:line="233" w:lineRule="exact"/>
              <w:ind w:left="393"/>
              <w:rPr>
                <w:b/>
              </w:rPr>
            </w:pPr>
            <w:r>
              <w:t>facturarea</w:t>
            </w:r>
            <w:r w:rsidRPr="0057747E">
              <w:rPr>
                <w:spacing w:val="-5"/>
              </w:rPr>
              <w:t xml:space="preserve"> </w:t>
            </w:r>
            <w:r w:rsidRPr="0057747E">
              <w:rPr>
                <w:spacing w:val="-2"/>
              </w:rPr>
              <w:t>electronică</w:t>
            </w:r>
          </w:p>
        </w:tc>
        <w:tc>
          <w:tcPr>
            <w:tcW w:w="3706" w:type="dxa"/>
            <w:shd w:val="clear" w:color="auto" w:fill="auto"/>
          </w:tcPr>
          <w:p w14:paraId="27528763" w14:textId="77777777" w:rsidR="00682299" w:rsidRPr="0057747E" w:rsidRDefault="00682299" w:rsidP="00CA6963">
            <w:pPr>
              <w:pStyle w:val="TableParagraph"/>
              <w:spacing w:before="1" w:line="233" w:lineRule="exact"/>
              <w:ind w:left="393"/>
              <w:rPr>
                <w:b/>
              </w:rPr>
            </w:pPr>
            <w:r>
              <w:t>Se</w:t>
            </w:r>
            <w:r w:rsidRPr="0057747E">
              <w:rPr>
                <w:spacing w:val="-7"/>
              </w:rPr>
              <w:t xml:space="preserve"> </w:t>
            </w:r>
            <w:r>
              <w:t>va</w:t>
            </w:r>
            <w:r w:rsidRPr="0057747E">
              <w:rPr>
                <w:spacing w:val="3"/>
              </w:rPr>
              <w:t xml:space="preserve"> </w:t>
            </w:r>
            <w:r w:rsidRPr="0057747E">
              <w:rPr>
                <w:spacing w:val="-2"/>
              </w:rPr>
              <w:t>utiliza</w:t>
            </w:r>
          </w:p>
        </w:tc>
      </w:tr>
      <w:tr w:rsidR="00682299" w14:paraId="59256C4B" w14:textId="77777777" w:rsidTr="00CA6963">
        <w:trPr>
          <w:trHeight w:val="97"/>
        </w:trPr>
        <w:tc>
          <w:tcPr>
            <w:tcW w:w="5171" w:type="dxa"/>
            <w:shd w:val="clear" w:color="auto" w:fill="auto"/>
          </w:tcPr>
          <w:p w14:paraId="13B74486" w14:textId="77777777" w:rsidR="00682299" w:rsidRPr="0057747E" w:rsidRDefault="00682299" w:rsidP="00CA6963">
            <w:pPr>
              <w:pStyle w:val="TableParagraph"/>
              <w:spacing w:before="1" w:line="233" w:lineRule="exact"/>
              <w:ind w:left="393"/>
              <w:rPr>
                <w:b/>
              </w:rPr>
            </w:pPr>
            <w:r>
              <w:t>plățile</w:t>
            </w:r>
            <w:r w:rsidRPr="0057747E">
              <w:rPr>
                <w:spacing w:val="-6"/>
              </w:rPr>
              <w:t xml:space="preserve"> </w:t>
            </w:r>
            <w:r w:rsidRPr="0057747E">
              <w:rPr>
                <w:spacing w:val="-2"/>
              </w:rPr>
              <w:t>electronice</w:t>
            </w:r>
          </w:p>
        </w:tc>
        <w:tc>
          <w:tcPr>
            <w:tcW w:w="3706" w:type="dxa"/>
            <w:shd w:val="clear" w:color="auto" w:fill="auto"/>
          </w:tcPr>
          <w:p w14:paraId="78CC855E" w14:textId="77777777" w:rsidR="00682299" w:rsidRPr="0057747E" w:rsidRDefault="00682299" w:rsidP="00CA6963">
            <w:pPr>
              <w:pStyle w:val="TableParagraph"/>
              <w:spacing w:before="1" w:line="233" w:lineRule="exact"/>
              <w:ind w:left="393"/>
              <w:rPr>
                <w:b/>
              </w:rPr>
            </w:pPr>
            <w:r>
              <w:t>Se</w:t>
            </w:r>
            <w:r w:rsidRPr="0057747E">
              <w:rPr>
                <w:spacing w:val="-7"/>
              </w:rPr>
              <w:t xml:space="preserve"> </w:t>
            </w:r>
            <w:r>
              <w:t>va</w:t>
            </w:r>
            <w:r w:rsidRPr="0057747E">
              <w:rPr>
                <w:spacing w:val="4"/>
              </w:rPr>
              <w:t xml:space="preserve"> </w:t>
            </w:r>
            <w:r w:rsidRPr="0057747E">
              <w:rPr>
                <w:spacing w:val="-2"/>
              </w:rPr>
              <w:t>utiliza</w:t>
            </w:r>
          </w:p>
        </w:tc>
      </w:tr>
    </w:tbl>
    <w:p w14:paraId="0BB870E9" w14:textId="77777777" w:rsidR="00682299" w:rsidRDefault="00682299" w:rsidP="00682299">
      <w:pPr>
        <w:spacing w:line="233" w:lineRule="exact"/>
      </w:pPr>
    </w:p>
    <w:p w14:paraId="3DD05131" w14:textId="77777777" w:rsidR="00682299" w:rsidRPr="008C1C8F" w:rsidRDefault="00682299" w:rsidP="00682299">
      <w:pPr>
        <w:pStyle w:val="a"/>
        <w:numPr>
          <w:ilvl w:val="0"/>
          <w:numId w:val="48"/>
        </w:numPr>
        <w:tabs>
          <w:tab w:val="clear" w:pos="1134"/>
          <w:tab w:val="left" w:pos="1347"/>
        </w:tabs>
        <w:ind w:right="689"/>
      </w:pPr>
      <w:proofErr w:type="spellStart"/>
      <w:r w:rsidRPr="008C1C8F">
        <w:t>Contractul</w:t>
      </w:r>
      <w:proofErr w:type="spellEnd"/>
      <w:r w:rsidRPr="008C1C8F">
        <w:t xml:space="preserve"> </w:t>
      </w:r>
      <w:proofErr w:type="spellStart"/>
      <w:r w:rsidRPr="008C1C8F">
        <w:t>intră</w:t>
      </w:r>
      <w:proofErr w:type="spellEnd"/>
      <w:r w:rsidRPr="008C1C8F">
        <w:t xml:space="preserve"> sub </w:t>
      </w:r>
      <w:proofErr w:type="spellStart"/>
      <w:r w:rsidRPr="008C1C8F">
        <w:t>incidența</w:t>
      </w:r>
      <w:proofErr w:type="spellEnd"/>
      <w:r w:rsidRPr="008C1C8F">
        <w:t xml:space="preserve"> </w:t>
      </w:r>
      <w:proofErr w:type="spellStart"/>
      <w:r w:rsidRPr="008C1C8F">
        <w:t>Acordului</w:t>
      </w:r>
      <w:proofErr w:type="spellEnd"/>
      <w:r w:rsidRPr="008C1C8F">
        <w:t xml:space="preserve"> </w:t>
      </w:r>
      <w:proofErr w:type="spellStart"/>
      <w:r w:rsidRPr="008C1C8F">
        <w:t>privind</w:t>
      </w:r>
      <w:proofErr w:type="spellEnd"/>
      <w:r w:rsidRPr="008C1C8F">
        <w:t xml:space="preserve"> </w:t>
      </w:r>
      <w:proofErr w:type="spellStart"/>
      <w:r w:rsidRPr="008C1C8F">
        <w:t>achizițiile</w:t>
      </w:r>
      <w:proofErr w:type="spellEnd"/>
      <w:r w:rsidRPr="008C1C8F">
        <w:t xml:space="preserve"> </w:t>
      </w:r>
      <w:proofErr w:type="spellStart"/>
      <w:r w:rsidRPr="008C1C8F">
        <w:t>guvernamentale</w:t>
      </w:r>
      <w:proofErr w:type="spellEnd"/>
      <w:r w:rsidRPr="008C1C8F">
        <w:t xml:space="preserve"> al </w:t>
      </w:r>
      <w:proofErr w:type="spellStart"/>
      <w:r w:rsidRPr="008C1C8F">
        <w:t>Organizației</w:t>
      </w:r>
      <w:proofErr w:type="spellEnd"/>
      <w:r w:rsidRPr="008C1C8F">
        <w:rPr>
          <w:spacing w:val="-6"/>
        </w:rPr>
        <w:t xml:space="preserve"> </w:t>
      </w:r>
      <w:proofErr w:type="spellStart"/>
      <w:r w:rsidRPr="008C1C8F">
        <w:t>Mondiale</w:t>
      </w:r>
      <w:proofErr w:type="spellEnd"/>
      <w:r w:rsidRPr="008C1C8F">
        <w:rPr>
          <w:spacing w:val="-2"/>
        </w:rPr>
        <w:t xml:space="preserve"> </w:t>
      </w:r>
      <w:r w:rsidRPr="008C1C8F">
        <w:t>a</w:t>
      </w:r>
      <w:r w:rsidRPr="008C1C8F">
        <w:rPr>
          <w:spacing w:val="-2"/>
        </w:rPr>
        <w:t xml:space="preserve"> </w:t>
      </w:r>
      <w:proofErr w:type="spellStart"/>
      <w:r w:rsidRPr="008C1C8F">
        <w:t>Comerțului</w:t>
      </w:r>
      <w:proofErr w:type="spellEnd"/>
      <w:r w:rsidRPr="008C1C8F">
        <w:rPr>
          <w:spacing w:val="-6"/>
        </w:rPr>
        <w:t xml:space="preserve"> </w:t>
      </w:r>
      <w:r w:rsidRPr="008C1C8F">
        <w:t>(</w:t>
      </w:r>
      <w:proofErr w:type="spellStart"/>
      <w:r w:rsidRPr="008C1C8F">
        <w:t>numai</w:t>
      </w:r>
      <w:proofErr w:type="spellEnd"/>
      <w:r w:rsidRPr="008C1C8F">
        <w:rPr>
          <w:spacing w:val="-1"/>
        </w:rPr>
        <w:t xml:space="preserve"> </w:t>
      </w:r>
      <w:proofErr w:type="spellStart"/>
      <w:r w:rsidRPr="008C1C8F">
        <w:t>în</w:t>
      </w:r>
      <w:proofErr w:type="spellEnd"/>
      <w:r w:rsidRPr="008C1C8F">
        <w:rPr>
          <w:spacing w:val="-1"/>
        </w:rPr>
        <w:t xml:space="preserve"> </w:t>
      </w:r>
      <w:proofErr w:type="spellStart"/>
      <w:r w:rsidRPr="008C1C8F">
        <w:t>cazul</w:t>
      </w:r>
      <w:proofErr w:type="spellEnd"/>
      <w:r w:rsidRPr="008C1C8F">
        <w:rPr>
          <w:spacing w:val="-9"/>
        </w:rPr>
        <w:t xml:space="preserve"> </w:t>
      </w:r>
      <w:proofErr w:type="spellStart"/>
      <w:r w:rsidRPr="008C1C8F">
        <w:t>anunțurilor</w:t>
      </w:r>
      <w:proofErr w:type="spellEnd"/>
      <w:r w:rsidRPr="008C1C8F">
        <w:t xml:space="preserve"> </w:t>
      </w:r>
      <w:proofErr w:type="spellStart"/>
      <w:r w:rsidRPr="008C1C8F">
        <w:t>transmise</w:t>
      </w:r>
      <w:proofErr w:type="spellEnd"/>
      <w:r w:rsidRPr="008C1C8F">
        <w:rPr>
          <w:spacing w:val="-2"/>
        </w:rPr>
        <w:t xml:space="preserve"> </w:t>
      </w:r>
      <w:proofErr w:type="spellStart"/>
      <w:r w:rsidRPr="008C1C8F">
        <w:t>spre</w:t>
      </w:r>
      <w:proofErr w:type="spellEnd"/>
      <w:r w:rsidRPr="008C1C8F">
        <w:rPr>
          <w:spacing w:val="-2"/>
        </w:rPr>
        <w:t xml:space="preserve"> </w:t>
      </w:r>
      <w:proofErr w:type="spellStart"/>
      <w:r w:rsidRPr="008C1C8F">
        <w:t>publicare</w:t>
      </w:r>
      <w:proofErr w:type="spellEnd"/>
      <w:r w:rsidRPr="008C1C8F">
        <w:t xml:space="preserve"> </w:t>
      </w:r>
      <w:proofErr w:type="spellStart"/>
      <w:r w:rsidRPr="008C1C8F">
        <w:t>în</w:t>
      </w:r>
      <w:proofErr w:type="spellEnd"/>
      <w:r w:rsidRPr="008C1C8F">
        <w:t xml:space="preserve"> </w:t>
      </w:r>
      <w:proofErr w:type="spellStart"/>
      <w:r w:rsidRPr="008C1C8F">
        <w:t>Jurnalul</w:t>
      </w:r>
      <w:proofErr w:type="spellEnd"/>
      <w:r w:rsidRPr="008C1C8F">
        <w:t xml:space="preserve"> </w:t>
      </w:r>
      <w:proofErr w:type="spellStart"/>
      <w:r w:rsidRPr="008C1C8F">
        <w:t>Oficial</w:t>
      </w:r>
      <w:proofErr w:type="spellEnd"/>
      <w:r w:rsidRPr="008C1C8F">
        <w:t xml:space="preserve"> al </w:t>
      </w:r>
      <w:proofErr w:type="spellStart"/>
      <w:r w:rsidRPr="008C1C8F">
        <w:t>Uniunii</w:t>
      </w:r>
      <w:proofErr w:type="spellEnd"/>
      <w:r w:rsidRPr="008C1C8F">
        <w:t xml:space="preserve"> </w:t>
      </w:r>
      <w:proofErr w:type="spellStart"/>
      <w:r w:rsidRPr="008C1C8F">
        <w:t>Europene</w:t>
      </w:r>
      <w:proofErr w:type="spellEnd"/>
      <w:r w:rsidRPr="008C1C8F">
        <w:t xml:space="preserve">): nu </w:t>
      </w:r>
      <w:proofErr w:type="spellStart"/>
      <w:r w:rsidRPr="008C1C8F">
        <w:t>este</w:t>
      </w:r>
      <w:proofErr w:type="spellEnd"/>
    </w:p>
    <w:p w14:paraId="7BC7A7A1" w14:textId="77777777" w:rsidR="00682299" w:rsidRPr="008C1C8F" w:rsidRDefault="00682299" w:rsidP="00682299">
      <w:pPr>
        <w:pStyle w:val="a"/>
        <w:numPr>
          <w:ilvl w:val="0"/>
          <w:numId w:val="48"/>
        </w:numPr>
        <w:tabs>
          <w:tab w:val="clear" w:pos="1134"/>
          <w:tab w:val="left" w:pos="986"/>
        </w:tabs>
        <w:spacing w:before="128"/>
        <w:rPr>
          <w:b/>
        </w:rPr>
      </w:pPr>
      <w:r>
        <w:rPr>
          <w:b/>
          <w:lang w:val="ro-RO"/>
        </w:rPr>
        <w:t xml:space="preserve"> </w:t>
      </w:r>
      <w:r w:rsidRPr="008C1C8F">
        <w:rPr>
          <w:b/>
        </w:rPr>
        <w:t>Alte</w:t>
      </w:r>
      <w:r w:rsidRPr="008C1C8F">
        <w:rPr>
          <w:b/>
          <w:spacing w:val="-5"/>
        </w:rPr>
        <w:t xml:space="preserve"> </w:t>
      </w:r>
      <w:proofErr w:type="spellStart"/>
      <w:r w:rsidRPr="008C1C8F">
        <w:rPr>
          <w:b/>
        </w:rPr>
        <w:t>informații</w:t>
      </w:r>
      <w:proofErr w:type="spellEnd"/>
      <w:r w:rsidRPr="008C1C8F">
        <w:rPr>
          <w:b/>
          <w:spacing w:val="1"/>
        </w:rPr>
        <w:t xml:space="preserve"> </w:t>
      </w:r>
      <w:proofErr w:type="spellStart"/>
      <w:r w:rsidRPr="008C1C8F">
        <w:rPr>
          <w:b/>
        </w:rPr>
        <w:t>relevante</w:t>
      </w:r>
      <w:proofErr w:type="spellEnd"/>
      <w:r w:rsidRPr="008C1C8F">
        <w:rPr>
          <w:b/>
        </w:rPr>
        <w:t>:</w:t>
      </w:r>
      <w:r w:rsidRPr="008C1C8F">
        <w:rPr>
          <w:b/>
          <w:spacing w:val="-3"/>
        </w:rPr>
        <w:t xml:space="preserve"> </w:t>
      </w:r>
      <w:r w:rsidRPr="008C1C8F">
        <w:rPr>
          <w:b/>
        </w:rPr>
        <w:t>nu</w:t>
      </w:r>
      <w:r w:rsidRPr="008C1C8F">
        <w:rPr>
          <w:b/>
          <w:spacing w:val="1"/>
        </w:rPr>
        <w:t xml:space="preserve"> </w:t>
      </w:r>
      <w:r w:rsidRPr="008C1C8F">
        <w:rPr>
          <w:b/>
          <w:spacing w:val="-4"/>
        </w:rPr>
        <w:t>sunt</w:t>
      </w:r>
    </w:p>
    <w:p w14:paraId="3576BBBB" w14:textId="77777777" w:rsidR="00682299" w:rsidRPr="008C1C8F" w:rsidRDefault="00682299" w:rsidP="00682299">
      <w:pPr>
        <w:rPr>
          <w:lang w:val="en-US"/>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lastRenderedPageBreak/>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7510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7510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7510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75105">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lastRenderedPageBreak/>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lastRenderedPageBreak/>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lastRenderedPageBreak/>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lastRenderedPageBreak/>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75105">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144D58C4" w14:textId="77777777" w:rsidR="00682299" w:rsidRDefault="00682299" w:rsidP="00682299">
      <w:pPr>
        <w:spacing w:before="120"/>
        <w:ind w:right="-143" w:hanging="426"/>
        <w:rPr>
          <w:rFonts w:eastAsia="Calibri"/>
          <w:b/>
        </w:rPr>
      </w:pPr>
      <w:r w:rsidRPr="002E5A93">
        <w:rPr>
          <w:b/>
          <w:lang w:val="en-US"/>
        </w:rPr>
        <w:t xml:space="preserve">privind achiziționarea </w:t>
      </w:r>
      <w:r>
        <w:rPr>
          <w:b/>
          <w:lang w:val="en-US"/>
        </w:rPr>
        <w:t>lucrărilor de c</w:t>
      </w:r>
      <w:r w:rsidRPr="00D65DF4">
        <w:rPr>
          <w:rFonts w:eastAsia="Calibri"/>
          <w:b/>
        </w:rPr>
        <w:t>onstrucți</w:t>
      </w:r>
      <w:r>
        <w:rPr>
          <w:rFonts w:eastAsia="Calibri"/>
          <w:b/>
        </w:rPr>
        <w:t xml:space="preserve">e </w:t>
      </w:r>
      <w:r w:rsidRPr="00D65DF4">
        <w:rPr>
          <w:rFonts w:eastAsia="Calibri"/>
          <w:b/>
        </w:rPr>
        <w:t>a sistemului de alimentare cu apă, cu conectarea la sonda arteziană proiectată și a sistemului de dezinfectare a apei, situat în raionul Hîncești satul Cioara</w:t>
      </w:r>
    </w:p>
    <w:p w14:paraId="76532068" w14:textId="77777777" w:rsidR="00682299" w:rsidRPr="002B6725" w:rsidRDefault="00682299" w:rsidP="00682299">
      <w:pPr>
        <w:spacing w:before="120"/>
        <w:ind w:right="-143" w:hanging="426"/>
        <w:rPr>
          <w:b/>
          <w:lang w:val="en-US"/>
        </w:rPr>
      </w:pPr>
      <w:r w:rsidRPr="002B6725">
        <w:rPr>
          <w:b/>
          <w:lang w:val="en-US"/>
        </w:rPr>
        <w:t xml:space="preserve">prin procedura de achiziție: </w:t>
      </w:r>
      <w:r w:rsidRPr="002B6725">
        <w:rPr>
          <w:b/>
          <w:i/>
          <w:lang w:val="en-US"/>
        </w:rPr>
        <w:t>Licitație deschisă</w:t>
      </w:r>
      <w:r w:rsidRPr="002B6725">
        <w:rPr>
          <w:b/>
          <w:lang w:val="en-US"/>
        </w:rPr>
        <w:br/>
      </w:r>
      <w:r w:rsidRPr="002B6725">
        <w:rPr>
          <w:lang w:val="en-US"/>
        </w:rPr>
        <w:t>(tipul procedurii de achiziție)</w:t>
      </w:r>
    </w:p>
    <w:p w14:paraId="6E0F2160" w14:textId="77777777" w:rsidR="00682299" w:rsidRPr="002B6725" w:rsidRDefault="00682299" w:rsidP="00682299">
      <w:pPr>
        <w:tabs>
          <w:tab w:val="left" w:pos="284"/>
          <w:tab w:val="right" w:pos="9531"/>
        </w:tabs>
        <w:spacing w:before="120"/>
        <w:rPr>
          <w:b/>
          <w:lang w:val="en-US"/>
        </w:rPr>
      </w:pPr>
      <w:r w:rsidRPr="002B6725">
        <w:rPr>
          <w:b/>
          <w:lang w:val="en-US"/>
        </w:rPr>
        <w:t xml:space="preserve">    Procedura a fost inclusă în planul de achiziții publice a autorității contractante (Da/Nu): </w:t>
      </w:r>
      <w:r w:rsidRPr="002B6725">
        <w:rPr>
          <w:b/>
          <w:i/>
          <w:lang w:val="en-US"/>
        </w:rPr>
        <w:t>da</w:t>
      </w:r>
    </w:p>
    <w:p w14:paraId="558059C8" w14:textId="77777777" w:rsidR="00682299" w:rsidRPr="003E730A" w:rsidRDefault="00682299" w:rsidP="00682299">
      <w:pPr>
        <w:tabs>
          <w:tab w:val="left" w:pos="284"/>
          <w:tab w:val="right" w:pos="9531"/>
        </w:tabs>
        <w:spacing w:before="120"/>
        <w:ind w:left="288" w:hanging="288"/>
        <w:rPr>
          <w:b/>
          <w:lang w:val="en-US"/>
        </w:rPr>
      </w:pPr>
      <w:r w:rsidRPr="002B6725">
        <w:rPr>
          <w:b/>
          <w:lang w:val="en-US"/>
        </w:rPr>
        <w:t xml:space="preserve">     </w:t>
      </w:r>
    </w:p>
    <w:p w14:paraId="38013BE0" w14:textId="77777777" w:rsidR="00682299" w:rsidRPr="00D65DF4" w:rsidRDefault="00682299" w:rsidP="00682299">
      <w:pPr>
        <w:rPr>
          <w:b/>
          <w:lang w:val="en-US"/>
        </w:rPr>
      </w:pPr>
    </w:p>
    <w:p w14:paraId="2262E1A2" w14:textId="77777777" w:rsidR="00682299" w:rsidRPr="002E5A93" w:rsidRDefault="00682299" w:rsidP="00682299">
      <w:pPr>
        <w:tabs>
          <w:tab w:val="left" w:pos="284"/>
          <w:tab w:val="right" w:pos="9531"/>
        </w:tabs>
        <w:spacing w:before="120"/>
        <w:ind w:left="284"/>
        <w:rPr>
          <w:b/>
          <w:lang w:val="en-US"/>
        </w:rPr>
      </w:pPr>
      <w:r w:rsidRPr="002E5A93">
        <w:rPr>
          <w:b/>
          <w:lang w:val="en-US"/>
        </w:rPr>
        <w:t xml:space="preserve">Denumirea autorității contractante: </w:t>
      </w:r>
      <w:r>
        <w:rPr>
          <w:b/>
          <w:i/>
          <w:lang w:val="en-US"/>
        </w:rPr>
        <w:t>Primăria Cioara,Raionul Hînceşti</w:t>
      </w:r>
    </w:p>
    <w:p w14:paraId="4676D4D9" w14:textId="7B7FC015" w:rsidR="00682299" w:rsidRPr="002E5A93" w:rsidRDefault="00682299" w:rsidP="00682299">
      <w:pPr>
        <w:tabs>
          <w:tab w:val="left" w:pos="284"/>
          <w:tab w:val="right" w:pos="9531"/>
        </w:tabs>
        <w:spacing w:before="120"/>
        <w:ind w:left="284"/>
        <w:rPr>
          <w:b/>
        </w:rPr>
      </w:pPr>
      <w:r w:rsidRPr="002E5A93">
        <w:rPr>
          <w:b/>
        </w:rPr>
        <w:t xml:space="preserve">DNO: </w:t>
      </w:r>
      <w:r w:rsidRPr="002C193C">
        <w:rPr>
          <w:b/>
          <w:i/>
        </w:rPr>
        <w:t>10</w:t>
      </w:r>
      <w:r>
        <w:rPr>
          <w:b/>
          <w:i/>
        </w:rPr>
        <w:t>07601008775</w:t>
      </w:r>
    </w:p>
    <w:p w14:paraId="57D0703B" w14:textId="5DD24B55" w:rsidR="00682299" w:rsidRPr="002E5A93" w:rsidRDefault="00682299" w:rsidP="00682299">
      <w:pPr>
        <w:tabs>
          <w:tab w:val="left" w:pos="284"/>
          <w:tab w:val="right" w:pos="9531"/>
        </w:tabs>
        <w:spacing w:before="120"/>
        <w:rPr>
          <w:b/>
          <w:lang w:val="en-US"/>
        </w:rPr>
      </w:pPr>
      <w:r w:rsidRPr="002E5A93">
        <w:rPr>
          <w:b/>
          <w:lang w:val="en-US"/>
        </w:rPr>
        <w:t xml:space="preserve">Adresa: </w:t>
      </w:r>
      <w:r>
        <w:rPr>
          <w:b/>
        </w:rPr>
        <w:t xml:space="preserve"> </w:t>
      </w:r>
      <w:r>
        <w:rPr>
          <w:b/>
          <w:i/>
        </w:rPr>
        <w:t>MD-3421</w:t>
      </w:r>
      <w:r w:rsidRPr="0021125C">
        <w:rPr>
          <w:b/>
          <w:i/>
        </w:rPr>
        <w:t xml:space="preserve">, RM, </w:t>
      </w:r>
      <w:r>
        <w:rPr>
          <w:b/>
          <w:i/>
        </w:rPr>
        <w:t>satul Cioara,raionul Hînceşti</w:t>
      </w:r>
    </w:p>
    <w:p w14:paraId="726E7ABF" w14:textId="246C94E4" w:rsidR="00682299" w:rsidRPr="002E5A93" w:rsidRDefault="00682299" w:rsidP="00682299">
      <w:pPr>
        <w:tabs>
          <w:tab w:val="left" w:pos="284"/>
          <w:tab w:val="right" w:pos="9531"/>
        </w:tabs>
        <w:spacing w:before="120"/>
        <w:rPr>
          <w:b/>
          <w:lang w:val="en-US"/>
        </w:rPr>
      </w:pPr>
      <w:r w:rsidRPr="002E5A93">
        <w:rPr>
          <w:b/>
          <w:lang w:val="en-US"/>
        </w:rPr>
        <w:t xml:space="preserve">Numărul de telefon/fax: </w:t>
      </w:r>
      <w:r>
        <w:rPr>
          <w:b/>
          <w:i/>
          <w:lang w:val="en-US"/>
        </w:rPr>
        <w:t>0 269 47336</w:t>
      </w:r>
      <w:r w:rsidRPr="0021125C">
        <w:rPr>
          <w:b/>
          <w:i/>
          <w:lang w:val="en-US"/>
        </w:rPr>
        <w:t>,</w:t>
      </w:r>
    </w:p>
    <w:p w14:paraId="1367E022" w14:textId="2206F470" w:rsidR="00682299" w:rsidRPr="002E5A93" w:rsidRDefault="00682299" w:rsidP="00682299">
      <w:pPr>
        <w:tabs>
          <w:tab w:val="left" w:pos="284"/>
          <w:tab w:val="right" w:pos="9531"/>
        </w:tabs>
        <w:spacing w:before="120"/>
        <w:rPr>
          <w:b/>
          <w:lang w:val="en-US"/>
        </w:rPr>
      </w:pPr>
      <w:r w:rsidRPr="002E5A93">
        <w:rPr>
          <w:b/>
          <w:lang w:val="en-US"/>
        </w:rPr>
        <w:t>Adresa de e-mail și de internet a autorității contractante:</w:t>
      </w:r>
      <w:r>
        <w:rPr>
          <w:b/>
          <w:lang w:val="en-US"/>
        </w:rPr>
        <w:t xml:space="preserve"> cioara@hincesti.md</w:t>
      </w:r>
    </w:p>
    <w:p w14:paraId="1FAC7B0E" w14:textId="74EBC765" w:rsidR="00A527E3" w:rsidRDefault="00A527E3" w:rsidP="00682299">
      <w:pPr>
        <w:shd w:val="clear" w:color="auto" w:fill="FFFFFF" w:themeFill="background1"/>
        <w:tabs>
          <w:tab w:val="left" w:pos="284"/>
          <w:tab w:val="right" w:pos="9531"/>
        </w:tabs>
        <w:spacing w:before="120"/>
        <w:ind w:left="720"/>
        <w:rPr>
          <w:b/>
          <w:lang w:eastAsia="ru-RU"/>
        </w:rPr>
      </w:pP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lastRenderedPageBreak/>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0AEDFF3B" w:rsidR="00460653" w:rsidRPr="00FF430B" w:rsidRDefault="00234F7F" w:rsidP="00385C85">
            <w:pPr>
              <w:tabs>
                <w:tab w:val="left" w:pos="567"/>
                <w:tab w:val="right" w:pos="10205"/>
              </w:tabs>
              <w:jc w:val="both"/>
              <w:rPr>
                <w:lang w:val="ro-MD"/>
              </w:rPr>
            </w:pPr>
            <w:r>
              <w:rPr>
                <w:b/>
                <w:i/>
                <w:lang w:val="en-US"/>
              </w:rPr>
              <w:t>Primăria Cioara,Raionul Hînceşti</w:t>
            </w:r>
            <w:r w:rsidR="00460653" w:rsidRPr="00FF430B">
              <w:rPr>
                <w:lang w:val="ro-MD"/>
              </w:rPr>
              <w:t>,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236FD826" w:rsidR="00460653" w:rsidRPr="00400FAC" w:rsidRDefault="00A156C0" w:rsidP="00006F13">
            <w:pPr>
              <w:rPr>
                <w:b/>
                <w:bCs/>
                <w:lang w:val="en-US"/>
              </w:rPr>
            </w:pPr>
            <w:r w:rsidRPr="00FF430B">
              <w:rPr>
                <w:lang w:val="ro-MD"/>
              </w:rPr>
              <w:t xml:space="preserve">1.1. </w:t>
            </w:r>
            <w:r w:rsidR="00460653" w:rsidRPr="00FF430B">
              <w:rPr>
                <w:lang w:val="ro-MD"/>
              </w:rPr>
              <w:t xml:space="preserve">Antreprenorul se obligă să execute </w:t>
            </w:r>
            <w:r w:rsidR="00234F7F" w:rsidRPr="002E5A93">
              <w:rPr>
                <w:b/>
                <w:lang w:val="en-US"/>
              </w:rPr>
              <w:t xml:space="preserve"> </w:t>
            </w:r>
            <w:r w:rsidR="00234F7F" w:rsidRPr="00234F7F">
              <w:rPr>
                <w:b/>
                <w:lang w:val="en-US"/>
              </w:rPr>
              <w:t>lucrăril</w:t>
            </w:r>
            <w:r w:rsidR="00234F7F" w:rsidRPr="00234F7F">
              <w:rPr>
                <w:b/>
                <w:lang w:val="en-US"/>
              </w:rPr>
              <w:t xml:space="preserve">e </w:t>
            </w:r>
            <w:r w:rsidR="00234F7F" w:rsidRPr="00234F7F">
              <w:rPr>
                <w:b/>
                <w:lang w:val="en-US"/>
              </w:rPr>
              <w:t>de c</w:t>
            </w:r>
            <w:r w:rsidR="00234F7F" w:rsidRPr="00234F7F">
              <w:rPr>
                <w:rFonts w:eastAsia="Calibri"/>
                <w:b/>
              </w:rPr>
              <w:t>onstrucție a sistemului de alimentare cu apă, cu conectarea la sonda arteziană proiectată și a sistemului de dezinfectare a apei, situat în raionul Hîncești satul Cioara</w:t>
            </w:r>
            <w:r w:rsidR="00006F13">
              <w:rPr>
                <w:b/>
                <w:bCs/>
                <w:sz w:val="28"/>
                <w:szCs w:val="28"/>
                <w:u w:val="single"/>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42519013" w:rsidR="00460653" w:rsidRPr="00FF430B" w:rsidRDefault="00A156C0" w:rsidP="00196AB4">
            <w:pPr>
              <w:pStyle w:val="af3"/>
              <w:tabs>
                <w:tab w:val="left" w:pos="567"/>
              </w:tabs>
              <w:spacing w:line="276" w:lineRule="auto"/>
              <w:ind w:firstLine="0"/>
              <w:rPr>
                <w:lang w:val="ro-MD"/>
              </w:rPr>
            </w:pPr>
            <w:r w:rsidRPr="00FF430B">
              <w:rPr>
                <w:lang w:val="ro-MD"/>
              </w:rPr>
              <w:t>2</w:t>
            </w:r>
            <w:r w:rsidR="00006F13">
              <w:rPr>
                <w:lang w:val="ro-MD"/>
              </w:rPr>
              <w:t>.</w:t>
            </w:r>
            <w:r w:rsidRPr="00FF430B">
              <w:rPr>
                <w:lang w:val="ro-MD"/>
              </w:rPr>
              <w:t xml:space="preserve">.1. </w:t>
            </w:r>
            <w:r w:rsidR="00460653" w:rsidRPr="00FF430B">
              <w:rPr>
                <w:lang w:val="ro-MD"/>
              </w:rPr>
              <w:t xml:space="preserve">Durata de execuţie a lucrărilor contractate este de </w:t>
            </w:r>
            <w:r w:rsidR="00006F13">
              <w:rPr>
                <w:lang w:val="ro-MD"/>
              </w:rPr>
              <w:t>pînă la  27.08.202</w:t>
            </w:r>
            <w:r w:rsidR="00A30427">
              <w:rPr>
                <w:lang w:val="ro-MD"/>
              </w:rPr>
              <w:t>5</w:t>
            </w:r>
            <w:r w:rsidR="00006F13">
              <w:rPr>
                <w:lang w:val="ro-MD"/>
              </w:rPr>
              <w:t xml:space="preserve"> </w:t>
            </w:r>
            <w:r w:rsidR="00460653" w:rsidRPr="00FF430B">
              <w:rPr>
                <w:lang w:val="ro-MD"/>
              </w:rPr>
              <w:t xml:space="preserve">după primirea ordinului de începere a </w:t>
            </w:r>
            <w:r w:rsidR="00006F13">
              <w:rPr>
                <w:lang w:val="ro-MD"/>
              </w:rPr>
              <w:t>.</w:t>
            </w:r>
            <w:r w:rsidR="00460653" w:rsidRPr="00FF430B">
              <w:rPr>
                <w:lang w:val="ro-MD"/>
              </w:rPr>
              <w:t>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75105">
            <w:pPr>
              <w:pStyle w:val="af3"/>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75105">
            <w:pPr>
              <w:pStyle w:val="af3"/>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275105">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75105">
            <w:pPr>
              <w:pStyle w:val="af3"/>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275105">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75105">
            <w:pPr>
              <w:pStyle w:val="af3"/>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75105">
            <w:pPr>
              <w:pStyle w:val="af3"/>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275105">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75105">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75105">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75105">
            <w:pPr>
              <w:pStyle w:val="af3"/>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275105">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75105">
            <w:pPr>
              <w:pStyle w:val="af3"/>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75105">
            <w:pPr>
              <w:pStyle w:val="af3"/>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75105">
            <w:pPr>
              <w:pStyle w:val="af3"/>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75105">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B616940" w:rsidR="007E709D" w:rsidRPr="00FF430B" w:rsidRDefault="00F1727D" w:rsidP="004D7C86">
                  <w:pPr>
                    <w:jc w:val="both"/>
                    <w:rPr>
                      <w:noProof w:val="0"/>
                      <w:lang w:val="ro-MD"/>
                    </w:rPr>
                  </w:pPr>
                  <w:r w:rsidRPr="002E5A93">
                    <w:rPr>
                      <w:b/>
                      <w:lang w:val="en-US"/>
                    </w:rPr>
                    <w:t xml:space="preserve">achiziționarea </w:t>
                  </w:r>
                  <w:r>
                    <w:rPr>
                      <w:b/>
                      <w:lang w:val="en-US"/>
                    </w:rPr>
                    <w:t>lucrărilor de c</w:t>
                  </w:r>
                  <w:r w:rsidRPr="00D65DF4">
                    <w:rPr>
                      <w:rFonts w:eastAsia="Calibri"/>
                      <w:b/>
                    </w:rPr>
                    <w:t>onstrucți</w:t>
                  </w:r>
                  <w:r>
                    <w:rPr>
                      <w:rFonts w:eastAsia="Calibri"/>
                      <w:b/>
                    </w:rPr>
                    <w:t xml:space="preserve">e </w:t>
                  </w:r>
                  <w:r w:rsidRPr="00D65DF4">
                    <w:rPr>
                      <w:rFonts w:eastAsia="Calibri"/>
                      <w:b/>
                    </w:rPr>
                    <w:t>a sistemului de alimentare cu apă, cu conectarea la sonda arteziană proiectată și a sistemului de dezinfectare a apei, situat în raionul Hîncești satul Cioara</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31EB5F8B" w:rsidR="00803E7E" w:rsidRPr="00FF430B" w:rsidRDefault="00F1727D" w:rsidP="004D7C86">
                  <w:pPr>
                    <w:keepNext/>
                    <w:keepLines/>
                    <w:spacing w:before="200"/>
                    <w:jc w:val="both"/>
                    <w:outlineLvl w:val="2"/>
                    <w:rPr>
                      <w:noProof w:val="0"/>
                      <w:lang w:val="ro-MD"/>
                    </w:rPr>
                  </w:pPr>
                  <w:r w:rsidRPr="002E5A93">
                    <w:rPr>
                      <w:b/>
                      <w:lang w:val="en-US"/>
                    </w:rPr>
                    <w:t xml:space="preserve">achiziționarea </w:t>
                  </w:r>
                  <w:r>
                    <w:rPr>
                      <w:b/>
                      <w:lang w:val="en-US"/>
                    </w:rPr>
                    <w:t>lucrărilor de c</w:t>
                  </w:r>
                  <w:r w:rsidRPr="00D65DF4">
                    <w:rPr>
                      <w:rFonts w:eastAsia="Calibri"/>
                      <w:b/>
                    </w:rPr>
                    <w:t>onstrucți</w:t>
                  </w:r>
                  <w:r>
                    <w:rPr>
                      <w:rFonts w:eastAsia="Calibri"/>
                      <w:b/>
                    </w:rPr>
                    <w:t xml:space="preserve">e </w:t>
                  </w:r>
                  <w:r w:rsidRPr="00D65DF4">
                    <w:rPr>
                      <w:rFonts w:eastAsia="Calibri"/>
                      <w:b/>
                    </w:rPr>
                    <w:t>a sistemului de alimentare cu apă, cu conectarea la sonda arteziană proiectată și a sistemului de dezinfectare a apei, situat în raionul Hîncești satul Cioara</w:t>
                  </w:r>
                  <w:bookmarkStart w:id="62" w:name="_GoBack"/>
                  <w:bookmarkEnd w:id="62"/>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275105">
            <w:pPr>
              <w:pStyle w:val="a"/>
              <w:numPr>
                <w:ilvl w:val="0"/>
                <w:numId w:val="30"/>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275105">
            <w:pPr>
              <w:numPr>
                <w:ilvl w:val="0"/>
                <w:numId w:val="25"/>
              </w:numPr>
              <w:suppressAutoHyphens/>
              <w:ind w:left="0" w:firstLine="720"/>
              <w:jc w:val="both"/>
              <w:rPr>
                <w:lang w:val="ro-MD"/>
              </w:rPr>
            </w:pPr>
            <w:r w:rsidRPr="00FF430B">
              <w:rPr>
                <w:lang w:val="ro-MD"/>
              </w:rPr>
              <w:t>Formularul Contractului;</w:t>
            </w:r>
          </w:p>
          <w:p w14:paraId="62BECD35" w14:textId="77777777" w:rsidR="00AD32DD" w:rsidRPr="00FF430B" w:rsidRDefault="004C7DFB" w:rsidP="00275105">
            <w:pPr>
              <w:numPr>
                <w:ilvl w:val="0"/>
                <w:numId w:val="25"/>
              </w:numPr>
              <w:suppressAutoHyphens/>
              <w:ind w:left="0" w:firstLine="720"/>
              <w:jc w:val="both"/>
              <w:rPr>
                <w:i/>
                <w:lang w:val="ro-MD"/>
              </w:rPr>
            </w:pPr>
            <w:r w:rsidRPr="00FF430B">
              <w:rPr>
                <w:lang w:val="ro-MD"/>
              </w:rPr>
              <w:t>Formularul ofertei;</w:t>
            </w:r>
          </w:p>
          <w:p w14:paraId="4CD35ADF" w14:textId="77777777" w:rsidR="00AD32DD" w:rsidRPr="00FF430B" w:rsidRDefault="004C7DFB" w:rsidP="00275105">
            <w:pPr>
              <w:numPr>
                <w:ilvl w:val="0"/>
                <w:numId w:val="25"/>
              </w:numPr>
              <w:suppressAutoHyphens/>
              <w:ind w:left="0" w:firstLine="720"/>
              <w:jc w:val="both"/>
              <w:rPr>
                <w:i/>
                <w:lang w:val="ro-MD"/>
              </w:rPr>
            </w:pPr>
            <w:r w:rsidRPr="00FF430B">
              <w:rPr>
                <w:lang w:val="ro-MD"/>
              </w:rPr>
              <w:t>Caietul de sarcini;</w:t>
            </w:r>
          </w:p>
          <w:p w14:paraId="6351F713" w14:textId="77777777" w:rsidR="00AD32DD" w:rsidRPr="00FF430B" w:rsidRDefault="004C7DFB" w:rsidP="00275105">
            <w:pPr>
              <w:numPr>
                <w:ilvl w:val="0"/>
                <w:numId w:val="25"/>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275105">
            <w:pPr>
              <w:numPr>
                <w:ilvl w:val="0"/>
                <w:numId w:val="26"/>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275105">
            <w:pPr>
              <w:numPr>
                <w:ilvl w:val="0"/>
                <w:numId w:val="26"/>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275105">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275105">
            <w:pPr>
              <w:numPr>
                <w:ilvl w:val="0"/>
                <w:numId w:val="28"/>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275105">
            <w:pPr>
              <w:numPr>
                <w:ilvl w:val="0"/>
                <w:numId w:val="29"/>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275105">
            <w:pPr>
              <w:numPr>
                <w:ilvl w:val="0"/>
                <w:numId w:val="29"/>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275105">
            <w:pPr>
              <w:pStyle w:val="af3"/>
              <w:numPr>
                <w:ilvl w:val="0"/>
                <w:numId w:val="29"/>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275105">
            <w:pPr>
              <w:pStyle w:val="af3"/>
              <w:numPr>
                <w:ilvl w:val="0"/>
                <w:numId w:val="29"/>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275105">
            <w:pPr>
              <w:pStyle w:val="a"/>
              <w:numPr>
                <w:ilvl w:val="0"/>
                <w:numId w:val="30"/>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275105">
            <w:pPr>
              <w:pStyle w:val="a"/>
              <w:numPr>
                <w:ilvl w:val="0"/>
                <w:numId w:val="15"/>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275105">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275105">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275105">
            <w:pPr>
              <w:pStyle w:val="a"/>
              <w:numPr>
                <w:ilvl w:val="0"/>
                <w:numId w:val="32"/>
              </w:numPr>
              <w:rPr>
                <w:lang w:val="ro-MD"/>
              </w:rPr>
            </w:pPr>
            <w:r w:rsidRPr="00FF430B">
              <w:rPr>
                <w:lang w:val="ro-MD"/>
              </w:rPr>
              <w:t>prin acordul de voinţă al părţilor ;</w:t>
            </w:r>
          </w:p>
          <w:p w14:paraId="0472106D" w14:textId="77777777" w:rsidR="0063773E" w:rsidRPr="00FF430B" w:rsidRDefault="0063773E" w:rsidP="00275105">
            <w:pPr>
              <w:pStyle w:val="a"/>
              <w:numPr>
                <w:ilvl w:val="0"/>
                <w:numId w:val="32"/>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275105">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651F8" w14:textId="77777777" w:rsidR="005D3999" w:rsidRDefault="005D3999" w:rsidP="00A20ACF">
      <w:r>
        <w:separator/>
      </w:r>
    </w:p>
  </w:endnote>
  <w:endnote w:type="continuationSeparator" w:id="0">
    <w:p w14:paraId="67A9F150" w14:textId="77777777" w:rsidR="005D3999" w:rsidRDefault="005D39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Segoe Print"/>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3E539202" w:rsidR="008F1D40" w:rsidRDefault="008F1D40">
        <w:pPr>
          <w:pStyle w:val="a4"/>
          <w:jc w:val="right"/>
        </w:pPr>
        <w:r>
          <w:fldChar w:fldCharType="begin"/>
        </w:r>
        <w:r>
          <w:instrText xml:space="preserve"> PAGE   \* MERGEFORMAT </w:instrText>
        </w:r>
        <w:r>
          <w:fldChar w:fldCharType="separate"/>
        </w:r>
        <w:r w:rsidR="001472C2">
          <w:t>62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6DE32" w14:textId="77777777" w:rsidR="005D3999" w:rsidRDefault="005D3999" w:rsidP="00A20ACF">
      <w:r>
        <w:separator/>
      </w:r>
    </w:p>
  </w:footnote>
  <w:footnote w:type="continuationSeparator" w:id="0">
    <w:p w14:paraId="43A7444D" w14:textId="77777777" w:rsidR="005D3999" w:rsidRDefault="005D399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17E276E8"/>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0170DA"/>
    <w:multiLevelType w:val="hybridMultilevel"/>
    <w:tmpl w:val="89EC89F2"/>
    <w:lvl w:ilvl="0" w:tplc="58BC9F0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F92FFA"/>
    <w:multiLevelType w:val="hybridMultilevel"/>
    <w:tmpl w:val="AE7C60A2"/>
    <w:lvl w:ilvl="0" w:tplc="A07AFCB4">
      <w:start w:val="1"/>
      <w:numFmt w:val="decimal"/>
      <w:lvlText w:val="%1."/>
      <w:lvlJc w:val="left"/>
      <w:pPr>
        <w:ind w:left="559" w:hanging="284"/>
      </w:pPr>
      <w:rPr>
        <w:rFonts w:ascii="Times New Roman" w:eastAsia="Times New Roman" w:hAnsi="Times New Roman" w:cs="Times New Roman" w:hint="default"/>
        <w:b/>
        <w:bCs/>
        <w:w w:val="100"/>
        <w:sz w:val="24"/>
        <w:szCs w:val="24"/>
        <w:lang w:val="ro-RO" w:eastAsia="en-US" w:bidi="ar-SA"/>
      </w:rPr>
    </w:lvl>
    <w:lvl w:ilvl="1" w:tplc="356CD12C">
      <w:start w:val="1"/>
      <w:numFmt w:val="decimal"/>
      <w:lvlText w:val="%2."/>
      <w:lvlJc w:val="left"/>
      <w:pPr>
        <w:ind w:left="1203" w:hanging="361"/>
        <w:jc w:val="right"/>
      </w:pPr>
      <w:rPr>
        <w:rFonts w:ascii="Times New Roman" w:eastAsia="Times New Roman" w:hAnsi="Times New Roman" w:cs="Times New Roman" w:hint="default"/>
        <w:b/>
        <w:bCs/>
        <w:w w:val="100"/>
        <w:sz w:val="24"/>
        <w:szCs w:val="24"/>
        <w:lang w:val="ro-RO" w:eastAsia="en-US" w:bidi="ar-SA"/>
      </w:rPr>
    </w:lvl>
    <w:lvl w:ilvl="2" w:tplc="3AE254AA">
      <w:start w:val="1"/>
      <w:numFmt w:val="decimal"/>
      <w:lvlText w:val="%3)"/>
      <w:lvlJc w:val="left"/>
      <w:pPr>
        <w:ind w:left="1280" w:hanging="360"/>
      </w:pPr>
      <w:rPr>
        <w:rFonts w:ascii="Times New Roman" w:eastAsia="Times New Roman" w:hAnsi="Times New Roman" w:cs="Times New Roman" w:hint="default"/>
        <w:w w:val="99"/>
        <w:sz w:val="24"/>
        <w:szCs w:val="24"/>
        <w:lang w:val="ro-RO" w:eastAsia="en-US" w:bidi="ar-SA"/>
      </w:rPr>
    </w:lvl>
    <w:lvl w:ilvl="3" w:tplc="75EEA540">
      <w:numFmt w:val="bullet"/>
      <w:lvlText w:val="•"/>
      <w:lvlJc w:val="left"/>
      <w:pPr>
        <w:ind w:left="2487" w:hanging="360"/>
      </w:pPr>
      <w:rPr>
        <w:rFonts w:hint="default"/>
        <w:lang w:val="ro-RO" w:eastAsia="en-US" w:bidi="ar-SA"/>
      </w:rPr>
    </w:lvl>
    <w:lvl w:ilvl="4" w:tplc="1C288564">
      <w:numFmt w:val="bullet"/>
      <w:lvlText w:val="•"/>
      <w:lvlJc w:val="left"/>
      <w:pPr>
        <w:ind w:left="3695" w:hanging="360"/>
      </w:pPr>
      <w:rPr>
        <w:rFonts w:hint="default"/>
        <w:lang w:val="ro-RO" w:eastAsia="en-US" w:bidi="ar-SA"/>
      </w:rPr>
    </w:lvl>
    <w:lvl w:ilvl="5" w:tplc="EDB00860">
      <w:numFmt w:val="bullet"/>
      <w:lvlText w:val="•"/>
      <w:lvlJc w:val="left"/>
      <w:pPr>
        <w:ind w:left="4902" w:hanging="360"/>
      </w:pPr>
      <w:rPr>
        <w:rFonts w:hint="default"/>
        <w:lang w:val="ro-RO" w:eastAsia="en-US" w:bidi="ar-SA"/>
      </w:rPr>
    </w:lvl>
    <w:lvl w:ilvl="6" w:tplc="B7E431F4">
      <w:numFmt w:val="bullet"/>
      <w:lvlText w:val="•"/>
      <w:lvlJc w:val="left"/>
      <w:pPr>
        <w:ind w:left="6110" w:hanging="360"/>
      </w:pPr>
      <w:rPr>
        <w:rFonts w:hint="default"/>
        <w:lang w:val="ro-RO" w:eastAsia="en-US" w:bidi="ar-SA"/>
      </w:rPr>
    </w:lvl>
    <w:lvl w:ilvl="7" w:tplc="C61CB00E">
      <w:numFmt w:val="bullet"/>
      <w:lvlText w:val="•"/>
      <w:lvlJc w:val="left"/>
      <w:pPr>
        <w:ind w:left="7317" w:hanging="360"/>
      </w:pPr>
      <w:rPr>
        <w:rFonts w:hint="default"/>
        <w:lang w:val="ro-RO" w:eastAsia="en-US" w:bidi="ar-SA"/>
      </w:rPr>
    </w:lvl>
    <w:lvl w:ilvl="8" w:tplc="807E01CA">
      <w:numFmt w:val="bullet"/>
      <w:lvlText w:val="•"/>
      <w:lvlJc w:val="left"/>
      <w:pPr>
        <w:ind w:left="8525" w:hanging="360"/>
      </w:pPr>
      <w:rPr>
        <w:rFonts w:hint="default"/>
        <w:lang w:val="ro-RO" w:eastAsia="en-US" w:bidi="ar-SA"/>
      </w:r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5" w15:restartNumberingAfterBreak="0">
    <w:nsid w:val="3F961F1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D887F07"/>
    <w:multiLevelType w:val="hybridMultilevel"/>
    <w:tmpl w:val="F0D80DFC"/>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6DC31165"/>
    <w:multiLevelType w:val="hybridMultilevel"/>
    <w:tmpl w:val="B3E4A1FE"/>
    <w:lvl w:ilvl="0" w:tplc="7E4E1C28">
      <w:start w:val="39"/>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0FE186C"/>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FD485A"/>
    <w:multiLevelType w:val="hybridMultilevel"/>
    <w:tmpl w:val="A25AC55E"/>
    <w:lvl w:ilvl="0" w:tplc="D8667038">
      <w:start w:val="1"/>
      <w:numFmt w:val="lowerLetter"/>
      <w:lvlText w:val="%1)"/>
      <w:lvlJc w:val="left"/>
      <w:pPr>
        <w:ind w:left="949" w:hanging="360"/>
      </w:pPr>
      <w:rPr>
        <w:rFonts w:hint="default"/>
      </w:rPr>
    </w:lvl>
    <w:lvl w:ilvl="1" w:tplc="04090019" w:tentative="1">
      <w:start w:val="1"/>
      <w:numFmt w:val="lowerLetter"/>
      <w:lvlText w:val="%2."/>
      <w:lvlJc w:val="left"/>
      <w:pPr>
        <w:ind w:left="1669" w:hanging="360"/>
      </w:pPr>
    </w:lvl>
    <w:lvl w:ilvl="2" w:tplc="0409001B" w:tentative="1">
      <w:start w:val="1"/>
      <w:numFmt w:val="lowerRoman"/>
      <w:lvlText w:val="%3."/>
      <w:lvlJc w:val="right"/>
      <w:pPr>
        <w:ind w:left="2389" w:hanging="180"/>
      </w:pPr>
    </w:lvl>
    <w:lvl w:ilvl="3" w:tplc="0409000F" w:tentative="1">
      <w:start w:val="1"/>
      <w:numFmt w:val="decimal"/>
      <w:lvlText w:val="%4."/>
      <w:lvlJc w:val="left"/>
      <w:pPr>
        <w:ind w:left="3109" w:hanging="360"/>
      </w:pPr>
    </w:lvl>
    <w:lvl w:ilvl="4" w:tplc="04090019" w:tentative="1">
      <w:start w:val="1"/>
      <w:numFmt w:val="lowerLetter"/>
      <w:lvlText w:val="%5."/>
      <w:lvlJc w:val="left"/>
      <w:pPr>
        <w:ind w:left="3829" w:hanging="360"/>
      </w:pPr>
    </w:lvl>
    <w:lvl w:ilvl="5" w:tplc="0409001B" w:tentative="1">
      <w:start w:val="1"/>
      <w:numFmt w:val="lowerRoman"/>
      <w:lvlText w:val="%6."/>
      <w:lvlJc w:val="right"/>
      <w:pPr>
        <w:ind w:left="4549" w:hanging="180"/>
      </w:pPr>
    </w:lvl>
    <w:lvl w:ilvl="6" w:tplc="0409000F" w:tentative="1">
      <w:start w:val="1"/>
      <w:numFmt w:val="decimal"/>
      <w:lvlText w:val="%7."/>
      <w:lvlJc w:val="left"/>
      <w:pPr>
        <w:ind w:left="5269" w:hanging="360"/>
      </w:pPr>
    </w:lvl>
    <w:lvl w:ilvl="7" w:tplc="04090019" w:tentative="1">
      <w:start w:val="1"/>
      <w:numFmt w:val="lowerLetter"/>
      <w:lvlText w:val="%8."/>
      <w:lvlJc w:val="left"/>
      <w:pPr>
        <w:ind w:left="5989" w:hanging="360"/>
      </w:pPr>
    </w:lvl>
    <w:lvl w:ilvl="8" w:tplc="0409001B" w:tentative="1">
      <w:start w:val="1"/>
      <w:numFmt w:val="lowerRoman"/>
      <w:lvlText w:val="%9."/>
      <w:lvlJc w:val="right"/>
      <w:pPr>
        <w:ind w:left="6709" w:hanging="180"/>
      </w:pPr>
    </w:lvl>
  </w:abstractNum>
  <w:abstractNum w:abstractNumId="43"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7208B7"/>
    <w:multiLevelType w:val="hybridMultilevel"/>
    <w:tmpl w:val="FAECB12C"/>
    <w:lvl w:ilvl="0" w:tplc="C010D3B2">
      <w:start w:val="10"/>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num w:numId="1">
    <w:abstractNumId w:val="35"/>
  </w:num>
  <w:num w:numId="2">
    <w:abstractNumId w:val="44"/>
  </w:num>
  <w:num w:numId="3">
    <w:abstractNumId w:val="29"/>
  </w:num>
  <w:num w:numId="4">
    <w:abstractNumId w:val="28"/>
  </w:num>
  <w:num w:numId="5">
    <w:abstractNumId w:val="10"/>
  </w:num>
  <w:num w:numId="6">
    <w:abstractNumId w:val="15"/>
  </w:num>
  <w:num w:numId="7">
    <w:abstractNumId w:val="13"/>
  </w:num>
  <w:num w:numId="8">
    <w:abstractNumId w:val="5"/>
  </w:num>
  <w:num w:numId="9">
    <w:abstractNumId w:val="27"/>
  </w:num>
  <w:num w:numId="10">
    <w:abstractNumId w:val="9"/>
  </w:num>
  <w:num w:numId="11">
    <w:abstractNumId w:val="20"/>
  </w:num>
  <w:num w:numId="12">
    <w:abstractNumId w:val="21"/>
  </w:num>
  <w:num w:numId="13">
    <w:abstractNumId w:val="37"/>
  </w:num>
  <w:num w:numId="14">
    <w:abstractNumId w:val="26"/>
  </w:num>
  <w:num w:numId="15">
    <w:abstractNumId w:val="23"/>
  </w:num>
  <w:num w:numId="16">
    <w:abstractNumId w:val="7"/>
  </w:num>
  <w:num w:numId="17">
    <w:abstractNumId w:val="38"/>
  </w:num>
  <w:num w:numId="18">
    <w:abstractNumId w:val="31"/>
  </w:num>
  <w:num w:numId="19">
    <w:abstractNumId w:val="8"/>
  </w:num>
  <w:num w:numId="20">
    <w:abstractNumId w:val="30"/>
  </w:num>
  <w:num w:numId="21">
    <w:abstractNumId w:val="17"/>
  </w:num>
  <w:num w:numId="22">
    <w:abstractNumId w:val="19"/>
  </w:num>
  <w:num w:numId="23">
    <w:abstractNumId w:val="6"/>
  </w:num>
  <w:num w:numId="24">
    <w:abstractNumId w:val="18"/>
  </w:num>
  <w:num w:numId="25">
    <w:abstractNumId w:val="3"/>
  </w:num>
  <w:num w:numId="26">
    <w:abstractNumId w:val="0"/>
  </w:num>
  <w:num w:numId="27">
    <w:abstractNumId w:val="2"/>
  </w:num>
  <w:num w:numId="28">
    <w:abstractNumId w:val="4"/>
  </w:num>
  <w:num w:numId="29">
    <w:abstractNumId w:val="1"/>
  </w:num>
  <w:num w:numId="30">
    <w:abstractNumId w:val="36"/>
  </w:num>
  <w:num w:numId="31">
    <w:abstractNumId w:val="14"/>
  </w:num>
  <w:num w:numId="32">
    <w:abstractNumId w:val="41"/>
  </w:num>
  <w:num w:numId="33">
    <w:abstractNumId w:val="32"/>
  </w:num>
  <w:num w:numId="34">
    <w:abstractNumId w:val="33"/>
  </w:num>
  <w:num w:numId="35">
    <w:abstractNumId w:val="42"/>
  </w:num>
  <w:num w:numId="36">
    <w:abstractNumId w:val="12"/>
  </w:num>
  <w:num w:numId="37">
    <w:abstractNumId w:val="11"/>
  </w:num>
  <w:num w:numId="38">
    <w:abstractNumId w:val="40"/>
  </w:num>
  <w:num w:numId="39">
    <w:abstractNumId w:val="22"/>
  </w:num>
  <w:num w:numId="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 w:numId="43">
    <w:abstractNumId w:val="24"/>
  </w:num>
  <w:num w:numId="44">
    <w:abstractNumId w:val="16"/>
  </w:num>
  <w:num w:numId="45">
    <w:abstractNumId w:val="25"/>
  </w:num>
  <w:num w:numId="46">
    <w:abstractNumId w:val="43"/>
  </w:num>
  <w:num w:numId="47">
    <w:abstractNumId w:val="45"/>
  </w:num>
  <w:num w:numId="48">
    <w:abstractNumId w:val="3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6F13"/>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2B12"/>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2C2"/>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4F7F"/>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105"/>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2C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F04"/>
    <w:rsid w:val="003E7B03"/>
    <w:rsid w:val="003F06E8"/>
    <w:rsid w:val="003F0C88"/>
    <w:rsid w:val="003F2E01"/>
    <w:rsid w:val="003F63A0"/>
    <w:rsid w:val="003F6B9C"/>
    <w:rsid w:val="003F6EE2"/>
    <w:rsid w:val="004001DE"/>
    <w:rsid w:val="00400FAC"/>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1604"/>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999"/>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299"/>
    <w:rsid w:val="00684D44"/>
    <w:rsid w:val="006901DE"/>
    <w:rsid w:val="006904AB"/>
    <w:rsid w:val="006911D3"/>
    <w:rsid w:val="00692CB6"/>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18A"/>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427"/>
    <w:rsid w:val="00A30B00"/>
    <w:rsid w:val="00A3296C"/>
    <w:rsid w:val="00A33F25"/>
    <w:rsid w:val="00A366B8"/>
    <w:rsid w:val="00A3681E"/>
    <w:rsid w:val="00A42299"/>
    <w:rsid w:val="00A441E3"/>
    <w:rsid w:val="00A4474E"/>
    <w:rsid w:val="00A45123"/>
    <w:rsid w:val="00A50D0A"/>
    <w:rsid w:val="00A52736"/>
    <w:rsid w:val="00A527D3"/>
    <w:rsid w:val="00A527E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DC9"/>
    <w:rsid w:val="00A93011"/>
    <w:rsid w:val="00A94268"/>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1727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3DFF"/>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77018A"/>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77018A"/>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77018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7018A"/>
    <w:pPr>
      <w:widowControl w:val="0"/>
      <w:autoSpaceDE w:val="0"/>
      <w:autoSpaceDN w:val="0"/>
    </w:pPr>
    <w:rPr>
      <w:noProof w:val="0"/>
      <w:sz w:val="22"/>
      <w:szCs w:val="22"/>
      <w:lang w:eastAsia="ro-RO" w:bidi="ro-RO"/>
    </w:rPr>
  </w:style>
  <w:style w:type="character" w:customStyle="1" w:styleId="12">
    <w:name w:val="Неразрешенное упоминание1"/>
    <w:basedOn w:val="a1"/>
    <w:uiPriority w:val="99"/>
    <w:semiHidden/>
    <w:unhideWhenUsed/>
    <w:rsid w:val="0077018A"/>
    <w:rPr>
      <w:color w:val="605E5C"/>
      <w:shd w:val="clear" w:color="auto" w:fill="E1DFDD"/>
    </w:rPr>
  </w:style>
  <w:style w:type="table" w:customStyle="1" w:styleId="TableGrid">
    <w:name w:val="TableGrid"/>
    <w:rsid w:val="0077018A"/>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0CBCE-747D-4344-BA33-4F2DB431A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64</Pages>
  <Words>23387</Words>
  <Characters>133312</Characters>
  <Application>Microsoft Office Word</Application>
  <DocSecurity>0</DocSecurity>
  <Lines>1110</Lines>
  <Paragraphs>312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2021-06-01T11:52:00Z</cp:lastPrinted>
  <dcterms:created xsi:type="dcterms:W3CDTF">2025-07-04T08:30:00Z</dcterms:created>
  <dcterms:modified xsi:type="dcterms:W3CDTF">2025-07-04T08:33:00Z</dcterms:modified>
</cp:coreProperties>
</file>