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05AF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4EAD20A" w14:textId="3C02DE28" w:rsidR="006B5514" w:rsidRDefault="0003591A" w:rsidP="005C5A30">
      <w:pPr>
        <w:ind w:left="1701" w:hanging="992"/>
        <w:jc w:val="both"/>
        <w:rPr>
          <w:b/>
          <w:i/>
          <w:color w:val="000000"/>
          <w:lang w:val="ro-MD"/>
        </w:rPr>
      </w:pPr>
      <w:r w:rsidRPr="00FF430B">
        <w:rPr>
          <w:lang w:val="ro-MD"/>
        </w:rPr>
        <w:t>Obiectul</w:t>
      </w:r>
      <w:r w:rsidR="005C5A30">
        <w:rPr>
          <w:lang w:val="ro-MD"/>
        </w:rPr>
        <w:t>:</w:t>
      </w:r>
      <w:r w:rsidR="005C5A30" w:rsidRPr="00FC7C48">
        <w:rPr>
          <w:b/>
          <w:i/>
          <w:color w:val="000000"/>
          <w:lang w:val="ro-MD"/>
        </w:rPr>
        <w:t xml:space="preserve"> </w:t>
      </w:r>
      <w:r w:rsidR="00E51058" w:rsidRPr="00E51058">
        <w:rPr>
          <w:b/>
          <w:i/>
          <w:color w:val="000000"/>
          <w:lang w:val="ro-MD"/>
        </w:rPr>
        <w:t>Lucrări de reparație a străzilor din s. Sărata Galbena, r-nul Hîncești</w:t>
      </w:r>
      <w:r w:rsidR="002F74C0">
        <w:rPr>
          <w:b/>
          <w:i/>
          <w:color w:val="000000"/>
          <w:lang w:val="ro-MD"/>
        </w:rPr>
        <w:t xml:space="preserve"> conform caietului de sarcini.</w:t>
      </w:r>
      <w:bookmarkStart w:id="62" w:name="_GoBack"/>
      <w:bookmarkEnd w:id="62"/>
    </w:p>
    <w:p w14:paraId="1FED3E8B" w14:textId="7D86BC18" w:rsidR="00233538" w:rsidRPr="00FF430B" w:rsidRDefault="0003591A" w:rsidP="005C5A30">
      <w:pPr>
        <w:ind w:left="1701" w:hanging="992"/>
        <w:jc w:val="both"/>
        <w:rPr>
          <w:lang w:val="ro-MD"/>
        </w:rPr>
      </w:pPr>
      <w:r w:rsidRPr="00FF430B">
        <w:rPr>
          <w:i/>
          <w:lang w:val="ro-MD"/>
        </w:rPr>
        <w:t>(denumirea, adresa)</w:t>
      </w:r>
    </w:p>
    <w:p w14:paraId="7F4DC3AD" w14:textId="77777777" w:rsidR="00FC7C48" w:rsidRDefault="0003591A" w:rsidP="00FC7C48">
      <w:pPr>
        <w:rPr>
          <w:b/>
          <w:i/>
          <w:lang w:val="ro-MD"/>
        </w:rPr>
      </w:pPr>
      <w:r w:rsidRPr="00FF430B">
        <w:rPr>
          <w:lang w:val="ro-MD"/>
        </w:rPr>
        <w:t>Autoritatea contractantă</w:t>
      </w:r>
      <w:r w:rsidR="005C5A30">
        <w:rPr>
          <w:lang w:val="ro-MD"/>
        </w:rPr>
        <w:t xml:space="preserve">:  </w:t>
      </w:r>
      <w:r w:rsidR="00FC7C48" w:rsidRPr="00FC7C48">
        <w:rPr>
          <w:lang w:val="ro-MD"/>
        </w:rPr>
        <w:t xml:space="preserve">Primăria Sărata Galbena, r-nul Hîncești </w:t>
      </w:r>
      <w:r w:rsidR="00FC7C48" w:rsidRPr="00FC7C48">
        <w:rPr>
          <w:b/>
          <w:i/>
          <w:lang w:val="ro-MD"/>
        </w:rPr>
        <w:t xml:space="preserve">MD-3446, RM, s. Sărata Galbena, r-nul Hîncești </w:t>
      </w:r>
    </w:p>
    <w:p w14:paraId="6EFC4702" w14:textId="52CC3659" w:rsidR="00233538" w:rsidRPr="00FF430B" w:rsidRDefault="0003591A" w:rsidP="00FC7C48">
      <w:pP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22B0D" w14:textId="77777777" w:rsidR="00905AF8" w:rsidRDefault="00905AF8" w:rsidP="00A20ACF">
      <w:r>
        <w:separator/>
      </w:r>
    </w:p>
  </w:endnote>
  <w:endnote w:type="continuationSeparator" w:id="0">
    <w:p w14:paraId="638F93AB" w14:textId="77777777" w:rsidR="00905AF8" w:rsidRDefault="00905A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F968B6" w:rsidRDefault="00F968B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F58724B" w:rsidR="00F968B6" w:rsidRDefault="00F968B6">
        <w:pPr>
          <w:pStyle w:val="a4"/>
          <w:jc w:val="right"/>
        </w:pPr>
        <w:r>
          <w:fldChar w:fldCharType="begin"/>
        </w:r>
        <w:r>
          <w:instrText xml:space="preserve"> PAGE   \* MERGEFORMAT </w:instrText>
        </w:r>
        <w:r>
          <w:fldChar w:fldCharType="separate"/>
        </w:r>
        <w:r w:rsidR="005C5A30">
          <w:t>51</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48352" w14:textId="77777777" w:rsidR="00905AF8" w:rsidRDefault="00905AF8" w:rsidP="00A20ACF">
      <w:r>
        <w:separator/>
      </w:r>
    </w:p>
  </w:footnote>
  <w:footnote w:type="continuationSeparator" w:id="0">
    <w:p w14:paraId="60376A20" w14:textId="77777777" w:rsidR="00905AF8" w:rsidRDefault="00905A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F8"/>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4C0"/>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4F57"/>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CB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514"/>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AF8"/>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058"/>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C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0ABF1-FFC5-416F-9AB1-0B354F5D4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Pages>
  <Words>20832</Words>
  <Characters>118749</Characters>
  <Application>Microsoft Office Word</Application>
  <DocSecurity>0</DocSecurity>
  <Lines>989</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cp:revision>
  <cp:lastPrinted>2021-06-01T11:52:00Z</cp:lastPrinted>
  <dcterms:created xsi:type="dcterms:W3CDTF">2021-06-14T10:00:00Z</dcterms:created>
  <dcterms:modified xsi:type="dcterms:W3CDTF">2023-05-31T07:48:00Z</dcterms:modified>
</cp:coreProperties>
</file>