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2503E8DF" w:rsidR="00BE362C" w:rsidRDefault="00BE362C" w:rsidP="002B73CC">
      <w:pPr>
        <w:pStyle w:val="aff2"/>
        <w:jc w:val="center"/>
        <w:rPr>
          <w:b/>
          <w:i/>
          <w:u w:val="single"/>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073565" w:rsidRPr="002B73CC">
        <w:rPr>
          <w:b/>
          <w:i/>
          <w:u w:val="single"/>
          <w:shd w:val="clear" w:color="auto" w:fill="FFFFFF" w:themeFill="background1"/>
          <w:lang w:eastAsia="ru-RU"/>
        </w:rPr>
        <w:t>de construcție a edificiului Substației de Asistență Medicală Urgentă Prespitalicească Orhei din str. Al. Donici, r-nul Orhei</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073565" w:rsidRPr="002B73CC">
        <w:rPr>
          <w:b/>
          <w:i/>
          <w:u w:val="single"/>
          <w:lang w:val="ro-MD"/>
        </w:rPr>
        <w:t>licita</w:t>
      </w:r>
      <w:r w:rsidR="00073565" w:rsidRPr="002B73CC">
        <w:rPr>
          <w:b/>
          <w:i/>
          <w:u w:val="single"/>
        </w:rPr>
        <w:t>ție deschisă</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561CC8">
        <w:fldChar w:fldCharType="begin"/>
      </w:r>
      <w:r w:rsidR="00561CC8">
        <w:instrText xml:space="preserve"> HYPERLINK "mailto:cnamup@ambulanta.md" </w:instrText>
      </w:r>
      <w:r w:rsidR="00561CC8">
        <w:fldChar w:fldCharType="separate"/>
      </w:r>
      <w:r w:rsidR="00632B4A" w:rsidRPr="002B73CC">
        <w:rPr>
          <w:rStyle w:val="af3"/>
          <w:b/>
          <w:i/>
          <w:lang w:val="ro-MD"/>
        </w:rPr>
        <w:t>cnamup@ambulanta.md</w:t>
      </w:r>
      <w:r w:rsidR="00561CC8">
        <w:rPr>
          <w:rStyle w:val="af3"/>
          <w:b/>
          <w:i/>
          <w:lang w:val="ro-MD"/>
        </w:rPr>
        <w:fldChar w:fldCharType="end"/>
      </w:r>
      <w:r w:rsidR="00632B4A" w:rsidRPr="002B73CC">
        <w:rPr>
          <w:b/>
          <w:i/>
          <w:u w:val="single"/>
          <w:lang w:val="ro-MD"/>
        </w:rPr>
        <w:t xml:space="preserve"> / </w:t>
      </w:r>
      <w:hyperlink r:id="rId8" w:history="1">
        <w:r w:rsidR="00632B4A" w:rsidRPr="002B73CC">
          <w:rPr>
            <w:rStyle w:val="af3"/>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5B29D2">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6946C4B7" w:rsidR="00BE362C" w:rsidRPr="00C547D9" w:rsidRDefault="000F1E35" w:rsidP="00D824D5">
            <w:pPr>
              <w:shd w:val="clear" w:color="auto" w:fill="FFFFFF" w:themeFill="background1"/>
              <w:spacing w:before="120"/>
              <w:rPr>
                <w:noProof w:val="0"/>
                <w:sz w:val="22"/>
                <w:szCs w:val="22"/>
                <w:lang w:val="ro-MD" w:eastAsia="ru-RU"/>
              </w:rPr>
            </w:pPr>
            <w:r>
              <w:rPr>
                <w:noProof w:val="0"/>
                <w:sz w:val="22"/>
                <w:szCs w:val="22"/>
                <w:shd w:val="clear" w:color="auto" w:fill="FFFFFF" w:themeFill="background1"/>
                <w:lang w:val="ro-MD" w:eastAsia="ru-RU"/>
              </w:rPr>
              <w:t>Lucrări</w:t>
            </w:r>
            <w:r w:rsidR="00C547D9" w:rsidRPr="00C547D9">
              <w:rPr>
                <w:noProof w:val="0"/>
                <w:sz w:val="22"/>
                <w:szCs w:val="22"/>
                <w:shd w:val="clear" w:color="auto" w:fill="FFFFFF" w:themeFill="background1"/>
                <w:lang w:val="ro-MD" w:eastAsia="ru-RU"/>
              </w:rPr>
              <w:t xml:space="preserve"> </w:t>
            </w:r>
            <w:r w:rsidR="00073565" w:rsidRPr="00073565">
              <w:rPr>
                <w:noProof w:val="0"/>
                <w:sz w:val="22"/>
                <w:szCs w:val="22"/>
                <w:shd w:val="clear" w:color="auto" w:fill="FFFFFF" w:themeFill="background1"/>
                <w:lang w:val="ro-MD" w:eastAsia="ru-RU"/>
              </w:rPr>
              <w:t>de construcție a edificiului Substației de Asistență Medicală Urgentă Prespitalicească Orhei din str. Al. Donici, r-nul Orhei</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0355532C" w14:textId="77777777" w:rsidR="0070703A" w:rsidRDefault="002F1A40" w:rsidP="0070703A">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w:t>
            </w:r>
            <w:r w:rsidR="00EB194D" w:rsidRPr="002B73CC">
              <w:rPr>
                <w:rFonts w:eastAsia="Calibri"/>
                <w:i/>
                <w:noProof w:val="0"/>
                <w:sz w:val="20"/>
                <w:szCs w:val="20"/>
                <w:lang w:val="ro-MD"/>
              </w:rPr>
              <w:t xml:space="preserve">- </w:t>
            </w:r>
            <w:r w:rsidRPr="002B73CC">
              <w:rPr>
                <w:rFonts w:eastAsia="Calibri"/>
                <w:b/>
                <w:i/>
                <w:noProof w:val="0"/>
                <w:sz w:val="20"/>
                <w:szCs w:val="20"/>
                <w:lang w:val="ro-MD"/>
              </w:rPr>
              <w:t>Lista cu cantitățile de lucrări</w:t>
            </w:r>
          </w:p>
          <w:p w14:paraId="4E1105B1" w14:textId="6D5A037F" w:rsidR="00BE362C" w:rsidRPr="002B73CC" w:rsidRDefault="0070703A" w:rsidP="0070703A">
            <w:pPr>
              <w:shd w:val="clear" w:color="auto" w:fill="FFFFFF" w:themeFill="background1"/>
              <w:spacing w:before="120"/>
              <w:jc w:val="center"/>
              <w:rPr>
                <w:i/>
                <w:noProof w:val="0"/>
                <w:sz w:val="20"/>
                <w:szCs w:val="20"/>
                <w:lang w:val="ro-MD" w:eastAsia="ru-RU"/>
              </w:rPr>
            </w:pPr>
            <w:r>
              <w:rPr>
                <w:rFonts w:eastAsia="Calibri"/>
                <w:b/>
                <w:i/>
                <w:noProof w:val="0"/>
                <w:sz w:val="20"/>
                <w:szCs w:val="20"/>
                <w:lang w:val="ro-MD"/>
              </w:rPr>
              <w:t>(se anexează)</w:t>
            </w:r>
            <w:r w:rsidR="002F1A40" w:rsidRPr="002B73CC">
              <w:rPr>
                <w:i/>
                <w:noProof w:val="0"/>
                <w:sz w:val="20"/>
                <w:szCs w:val="20"/>
                <w:lang w:val="ro-MD"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1B674303" w:rsidR="00BE362C" w:rsidRPr="00C14F9D" w:rsidRDefault="00484210" w:rsidP="005B29D2">
            <w:pPr>
              <w:shd w:val="clear" w:color="auto" w:fill="FFFFFF" w:themeFill="background1"/>
              <w:spacing w:before="120"/>
              <w:jc w:val="center"/>
              <w:rPr>
                <w:noProof w:val="0"/>
                <w:sz w:val="22"/>
                <w:szCs w:val="22"/>
                <w:lang w:val="ro-MD" w:eastAsia="ru-RU"/>
              </w:rPr>
            </w:pPr>
            <w:r w:rsidRPr="00C14F9D">
              <w:rPr>
                <w:noProof w:val="0"/>
                <w:sz w:val="22"/>
                <w:szCs w:val="22"/>
                <w:lang w:val="ro-MD" w:eastAsia="ru-RU"/>
              </w:rPr>
              <w:t>28902440,00</w:t>
            </w:r>
          </w:p>
        </w:tc>
      </w:tr>
      <w:tr w:rsidR="005B29D2" w:rsidRPr="00EC30C2" w14:paraId="4EC02ADB" w14:textId="77777777"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1B669DF2" w:rsidR="005B29D2" w:rsidRPr="00073565" w:rsidRDefault="00484210" w:rsidP="005B29D2">
            <w:pPr>
              <w:pStyle w:val="aff2"/>
              <w:jc w:val="center"/>
              <w:rPr>
                <w:b/>
                <w:sz w:val="22"/>
                <w:szCs w:val="22"/>
                <w:lang w:val="ro-MD" w:eastAsia="ru-RU"/>
              </w:rPr>
            </w:pPr>
            <w:r>
              <w:rPr>
                <w:b/>
                <w:noProof w:val="0"/>
                <w:sz w:val="22"/>
                <w:szCs w:val="22"/>
                <w:lang w:val="ro-MD" w:eastAsia="ru-RU"/>
              </w:rPr>
              <w:t>28902440,00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531D9CBE" w:rsidR="00BE362C" w:rsidRPr="00591E90" w:rsidRDefault="00BE362C" w:rsidP="005B29D2">
      <w:pPr>
        <w:numPr>
          <w:ilvl w:val="0"/>
          <w:numId w:val="3"/>
        </w:numPr>
        <w:tabs>
          <w:tab w:val="left" w:pos="0"/>
          <w:tab w:val="left" w:pos="284"/>
        </w:tabs>
        <w:spacing w:before="120" w:line="276" w:lineRule="auto"/>
        <w:ind w:left="-142" w:right="-569"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073565">
        <w:rPr>
          <w:b/>
          <w:bCs/>
          <w:i/>
          <w:u w:val="single"/>
        </w:rPr>
        <w:t>11</w:t>
      </w:r>
      <w:r w:rsidR="00BB6250">
        <w:rPr>
          <w:b/>
          <w:bCs/>
          <w:i/>
          <w:u w:val="single"/>
        </w:rPr>
        <w:t xml:space="preserve"> </w:t>
      </w:r>
      <w:r w:rsidR="00073565">
        <w:rPr>
          <w:b/>
          <w:bCs/>
          <w:i/>
          <w:u w:val="single"/>
        </w:rPr>
        <w:t>luni</w:t>
      </w:r>
      <w:r w:rsidR="00E95549" w:rsidRPr="00D74F20">
        <w:rPr>
          <w:b/>
          <w:bCs/>
          <w:i/>
          <w:u w:val="single"/>
        </w:rPr>
        <w:t xml:space="preserve"> din momentul predării de către Beneficiar a obiectului / spațiului către Antreprenor</w:t>
      </w:r>
    </w:p>
    <w:p w14:paraId="6CE0A203" w14:textId="7F55A661" w:rsidR="00BE362C" w:rsidRPr="00FF430B"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F27214">
        <w:rPr>
          <w:b/>
          <w:i/>
          <w:u w:val="single"/>
          <w:shd w:val="clear" w:color="auto" w:fill="FFFFFF" w:themeFill="background1"/>
          <w:lang w:val="ro-MD"/>
        </w:rPr>
        <w:t>contractul va fi valabil pînă la recepția</w:t>
      </w:r>
      <w:r w:rsidR="00F27214" w:rsidRPr="00F27214">
        <w:rPr>
          <w:b/>
          <w:i/>
          <w:u w:val="single"/>
          <w:shd w:val="clear" w:color="auto" w:fill="FFFFFF" w:themeFill="background1"/>
          <w:lang w:val="ro-MD"/>
        </w:rPr>
        <w:t xml:space="preserve"> finală a lucrărilor</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BE362C" w:rsidRPr="00EC30C2" w14:paraId="55FCB16C" w14:textId="77777777" w:rsidTr="00921EB4">
        <w:trPr>
          <w:trHeight w:val="20"/>
        </w:trPr>
        <w:tc>
          <w:tcPr>
            <w:tcW w:w="575" w:type="dxa"/>
            <w:shd w:val="clear" w:color="auto" w:fill="auto"/>
            <w:vAlign w:val="center"/>
          </w:tcPr>
          <w:p w14:paraId="4158577F" w14:textId="77777777" w:rsidR="00BE362C" w:rsidRPr="00EB194D" w:rsidRDefault="00BE362C" w:rsidP="00EB194D">
            <w:pPr>
              <w:pStyle w:val="aff2"/>
              <w:jc w:val="center"/>
              <w:rPr>
                <w:b/>
                <w:sz w:val="20"/>
                <w:lang w:val="ro-MD" w:eastAsia="ru-RU"/>
              </w:rPr>
            </w:pPr>
            <w:r w:rsidRPr="00EB194D">
              <w:rPr>
                <w:b/>
                <w:sz w:val="20"/>
                <w:lang w:val="ro-MD" w:eastAsia="ru-RU"/>
              </w:rPr>
              <w:lastRenderedPageBreak/>
              <w:t>Nr. d/o</w:t>
            </w:r>
          </w:p>
        </w:tc>
        <w:tc>
          <w:tcPr>
            <w:tcW w:w="2822" w:type="dxa"/>
            <w:shd w:val="clear" w:color="auto" w:fill="auto"/>
            <w:vAlign w:val="center"/>
          </w:tcPr>
          <w:p w14:paraId="75217ED9" w14:textId="77777777" w:rsidR="00BE362C" w:rsidRPr="00EB194D" w:rsidRDefault="00BE362C" w:rsidP="00EB194D">
            <w:pPr>
              <w:pStyle w:val="aff2"/>
              <w:jc w:val="center"/>
              <w:rPr>
                <w:b/>
                <w:sz w:val="20"/>
                <w:lang w:val="ro-MD" w:eastAsia="ru-RU"/>
              </w:rPr>
            </w:pPr>
            <w:r w:rsidRPr="00EB194D">
              <w:rPr>
                <w:b/>
                <w:sz w:val="20"/>
                <w:lang w:val="ro-MD" w:eastAsia="ru-RU"/>
              </w:rPr>
              <w:t>Descrierea criteriului/cerinței</w:t>
            </w:r>
          </w:p>
        </w:tc>
        <w:tc>
          <w:tcPr>
            <w:tcW w:w="6101" w:type="dxa"/>
            <w:shd w:val="clear" w:color="auto" w:fill="auto"/>
            <w:vAlign w:val="center"/>
          </w:tcPr>
          <w:p w14:paraId="210C3143" w14:textId="77777777" w:rsidR="00BE362C" w:rsidRPr="00EB194D" w:rsidRDefault="00BE362C" w:rsidP="00EB194D">
            <w:pPr>
              <w:pStyle w:val="aff2"/>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aff2"/>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aff2"/>
              <w:jc w:val="center"/>
              <w:rPr>
                <w:b/>
                <w:sz w:val="20"/>
                <w:lang w:val="ro-MD" w:eastAsia="ru-RU"/>
              </w:rPr>
            </w:pPr>
            <w:r w:rsidRPr="00EB194D">
              <w:rPr>
                <w:b/>
                <w:sz w:val="20"/>
                <w:lang w:val="ro-MD" w:eastAsia="ru-RU"/>
              </w:rPr>
              <w:t>vitatea</w:t>
            </w:r>
          </w:p>
        </w:tc>
      </w:tr>
      <w:tr w:rsidR="00AF4AA8" w:rsidRPr="00EC30C2" w14:paraId="7BE02D7C" w14:textId="77777777" w:rsidTr="00921EB4">
        <w:trPr>
          <w:trHeight w:val="20"/>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B73CC" w:rsidRDefault="002254BF" w:rsidP="00921EB4">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6101" w:type="dxa"/>
            <w:shd w:val="clear" w:color="auto" w:fill="auto"/>
            <w:vAlign w:val="center"/>
          </w:tcPr>
          <w:p w14:paraId="65AAA281" w14:textId="527B3828" w:rsidR="002B73CC"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C9461ED" w14:textId="23D5F816" w:rsidR="002254BF"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5FB9CBAB" w14:textId="7A644F9C" w:rsidR="00AF4AA8" w:rsidRPr="00921EB4" w:rsidRDefault="002254BF" w:rsidP="00921EB4">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921EB4">
              <w:rPr>
                <w:sz w:val="20"/>
                <w:szCs w:val="20"/>
                <w:lang w:val="ro-MD"/>
              </w:rPr>
              <w:t xml:space="preserve"> </w:t>
            </w:r>
            <w:r w:rsidR="00F804B3" w:rsidRPr="00921EB4">
              <w:rPr>
                <w:sz w:val="20"/>
                <w:szCs w:val="20"/>
                <w:lang w:val="en-GB"/>
              </w:rPr>
              <w:t xml:space="preserve">original confirmată prin </w:t>
            </w:r>
            <w:r w:rsidR="00F804B3" w:rsidRPr="00921EB4">
              <w:rPr>
                <w:color w:val="000000"/>
                <w:sz w:val="20"/>
                <w:szCs w:val="20"/>
                <w:lang w:val="en-GB"/>
              </w:rPr>
              <w:t>aplicarea semnăturii electronice</w:t>
            </w:r>
            <w:r w:rsidR="00F27214" w:rsidRPr="00921EB4">
              <w:rPr>
                <w:sz w:val="20"/>
                <w:szCs w:val="20"/>
                <w:lang w:val="ro-MD"/>
              </w:rPr>
              <w:t xml:space="preserve">, </w:t>
            </w:r>
            <w:r w:rsidR="001C1A32" w:rsidRPr="00921EB4">
              <w:rPr>
                <w:sz w:val="20"/>
                <w:szCs w:val="20"/>
                <w:lang w:val="en-GB"/>
              </w:rPr>
              <w:t>o</w:t>
            </w:r>
            <w:r w:rsidR="00F27214" w:rsidRPr="00921EB4">
              <w:rPr>
                <w:sz w:val="20"/>
                <w:szCs w:val="20"/>
                <w:lang w:val="en-GB"/>
              </w:rPr>
              <w:t xml:space="preserve">riginal, confirmat prin aplicarea semnăturii </w:t>
            </w:r>
            <w:r w:rsidR="001C1A32" w:rsidRPr="00921EB4">
              <w:rPr>
                <w:sz w:val="20"/>
                <w:szCs w:val="20"/>
                <w:lang w:val="en-GB"/>
              </w:rPr>
              <w:t xml:space="preserve">electronice a </w:t>
            </w:r>
            <w:r w:rsidR="00F27214" w:rsidRPr="00921EB4">
              <w:rPr>
                <w:sz w:val="20"/>
                <w:szCs w:val="20"/>
                <w:lang w:val="en-GB"/>
              </w:rPr>
              <w:t>ofertantului</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t>Da</w:t>
            </w:r>
          </w:p>
        </w:tc>
      </w:tr>
      <w:tr w:rsidR="00F94AD7" w:rsidRPr="00EC30C2" w14:paraId="28D02492" w14:textId="77777777" w:rsidTr="00921EB4">
        <w:trPr>
          <w:trHeight w:val="20"/>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2B73CC" w:rsidRDefault="00F94AD7" w:rsidP="00921EB4">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6101" w:type="dxa"/>
            <w:shd w:val="clear" w:color="auto" w:fill="auto"/>
            <w:vAlign w:val="center"/>
          </w:tcPr>
          <w:p w14:paraId="3B32CB27" w14:textId="219C2B9B" w:rsidR="00F94AD7" w:rsidRPr="00921EB4" w:rsidRDefault="00BC2C39" w:rsidP="00921EB4">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921EB4">
              <w:rPr>
                <w:sz w:val="20"/>
                <w:szCs w:val="20"/>
                <w:lang w:val="ro-MD"/>
              </w:rPr>
              <w:t>de achiziţie publică de lucrări</w:t>
            </w:r>
            <w:r w:rsidR="001C1A32" w:rsidRPr="00921EB4">
              <w:rPr>
                <w:sz w:val="20"/>
                <w:szCs w:val="20"/>
                <w:lang w:val="ro-MD"/>
              </w:rPr>
              <w:t xml:space="preserve">, </w:t>
            </w:r>
            <w:r w:rsidR="001C1A32" w:rsidRPr="00921EB4">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F804B3" w:rsidRPr="00EC30C2" w14:paraId="37A5ED06" w14:textId="77777777" w:rsidTr="00921EB4">
        <w:trPr>
          <w:trHeight w:val="20"/>
        </w:trPr>
        <w:tc>
          <w:tcPr>
            <w:tcW w:w="575" w:type="dxa"/>
            <w:shd w:val="clear" w:color="auto" w:fill="auto"/>
            <w:vAlign w:val="center"/>
          </w:tcPr>
          <w:p w14:paraId="389CBF82" w14:textId="7EF613BF" w:rsidR="00F804B3" w:rsidRPr="0057658F" w:rsidRDefault="00FB32A7" w:rsidP="00F804B3">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130F7DA6" w:rsidR="00F804B3" w:rsidRPr="002B73CC" w:rsidRDefault="00F804B3" w:rsidP="00921EB4">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6101" w:type="dxa"/>
            <w:shd w:val="clear" w:color="auto" w:fill="auto"/>
            <w:vAlign w:val="center"/>
          </w:tcPr>
          <w:p w14:paraId="6C4B2938" w14:textId="17AC6477" w:rsidR="00F804B3" w:rsidRPr="00921EB4" w:rsidRDefault="001C1A32" w:rsidP="00921EB4">
            <w:pPr>
              <w:tabs>
                <w:tab w:val="left" w:pos="-284"/>
                <w:tab w:val="left" w:pos="426"/>
                <w:tab w:val="left" w:pos="604"/>
                <w:tab w:val="left" w:pos="960"/>
              </w:tabs>
              <w:jc w:val="both"/>
              <w:rPr>
                <w:bCs/>
                <w:sz w:val="20"/>
                <w:szCs w:val="20"/>
                <w:lang w:val="ro-MD"/>
              </w:rPr>
            </w:pPr>
            <w:r w:rsidRPr="00921EB4">
              <w:rPr>
                <w:sz w:val="20"/>
                <w:szCs w:val="20"/>
                <w:lang w:val="ro-MD"/>
              </w:rPr>
              <w:t>C</w:t>
            </w:r>
            <w:r w:rsidR="00F804B3" w:rsidRPr="00921EB4">
              <w:rPr>
                <w:sz w:val="20"/>
                <w:szCs w:val="20"/>
                <w:lang w:val="en-GB"/>
              </w:rPr>
              <w:t xml:space="preserve">onform Formularului standard al Documentului Unic de Achiziții European, </w:t>
            </w:r>
            <w:r w:rsidR="006B1168" w:rsidRPr="00921EB4">
              <w:rPr>
                <w:sz w:val="20"/>
                <w:szCs w:val="20"/>
                <w:lang w:val="en-GB"/>
              </w:rPr>
              <w:t>original sau copie, confirmat prin aplicarea semnăturii electronice a ofertantului</w:t>
            </w:r>
          </w:p>
        </w:tc>
        <w:tc>
          <w:tcPr>
            <w:tcW w:w="986" w:type="dxa"/>
            <w:shd w:val="clear" w:color="auto" w:fill="auto"/>
            <w:vAlign w:val="center"/>
          </w:tcPr>
          <w:p w14:paraId="1A7939AA" w14:textId="33B0E65E" w:rsidR="00F804B3" w:rsidRDefault="00F804B3" w:rsidP="00F804B3">
            <w:pPr>
              <w:shd w:val="clear" w:color="auto" w:fill="FFFFFF" w:themeFill="background1"/>
              <w:tabs>
                <w:tab w:val="left" w:pos="612"/>
              </w:tabs>
              <w:jc w:val="center"/>
            </w:pPr>
            <w:r>
              <w:rPr>
                <w:lang w:val="en-GB"/>
              </w:rPr>
              <w:t>Da</w:t>
            </w:r>
          </w:p>
        </w:tc>
      </w:tr>
      <w:tr w:rsidR="00F804B3" w:rsidRPr="00EC30C2" w14:paraId="27626451" w14:textId="77777777" w:rsidTr="00921EB4">
        <w:trPr>
          <w:trHeight w:val="20"/>
        </w:trPr>
        <w:tc>
          <w:tcPr>
            <w:tcW w:w="575" w:type="dxa"/>
            <w:shd w:val="clear" w:color="auto" w:fill="auto"/>
            <w:vAlign w:val="center"/>
          </w:tcPr>
          <w:p w14:paraId="623DF571" w14:textId="2E3DAA6F" w:rsidR="00F804B3" w:rsidRPr="0057658F" w:rsidRDefault="00FB32A7" w:rsidP="00F804B3">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2822" w:type="dxa"/>
            <w:shd w:val="clear" w:color="auto" w:fill="auto"/>
            <w:vAlign w:val="center"/>
          </w:tcPr>
          <w:p w14:paraId="7DFDD294" w14:textId="3C9FC600" w:rsidR="00F804B3" w:rsidRPr="002B73CC" w:rsidRDefault="00BF5F41" w:rsidP="00921EB4">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6101" w:type="dxa"/>
            <w:shd w:val="clear" w:color="auto" w:fill="auto"/>
            <w:vAlign w:val="center"/>
          </w:tcPr>
          <w:p w14:paraId="32130D53" w14:textId="3C76A6B2" w:rsidR="00747EA2" w:rsidRPr="00747EA2" w:rsidRDefault="00747EA2" w:rsidP="00921EB4">
            <w:pPr>
              <w:shd w:val="clear" w:color="auto" w:fill="FFFFFF" w:themeFill="background1"/>
              <w:tabs>
                <w:tab w:val="left" w:pos="612"/>
              </w:tabs>
              <w:jc w:val="both"/>
              <w:rPr>
                <w:bCs/>
                <w:sz w:val="20"/>
                <w:szCs w:val="20"/>
              </w:rPr>
            </w:pPr>
            <w:r>
              <w:rPr>
                <w:bCs/>
                <w:sz w:val="20"/>
                <w:szCs w:val="20"/>
                <w:lang w:val="ro-MD"/>
              </w:rPr>
              <w:t>Se vor accepta următoarele tipuri de garan</w:t>
            </w:r>
            <w:r>
              <w:rPr>
                <w:bCs/>
                <w:sz w:val="20"/>
                <w:szCs w:val="20"/>
              </w:rPr>
              <w:t>ție:</w:t>
            </w:r>
          </w:p>
          <w:p w14:paraId="1EFEFCD7" w14:textId="5C263A1C" w:rsidR="00F27214" w:rsidRPr="00921EB4" w:rsidRDefault="00F804B3" w:rsidP="00921EB4">
            <w:pPr>
              <w:shd w:val="clear" w:color="auto" w:fill="FFFFFF" w:themeFill="background1"/>
              <w:tabs>
                <w:tab w:val="left" w:pos="612"/>
              </w:tabs>
              <w:jc w:val="both"/>
              <w:rPr>
                <w:sz w:val="20"/>
                <w:szCs w:val="20"/>
              </w:rPr>
            </w:pPr>
            <w:r w:rsidRPr="00921EB4">
              <w:rPr>
                <w:bCs/>
                <w:sz w:val="20"/>
                <w:szCs w:val="20"/>
                <w:lang w:val="ro-MD"/>
              </w:rPr>
              <w:t>Scrisoare de</w:t>
            </w:r>
            <w:r w:rsidRPr="00921EB4">
              <w:rPr>
                <w:bCs/>
                <w:sz w:val="20"/>
                <w:szCs w:val="20"/>
              </w:rPr>
              <w:t xml:space="preserve"> garanţie bancară (emisă de o bancă comercială) conform Anexei nr. 9</w:t>
            </w:r>
            <w:r w:rsidR="00F27214" w:rsidRPr="00921EB4">
              <w:rPr>
                <w:bCs/>
                <w:sz w:val="20"/>
                <w:szCs w:val="20"/>
              </w:rPr>
              <w:t xml:space="preserve"> din Documentația standard</w:t>
            </w:r>
            <w:r w:rsidRPr="00921EB4">
              <w:rPr>
                <w:bCs/>
                <w:sz w:val="20"/>
                <w:szCs w:val="20"/>
              </w:rPr>
              <w:t xml:space="preserve">, </w:t>
            </w:r>
            <w:r w:rsidRPr="00921EB4">
              <w:rPr>
                <w:sz w:val="20"/>
                <w:szCs w:val="20"/>
              </w:rPr>
              <w:t>sau</w:t>
            </w:r>
          </w:p>
          <w:p w14:paraId="4B96FA01" w14:textId="77777777" w:rsidR="00F804B3" w:rsidRPr="00921EB4" w:rsidRDefault="00F804B3" w:rsidP="00921EB4">
            <w:pPr>
              <w:shd w:val="clear" w:color="auto" w:fill="FFFFFF" w:themeFill="background1"/>
              <w:tabs>
                <w:tab w:val="left" w:pos="612"/>
              </w:tabs>
              <w:jc w:val="both"/>
              <w:rPr>
                <w:bCs/>
                <w:color w:val="000000" w:themeColor="text1"/>
                <w:sz w:val="20"/>
                <w:szCs w:val="20"/>
              </w:rPr>
            </w:pPr>
            <w:r w:rsidRPr="00921EB4">
              <w:rPr>
                <w:bCs/>
                <w:sz w:val="20"/>
                <w:szCs w:val="20"/>
              </w:rPr>
              <w:t>Garanţia pentru ofertă prin transfer la contul autorităţii contractante</w:t>
            </w:r>
            <w:r w:rsidR="00F61A20" w:rsidRPr="00921EB4">
              <w:rPr>
                <w:bCs/>
                <w:sz w:val="20"/>
                <w:szCs w:val="20"/>
              </w:rPr>
              <w:t xml:space="preserve"> </w:t>
            </w:r>
            <w:r w:rsidR="00F61A20" w:rsidRPr="00921EB4">
              <w:rPr>
                <w:bCs/>
                <w:color w:val="000000" w:themeColor="text1"/>
                <w:sz w:val="20"/>
                <w:szCs w:val="20"/>
              </w:rPr>
              <w:t>conform următoarelor date bancare:</w:t>
            </w:r>
            <w:r w:rsidR="00F61A20" w:rsidRPr="00921EB4">
              <w:rPr>
                <w:color w:val="000000" w:themeColor="text1"/>
                <w:sz w:val="20"/>
                <w:szCs w:val="20"/>
              </w:rPr>
              <w:t> </w:t>
            </w:r>
            <w:r w:rsidR="00F61A20" w:rsidRPr="00921EB4">
              <w:rPr>
                <w:color w:val="000000" w:themeColor="text1"/>
                <w:sz w:val="20"/>
                <w:szCs w:val="20"/>
              </w:rPr>
              <w:br/>
              <w:t>Beneficiarul plăţii: </w:t>
            </w:r>
            <w:r w:rsidR="00F61A20" w:rsidRPr="00921EB4">
              <w:rPr>
                <w:bCs/>
                <w:color w:val="000000" w:themeColor="text1"/>
                <w:sz w:val="20"/>
                <w:szCs w:val="20"/>
              </w:rPr>
              <w:t>I.M.S.P. CENTRUL NAŢIONAL DE ASISTENŢĂ MEDICALĂ URGENTĂ PRESPITALICEASCĂ</w:t>
            </w:r>
            <w:r w:rsidR="00F61A20" w:rsidRPr="00921EB4">
              <w:rPr>
                <w:color w:val="000000" w:themeColor="text1"/>
                <w:sz w:val="20"/>
                <w:szCs w:val="20"/>
              </w:rPr>
              <w:t> </w:t>
            </w:r>
            <w:r w:rsidR="00F61A20" w:rsidRPr="00921EB4">
              <w:rPr>
                <w:color w:val="000000" w:themeColor="text1"/>
                <w:sz w:val="20"/>
                <w:szCs w:val="20"/>
              </w:rPr>
              <w:br/>
              <w:t>Denumirea Băncii: </w:t>
            </w:r>
            <w:r w:rsidR="00F61A20" w:rsidRPr="00921EB4">
              <w:rPr>
                <w:bCs/>
                <w:color w:val="000000" w:themeColor="text1"/>
                <w:sz w:val="20"/>
                <w:szCs w:val="20"/>
              </w:rPr>
              <w:t>BC ”Moldindconbank” S.A. sucursala Testemitanu</w:t>
            </w:r>
            <w:r w:rsidR="00F61A20" w:rsidRPr="00921EB4">
              <w:rPr>
                <w:color w:val="000000" w:themeColor="text1"/>
                <w:sz w:val="20"/>
                <w:szCs w:val="20"/>
              </w:rPr>
              <w:br/>
              <w:t>Codul fiscal: </w:t>
            </w:r>
            <w:r w:rsidR="00F61A20" w:rsidRPr="00921EB4">
              <w:rPr>
                <w:bCs/>
                <w:color w:val="000000" w:themeColor="text1"/>
                <w:sz w:val="20"/>
                <w:szCs w:val="20"/>
              </w:rPr>
              <w:t>1015600032824</w:t>
            </w:r>
            <w:r w:rsidR="00F61A20" w:rsidRPr="00921EB4">
              <w:rPr>
                <w:color w:val="000000" w:themeColor="text1"/>
                <w:sz w:val="20"/>
                <w:szCs w:val="20"/>
              </w:rPr>
              <w:t> </w:t>
            </w:r>
            <w:r w:rsidR="00F61A20" w:rsidRPr="00921EB4">
              <w:rPr>
                <w:color w:val="000000" w:themeColor="text1"/>
                <w:sz w:val="20"/>
                <w:szCs w:val="20"/>
              </w:rPr>
              <w:br/>
              <w:t>IBAN: </w:t>
            </w:r>
            <w:r w:rsidR="00F61A20" w:rsidRPr="00921EB4">
              <w:rPr>
                <w:bCs/>
                <w:color w:val="000000" w:themeColor="text1"/>
                <w:sz w:val="20"/>
                <w:szCs w:val="20"/>
              </w:rPr>
              <w:t>MD30ML000000002251202463 </w:t>
            </w:r>
            <w:r w:rsidR="00F61A20" w:rsidRPr="00921EB4">
              <w:rPr>
                <w:color w:val="000000" w:themeColor="text1"/>
                <w:sz w:val="20"/>
                <w:szCs w:val="20"/>
              </w:rPr>
              <w:br/>
            </w:r>
            <w:r w:rsidR="00F61A20" w:rsidRPr="00921EB4">
              <w:rPr>
                <w:bCs/>
                <w:color w:val="000000" w:themeColor="text1"/>
                <w:sz w:val="20"/>
                <w:szCs w:val="20"/>
              </w:rPr>
              <w:t xml:space="preserve">cu nota “Pentru garanţia </w:t>
            </w:r>
            <w:r w:rsidR="00312078" w:rsidRPr="00921EB4">
              <w:rPr>
                <w:bCs/>
                <w:color w:val="000000" w:themeColor="text1"/>
                <w:sz w:val="20"/>
                <w:szCs w:val="20"/>
              </w:rPr>
              <w:t>pentru ofertă la procedura</w:t>
            </w:r>
            <w:r w:rsidR="00F61A20" w:rsidRPr="00921EB4">
              <w:rPr>
                <w:bCs/>
                <w:color w:val="000000" w:themeColor="text1"/>
                <w:sz w:val="20"/>
                <w:szCs w:val="20"/>
              </w:rPr>
              <w:t xml:space="preserve"> nr. ____ din __</w:t>
            </w:r>
          </w:p>
          <w:p w14:paraId="0D847280" w14:textId="7A01CADB" w:rsidR="006B1168" w:rsidRPr="00921EB4" w:rsidRDefault="006B1168"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confirmat prin aplicarea semnăturii electronice a ofertantului</w:t>
            </w:r>
          </w:p>
        </w:tc>
        <w:tc>
          <w:tcPr>
            <w:tcW w:w="986" w:type="dxa"/>
            <w:shd w:val="clear" w:color="auto" w:fill="auto"/>
            <w:vAlign w:val="center"/>
          </w:tcPr>
          <w:p w14:paraId="2D29605C" w14:textId="09D69362" w:rsidR="00F804B3" w:rsidRPr="00FF430B" w:rsidRDefault="00F804B3" w:rsidP="00F804B3">
            <w:pPr>
              <w:shd w:val="clear" w:color="auto" w:fill="FFFFFF" w:themeFill="background1"/>
              <w:tabs>
                <w:tab w:val="left" w:pos="612"/>
              </w:tabs>
              <w:jc w:val="center"/>
              <w:rPr>
                <w:iCs/>
                <w:noProof w:val="0"/>
                <w:lang w:val="ro-MD" w:eastAsia="ru-RU"/>
              </w:rPr>
            </w:pPr>
            <w:r>
              <w:rPr>
                <w:lang w:val="en-GB"/>
              </w:rPr>
              <w:t>Da</w:t>
            </w:r>
          </w:p>
        </w:tc>
      </w:tr>
      <w:tr w:rsidR="00FD4509" w:rsidRPr="00EC30C2" w14:paraId="125CE52B" w14:textId="77777777" w:rsidTr="00921EB4">
        <w:trPr>
          <w:trHeight w:val="20"/>
        </w:trPr>
        <w:tc>
          <w:tcPr>
            <w:tcW w:w="575" w:type="dxa"/>
            <w:shd w:val="clear" w:color="auto" w:fill="auto"/>
            <w:vAlign w:val="center"/>
          </w:tcPr>
          <w:p w14:paraId="4E177E9D" w14:textId="0EC0249E" w:rsidR="00FD4509" w:rsidRPr="0057658F" w:rsidRDefault="00FB32A7" w:rsidP="00FD4509">
            <w:pPr>
              <w:shd w:val="clear" w:color="auto" w:fill="FFFFFF" w:themeFill="background1"/>
              <w:tabs>
                <w:tab w:val="left" w:pos="612"/>
              </w:tabs>
              <w:jc w:val="center"/>
              <w:rPr>
                <w:sz w:val="20"/>
                <w:szCs w:val="20"/>
                <w:lang w:val="en-GB"/>
              </w:rPr>
            </w:pPr>
            <w:r>
              <w:rPr>
                <w:sz w:val="20"/>
                <w:szCs w:val="20"/>
                <w:lang w:val="en-GB"/>
              </w:rPr>
              <w:t>5</w:t>
            </w:r>
          </w:p>
        </w:tc>
        <w:tc>
          <w:tcPr>
            <w:tcW w:w="2822" w:type="dxa"/>
            <w:shd w:val="clear" w:color="auto" w:fill="auto"/>
            <w:vAlign w:val="center"/>
          </w:tcPr>
          <w:p w14:paraId="76612F7D" w14:textId="300D6F47" w:rsidR="00FD4509" w:rsidRPr="002B73CC" w:rsidRDefault="00FD4509" w:rsidP="00921EB4">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6101" w:type="dxa"/>
            <w:shd w:val="clear" w:color="auto" w:fill="auto"/>
            <w:vAlign w:val="center"/>
          </w:tcPr>
          <w:p w14:paraId="0967C22E" w14:textId="74C26C54" w:rsidR="00FD4509" w:rsidRPr="00921EB4" w:rsidRDefault="006B1168" w:rsidP="00921EB4">
            <w:pPr>
              <w:shd w:val="clear" w:color="auto" w:fill="FFFFFF" w:themeFill="background1"/>
              <w:tabs>
                <w:tab w:val="left" w:pos="612"/>
              </w:tabs>
              <w:jc w:val="both"/>
              <w:rPr>
                <w:bCs/>
                <w:sz w:val="20"/>
                <w:szCs w:val="20"/>
                <w:lang w:val="ro-MD"/>
              </w:rPr>
            </w:pPr>
            <w:r w:rsidRPr="00921EB4">
              <w:rPr>
                <w:sz w:val="20"/>
                <w:szCs w:val="20"/>
                <w:lang w:eastAsia="ru-RU"/>
              </w:rPr>
              <w:t xml:space="preserve">Conform anexei nr. 8 din documentația standard. </w:t>
            </w:r>
            <w:r w:rsidR="00FD4509" w:rsidRPr="00921EB4">
              <w:rPr>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sidRPr="00921EB4">
              <w:rPr>
                <w:sz w:val="20"/>
                <w:szCs w:val="20"/>
                <w:lang w:eastAsia="ru-RU"/>
              </w:rPr>
              <w:t>i mică decât cea prevăzută</w:t>
            </w:r>
            <w:r w:rsidR="00FD4509" w:rsidRPr="00921EB4">
              <w:rPr>
                <w:sz w:val="20"/>
                <w:szCs w:val="20"/>
                <w:lang w:eastAsia="ru-RU"/>
              </w:rPr>
              <w:t xml:space="preserve"> se respinge ca fiind necorespunzătoare.</w:t>
            </w:r>
            <w:r w:rsidR="00FD4509" w:rsidRPr="00921EB4">
              <w:rPr>
                <w:rFonts w:eastAsiaTheme="minorHAnsi"/>
                <w:sz w:val="20"/>
                <w:szCs w:val="20"/>
                <w:lang w:eastAsia="ru-RU"/>
              </w:rPr>
              <w:t xml:space="preserve"> </w:t>
            </w:r>
            <w:r w:rsidRPr="00921EB4">
              <w:rPr>
                <w:rFonts w:eastAsiaTheme="minorHAnsi"/>
                <w:sz w:val="20"/>
                <w:szCs w:val="20"/>
                <w:lang w:eastAsia="ru-RU"/>
              </w:rPr>
              <w:t>O</w:t>
            </w:r>
            <w:r w:rsidRPr="00921EB4">
              <w:rPr>
                <w:sz w:val="20"/>
                <w:szCs w:val="20"/>
                <w:lang w:val="en-GB" w:eastAsia="ru-RU"/>
              </w:rPr>
              <w:t>riginal, confirmat prin aplicarea semnăturii electronice a ofertantului</w:t>
            </w:r>
          </w:p>
        </w:tc>
        <w:tc>
          <w:tcPr>
            <w:tcW w:w="986" w:type="dxa"/>
            <w:shd w:val="clear" w:color="auto" w:fill="auto"/>
            <w:vAlign w:val="center"/>
          </w:tcPr>
          <w:p w14:paraId="6C91043F" w14:textId="0E7850B3" w:rsidR="00FD4509" w:rsidRDefault="00236214" w:rsidP="00FD4509">
            <w:pPr>
              <w:shd w:val="clear" w:color="auto" w:fill="FFFFFF" w:themeFill="background1"/>
              <w:tabs>
                <w:tab w:val="left" w:pos="612"/>
              </w:tabs>
              <w:jc w:val="center"/>
              <w:rPr>
                <w:lang w:val="en-GB"/>
              </w:rPr>
            </w:pPr>
            <w:r>
              <w:rPr>
                <w:lang w:val="en-GB"/>
              </w:rPr>
              <w:t>Da</w:t>
            </w:r>
          </w:p>
        </w:tc>
      </w:tr>
      <w:tr w:rsidR="00FD4509" w:rsidRPr="00EC30C2" w14:paraId="0576B74A" w14:textId="77777777" w:rsidTr="00921EB4">
        <w:trPr>
          <w:trHeight w:val="20"/>
        </w:trPr>
        <w:tc>
          <w:tcPr>
            <w:tcW w:w="575" w:type="dxa"/>
            <w:shd w:val="clear" w:color="auto" w:fill="auto"/>
            <w:vAlign w:val="center"/>
          </w:tcPr>
          <w:p w14:paraId="285C16ED" w14:textId="077EED4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2822" w:type="dxa"/>
            <w:shd w:val="clear" w:color="auto" w:fill="auto"/>
            <w:vAlign w:val="center"/>
          </w:tcPr>
          <w:p w14:paraId="6FE84455" w14:textId="2B61A59F"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6101" w:type="dxa"/>
            <w:shd w:val="clear" w:color="auto" w:fill="auto"/>
            <w:vAlign w:val="center"/>
          </w:tcPr>
          <w:p w14:paraId="3C926099" w14:textId="10CB0570" w:rsidR="00FD4509" w:rsidRPr="00921EB4" w:rsidRDefault="006B1168" w:rsidP="00921EB4">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sidR="00FD4509" w:rsidRPr="00921EB4">
              <w:rPr>
                <w:sz w:val="20"/>
                <w:szCs w:val="20"/>
                <w:lang w:val="en-GB"/>
              </w:rPr>
              <w:t>alabilitatea certificaturlui</w:t>
            </w:r>
            <w:r w:rsidRPr="00921EB4">
              <w:rPr>
                <w:sz w:val="20"/>
                <w:szCs w:val="20"/>
                <w:lang w:val="en-GB"/>
              </w:rPr>
              <w:t xml:space="preserve"> va corespunde</w:t>
            </w:r>
            <w:r w:rsidR="00FD4509" w:rsidRPr="00921EB4">
              <w:rPr>
                <w:sz w:val="20"/>
                <w:szCs w:val="20"/>
                <w:lang w:val="en-GB"/>
              </w:rPr>
              <w:t xml:space="preserve"> prevederil</w:t>
            </w:r>
            <w:r w:rsidRPr="00921EB4">
              <w:rPr>
                <w:sz w:val="20"/>
                <w:szCs w:val="20"/>
                <w:lang w:val="en-GB"/>
              </w:rPr>
              <w:t>or</w:t>
            </w:r>
            <w:r w:rsidR="00FD4509" w:rsidRPr="00921EB4">
              <w:rPr>
                <w:sz w:val="20"/>
                <w:szCs w:val="20"/>
                <w:lang w:val="en-GB"/>
              </w:rPr>
              <w:t xml:space="preserve"> legale în vigoare în RM</w:t>
            </w:r>
            <w:r w:rsidRPr="00921EB4">
              <w:rPr>
                <w:sz w:val="20"/>
                <w:szCs w:val="20"/>
                <w:lang w:val="en-GB"/>
              </w:rPr>
              <w:t>, original sau copie, confirmat prin aplicarea semnăturii electronice a ofertantului</w:t>
            </w:r>
          </w:p>
        </w:tc>
        <w:tc>
          <w:tcPr>
            <w:tcW w:w="986" w:type="dxa"/>
            <w:shd w:val="clear" w:color="auto" w:fill="auto"/>
            <w:vAlign w:val="center"/>
          </w:tcPr>
          <w:p w14:paraId="5690A0D4" w14:textId="258A2634" w:rsidR="00FD4509" w:rsidRPr="00FF430B" w:rsidRDefault="00FD4509" w:rsidP="00FD4509">
            <w:pPr>
              <w:shd w:val="clear" w:color="auto" w:fill="FFFFFF" w:themeFill="background1"/>
              <w:tabs>
                <w:tab w:val="left" w:pos="612"/>
              </w:tabs>
              <w:jc w:val="center"/>
              <w:rPr>
                <w:iCs/>
                <w:noProof w:val="0"/>
                <w:lang w:val="ro-MD" w:eastAsia="ru-RU"/>
              </w:rPr>
            </w:pPr>
            <w:r w:rsidRPr="00DE4B64">
              <w:t>Da</w:t>
            </w:r>
          </w:p>
        </w:tc>
      </w:tr>
      <w:tr w:rsidR="00FD4509" w:rsidRPr="00EC30C2" w14:paraId="15BC70E6" w14:textId="77777777" w:rsidTr="00921EB4">
        <w:trPr>
          <w:trHeight w:val="20"/>
        </w:trPr>
        <w:tc>
          <w:tcPr>
            <w:tcW w:w="575" w:type="dxa"/>
            <w:shd w:val="clear" w:color="auto" w:fill="auto"/>
            <w:vAlign w:val="center"/>
          </w:tcPr>
          <w:p w14:paraId="100E95AD" w14:textId="3FE86551"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2822" w:type="dxa"/>
            <w:shd w:val="clear" w:color="auto" w:fill="auto"/>
            <w:vAlign w:val="center"/>
          </w:tcPr>
          <w:p w14:paraId="1A90BDE1" w14:textId="5183B8C1"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6101" w:type="dxa"/>
            <w:shd w:val="clear" w:color="auto" w:fill="auto"/>
            <w:vAlign w:val="center"/>
          </w:tcPr>
          <w:p w14:paraId="3DD124C6" w14:textId="74464EF1"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experiența similară, conform anexei 12</w:t>
            </w:r>
            <w:r w:rsidR="006B1168" w:rsidRPr="00921EB4">
              <w:rPr>
                <w:sz w:val="20"/>
                <w:szCs w:val="20"/>
                <w:lang w:val="en-GB"/>
              </w:rPr>
              <w:t xml:space="preserve"> din documentația standard, original sau copie, confirmat prin aplicarea semnăturii electronice a ofertantului</w:t>
            </w:r>
            <w:r w:rsidRPr="00921EB4">
              <w:rPr>
                <w:sz w:val="20"/>
                <w:szCs w:val="20"/>
                <w:lang w:val="en-GB"/>
              </w:rPr>
              <w:t xml:space="preserve">.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1B7C9713" w14:textId="351E7CF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3017AB9" w14:textId="77777777" w:rsidTr="00921EB4">
        <w:trPr>
          <w:trHeight w:val="20"/>
        </w:trPr>
        <w:tc>
          <w:tcPr>
            <w:tcW w:w="575" w:type="dxa"/>
            <w:shd w:val="clear" w:color="auto" w:fill="auto"/>
            <w:vAlign w:val="center"/>
          </w:tcPr>
          <w:p w14:paraId="1FABC517" w14:textId="6DAC9F50"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2822" w:type="dxa"/>
            <w:shd w:val="clear" w:color="auto" w:fill="auto"/>
            <w:vAlign w:val="center"/>
          </w:tcPr>
          <w:p w14:paraId="1BB4D63B" w14:textId="1268B7E0"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 xml:space="preserve">Recomandări pentru contractele prezentate pentru </w:t>
            </w:r>
            <w:r w:rsidRPr="002B73CC">
              <w:rPr>
                <w:b/>
                <w:sz w:val="20"/>
                <w:szCs w:val="20"/>
                <w:lang w:val="en-GB"/>
              </w:rPr>
              <w:lastRenderedPageBreak/>
              <w:t>demonstrarea experienței similare</w:t>
            </w:r>
          </w:p>
        </w:tc>
        <w:tc>
          <w:tcPr>
            <w:tcW w:w="6101" w:type="dxa"/>
            <w:shd w:val="clear" w:color="auto" w:fill="auto"/>
            <w:vAlign w:val="center"/>
          </w:tcPr>
          <w:p w14:paraId="038B44DE" w14:textId="2825A8B3" w:rsidR="00FD4509" w:rsidRPr="00921EB4" w:rsidRDefault="00C13EF2" w:rsidP="00921EB4">
            <w:pPr>
              <w:shd w:val="clear" w:color="auto" w:fill="FFFFFF" w:themeFill="background1"/>
              <w:tabs>
                <w:tab w:val="left" w:pos="612"/>
              </w:tabs>
              <w:jc w:val="both"/>
              <w:rPr>
                <w:iCs/>
                <w:noProof w:val="0"/>
                <w:sz w:val="20"/>
                <w:szCs w:val="20"/>
                <w:lang w:val="ro-MD" w:eastAsia="ru-RU"/>
              </w:rPr>
            </w:pPr>
            <w:r>
              <w:rPr>
                <w:sz w:val="20"/>
                <w:szCs w:val="20"/>
                <w:lang w:val="en-GB"/>
              </w:rPr>
              <w:lastRenderedPageBreak/>
              <w:t>Minim 3 recomandări, o</w:t>
            </w:r>
            <w:r w:rsidR="00E21916" w:rsidRPr="00921EB4">
              <w:rPr>
                <w:sz w:val="20"/>
                <w:szCs w:val="20"/>
                <w:lang w:val="en-GB"/>
              </w:rPr>
              <w:t>riginal sau copie, confirmat prin aplicarea semnăturii electronice a ofertantului</w:t>
            </w:r>
            <w:bookmarkStart w:id="0" w:name="_GoBack"/>
            <w:bookmarkEnd w:id="0"/>
          </w:p>
        </w:tc>
        <w:tc>
          <w:tcPr>
            <w:tcW w:w="986" w:type="dxa"/>
            <w:shd w:val="clear" w:color="auto" w:fill="auto"/>
            <w:vAlign w:val="center"/>
          </w:tcPr>
          <w:p w14:paraId="10DDAB4E" w14:textId="27F6426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82DA35F" w14:textId="77777777" w:rsidTr="00921EB4">
        <w:trPr>
          <w:trHeight w:val="20"/>
        </w:trPr>
        <w:tc>
          <w:tcPr>
            <w:tcW w:w="575" w:type="dxa"/>
            <w:shd w:val="clear" w:color="auto" w:fill="auto"/>
            <w:vAlign w:val="center"/>
          </w:tcPr>
          <w:p w14:paraId="4741B43D" w14:textId="39E15A77" w:rsidR="00FD4509" w:rsidRPr="0057658F" w:rsidRDefault="00FD4509" w:rsidP="00FD4509">
            <w:pPr>
              <w:shd w:val="clear" w:color="auto" w:fill="FFFFFF" w:themeFill="background1"/>
              <w:tabs>
                <w:tab w:val="left" w:pos="612"/>
              </w:tabs>
              <w:jc w:val="center"/>
              <w:rPr>
                <w:sz w:val="20"/>
                <w:szCs w:val="20"/>
                <w:lang w:val="en-GB"/>
              </w:rPr>
            </w:pPr>
            <w:r>
              <w:rPr>
                <w:sz w:val="20"/>
                <w:szCs w:val="20"/>
                <w:lang w:val="en-GB"/>
              </w:rPr>
              <w:lastRenderedPageBreak/>
              <w:t>9</w:t>
            </w:r>
          </w:p>
        </w:tc>
        <w:tc>
          <w:tcPr>
            <w:tcW w:w="2822" w:type="dxa"/>
            <w:shd w:val="clear" w:color="auto" w:fill="auto"/>
            <w:vAlign w:val="center"/>
          </w:tcPr>
          <w:p w14:paraId="3EAC72DC" w14:textId="402A6A4D" w:rsidR="00FD4509" w:rsidRPr="002B73CC" w:rsidRDefault="00FD4509" w:rsidP="00921EB4">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FD4509" w:rsidRPr="00921EB4" w:rsidRDefault="00FD4509" w:rsidP="00921EB4">
            <w:pPr>
              <w:pStyle w:val="a7"/>
              <w:tabs>
                <w:tab w:val="left" w:pos="567"/>
              </w:tabs>
              <w:jc w:val="both"/>
              <w:rPr>
                <w:rFonts w:ascii="Times New Roman" w:hAnsi="Times New Roman"/>
                <w:sz w:val="20"/>
                <w:lang w:val="ro-MD"/>
              </w:rPr>
            </w:pPr>
            <w:proofErr w:type="spellStart"/>
            <w:r w:rsidRPr="00921EB4">
              <w:rPr>
                <w:rFonts w:ascii="Times New Roman" w:hAnsi="Times New Roman"/>
                <w:sz w:val="20"/>
                <w:lang w:val="en-GB"/>
              </w:rPr>
              <w:t>Declarație</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privind</w:t>
            </w:r>
            <w:proofErr w:type="spellEnd"/>
            <w:r w:rsidRPr="00921EB4">
              <w:rPr>
                <w:rFonts w:ascii="Times New Roman" w:hAnsi="Times New Roman"/>
                <w:sz w:val="20"/>
                <w:lang w:val="en-GB"/>
              </w:rPr>
              <w:t xml:space="preserve"> </w:t>
            </w:r>
            <w:r w:rsidRPr="00921EB4">
              <w:rPr>
                <w:rFonts w:ascii="Times New Roman" w:hAnsi="Times New Roman"/>
                <w:sz w:val="20"/>
                <w:lang w:val="ro-MD"/>
              </w:rPr>
              <w:t xml:space="preserve">lista principalelor lucrări executate în ultimul </w:t>
            </w:r>
            <w:proofErr w:type="gramStart"/>
            <w:r w:rsidRPr="00921EB4">
              <w:rPr>
                <w:rFonts w:ascii="Times New Roman" w:hAnsi="Times New Roman"/>
                <w:sz w:val="20"/>
                <w:lang w:val="ro-MD"/>
              </w:rPr>
              <w:t>an</w:t>
            </w:r>
            <w:proofErr w:type="gramEnd"/>
            <w:r w:rsidRPr="00921EB4">
              <w:rPr>
                <w:rFonts w:ascii="Times New Roman" w:hAnsi="Times New Roman"/>
                <w:sz w:val="20"/>
                <w:lang w:val="ro-MD"/>
              </w:rPr>
              <w:t xml:space="preserve"> de</w:t>
            </w:r>
          </w:p>
          <w:p w14:paraId="78BF2E92" w14:textId="41C734A2" w:rsidR="00FD4509" w:rsidRPr="00921EB4" w:rsidRDefault="00FD4509" w:rsidP="00921EB4">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 xml:space="preserve">conform </w:t>
            </w:r>
            <w:proofErr w:type="spellStart"/>
            <w:r w:rsidRPr="00921EB4">
              <w:rPr>
                <w:rFonts w:ascii="Times New Roman" w:hAnsi="Times New Roman"/>
                <w:sz w:val="20"/>
                <w:lang w:val="en-GB"/>
              </w:rPr>
              <w:t>anexei</w:t>
            </w:r>
            <w:proofErr w:type="spellEnd"/>
            <w:r w:rsidRPr="00921EB4">
              <w:rPr>
                <w:rFonts w:ascii="Times New Roman" w:hAnsi="Times New Roman"/>
                <w:sz w:val="20"/>
                <w:lang w:val="en-GB"/>
              </w:rPr>
              <w:t xml:space="preserve"> 13</w:t>
            </w:r>
            <w:r w:rsidR="00E21916" w:rsidRPr="00921EB4">
              <w:rPr>
                <w:rFonts w:ascii="Times New Roman" w:hAnsi="Times New Roman"/>
                <w:sz w:val="20"/>
                <w:lang w:val="en-GB"/>
              </w:rPr>
              <w:t xml:space="preserve"> din </w:t>
            </w:r>
            <w:proofErr w:type="spellStart"/>
            <w:r w:rsidR="00E21916" w:rsidRPr="00921EB4">
              <w:rPr>
                <w:rFonts w:ascii="Times New Roman" w:hAnsi="Times New Roman"/>
                <w:sz w:val="20"/>
                <w:lang w:val="en-GB"/>
              </w:rPr>
              <w:t>documentația</w:t>
            </w:r>
            <w:proofErr w:type="spellEnd"/>
            <w:r w:rsidR="00E21916" w:rsidRPr="00921EB4">
              <w:rPr>
                <w:rFonts w:ascii="Times New Roman" w:hAnsi="Times New Roman"/>
                <w:sz w:val="20"/>
                <w:lang w:val="en-GB"/>
              </w:rPr>
              <w:t xml:space="preserve"> standard</w:t>
            </w:r>
            <w:r w:rsidRPr="00921EB4">
              <w:rPr>
                <w:rFonts w:ascii="Times New Roman" w:hAnsi="Times New Roman"/>
                <w:sz w:val="20"/>
                <w:lang w:val="en-GB"/>
              </w:rPr>
              <w:t xml:space="preserve">, </w:t>
            </w:r>
            <w:r w:rsidR="00E21916" w:rsidRPr="00921EB4">
              <w:rPr>
                <w:rFonts w:ascii="Times New Roman" w:hAnsi="Times New Roman"/>
                <w:sz w:val="20"/>
                <w:lang w:val="en-GB"/>
              </w:rPr>
              <w:t xml:space="preserve">original, </w:t>
            </w:r>
            <w:proofErr w:type="spellStart"/>
            <w:r w:rsidR="00E21916" w:rsidRPr="00921EB4">
              <w:rPr>
                <w:rFonts w:ascii="Times New Roman" w:hAnsi="Times New Roman"/>
                <w:sz w:val="20"/>
                <w:lang w:val="en-GB"/>
              </w:rPr>
              <w:t>confirmat</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prin</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aplicarea</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semnăturii</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electronice</w:t>
            </w:r>
            <w:proofErr w:type="spellEnd"/>
            <w:r w:rsidR="00E21916" w:rsidRPr="00921EB4">
              <w:rPr>
                <w:rFonts w:ascii="Times New Roman" w:hAnsi="Times New Roman"/>
                <w:sz w:val="20"/>
                <w:lang w:val="en-GB"/>
              </w:rPr>
              <w:t xml:space="preserve"> a </w:t>
            </w:r>
            <w:proofErr w:type="spellStart"/>
            <w:r w:rsidR="00E21916" w:rsidRPr="00921EB4">
              <w:rPr>
                <w:rFonts w:ascii="Times New Roman" w:hAnsi="Times New Roman"/>
                <w:sz w:val="20"/>
                <w:lang w:val="en-GB"/>
              </w:rPr>
              <w:t>ofertantului</w:t>
            </w:r>
            <w:proofErr w:type="spellEnd"/>
          </w:p>
        </w:tc>
        <w:tc>
          <w:tcPr>
            <w:tcW w:w="986" w:type="dxa"/>
            <w:shd w:val="clear" w:color="auto" w:fill="auto"/>
            <w:vAlign w:val="center"/>
          </w:tcPr>
          <w:p w14:paraId="596A9046" w14:textId="2968B0CE" w:rsidR="00FD4509" w:rsidRDefault="00D12EB3" w:rsidP="00FD4509">
            <w:pPr>
              <w:shd w:val="clear" w:color="auto" w:fill="FFFFFF" w:themeFill="background1"/>
              <w:tabs>
                <w:tab w:val="left" w:pos="612"/>
              </w:tabs>
              <w:jc w:val="center"/>
            </w:pPr>
            <w:r>
              <w:t>Da</w:t>
            </w:r>
          </w:p>
        </w:tc>
      </w:tr>
      <w:tr w:rsidR="00FD4509" w:rsidRPr="00EC30C2" w14:paraId="33C617DA" w14:textId="77777777" w:rsidTr="00921EB4">
        <w:trPr>
          <w:trHeight w:val="20"/>
        </w:trPr>
        <w:tc>
          <w:tcPr>
            <w:tcW w:w="575" w:type="dxa"/>
            <w:shd w:val="clear" w:color="auto" w:fill="auto"/>
            <w:vAlign w:val="center"/>
          </w:tcPr>
          <w:p w14:paraId="5AE6085A" w14:textId="28355123"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2822" w:type="dxa"/>
            <w:shd w:val="clear" w:color="auto" w:fill="auto"/>
            <w:vAlign w:val="center"/>
          </w:tcPr>
          <w:p w14:paraId="45DB48B9" w14:textId="0AEA9D8B"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187F7D3E"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w:t>
            </w:r>
            <w:r w:rsidR="00E21916" w:rsidRPr="00921EB4">
              <w:rPr>
                <w:sz w:val="20"/>
                <w:szCs w:val="20"/>
                <w:lang w:val="en-GB"/>
              </w:rPr>
              <w:t xml:space="preserve"> din documentația standard</w:t>
            </w:r>
            <w:r w:rsidRPr="00921EB4">
              <w:rPr>
                <w:sz w:val="20"/>
                <w:szCs w:val="20"/>
                <w:lang w:val="en-GB"/>
              </w:rPr>
              <w:t xml:space="preserve">, </w:t>
            </w:r>
            <w:r w:rsidR="00E21916" w:rsidRPr="00921EB4">
              <w:rPr>
                <w:sz w:val="20"/>
                <w:szCs w:val="20"/>
                <w:lang w:val="en-GB"/>
              </w:rPr>
              <w:t>original, confirmat prin aplicarea semnăturii electronice a ofertantului</w:t>
            </w:r>
            <w:r w:rsidRPr="00921EB4">
              <w:rPr>
                <w:sz w:val="20"/>
                <w:szCs w:val="20"/>
                <w:lang w:val="en-GB"/>
              </w:rPr>
              <w:t>.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1D699958" w14:textId="77777777" w:rsidTr="00921EB4">
        <w:trPr>
          <w:trHeight w:val="20"/>
        </w:trPr>
        <w:tc>
          <w:tcPr>
            <w:tcW w:w="575" w:type="dxa"/>
            <w:shd w:val="clear" w:color="auto" w:fill="auto"/>
            <w:vAlign w:val="center"/>
          </w:tcPr>
          <w:p w14:paraId="7AC0388F" w14:textId="7A4B1428"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2822" w:type="dxa"/>
            <w:shd w:val="clear" w:color="auto" w:fill="auto"/>
            <w:vAlign w:val="center"/>
          </w:tcPr>
          <w:p w14:paraId="3B46AD6D" w14:textId="087A9CA7"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w:t>
            </w:r>
            <w:r w:rsidR="00E21916" w:rsidRPr="00921EB4">
              <w:rPr>
                <w:sz w:val="20"/>
                <w:szCs w:val="20"/>
                <w:lang w:val="en-GB"/>
              </w:rPr>
              <w:t xml:space="preserve"> din docuemntația standard</w:t>
            </w:r>
            <w:r w:rsidRPr="00921EB4">
              <w:rPr>
                <w:sz w:val="20"/>
                <w:szCs w:val="20"/>
                <w:lang w:val="en-GB"/>
              </w:rPr>
              <w:t xml:space="preserve">, </w:t>
            </w:r>
            <w:r w:rsidR="00E21916" w:rsidRPr="00921EB4">
              <w:rPr>
                <w:sz w:val="20"/>
                <w:szCs w:val="20"/>
                <w:lang w:val="en-GB"/>
              </w:rPr>
              <w:t>original, confirmat prin aplicarea semnăturii electronice a ofertantului</w:t>
            </w:r>
          </w:p>
        </w:tc>
        <w:tc>
          <w:tcPr>
            <w:tcW w:w="986" w:type="dxa"/>
            <w:shd w:val="clear" w:color="auto" w:fill="auto"/>
            <w:vAlign w:val="center"/>
          </w:tcPr>
          <w:p w14:paraId="14084C73" w14:textId="208065E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43A286E" w14:textId="77777777" w:rsidTr="00921EB4">
        <w:trPr>
          <w:trHeight w:val="20"/>
        </w:trPr>
        <w:tc>
          <w:tcPr>
            <w:tcW w:w="575" w:type="dxa"/>
            <w:shd w:val="clear" w:color="auto" w:fill="auto"/>
            <w:vAlign w:val="center"/>
          </w:tcPr>
          <w:p w14:paraId="221A0F51" w14:textId="1BAB1BC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2822" w:type="dxa"/>
            <w:shd w:val="clear" w:color="auto" w:fill="auto"/>
            <w:vAlign w:val="center"/>
          </w:tcPr>
          <w:p w14:paraId="5CCA62C7" w14:textId="0E557691"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6101" w:type="dxa"/>
            <w:shd w:val="clear" w:color="auto" w:fill="auto"/>
            <w:vAlign w:val="center"/>
          </w:tcPr>
          <w:p w14:paraId="5B3C49A7" w14:textId="2F1DBA6E" w:rsidR="00FD4509" w:rsidRPr="00921EB4" w:rsidRDefault="00E21916"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32E271F2" w14:textId="7471193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6BC0C15" w14:textId="77777777" w:rsidTr="00921EB4">
        <w:trPr>
          <w:trHeight w:val="20"/>
        </w:trPr>
        <w:tc>
          <w:tcPr>
            <w:tcW w:w="575" w:type="dxa"/>
            <w:shd w:val="clear" w:color="auto" w:fill="auto"/>
            <w:vAlign w:val="center"/>
          </w:tcPr>
          <w:p w14:paraId="68883D48" w14:textId="31E216E6"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13</w:t>
            </w:r>
          </w:p>
        </w:tc>
        <w:tc>
          <w:tcPr>
            <w:tcW w:w="2822" w:type="dxa"/>
            <w:shd w:val="clear" w:color="auto" w:fill="auto"/>
            <w:vAlign w:val="center"/>
          </w:tcPr>
          <w:p w14:paraId="4DA3CFC4" w14:textId="49953206"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00E21916" w:rsidRPr="00921EB4">
              <w:rPr>
                <w:sz w:val="20"/>
                <w:szCs w:val="20"/>
                <w:lang w:val="en-GB"/>
              </w:rPr>
              <w:t>confirmată prin aplicarea semnăturii electronice a ofertantului</w:t>
            </w:r>
          </w:p>
        </w:tc>
        <w:tc>
          <w:tcPr>
            <w:tcW w:w="986" w:type="dxa"/>
            <w:shd w:val="clear" w:color="auto" w:fill="auto"/>
            <w:vAlign w:val="center"/>
          </w:tcPr>
          <w:p w14:paraId="1737120C" w14:textId="31364F09"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2A515FC" w14:textId="77777777" w:rsidTr="00921EB4">
        <w:trPr>
          <w:trHeight w:val="20"/>
        </w:trPr>
        <w:tc>
          <w:tcPr>
            <w:tcW w:w="575" w:type="dxa"/>
            <w:shd w:val="clear" w:color="auto" w:fill="auto"/>
            <w:vAlign w:val="center"/>
          </w:tcPr>
          <w:p w14:paraId="006790BD" w14:textId="0B82E12B"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2822" w:type="dxa"/>
            <w:shd w:val="clear" w:color="auto" w:fill="auto"/>
            <w:vAlign w:val="center"/>
          </w:tcPr>
          <w:p w14:paraId="20284EF2" w14:textId="3704DA61"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6101" w:type="dxa"/>
            <w:shd w:val="clear" w:color="auto" w:fill="auto"/>
            <w:vAlign w:val="center"/>
          </w:tcPr>
          <w:p w14:paraId="45695ACE" w14:textId="48158495"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Copie, </w:t>
            </w:r>
            <w:r w:rsidR="00E21916" w:rsidRPr="00921EB4">
              <w:rPr>
                <w:sz w:val="20"/>
                <w:szCs w:val="20"/>
                <w:lang w:val="en-GB"/>
              </w:rPr>
              <w:t>confirmată prin aplicarea semnăturii electronice a ofertantului</w:t>
            </w:r>
          </w:p>
        </w:tc>
        <w:tc>
          <w:tcPr>
            <w:tcW w:w="986" w:type="dxa"/>
            <w:shd w:val="clear" w:color="auto" w:fill="auto"/>
            <w:vAlign w:val="center"/>
          </w:tcPr>
          <w:p w14:paraId="75CD5E3C" w14:textId="72E8ECC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3000AFB" w14:textId="77777777" w:rsidTr="00921EB4">
        <w:trPr>
          <w:trHeight w:val="20"/>
        </w:trPr>
        <w:tc>
          <w:tcPr>
            <w:tcW w:w="575" w:type="dxa"/>
            <w:shd w:val="clear" w:color="auto" w:fill="auto"/>
            <w:vAlign w:val="center"/>
          </w:tcPr>
          <w:p w14:paraId="12C76D1C" w14:textId="6CCFE933"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2822" w:type="dxa"/>
            <w:shd w:val="clear" w:color="auto" w:fill="auto"/>
            <w:vAlign w:val="center"/>
          </w:tcPr>
          <w:p w14:paraId="07B192A8" w14:textId="7F324D2C"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7A305415" w:rsidR="00FD4509" w:rsidRPr="00921EB4" w:rsidRDefault="00E21916"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C</w:t>
            </w:r>
            <w:r w:rsidR="00FD4509" w:rsidRPr="00921EB4">
              <w:rPr>
                <w:sz w:val="20"/>
                <w:szCs w:val="20"/>
                <w:lang w:val="en-GB"/>
              </w:rPr>
              <w:t>onform anexei 16</w:t>
            </w:r>
            <w:r w:rsidRPr="00921EB4">
              <w:rPr>
                <w:sz w:val="20"/>
                <w:szCs w:val="20"/>
                <w:lang w:val="en-GB"/>
              </w:rPr>
              <w:t xml:space="preserve"> din documentația standard, original,</w:t>
            </w:r>
            <w:r w:rsidR="00FD4509" w:rsidRPr="00921EB4">
              <w:rPr>
                <w:sz w:val="20"/>
                <w:szCs w:val="20"/>
                <w:lang w:val="en-GB"/>
              </w:rPr>
              <w:t xml:space="preserve"> </w:t>
            </w:r>
            <w:r w:rsidRPr="00921EB4">
              <w:rPr>
                <w:sz w:val="20"/>
                <w:szCs w:val="20"/>
                <w:lang w:val="en-GB"/>
              </w:rPr>
              <w:t>confirmat prin aplicarea semnăturii electronice a ofertantului</w:t>
            </w:r>
            <w:r w:rsidR="00AC0244" w:rsidRPr="00921EB4">
              <w:rPr>
                <w:sz w:val="20"/>
                <w:szCs w:val="20"/>
                <w:lang w:val="en-GB"/>
              </w:rPr>
              <w:t>.</w:t>
            </w:r>
            <w:r w:rsidR="00FD4509" w:rsidRPr="00921EB4">
              <w:rPr>
                <w:sz w:val="20"/>
                <w:szCs w:val="20"/>
                <w:lang w:val="en-GB"/>
              </w:rPr>
              <w:t xml:space="preserve"> </w:t>
            </w:r>
            <w:r w:rsidR="00AC0244" w:rsidRPr="00921EB4">
              <w:rPr>
                <w:sz w:val="20"/>
                <w:szCs w:val="20"/>
                <w:lang w:val="en-GB"/>
              </w:rPr>
              <w:t>De asemenea, urmează a fi atașat/atașate la anexa nr.16 și copia/copiile contractului/contractelor încheiat/încheiate cu subatreprenorii.</w:t>
            </w:r>
          </w:p>
        </w:tc>
        <w:tc>
          <w:tcPr>
            <w:tcW w:w="986" w:type="dxa"/>
            <w:shd w:val="clear" w:color="auto" w:fill="auto"/>
            <w:vAlign w:val="center"/>
          </w:tcPr>
          <w:p w14:paraId="29FBFC05" w14:textId="4EEE669D"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723280F" w14:textId="77777777" w:rsidTr="00921EB4">
        <w:trPr>
          <w:trHeight w:val="20"/>
        </w:trPr>
        <w:tc>
          <w:tcPr>
            <w:tcW w:w="575" w:type="dxa"/>
            <w:shd w:val="clear" w:color="auto" w:fill="auto"/>
            <w:vAlign w:val="center"/>
          </w:tcPr>
          <w:p w14:paraId="3316674E" w14:textId="2AE3775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2822" w:type="dxa"/>
            <w:shd w:val="clear" w:color="auto" w:fill="auto"/>
            <w:vAlign w:val="center"/>
          </w:tcPr>
          <w:p w14:paraId="7D85ED4E" w14:textId="73662A6E"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6101" w:type="dxa"/>
            <w:shd w:val="clear" w:color="auto" w:fill="auto"/>
            <w:vAlign w:val="center"/>
          </w:tcPr>
          <w:p w14:paraId="15EDBE9A" w14:textId="0AEB5033" w:rsidR="00475758" w:rsidRPr="00921EB4" w:rsidRDefault="00AC0244" w:rsidP="00921EB4">
            <w:pPr>
              <w:shd w:val="clear" w:color="auto" w:fill="FFFFFF" w:themeFill="background1"/>
              <w:tabs>
                <w:tab w:val="left" w:pos="612"/>
              </w:tabs>
              <w:jc w:val="both"/>
              <w:rPr>
                <w:sz w:val="20"/>
                <w:szCs w:val="20"/>
                <w:lang w:val="ro-MD"/>
              </w:rPr>
            </w:pPr>
            <w:r w:rsidRPr="00921EB4">
              <w:rPr>
                <w:sz w:val="20"/>
                <w:szCs w:val="20"/>
                <w:lang w:val="ro-MD"/>
              </w:rPr>
              <w:t>C</w:t>
            </w:r>
            <w:r w:rsidR="00FD4509" w:rsidRPr="00921EB4">
              <w:rPr>
                <w:sz w:val="20"/>
                <w:szCs w:val="20"/>
                <w:lang w:val="en-GB"/>
              </w:rPr>
              <w:t xml:space="preserve">onform anexei 17 </w:t>
            </w:r>
            <w:r w:rsidRPr="00921EB4">
              <w:rPr>
                <w:sz w:val="20"/>
                <w:szCs w:val="20"/>
                <w:lang w:val="en-GB"/>
              </w:rPr>
              <w:t xml:space="preserve">din documentația standard </w:t>
            </w:r>
            <w:r w:rsidR="00FD4509" w:rsidRPr="00921EB4">
              <w:rPr>
                <w:sz w:val="20"/>
                <w:szCs w:val="20"/>
                <w:lang w:val="en-GB"/>
              </w:rPr>
              <w:t xml:space="preserve">– </w:t>
            </w:r>
            <w:r w:rsidRPr="00921EB4">
              <w:rPr>
                <w:sz w:val="20"/>
                <w:szCs w:val="20"/>
                <w:lang w:val="en-GB"/>
              </w:rPr>
              <w:t>original, confirmat prin aplicarea semnăt</w:t>
            </w:r>
            <w:r w:rsidR="00475758" w:rsidRPr="00921EB4">
              <w:rPr>
                <w:sz w:val="20"/>
                <w:szCs w:val="20"/>
                <w:lang w:val="en-GB"/>
              </w:rPr>
              <w:t>urii electronice a ofertantului</w:t>
            </w:r>
            <w:r w:rsidR="00FD4509" w:rsidRPr="00921EB4">
              <w:rPr>
                <w:sz w:val="20"/>
                <w:szCs w:val="20"/>
                <w:lang w:val="en-GB"/>
              </w:rPr>
              <w:t>, precum și acordul de asociere în care vor preciza detaliat sarcinile ce revin fiecărui asociat</w:t>
            </w:r>
            <w:r w:rsidR="00475758" w:rsidRPr="00921EB4">
              <w:rPr>
                <w:sz w:val="20"/>
                <w:szCs w:val="20"/>
                <w:lang w:val="en-GB"/>
              </w:rPr>
              <w:t xml:space="preserve">. Totodată </w:t>
            </w:r>
            <w:r w:rsidR="00475758" w:rsidRPr="00921EB4">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328CCD0A"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072A95F" w14:textId="77777777" w:rsidTr="00921EB4">
        <w:trPr>
          <w:trHeight w:val="20"/>
        </w:trPr>
        <w:tc>
          <w:tcPr>
            <w:tcW w:w="575" w:type="dxa"/>
            <w:shd w:val="clear" w:color="auto" w:fill="auto"/>
            <w:vAlign w:val="center"/>
          </w:tcPr>
          <w:p w14:paraId="28C72CA8" w14:textId="5EA2C402"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2822" w:type="dxa"/>
            <w:shd w:val="clear" w:color="auto" w:fill="auto"/>
          </w:tcPr>
          <w:p w14:paraId="7C08E233" w14:textId="502F4126"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FD4509" w:rsidRPr="00921EB4" w:rsidRDefault="00475758" w:rsidP="00921EB4">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00FD4509" w:rsidRPr="00921EB4">
              <w:rPr>
                <w:sz w:val="20"/>
                <w:szCs w:val="20"/>
                <w:lang w:val="en-GB"/>
              </w:rPr>
              <w:t xml:space="preserve">onform anexei 22 </w:t>
            </w:r>
            <w:r w:rsidRPr="00921EB4">
              <w:rPr>
                <w:sz w:val="20"/>
                <w:szCs w:val="20"/>
                <w:lang w:val="en-GB"/>
              </w:rPr>
              <w:t xml:space="preserve">din documentația standard </w:t>
            </w:r>
            <w:r w:rsidR="00FD4509" w:rsidRPr="00921EB4">
              <w:rPr>
                <w:sz w:val="20"/>
                <w:szCs w:val="20"/>
                <w:lang w:val="en-GB"/>
              </w:rPr>
              <w:t xml:space="preserve">– </w:t>
            </w:r>
            <w:r w:rsidRPr="00921EB4">
              <w:rPr>
                <w:sz w:val="20"/>
                <w:szCs w:val="20"/>
                <w:lang w:val="en-GB"/>
              </w:rPr>
              <w:t>original sau copie, confirmat prin aplicarea semnăturii electronice a ofertantului.</w:t>
            </w:r>
          </w:p>
        </w:tc>
        <w:tc>
          <w:tcPr>
            <w:tcW w:w="986" w:type="dxa"/>
            <w:shd w:val="clear" w:color="auto" w:fill="auto"/>
            <w:vAlign w:val="center"/>
          </w:tcPr>
          <w:p w14:paraId="0F7B18CA" w14:textId="0CFC68D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F4FCA76" w14:textId="77777777" w:rsidTr="00921EB4">
        <w:trPr>
          <w:trHeight w:val="20"/>
        </w:trPr>
        <w:tc>
          <w:tcPr>
            <w:tcW w:w="575" w:type="dxa"/>
            <w:shd w:val="clear" w:color="auto" w:fill="auto"/>
            <w:vAlign w:val="center"/>
          </w:tcPr>
          <w:p w14:paraId="57ADB640" w14:textId="4A4E7444"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2822" w:type="dxa"/>
            <w:shd w:val="clear" w:color="auto" w:fill="auto"/>
            <w:vAlign w:val="center"/>
          </w:tcPr>
          <w:p w14:paraId="3E35A50B" w14:textId="3ECF3A15" w:rsidR="00FD4509" w:rsidRPr="002B73CC" w:rsidRDefault="00FD4509" w:rsidP="00921EB4">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6101" w:type="dxa"/>
            <w:shd w:val="clear" w:color="auto" w:fill="auto"/>
            <w:vAlign w:val="center"/>
          </w:tcPr>
          <w:p w14:paraId="31AC6518" w14:textId="41902D5F" w:rsidR="00FD4509" w:rsidRPr="00921EB4" w:rsidRDefault="00FD4509" w:rsidP="00921EB4">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w:t>
            </w:r>
            <w:r w:rsidR="00921EB4" w:rsidRPr="00921EB4">
              <w:rPr>
                <w:sz w:val="20"/>
                <w:szCs w:val="20"/>
                <w:lang w:val="en-GB"/>
              </w:rPr>
              <w:t xml:space="preserve">minim </w:t>
            </w:r>
            <w:r w:rsidR="00475758" w:rsidRPr="00921EB4">
              <w:rPr>
                <w:sz w:val="20"/>
                <w:szCs w:val="20"/>
                <w:lang w:val="en-GB"/>
              </w:rPr>
              <w:t>5</w:t>
            </w:r>
            <w:r w:rsidRPr="00921EB4">
              <w:rPr>
                <w:sz w:val="20"/>
                <w:szCs w:val="20"/>
                <w:lang w:val="en-GB"/>
              </w:rPr>
              <w:t xml:space="preserve"> ani</w:t>
            </w:r>
            <w:r w:rsidR="00921EB4" w:rsidRPr="00921EB4">
              <w:rPr>
                <w:sz w:val="20"/>
                <w:szCs w:val="20"/>
                <w:lang w:val="en-GB"/>
              </w:rPr>
              <w:t xml:space="preserve"> de la recepția lucrărilor</w:t>
            </w:r>
            <w:r w:rsidRPr="00921EB4">
              <w:rPr>
                <w:sz w:val="20"/>
                <w:szCs w:val="20"/>
                <w:lang w:val="en-GB"/>
              </w:rPr>
              <w:t>.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097123" w14:textId="1F79EB43" w:rsidR="00921EB4" w:rsidRPr="00921EB4" w:rsidRDefault="00921EB4"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986" w:type="dxa"/>
            <w:shd w:val="clear" w:color="auto" w:fill="auto"/>
            <w:vAlign w:val="center"/>
          </w:tcPr>
          <w:p w14:paraId="244612E6" w14:textId="62ED6A2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7F3658C" w14:textId="77777777" w:rsidTr="00921EB4">
        <w:trPr>
          <w:trHeight w:val="20"/>
        </w:trPr>
        <w:tc>
          <w:tcPr>
            <w:tcW w:w="575" w:type="dxa"/>
            <w:shd w:val="clear" w:color="auto" w:fill="auto"/>
            <w:vAlign w:val="center"/>
          </w:tcPr>
          <w:p w14:paraId="1FC691B3" w14:textId="490EFB8A"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2822" w:type="dxa"/>
            <w:shd w:val="clear" w:color="auto" w:fill="auto"/>
            <w:vAlign w:val="center"/>
          </w:tcPr>
          <w:p w14:paraId="1FD03993" w14:textId="5ED4CA01" w:rsidR="00FD4509" w:rsidRPr="00D6270D" w:rsidRDefault="00FD4509" w:rsidP="00921EB4">
            <w:pPr>
              <w:shd w:val="clear" w:color="auto" w:fill="FFFFFF" w:themeFill="background1"/>
              <w:tabs>
                <w:tab w:val="left" w:pos="612"/>
              </w:tabs>
              <w:jc w:val="both"/>
              <w:rPr>
                <w:b/>
                <w:iCs/>
                <w:noProof w:val="0"/>
                <w:sz w:val="18"/>
                <w:szCs w:val="20"/>
                <w:lang w:val="ro-MD" w:eastAsia="ru-RU"/>
              </w:rPr>
            </w:pPr>
            <w:r w:rsidRPr="00D6270D">
              <w:rPr>
                <w:b/>
                <w:sz w:val="18"/>
                <w:szCs w:val="20"/>
                <w:lang w:val="en-GB"/>
              </w:rPr>
              <w:t xml:space="preserve">Disponibilitate de bani lichizi </w:t>
            </w:r>
            <w:r w:rsidRPr="00D6270D">
              <w:rPr>
                <w:b/>
                <w:sz w:val="18"/>
                <w:szCs w:val="20"/>
                <w:shd w:val="clear" w:color="auto" w:fill="FFFFFF"/>
                <w:lang w:val="en-GB"/>
              </w:rPr>
              <w:t>si/sau</w:t>
            </w:r>
            <w:r w:rsidRPr="00D6270D">
              <w:rPr>
                <w:b/>
                <w:sz w:val="18"/>
                <w:szCs w:val="20"/>
                <w:lang w:val="en-GB"/>
              </w:rPr>
              <w:t xml:space="preserve"> resurse creditare </w:t>
            </w:r>
            <w:r w:rsidRPr="00D6270D">
              <w:rPr>
                <w:b/>
                <w:sz w:val="18"/>
                <w:szCs w:val="20"/>
                <w:shd w:val="clear" w:color="auto" w:fill="FFFFFF"/>
                <w:lang w:val="en-GB"/>
              </w:rPr>
              <w:t>si/sau mijloace circulante, etc.</w:t>
            </w:r>
            <w:r w:rsidRPr="00D6270D">
              <w:rPr>
                <w:b/>
                <w:sz w:val="18"/>
                <w:szCs w:val="20"/>
                <w:lang w:val="en-GB"/>
              </w:rPr>
              <w:t>, necesar pentru îndeplinirea contractului de achiziție</w:t>
            </w:r>
          </w:p>
        </w:tc>
        <w:tc>
          <w:tcPr>
            <w:tcW w:w="6101" w:type="dxa"/>
            <w:shd w:val="clear" w:color="auto" w:fill="auto"/>
            <w:vAlign w:val="center"/>
          </w:tcPr>
          <w:p w14:paraId="123D8310" w14:textId="3DDD07E8"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Minim </w:t>
            </w:r>
            <w:r w:rsidR="004A0256" w:rsidRPr="00921EB4">
              <w:rPr>
                <w:sz w:val="20"/>
                <w:szCs w:val="20"/>
                <w:lang w:val="en-GB"/>
              </w:rPr>
              <w:t>4</w:t>
            </w:r>
            <w:r w:rsidRPr="00921EB4">
              <w:rPr>
                <w:sz w:val="20"/>
                <w:szCs w:val="20"/>
                <w:lang w:val="en-GB"/>
              </w:rPr>
              <w:t xml:space="preserve">0 % din valoarea ofertei </w:t>
            </w:r>
            <w:r w:rsidR="004A0256" w:rsidRPr="00921EB4">
              <w:rPr>
                <w:sz w:val="20"/>
                <w:szCs w:val="20"/>
                <w:lang w:val="en-GB"/>
              </w:rPr>
              <w:t>fără TVA</w:t>
            </w:r>
            <w:r w:rsidRPr="00921EB4">
              <w:rPr>
                <w:sz w:val="20"/>
                <w:szCs w:val="20"/>
                <w:lang w:val="en-GB"/>
              </w:rPr>
              <w:t xml:space="preserve">, original sau copie confirmată </w:t>
            </w:r>
            <w:r w:rsidR="00921EB4" w:rsidRPr="00921EB4">
              <w:rPr>
                <w:sz w:val="20"/>
                <w:szCs w:val="20"/>
                <w:lang w:val="en-GB"/>
              </w:rPr>
              <w:t>aplicarea semnăturii electronice a ofertantului.</w:t>
            </w:r>
          </w:p>
        </w:tc>
        <w:tc>
          <w:tcPr>
            <w:tcW w:w="986" w:type="dxa"/>
            <w:shd w:val="clear" w:color="auto" w:fill="auto"/>
            <w:vAlign w:val="center"/>
          </w:tcPr>
          <w:p w14:paraId="5CD9BB4D" w14:textId="20921B9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51F01D0" w14:textId="77777777" w:rsidTr="00921EB4">
        <w:trPr>
          <w:trHeight w:val="20"/>
        </w:trPr>
        <w:tc>
          <w:tcPr>
            <w:tcW w:w="575" w:type="dxa"/>
            <w:shd w:val="clear" w:color="auto" w:fill="auto"/>
            <w:vAlign w:val="center"/>
          </w:tcPr>
          <w:p w14:paraId="1CA2BFFA" w14:textId="2039E9F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2822" w:type="dxa"/>
            <w:shd w:val="clear" w:color="auto" w:fill="auto"/>
            <w:vAlign w:val="center"/>
          </w:tcPr>
          <w:p w14:paraId="2AABA653" w14:textId="68D18EB5" w:rsidR="00FD4509" w:rsidRPr="00D6270D" w:rsidRDefault="00FD4509" w:rsidP="00921EB4">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16188317" w14:textId="4A5C97C3"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986" w:type="dxa"/>
            <w:shd w:val="clear" w:color="auto" w:fill="auto"/>
            <w:vAlign w:val="center"/>
          </w:tcPr>
          <w:p w14:paraId="4569C107" w14:textId="5D36DDCB" w:rsidR="00FD4509" w:rsidRPr="00FF430B" w:rsidRDefault="00FD4509" w:rsidP="00FD4509">
            <w:pPr>
              <w:shd w:val="clear" w:color="auto" w:fill="FFFFFF" w:themeFill="background1"/>
              <w:tabs>
                <w:tab w:val="left" w:pos="612"/>
              </w:tabs>
              <w:jc w:val="center"/>
              <w:rPr>
                <w:iCs/>
                <w:noProof w:val="0"/>
                <w:lang w:val="ro-MD" w:eastAsia="ru-RU"/>
              </w:rPr>
            </w:pPr>
            <w:r>
              <w:t>Da</w:t>
            </w:r>
          </w:p>
        </w:tc>
      </w:tr>
    </w:tbl>
    <w:p w14:paraId="04AF486D" w14:textId="12729D32" w:rsidR="0015247E" w:rsidRPr="00FF430B" w:rsidRDefault="00C34C5E" w:rsidP="007506A1">
      <w:pPr>
        <w:numPr>
          <w:ilvl w:val="0"/>
          <w:numId w:val="3"/>
        </w:numPr>
        <w:shd w:val="clear" w:color="auto" w:fill="FFFFFF" w:themeFill="background1"/>
        <w:spacing w:before="120"/>
        <w:ind w:left="-426" w:right="-569" w:firstLine="0"/>
        <w:jc w:val="both"/>
        <w:rPr>
          <w:b/>
          <w:noProof w:val="0"/>
          <w:lang w:val="ro-MD" w:eastAsia="ru-RU"/>
        </w:rPr>
      </w:pPr>
      <w:r>
        <w:rPr>
          <w:b/>
          <w:noProof w:val="0"/>
          <w:lang w:val="ro-MD" w:eastAsia="ru-RU"/>
        </w:rPr>
        <w:lastRenderedPageBreak/>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p>
    <w:p w14:paraId="537A3EA2" w14:textId="4188B706" w:rsidR="0015247E" w:rsidRDefault="00F6465C" w:rsidP="007506A1">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B801E2">
        <w:rPr>
          <w:b/>
          <w:i/>
          <w:noProof w:val="0"/>
          <w:u w:val="single"/>
          <w:lang w:val="ro-MD" w:eastAsia="ru-RU"/>
        </w:rPr>
        <w:t>minim 5 ani</w:t>
      </w:r>
      <w:r w:rsidR="008A2D73">
        <w:rPr>
          <w:b/>
          <w:i/>
          <w:noProof w:val="0"/>
          <w:u w:val="single"/>
          <w:lang w:val="ro-MD" w:eastAsia="ru-RU"/>
        </w:rPr>
        <w:t xml:space="preserve"> </w:t>
      </w:r>
      <w:r w:rsidR="008A2D73" w:rsidRPr="008A2D73">
        <w:rPr>
          <w:b/>
          <w:i/>
          <w:noProof w:val="0"/>
          <w:u w:val="single"/>
          <w:lang w:val="en-GB" w:eastAsia="ru-RU"/>
        </w:rPr>
        <w:t xml:space="preserve">de la </w:t>
      </w:r>
      <w:proofErr w:type="spellStart"/>
      <w:r w:rsidR="008A2D73" w:rsidRPr="008A2D73">
        <w:rPr>
          <w:b/>
          <w:i/>
          <w:noProof w:val="0"/>
          <w:u w:val="single"/>
          <w:lang w:val="en-GB" w:eastAsia="ru-RU"/>
        </w:rPr>
        <w:t>recepția</w:t>
      </w:r>
      <w:proofErr w:type="spellEnd"/>
      <w:r w:rsidR="008A2D73" w:rsidRPr="008A2D73">
        <w:rPr>
          <w:b/>
          <w:i/>
          <w:noProof w:val="0"/>
          <w:u w:val="single"/>
          <w:lang w:val="en-GB" w:eastAsia="ru-RU"/>
        </w:rPr>
        <w:t xml:space="preserve"> </w:t>
      </w:r>
      <w:proofErr w:type="spellStart"/>
      <w:r w:rsidR="008A2D73" w:rsidRPr="008A2D73">
        <w:rPr>
          <w:b/>
          <w:i/>
          <w:noProof w:val="0"/>
          <w:u w:val="single"/>
          <w:lang w:val="en-GB" w:eastAsia="ru-RU"/>
        </w:rPr>
        <w:t>lucrărilor</w:t>
      </w:r>
      <w:proofErr w:type="spellEnd"/>
    </w:p>
    <w:p w14:paraId="0C73D93B" w14:textId="45FE6B4F" w:rsidR="00B801E2" w:rsidRPr="00B801E2" w:rsidRDefault="00F6465C" w:rsidP="007506A1">
      <w:pPr>
        <w:numPr>
          <w:ilvl w:val="0"/>
          <w:numId w:val="3"/>
        </w:numPr>
        <w:shd w:val="clear" w:color="auto" w:fill="FFFFFF" w:themeFill="background1"/>
        <w:ind w:left="-426" w:right="-569" w:firstLine="0"/>
        <w:jc w:val="both"/>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w:t>
      </w:r>
      <w:r w:rsidR="00C44A3B" w:rsidRPr="00B801E2">
        <w:rPr>
          <w:b/>
          <w:i/>
          <w:noProof w:val="0"/>
          <w:u w:val="single"/>
          <w:lang w:val="ro-MD" w:eastAsia="ru-RU"/>
        </w:rPr>
        <w:t xml:space="preserve">10% din </w:t>
      </w:r>
      <w:r w:rsidR="00056649" w:rsidRPr="00B801E2">
        <w:rPr>
          <w:b/>
          <w:i/>
          <w:noProof w:val="0"/>
          <w:u w:val="single"/>
          <w:lang w:val="ro-MD" w:eastAsia="ru-RU"/>
        </w:rPr>
        <w:t>valoarea</w:t>
      </w:r>
      <w:r w:rsidR="00C44A3B" w:rsidRPr="00B801E2">
        <w:rPr>
          <w:b/>
          <w:i/>
          <w:noProof w:val="0"/>
          <w:u w:val="single"/>
          <w:lang w:val="ro-MD" w:eastAsia="ru-RU"/>
        </w:rPr>
        <w:t xml:space="preserve"> </w:t>
      </w:r>
      <w:r w:rsidR="008F09FB" w:rsidRPr="00B801E2">
        <w:rPr>
          <w:b/>
          <w:i/>
          <w:noProof w:val="0"/>
          <w:u w:val="single"/>
          <w:lang w:val="ro-MD" w:eastAsia="ru-RU"/>
        </w:rPr>
        <w:t xml:space="preserve">totală a </w:t>
      </w:r>
      <w:r w:rsidR="00C44A3B" w:rsidRPr="00B801E2">
        <w:rPr>
          <w:b/>
          <w:i/>
          <w:noProof w:val="0"/>
          <w:u w:val="single"/>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D6270D">
        <w:rPr>
          <w:b/>
          <w:noProof w:val="0"/>
          <w:lang w:val="ro-MD" w:eastAsia="ru-RU"/>
        </w:rPr>
        <w:t xml:space="preserve"> prin</w:t>
      </w:r>
      <w:r w:rsidR="00C44A3B">
        <w:rPr>
          <w:b/>
          <w:noProof w:val="0"/>
          <w:lang w:val="ro-MD" w:eastAsia="ru-RU"/>
        </w:rPr>
        <w:t>:</w:t>
      </w:r>
      <w:r w:rsidR="0004344E" w:rsidRPr="0004344E">
        <w:rPr>
          <w:b/>
          <w:noProof w:val="0"/>
          <w:lang w:val="ro-MD" w:eastAsia="ru-RU"/>
        </w:rPr>
        <w:t xml:space="preserve"> </w:t>
      </w:r>
      <w:r w:rsidR="0004344E" w:rsidRPr="00B8552B">
        <w:rPr>
          <w:b/>
          <w:bCs/>
          <w:i/>
          <w:color w:val="000000" w:themeColor="text1"/>
        </w:rPr>
        <w:t xml:space="preserve"> </w:t>
      </w:r>
    </w:p>
    <w:p w14:paraId="2555B2D7" w14:textId="77777777" w:rsidR="00B801E2" w:rsidRPr="008A2D73" w:rsidRDefault="00B801E2" w:rsidP="00D6270D">
      <w:pPr>
        <w:pStyle w:val="a"/>
        <w:numPr>
          <w:ilvl w:val="0"/>
          <w:numId w:val="5"/>
        </w:numPr>
        <w:shd w:val="clear" w:color="auto" w:fill="FFFFFF" w:themeFill="background1"/>
        <w:tabs>
          <w:tab w:val="clear" w:pos="1134"/>
          <w:tab w:val="left" w:pos="-142"/>
        </w:tabs>
        <w:ind w:left="-426" w:right="-569" w:firstLine="0"/>
        <w:jc w:val="left"/>
        <w:rPr>
          <w:b/>
          <w:sz w:val="20"/>
          <w:lang w:val="ro-MD" w:eastAsia="ru-RU"/>
        </w:rPr>
      </w:pPr>
      <w:r w:rsidRPr="008A2D73">
        <w:rPr>
          <w:b/>
          <w:bCs/>
          <w:i/>
          <w:color w:val="000000" w:themeColor="text1"/>
          <w:sz w:val="20"/>
        </w:rPr>
        <w:t>T</w:t>
      </w:r>
      <w:r w:rsidR="0004344E" w:rsidRPr="008A2D73">
        <w:rPr>
          <w:b/>
          <w:bCs/>
          <w:i/>
          <w:color w:val="000000" w:themeColor="text1"/>
          <w:sz w:val="20"/>
        </w:rPr>
        <w:t xml:space="preserve">ransfer la </w:t>
      </w:r>
      <w:proofErr w:type="spellStart"/>
      <w:r w:rsidR="0004344E" w:rsidRPr="008A2D73">
        <w:rPr>
          <w:b/>
          <w:bCs/>
          <w:i/>
          <w:color w:val="000000" w:themeColor="text1"/>
          <w:sz w:val="20"/>
        </w:rPr>
        <w:t>contul</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autorităţii</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contractante</w:t>
      </w:r>
      <w:proofErr w:type="spellEnd"/>
      <w:r w:rsidR="0004344E" w:rsidRPr="008A2D73">
        <w:rPr>
          <w:b/>
          <w:bCs/>
          <w:i/>
          <w:color w:val="000000" w:themeColor="text1"/>
          <w:sz w:val="20"/>
        </w:rPr>
        <w:t xml:space="preserve">, conform </w:t>
      </w:r>
      <w:proofErr w:type="spellStart"/>
      <w:r w:rsidR="0004344E" w:rsidRPr="008A2D73">
        <w:rPr>
          <w:b/>
          <w:bCs/>
          <w:i/>
          <w:color w:val="000000" w:themeColor="text1"/>
          <w:sz w:val="20"/>
        </w:rPr>
        <w:t>următoarelor</w:t>
      </w:r>
      <w:proofErr w:type="spellEnd"/>
      <w:r w:rsidR="0004344E" w:rsidRPr="008A2D73">
        <w:rPr>
          <w:b/>
          <w:bCs/>
          <w:i/>
          <w:color w:val="000000" w:themeColor="text1"/>
          <w:sz w:val="20"/>
        </w:rPr>
        <w:t xml:space="preserve"> date </w:t>
      </w:r>
      <w:proofErr w:type="spellStart"/>
      <w:r w:rsidR="0004344E" w:rsidRPr="008A2D73">
        <w:rPr>
          <w:b/>
          <w:bCs/>
          <w:i/>
          <w:color w:val="000000" w:themeColor="text1"/>
          <w:sz w:val="20"/>
        </w:rPr>
        <w:t>bancare</w:t>
      </w:r>
      <w:proofErr w:type="spellEnd"/>
      <w:r w:rsidR="0004344E" w:rsidRPr="008A2D73">
        <w:rPr>
          <w:b/>
          <w:bCs/>
          <w:i/>
          <w:color w:val="000000" w:themeColor="text1"/>
          <w:sz w:val="20"/>
        </w:rPr>
        <w:t>:</w:t>
      </w:r>
      <w:r w:rsidR="0004344E" w:rsidRPr="008A2D73">
        <w:rPr>
          <w:b/>
          <w:i/>
          <w:color w:val="000000" w:themeColor="text1"/>
          <w:sz w:val="20"/>
        </w:rPr>
        <w:t> </w:t>
      </w:r>
      <w:r w:rsidR="0004344E" w:rsidRPr="008A2D73">
        <w:rPr>
          <w:b/>
          <w:i/>
          <w:color w:val="000000" w:themeColor="text1"/>
          <w:sz w:val="20"/>
        </w:rPr>
        <w:br/>
      </w:r>
      <w:proofErr w:type="spellStart"/>
      <w:r w:rsidR="0004344E" w:rsidRPr="008A2D73">
        <w:rPr>
          <w:b/>
          <w:i/>
          <w:color w:val="000000" w:themeColor="text1"/>
          <w:sz w:val="20"/>
        </w:rPr>
        <w:t>Beneficiarul</w:t>
      </w:r>
      <w:proofErr w:type="spellEnd"/>
      <w:r w:rsidR="0004344E" w:rsidRPr="008A2D73">
        <w:rPr>
          <w:b/>
          <w:i/>
          <w:color w:val="000000" w:themeColor="text1"/>
          <w:sz w:val="20"/>
        </w:rPr>
        <w:t xml:space="preserve"> </w:t>
      </w:r>
      <w:proofErr w:type="spellStart"/>
      <w:r w:rsidR="0004344E" w:rsidRPr="008A2D73">
        <w:rPr>
          <w:b/>
          <w:i/>
          <w:color w:val="000000" w:themeColor="text1"/>
          <w:sz w:val="20"/>
        </w:rPr>
        <w:t>plăţii</w:t>
      </w:r>
      <w:proofErr w:type="spellEnd"/>
      <w:r w:rsidR="0004344E" w:rsidRPr="008A2D73">
        <w:rPr>
          <w:b/>
          <w:i/>
          <w:color w:val="000000" w:themeColor="text1"/>
          <w:sz w:val="20"/>
        </w:rPr>
        <w:t>: </w:t>
      </w:r>
      <w:r w:rsidR="0004344E" w:rsidRPr="008A2D73">
        <w:rPr>
          <w:b/>
          <w:bCs/>
          <w:i/>
          <w:color w:val="000000" w:themeColor="text1"/>
          <w:sz w:val="20"/>
        </w:rPr>
        <w:t>I.M.S.P. CENTRUL NAŢIONAL DE ASISTENŢĂ MEDICALĂ URGENTĂ PRESPITALICEASCĂ</w:t>
      </w:r>
    </w:p>
    <w:p w14:paraId="5C516CCD" w14:textId="77777777" w:rsidR="00B801E2" w:rsidRPr="008A2D73" w:rsidRDefault="0004344E" w:rsidP="008A2D73">
      <w:pPr>
        <w:pStyle w:val="a"/>
        <w:numPr>
          <w:ilvl w:val="0"/>
          <w:numId w:val="0"/>
        </w:numPr>
        <w:shd w:val="clear" w:color="auto" w:fill="FFFFFF" w:themeFill="background1"/>
        <w:tabs>
          <w:tab w:val="clear" w:pos="1134"/>
          <w:tab w:val="left" w:pos="-142"/>
        </w:tabs>
        <w:ind w:left="-426" w:right="-569"/>
        <w:rPr>
          <w:b/>
          <w:bCs/>
          <w:i/>
          <w:color w:val="000000" w:themeColor="text1"/>
          <w:sz w:val="20"/>
        </w:rPr>
      </w:pPr>
      <w:proofErr w:type="spellStart"/>
      <w:r w:rsidRPr="008A2D73">
        <w:rPr>
          <w:b/>
          <w:i/>
          <w:color w:val="000000" w:themeColor="text1"/>
          <w:sz w:val="20"/>
        </w:rPr>
        <w:t>Denumirea</w:t>
      </w:r>
      <w:proofErr w:type="spellEnd"/>
      <w:r w:rsidRPr="008A2D73">
        <w:rPr>
          <w:b/>
          <w:i/>
          <w:color w:val="000000" w:themeColor="text1"/>
          <w:sz w:val="20"/>
        </w:rPr>
        <w:t xml:space="preserve"> </w:t>
      </w:r>
      <w:proofErr w:type="spellStart"/>
      <w:r w:rsidRPr="008A2D73">
        <w:rPr>
          <w:b/>
          <w:i/>
          <w:color w:val="000000" w:themeColor="text1"/>
          <w:sz w:val="20"/>
        </w:rPr>
        <w:t>Băncii</w:t>
      </w:r>
      <w:proofErr w:type="spellEnd"/>
      <w:r w:rsidRPr="008A2D73">
        <w:rPr>
          <w:b/>
          <w:i/>
          <w:color w:val="000000" w:themeColor="text1"/>
          <w:sz w:val="20"/>
        </w:rPr>
        <w:t>:</w:t>
      </w:r>
      <w:r w:rsidR="00B801E2" w:rsidRPr="008A2D73">
        <w:rPr>
          <w:b/>
          <w:i/>
          <w:color w:val="000000" w:themeColor="text1"/>
          <w:sz w:val="20"/>
        </w:rPr>
        <w:t xml:space="preserve"> </w:t>
      </w:r>
      <w:proofErr w:type="gramStart"/>
      <w:r w:rsidR="00C44A3B" w:rsidRPr="008A2D73">
        <w:rPr>
          <w:b/>
          <w:bCs/>
          <w:i/>
          <w:color w:val="000000" w:themeColor="text1"/>
          <w:sz w:val="20"/>
        </w:rPr>
        <w:t>BC ”</w:t>
      </w:r>
      <w:proofErr w:type="spellStart"/>
      <w:r w:rsidR="00C44A3B" w:rsidRPr="008A2D73">
        <w:rPr>
          <w:b/>
          <w:bCs/>
          <w:i/>
          <w:color w:val="000000" w:themeColor="text1"/>
          <w:sz w:val="20"/>
        </w:rPr>
        <w:t>Moldindconbank</w:t>
      </w:r>
      <w:proofErr w:type="spellEnd"/>
      <w:proofErr w:type="gramEnd"/>
      <w:r w:rsidR="00C44A3B" w:rsidRPr="008A2D73">
        <w:rPr>
          <w:b/>
          <w:bCs/>
          <w:i/>
          <w:color w:val="000000" w:themeColor="text1"/>
          <w:sz w:val="20"/>
        </w:rPr>
        <w:t>”</w:t>
      </w:r>
      <w:r w:rsidR="0090328B" w:rsidRPr="008A2D73">
        <w:rPr>
          <w:b/>
          <w:bCs/>
          <w:i/>
          <w:color w:val="000000" w:themeColor="text1"/>
          <w:sz w:val="20"/>
        </w:rPr>
        <w:t xml:space="preserve"> S.A.</w:t>
      </w:r>
      <w:r w:rsidR="00B801E2" w:rsidRPr="008A2D73">
        <w:rPr>
          <w:b/>
          <w:bCs/>
          <w:i/>
          <w:color w:val="000000" w:themeColor="text1"/>
          <w:sz w:val="20"/>
        </w:rPr>
        <w:t>,</w:t>
      </w:r>
      <w:r w:rsidR="0090328B" w:rsidRPr="008A2D73">
        <w:rPr>
          <w:b/>
          <w:bCs/>
          <w:i/>
          <w:color w:val="000000" w:themeColor="text1"/>
          <w:sz w:val="20"/>
        </w:rPr>
        <w:t xml:space="preserve"> </w:t>
      </w:r>
      <w:proofErr w:type="spellStart"/>
      <w:r w:rsidR="00C44A3B" w:rsidRPr="008A2D73">
        <w:rPr>
          <w:b/>
          <w:bCs/>
          <w:i/>
          <w:color w:val="000000" w:themeColor="text1"/>
          <w:sz w:val="20"/>
        </w:rPr>
        <w:t>sucursala</w:t>
      </w:r>
      <w:proofErr w:type="spellEnd"/>
      <w:r w:rsidRPr="008A2D73">
        <w:rPr>
          <w:b/>
          <w:bCs/>
          <w:i/>
          <w:color w:val="000000" w:themeColor="text1"/>
          <w:sz w:val="20"/>
        </w:rPr>
        <w:t xml:space="preserve"> </w:t>
      </w:r>
      <w:proofErr w:type="spellStart"/>
      <w:r w:rsidRPr="008A2D73">
        <w:rPr>
          <w:b/>
          <w:bCs/>
          <w:i/>
          <w:color w:val="000000" w:themeColor="text1"/>
          <w:sz w:val="20"/>
        </w:rPr>
        <w:t>Testemitanu</w:t>
      </w:r>
      <w:proofErr w:type="spellEnd"/>
      <w:r w:rsidR="00B801E2" w:rsidRPr="008A2D73">
        <w:rPr>
          <w:b/>
          <w:bCs/>
          <w:i/>
          <w:color w:val="000000" w:themeColor="text1"/>
          <w:sz w:val="20"/>
        </w:rPr>
        <w:t xml:space="preserve"> </w:t>
      </w:r>
    </w:p>
    <w:p w14:paraId="316F7F2F" w14:textId="77777777" w:rsidR="00B801E2" w:rsidRPr="008A2D73" w:rsidRDefault="0004344E" w:rsidP="008A2D73">
      <w:pPr>
        <w:pStyle w:val="a"/>
        <w:numPr>
          <w:ilvl w:val="0"/>
          <w:numId w:val="0"/>
        </w:numPr>
        <w:shd w:val="clear" w:color="auto" w:fill="FFFFFF" w:themeFill="background1"/>
        <w:tabs>
          <w:tab w:val="clear" w:pos="1134"/>
          <w:tab w:val="left" w:pos="-142"/>
        </w:tabs>
        <w:ind w:left="-426" w:right="-569"/>
        <w:rPr>
          <w:b/>
          <w:bCs/>
          <w:i/>
          <w:color w:val="000000" w:themeColor="text1"/>
          <w:sz w:val="20"/>
        </w:rPr>
      </w:pPr>
      <w:proofErr w:type="spellStart"/>
      <w:r w:rsidRPr="008A2D73">
        <w:rPr>
          <w:b/>
          <w:i/>
          <w:color w:val="000000" w:themeColor="text1"/>
          <w:sz w:val="20"/>
        </w:rPr>
        <w:t>Codul</w:t>
      </w:r>
      <w:proofErr w:type="spellEnd"/>
      <w:r w:rsidRPr="008A2D73">
        <w:rPr>
          <w:b/>
          <w:i/>
          <w:color w:val="000000" w:themeColor="text1"/>
          <w:sz w:val="20"/>
        </w:rPr>
        <w:t xml:space="preserve"> fiscal:</w:t>
      </w:r>
      <w:r w:rsidR="00B801E2" w:rsidRPr="008A2D73">
        <w:rPr>
          <w:b/>
          <w:i/>
          <w:color w:val="000000" w:themeColor="text1"/>
          <w:sz w:val="20"/>
        </w:rPr>
        <w:t xml:space="preserve"> </w:t>
      </w:r>
      <w:r w:rsidRPr="008A2D73">
        <w:rPr>
          <w:b/>
          <w:bCs/>
          <w:i/>
          <w:color w:val="000000" w:themeColor="text1"/>
          <w:sz w:val="20"/>
        </w:rPr>
        <w:t>1015600032824</w:t>
      </w:r>
      <w:r w:rsidR="00B801E2" w:rsidRPr="008A2D73">
        <w:rPr>
          <w:b/>
          <w:bCs/>
          <w:i/>
          <w:color w:val="000000" w:themeColor="text1"/>
          <w:sz w:val="20"/>
        </w:rPr>
        <w:t xml:space="preserve"> </w:t>
      </w:r>
    </w:p>
    <w:p w14:paraId="4B66D357" w14:textId="2604FF9E" w:rsidR="000D7A3F" w:rsidRPr="008A2D73" w:rsidRDefault="0004344E" w:rsidP="008A2D73">
      <w:pPr>
        <w:pStyle w:val="a"/>
        <w:numPr>
          <w:ilvl w:val="0"/>
          <w:numId w:val="0"/>
        </w:numPr>
        <w:shd w:val="clear" w:color="auto" w:fill="FFFFFF" w:themeFill="background1"/>
        <w:tabs>
          <w:tab w:val="clear" w:pos="1134"/>
          <w:tab w:val="left" w:pos="-142"/>
        </w:tabs>
        <w:ind w:left="-426" w:right="-569"/>
        <w:rPr>
          <w:b/>
          <w:sz w:val="20"/>
          <w:lang w:val="ro-MD" w:eastAsia="ru-RU"/>
        </w:rPr>
      </w:pPr>
      <w:r w:rsidRPr="008A2D73">
        <w:rPr>
          <w:b/>
          <w:i/>
          <w:color w:val="000000" w:themeColor="text1"/>
          <w:sz w:val="20"/>
        </w:rPr>
        <w:t>IBAN:</w:t>
      </w:r>
      <w:r w:rsidR="00B801E2" w:rsidRPr="008A2D73">
        <w:rPr>
          <w:b/>
          <w:i/>
          <w:color w:val="000000" w:themeColor="text1"/>
          <w:sz w:val="20"/>
        </w:rPr>
        <w:t xml:space="preserve"> </w:t>
      </w:r>
      <w:r w:rsidRPr="008A2D73">
        <w:rPr>
          <w:b/>
          <w:bCs/>
          <w:i/>
          <w:color w:val="000000" w:themeColor="text1"/>
          <w:sz w:val="20"/>
        </w:rPr>
        <w:t>MD30ML000000002251202463</w:t>
      </w:r>
      <w:r w:rsidR="00B801E2" w:rsidRPr="008A2D73">
        <w:rPr>
          <w:b/>
          <w:bCs/>
          <w:i/>
          <w:color w:val="000000" w:themeColor="text1"/>
          <w:sz w:val="20"/>
        </w:rPr>
        <w:t xml:space="preserve">, </w:t>
      </w:r>
      <w:r w:rsidRPr="008A2D73">
        <w:rPr>
          <w:bCs/>
          <w:i/>
          <w:color w:val="000000" w:themeColor="text1"/>
          <w:sz w:val="20"/>
        </w:rPr>
        <w:t>cu nota “</w:t>
      </w:r>
      <w:proofErr w:type="spellStart"/>
      <w:r w:rsidRPr="008A2D73">
        <w:rPr>
          <w:bCs/>
          <w:i/>
          <w:color w:val="000000" w:themeColor="text1"/>
          <w:sz w:val="20"/>
        </w:rPr>
        <w:t>Pentru</w:t>
      </w:r>
      <w:proofErr w:type="spellEnd"/>
      <w:r w:rsidRPr="008A2D73">
        <w:rPr>
          <w:bCs/>
          <w:i/>
          <w:color w:val="000000" w:themeColor="text1"/>
          <w:sz w:val="20"/>
        </w:rPr>
        <w:t xml:space="preserve"> </w:t>
      </w:r>
      <w:proofErr w:type="spellStart"/>
      <w:r w:rsidRPr="008A2D73">
        <w:rPr>
          <w:bCs/>
          <w:i/>
          <w:color w:val="000000" w:themeColor="text1"/>
          <w:sz w:val="20"/>
        </w:rPr>
        <w:t>garanţia</w:t>
      </w:r>
      <w:proofErr w:type="spellEnd"/>
      <w:r w:rsidRPr="008A2D73">
        <w:rPr>
          <w:bCs/>
          <w:i/>
          <w:color w:val="000000" w:themeColor="text1"/>
          <w:sz w:val="20"/>
        </w:rPr>
        <w:t xml:space="preserve"> de </w:t>
      </w:r>
      <w:proofErr w:type="spellStart"/>
      <w:r w:rsidRPr="008A2D73">
        <w:rPr>
          <w:bCs/>
          <w:i/>
          <w:color w:val="000000" w:themeColor="text1"/>
          <w:sz w:val="20"/>
        </w:rPr>
        <w:t>buna</w:t>
      </w:r>
      <w:proofErr w:type="spellEnd"/>
      <w:r w:rsidRPr="008A2D73">
        <w:rPr>
          <w:bCs/>
          <w:i/>
          <w:color w:val="000000" w:themeColor="text1"/>
          <w:sz w:val="20"/>
        </w:rPr>
        <w:t xml:space="preserve"> </w:t>
      </w:r>
      <w:proofErr w:type="spellStart"/>
      <w:r w:rsidRPr="008A2D73">
        <w:rPr>
          <w:bCs/>
          <w:i/>
          <w:color w:val="000000" w:themeColor="text1"/>
          <w:sz w:val="20"/>
        </w:rPr>
        <w:t>execuţie</w:t>
      </w:r>
      <w:proofErr w:type="spellEnd"/>
      <w:r w:rsidRPr="008A2D73">
        <w:rPr>
          <w:bCs/>
          <w:i/>
          <w:color w:val="000000" w:themeColor="text1"/>
          <w:sz w:val="20"/>
        </w:rPr>
        <w:t xml:space="preserve"> a </w:t>
      </w:r>
      <w:proofErr w:type="spellStart"/>
      <w:r w:rsidRPr="008A2D73">
        <w:rPr>
          <w:bCs/>
          <w:i/>
          <w:color w:val="000000" w:themeColor="text1"/>
          <w:sz w:val="20"/>
        </w:rPr>
        <w:t>contract</w:t>
      </w:r>
      <w:r w:rsidR="00B8552B" w:rsidRPr="008A2D73">
        <w:rPr>
          <w:bCs/>
          <w:i/>
          <w:color w:val="000000" w:themeColor="text1"/>
          <w:sz w:val="20"/>
        </w:rPr>
        <w:t>ului</w:t>
      </w:r>
      <w:proofErr w:type="spellEnd"/>
      <w:r w:rsidR="00B8552B" w:rsidRPr="008A2D73">
        <w:rPr>
          <w:bCs/>
          <w:i/>
          <w:color w:val="000000" w:themeColor="text1"/>
          <w:sz w:val="20"/>
        </w:rPr>
        <w:t xml:space="preserve"> </w:t>
      </w:r>
      <w:proofErr w:type="spellStart"/>
      <w:r w:rsidR="00B8552B" w:rsidRPr="008A2D73">
        <w:rPr>
          <w:bCs/>
          <w:i/>
          <w:color w:val="000000" w:themeColor="text1"/>
          <w:sz w:val="20"/>
        </w:rPr>
        <w:t>nr</w:t>
      </w:r>
      <w:proofErr w:type="spellEnd"/>
      <w:r w:rsidR="00B8552B" w:rsidRPr="008A2D73">
        <w:rPr>
          <w:bCs/>
          <w:i/>
          <w:color w:val="000000" w:themeColor="text1"/>
          <w:sz w:val="20"/>
        </w:rPr>
        <w:t>. _________ din _______</w:t>
      </w:r>
      <w:r w:rsidRPr="008A2D73">
        <w:rPr>
          <w:bCs/>
          <w:i/>
          <w:color w:val="000000" w:themeColor="text1"/>
          <w:sz w:val="20"/>
        </w:rPr>
        <w:t>____</w:t>
      </w:r>
    </w:p>
    <w:p w14:paraId="5C53D366" w14:textId="42C69CBA" w:rsidR="0004344E" w:rsidRPr="008A2D73" w:rsidRDefault="0004344E" w:rsidP="008A2D73">
      <w:pPr>
        <w:shd w:val="clear" w:color="auto" w:fill="FFFFFF" w:themeFill="background1"/>
        <w:tabs>
          <w:tab w:val="left" w:pos="-142"/>
        </w:tabs>
        <w:ind w:left="-426" w:right="-569"/>
        <w:jc w:val="both"/>
        <w:rPr>
          <w:b/>
          <w:noProof w:val="0"/>
          <w:sz w:val="20"/>
          <w:lang w:val="ro-MD" w:eastAsia="ru-RU"/>
        </w:rPr>
      </w:pPr>
      <w:r w:rsidRPr="008A2D73">
        <w:rPr>
          <w:b/>
          <w:bCs/>
          <w:i/>
          <w:color w:val="000000" w:themeColor="text1"/>
          <w:sz w:val="20"/>
        </w:rPr>
        <w:t>Sau</w:t>
      </w:r>
    </w:p>
    <w:p w14:paraId="13C1C02B" w14:textId="2C01F573" w:rsidR="00F6465C" w:rsidRPr="008A2D73" w:rsidRDefault="0004344E" w:rsidP="008A2D73">
      <w:pPr>
        <w:pStyle w:val="a"/>
        <w:numPr>
          <w:ilvl w:val="0"/>
          <w:numId w:val="5"/>
        </w:numPr>
        <w:shd w:val="clear" w:color="auto" w:fill="FFFFFF" w:themeFill="background1"/>
        <w:tabs>
          <w:tab w:val="clear" w:pos="1134"/>
          <w:tab w:val="left" w:pos="-142"/>
        </w:tabs>
        <w:ind w:left="-426" w:right="-569" w:firstLine="0"/>
        <w:rPr>
          <w:b/>
          <w:sz w:val="20"/>
          <w:lang w:val="ro-MD" w:eastAsia="ru-RU"/>
        </w:rPr>
      </w:pPr>
      <w:proofErr w:type="spellStart"/>
      <w:r w:rsidRPr="008A2D73">
        <w:rPr>
          <w:b/>
          <w:i/>
          <w:color w:val="000000" w:themeColor="text1"/>
          <w:sz w:val="20"/>
        </w:rPr>
        <w:t>Reţineri</w:t>
      </w:r>
      <w:proofErr w:type="spellEnd"/>
      <w:r w:rsidRPr="008A2D73">
        <w:rPr>
          <w:b/>
          <w:i/>
          <w:color w:val="000000" w:themeColor="text1"/>
          <w:sz w:val="20"/>
        </w:rPr>
        <w:t xml:space="preserve"> </w:t>
      </w:r>
      <w:proofErr w:type="spellStart"/>
      <w:r w:rsidRPr="008A2D73">
        <w:rPr>
          <w:b/>
          <w:i/>
          <w:color w:val="000000" w:themeColor="text1"/>
          <w:sz w:val="20"/>
        </w:rPr>
        <w:t>succesive</w:t>
      </w:r>
      <w:proofErr w:type="spellEnd"/>
      <w:r w:rsidRPr="008A2D73">
        <w:rPr>
          <w:b/>
          <w:i/>
          <w:color w:val="000000" w:themeColor="text1"/>
          <w:sz w:val="20"/>
        </w:rPr>
        <w:t xml:space="preserve"> </w:t>
      </w:r>
      <w:proofErr w:type="spellStart"/>
      <w:r w:rsidRPr="008A2D73">
        <w:rPr>
          <w:b/>
          <w:i/>
          <w:color w:val="000000" w:themeColor="text1"/>
          <w:sz w:val="20"/>
        </w:rPr>
        <w:t>directe</w:t>
      </w:r>
      <w:proofErr w:type="spellEnd"/>
      <w:r w:rsidRPr="008A2D73">
        <w:rPr>
          <w:b/>
          <w:i/>
          <w:color w:val="000000" w:themeColor="text1"/>
          <w:sz w:val="20"/>
        </w:rPr>
        <w:t xml:space="preserve"> din </w:t>
      </w:r>
      <w:proofErr w:type="spellStart"/>
      <w:r w:rsidRPr="008A2D73">
        <w:rPr>
          <w:b/>
          <w:i/>
          <w:color w:val="000000" w:themeColor="text1"/>
          <w:sz w:val="20"/>
        </w:rPr>
        <w:t>plata</w:t>
      </w:r>
      <w:proofErr w:type="spellEnd"/>
      <w:r w:rsidRPr="008A2D73">
        <w:rPr>
          <w:b/>
          <w:i/>
          <w:color w:val="000000" w:themeColor="text1"/>
          <w:sz w:val="20"/>
        </w:rPr>
        <w:t xml:space="preserve"> </w:t>
      </w:r>
      <w:proofErr w:type="spellStart"/>
      <w:r w:rsidRPr="008A2D73">
        <w:rPr>
          <w:b/>
          <w:i/>
          <w:color w:val="000000" w:themeColor="text1"/>
          <w:sz w:val="20"/>
        </w:rPr>
        <w:t>cuvenită</w:t>
      </w:r>
      <w:proofErr w:type="spellEnd"/>
      <w:r w:rsidRPr="008A2D73">
        <w:rPr>
          <w:b/>
          <w:i/>
          <w:color w:val="000000" w:themeColor="text1"/>
          <w:sz w:val="20"/>
        </w:rPr>
        <w:t xml:space="preserve"> </w:t>
      </w:r>
      <w:proofErr w:type="spellStart"/>
      <w:r w:rsidRPr="008A2D73">
        <w:rPr>
          <w:b/>
          <w:i/>
          <w:color w:val="000000" w:themeColor="text1"/>
          <w:sz w:val="20"/>
        </w:rPr>
        <w:t>pentru</w:t>
      </w:r>
      <w:proofErr w:type="spellEnd"/>
      <w:r w:rsidRPr="008A2D73">
        <w:rPr>
          <w:b/>
          <w:i/>
          <w:color w:val="000000" w:themeColor="text1"/>
          <w:sz w:val="20"/>
        </w:rPr>
        <w:t xml:space="preserve"> </w:t>
      </w:r>
      <w:proofErr w:type="spellStart"/>
      <w:r w:rsidRPr="008A2D73">
        <w:rPr>
          <w:b/>
          <w:i/>
          <w:color w:val="000000" w:themeColor="text1"/>
          <w:sz w:val="20"/>
        </w:rPr>
        <w:t>facturile</w:t>
      </w:r>
      <w:proofErr w:type="spellEnd"/>
      <w:r w:rsidRPr="008A2D73">
        <w:rPr>
          <w:b/>
          <w:i/>
          <w:color w:val="000000" w:themeColor="text1"/>
          <w:sz w:val="20"/>
        </w:rPr>
        <w:t xml:space="preserve"> </w:t>
      </w:r>
      <w:proofErr w:type="spellStart"/>
      <w:r w:rsidRPr="008A2D73">
        <w:rPr>
          <w:b/>
          <w:i/>
          <w:color w:val="000000" w:themeColor="text1"/>
          <w:sz w:val="20"/>
        </w:rPr>
        <w:t>p</w:t>
      </w:r>
      <w:r w:rsidR="00D8655B" w:rsidRPr="008A2D73">
        <w:rPr>
          <w:b/>
          <w:i/>
          <w:color w:val="000000" w:themeColor="text1"/>
          <w:sz w:val="20"/>
        </w:rPr>
        <w:t>arţiale</w:t>
      </w:r>
      <w:proofErr w:type="spellEnd"/>
      <w:r w:rsidR="00D8655B" w:rsidRPr="008A2D73">
        <w:rPr>
          <w:b/>
          <w:i/>
          <w:color w:val="000000" w:themeColor="text1"/>
          <w:sz w:val="20"/>
        </w:rPr>
        <w:t xml:space="preserve">, </w:t>
      </w:r>
      <w:proofErr w:type="spellStart"/>
      <w:r w:rsidR="00D8655B" w:rsidRPr="008A2D73">
        <w:rPr>
          <w:b/>
          <w:i/>
          <w:color w:val="000000" w:themeColor="text1"/>
          <w:sz w:val="20"/>
        </w:rPr>
        <w:t>în</w:t>
      </w:r>
      <w:proofErr w:type="spellEnd"/>
      <w:r w:rsidR="00D8655B" w:rsidRPr="008A2D73">
        <w:rPr>
          <w:b/>
          <w:i/>
          <w:color w:val="000000" w:themeColor="text1"/>
          <w:sz w:val="20"/>
        </w:rPr>
        <w:t xml:space="preserve"> </w:t>
      </w:r>
      <w:proofErr w:type="spellStart"/>
      <w:r w:rsidR="00D8655B" w:rsidRPr="008A2D73">
        <w:rPr>
          <w:b/>
          <w:i/>
          <w:color w:val="000000" w:themeColor="text1"/>
          <w:sz w:val="20"/>
        </w:rPr>
        <w:t>cuantum</w:t>
      </w:r>
      <w:proofErr w:type="spellEnd"/>
      <w:r w:rsidR="00D8655B" w:rsidRPr="008A2D73">
        <w:rPr>
          <w:b/>
          <w:i/>
          <w:color w:val="000000" w:themeColor="text1"/>
          <w:sz w:val="20"/>
        </w:rPr>
        <w:t xml:space="preserve"> de 50 % din </w:t>
      </w:r>
      <w:proofErr w:type="spellStart"/>
      <w:r w:rsidR="0090328B" w:rsidRPr="008A2D73">
        <w:rPr>
          <w:b/>
          <w:i/>
          <w:color w:val="000000" w:themeColor="text1"/>
          <w:sz w:val="20"/>
        </w:rPr>
        <w:t>valoarea</w:t>
      </w:r>
      <w:proofErr w:type="spellEnd"/>
      <w:r w:rsidR="0090328B" w:rsidRPr="008A2D73">
        <w:rPr>
          <w:b/>
          <w:i/>
          <w:color w:val="000000" w:themeColor="text1"/>
          <w:sz w:val="20"/>
        </w:rPr>
        <w:t xml:space="preserve"> </w:t>
      </w:r>
      <w:proofErr w:type="spellStart"/>
      <w:r w:rsidR="0090328B" w:rsidRPr="008A2D73">
        <w:rPr>
          <w:b/>
          <w:i/>
          <w:color w:val="000000" w:themeColor="text1"/>
          <w:sz w:val="20"/>
        </w:rPr>
        <w:t>lunară</w:t>
      </w:r>
      <w:proofErr w:type="spellEnd"/>
      <w:r w:rsidR="0090328B" w:rsidRPr="008A2D73">
        <w:rPr>
          <w:b/>
          <w:i/>
          <w:color w:val="000000" w:themeColor="text1"/>
          <w:sz w:val="20"/>
        </w:rPr>
        <w:t xml:space="preserve"> a </w:t>
      </w:r>
      <w:proofErr w:type="spellStart"/>
      <w:r w:rsidR="0090328B" w:rsidRPr="008A2D73">
        <w:rPr>
          <w:b/>
          <w:i/>
          <w:color w:val="000000" w:themeColor="text1"/>
          <w:sz w:val="20"/>
        </w:rPr>
        <w:t>acestora</w:t>
      </w:r>
      <w:proofErr w:type="spellEnd"/>
      <w:r w:rsidR="0090328B" w:rsidRPr="008A2D73">
        <w:rPr>
          <w:b/>
          <w:i/>
          <w:color w:val="000000" w:themeColor="text1"/>
          <w:sz w:val="20"/>
        </w:rPr>
        <w:t xml:space="preserve"> </w:t>
      </w:r>
      <w:proofErr w:type="spellStart"/>
      <w:r w:rsidR="0090328B" w:rsidRPr="008A2D73">
        <w:rPr>
          <w:b/>
          <w:i/>
          <w:color w:val="000000" w:themeColor="text1"/>
          <w:sz w:val="20"/>
        </w:rPr>
        <w:t>pâ</w:t>
      </w:r>
      <w:r w:rsidRPr="008A2D73">
        <w:rPr>
          <w:b/>
          <w:i/>
          <w:color w:val="000000" w:themeColor="text1"/>
          <w:sz w:val="20"/>
        </w:rPr>
        <w:t>n</w:t>
      </w:r>
      <w:r w:rsidR="00AB0F87" w:rsidRPr="008A2D73">
        <w:rPr>
          <w:b/>
          <w:i/>
          <w:color w:val="000000" w:themeColor="text1"/>
          <w:sz w:val="20"/>
        </w:rPr>
        <w:t>ă</w:t>
      </w:r>
      <w:proofErr w:type="spellEnd"/>
      <w:r w:rsidR="00AB0F87" w:rsidRPr="008A2D73">
        <w:rPr>
          <w:b/>
          <w:i/>
          <w:color w:val="000000" w:themeColor="text1"/>
          <w:sz w:val="20"/>
        </w:rPr>
        <w:t xml:space="preserve"> la </w:t>
      </w:r>
      <w:proofErr w:type="spellStart"/>
      <w:r w:rsidR="00AB0F87" w:rsidRPr="008A2D73">
        <w:rPr>
          <w:b/>
          <w:i/>
          <w:color w:val="000000" w:themeColor="text1"/>
          <w:sz w:val="20"/>
        </w:rPr>
        <w:t>atingerea</w:t>
      </w:r>
      <w:proofErr w:type="spellEnd"/>
      <w:r w:rsidR="00AB0F87" w:rsidRPr="008A2D73">
        <w:rPr>
          <w:b/>
          <w:i/>
          <w:color w:val="000000" w:themeColor="text1"/>
          <w:sz w:val="20"/>
        </w:rPr>
        <w:t xml:space="preserve"> </w:t>
      </w:r>
      <w:proofErr w:type="spellStart"/>
      <w:r w:rsidR="00AB0F87" w:rsidRPr="008A2D73">
        <w:rPr>
          <w:b/>
          <w:i/>
          <w:color w:val="000000" w:themeColor="text1"/>
          <w:sz w:val="20"/>
        </w:rPr>
        <w:t>unui</w:t>
      </w:r>
      <w:proofErr w:type="spellEnd"/>
      <w:r w:rsidR="00AB0F87" w:rsidRPr="008A2D73">
        <w:rPr>
          <w:b/>
          <w:i/>
          <w:color w:val="000000" w:themeColor="text1"/>
          <w:sz w:val="20"/>
        </w:rPr>
        <w:t xml:space="preserve"> </w:t>
      </w:r>
      <w:proofErr w:type="spellStart"/>
      <w:r w:rsidR="00AB0F87" w:rsidRPr="008A2D73">
        <w:rPr>
          <w:b/>
          <w:i/>
          <w:color w:val="000000" w:themeColor="text1"/>
          <w:sz w:val="20"/>
        </w:rPr>
        <w:t>procent</w:t>
      </w:r>
      <w:proofErr w:type="spellEnd"/>
      <w:r w:rsidR="00AB0F87" w:rsidRPr="008A2D73">
        <w:rPr>
          <w:b/>
          <w:i/>
          <w:color w:val="000000" w:themeColor="text1"/>
          <w:sz w:val="20"/>
        </w:rPr>
        <w:t xml:space="preserve"> de 10</w:t>
      </w:r>
      <w:r w:rsidR="00B801E2" w:rsidRPr="008A2D73">
        <w:rPr>
          <w:b/>
          <w:i/>
          <w:color w:val="000000" w:themeColor="text1"/>
          <w:sz w:val="20"/>
        </w:rPr>
        <w:t xml:space="preserve">% din </w:t>
      </w:r>
      <w:proofErr w:type="spellStart"/>
      <w:r w:rsidR="00B801E2" w:rsidRPr="008A2D73">
        <w:rPr>
          <w:b/>
          <w:i/>
          <w:color w:val="000000" w:themeColor="text1"/>
          <w:sz w:val="20"/>
        </w:rPr>
        <w:t>valoarea</w:t>
      </w:r>
      <w:proofErr w:type="spellEnd"/>
      <w:r w:rsidR="00B801E2" w:rsidRPr="008A2D73">
        <w:rPr>
          <w:b/>
          <w:i/>
          <w:color w:val="000000" w:themeColor="text1"/>
          <w:sz w:val="20"/>
        </w:rPr>
        <w:t xml:space="preserve"> </w:t>
      </w:r>
      <w:proofErr w:type="spellStart"/>
      <w:r w:rsidRPr="008A2D73">
        <w:rPr>
          <w:b/>
          <w:i/>
          <w:color w:val="000000" w:themeColor="text1"/>
          <w:sz w:val="20"/>
        </w:rPr>
        <w:t>contractului</w:t>
      </w:r>
      <w:proofErr w:type="spellEnd"/>
      <w:r w:rsidRPr="008A2D73">
        <w:rPr>
          <w:b/>
          <w:i/>
          <w:color w:val="000000" w:themeColor="text1"/>
          <w:sz w:val="20"/>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78167A45"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7BBFE5A"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D12EB3">
        <w:rPr>
          <w:b/>
          <w:i/>
          <w:noProof w:val="0"/>
          <w:u w:val="single"/>
          <w:lang w:val="ro-MD" w:eastAsia="ru-RU"/>
        </w:rPr>
        <w:t xml:space="preserve"> (cu condiția respectării tuturor cerințelor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43404748" w:rsidR="00BE362C" w:rsidRPr="00FF430B" w:rsidRDefault="00BE362C" w:rsidP="00DB34E6">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CA0330">
        <w:rPr>
          <w:b/>
          <w:i/>
          <w:noProof w:val="0"/>
          <w:u w:val="single"/>
          <w:lang w:val="ro-MD" w:eastAsia="ru-RU"/>
        </w:rPr>
        <w:t>9</w:t>
      </w:r>
      <w:r w:rsidR="0040639B" w:rsidRPr="0040639B">
        <w:rPr>
          <w:b/>
          <w:i/>
          <w:noProof w:val="0"/>
          <w:u w:val="single"/>
          <w:lang w:val="ro-MD" w:eastAsia="ru-RU"/>
        </w:rPr>
        <w:t>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lastRenderedPageBreak/>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 xml:space="preserve">nunţ: </w:t>
      </w:r>
      <w:r w:rsidR="00DB34E6">
        <w:rPr>
          <w:b/>
          <w:i/>
          <w:noProof w:val="0"/>
          <w:u w:val="single"/>
          <w:lang w:val="ro-MD" w:eastAsia="ru-RU"/>
        </w:rPr>
        <w:t>n</w:t>
      </w:r>
      <w:r w:rsidR="00F85591" w:rsidRPr="00F85591">
        <w:rPr>
          <w:b/>
          <w:i/>
          <w:noProof w:val="0"/>
          <w:u w:val="single"/>
          <w:lang w:val="ro-MD" w:eastAsia="ru-RU"/>
        </w:rPr>
        <w:t xml:space="preserve">u a fost publicat un astfel de </w:t>
      </w:r>
      <w:r w:rsidR="00DB34E6">
        <w:rPr>
          <w:b/>
          <w:i/>
          <w:noProof w:val="0"/>
          <w:u w:val="single"/>
          <w:shd w:val="clear" w:color="auto" w:fill="FFFFFF" w:themeFill="background1"/>
          <w:lang w:val="ro-MD" w:eastAsia="ru-RU"/>
        </w:rPr>
        <w:t>anunţ</w:t>
      </w:r>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387292F9" w14:textId="77777777" w:rsidR="00BE362C" w:rsidRPr="00FF430B" w:rsidRDefault="00BE362C" w:rsidP="00DB34E6">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24E06B3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584154">
        <w:rPr>
          <w:b/>
          <w:noProof w:val="0"/>
          <w:lang w:val="ro-MD" w:eastAsia="ru-RU"/>
        </w:rPr>
        <w:t>Anatol Fortuna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8B6E2" w14:textId="77777777" w:rsidR="00741318" w:rsidRDefault="00741318" w:rsidP="00A20ACF">
      <w:r>
        <w:separator/>
      </w:r>
    </w:p>
  </w:endnote>
  <w:endnote w:type="continuationSeparator" w:id="0">
    <w:p w14:paraId="1076C462" w14:textId="77777777" w:rsidR="00741318" w:rsidRDefault="007413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922E1F5" w:rsidR="008F1D40" w:rsidRDefault="008F1D40">
        <w:pPr>
          <w:pStyle w:val="a4"/>
          <w:jc w:val="right"/>
        </w:pPr>
        <w:r>
          <w:fldChar w:fldCharType="begin"/>
        </w:r>
        <w:r>
          <w:instrText xml:space="preserve"> PAGE   \* MERGEFORMAT </w:instrText>
        </w:r>
        <w:r>
          <w:fldChar w:fldCharType="separate"/>
        </w:r>
        <w:r w:rsidR="00C13EF2">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53517" w14:textId="77777777" w:rsidR="00741318" w:rsidRDefault="00741318" w:rsidP="00A20ACF">
      <w:r>
        <w:separator/>
      </w:r>
    </w:p>
  </w:footnote>
  <w:footnote w:type="continuationSeparator" w:id="0">
    <w:p w14:paraId="04D0AD1C" w14:textId="77777777" w:rsidR="00741318" w:rsidRDefault="0074131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4210"/>
    <w:rsid w:val="004856C0"/>
    <w:rsid w:val="00491A8B"/>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CC8"/>
    <w:rsid w:val="0056297D"/>
    <w:rsid w:val="00563A9C"/>
    <w:rsid w:val="00563E78"/>
    <w:rsid w:val="00564463"/>
    <w:rsid w:val="00567156"/>
    <w:rsid w:val="0057002D"/>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45552-9077-43EF-B154-CA6FEC14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2365</Words>
  <Characters>13483</Characters>
  <Application>Microsoft Office Word</Application>
  <DocSecurity>0</DocSecurity>
  <Lines>112</Lines>
  <Paragraphs>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7</cp:revision>
  <cp:lastPrinted>2021-06-01T11:52:00Z</cp:lastPrinted>
  <dcterms:created xsi:type="dcterms:W3CDTF">2022-01-21T06:47:00Z</dcterms:created>
  <dcterms:modified xsi:type="dcterms:W3CDTF">2022-11-28T12:14:00Z</dcterms:modified>
</cp:coreProperties>
</file>