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Pr="00C60D06" w:rsidRDefault="000C79F5" w:rsidP="000C79F5">
      <w:pPr>
        <w:jc w:val="center"/>
        <w:rPr>
          <w:b/>
          <w:caps/>
          <w:sz w:val="60"/>
          <w:szCs w:val="60"/>
        </w:rPr>
      </w:pPr>
      <w:r w:rsidRPr="00C60D06">
        <w:rPr>
          <w:b/>
          <w:caps/>
          <w:sz w:val="60"/>
          <w:szCs w:val="60"/>
        </w:rPr>
        <w:t>DOCUMENTAŢIA STANDARD</w:t>
      </w:r>
    </w:p>
    <w:p w:rsidR="000C79F5" w:rsidRPr="00C60D06" w:rsidRDefault="000C79F5" w:rsidP="000C79F5">
      <w:pPr>
        <w:jc w:val="center"/>
        <w:rPr>
          <w:b/>
          <w:sz w:val="40"/>
          <w:szCs w:val="40"/>
        </w:rPr>
      </w:pPr>
      <w:r w:rsidRPr="00C60D06">
        <w:rPr>
          <w:b/>
          <w:sz w:val="40"/>
          <w:szCs w:val="40"/>
        </w:rPr>
        <w:t>pentru realizarea achiziţiilor publice</w:t>
      </w:r>
    </w:p>
    <w:p w:rsidR="000C79F5" w:rsidRPr="00C60D06" w:rsidRDefault="000C79F5" w:rsidP="000C79F5">
      <w:pPr>
        <w:jc w:val="center"/>
        <w:rPr>
          <w:b/>
          <w:sz w:val="40"/>
          <w:szCs w:val="40"/>
        </w:rPr>
      </w:pPr>
      <w:r>
        <w:rPr>
          <w:b/>
          <w:sz w:val="40"/>
          <w:szCs w:val="40"/>
        </w:rPr>
        <w:t>de lucrări</w:t>
      </w:r>
    </w:p>
    <w:p w:rsidR="000C79F5" w:rsidRPr="0030652C" w:rsidRDefault="000C79F5" w:rsidP="000C79F5">
      <w:pPr>
        <w:jc w:val="center"/>
        <w:rPr>
          <w:rFonts w:asciiTheme="majorHAnsi" w:hAnsiTheme="majorHAnsi" w:cstheme="majorHAnsi"/>
          <w:b/>
          <w:sz w:val="32"/>
          <w:szCs w:val="32"/>
        </w:rPr>
      </w:pPr>
    </w:p>
    <w:p w:rsidR="000C79F5" w:rsidRPr="0030652C" w:rsidRDefault="000C79F5" w:rsidP="000C79F5">
      <w:pPr>
        <w:ind w:firstLine="709"/>
        <w:jc w:val="both"/>
        <w:rPr>
          <w:rFonts w:asciiTheme="majorHAnsi" w:hAnsiTheme="majorHAnsi" w:cstheme="majorHAnsi"/>
          <w:b/>
          <w:sz w:val="32"/>
          <w:szCs w:val="32"/>
        </w:rPr>
      </w:pPr>
    </w:p>
    <w:p w:rsidR="000C79F5" w:rsidRPr="0030652C" w:rsidRDefault="000C79F5" w:rsidP="000C79F5">
      <w:pPr>
        <w:ind w:firstLine="709"/>
        <w:jc w:val="both"/>
        <w:rPr>
          <w:rFonts w:asciiTheme="majorHAnsi" w:hAnsiTheme="majorHAnsi" w:cstheme="majorHAnsi"/>
          <w:b/>
          <w:sz w:val="32"/>
          <w:szCs w:val="32"/>
        </w:rPr>
      </w:pPr>
    </w:p>
    <w:p w:rsidR="000C79F5" w:rsidRPr="0030652C" w:rsidRDefault="000C79F5" w:rsidP="000C79F5">
      <w:pPr>
        <w:ind w:firstLine="709"/>
        <w:jc w:val="both"/>
        <w:rPr>
          <w:rFonts w:asciiTheme="majorHAnsi" w:hAnsiTheme="majorHAnsi" w:cstheme="majorHAnsi"/>
          <w:b/>
          <w:sz w:val="32"/>
          <w:szCs w:val="32"/>
        </w:rPr>
      </w:pPr>
    </w:p>
    <w:p w:rsidR="000C79F5" w:rsidRPr="0030652C" w:rsidRDefault="000C79F5" w:rsidP="000C79F5">
      <w:pPr>
        <w:ind w:firstLine="709"/>
        <w:jc w:val="both"/>
        <w:rPr>
          <w:rFonts w:asciiTheme="majorHAnsi" w:hAnsiTheme="majorHAnsi" w:cstheme="majorHAnsi"/>
          <w:b/>
          <w:sz w:val="32"/>
          <w:szCs w:val="32"/>
        </w:rPr>
      </w:pPr>
    </w:p>
    <w:p w:rsidR="000C79F5" w:rsidRPr="00DD306F" w:rsidRDefault="000C79F5" w:rsidP="000C79F5">
      <w:pPr>
        <w:spacing w:line="360" w:lineRule="auto"/>
        <w:jc w:val="center"/>
        <w:rPr>
          <w:sz w:val="32"/>
          <w:szCs w:val="32"/>
        </w:rPr>
      </w:pPr>
      <w:r w:rsidRPr="00EB1FF8">
        <w:rPr>
          <w:sz w:val="32"/>
          <w:szCs w:val="32"/>
        </w:rPr>
        <w:t>Obiectul achiziţiei:</w:t>
      </w:r>
      <w:r>
        <w:rPr>
          <w:sz w:val="32"/>
          <w:szCs w:val="32"/>
        </w:rPr>
        <w:t xml:space="preserve">   </w:t>
      </w:r>
      <w:r w:rsidRPr="00DD306F">
        <w:rPr>
          <w:bCs/>
          <w:sz w:val="32"/>
          <w:szCs w:val="32"/>
        </w:rPr>
        <w:t xml:space="preserve">Lucrări de reparație a secției consultative  al IMSP </w:t>
      </w:r>
      <w:r>
        <w:rPr>
          <w:bCs/>
          <w:sz w:val="32"/>
          <w:szCs w:val="32"/>
        </w:rPr>
        <w:t xml:space="preserve">                </w:t>
      </w:r>
      <w:r w:rsidRPr="00DD306F">
        <w:rPr>
          <w:bCs/>
          <w:sz w:val="32"/>
          <w:szCs w:val="32"/>
        </w:rPr>
        <w:t>Spitalul Raional Nisporeni</w:t>
      </w:r>
    </w:p>
    <w:p w:rsidR="000C79F5" w:rsidRPr="00EB1FF8" w:rsidRDefault="000C79F5" w:rsidP="000C79F5">
      <w:pPr>
        <w:spacing w:line="360" w:lineRule="auto"/>
        <w:jc w:val="both"/>
        <w:rPr>
          <w:sz w:val="32"/>
          <w:szCs w:val="32"/>
        </w:rPr>
      </w:pPr>
    </w:p>
    <w:p w:rsidR="000C79F5" w:rsidRPr="00EB1FF8" w:rsidRDefault="000C79F5" w:rsidP="000C79F5">
      <w:pPr>
        <w:spacing w:line="360" w:lineRule="auto"/>
        <w:jc w:val="both"/>
        <w:rPr>
          <w:sz w:val="32"/>
          <w:szCs w:val="32"/>
        </w:rPr>
      </w:pPr>
      <w:r w:rsidRPr="00EB1FF8">
        <w:rPr>
          <w:sz w:val="32"/>
          <w:szCs w:val="32"/>
        </w:rPr>
        <w:t>Cod CPV:</w:t>
      </w:r>
      <w:r w:rsidRPr="00EB1FF8">
        <w:rPr>
          <w:b/>
          <w:sz w:val="32"/>
          <w:szCs w:val="32"/>
        </w:rPr>
        <w:tab/>
      </w:r>
      <w:r>
        <w:rPr>
          <w:noProof w:val="0"/>
          <w:sz w:val="32"/>
          <w:szCs w:val="32"/>
        </w:rPr>
        <w:t>45200000-9</w:t>
      </w:r>
      <w:r w:rsidRPr="00EB1FF8">
        <w:rPr>
          <w:b/>
          <w:sz w:val="32"/>
          <w:szCs w:val="32"/>
        </w:rPr>
        <w:tab/>
      </w:r>
      <w:r w:rsidRPr="00EB1FF8">
        <w:rPr>
          <w:b/>
          <w:sz w:val="32"/>
          <w:szCs w:val="32"/>
        </w:rPr>
        <w:tab/>
      </w:r>
      <w:r w:rsidRPr="00EB1FF8">
        <w:rPr>
          <w:b/>
          <w:sz w:val="32"/>
          <w:szCs w:val="32"/>
        </w:rPr>
        <w:tab/>
      </w:r>
    </w:p>
    <w:p w:rsidR="000C79F5" w:rsidRPr="00EB1FF8" w:rsidRDefault="000C79F5" w:rsidP="000C79F5">
      <w:pPr>
        <w:spacing w:line="360" w:lineRule="auto"/>
        <w:jc w:val="both"/>
        <w:rPr>
          <w:sz w:val="32"/>
          <w:szCs w:val="32"/>
        </w:rPr>
      </w:pPr>
    </w:p>
    <w:p w:rsidR="000C79F5" w:rsidRPr="00DD306F" w:rsidRDefault="000C79F5" w:rsidP="000C79F5">
      <w:pPr>
        <w:spacing w:line="360" w:lineRule="auto"/>
        <w:jc w:val="both"/>
        <w:rPr>
          <w:sz w:val="32"/>
          <w:szCs w:val="32"/>
        </w:rPr>
      </w:pPr>
      <w:r w:rsidRPr="00EB1FF8">
        <w:rPr>
          <w:sz w:val="32"/>
          <w:szCs w:val="32"/>
        </w:rPr>
        <w:t>Autoritatea Contractantă:</w:t>
      </w:r>
      <w:r w:rsidRPr="00EB1FF8">
        <w:rPr>
          <w:sz w:val="32"/>
          <w:szCs w:val="32"/>
        </w:rPr>
        <w:tab/>
      </w:r>
      <w:r w:rsidRPr="00DD306F">
        <w:rPr>
          <w:bCs/>
          <w:sz w:val="32"/>
          <w:szCs w:val="32"/>
        </w:rPr>
        <w:t>IMSP Spitalul Raional Nisporeni</w:t>
      </w:r>
      <w:r w:rsidRPr="00DD306F">
        <w:rPr>
          <w:sz w:val="32"/>
          <w:szCs w:val="32"/>
        </w:rPr>
        <w:tab/>
      </w:r>
    </w:p>
    <w:p w:rsidR="000C79F5" w:rsidRPr="00EB1FF8" w:rsidRDefault="000C79F5" w:rsidP="000C79F5">
      <w:pPr>
        <w:spacing w:line="360" w:lineRule="auto"/>
        <w:jc w:val="both"/>
        <w:rPr>
          <w:sz w:val="32"/>
          <w:szCs w:val="32"/>
        </w:rPr>
      </w:pPr>
    </w:p>
    <w:p w:rsidR="000C79F5" w:rsidRPr="00EB1FF8" w:rsidRDefault="000C79F5" w:rsidP="000C79F5">
      <w:pPr>
        <w:spacing w:line="360" w:lineRule="auto"/>
        <w:jc w:val="both"/>
        <w:rPr>
          <w:sz w:val="32"/>
          <w:szCs w:val="32"/>
        </w:rPr>
      </w:pPr>
    </w:p>
    <w:p w:rsidR="000C79F5" w:rsidRPr="00EB1FF8" w:rsidRDefault="000C79F5" w:rsidP="000C79F5">
      <w:pPr>
        <w:spacing w:line="360" w:lineRule="auto"/>
        <w:jc w:val="both"/>
        <w:rPr>
          <w:sz w:val="32"/>
          <w:szCs w:val="32"/>
        </w:rPr>
      </w:pPr>
    </w:p>
    <w:p w:rsidR="000C79F5" w:rsidRPr="0089123A" w:rsidRDefault="000C79F5" w:rsidP="000C79F5">
      <w:pPr>
        <w:jc w:val="both"/>
        <w:rPr>
          <w:sz w:val="28"/>
          <w:szCs w:val="28"/>
        </w:rPr>
      </w:pPr>
      <w:r w:rsidRPr="0089123A">
        <w:rPr>
          <w:sz w:val="28"/>
          <w:szCs w:val="28"/>
        </w:rPr>
        <w:t>Procedura achiziţiei: Licitație deschi</w:t>
      </w:r>
      <w:r w:rsidR="00FE5D62">
        <w:rPr>
          <w:sz w:val="28"/>
          <w:szCs w:val="28"/>
        </w:rPr>
        <w:t xml:space="preserve">să, </w:t>
      </w:r>
      <w:hyperlink r:id="rId8" w:tgtFrame="_blank" w:history="1">
        <w:r w:rsidR="00FE5D62">
          <w:rPr>
            <w:rStyle w:val="Hyperlink"/>
            <w:rFonts w:ascii="Helvetica" w:hAnsi="Helvetica"/>
            <w:color w:val="2771C5"/>
            <w:sz w:val="23"/>
            <w:szCs w:val="23"/>
            <w:bdr w:val="none" w:sz="0" w:space="0" w:color="auto" w:frame="1"/>
            <w:shd w:val="clear" w:color="auto" w:fill="FFFFFF"/>
          </w:rPr>
          <w:t>ocds-b3wdp1-MD-1625493252948</w:t>
        </w:r>
      </w:hyperlink>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52B3D">
      <w:pPr>
        <w:tabs>
          <w:tab w:val="left" w:pos="5103"/>
          <w:tab w:val="left" w:pos="10348"/>
        </w:tabs>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F809D7">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F809D7">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F809D7">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F809D7">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F809D7">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F809D7">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F809D7">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F809D7">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F809D7">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F809D7">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F809D7">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F809D7">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F809D7">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F809D7">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F809D7">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F809D7">
      <w:pPr>
        <w:pStyle w:val="Listparagraf"/>
        <w:numPr>
          <w:ilvl w:val="0"/>
          <w:numId w:val="36"/>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F809D7">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F809D7">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F809D7">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F809D7">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809D7">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9010D" w:rsidP="00F809D7">
      <w:pPr>
        <w:pStyle w:val="Listparagraf"/>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F809D7">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F809D7">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F809D7">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F809D7">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F809D7">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F809D7">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F809D7">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F809D7">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F809D7">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F809D7">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F809D7">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F809D7">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F809D7">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381869" w:rsidRDefault="000E4D7D" w:rsidP="009F1E2C">
      <w:pPr>
        <w:pStyle w:val="NormalWeb"/>
        <w:shd w:val="clear" w:color="auto" w:fill="FFFFFF"/>
        <w:tabs>
          <w:tab w:val="left" w:pos="-284"/>
        </w:tabs>
        <w:ind w:left="-284" w:firstLine="284"/>
        <w:rPr>
          <w:color w:val="000000" w:themeColor="text1"/>
          <w:lang w:val="en-US" w:eastAsia="it-IT"/>
        </w:rPr>
      </w:pPr>
      <w:r w:rsidRPr="00381869">
        <w:rPr>
          <w:b/>
          <w:color w:val="000000" w:themeColor="text1"/>
          <w:lang w:val="en-US"/>
        </w:rPr>
        <w:t>9</w:t>
      </w:r>
      <w:r w:rsidR="0024699C" w:rsidRPr="00381869">
        <w:rPr>
          <w:b/>
          <w:color w:val="000000" w:themeColor="text1"/>
          <w:lang w:val="en-US"/>
        </w:rPr>
        <w:t>8</w:t>
      </w:r>
      <w:r w:rsidR="00B00190" w:rsidRPr="00381869">
        <w:rPr>
          <w:b/>
          <w:color w:val="000000" w:themeColor="text1"/>
          <w:lang w:val="en-US"/>
        </w:rPr>
        <w:t xml:space="preserve">. </w:t>
      </w:r>
      <w:r w:rsidR="009C11B3" w:rsidRPr="00381869">
        <w:rPr>
          <w:b/>
          <w:color w:val="000000" w:themeColor="text1"/>
          <w:lang w:val="en-US"/>
        </w:rPr>
        <w:t xml:space="preserve"> </w:t>
      </w:r>
      <w:r w:rsidR="00B00190" w:rsidRPr="00381869">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F809D7">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F809D7">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F809D7">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F809D7">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B50C9B" w:rsidRDefault="00B50C9B" w:rsidP="00502EFF">
      <w:pPr>
        <w:jc w:val="right"/>
        <w:rPr>
          <w:noProof w:val="0"/>
        </w:rPr>
      </w:pPr>
    </w:p>
    <w:p w:rsidR="00B50C9B" w:rsidRDefault="00B50C9B" w:rsidP="00502EFF">
      <w:pPr>
        <w:jc w:val="right"/>
        <w:rPr>
          <w:noProof w:val="0"/>
        </w:rPr>
      </w:pPr>
    </w:p>
    <w:p w:rsidR="00B50C9B" w:rsidRDefault="00B50C9B" w:rsidP="00502EFF">
      <w:pPr>
        <w:jc w:val="right"/>
        <w:rPr>
          <w:noProof w:val="0"/>
        </w:rPr>
      </w:pPr>
    </w:p>
    <w:p w:rsidR="00B50C9B" w:rsidRDefault="00B50C9B" w:rsidP="00502EFF">
      <w:pPr>
        <w:jc w:val="right"/>
        <w:rPr>
          <w:noProof w:val="0"/>
        </w:rPr>
      </w:pPr>
    </w:p>
    <w:p w:rsidR="00B50C9B" w:rsidRDefault="00B50C9B"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381869" w:rsidRPr="00381869">
        <w:rPr>
          <w:bCs/>
          <w:sz w:val="22"/>
          <w:szCs w:val="22"/>
        </w:rPr>
        <w:t xml:space="preserve">Lucrări de reparație a secției consultative  al IMSP </w:t>
      </w:r>
      <w:r w:rsidR="00381869">
        <w:rPr>
          <w:bCs/>
          <w:sz w:val="22"/>
          <w:szCs w:val="22"/>
        </w:rPr>
        <w:t xml:space="preserve">    </w:t>
      </w:r>
      <w:r w:rsidR="00381869" w:rsidRPr="00381869">
        <w:rPr>
          <w:bCs/>
          <w:sz w:val="22"/>
          <w:szCs w:val="22"/>
        </w:rPr>
        <w:t>Spitalul Raional Nisporeni</w:t>
      </w:r>
      <w:r w:rsidR="00381869"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CC4840">
        <w:rPr>
          <w:b/>
          <w:noProof w:val="0"/>
          <w:lang w:eastAsia="ru-RU"/>
        </w:rPr>
        <w:t xml:space="preserve"> </w:t>
      </w:r>
      <w:r w:rsidR="00381869" w:rsidRPr="0089123A">
        <w:rPr>
          <w:sz w:val="28"/>
          <w:szCs w:val="28"/>
        </w:rPr>
        <w:t>Licitație deschisă</w:t>
      </w:r>
      <w:r w:rsidR="00381869" w:rsidRPr="00FF430B">
        <w:rPr>
          <w:b/>
          <w:noProof w:val="0"/>
          <w:lang w:eastAsia="ru-RU"/>
        </w:rPr>
        <w:t xml:space="preserve"> </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733F62" w:rsidRPr="00733F62">
        <w:rPr>
          <w:noProof w:val="0"/>
          <w:lang w:eastAsia="ru-RU"/>
        </w:rPr>
        <w:t xml:space="preserve">IMSP </w:t>
      </w:r>
      <w:r w:rsidR="00733F62" w:rsidRPr="00733F62">
        <w:t>Spitalul Raional Nisporeni</w:t>
      </w:r>
      <w:r w:rsidR="00733F62" w:rsidRPr="00733F62">
        <w:rPr>
          <w:noProof w:val="0"/>
          <w:lang w:eastAsia="ru-RU"/>
        </w:rPr>
        <w:t xml:space="preserve"> </w:t>
      </w: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IDNO:</w:t>
      </w:r>
      <w:r w:rsidR="00733F62" w:rsidRPr="00733F62">
        <w:t>1003609150340</w:t>
      </w: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w:t>
      </w:r>
      <w:r w:rsidR="00733F62" w:rsidRPr="00733F62">
        <w:rPr>
          <w:lang w:val="en-US"/>
        </w:rPr>
        <w:t xml:space="preserve"> </w:t>
      </w:r>
      <w:r w:rsidR="00733F62" w:rsidRPr="009760E8">
        <w:rPr>
          <w:lang w:val="en-US"/>
        </w:rPr>
        <w:t>MD-6401</w:t>
      </w:r>
      <w:r w:rsidR="00733F62">
        <w:rPr>
          <w:lang w:val="en-US"/>
        </w:rPr>
        <w:t xml:space="preserve">, </w:t>
      </w:r>
      <w:r w:rsidR="00733F62" w:rsidRPr="009760E8">
        <w:rPr>
          <w:lang w:val="en-US"/>
        </w:rPr>
        <w:t>Or.</w:t>
      </w:r>
      <w:r w:rsidR="00733F62" w:rsidRPr="009760E8">
        <w:rPr>
          <w:b/>
          <w:lang w:val="en-US"/>
        </w:rPr>
        <w:t xml:space="preserve"> </w:t>
      </w:r>
      <w:r w:rsidR="00733F62">
        <w:rPr>
          <w:lang w:val="en-US"/>
        </w:rPr>
        <w:t>Nisporeni, str. T.Ciorbă</w:t>
      </w:r>
      <w:r w:rsidR="00733F62" w:rsidRPr="009760E8">
        <w:rPr>
          <w:lang w:val="en-US"/>
        </w:rPr>
        <w:t>,</w:t>
      </w:r>
      <w:r w:rsidR="00733F62">
        <w:rPr>
          <w:lang w:val="en-US"/>
        </w:rPr>
        <w:t>5</w:t>
      </w:r>
      <w:r w:rsidRPr="00FF430B">
        <w:rPr>
          <w:b/>
          <w:noProof w:val="0"/>
          <w:lang w:eastAsia="ru-RU"/>
        </w:rPr>
        <w:t xml:space="preserve"> </w:t>
      </w: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733F62" w:rsidRPr="009760E8">
        <w:t>264/ 2-23-44</w:t>
      </w: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CC4840" w:rsidRPr="009760E8">
        <w:rPr>
          <w:rStyle w:val="Hyperlink"/>
          <w:lang w:val="en-GB"/>
        </w:rPr>
        <w:t>srnisporeni@ms.md</w:t>
      </w:r>
      <w:r w:rsidR="00CC4840" w:rsidRPr="00FF430B">
        <w:rPr>
          <w:b/>
          <w:noProof w:val="0"/>
          <w:shd w:val="clear" w:color="auto" w:fill="FFFFFF" w:themeFill="background1"/>
          <w:lang w:eastAsia="ru-RU"/>
        </w:rPr>
        <w:t xml:space="preserve"> </w:t>
      </w:r>
    </w:p>
    <w:p w:rsidR="00BE362C" w:rsidRPr="00901291" w:rsidRDefault="00BE362C" w:rsidP="00F809D7">
      <w:pPr>
        <w:numPr>
          <w:ilvl w:val="0"/>
          <w:numId w:val="23"/>
        </w:numPr>
        <w:shd w:val="clear" w:color="auto" w:fill="FFFFFF" w:themeFill="background1"/>
        <w:tabs>
          <w:tab w:val="left" w:pos="284"/>
          <w:tab w:val="right" w:pos="9531"/>
        </w:tabs>
        <w:spacing w:before="120"/>
        <w:ind w:left="288" w:hanging="288"/>
        <w:rPr>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901291">
        <w:rPr>
          <w:i/>
          <w:noProof w:val="0"/>
          <w:lang w:eastAsia="ru-RU"/>
        </w:rPr>
        <w:t>documentația de atribuire este anexată în cadrul procedurii în SIA RSAP</w:t>
      </w:r>
    </w:p>
    <w:p w:rsidR="00BE362C" w:rsidRPr="00CC4840" w:rsidRDefault="00BE362C" w:rsidP="00F809D7">
      <w:pPr>
        <w:numPr>
          <w:ilvl w:val="0"/>
          <w:numId w:val="23"/>
        </w:numPr>
        <w:shd w:val="clear" w:color="auto" w:fill="FFFFFF" w:themeFill="background1"/>
        <w:tabs>
          <w:tab w:val="left" w:pos="284"/>
          <w:tab w:val="right" w:pos="426"/>
          <w:tab w:val="right" w:pos="9531"/>
        </w:tabs>
        <w:spacing w:before="120"/>
        <w:ind w:left="284" w:hanging="284"/>
        <w:rPr>
          <w:b/>
          <w:noProof w:val="0"/>
          <w:lang w:eastAsia="ru-RU"/>
        </w:rPr>
      </w:pPr>
      <w:r w:rsidRPr="00CC484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C4840" w:rsidRPr="00901291">
        <w:rPr>
          <w:noProof w:val="0"/>
          <w:lang w:eastAsia="ru-RU"/>
        </w:rPr>
        <w:t>Nu se aplică</w:t>
      </w:r>
    </w:p>
    <w:p w:rsidR="00BE362C" w:rsidRPr="00FF430B" w:rsidRDefault="00BE362C" w:rsidP="00F809D7">
      <w:pPr>
        <w:numPr>
          <w:ilvl w:val="0"/>
          <w:numId w:val="23"/>
        </w:numPr>
        <w:shd w:val="clear" w:color="auto" w:fill="FFFFFF" w:themeFill="background1"/>
        <w:tabs>
          <w:tab w:val="left" w:pos="284"/>
          <w:tab w:val="right" w:pos="426"/>
        </w:tabs>
        <w:spacing w:before="120"/>
        <w:ind w:left="284" w:hanging="284"/>
        <w:rPr>
          <w:b/>
          <w:noProof w:val="0"/>
          <w:lang w:eastAsia="ru-RU"/>
        </w:rPr>
      </w:pPr>
      <w:r w:rsidRPr="00CC4840">
        <w:rPr>
          <w:b/>
          <w:noProof w:val="0"/>
          <w:lang w:eastAsia="ru-RU"/>
        </w:rPr>
        <w:t>Cumpărătorul invită operatorii economici interesați, care îi pot satisface necesitățile, să participe la procedur</w:t>
      </w:r>
      <w:r w:rsidR="00093AE5" w:rsidRPr="00CC4840">
        <w:rPr>
          <w:b/>
          <w:noProof w:val="0"/>
          <w:lang w:eastAsia="ru-RU"/>
        </w:rPr>
        <w:t xml:space="preserve">a de achiziție privind </w:t>
      </w:r>
      <w:r w:rsidRPr="00CC4840">
        <w:rPr>
          <w:b/>
          <w:noProof w:val="0"/>
          <w:lang w:eastAsia="ru-RU"/>
        </w:rPr>
        <w:t>prestarea/executarea următoarelor servicii</w:t>
      </w:r>
      <w:r w:rsidR="00D012A2" w:rsidRPr="00CC4840">
        <w:rPr>
          <w:b/>
          <w:noProof w:val="0"/>
          <w:lang w:eastAsia="ru-RU"/>
        </w:rPr>
        <w:t xml:space="preserve"> de proiectare</w:t>
      </w:r>
      <w:r w:rsidRPr="00CC4840">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sidRPr="001E5B79">
              <w:rPr>
                <w:sz w:val="22"/>
                <w:szCs w:val="22"/>
                <w:lang w:val="en-US"/>
              </w:rPr>
              <w:t>45200000-</w:t>
            </w:r>
            <w:r>
              <w:rPr>
                <w:sz w:val="22"/>
                <w:szCs w:val="22"/>
                <w:lang w:val="en-US"/>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Lotul 1</w:t>
            </w:r>
          </w:p>
          <w:p w:rsidR="00CC4840" w:rsidRPr="00CC4840" w:rsidRDefault="00CC4840" w:rsidP="00CC4840">
            <w:pPr>
              <w:shd w:val="clear" w:color="auto" w:fill="FFFFFF" w:themeFill="background1"/>
              <w:spacing w:before="120"/>
              <w:rPr>
                <w:noProof w:val="0"/>
                <w:sz w:val="20"/>
                <w:szCs w:val="20"/>
                <w:lang w:eastAsia="ru-RU"/>
              </w:rPr>
            </w:pPr>
            <w:r w:rsidRPr="00CC4840">
              <w:rPr>
                <w:bCs/>
                <w:sz w:val="22"/>
                <w:szCs w:val="22"/>
              </w:rPr>
              <w:t>Lucrări de reparație a secției consultative  al IMSP Spitalul Raional Nisporeni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sidRPr="00083F07">
              <w:rPr>
                <w:lang w:val="en-US"/>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CC4840" w:rsidP="00BE362C">
            <w:pPr>
              <w:shd w:val="clear" w:color="auto" w:fill="FFFFFF" w:themeFill="background1"/>
              <w:spacing w:before="120"/>
              <w:jc w:val="center"/>
              <w:rPr>
                <w:noProof w:val="0"/>
                <w:sz w:val="20"/>
                <w:szCs w:val="20"/>
                <w:lang w:eastAsia="ru-RU"/>
              </w:rPr>
            </w:pPr>
            <w:r>
              <w:rPr>
                <w:b/>
              </w:rPr>
              <w:t>1300</w:t>
            </w:r>
            <w:r w:rsidRPr="00F31CAA">
              <w:rPr>
                <w:b/>
              </w:rPr>
              <w:t>000</w:t>
            </w:r>
            <w:r>
              <w:rPr>
                <w:b/>
              </w:rPr>
              <w:t>,00</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CC4840" w:rsidP="00BE362C">
            <w:pPr>
              <w:shd w:val="clear" w:color="auto" w:fill="FFFFFF" w:themeFill="background1"/>
              <w:spacing w:before="120"/>
              <w:jc w:val="center"/>
              <w:rPr>
                <w:noProof w:val="0"/>
                <w:sz w:val="20"/>
                <w:szCs w:val="20"/>
                <w:lang w:eastAsia="ru-RU"/>
              </w:rPr>
            </w:pPr>
            <w:r>
              <w:rPr>
                <w:b/>
              </w:rPr>
              <w:t>1300</w:t>
            </w:r>
            <w:r w:rsidRPr="00F31CAA">
              <w:rPr>
                <w:b/>
              </w:rPr>
              <w:t>000</w:t>
            </w:r>
            <w:r>
              <w:rPr>
                <w:b/>
              </w:rPr>
              <w:t>,00</w:t>
            </w:r>
          </w:p>
        </w:tc>
      </w:tr>
    </w:tbl>
    <w:p w:rsidR="004C499F" w:rsidRPr="00FF430B" w:rsidRDefault="00816026"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w:t>
      </w:r>
      <w:r w:rsidR="006C1F9F">
        <w:rPr>
          <w:b/>
          <w:noProof w:val="0"/>
          <w:lang w:eastAsia="ru-RU"/>
        </w:rPr>
        <w:t xml:space="preserve">umărul maxim al acestora. </w:t>
      </w:r>
      <w:r w:rsidR="006C1F9F" w:rsidRPr="006C1F9F">
        <w:rPr>
          <w:noProof w:val="0"/>
          <w:lang w:eastAsia="ru-RU"/>
        </w:rPr>
        <w:t>Nu se aplică</w:t>
      </w:r>
    </w:p>
    <w:p w:rsidR="004C499F" w:rsidRPr="00FF430B" w:rsidRDefault="00BE362C" w:rsidP="00F809D7">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6C1F9F" w:rsidRDefault="00BE362C" w:rsidP="00F809D7">
      <w:pPr>
        <w:numPr>
          <w:ilvl w:val="0"/>
          <w:numId w:val="24"/>
        </w:numPr>
        <w:shd w:val="clear" w:color="auto" w:fill="FFFFFF" w:themeFill="background1"/>
        <w:tabs>
          <w:tab w:val="right" w:pos="426"/>
        </w:tabs>
        <w:rPr>
          <w:noProof w:val="0"/>
          <w:u w:val="single"/>
          <w:lang w:eastAsia="ru-RU"/>
        </w:rPr>
      </w:pPr>
      <w:r w:rsidRPr="006C1F9F">
        <w:rPr>
          <w:noProof w:val="0"/>
          <w:u w:val="single"/>
          <w:lang w:eastAsia="ru-RU"/>
        </w:rPr>
        <w:t>Pentru un singur lot;</w:t>
      </w:r>
    </w:p>
    <w:p w:rsidR="00BE362C" w:rsidRPr="00FF430B" w:rsidRDefault="00BE362C" w:rsidP="00F809D7">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F809D7">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F809D7">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w:t>
      </w:r>
      <w:r w:rsidR="005F6EF7">
        <w:rPr>
          <w:noProof w:val="0"/>
          <w:lang w:eastAsia="ru-RU"/>
        </w:rPr>
        <w:t xml:space="preserve"> atribuite aceluia și ofertant.</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w:t>
      </w:r>
      <w:r w:rsidR="006C1F9F">
        <w:rPr>
          <w:b/>
          <w:noProof w:val="0"/>
          <w:lang w:eastAsia="ru-RU"/>
        </w:rPr>
        <w:t>native</w:t>
      </w:r>
      <w:r w:rsidR="006C1F9F" w:rsidRPr="006C1F9F">
        <w:rPr>
          <w:noProof w:val="0"/>
          <w:lang w:eastAsia="ru-RU"/>
        </w:rPr>
        <w:t>: nu se admite</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F809D7">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r w:rsidR="006C1F9F">
        <w:rPr>
          <w:lang w:val="en-US"/>
        </w:rPr>
        <w:t>2,5 luni</w:t>
      </w:r>
    </w:p>
    <w:p w:rsidR="00BE362C" w:rsidRPr="00FF430B" w:rsidRDefault="00BE362C" w:rsidP="00F809D7">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w:t>
      </w:r>
      <w:r w:rsidR="006C1F9F">
        <w:rPr>
          <w:b/>
          <w:noProof w:val="0"/>
          <w:lang w:eastAsia="ru-RU"/>
        </w:rPr>
        <w:t xml:space="preserve"> </w:t>
      </w:r>
      <w:r w:rsidR="006C1F9F">
        <w:rPr>
          <w:lang w:val="en-US"/>
        </w:rPr>
        <w:t>31 decembrie 2022</w:t>
      </w:r>
    </w:p>
    <w:p w:rsidR="00BE362C" w:rsidRPr="00FF430B" w:rsidRDefault="00BE362C" w:rsidP="00F809D7">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w:t>
      </w:r>
      <w:r w:rsidR="006C1F9F">
        <w:rPr>
          <w:b/>
          <w:noProof w:val="0"/>
          <w:lang w:eastAsia="ru-RU"/>
        </w:rPr>
        <w:t xml:space="preserve">jare protejată (după caz): </w:t>
      </w:r>
      <w:r w:rsidR="006C1F9F" w:rsidRPr="006C1F9F">
        <w:rPr>
          <w:noProof w:val="0"/>
          <w:lang w:eastAsia="ru-RU"/>
        </w:rPr>
        <w:t>nu</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6C1F9F" w:rsidRPr="006C1F9F">
        <w:rPr>
          <w:noProof w:val="0"/>
          <w:lang w:eastAsia="ru-RU"/>
        </w:rPr>
        <w:t>nu</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9285" w:type="dxa"/>
        <w:tblLayout w:type="fixed"/>
        <w:tblLook w:val="04A0"/>
      </w:tblPr>
      <w:tblGrid>
        <w:gridCol w:w="1242"/>
        <w:gridCol w:w="1942"/>
        <w:gridCol w:w="4581"/>
        <w:gridCol w:w="1520"/>
      </w:tblGrid>
      <w:tr w:rsidR="00BE362C" w:rsidRPr="00EC30C2" w:rsidTr="008C7D90">
        <w:tc>
          <w:tcPr>
            <w:tcW w:w="1242"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1942"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581"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2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left"/>
              <w:rPr>
                <w:iCs/>
                <w:sz w:val="24"/>
                <w:szCs w:val="24"/>
                <w:lang w:val="ro-RO"/>
              </w:rPr>
            </w:pPr>
          </w:p>
        </w:tc>
        <w:tc>
          <w:tcPr>
            <w:tcW w:w="1942" w:type="dxa"/>
            <w:shd w:val="clear" w:color="auto" w:fill="auto"/>
          </w:tcPr>
          <w:p w:rsidR="006C1F9F" w:rsidRPr="004225A2" w:rsidRDefault="006C1F9F" w:rsidP="00E52172">
            <w:pPr>
              <w:tabs>
                <w:tab w:val="left" w:pos="612"/>
              </w:tabs>
              <w:spacing w:before="120" w:after="120"/>
              <w:rPr>
                <w:iCs/>
                <w:sz w:val="24"/>
                <w:szCs w:val="24"/>
              </w:rPr>
            </w:pPr>
            <w:r w:rsidRPr="00083F07">
              <w:t>DUAE</w:t>
            </w:r>
          </w:p>
        </w:tc>
        <w:tc>
          <w:tcPr>
            <w:tcW w:w="4581" w:type="dxa"/>
            <w:shd w:val="clear" w:color="auto" w:fill="auto"/>
          </w:tcPr>
          <w:p w:rsidR="006C1F9F" w:rsidRPr="006F33FA" w:rsidRDefault="006C1F9F" w:rsidP="00E52172">
            <w:pPr>
              <w:tabs>
                <w:tab w:val="left" w:pos="612"/>
              </w:tabs>
              <w:spacing w:before="120" w:after="120"/>
              <w:rPr>
                <w:iCs/>
                <w:sz w:val="24"/>
                <w:szCs w:val="24"/>
                <w:lang w:val="en-US"/>
              </w:rPr>
            </w:pPr>
            <w:r w:rsidRPr="00737E9C">
              <w:rPr>
                <w:lang w:val="en-US"/>
              </w:rPr>
              <w:t xml:space="preserve">Original. Confirmat prin aplicarea semnăturii </w:t>
            </w:r>
            <w:r>
              <w:rPr>
                <w:lang w:val="en-US"/>
              </w:rPr>
              <w:t xml:space="preserve"> electronice p</w:t>
            </w:r>
            <w:r w:rsidRPr="00737E9C">
              <w:rPr>
                <w:lang w:val="en-US"/>
              </w:rPr>
              <w:t>articipantului</w:t>
            </w:r>
            <w:r>
              <w:rPr>
                <w:lang w:val="en-US"/>
              </w:rPr>
              <w:t xml:space="preserve"> </w:t>
            </w:r>
          </w:p>
        </w:tc>
        <w:tc>
          <w:tcPr>
            <w:tcW w:w="1520" w:type="dxa"/>
            <w:shd w:val="clear" w:color="auto" w:fill="auto"/>
          </w:tcPr>
          <w:p w:rsidR="006C1F9F" w:rsidRPr="006F33FA" w:rsidRDefault="006C1F9F" w:rsidP="00E52172">
            <w:pPr>
              <w:tabs>
                <w:tab w:val="left" w:pos="612"/>
              </w:tabs>
              <w:spacing w:before="120" w:after="120"/>
              <w:rPr>
                <w:iCs/>
                <w:sz w:val="24"/>
                <w:szCs w:val="24"/>
              </w:rPr>
            </w:pPr>
            <w:r>
              <w:rPr>
                <w:iCs/>
                <w:sz w:val="24"/>
                <w:szCs w:val="24"/>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left"/>
              <w:rPr>
                <w:iCs/>
                <w:sz w:val="24"/>
                <w:szCs w:val="24"/>
                <w:lang w:val="ro-RO"/>
              </w:rPr>
            </w:pPr>
          </w:p>
        </w:tc>
        <w:tc>
          <w:tcPr>
            <w:tcW w:w="1942" w:type="dxa"/>
            <w:shd w:val="clear" w:color="auto" w:fill="auto"/>
          </w:tcPr>
          <w:p w:rsidR="006C1F9F" w:rsidRPr="0091611A" w:rsidRDefault="006C1F9F" w:rsidP="00E52172">
            <w:pPr>
              <w:tabs>
                <w:tab w:val="left" w:pos="612"/>
              </w:tabs>
              <w:spacing w:before="120" w:after="120"/>
              <w:rPr>
                <w:sz w:val="24"/>
                <w:szCs w:val="24"/>
              </w:rPr>
            </w:pPr>
            <w:r w:rsidRPr="0091611A">
              <w:rPr>
                <w:sz w:val="24"/>
                <w:szCs w:val="24"/>
              </w:rPr>
              <w:t>Garanție pentru ofertă 1%</w:t>
            </w:r>
          </w:p>
        </w:tc>
        <w:tc>
          <w:tcPr>
            <w:tcW w:w="4581" w:type="dxa"/>
            <w:shd w:val="clear" w:color="auto" w:fill="auto"/>
          </w:tcPr>
          <w:p w:rsidR="00435DF3" w:rsidRPr="00A054AE" w:rsidRDefault="006C1F9F" w:rsidP="00A054AE">
            <w:pPr>
              <w:pStyle w:val="Listparagraf"/>
              <w:numPr>
                <w:ilvl w:val="0"/>
                <w:numId w:val="40"/>
              </w:numPr>
              <w:spacing w:after="120"/>
              <w:rPr>
                <w:color w:val="000000" w:themeColor="text1"/>
              </w:rPr>
            </w:pPr>
            <w:r w:rsidRPr="00A054AE">
              <w:t>Tranfer la contul autorității contracte confirmat prin dispoziția de plata, ștampilată și semnată, sau scrisoarea de garanție bancară în original, confirmat prin aplicarea semnăturii electronice a Participantului.</w:t>
            </w:r>
            <w:r w:rsidR="00435DF3" w:rsidRPr="00A054AE">
              <w:rPr>
                <w:color w:val="000000" w:themeColor="text1"/>
              </w:rPr>
              <w:t>Conform anexei nr.9</w:t>
            </w:r>
          </w:p>
          <w:p w:rsidR="008C7D90" w:rsidRPr="005D708F" w:rsidRDefault="008C7D90" w:rsidP="008C7D90">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Pr="00C77FF4">
              <w:rPr>
                <w:b/>
                <w:color w:val="FF0000"/>
                <w:u w:val="single"/>
              </w:rPr>
              <w:t xml:space="preserve"> </w:t>
            </w:r>
            <w:r w:rsidRPr="001C17FE">
              <w:rPr>
                <w:b/>
                <w:color w:val="000000" w:themeColor="text1"/>
              </w:rPr>
              <w:t>IMSP Spitalul Raional Nisporeni</w:t>
            </w:r>
          </w:p>
          <w:p w:rsidR="008C7D90" w:rsidRPr="008C7D90" w:rsidRDefault="008C7D90" w:rsidP="008C7D90">
            <w:pPr>
              <w:spacing w:after="120"/>
              <w:ind w:left="599"/>
              <w:rPr>
                <w:color w:val="000000" w:themeColor="text1"/>
                <w:sz w:val="20"/>
                <w:szCs w:val="20"/>
              </w:rPr>
            </w:pPr>
            <w:r w:rsidRPr="008C7D90">
              <w:rPr>
                <w:color w:val="000000" w:themeColor="text1"/>
                <w:sz w:val="20"/>
                <w:szCs w:val="20"/>
              </w:rPr>
              <w:t>Denumirea Băncii:</w:t>
            </w:r>
            <w:r w:rsidRPr="008C7D90">
              <w:rPr>
                <w:b/>
                <w:color w:val="000000" w:themeColor="text1"/>
                <w:sz w:val="20"/>
                <w:szCs w:val="20"/>
              </w:rPr>
              <w:t>MF-Trezoreria de Stat</w:t>
            </w:r>
          </w:p>
          <w:p w:rsidR="008C7D90" w:rsidRPr="008C7D90" w:rsidRDefault="008C7D90" w:rsidP="008C7D90">
            <w:pPr>
              <w:spacing w:after="120"/>
              <w:ind w:left="599"/>
              <w:rPr>
                <w:color w:val="000000" w:themeColor="text1"/>
                <w:sz w:val="20"/>
                <w:szCs w:val="20"/>
              </w:rPr>
            </w:pPr>
            <w:r w:rsidRPr="008C7D90">
              <w:rPr>
                <w:color w:val="000000" w:themeColor="text1"/>
                <w:sz w:val="20"/>
                <w:szCs w:val="20"/>
              </w:rPr>
              <w:t>Codul fiscal:</w:t>
            </w:r>
            <w:r w:rsidRPr="008C7D90">
              <w:rPr>
                <w:b/>
                <w:sz w:val="20"/>
                <w:szCs w:val="20"/>
              </w:rPr>
              <w:t xml:space="preserve"> 1003609150340</w:t>
            </w:r>
          </w:p>
          <w:p w:rsidR="008C7D90" w:rsidRPr="008C7D90" w:rsidRDefault="008C7D90" w:rsidP="008C7D90">
            <w:pPr>
              <w:spacing w:after="120"/>
              <w:ind w:left="599"/>
              <w:rPr>
                <w:color w:val="000000" w:themeColor="text1"/>
                <w:sz w:val="20"/>
                <w:szCs w:val="20"/>
              </w:rPr>
            </w:pPr>
            <w:r w:rsidRPr="008C7D90">
              <w:rPr>
                <w:color w:val="000000" w:themeColor="text1"/>
                <w:sz w:val="20"/>
                <w:szCs w:val="20"/>
              </w:rPr>
              <w:t>Contul de decontare;</w:t>
            </w:r>
            <w:r w:rsidRPr="008C7D90">
              <w:rPr>
                <w:b/>
                <w:color w:val="000000" w:themeColor="text1"/>
                <w:sz w:val="20"/>
                <w:szCs w:val="20"/>
              </w:rPr>
              <w:t>MD35TRPCBM518430D00386AA</w:t>
            </w:r>
          </w:p>
          <w:p w:rsidR="006C1F9F" w:rsidRDefault="008C7D90" w:rsidP="008C7D90">
            <w:pPr>
              <w:tabs>
                <w:tab w:val="left" w:pos="612"/>
              </w:tabs>
              <w:spacing w:before="120" w:after="120"/>
              <w:rPr>
                <w:b/>
                <w:sz w:val="20"/>
                <w:szCs w:val="20"/>
              </w:rPr>
            </w:pPr>
            <w:r w:rsidRPr="008C7D90">
              <w:rPr>
                <w:color w:val="000000" w:themeColor="text1"/>
                <w:sz w:val="20"/>
                <w:szCs w:val="20"/>
              </w:rPr>
              <w:t xml:space="preserve"> Contul trezorerial: </w:t>
            </w:r>
            <w:r w:rsidRPr="008C7D90">
              <w:rPr>
                <w:b/>
                <w:sz w:val="20"/>
                <w:szCs w:val="20"/>
              </w:rPr>
              <w:t>TREZMD2X</w:t>
            </w:r>
          </w:p>
          <w:p w:rsidR="00CE4857" w:rsidRDefault="00CE4857" w:rsidP="008C7D90">
            <w:pPr>
              <w:tabs>
                <w:tab w:val="left" w:pos="612"/>
              </w:tabs>
              <w:spacing w:before="120" w:after="120"/>
              <w:rPr>
                <w:b/>
                <w:sz w:val="20"/>
                <w:szCs w:val="20"/>
              </w:rPr>
            </w:pPr>
            <w:r>
              <w:rPr>
                <w:b/>
                <w:sz w:val="20"/>
                <w:szCs w:val="20"/>
              </w:rPr>
              <w:t>sau</w:t>
            </w:r>
          </w:p>
          <w:p w:rsidR="00A054AE" w:rsidRPr="00737E9C" w:rsidRDefault="00A054AE" w:rsidP="008C7D90">
            <w:pPr>
              <w:tabs>
                <w:tab w:val="left" w:pos="612"/>
              </w:tabs>
              <w:spacing w:before="120" w:after="120"/>
              <w:rPr>
                <w:lang w:val="en-US"/>
              </w:rPr>
            </w:pPr>
            <w:r w:rsidRPr="00CE4857">
              <w:rPr>
                <w:sz w:val="20"/>
                <w:szCs w:val="20"/>
              </w:rPr>
              <w:t>2)</w:t>
            </w:r>
            <w:r w:rsidRPr="002D42DC">
              <w:rPr>
                <w:lang w:val="en-US"/>
              </w:rPr>
              <w:t xml:space="preserve"> Garanţie pentru ofertă (emisă de o bancă comercială), semnată electronic de către operatorul economic</w:t>
            </w:r>
            <w:r>
              <w:rPr>
                <w:lang w:val="en-US"/>
              </w:rPr>
              <w:t xml:space="preserve"> conform anexei nr.9</w:t>
            </w:r>
          </w:p>
        </w:tc>
        <w:tc>
          <w:tcPr>
            <w:tcW w:w="1520" w:type="dxa"/>
            <w:shd w:val="clear" w:color="auto" w:fill="auto"/>
          </w:tcPr>
          <w:p w:rsidR="006C1F9F" w:rsidRPr="0002637A" w:rsidRDefault="006C1F9F" w:rsidP="00E52172">
            <w:pPr>
              <w:tabs>
                <w:tab w:val="left" w:pos="612"/>
              </w:tabs>
              <w:spacing w:before="120" w:after="120"/>
              <w:rPr>
                <w:iCs/>
                <w:sz w:val="24"/>
                <w:szCs w:val="24"/>
                <w:lang w:val="en-US"/>
              </w:rPr>
            </w:pPr>
            <w:r>
              <w:rPr>
                <w:iCs/>
                <w:sz w:val="24"/>
                <w:szCs w:val="24"/>
                <w:lang w:val="en-US"/>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6C1F9F" w:rsidRPr="00737E9C" w:rsidRDefault="006C1F9F" w:rsidP="00E52172">
            <w:pPr>
              <w:tabs>
                <w:tab w:val="left" w:pos="612"/>
              </w:tabs>
              <w:spacing w:before="120" w:after="120"/>
              <w:rPr>
                <w:iCs/>
                <w:lang w:val="pt-BR"/>
              </w:rPr>
            </w:pPr>
            <w:r w:rsidRPr="00737E9C">
              <w:rPr>
                <w:iCs/>
                <w:lang w:val="pt-BR"/>
              </w:rPr>
              <w:t>Oferta</w:t>
            </w:r>
          </w:p>
        </w:tc>
        <w:tc>
          <w:tcPr>
            <w:tcW w:w="4581" w:type="dxa"/>
            <w:shd w:val="clear" w:color="auto" w:fill="auto"/>
          </w:tcPr>
          <w:p w:rsidR="006C1F9F" w:rsidRPr="001E5B79" w:rsidRDefault="006C1F9F" w:rsidP="00E52172">
            <w:pPr>
              <w:tabs>
                <w:tab w:val="left" w:pos="612"/>
              </w:tabs>
              <w:spacing w:before="120" w:after="120"/>
              <w:rPr>
                <w:iCs/>
                <w:sz w:val="24"/>
                <w:szCs w:val="24"/>
              </w:rPr>
            </w:pPr>
            <w:r w:rsidRPr="00737E9C">
              <w:rPr>
                <w:lang w:val="en-US"/>
              </w:rPr>
              <w:t>Original co</w:t>
            </w:r>
            <w:r w:rsidR="00435DF3">
              <w:rPr>
                <w:lang w:val="en-US"/>
              </w:rPr>
              <w:t>firmat conform caietului de sarcini</w:t>
            </w:r>
            <w:r>
              <w:rPr>
                <w:lang w:val="en-US"/>
              </w:rPr>
              <w:t xml:space="preserve">, </w:t>
            </w:r>
            <w:r w:rsidR="00435DF3">
              <w:rPr>
                <w:lang w:val="en-US"/>
              </w:rPr>
              <w:t>anexa nr.23,</w:t>
            </w:r>
            <w:r>
              <w:rPr>
                <w:lang w:val="en-US"/>
              </w:rPr>
              <w:t xml:space="preserve">confirmat prin aplicarea semnăturii electronice a Participantului. Cu indicarea obligatorie  a perioadei de garanție pentru lucrările de executare- </w:t>
            </w:r>
            <w:r w:rsidRPr="0002637A">
              <w:rPr>
                <w:b/>
                <w:lang w:val="en-US"/>
              </w:rPr>
              <w:t>minim 5</w:t>
            </w:r>
            <w:r>
              <w:rPr>
                <w:b/>
                <w:lang w:val="en-US"/>
              </w:rPr>
              <w:t xml:space="preserve"> ani </w:t>
            </w:r>
            <w:r>
              <w:rPr>
                <w:lang w:val="en-US"/>
              </w:rPr>
              <w:t>.</w:t>
            </w:r>
          </w:p>
        </w:tc>
        <w:tc>
          <w:tcPr>
            <w:tcW w:w="1520" w:type="dxa"/>
            <w:shd w:val="clear" w:color="auto" w:fill="auto"/>
          </w:tcPr>
          <w:p w:rsidR="006C1F9F" w:rsidRPr="006F33FA" w:rsidRDefault="006C1F9F" w:rsidP="00E52172">
            <w:pPr>
              <w:tabs>
                <w:tab w:val="left" w:pos="612"/>
              </w:tabs>
              <w:spacing w:before="120" w:after="120"/>
              <w:rPr>
                <w:iCs/>
                <w:sz w:val="24"/>
                <w:szCs w:val="24"/>
              </w:rPr>
            </w:pPr>
            <w:r>
              <w:rPr>
                <w:iCs/>
                <w:sz w:val="24"/>
                <w:szCs w:val="24"/>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6C1F9F" w:rsidRPr="00B01306" w:rsidRDefault="006C1F9F" w:rsidP="00E52172">
            <w:pPr>
              <w:tabs>
                <w:tab w:val="left" w:pos="612"/>
              </w:tabs>
              <w:spacing w:before="120" w:after="120"/>
              <w:rPr>
                <w:iCs/>
                <w:lang w:val="en-US"/>
              </w:rPr>
            </w:pPr>
            <w:r>
              <w:rPr>
                <w:iCs/>
                <w:lang w:val="en-US"/>
              </w:rPr>
              <w:t>Devizele locale aferente oferetei</w:t>
            </w:r>
          </w:p>
        </w:tc>
        <w:tc>
          <w:tcPr>
            <w:tcW w:w="4581" w:type="dxa"/>
            <w:shd w:val="clear" w:color="auto" w:fill="auto"/>
          </w:tcPr>
          <w:p w:rsidR="006C1F9F" w:rsidRPr="0002637A" w:rsidRDefault="006C1F9F" w:rsidP="00E52172">
            <w:pPr>
              <w:tabs>
                <w:tab w:val="left" w:pos="612"/>
              </w:tabs>
              <w:spacing w:before="120" w:after="120"/>
              <w:rPr>
                <w:iCs/>
              </w:rPr>
            </w:pPr>
            <w:r>
              <w:rPr>
                <w:iCs/>
              </w:rPr>
              <w:t>Original în conformitate cu Formulele 3,5,7 cu  specificația parametrilor tehnici solicitați în caietul de sarcini, confirmat prin aplicarea semnăturii electronice a Participantului.</w:t>
            </w:r>
          </w:p>
        </w:tc>
        <w:tc>
          <w:tcPr>
            <w:tcW w:w="1520" w:type="dxa"/>
            <w:shd w:val="clear" w:color="auto" w:fill="auto"/>
          </w:tcPr>
          <w:p w:rsidR="006C1F9F" w:rsidRPr="006F33FA" w:rsidRDefault="006C1F9F" w:rsidP="00E52172">
            <w:pPr>
              <w:tabs>
                <w:tab w:val="left" w:pos="612"/>
              </w:tabs>
              <w:spacing w:before="120" w:after="120"/>
              <w:rPr>
                <w:iCs/>
                <w:sz w:val="24"/>
                <w:szCs w:val="24"/>
              </w:rPr>
            </w:pPr>
            <w:r>
              <w:rPr>
                <w:iCs/>
                <w:sz w:val="24"/>
                <w:szCs w:val="24"/>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6C1F9F" w:rsidRPr="00565CB4" w:rsidRDefault="006C1F9F" w:rsidP="00E52172">
            <w:pPr>
              <w:tabs>
                <w:tab w:val="left" w:pos="612"/>
              </w:tabs>
              <w:spacing w:before="120" w:after="120"/>
              <w:rPr>
                <w:iCs/>
                <w:sz w:val="24"/>
                <w:szCs w:val="24"/>
                <w:lang w:val="en-US"/>
              </w:rPr>
            </w:pPr>
            <w:r w:rsidRPr="00565CB4">
              <w:rPr>
                <w:rFonts w:eastAsia="PMingLiU"/>
                <w:sz w:val="24"/>
                <w:szCs w:val="24"/>
                <w:lang w:val="en-US"/>
              </w:rPr>
              <w:t>Informații generale despre ofertant</w:t>
            </w:r>
          </w:p>
        </w:tc>
        <w:tc>
          <w:tcPr>
            <w:tcW w:w="4581" w:type="dxa"/>
            <w:shd w:val="clear" w:color="auto" w:fill="auto"/>
          </w:tcPr>
          <w:p w:rsidR="006C1F9F" w:rsidRPr="00565CB4" w:rsidRDefault="006C1F9F" w:rsidP="00E52172">
            <w:pPr>
              <w:tabs>
                <w:tab w:val="left" w:pos="612"/>
              </w:tabs>
              <w:spacing w:before="120" w:after="120"/>
              <w:rPr>
                <w:iCs/>
                <w:sz w:val="24"/>
                <w:szCs w:val="24"/>
              </w:rPr>
            </w:pPr>
            <w:r w:rsidRPr="00565CB4">
              <w:rPr>
                <w:rFonts w:eastAsia="PMingLiU"/>
                <w:bCs/>
                <w:sz w:val="24"/>
                <w:szCs w:val="24"/>
              </w:rPr>
              <w:t>Form</w:t>
            </w:r>
            <w:r>
              <w:rPr>
                <w:rFonts w:eastAsia="PMingLiU"/>
                <w:bCs/>
                <w:sz w:val="24"/>
                <w:szCs w:val="24"/>
              </w:rPr>
              <w:t>ularul informativ despre ofertant</w:t>
            </w:r>
            <w:r w:rsidRPr="00565CB4">
              <w:rPr>
                <w:rFonts w:eastAsia="PMingLiU"/>
                <w:bCs/>
                <w:sz w:val="24"/>
                <w:szCs w:val="24"/>
              </w:rPr>
              <w:t xml:space="preserve"> conform Formularului  F3.7</w:t>
            </w:r>
            <w:r>
              <w:rPr>
                <w:rFonts w:eastAsia="PMingLiU"/>
                <w:bCs/>
                <w:sz w:val="24"/>
                <w:szCs w:val="24"/>
              </w:rPr>
              <w:t>, confirmat prin aplicarea semnă</w:t>
            </w:r>
            <w:r w:rsidRPr="00565CB4">
              <w:rPr>
                <w:rFonts w:eastAsia="PMingLiU"/>
                <w:bCs/>
                <w:sz w:val="24"/>
                <w:szCs w:val="24"/>
              </w:rPr>
              <w:t>turii ele</w:t>
            </w:r>
            <w:r>
              <w:rPr>
                <w:rFonts w:eastAsia="PMingLiU"/>
                <w:bCs/>
                <w:sz w:val="24"/>
                <w:szCs w:val="24"/>
              </w:rPr>
              <w:t>c</w:t>
            </w:r>
            <w:r w:rsidRPr="00565CB4">
              <w:rPr>
                <w:rFonts w:eastAsia="PMingLiU"/>
                <w:bCs/>
                <w:sz w:val="24"/>
                <w:szCs w:val="24"/>
              </w:rPr>
              <w:t>tronice a Participantului. Cifra medie anuală de a</w:t>
            </w:r>
            <w:r>
              <w:rPr>
                <w:rFonts w:eastAsia="PMingLiU"/>
                <w:bCs/>
                <w:sz w:val="24"/>
                <w:szCs w:val="24"/>
              </w:rPr>
              <w:t>faceri în ultimii 3 ani-minim 75</w:t>
            </w:r>
            <w:r w:rsidRPr="00565CB4">
              <w:rPr>
                <w:rFonts w:eastAsia="PMingLiU"/>
                <w:bCs/>
                <w:sz w:val="24"/>
                <w:szCs w:val="24"/>
              </w:rPr>
              <w:t xml:space="preserve"> % din suma ofertei</w:t>
            </w:r>
          </w:p>
        </w:tc>
        <w:tc>
          <w:tcPr>
            <w:tcW w:w="1520" w:type="dxa"/>
            <w:shd w:val="clear" w:color="auto" w:fill="auto"/>
          </w:tcPr>
          <w:p w:rsidR="006C1F9F" w:rsidRPr="006F33FA" w:rsidRDefault="006C1F9F" w:rsidP="00E52172">
            <w:pPr>
              <w:tabs>
                <w:tab w:val="left" w:pos="612"/>
              </w:tabs>
              <w:spacing w:before="120" w:after="120"/>
              <w:rPr>
                <w:iCs/>
                <w:sz w:val="24"/>
                <w:szCs w:val="24"/>
              </w:rPr>
            </w:pPr>
            <w:r>
              <w:rPr>
                <w:iCs/>
                <w:sz w:val="24"/>
                <w:szCs w:val="24"/>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6C1F9F" w:rsidRPr="005B5BB6" w:rsidRDefault="006C1F9F" w:rsidP="00E52172">
            <w:pPr>
              <w:tabs>
                <w:tab w:val="left" w:pos="612"/>
              </w:tabs>
              <w:spacing w:before="120" w:after="120"/>
              <w:rPr>
                <w:iCs/>
                <w:sz w:val="24"/>
                <w:szCs w:val="24"/>
              </w:rPr>
            </w:pPr>
            <w:r>
              <w:rPr>
                <w:rStyle w:val="1"/>
              </w:rPr>
              <w:t>Certificat \ decizie de înregistrare a întreprinderii. Extras din Registrul de Stat al persoanelor juridice.</w:t>
            </w:r>
          </w:p>
        </w:tc>
        <w:tc>
          <w:tcPr>
            <w:tcW w:w="4581" w:type="dxa"/>
            <w:shd w:val="clear" w:color="auto" w:fill="auto"/>
          </w:tcPr>
          <w:p w:rsidR="006C1F9F" w:rsidRPr="00565CB4" w:rsidRDefault="006C1F9F" w:rsidP="00E52172">
            <w:pPr>
              <w:tabs>
                <w:tab w:val="left" w:pos="612"/>
              </w:tabs>
              <w:spacing w:before="120" w:after="120"/>
              <w:rPr>
                <w:iCs/>
                <w:sz w:val="24"/>
                <w:szCs w:val="24"/>
                <w:lang w:val="en-US"/>
              </w:rPr>
            </w:pPr>
            <w:r w:rsidRPr="00565CB4">
              <w:rPr>
                <w:rFonts w:eastAsia="PMingLiU"/>
                <w:iCs/>
                <w:sz w:val="24"/>
                <w:szCs w:val="24"/>
                <w:lang w:val="en-US"/>
              </w:rPr>
              <w:t>C</w:t>
            </w:r>
            <w:r>
              <w:rPr>
                <w:rFonts w:eastAsia="PMingLiU"/>
                <w:iCs/>
                <w:sz w:val="24"/>
                <w:szCs w:val="24"/>
                <w:lang w:val="en-US"/>
              </w:rPr>
              <w:t>opie, confirmat prin aplicarea semnăturii electronice a Participantului</w:t>
            </w:r>
          </w:p>
        </w:tc>
        <w:tc>
          <w:tcPr>
            <w:tcW w:w="1520" w:type="dxa"/>
            <w:shd w:val="clear" w:color="auto" w:fill="auto"/>
          </w:tcPr>
          <w:p w:rsidR="006C1F9F" w:rsidRDefault="006C1F9F" w:rsidP="00E52172">
            <w:pPr>
              <w:tabs>
                <w:tab w:val="left" w:pos="612"/>
              </w:tabs>
              <w:spacing w:before="120" w:after="120"/>
              <w:rPr>
                <w:iCs/>
                <w:sz w:val="24"/>
                <w:szCs w:val="24"/>
              </w:rPr>
            </w:pPr>
            <w:r>
              <w:rPr>
                <w:iCs/>
                <w:sz w:val="24"/>
                <w:szCs w:val="24"/>
              </w:rPr>
              <w:t>DA</w:t>
            </w:r>
          </w:p>
        </w:tc>
      </w:tr>
      <w:tr w:rsidR="00904D85" w:rsidRPr="00904D85" w:rsidTr="00174258">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F41E3C">
            <w:pPr>
              <w:shd w:val="clear" w:color="auto" w:fill="FFFFFF" w:themeFill="background1"/>
              <w:tabs>
                <w:tab w:val="left" w:pos="612"/>
              </w:tabs>
              <w:spacing w:before="120" w:after="120"/>
            </w:pPr>
            <w:r>
              <w:t xml:space="preserve">Declarație </w:t>
            </w:r>
            <w:r w:rsidRPr="00C92490">
              <w:t>privind valabilitatea ofertei</w:t>
            </w:r>
          </w:p>
        </w:tc>
        <w:tc>
          <w:tcPr>
            <w:tcW w:w="4581" w:type="dxa"/>
            <w:shd w:val="clear" w:color="auto" w:fill="auto"/>
          </w:tcPr>
          <w:p w:rsidR="00904D85" w:rsidRDefault="00904D85" w:rsidP="00F41E3C">
            <w:pPr>
              <w:shd w:val="clear" w:color="auto" w:fill="FFFFFF" w:themeFill="background1"/>
              <w:tabs>
                <w:tab w:val="left" w:pos="612"/>
              </w:tabs>
              <w:spacing w:before="120" w:after="120"/>
            </w:pPr>
            <w:r w:rsidRPr="00C92490">
              <w:t>Conform anexei nr.</w:t>
            </w:r>
            <w:r>
              <w:t>8</w:t>
            </w:r>
            <w:r w:rsidRPr="00C92490">
              <w:t xml:space="preserve"> din Documentația Standart. Confirmată prin aplicarea semnăturii electronice..</w:t>
            </w:r>
          </w:p>
        </w:tc>
        <w:tc>
          <w:tcPr>
            <w:tcW w:w="1520" w:type="dxa"/>
            <w:shd w:val="clear" w:color="auto" w:fill="auto"/>
          </w:tcPr>
          <w:p w:rsidR="00904D85" w:rsidRPr="00904D85" w:rsidRDefault="00904D85" w:rsidP="00E52172">
            <w:pPr>
              <w:tabs>
                <w:tab w:val="left" w:pos="612"/>
              </w:tabs>
              <w:spacing w:before="120" w:after="120"/>
              <w:rPr>
                <w:iCs/>
                <w:sz w:val="24"/>
                <w:szCs w:val="24"/>
                <w:highlight w:val="yellow"/>
              </w:rPr>
            </w:pPr>
            <w:r w:rsidRPr="00904D85">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Manualul Calității</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Copie,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083F07" w:rsidRDefault="00904D85" w:rsidP="00E52172">
            <w:pPr>
              <w:tabs>
                <w:tab w:val="left" w:pos="829"/>
              </w:tabs>
              <w:rPr>
                <w:rStyle w:val="1"/>
              </w:rPr>
            </w:pPr>
            <w:r>
              <w:rPr>
                <w:rStyle w:val="1"/>
              </w:rPr>
              <w:t>Avizul Agenției pentru Supraveghere Tehnică</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Copie,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Disponibilitatea de bani lichizi sau capital circulant, de resusrse creditare sau alte mijloace financiare ( suma)</w:t>
            </w:r>
          </w:p>
        </w:tc>
        <w:tc>
          <w:tcPr>
            <w:tcW w:w="4581" w:type="dxa"/>
            <w:shd w:val="clear" w:color="auto" w:fill="auto"/>
          </w:tcPr>
          <w:p w:rsidR="00904D85" w:rsidRPr="00806902" w:rsidRDefault="00904D85" w:rsidP="00E52172">
            <w:pPr>
              <w:tabs>
                <w:tab w:val="left" w:pos="612"/>
              </w:tabs>
              <w:spacing w:before="120" w:after="120"/>
              <w:rPr>
                <w:iCs/>
                <w:sz w:val="24"/>
                <w:szCs w:val="24"/>
                <w:lang w:val="en-US"/>
              </w:rPr>
            </w:pPr>
            <w:r w:rsidRPr="001B0414">
              <w:rPr>
                <w:b/>
                <w:iCs/>
                <w:sz w:val="24"/>
                <w:szCs w:val="24"/>
                <w:lang w:val="en-US"/>
              </w:rPr>
              <w:t xml:space="preserve">Minim </w:t>
            </w:r>
            <w:r>
              <w:rPr>
                <w:b/>
                <w:iCs/>
                <w:sz w:val="24"/>
                <w:szCs w:val="24"/>
                <w:lang w:val="en-US"/>
              </w:rPr>
              <w:t>500.000 de lei</w:t>
            </w:r>
            <w:r>
              <w:rPr>
                <w:iCs/>
                <w:sz w:val="24"/>
                <w:szCs w:val="24"/>
                <w:lang w:val="en-US"/>
              </w:rPr>
              <w:t xml:space="preserve"> din suma oferentei.Operatorul economic va prezenta extrasul din contul bancar sau contract\ linie creditară valabilă,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Certificat de atestare tehnico-profesională a dirigintelui de șantier</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Copie,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024D93" w:rsidRDefault="00904D85" w:rsidP="00E52172">
            <w:pPr>
              <w:tabs>
                <w:tab w:val="left" w:pos="612"/>
              </w:tabs>
              <w:spacing w:before="120" w:after="120"/>
              <w:rPr>
                <w:iCs/>
                <w:sz w:val="24"/>
                <w:szCs w:val="24"/>
                <w:lang w:val="en-US"/>
              </w:rPr>
            </w:pPr>
            <w:r w:rsidRPr="00024D93">
              <w:rPr>
                <w:iCs/>
                <w:sz w:val="24"/>
                <w:szCs w:val="24"/>
                <w:lang w:val="en-US"/>
              </w:rPr>
              <w:t>Lichiditate general conform IPO14</w:t>
            </w:r>
          </w:p>
        </w:tc>
        <w:tc>
          <w:tcPr>
            <w:tcW w:w="4581" w:type="dxa"/>
            <w:shd w:val="clear" w:color="auto" w:fill="auto"/>
          </w:tcPr>
          <w:p w:rsidR="00904D85" w:rsidRPr="00024D93" w:rsidRDefault="00904D85" w:rsidP="00E52172">
            <w:pPr>
              <w:tabs>
                <w:tab w:val="left" w:pos="612"/>
              </w:tabs>
              <w:spacing w:before="120" w:after="120"/>
              <w:rPr>
                <w:iCs/>
                <w:sz w:val="24"/>
                <w:szCs w:val="24"/>
                <w:lang w:val="en-US"/>
              </w:rPr>
            </w:pPr>
            <w:r w:rsidRPr="00024D93">
              <w:rPr>
                <w:iCs/>
                <w:sz w:val="24"/>
                <w:szCs w:val="24"/>
                <w:lang w:val="en-US"/>
              </w:rPr>
              <w:t>Certficat eliberat de participant, confirmat prin aplicarea semnăturii ele</w:t>
            </w:r>
            <w:r>
              <w:rPr>
                <w:iCs/>
                <w:sz w:val="24"/>
                <w:szCs w:val="24"/>
                <w:lang w:val="en-US"/>
              </w:rPr>
              <w:t>c</w:t>
            </w:r>
            <w:r w:rsidRPr="00024D93">
              <w:rPr>
                <w:iCs/>
                <w:sz w:val="24"/>
                <w:szCs w:val="24"/>
                <w:lang w:val="en-US"/>
              </w:rPr>
              <w:t>tronice a Participantului.</w:t>
            </w:r>
          </w:p>
          <w:p w:rsidR="00904D85" w:rsidRPr="00024D93" w:rsidRDefault="00904D85" w:rsidP="00E52172">
            <w:pPr>
              <w:tabs>
                <w:tab w:val="left" w:pos="612"/>
              </w:tabs>
              <w:spacing w:before="120" w:after="120"/>
              <w:rPr>
                <w:iCs/>
                <w:sz w:val="24"/>
                <w:szCs w:val="24"/>
                <w:lang w:val="en-US"/>
              </w:rPr>
            </w:pPr>
            <w:r w:rsidRPr="00024D93">
              <w:rPr>
                <w:iCs/>
                <w:sz w:val="24"/>
                <w:szCs w:val="24"/>
                <w:lang w:val="en-US"/>
              </w:rPr>
              <w:t>Lichiditatea trebuie să fie mai mare de 100 %</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806902" w:rsidRDefault="00904D85" w:rsidP="00E52172">
            <w:pPr>
              <w:tabs>
                <w:tab w:val="left" w:pos="612"/>
              </w:tabs>
              <w:spacing w:before="120" w:after="120"/>
              <w:rPr>
                <w:iCs/>
                <w:sz w:val="24"/>
                <w:szCs w:val="24"/>
                <w:lang w:val="en-US"/>
              </w:rPr>
            </w:pPr>
            <w:r>
              <w:rPr>
                <w:iCs/>
                <w:sz w:val="24"/>
                <w:szCs w:val="24"/>
                <w:lang w:val="en-US"/>
              </w:rPr>
              <w:t>Minim ani experiență specific în livrarea bunurilor și\sau serviciilor\lucrărilor  similare</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3 ani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CD11E1" w:rsidRDefault="00904D85" w:rsidP="00E52172">
            <w:pPr>
              <w:tabs>
                <w:tab w:val="left" w:pos="612"/>
              </w:tabs>
              <w:spacing w:before="120" w:after="120"/>
              <w:rPr>
                <w:lang w:val="en-US"/>
              </w:rPr>
            </w:pPr>
            <w:r>
              <w:rPr>
                <w:lang w:val="en-US"/>
              </w:rPr>
              <w:t>Declarație privind lista principalelor lucrări executate în ultimii trei ani de activitate</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Conform Conform Anexei nr.13, Original, cofirmat prin aplicarea semnăturiii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DC1983" w:rsidRDefault="00904D85" w:rsidP="00E52172">
            <w:pPr>
              <w:tabs>
                <w:tab w:val="left" w:pos="612"/>
              </w:tabs>
              <w:spacing w:before="120" w:after="120"/>
            </w:pPr>
            <w:r>
              <w:t xml:space="preserve">Certificatul privind lipsa sau existența datoriilor față de bugetul public </w:t>
            </w:r>
            <w:r>
              <w:lastRenderedPageBreak/>
              <w:t>național</w:t>
            </w:r>
          </w:p>
        </w:tc>
        <w:tc>
          <w:tcPr>
            <w:tcW w:w="4581" w:type="dxa"/>
            <w:shd w:val="clear" w:color="auto" w:fill="auto"/>
          </w:tcPr>
          <w:p w:rsidR="00904D85" w:rsidRPr="00DC1983" w:rsidRDefault="00904D85" w:rsidP="00E52172">
            <w:pPr>
              <w:tabs>
                <w:tab w:val="left" w:pos="612"/>
              </w:tabs>
              <w:spacing w:before="120" w:after="120"/>
              <w:rPr>
                <w:rFonts w:eastAsia="PMingLiU"/>
              </w:rPr>
            </w:pPr>
            <w:r>
              <w:rPr>
                <w:rFonts w:eastAsia="PMingLiU"/>
              </w:rPr>
              <w:lastRenderedPageBreak/>
              <w:t xml:space="preserve"> Original eliberat de FISC valabil deschiderii oferentelor,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t>Demonstrarea experienției operatorului economic în domeniul activitate aferent obiectului contractului ce urmează a fi atribuit.</w:t>
            </w:r>
          </w:p>
        </w:tc>
        <w:tc>
          <w:tcPr>
            <w:tcW w:w="4581" w:type="dxa"/>
            <w:shd w:val="clear" w:color="auto" w:fill="auto"/>
          </w:tcPr>
          <w:p w:rsidR="00904D85" w:rsidRDefault="00904D85" w:rsidP="00E52172">
            <w:pPr>
              <w:pStyle w:val="Corptext"/>
              <w:tabs>
                <w:tab w:val="left" w:pos="567"/>
              </w:tabs>
              <w:rPr>
                <w:szCs w:val="22"/>
                <w:lang w:val="en-US"/>
              </w:rPr>
            </w:pPr>
            <w:r w:rsidRPr="003F244D">
              <w:rPr>
                <w:szCs w:val="22"/>
                <w:lang w:val="en-US"/>
              </w:rPr>
              <w:t xml:space="preserve">Declarație privind </w:t>
            </w:r>
            <w:r>
              <w:rPr>
                <w:szCs w:val="22"/>
                <w:lang w:val="en-US"/>
              </w:rPr>
              <w:t>experiența similar, original în conformitate cu anexele nr. 12-13 prin aplicarea semnăturii electronice de către operatorul economic.</w:t>
            </w:r>
          </w:p>
          <w:p w:rsidR="00904D85" w:rsidRPr="00384D03" w:rsidRDefault="00904D85" w:rsidP="00E52172">
            <w:pPr>
              <w:rPr>
                <w:lang w:val="en-US"/>
              </w:rPr>
            </w:pPr>
            <w:r w:rsidRPr="00083F07">
              <w:rPr>
                <w:rStyle w:val="1"/>
              </w:rPr>
              <w:t>Ofertantul (operator economic sau membrii asocierii împreună) trebuie să demonst</w:t>
            </w:r>
            <w:r>
              <w:rPr>
                <w:rStyle w:val="1"/>
              </w:rPr>
              <w:t xml:space="preserve">reze că a finalizat în ultimii 3 </w:t>
            </w:r>
            <w:r w:rsidRPr="00083F07">
              <w:rPr>
                <w:rStyle w:val="1"/>
              </w:rPr>
              <w:t xml:space="preserve"> ani (calculaţi până la data limită de depunere a ofertelor):</w:t>
            </w:r>
          </w:p>
          <w:p w:rsidR="00904D85" w:rsidRPr="00083F07" w:rsidRDefault="00904D85" w:rsidP="00E52172">
            <w:pPr>
              <w:tabs>
                <w:tab w:val="left" w:pos="540"/>
                <w:tab w:val="left" w:pos="567"/>
              </w:tabs>
              <w:suppressAutoHyphens/>
              <w:rPr>
                <w:rStyle w:val="1"/>
              </w:rPr>
            </w:pPr>
            <w:r w:rsidRPr="00083F07">
              <w:rPr>
                <w:rStyle w:val="1"/>
              </w:rPr>
              <w:t>- un contract ce au avut ca obiect execuţia unor lucrări similare cu cele ce fac obiectul contractului ce urmează a fi atribuit, cel puţin egal cu 75 % din  valoarea viitorului contract</w:t>
            </w:r>
          </w:p>
          <w:p w:rsidR="00904D85" w:rsidRPr="00083F07" w:rsidRDefault="00904D85" w:rsidP="00E52172">
            <w:pPr>
              <w:tabs>
                <w:tab w:val="left" w:pos="540"/>
                <w:tab w:val="left" w:pos="567"/>
              </w:tabs>
              <w:suppressAutoHyphens/>
              <w:rPr>
                <w:rStyle w:val="1"/>
                <w:b/>
              </w:rPr>
            </w:pPr>
            <w:r w:rsidRPr="00083F07">
              <w:rPr>
                <w:rStyle w:val="1"/>
                <w:b/>
              </w:rPr>
              <w:t>sau</w:t>
            </w:r>
          </w:p>
          <w:p w:rsidR="00904D85" w:rsidRPr="00966463" w:rsidRDefault="00904D85" w:rsidP="00F809D7">
            <w:pPr>
              <w:numPr>
                <w:ilvl w:val="0"/>
                <w:numId w:val="38"/>
              </w:numPr>
              <w:tabs>
                <w:tab w:val="left" w:pos="228"/>
              </w:tabs>
              <w:suppressAutoHyphens/>
              <w:ind w:left="34" w:hanging="34"/>
              <w:rPr>
                <w:b/>
                <w:lang w:val="en-US"/>
              </w:rPr>
            </w:pPr>
            <w:r w:rsidRPr="00384D03">
              <w:rPr>
                <w:lang w:val="en-US"/>
              </w:rPr>
              <w:t>valoarea cumulată a tuturor contractelor executate în ultimul an de activitate să fie egală sau mai mare decît valoarea viitorului contract.</w:t>
            </w:r>
          </w:p>
          <w:p w:rsidR="00904D85" w:rsidRPr="00384D03" w:rsidRDefault="00904D85" w:rsidP="00F809D7">
            <w:pPr>
              <w:numPr>
                <w:ilvl w:val="0"/>
                <w:numId w:val="38"/>
              </w:numPr>
              <w:tabs>
                <w:tab w:val="left" w:pos="228"/>
              </w:tabs>
              <w:suppressAutoHyphens/>
              <w:ind w:left="34" w:hanging="34"/>
              <w:rPr>
                <w:b/>
                <w:lang w:val="en-US"/>
              </w:rPr>
            </w:pPr>
            <w:r>
              <w:rPr>
                <w:lang w:val="en-US"/>
              </w:rPr>
              <w:t>Formularul va fi completat cu anexarea copiilor documentelor conformative.</w:t>
            </w:r>
          </w:p>
          <w:p w:rsidR="00904D85" w:rsidRPr="00966463" w:rsidRDefault="00904D85" w:rsidP="00E52172">
            <w:pPr>
              <w:pStyle w:val="Corptext"/>
              <w:tabs>
                <w:tab w:val="left" w:pos="567"/>
              </w:tabs>
              <w:rPr>
                <w:rFonts w:eastAsia="PMingLiU"/>
                <w:b/>
                <w:szCs w:val="22"/>
                <w:lang w:val="en-US"/>
              </w:rPr>
            </w:pPr>
          </w:p>
          <w:p w:rsidR="00904D85" w:rsidRPr="003F244D" w:rsidRDefault="00904D85" w:rsidP="00E52172">
            <w:pPr>
              <w:tabs>
                <w:tab w:val="left" w:pos="612"/>
              </w:tabs>
              <w:spacing w:before="120" w:after="120"/>
              <w:rPr>
                <w:rFonts w:eastAsia="PMingLiU"/>
                <w:lang w:val="en-US"/>
              </w:rPr>
            </w:pP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rsidRPr="00083F07">
              <w:rPr>
                <w:rStyle w:val="1"/>
              </w:rPr>
              <w:t>Dem</w:t>
            </w:r>
            <w:r>
              <w:rPr>
                <w:rStyle w:val="1"/>
              </w:rPr>
              <w:t xml:space="preserve">onstrarea accesului la infrastructura, mijloacele indicate de autoritatea contractantă </w:t>
            </w:r>
            <w:r w:rsidRPr="00083F07">
              <w:rPr>
                <w:rStyle w:val="1"/>
              </w:rPr>
              <w:t xml:space="preserve"> </w:t>
            </w:r>
            <w:r>
              <w:rPr>
                <w:rStyle w:val="1"/>
              </w:rPr>
              <w:t xml:space="preserve"> pe care acesta le consideră necesare pentru îndeplinirea contractului ce urmează a fi atribuit</w:t>
            </w:r>
          </w:p>
        </w:tc>
        <w:tc>
          <w:tcPr>
            <w:tcW w:w="4581" w:type="dxa"/>
            <w:shd w:val="clear" w:color="auto" w:fill="auto"/>
          </w:tcPr>
          <w:p w:rsidR="00904D85" w:rsidRPr="00B11557" w:rsidRDefault="00904D85" w:rsidP="00E52172">
            <w:pPr>
              <w:tabs>
                <w:tab w:val="left" w:pos="612"/>
              </w:tabs>
              <w:spacing w:before="120" w:after="120"/>
              <w:rPr>
                <w:rFonts w:eastAsia="PMingLiU"/>
              </w:rPr>
            </w:pPr>
            <w:r>
              <w:rPr>
                <w:rFonts w:eastAsia="PMingLiU"/>
              </w:rPr>
              <w:t>Declarația privind dotările specifice, utilajul și echipamentul necesar pentru îndeplinirea corespunzătoare a contractului conform  anexei nr. 14, confirmat prin aplicarea semnăturii electronice a Participantului. Documente care atestă faptu  că operatorul economic se află posesia utilajelor, instalațiilor și</w:t>
            </w:r>
            <w:r>
              <w:rPr>
                <w:rFonts w:eastAsia="PMingLiU"/>
                <w:lang w:val="en-US"/>
              </w:rPr>
              <w:t>\ sau echipamentelor indicate de autoritatea contractantă, acestea fiind fie dotare proprie,fie închiriate, necesare îndeplinirii contratului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t>Demonstrarea acccesului la personalul necesar pentru îndeplinarea corespunzătoare a obiectului contractului ce urmează a fi atribuit ( personalul de  specialitate care avea un rol esențial în îndeplinirea acestuia)</w:t>
            </w:r>
          </w:p>
        </w:tc>
        <w:tc>
          <w:tcPr>
            <w:tcW w:w="4581" w:type="dxa"/>
            <w:shd w:val="clear" w:color="auto" w:fill="auto"/>
          </w:tcPr>
          <w:p w:rsidR="00904D85" w:rsidRDefault="00904D85" w:rsidP="00E52172">
            <w:pPr>
              <w:tabs>
                <w:tab w:val="left" w:pos="612"/>
              </w:tabs>
              <w:spacing w:before="120" w:after="120"/>
              <w:rPr>
                <w:rFonts w:eastAsia="PMingLiU"/>
              </w:rPr>
            </w:pPr>
            <w:r>
              <w:rPr>
                <w:rFonts w:eastAsia="PMingLiU"/>
              </w:rPr>
              <w:t>Declarație privind personalul de specialitate propus pentru implementarea contractului conform anexei nr.15, confirmat prin aplicarea semnării electronice a Partcipantului.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t>Certificate privind calitatea lucrărilor și protecția mediului</w:t>
            </w:r>
          </w:p>
        </w:tc>
        <w:tc>
          <w:tcPr>
            <w:tcW w:w="4581" w:type="dxa"/>
            <w:shd w:val="clear" w:color="auto" w:fill="auto"/>
          </w:tcPr>
          <w:p w:rsidR="00904D85" w:rsidRDefault="00904D85" w:rsidP="00E52172">
            <w:pPr>
              <w:tabs>
                <w:tab w:val="left" w:pos="612"/>
              </w:tabs>
              <w:spacing w:before="120" w:after="120"/>
              <w:rPr>
                <w:rFonts w:eastAsia="PMingLiU"/>
              </w:rPr>
            </w:pPr>
            <w:r>
              <w:rPr>
                <w:rFonts w:eastAsia="PMingLiU"/>
              </w:rPr>
              <w:t>Certificat ISO 9001 și ISO 14 001</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t xml:space="preserve">Declarație privind confirmarea identității beneficiarilor efectivi și </w:t>
            </w:r>
            <w:r>
              <w:lastRenderedPageBreak/>
              <w:t>neîncadrarea acestora în situația condamnării pentru participarea la activități ale unei organizații sau grupări criminale, pentru corupție, fraudă și sau spălare de bani.</w:t>
            </w:r>
          </w:p>
        </w:tc>
        <w:tc>
          <w:tcPr>
            <w:tcW w:w="4581" w:type="dxa"/>
            <w:shd w:val="clear" w:color="auto" w:fill="auto"/>
          </w:tcPr>
          <w:p w:rsidR="00904D85" w:rsidRPr="00D51616" w:rsidRDefault="00904D85" w:rsidP="00E52172">
            <w:pPr>
              <w:tabs>
                <w:tab w:val="left" w:pos="612"/>
              </w:tabs>
              <w:spacing w:before="120" w:after="120"/>
              <w:rPr>
                <w:rFonts w:eastAsia="PMingLiU"/>
                <w:b/>
              </w:rPr>
            </w:pPr>
            <w:r w:rsidRPr="00D51616">
              <w:rPr>
                <w:rFonts w:eastAsia="PMingLiU"/>
                <w:b/>
              </w:rPr>
              <w:lastRenderedPageBreak/>
              <w:t>Original</w:t>
            </w:r>
            <w:r w:rsidRPr="00D51616">
              <w:rPr>
                <w:rFonts w:eastAsia="PMingLiU"/>
              </w:rPr>
              <w:t>,  confirmat prin aplicarea semnăturii electronice a Partici</w:t>
            </w:r>
            <w:r>
              <w:rPr>
                <w:rFonts w:eastAsia="PMingLiU"/>
              </w:rPr>
              <w:t>pantului. Operatorul electronic va completa declarația modelul aferent proceduri ( anexată în SIARSAP)</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 la semnarea contractului</w:t>
            </w:r>
          </w:p>
        </w:tc>
      </w:tr>
    </w:tbl>
    <w:p w:rsidR="0015247E" w:rsidRPr="00E52172" w:rsidRDefault="0015247E" w:rsidP="00F809D7">
      <w:pPr>
        <w:numPr>
          <w:ilvl w:val="0"/>
          <w:numId w:val="23"/>
        </w:numPr>
        <w:shd w:val="clear" w:color="auto" w:fill="FFFFFF" w:themeFill="background1"/>
        <w:tabs>
          <w:tab w:val="right" w:pos="426"/>
        </w:tabs>
        <w:spacing w:before="120"/>
        <w:ind w:left="360"/>
        <w:rPr>
          <w:b/>
          <w:noProof w:val="0"/>
          <w:lang w:eastAsia="ru-RU"/>
        </w:rPr>
      </w:pPr>
      <w:r w:rsidRPr="00E52172">
        <w:rPr>
          <w:b/>
          <w:noProof w:val="0"/>
          <w:lang w:eastAsia="ru-RU"/>
        </w:rPr>
        <w:lastRenderedPageBreak/>
        <w:t xml:space="preserve">Garanția pentru ofertă, după caz </w:t>
      </w:r>
      <w:r w:rsidR="005F6EF7" w:rsidRPr="00901291">
        <w:rPr>
          <w:noProof w:val="0"/>
          <w:lang w:eastAsia="ru-RU"/>
        </w:rPr>
        <w:t>1 %</w:t>
      </w:r>
      <w:r w:rsidR="005F6EF7" w:rsidRPr="00E52172">
        <w:rPr>
          <w:b/>
          <w:noProof w:val="0"/>
          <w:lang w:eastAsia="ru-RU"/>
        </w:rPr>
        <w:t xml:space="preserve"> </w:t>
      </w:r>
      <w:r w:rsidRPr="00E52172">
        <w:t>,</w:t>
      </w:r>
      <w:r w:rsidR="00FE38A6" w:rsidRPr="00E52172">
        <w:t xml:space="preserve"> </w:t>
      </w:r>
      <w:r w:rsidR="005F6EF7" w:rsidRPr="00E52172">
        <w:rPr>
          <w:b/>
          <w:noProof w:val="0"/>
          <w:lang w:eastAsia="ru-RU"/>
        </w:rPr>
        <w:t>cuantumul</w:t>
      </w:r>
      <w:r w:rsidRPr="00E52172">
        <w:rPr>
          <w:b/>
          <w:noProof w:val="0"/>
          <w:lang w:eastAsia="ru-RU"/>
        </w:rPr>
        <w:t>.</w:t>
      </w:r>
    </w:p>
    <w:p w:rsidR="0015247E" w:rsidRPr="00E52172" w:rsidRDefault="00F6465C" w:rsidP="00F809D7">
      <w:pPr>
        <w:numPr>
          <w:ilvl w:val="0"/>
          <w:numId w:val="23"/>
        </w:numPr>
        <w:shd w:val="clear" w:color="auto" w:fill="FFFFFF" w:themeFill="background1"/>
        <w:tabs>
          <w:tab w:val="right" w:pos="426"/>
        </w:tabs>
        <w:spacing w:before="120"/>
        <w:ind w:left="360"/>
        <w:rPr>
          <w:b/>
          <w:noProof w:val="0"/>
          <w:lang w:eastAsia="ru-RU"/>
        </w:rPr>
      </w:pPr>
      <w:r w:rsidRPr="00E52172">
        <w:rPr>
          <w:b/>
          <w:noProof w:val="0"/>
          <w:lang w:eastAsia="ru-RU"/>
        </w:rPr>
        <w:t>Termenul de garanție a lucrărilor</w:t>
      </w:r>
      <w:r w:rsidR="00797EF1" w:rsidRPr="00E52172">
        <w:rPr>
          <w:b/>
          <w:noProof w:val="0"/>
          <w:lang w:eastAsia="ru-RU"/>
        </w:rPr>
        <w:t xml:space="preserve"> </w:t>
      </w:r>
      <w:r w:rsidR="00984FA2" w:rsidRPr="00E52172">
        <w:rPr>
          <w:b/>
          <w:noProof w:val="0"/>
          <w:lang w:eastAsia="ru-RU"/>
        </w:rPr>
        <w:t xml:space="preserve">sau serviciilor de proiectare și de </w:t>
      </w:r>
      <w:r w:rsidR="00984FA2" w:rsidRPr="00901291">
        <w:rPr>
          <w:noProof w:val="0"/>
          <w:lang w:eastAsia="ru-RU"/>
        </w:rPr>
        <w:t>lucrări</w:t>
      </w:r>
      <w:r w:rsidR="00E52172" w:rsidRPr="00901291">
        <w:rPr>
          <w:noProof w:val="0"/>
          <w:lang w:eastAsia="ru-RU"/>
        </w:rPr>
        <w:t xml:space="preserve"> 5</w:t>
      </w:r>
      <w:r w:rsidR="005F6EF7" w:rsidRPr="00901291">
        <w:rPr>
          <w:noProof w:val="0"/>
          <w:lang w:eastAsia="ru-RU"/>
        </w:rPr>
        <w:t xml:space="preserve"> ani</w:t>
      </w:r>
      <w:r w:rsidRPr="00E52172">
        <w:rPr>
          <w:b/>
          <w:noProof w:val="0"/>
          <w:lang w:eastAsia="ru-RU"/>
        </w:rPr>
        <w:t>.</w:t>
      </w:r>
    </w:p>
    <w:p w:rsidR="00F6465C" w:rsidRPr="00D87D1E" w:rsidRDefault="00F6465C" w:rsidP="00F809D7">
      <w:pPr>
        <w:numPr>
          <w:ilvl w:val="0"/>
          <w:numId w:val="23"/>
        </w:numPr>
        <w:shd w:val="clear" w:color="auto" w:fill="FFFFFF" w:themeFill="background1"/>
        <w:tabs>
          <w:tab w:val="right" w:pos="426"/>
        </w:tabs>
        <w:spacing w:before="120"/>
        <w:ind w:left="360"/>
        <w:rPr>
          <w:b/>
          <w:noProof w:val="0"/>
          <w:lang w:eastAsia="ru-RU"/>
        </w:rPr>
      </w:pPr>
      <w:r w:rsidRPr="00D87D1E">
        <w:rPr>
          <w:b/>
          <w:noProof w:val="0"/>
          <w:lang w:eastAsia="ru-RU"/>
        </w:rPr>
        <w:t>Garanția de bună execuție a contractului, după caz</w:t>
      </w:r>
      <w:r w:rsidR="00D87D1E">
        <w:rPr>
          <w:b/>
          <w:noProof w:val="0"/>
          <w:lang w:eastAsia="ru-RU"/>
        </w:rPr>
        <w:t xml:space="preserve"> </w:t>
      </w:r>
      <w:r w:rsidR="00E52172" w:rsidRPr="00D87D1E">
        <w:rPr>
          <w:rFonts w:asciiTheme="majorHAnsi" w:hAnsiTheme="majorHAnsi" w:cstheme="majorHAnsi"/>
          <w:i/>
          <w:color w:val="000000" w:themeColor="text1"/>
        </w:rPr>
        <w:t>5 %</w:t>
      </w:r>
      <w:r w:rsidRPr="00D87D1E">
        <w:rPr>
          <w:b/>
          <w:noProof w:val="0"/>
          <w:lang w:eastAsia="ru-RU"/>
        </w:rPr>
        <w:t>,</w:t>
      </w:r>
      <w:r w:rsidR="00FE38A6" w:rsidRPr="00D87D1E">
        <w:rPr>
          <w:b/>
          <w:noProof w:val="0"/>
          <w:lang w:eastAsia="ru-RU"/>
        </w:rPr>
        <w:t xml:space="preserve"> </w:t>
      </w:r>
      <w:r w:rsidR="00D87D1E">
        <w:rPr>
          <w:b/>
          <w:noProof w:val="0"/>
          <w:lang w:eastAsia="ru-RU"/>
        </w:rPr>
        <w:t xml:space="preserve"> </w:t>
      </w:r>
      <w:r w:rsidRPr="00D87D1E">
        <w:rPr>
          <w:b/>
          <w:noProof w:val="0"/>
          <w:lang w:eastAsia="ru-RU"/>
        </w:rPr>
        <w:t>cuantumul______.</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w:t>
      </w:r>
      <w:r w:rsidR="00797EF1">
        <w:rPr>
          <w:b/>
          <w:noProof w:val="0"/>
          <w:lang w:eastAsia="ru-RU"/>
        </w:rPr>
        <w:t xml:space="preserve">ciate), după caz </w:t>
      </w:r>
      <w:r w:rsidR="00797EF1" w:rsidRPr="00797EF1">
        <w:rPr>
          <w:noProof w:val="0"/>
          <w:lang w:eastAsia="ru-RU"/>
        </w:rPr>
        <w:t>Nu se aplică</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w:t>
      </w:r>
      <w:r w:rsidR="00155080">
        <w:rPr>
          <w:b/>
          <w:noProof w:val="0"/>
          <w:lang w:eastAsia="ru-RU"/>
        </w:rPr>
        <w:t xml:space="preserve">u licitația electronică): </w:t>
      </w:r>
      <w:r w:rsidR="00155080" w:rsidRPr="00155080">
        <w:rPr>
          <w:noProof w:val="0"/>
          <w:lang w:eastAsia="ru-RU"/>
        </w:rPr>
        <w:t>nu se aplică</w:t>
      </w:r>
      <w:r w:rsidRPr="00FF430B">
        <w:rPr>
          <w:b/>
          <w:noProof w:val="0"/>
          <w:lang w:eastAsia="ru-RU"/>
        </w:rPr>
        <w:t>_</w:t>
      </w:r>
    </w:p>
    <w:p w:rsidR="00BE362C" w:rsidRPr="00976BB0" w:rsidRDefault="00BE362C" w:rsidP="00F809D7">
      <w:pPr>
        <w:numPr>
          <w:ilvl w:val="0"/>
          <w:numId w:val="23"/>
        </w:numPr>
        <w:tabs>
          <w:tab w:val="right" w:pos="426"/>
        </w:tabs>
        <w:spacing w:before="120"/>
        <w:ind w:left="0" w:firstLine="0"/>
        <w:rPr>
          <w:b/>
          <w:noProof w:val="0"/>
          <w:lang w:eastAsia="ru-RU"/>
        </w:rPr>
      </w:pPr>
      <w:r w:rsidRPr="00976BB0">
        <w:rPr>
          <w:b/>
          <w:noProof w:val="0"/>
          <w:lang w:eastAsia="ru-RU"/>
        </w:rPr>
        <w:t>Condiții speciale de care depinde îndeplinirea contractului (</w:t>
      </w:r>
      <w:r w:rsidRPr="00FF430B">
        <w:rPr>
          <w:noProof w:val="0"/>
          <w:lang w:eastAsia="ru-RU"/>
        </w:rPr>
        <w:t>indicați după caz</w:t>
      </w:r>
      <w:r w:rsidRPr="00976BB0">
        <w:rPr>
          <w:b/>
          <w:noProof w:val="0"/>
          <w:lang w:eastAsia="ru-RU"/>
        </w:rPr>
        <w:t xml:space="preserve">): </w:t>
      </w:r>
      <w:r w:rsidR="00976BB0" w:rsidRPr="00976BB0">
        <w:rPr>
          <w:noProof w:val="0"/>
          <w:lang w:eastAsia="ru-RU"/>
        </w:rPr>
        <w:t>Nu se aplică</w:t>
      </w:r>
    </w:p>
    <w:p w:rsidR="00EF4276" w:rsidRPr="00E52172" w:rsidRDefault="00EF4276" w:rsidP="00F809D7">
      <w:pPr>
        <w:numPr>
          <w:ilvl w:val="0"/>
          <w:numId w:val="23"/>
        </w:numPr>
        <w:tabs>
          <w:tab w:val="right" w:pos="426"/>
        </w:tabs>
        <w:spacing w:before="120"/>
        <w:ind w:left="0" w:firstLine="0"/>
        <w:rPr>
          <w:b/>
          <w:noProof w:val="0"/>
          <w:lang w:eastAsia="ru-RU"/>
        </w:rPr>
      </w:pPr>
      <w:bookmarkStart w:id="46" w:name="_Hlk71621175"/>
      <w:r w:rsidRPr="00E52172">
        <w:rPr>
          <w:b/>
          <w:noProof w:val="0"/>
          <w:lang w:eastAsia="ru-RU"/>
        </w:rPr>
        <w:t>Ofertele se prezintă în valuta</w:t>
      </w:r>
      <w:bookmarkEnd w:id="46"/>
      <w:r w:rsidR="005F6EF7" w:rsidRPr="00E52172">
        <w:rPr>
          <w:b/>
          <w:noProof w:val="0"/>
          <w:lang w:eastAsia="ru-RU"/>
        </w:rPr>
        <w:t xml:space="preserve"> </w:t>
      </w:r>
      <w:r w:rsidR="005F6EF7" w:rsidRPr="00D87D1E">
        <w:rPr>
          <w:i/>
        </w:rPr>
        <w:t>lei MD</w:t>
      </w:r>
    </w:p>
    <w:p w:rsidR="00BE362C" w:rsidRPr="00976BB0" w:rsidRDefault="00BE362C" w:rsidP="00F809D7">
      <w:pPr>
        <w:numPr>
          <w:ilvl w:val="0"/>
          <w:numId w:val="23"/>
        </w:numPr>
        <w:tabs>
          <w:tab w:val="right" w:pos="426"/>
        </w:tabs>
        <w:spacing w:before="120"/>
        <w:ind w:left="0" w:firstLine="0"/>
        <w:rPr>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00976BB0">
        <w:rPr>
          <w:b/>
          <w:noProof w:val="0"/>
          <w:lang w:eastAsia="ru-RU"/>
        </w:rPr>
        <w:t xml:space="preserve">contractului: </w:t>
      </w:r>
      <w:r w:rsidR="00976BB0" w:rsidRPr="00976BB0">
        <w:rPr>
          <w:noProof w:val="0"/>
          <w:lang w:eastAsia="ru-RU"/>
        </w:rPr>
        <w:t>prețul cel mai scăzut pe întregul lot</w:t>
      </w:r>
    </w:p>
    <w:p w:rsidR="00BE362C" w:rsidRPr="00FF430B" w:rsidRDefault="00BE362C" w:rsidP="00F809D7">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F809D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976BB0" w:rsidRPr="00976BB0">
        <w:rPr>
          <w:lang w:val="en-US"/>
        </w:rPr>
        <w:t xml:space="preserve"> </w:t>
      </w:r>
      <w:r w:rsidR="00976BB0" w:rsidRPr="00083F07">
        <w:rPr>
          <w:lang w:val="en-US"/>
        </w:rPr>
        <w:t>Informația o găsiți în SIA ”RSAP”</w:t>
      </w:r>
    </w:p>
    <w:p w:rsidR="00BE362C" w:rsidRPr="00FF430B" w:rsidRDefault="00BE362C" w:rsidP="00F809D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976BB0">
        <w:rPr>
          <w:b/>
          <w:noProof w:val="0"/>
          <w:lang w:eastAsia="ru-RU"/>
        </w:rPr>
        <w:t xml:space="preserve"> </w:t>
      </w:r>
      <w:r w:rsidR="00976BB0" w:rsidRPr="00083F07">
        <w:rPr>
          <w:lang w:val="en-US"/>
        </w:rPr>
        <w:t>Informația o găsiți în SIA ”RSAP”</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F809D7">
      <w:pPr>
        <w:numPr>
          <w:ilvl w:val="0"/>
          <w:numId w:val="23"/>
        </w:numPr>
        <w:tabs>
          <w:tab w:val="right" w:pos="426"/>
        </w:tabs>
        <w:spacing w:before="120"/>
        <w:ind w:left="0" w:firstLine="0"/>
        <w:rPr>
          <w:b/>
          <w:noProof w:val="0"/>
          <w:lang w:eastAsia="ru-RU"/>
        </w:rPr>
      </w:pPr>
      <w:r w:rsidRPr="00FF430B">
        <w:rPr>
          <w:b/>
          <w:noProof w:val="0"/>
          <w:lang w:eastAsia="ru-RU"/>
        </w:rPr>
        <w:t>Termenul de vala</w:t>
      </w:r>
      <w:r w:rsidR="00976BB0">
        <w:rPr>
          <w:b/>
          <w:noProof w:val="0"/>
          <w:lang w:eastAsia="ru-RU"/>
        </w:rPr>
        <w:t xml:space="preserve">bilitate a ofertelor: </w:t>
      </w:r>
      <w:r w:rsidR="00976BB0" w:rsidRPr="00976BB0">
        <w:rPr>
          <w:noProof w:val="0"/>
          <w:lang w:eastAsia="ru-RU"/>
        </w:rPr>
        <w:t>30 de zile</w:t>
      </w:r>
    </w:p>
    <w:p w:rsidR="00BE362C" w:rsidRPr="00FF430B" w:rsidRDefault="00BE362C" w:rsidP="00F809D7">
      <w:pPr>
        <w:numPr>
          <w:ilvl w:val="0"/>
          <w:numId w:val="23"/>
        </w:numPr>
        <w:tabs>
          <w:tab w:val="right" w:pos="426"/>
        </w:tabs>
        <w:spacing w:before="120"/>
        <w:ind w:left="0" w:firstLine="0"/>
        <w:rPr>
          <w:b/>
          <w:noProof w:val="0"/>
          <w:lang w:eastAsia="ru-RU"/>
        </w:rPr>
      </w:pPr>
      <w:r w:rsidRPr="00FF430B">
        <w:rPr>
          <w:b/>
          <w:noProof w:val="0"/>
          <w:lang w:eastAsia="ru-RU"/>
        </w:rPr>
        <w:t>Locul deschiderii ofertelor:</w:t>
      </w:r>
      <w:r w:rsidR="00976BB0">
        <w:rPr>
          <w:b/>
          <w:noProof w:val="0"/>
          <w:lang w:eastAsia="ru-RU"/>
        </w:rPr>
        <w:t xml:space="preserve"> </w:t>
      </w:r>
      <w:r w:rsidR="00976BB0" w:rsidRPr="00FF430B">
        <w:rPr>
          <w:noProof w:val="0"/>
          <w:sz w:val="20"/>
          <w:lang w:eastAsia="ru-RU"/>
        </w:rPr>
        <w:t>SIA RSAP</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F809D7">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976BB0" w:rsidRDefault="00BE362C" w:rsidP="00F809D7">
      <w:pPr>
        <w:numPr>
          <w:ilvl w:val="0"/>
          <w:numId w:val="23"/>
        </w:numPr>
        <w:shd w:val="clear" w:color="auto" w:fill="FFFFFF" w:themeFill="background1"/>
        <w:tabs>
          <w:tab w:val="right" w:pos="426"/>
        </w:tabs>
        <w:spacing w:before="120"/>
        <w:ind w:left="450" w:hanging="450"/>
        <w:rPr>
          <w:noProof w:val="0"/>
          <w:lang w:eastAsia="ru-RU"/>
        </w:rPr>
      </w:pPr>
      <w:r w:rsidRPr="00FF430B">
        <w:rPr>
          <w:b/>
          <w:noProof w:val="0"/>
          <w:lang w:eastAsia="ru-RU"/>
        </w:rPr>
        <w:t xml:space="preserve">Limba sau limbile în care trebuie redactate ofertele sau cererile de participare: </w:t>
      </w:r>
      <w:r w:rsidR="00976BB0" w:rsidRPr="00976BB0">
        <w:rPr>
          <w:noProof w:val="0"/>
          <w:lang w:eastAsia="ru-RU"/>
        </w:rPr>
        <w:t>limba de stat</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976BB0" w:rsidRPr="00976BB0">
        <w:rPr>
          <w:noProof w:val="0"/>
          <w:lang w:eastAsia="ru-RU"/>
        </w:rPr>
        <w:t>nu se aplică</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976BB0" w:rsidRDefault="00BE362C" w:rsidP="00BE362C">
      <w:pPr>
        <w:shd w:val="clear" w:color="auto" w:fill="FFFFFF" w:themeFill="background1"/>
        <w:tabs>
          <w:tab w:val="right" w:pos="426"/>
        </w:tabs>
        <w:ind w:left="450"/>
        <w:rPr>
          <w:noProof w:val="0"/>
          <w:lang w:eastAsia="ru-RU"/>
        </w:rPr>
      </w:pPr>
      <w:r w:rsidRPr="00976BB0">
        <w:rPr>
          <w:noProof w:val="0"/>
          <w:lang w:eastAsia="ru-RU"/>
        </w:rPr>
        <w:lastRenderedPageBreak/>
        <w:t>Agenția Națională pentru Soluționarea Contestațiilor</w:t>
      </w:r>
    </w:p>
    <w:p w:rsidR="00BE362C" w:rsidRPr="00976BB0" w:rsidRDefault="00BE362C" w:rsidP="00BE362C">
      <w:pPr>
        <w:shd w:val="clear" w:color="auto" w:fill="FFFFFF" w:themeFill="background1"/>
        <w:tabs>
          <w:tab w:val="right" w:pos="426"/>
        </w:tabs>
        <w:ind w:left="450"/>
        <w:rPr>
          <w:noProof w:val="0"/>
          <w:lang w:eastAsia="ru-RU"/>
        </w:rPr>
      </w:pPr>
      <w:r w:rsidRPr="00976BB0">
        <w:rPr>
          <w:noProof w:val="0"/>
          <w:lang w:eastAsia="ru-RU"/>
        </w:rPr>
        <w:t>Adresa: mun. Chișinău, bd. Ștefan cel Mare și Sfânt nr.124 (et.4), MD 2001;</w:t>
      </w:r>
    </w:p>
    <w:p w:rsidR="00BE362C" w:rsidRPr="00976BB0" w:rsidRDefault="00BE362C" w:rsidP="00BE362C">
      <w:pPr>
        <w:shd w:val="clear" w:color="auto" w:fill="FFFFFF" w:themeFill="background1"/>
        <w:tabs>
          <w:tab w:val="right" w:pos="426"/>
        </w:tabs>
        <w:ind w:left="450"/>
        <w:rPr>
          <w:noProof w:val="0"/>
          <w:lang w:eastAsia="ru-RU"/>
        </w:rPr>
      </w:pPr>
      <w:r w:rsidRPr="00976BB0">
        <w:rPr>
          <w:noProof w:val="0"/>
          <w:lang w:eastAsia="ru-RU"/>
        </w:rPr>
        <w:t>Tel/Fax/email:</w:t>
      </w:r>
      <w:r w:rsidR="00FE38A6" w:rsidRPr="00976BB0">
        <w:rPr>
          <w:noProof w:val="0"/>
          <w:lang w:eastAsia="ru-RU"/>
        </w:rPr>
        <w:t xml:space="preserve"> </w:t>
      </w:r>
      <w:r w:rsidRPr="00976BB0">
        <w:rPr>
          <w:noProof w:val="0"/>
          <w:lang w:eastAsia="ru-RU"/>
        </w:rPr>
        <w:t>022-820 652, 022 820-651, contestatii@ansc.md</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976BB0">
        <w:rPr>
          <w:b/>
          <w:noProof w:val="0"/>
          <w:lang w:eastAsia="ru-RU"/>
        </w:rPr>
        <w:t xml:space="preserve"> </w:t>
      </w:r>
      <w:r w:rsidR="00976BB0" w:rsidRPr="00976BB0">
        <w:rPr>
          <w:noProof w:val="0"/>
          <w:lang w:eastAsia="ru-RU"/>
        </w:rPr>
        <w:t>nu se aplică</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976BB0">
        <w:rPr>
          <w:b/>
          <w:noProof w:val="0"/>
          <w:shd w:val="clear" w:color="auto" w:fill="FFFFFF" w:themeFill="background1"/>
          <w:lang w:eastAsia="ru-RU"/>
        </w:rPr>
        <w:t xml:space="preserve"> </w:t>
      </w:r>
      <w:r w:rsidR="00976BB0" w:rsidRPr="00976BB0">
        <w:rPr>
          <w:noProof w:val="0"/>
          <w:shd w:val="clear" w:color="auto" w:fill="FFFFFF" w:themeFill="background1"/>
          <w:lang w:eastAsia="ru-RU"/>
        </w:rPr>
        <w:t>nu se aplică</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976BB0">
        <w:rPr>
          <w:b/>
          <w:noProof w:val="0"/>
          <w:shd w:val="clear" w:color="auto" w:fill="FFFFFF" w:themeFill="background1"/>
          <w:lang w:eastAsia="ru-RU"/>
        </w:rPr>
        <w:t xml:space="preserve"> </w:t>
      </w:r>
      <w:r w:rsidR="00976BB0" w:rsidRPr="00976BB0">
        <w:rPr>
          <w:noProof w:val="0"/>
          <w:shd w:val="clear" w:color="auto" w:fill="FFFFFF" w:themeFill="background1"/>
          <w:lang w:eastAsia="ru-RU"/>
        </w:rPr>
        <w:t>nu se aplică</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976BB0" w:rsidRPr="00976BB0">
        <w:rPr>
          <w:shd w:val="clear" w:color="auto" w:fill="FFFFFF"/>
          <w:lang w:val="en-US"/>
        </w:rPr>
        <w:t xml:space="preserve"> </w:t>
      </w:r>
      <w:r w:rsidR="00976BB0" w:rsidRPr="00083F07">
        <w:rPr>
          <w:shd w:val="clear" w:color="auto" w:fill="FFFFFF"/>
          <w:lang w:val="en-US"/>
        </w:rPr>
        <w:t>conform www.tender.gov.md</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976BB0"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976BB0" w:rsidP="00BE362C">
            <w:pPr>
              <w:shd w:val="clear" w:color="auto" w:fill="FFFFFF" w:themeFill="background1"/>
              <w:tabs>
                <w:tab w:val="right" w:pos="426"/>
              </w:tabs>
              <w:rPr>
                <w:noProof w:val="0"/>
                <w:lang w:eastAsia="ru-RU"/>
              </w:rPr>
            </w:pPr>
            <w:r>
              <w:rPr>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976BB0"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976BB0" w:rsidP="00BE362C">
            <w:pPr>
              <w:shd w:val="clear" w:color="auto" w:fill="FFFFFF" w:themeFill="background1"/>
              <w:tabs>
                <w:tab w:val="right" w:pos="426"/>
              </w:tabs>
              <w:rPr>
                <w:noProof w:val="0"/>
                <w:lang w:eastAsia="ru-RU"/>
              </w:rPr>
            </w:pPr>
            <w:r>
              <w:rPr>
                <w:noProof w:val="0"/>
                <w:lang w:eastAsia="ru-RU"/>
              </w:rPr>
              <w:t>Se acceptă</w:t>
            </w:r>
          </w:p>
        </w:tc>
      </w:tr>
    </w:tbl>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76BB0" w:rsidRPr="00976BB0">
        <w:rPr>
          <w:noProof w:val="0"/>
          <w:lang w:eastAsia="ru-RU"/>
        </w:rPr>
        <w:t>nu</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000D400F" w:rsidRPr="000D400F">
        <w:rPr>
          <w:noProof w:val="0"/>
          <w:shd w:val="clear" w:color="auto" w:fill="FFFFFF" w:themeFill="background1"/>
          <w:lang w:eastAsia="ru-RU"/>
        </w:rPr>
        <w:t>Achitarea se va efectua</w:t>
      </w:r>
      <w:r w:rsidR="000D400F">
        <w:rPr>
          <w:noProof w:val="0"/>
          <w:shd w:val="clear" w:color="auto" w:fill="FFFFFF" w:themeFill="background1"/>
          <w:lang w:eastAsia="ru-RU"/>
        </w:rPr>
        <w:t xml:space="preserve"> până la finele anului 2022, adică 500000,00 lei sau în limita soldului disponibil în anul 2021 și restul sumei până la finele anului 2022.</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040542" w:rsidRPr="00040542">
        <w:rPr>
          <w:noProof w:val="0"/>
          <w:shd w:val="clear" w:color="auto" w:fill="FFFFFF" w:themeFill="background1"/>
          <w:lang w:eastAsia="ru-RU"/>
        </w:rPr>
        <w:t>Lidia Crăciun</w:t>
      </w:r>
      <w:r w:rsidRPr="00040542">
        <w:rPr>
          <w:noProof w:val="0"/>
          <w:shd w:val="clear" w:color="auto" w:fill="FFFFFF" w:themeFill="background1"/>
          <w:lang w:eastAsia="ru-RU"/>
        </w:rPr>
        <w:t xml:space="preserve">  </w:t>
      </w:r>
      <w:r w:rsidR="00426FF4" w:rsidRPr="00040542">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F809D7">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F809D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F809D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F809D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F809D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F809D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F809D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F809D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F809D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F809D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F809D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F809D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F809D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F809D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F809D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F809D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F809D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F809D7">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F809D7">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F809D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F809D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F809D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F809D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F809D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lastRenderedPageBreak/>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lastRenderedPageBreak/>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F809D7">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lastRenderedPageBreak/>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F809D7">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F809D7">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F809D7">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F809D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lastRenderedPageBreak/>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F809D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F809D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F809D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F809D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w:t>
      </w:r>
    </w:p>
    <w:p w:rsidR="00130A49" w:rsidRPr="00FF430B" w:rsidRDefault="00130A49" w:rsidP="00F809D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F809D7">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lastRenderedPageBreak/>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lastRenderedPageBreak/>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lastRenderedPageBreak/>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lastRenderedPageBreak/>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w:t>
      </w:r>
      <w:r w:rsidRPr="00FF430B">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lastRenderedPageBreak/>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F809D7">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381869" w:rsidRDefault="00460653" w:rsidP="00385C85">
            <w:pPr>
              <w:pStyle w:val="NormalWeb"/>
              <w:tabs>
                <w:tab w:val="left" w:pos="567"/>
                <w:tab w:val="right" w:pos="9531"/>
              </w:tabs>
              <w:ind w:firstLine="0"/>
              <w:rPr>
                <w:lang w:val="en-US"/>
              </w:rPr>
            </w:pPr>
            <w:r w:rsidRPr="00381869">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381869" w:rsidRDefault="00460653" w:rsidP="00385C85">
            <w:pPr>
              <w:pStyle w:val="cn"/>
              <w:tabs>
                <w:tab w:val="left" w:pos="567"/>
              </w:tabs>
              <w:jc w:val="both"/>
              <w:rPr>
                <w:sz w:val="20"/>
                <w:szCs w:val="20"/>
                <w:lang w:val="en-US"/>
              </w:rPr>
            </w:pPr>
            <w:r w:rsidRPr="00381869">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381869" w:rsidRDefault="009157BF" w:rsidP="00385C85">
            <w:pPr>
              <w:pStyle w:val="NormalWeb"/>
              <w:tabs>
                <w:tab w:val="left" w:pos="567"/>
                <w:tab w:val="right" w:pos="9531"/>
              </w:tabs>
              <w:ind w:firstLine="0"/>
              <w:rPr>
                <w:lang w:val="en-US"/>
              </w:rPr>
            </w:pPr>
            <w:r w:rsidRPr="00381869">
              <w:rPr>
                <w:lang w:val="en-US"/>
              </w:rPr>
              <w:t>IDNO</w:t>
            </w:r>
            <w:r w:rsidR="00460653" w:rsidRPr="00381869">
              <w:rPr>
                <w:lang w:val="en-US"/>
              </w:rPr>
              <w:t xml:space="preserve"> ___</w:t>
            </w:r>
            <w:r w:rsidR="00B51B6E" w:rsidRPr="00381869">
              <w:rPr>
                <w:lang w:val="en-US"/>
              </w:rPr>
              <w:t xml:space="preserve">_____________ reprezentat prin </w:t>
            </w:r>
            <w:r w:rsidR="00460653" w:rsidRPr="00381869">
              <w:rPr>
                <w:lang w:val="en-US"/>
              </w:rPr>
              <w:t>________________________________________</w:t>
            </w:r>
            <w:r w:rsidR="007B392A" w:rsidRPr="00381869">
              <w:rPr>
                <w:lang w:val="en-US"/>
              </w:rPr>
              <w:t>_____________________</w:t>
            </w:r>
            <w:r w:rsidR="00385C85" w:rsidRPr="00381869">
              <w:rPr>
                <w:lang w:val="en-US"/>
              </w:rPr>
              <w:t>____</w:t>
            </w:r>
            <w:r w:rsidR="007B392A" w:rsidRPr="00381869">
              <w:rPr>
                <w:lang w:val="en-US"/>
              </w:rPr>
              <w:t>_____________</w:t>
            </w:r>
            <w:r w:rsidR="00460653" w:rsidRPr="00381869">
              <w:rPr>
                <w:lang w:val="en-US"/>
              </w:rPr>
              <w:t xml:space="preserve">,    </w:t>
            </w:r>
          </w:p>
          <w:p w:rsidR="00460653" w:rsidRPr="00381869" w:rsidRDefault="005D4B79" w:rsidP="00385C85">
            <w:pPr>
              <w:pStyle w:val="NormalWeb"/>
              <w:tabs>
                <w:tab w:val="left" w:pos="567"/>
              </w:tabs>
              <w:ind w:firstLine="0"/>
              <w:rPr>
                <w:sz w:val="20"/>
                <w:szCs w:val="20"/>
                <w:lang w:val="en-US"/>
              </w:rPr>
            </w:pPr>
            <w:r w:rsidRPr="00381869">
              <w:rPr>
                <w:sz w:val="20"/>
                <w:szCs w:val="20"/>
                <w:lang w:val="en-US"/>
              </w:rPr>
              <w:t xml:space="preserve">                                                   </w:t>
            </w:r>
            <w:r w:rsidR="00460653" w:rsidRPr="00381869">
              <w:rPr>
                <w:sz w:val="20"/>
                <w:szCs w:val="20"/>
                <w:lang w:val="en-US"/>
              </w:rPr>
              <w:t xml:space="preserve"> (numele, prenumele şi</w:t>
            </w:r>
            <w:r w:rsidR="00DF4DCF" w:rsidRPr="00381869">
              <w:rPr>
                <w:sz w:val="20"/>
                <w:szCs w:val="20"/>
                <w:lang w:val="en-US"/>
              </w:rPr>
              <w:t xml:space="preserve"> </w:t>
            </w:r>
            <w:r w:rsidR="00460653" w:rsidRPr="00381869">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381869" w:rsidRDefault="00460653" w:rsidP="00385C85">
            <w:pPr>
              <w:pStyle w:val="NormalWeb"/>
              <w:tabs>
                <w:tab w:val="left" w:pos="567"/>
              </w:tabs>
              <w:ind w:firstLine="0"/>
              <w:rPr>
                <w:sz w:val="20"/>
                <w:szCs w:val="20"/>
                <w:lang w:val="en-US"/>
              </w:rPr>
            </w:pPr>
            <w:r w:rsidRPr="00381869">
              <w:rPr>
                <w:lang w:val="en-US"/>
              </w:rPr>
              <w:t>telefon: ______________, fax: _____________,</w:t>
            </w:r>
            <w:r w:rsidR="00DF4DCF" w:rsidRPr="00381869">
              <w:rPr>
                <w:lang w:val="en-US"/>
              </w:rPr>
              <w:t xml:space="preserve"> </w:t>
            </w:r>
            <w:r w:rsidR="009157BF" w:rsidRPr="00381869">
              <w:rPr>
                <w:lang w:val="en-US"/>
              </w:rPr>
              <w:t>IDNO</w:t>
            </w:r>
            <w:r w:rsidRPr="00381869">
              <w:rPr>
                <w:lang w:val="en-US"/>
              </w:rPr>
              <w:t xml:space="preserve">________________ autorizat pentru activitatea în construcţii: autorizaţia nr. _______ </w:t>
            </w:r>
            <w:r w:rsidR="0016369C" w:rsidRPr="00381869">
              <w:rPr>
                <w:lang w:val="en-US"/>
              </w:rPr>
              <w:t>din „</w:t>
            </w:r>
            <w:r w:rsidRPr="00381869">
              <w:rPr>
                <w:lang w:val="en-US"/>
              </w:rPr>
              <w:t>__”______________20__, eliberată de __________________,pe un termen de ____</w:t>
            </w:r>
            <w:r w:rsidR="0016369C" w:rsidRPr="00381869">
              <w:rPr>
                <w:lang w:val="en-US"/>
              </w:rPr>
              <w:t xml:space="preserve"> ani, pentru genurile de </w:t>
            </w:r>
            <w:r w:rsidRPr="00381869">
              <w:rPr>
                <w:lang w:val="en-US"/>
              </w:rPr>
              <w:t>activitate___________________________________,</w:t>
            </w:r>
            <w:r w:rsidR="00CD0EA7" w:rsidRPr="00381869">
              <w:rPr>
                <w:lang w:val="en-US"/>
              </w:rPr>
              <w:t xml:space="preserve"> reprezentat prin </w:t>
            </w:r>
            <w:r w:rsidRPr="00381869">
              <w:rPr>
                <w:lang w:val="en-US"/>
              </w:rPr>
              <w:t>__________________</w:t>
            </w:r>
            <w:r w:rsidR="00CD0EA7" w:rsidRPr="00381869">
              <w:rPr>
                <w:lang w:val="en-US"/>
              </w:rPr>
              <w:t>__________________</w:t>
            </w:r>
            <w:r w:rsidRPr="00381869">
              <w:rPr>
                <w:lang w:val="en-US"/>
              </w:rPr>
              <w:t>_, în calitate</w:t>
            </w:r>
            <w:r w:rsidR="00CD0EA7" w:rsidRPr="00381869">
              <w:rPr>
                <w:lang w:val="en-US"/>
              </w:rPr>
              <w:t xml:space="preserve"> de Antreprenor, pe de altă parte.</w:t>
            </w:r>
          </w:p>
          <w:p w:rsidR="001A5517" w:rsidRPr="00381869" w:rsidRDefault="00460653" w:rsidP="00385C85">
            <w:pPr>
              <w:pStyle w:val="NormalWeb"/>
              <w:tabs>
                <w:tab w:val="left" w:pos="567"/>
              </w:tabs>
              <w:ind w:firstLine="0"/>
              <w:rPr>
                <w:sz w:val="20"/>
                <w:szCs w:val="20"/>
                <w:lang w:val="en-US"/>
              </w:rPr>
            </w:pPr>
            <w:r w:rsidRPr="00381869">
              <w:rPr>
                <w:sz w:val="20"/>
                <w:szCs w:val="20"/>
                <w:lang w:val="en-US"/>
              </w:rPr>
              <w:t xml:space="preserve"> (numele şi</w:t>
            </w:r>
            <w:r w:rsidR="005D4B79" w:rsidRPr="00381869">
              <w:rPr>
                <w:sz w:val="20"/>
                <w:szCs w:val="20"/>
                <w:lang w:val="en-US"/>
              </w:rPr>
              <w:t xml:space="preserve"> </w:t>
            </w:r>
            <w:r w:rsidRPr="00381869">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381869" w:rsidRDefault="00A156C0" w:rsidP="00196AB4">
            <w:pPr>
              <w:pStyle w:val="NormalWeb"/>
              <w:tabs>
                <w:tab w:val="left" w:pos="567"/>
              </w:tabs>
              <w:spacing w:line="276" w:lineRule="auto"/>
              <w:ind w:firstLine="0"/>
              <w:rPr>
                <w:lang w:val="en-US"/>
              </w:rPr>
            </w:pPr>
            <w:r w:rsidRPr="00381869">
              <w:rPr>
                <w:lang w:val="en-US"/>
              </w:rPr>
              <w:lastRenderedPageBreak/>
              <w:t xml:space="preserve">2.1. </w:t>
            </w:r>
            <w:r w:rsidR="00460653" w:rsidRPr="00381869">
              <w:rPr>
                <w:lang w:val="en-US"/>
              </w:rPr>
              <w:t xml:space="preserve">Durata de execuţie a lucrărilor contractate este de </w:t>
            </w:r>
            <w:r w:rsidR="009F0FE8" w:rsidRPr="00381869">
              <w:rPr>
                <w:lang w:val="en-US"/>
              </w:rPr>
              <w:t>_________ luni</w:t>
            </w:r>
            <w:r w:rsidR="005D4B79" w:rsidRPr="00381869">
              <w:rPr>
                <w:lang w:val="en-US"/>
              </w:rPr>
              <w:t xml:space="preserve"> </w:t>
            </w:r>
            <w:r w:rsidR="00EB65F6" w:rsidRPr="00381869">
              <w:rPr>
                <w:lang w:val="en-US"/>
              </w:rPr>
              <w:t>și zile___</w:t>
            </w:r>
            <w:r w:rsidR="00460653" w:rsidRPr="00381869">
              <w:rPr>
                <w:lang w:val="en-US"/>
              </w:rPr>
              <w:t>după primirea ordinului de începere a execuţiei</w:t>
            </w:r>
            <w:r w:rsidR="005D4B79" w:rsidRPr="00381869">
              <w:rPr>
                <w:lang w:val="en-US"/>
              </w:rPr>
              <w:t xml:space="preserve"> </w:t>
            </w:r>
            <w:r w:rsidR="00460653" w:rsidRPr="00381869">
              <w:rPr>
                <w:lang w:val="en-US"/>
              </w:rPr>
              <w:t>şi asigurării lucrului ritmic de către beneficiar</w:t>
            </w:r>
            <w:r w:rsidR="005D4B79" w:rsidRPr="00381869">
              <w:rPr>
                <w:lang w:val="en-US"/>
              </w:rPr>
              <w:t>-</w:t>
            </w:r>
            <w:r w:rsidR="00460653" w:rsidRPr="00381869">
              <w:rPr>
                <w:lang w:val="en-US"/>
              </w:rPr>
              <w:t>ordonatorul de credite.</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2.2. </w:t>
            </w:r>
            <w:r w:rsidR="00460653" w:rsidRPr="00381869">
              <w:rPr>
                <w:lang w:val="en-US"/>
              </w:rPr>
              <w:t xml:space="preserve">Graficul de execuţie a lucrărilor se va efectua conform specificaţiei din anexa </w:t>
            </w:r>
            <w:r w:rsidR="009157BF" w:rsidRPr="00381869">
              <w:rPr>
                <w:lang w:val="en-US"/>
              </w:rPr>
              <w:t xml:space="preserve">la </w:t>
            </w:r>
            <w:r w:rsidR="00460653" w:rsidRPr="00381869">
              <w:rPr>
                <w:lang w:val="en-US"/>
              </w:rPr>
              <w:t xml:space="preserve">prezentul contract.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2.3. </w:t>
            </w:r>
            <w:r w:rsidR="00460653" w:rsidRPr="00381869">
              <w:rPr>
                <w:lang w:val="en-US"/>
              </w:rPr>
              <w:t xml:space="preserve">Perioada de execuţie poate fi prelungită </w:t>
            </w:r>
            <w:r w:rsidR="00EB65F6" w:rsidRPr="00381869">
              <w:rPr>
                <w:lang w:val="en-US"/>
              </w:rPr>
              <w:t xml:space="preserve">sau suspendată </w:t>
            </w:r>
            <w:r w:rsidR="00460653" w:rsidRPr="00381869">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2.4. </w:t>
            </w:r>
            <w:r w:rsidR="00460653" w:rsidRPr="0038186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2.5. </w:t>
            </w:r>
            <w:r w:rsidR="00460653" w:rsidRPr="00381869">
              <w:rPr>
                <w:lang w:val="en-US"/>
              </w:rPr>
              <w:t xml:space="preserve">La terminarea lucrărilor, Antreprenorul </w:t>
            </w:r>
            <w:r w:rsidR="00183D79" w:rsidRPr="00381869">
              <w:rPr>
                <w:lang w:val="en-US"/>
              </w:rPr>
              <w:t>va notifica Beneficiarul că su</w:t>
            </w:r>
            <w:r w:rsidR="00460653" w:rsidRPr="00381869">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381869" w:rsidRDefault="00E503F9" w:rsidP="00196AB4">
            <w:pPr>
              <w:pStyle w:val="NormalWeb"/>
              <w:tabs>
                <w:tab w:val="left" w:pos="321"/>
              </w:tabs>
              <w:spacing w:line="276" w:lineRule="auto"/>
              <w:ind w:firstLine="0"/>
              <w:rPr>
                <w:lang w:val="en-US"/>
              </w:rPr>
            </w:pPr>
            <w:r w:rsidRPr="00381869">
              <w:rPr>
                <w:lang w:val="en-US"/>
              </w:rPr>
              <w:t>3.2</w:t>
            </w:r>
            <w:r w:rsidR="00A156C0" w:rsidRPr="00381869">
              <w:rPr>
                <w:lang w:val="en-US"/>
              </w:rPr>
              <w:t>.</w:t>
            </w:r>
            <w:r w:rsidR="00460653" w:rsidRPr="00381869">
              <w:rPr>
                <w:lang w:val="en-US"/>
              </w:rPr>
              <w:t xml:space="preserve">Achitările vor fi efectuate prin transfer în baza facturilor fiscale, după primirea proceselor </w:t>
            </w:r>
            <w:r w:rsidR="00A156C0" w:rsidRPr="00381869">
              <w:rPr>
                <w:lang w:val="en-US"/>
              </w:rPr>
              <w:t>–</w:t>
            </w:r>
            <w:r w:rsidR="00460653" w:rsidRPr="00381869">
              <w:rPr>
                <w:lang w:val="en-US"/>
              </w:rPr>
              <w:t xml:space="preserve"> verbale de recepţie a lucrărilor executate, semnate şi</w:t>
            </w:r>
            <w:r w:rsidR="00995AF6" w:rsidRPr="00381869">
              <w:rPr>
                <w:lang w:val="en-US"/>
              </w:rPr>
              <w:t xml:space="preserve"> acceptate de către Beneficiar.</w:t>
            </w:r>
          </w:p>
          <w:p w:rsidR="00A946E0" w:rsidRPr="00381869" w:rsidRDefault="00A156C0" w:rsidP="00196AB4">
            <w:pPr>
              <w:pStyle w:val="NormalWeb"/>
              <w:tabs>
                <w:tab w:val="left" w:pos="37"/>
              </w:tabs>
              <w:spacing w:line="276" w:lineRule="auto"/>
              <w:ind w:firstLine="0"/>
              <w:rPr>
                <w:lang w:val="en-US"/>
              </w:rPr>
            </w:pPr>
            <w:r w:rsidRPr="00381869">
              <w:rPr>
                <w:lang w:val="en-US"/>
              </w:rPr>
              <w:t xml:space="preserve">3.3. </w:t>
            </w:r>
            <w:r w:rsidR="00460653" w:rsidRPr="00381869">
              <w:rPr>
                <w:lang w:val="en-US"/>
              </w:rPr>
              <w:t>Beneficiarul va verifica procesele</w:t>
            </w:r>
            <w:r w:rsidR="009E719D" w:rsidRPr="00381869">
              <w:rPr>
                <w:lang w:val="en-US"/>
              </w:rPr>
              <w:t>-</w:t>
            </w:r>
            <w:r w:rsidR="00460653" w:rsidRPr="00381869">
              <w:rPr>
                <w:lang w:val="en-US"/>
              </w:rPr>
              <w:t xml:space="preserve">verbale de recepție a lucrărilor executate în termen de </w:t>
            </w:r>
            <w:r w:rsidR="00684D44" w:rsidRPr="00381869">
              <w:rPr>
                <w:lang w:val="en-US"/>
              </w:rPr>
              <w:t>…..</w:t>
            </w:r>
            <w:r w:rsidR="00460653" w:rsidRPr="00381869">
              <w:rPr>
                <w:lang w:val="en-US"/>
              </w:rPr>
              <w:t xml:space="preserve"> zile calendaristice de la primirea acestora de la Antreprenor.</w:t>
            </w:r>
          </w:p>
          <w:p w:rsidR="00A946E0" w:rsidRPr="00381869" w:rsidRDefault="00316769" w:rsidP="00196AB4">
            <w:pPr>
              <w:pStyle w:val="NormalWeb"/>
              <w:tabs>
                <w:tab w:val="left" w:pos="37"/>
              </w:tabs>
              <w:spacing w:line="276" w:lineRule="auto"/>
              <w:ind w:firstLine="0"/>
              <w:rPr>
                <w:lang w:val="en-US"/>
              </w:rPr>
            </w:pPr>
            <w:r w:rsidRPr="00381869">
              <w:rPr>
                <w:lang w:val="en-US"/>
              </w:rPr>
              <w:t>3.4</w:t>
            </w:r>
            <w:r w:rsidR="00A156C0" w:rsidRPr="00381869">
              <w:rPr>
                <w:lang w:val="en-US"/>
              </w:rPr>
              <w:t xml:space="preserve">. </w:t>
            </w:r>
            <w:r w:rsidR="00460653" w:rsidRPr="0038186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381869">
              <w:rPr>
                <w:lang w:val="en-US"/>
              </w:rPr>
              <w:t>u su</w:t>
            </w:r>
            <w:r w:rsidR="00460653" w:rsidRPr="00381869">
              <w:rPr>
                <w:lang w:val="en-US"/>
              </w:rPr>
              <w:t xml:space="preserve">nt în litigiu va fi plătită imediat. </w:t>
            </w:r>
          </w:p>
          <w:p w:rsidR="00E503F9" w:rsidRPr="00381869" w:rsidRDefault="00316769" w:rsidP="00196AB4">
            <w:pPr>
              <w:pStyle w:val="NormalWeb"/>
              <w:tabs>
                <w:tab w:val="left" w:pos="37"/>
              </w:tabs>
              <w:spacing w:line="276" w:lineRule="auto"/>
              <w:ind w:firstLine="0"/>
              <w:rPr>
                <w:lang w:val="en-US"/>
              </w:rPr>
            </w:pPr>
            <w:r w:rsidRPr="00381869">
              <w:rPr>
                <w:lang w:val="en-US"/>
              </w:rPr>
              <w:t>3.5</w:t>
            </w:r>
            <w:r w:rsidR="00A156C0" w:rsidRPr="00381869">
              <w:rPr>
                <w:lang w:val="en-US"/>
              </w:rPr>
              <w:t>.</w:t>
            </w:r>
            <w:r w:rsidR="00460653" w:rsidRPr="00381869">
              <w:rPr>
                <w:lang w:val="en-US"/>
              </w:rPr>
              <w:t xml:space="preserve">Lucrările nu </w:t>
            </w:r>
            <w:r w:rsidR="00183D79" w:rsidRPr="00381869">
              <w:rPr>
                <w:lang w:val="en-US"/>
              </w:rPr>
              <w:t>vor fi considerate finalizate pâ</w:t>
            </w:r>
            <w:r w:rsidR="00460653" w:rsidRPr="00381869">
              <w:rPr>
                <w:lang w:val="en-US"/>
              </w:rPr>
              <w:t>nă</w:t>
            </w:r>
            <w:r w:rsidR="00183D79" w:rsidRPr="00381869">
              <w:rPr>
                <w:lang w:val="en-US"/>
              </w:rPr>
              <w:t xml:space="preserve"> câ</w:t>
            </w:r>
            <w:r w:rsidR="00460653" w:rsidRPr="00381869">
              <w:rPr>
                <w:lang w:val="en-US"/>
              </w:rPr>
              <w:t xml:space="preserve">nd procesul-verbal de recepţie la terminarea </w:t>
            </w:r>
            <w:r w:rsidR="00460653" w:rsidRPr="00381869">
              <w:rPr>
                <w:lang w:val="en-US"/>
              </w:rPr>
              <w:lastRenderedPageBreak/>
              <w:t xml:space="preserve">lucrărilor  nu va fi semnat de comisia de recepţie, care confirmă că lucrările au fost executate </w:t>
            </w:r>
            <w:r w:rsidR="00A946E0" w:rsidRPr="00381869">
              <w:rPr>
                <w:lang w:val="en-US"/>
              </w:rPr>
              <w:t>conform contractului.</w:t>
            </w:r>
          </w:p>
          <w:p w:rsidR="00267805" w:rsidRPr="00381869" w:rsidRDefault="00316769" w:rsidP="00A101F6">
            <w:pPr>
              <w:pStyle w:val="NormalWeb"/>
              <w:tabs>
                <w:tab w:val="left" w:pos="37"/>
              </w:tabs>
              <w:spacing w:line="276" w:lineRule="auto"/>
              <w:ind w:firstLine="0"/>
              <w:rPr>
                <w:lang w:val="en-US"/>
              </w:rPr>
            </w:pPr>
            <w:r w:rsidRPr="00381869">
              <w:rPr>
                <w:lang w:val="en-US"/>
              </w:rPr>
              <w:t>3.6</w:t>
            </w:r>
            <w:r w:rsidR="00A227F2" w:rsidRPr="00381869">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381869">
              <w:rPr>
                <w:lang w:val="en-US"/>
              </w:rPr>
              <w:t xml:space="preserve"> </w:t>
            </w:r>
            <w:r w:rsidR="00EB65F6" w:rsidRPr="00381869">
              <w:rPr>
                <w:lang w:val="en-US"/>
              </w:rPr>
              <w:t>În cazul recepţiei cu obiecţii,</w:t>
            </w:r>
            <w:r w:rsidR="005D4B79" w:rsidRPr="00381869">
              <w:rPr>
                <w:lang w:val="en-US"/>
              </w:rPr>
              <w:t xml:space="preserve"> </w:t>
            </w:r>
            <w:r w:rsidR="00EB65F6" w:rsidRPr="00381869">
              <w:rPr>
                <w:lang w:val="en-US"/>
              </w:rPr>
              <w:t>garanţia se va restitui în cel mult 15 zile după înlăturarea acestora.</w:t>
            </w:r>
          </w:p>
          <w:p w:rsidR="00A156C0" w:rsidRPr="00381869"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381869" w:rsidRDefault="00A101F6" w:rsidP="00371806">
            <w:pPr>
              <w:pStyle w:val="NormalWeb"/>
              <w:tabs>
                <w:tab w:val="left" w:pos="567"/>
              </w:tabs>
              <w:spacing w:line="276" w:lineRule="auto"/>
              <w:ind w:firstLine="0"/>
              <w:rPr>
                <w:lang w:val="en-US"/>
              </w:rPr>
            </w:pPr>
            <w:r w:rsidRPr="00381869">
              <w:rPr>
                <w:lang w:val="en-US"/>
              </w:rPr>
              <w:t xml:space="preserve">4.3. </w:t>
            </w:r>
            <w:r w:rsidR="00D7570D" w:rsidRPr="0038186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4.4. </w:t>
            </w:r>
            <w:r w:rsidR="00460653" w:rsidRPr="00381869">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381869" w:rsidRDefault="00A101F6" w:rsidP="00196AB4">
            <w:pPr>
              <w:pStyle w:val="NormalWeb"/>
              <w:tabs>
                <w:tab w:val="left" w:pos="567"/>
              </w:tabs>
              <w:spacing w:line="276" w:lineRule="auto"/>
              <w:ind w:firstLine="0"/>
              <w:rPr>
                <w:lang w:val="en-US"/>
              </w:rPr>
            </w:pPr>
            <w:r w:rsidRPr="00381869">
              <w:rPr>
                <w:lang w:val="en-US"/>
              </w:rPr>
              <w:t xml:space="preserve">4.5. </w:t>
            </w:r>
            <w:r w:rsidR="00460653" w:rsidRPr="00381869">
              <w:rPr>
                <w:lang w:val="en-US"/>
              </w:rPr>
              <w:t>Desenele, calculele, verificările calculelor, caietele de măsurări (ataşamentele) şi alte documente, pe care Beneficiarul sau Antreprenorul trebuie să le întocmească şi</w:t>
            </w:r>
            <w:r w:rsidR="005D4B79" w:rsidRPr="00381869">
              <w:rPr>
                <w:lang w:val="en-US"/>
              </w:rPr>
              <w:t xml:space="preserve"> </w:t>
            </w:r>
            <w:r w:rsidR="00460653" w:rsidRPr="00381869">
              <w:rPr>
                <w:lang w:val="en-US"/>
              </w:rPr>
              <w:t>s</w:t>
            </w:r>
            <w:r w:rsidR="00183D79" w:rsidRPr="00381869">
              <w:rPr>
                <w:lang w:val="en-US"/>
              </w:rPr>
              <w:t>u</w:t>
            </w:r>
            <w:r w:rsidR="00460653" w:rsidRPr="00381869">
              <w:rPr>
                <w:lang w:val="en-US"/>
              </w:rPr>
              <w:t xml:space="preserve">nt cerute de subantreprenorul proiectant, vor fi puse la dispoziţia acestuia de către Antreprenor.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4.6. </w:t>
            </w:r>
            <w:r w:rsidR="00460653" w:rsidRPr="00381869">
              <w:rPr>
                <w:lang w:val="en-US"/>
              </w:rPr>
              <w:t>Oferta adjudecată face parte integrantă din contract. Ea trebuie să fie corectă şi completă. Preţurile stabilite vor acoperi toate obligaţiunile din contract şi toate operaţiunile pentru terminarea şi</w:t>
            </w:r>
            <w:r w:rsidR="005D4B79" w:rsidRPr="00381869">
              <w:rPr>
                <w:lang w:val="en-US"/>
              </w:rPr>
              <w:t xml:space="preserve"> </w:t>
            </w:r>
            <w:r w:rsidR="00460653" w:rsidRPr="00381869">
              <w:rPr>
                <w:lang w:val="en-US"/>
              </w:rPr>
              <w:t xml:space="preserve">întreţinerea corespunzătoare a lucrărilor.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4.7. </w:t>
            </w:r>
            <w:r w:rsidR="00460653" w:rsidRPr="00381869">
              <w:rPr>
                <w:lang w:val="en-US"/>
              </w:rPr>
              <w:t>Dacă Beneficiarul nu emite în timp util dispoziţii suplimentare care să conţină</w:t>
            </w:r>
            <w:r w:rsidR="005D4B79" w:rsidRPr="00381869">
              <w:rPr>
                <w:lang w:val="en-US"/>
              </w:rPr>
              <w:t xml:space="preserve"> </w:t>
            </w:r>
            <w:r w:rsidR="00460653" w:rsidRPr="00381869">
              <w:rPr>
                <w:lang w:val="en-US"/>
              </w:rPr>
              <w:t>instrucţiuni sau aprobări, ordine, directive, sau detalii, Antreprenorul va notifica Beneficiarul prin scrisori, de c</w:t>
            </w:r>
            <w:r w:rsidR="00183D79" w:rsidRPr="00381869">
              <w:rPr>
                <w:lang w:val="en-US"/>
              </w:rPr>
              <w:t>â</w:t>
            </w:r>
            <w:r w:rsidR="00460653" w:rsidRPr="00381869">
              <w:rPr>
                <w:lang w:val="en-US"/>
              </w:rPr>
              <w:t>te ori este posibil, că acestea pot să provoace înt</w:t>
            </w:r>
            <w:r w:rsidR="00183D79" w:rsidRPr="00381869">
              <w:rPr>
                <w:lang w:val="en-US"/>
              </w:rPr>
              <w:t>â</w:t>
            </w:r>
            <w:r w:rsidR="00460653" w:rsidRPr="0038186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4.8. </w:t>
            </w:r>
            <w:r w:rsidR="00460653" w:rsidRPr="0038186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4.9. </w:t>
            </w:r>
            <w:r w:rsidR="00460653" w:rsidRPr="0038186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381869">
              <w:rPr>
                <w:lang w:val="en-US"/>
              </w:rPr>
              <w:t xml:space="preserve"> </w:t>
            </w:r>
            <w:r w:rsidR="00460653" w:rsidRPr="00381869">
              <w:rPr>
                <w:lang w:val="en-US"/>
              </w:rPr>
              <w:t xml:space="preserve">şi pentru procedeele de execuţie utilizate.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4.10. </w:t>
            </w:r>
            <w:r w:rsidR="00460653" w:rsidRPr="00381869">
              <w:rPr>
                <w:lang w:val="en-US"/>
              </w:rPr>
              <w:t xml:space="preserve">Antreprenorul, prin </w:t>
            </w:r>
            <w:r w:rsidR="002F6A1E" w:rsidRPr="00381869">
              <w:rPr>
                <w:lang w:val="en-US"/>
              </w:rPr>
              <w:t xml:space="preserve">atribuirea </w:t>
            </w:r>
            <w:r w:rsidR="00460653" w:rsidRPr="00381869">
              <w:rPr>
                <w:lang w:val="en-US"/>
              </w:rPr>
              <w:t>ofertei în favoarea sa, se angajează să</w:t>
            </w:r>
            <w:r w:rsidR="00BC46B3" w:rsidRPr="00381869">
              <w:rPr>
                <w:lang w:val="en-US"/>
              </w:rPr>
              <w:t xml:space="preserve"> prezinte</w:t>
            </w:r>
            <w:r w:rsidR="005D4B79" w:rsidRPr="00381869">
              <w:rPr>
                <w:lang w:val="en-US"/>
              </w:rPr>
              <w:t xml:space="preserve"> </w:t>
            </w:r>
            <w:r w:rsidR="00EA64B0" w:rsidRPr="00381869">
              <w:rPr>
                <w:lang w:val="en-US"/>
              </w:rPr>
              <w:t>garanţia de bună execuţie a contractului, în cuantum de __% din valoarea contractului atribuit.</w:t>
            </w:r>
          </w:p>
          <w:p w:rsidR="00267805" w:rsidRPr="00381869" w:rsidRDefault="00A156C0" w:rsidP="00684D44">
            <w:pPr>
              <w:pStyle w:val="NormalWeb"/>
              <w:tabs>
                <w:tab w:val="left" w:pos="567"/>
              </w:tabs>
              <w:spacing w:line="276" w:lineRule="auto"/>
              <w:ind w:firstLine="0"/>
              <w:rPr>
                <w:lang w:val="en-US"/>
              </w:rPr>
            </w:pPr>
            <w:r w:rsidRPr="00381869">
              <w:rPr>
                <w:lang w:val="en-US"/>
              </w:rPr>
              <w:t>4.11.</w:t>
            </w:r>
            <w:r w:rsidR="00A109E6" w:rsidRPr="00381869">
              <w:rPr>
                <w:lang w:val="en-US"/>
              </w:rPr>
              <w:t xml:space="preserve"> Autoritatea contractantă eliberează/restituie</w:t>
            </w:r>
            <w:r w:rsidR="005D4B79" w:rsidRPr="00381869">
              <w:rPr>
                <w:lang w:val="en-US"/>
              </w:rPr>
              <w:t xml:space="preserve"> </w:t>
            </w:r>
            <w:r w:rsidR="00A109E6" w:rsidRPr="00381869">
              <w:rPr>
                <w:lang w:val="en-US"/>
              </w:rPr>
              <w:t>g</w:t>
            </w:r>
            <w:r w:rsidR="00460653" w:rsidRPr="00381869">
              <w:rPr>
                <w:lang w:val="en-US"/>
              </w:rPr>
              <w:t>aranţia de bună execuţie Antreprenorului după semnarea procesului-verbal de recepţie finală</w:t>
            </w:r>
            <w:r w:rsidR="00A109E6" w:rsidRPr="00381869">
              <w:rPr>
                <w:lang w:val="en-US"/>
              </w:rPr>
              <w:t>/ procesului-verbal la terminarea lucrărilor</w:t>
            </w:r>
            <w:r w:rsidR="00460653" w:rsidRPr="00381869">
              <w:rPr>
                <w:lang w:val="en-US"/>
              </w:rPr>
              <w:t xml:space="preserve"> în cel mult 15 zile</w:t>
            </w:r>
            <w:r w:rsidR="00E838F8" w:rsidRPr="00381869">
              <w:rPr>
                <w:lang w:val="en-US"/>
              </w:rPr>
              <w:t>.</w:t>
            </w:r>
            <w:r w:rsidR="005D4B79" w:rsidRPr="00381869">
              <w:rPr>
                <w:lang w:val="en-US"/>
              </w:rPr>
              <w:t xml:space="preserve"> </w:t>
            </w:r>
            <w:r w:rsidR="00EB65F6" w:rsidRPr="00381869">
              <w:rPr>
                <w:lang w:val="en-US"/>
              </w:rPr>
              <w:t>În cazul recepţiei cu obiecţii,</w:t>
            </w:r>
            <w:r w:rsidR="005D4B79" w:rsidRPr="00381869">
              <w:rPr>
                <w:lang w:val="en-US"/>
              </w:rPr>
              <w:t xml:space="preserve"> </w:t>
            </w:r>
            <w:r w:rsidR="00EB65F6" w:rsidRPr="00381869">
              <w:rPr>
                <w:lang w:val="en-US"/>
              </w:rPr>
              <w:t xml:space="preserve">garanţia se va restitui în cel mult 15 zile după înlăturarea </w:t>
            </w:r>
            <w:r w:rsidR="00EB65F6" w:rsidRPr="00381869">
              <w:rPr>
                <w:lang w:val="en-US"/>
              </w:rPr>
              <w:lastRenderedPageBreak/>
              <w:t>acestora.</w:t>
            </w:r>
          </w:p>
          <w:p w:rsidR="00460653" w:rsidRPr="00381869" w:rsidRDefault="00A156C0" w:rsidP="00196AB4">
            <w:pPr>
              <w:pStyle w:val="NormalWeb"/>
              <w:tabs>
                <w:tab w:val="left" w:pos="567"/>
              </w:tabs>
              <w:spacing w:line="276" w:lineRule="auto"/>
              <w:ind w:firstLine="0"/>
              <w:rPr>
                <w:lang w:val="en-US"/>
              </w:rPr>
            </w:pPr>
            <w:r w:rsidRPr="00381869">
              <w:rPr>
                <w:lang w:val="en-US"/>
              </w:rPr>
              <w:t>4.12.</w:t>
            </w:r>
            <w:r w:rsidR="00460653" w:rsidRPr="00381869">
              <w:rPr>
                <w:lang w:val="en-US"/>
              </w:rPr>
              <w:t>Antreprenorul trebuie să constituie garanţia de bună execuţie după primirea scris</w:t>
            </w:r>
            <w:r w:rsidR="00404C0D" w:rsidRPr="00381869">
              <w:rPr>
                <w:lang w:val="en-US"/>
              </w:rPr>
              <w:t>orii de acceptare, dar nu mai târ</w:t>
            </w:r>
            <w:r w:rsidR="00460653" w:rsidRPr="00381869">
              <w:rPr>
                <w:lang w:val="en-US"/>
              </w:rPr>
              <w:t>ziu de dat</w:t>
            </w:r>
            <w:r w:rsidR="00404C0D" w:rsidRPr="00381869">
              <w:rPr>
                <w:lang w:val="en-US"/>
              </w:rPr>
              <w:t>a încheierii contractului. Atât</w:t>
            </w:r>
            <w:r w:rsidR="00460653" w:rsidRPr="00381869">
              <w:rPr>
                <w:lang w:val="en-US"/>
              </w:rPr>
              <w:t xml:space="preserve"> timp c</w:t>
            </w:r>
            <w:r w:rsidR="00404C0D" w:rsidRPr="00381869">
              <w:rPr>
                <w:lang w:val="en-US"/>
              </w:rPr>
              <w:t>â</w:t>
            </w:r>
            <w:r w:rsidR="00460653" w:rsidRPr="00381869">
              <w:rPr>
                <w:lang w:val="en-US"/>
              </w:rPr>
              <w:t>t el nu şi-a îndeplinit această obligaţiune, Beneficiarul poate să reţină garanţia</w:t>
            </w:r>
            <w:r w:rsidR="005D4B79" w:rsidRPr="00381869">
              <w:rPr>
                <w:lang w:val="en-US"/>
              </w:rPr>
              <w:t xml:space="preserve"> </w:t>
            </w:r>
            <w:r w:rsidR="00E364D5" w:rsidRPr="00381869">
              <w:rPr>
                <w:lang w:val="en-US"/>
              </w:rPr>
              <w:t>Antreprenorului</w:t>
            </w:r>
            <w:r w:rsidR="00460653" w:rsidRPr="00381869">
              <w:rPr>
                <w:lang w:val="en-US"/>
              </w:rPr>
              <w:t xml:space="preserve"> pentru ofertă. </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893327" w:rsidRPr="00381869">
              <w:rPr>
                <w:lang w:val="en-US"/>
              </w:rPr>
              <w:t>3</w:t>
            </w:r>
            <w:r w:rsidRPr="00381869">
              <w:rPr>
                <w:lang w:val="en-US"/>
              </w:rPr>
              <w:t xml:space="preserve">. </w:t>
            </w:r>
            <w:r w:rsidR="00460653" w:rsidRPr="0038186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893327" w:rsidRPr="00381869">
              <w:rPr>
                <w:lang w:val="en-US"/>
              </w:rPr>
              <w:t>4</w:t>
            </w:r>
            <w:r w:rsidRPr="00381869">
              <w:rPr>
                <w:lang w:val="en-US"/>
              </w:rPr>
              <w:t xml:space="preserve">. </w:t>
            </w:r>
            <w:r w:rsidR="00460653" w:rsidRPr="00381869">
              <w:rPr>
                <w:lang w:val="en-US"/>
              </w:rPr>
              <w:t>La lucrările la care se fac încercări, se consideră calitatea probei îndeplinită at</w:t>
            </w:r>
            <w:r w:rsidR="00E171D4" w:rsidRPr="00381869">
              <w:rPr>
                <w:lang w:val="en-US"/>
              </w:rPr>
              <w:t>â</w:t>
            </w:r>
            <w:r w:rsidR="00460653" w:rsidRPr="00381869">
              <w:rPr>
                <w:lang w:val="en-US"/>
              </w:rPr>
              <w:t>ta timp c</w:t>
            </w:r>
            <w:r w:rsidR="00E171D4" w:rsidRPr="00381869">
              <w:rPr>
                <w:lang w:val="en-US"/>
              </w:rPr>
              <w:t>â</w:t>
            </w:r>
            <w:r w:rsidR="00460653" w:rsidRPr="00381869">
              <w:rPr>
                <w:lang w:val="en-US"/>
              </w:rPr>
              <w:t xml:space="preserve">t rezultatele se înscriu în limitele admise prin reglementările tehnice. </w:t>
            </w:r>
          </w:p>
          <w:p w:rsidR="00460653" w:rsidRPr="00381869" w:rsidRDefault="00A156C0" w:rsidP="00196AB4">
            <w:pPr>
              <w:pStyle w:val="NormalWeb"/>
              <w:tabs>
                <w:tab w:val="left" w:pos="567"/>
              </w:tabs>
              <w:spacing w:line="276" w:lineRule="auto"/>
              <w:ind w:firstLine="0"/>
              <w:rPr>
                <w:lang w:val="en-US"/>
              </w:rPr>
            </w:pPr>
            <w:r w:rsidRPr="00381869">
              <w:rPr>
                <w:lang w:val="en-US"/>
              </w:rPr>
              <w:t>4.</w:t>
            </w:r>
            <w:r w:rsidR="00603AB4" w:rsidRPr="00381869">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040EA0" w:rsidRPr="0038186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893327" w:rsidRPr="00381869">
              <w:rPr>
                <w:lang w:val="en-US"/>
              </w:rPr>
              <w:t>7</w:t>
            </w:r>
            <w:r w:rsidRPr="00381869">
              <w:rPr>
                <w:lang w:val="en-US"/>
              </w:rPr>
              <w:t xml:space="preserve">. </w:t>
            </w:r>
            <w:r w:rsidR="00460653" w:rsidRPr="00381869">
              <w:rPr>
                <w:lang w:val="en-US"/>
              </w:rPr>
              <w:t>Dacă Antreprenorul consideră că dispoziţiile Beneficiarului s</w:t>
            </w:r>
            <w:r w:rsidR="00183D79" w:rsidRPr="00381869">
              <w:rPr>
                <w:lang w:val="en-US"/>
              </w:rPr>
              <w:t>u</w:t>
            </w:r>
            <w:r w:rsidR="00460653" w:rsidRPr="00381869">
              <w:rPr>
                <w:lang w:val="en-US"/>
              </w:rPr>
              <w:t xml:space="preserve">nt nejustificate sau inoportune, el poate </w:t>
            </w:r>
            <w:r w:rsidR="00E171D4" w:rsidRPr="00381869">
              <w:rPr>
                <w:lang w:val="en-US"/>
              </w:rPr>
              <w:t>înainta</w:t>
            </w:r>
            <w:r w:rsidR="005D4B79" w:rsidRPr="00381869">
              <w:rPr>
                <w:lang w:val="en-US"/>
              </w:rPr>
              <w:t xml:space="preserve"> </w:t>
            </w:r>
            <w:r w:rsidR="00460653" w:rsidRPr="00381869">
              <w:rPr>
                <w:lang w:val="en-US"/>
              </w:rPr>
              <w:t xml:space="preserve">obiecţii, dar acestea nu îl </w:t>
            </w:r>
            <w:r w:rsidR="00E171D4" w:rsidRPr="00381869">
              <w:rPr>
                <w:lang w:val="en-US"/>
              </w:rPr>
              <w:t>scutește</w:t>
            </w:r>
            <w:r w:rsidR="005D4B79" w:rsidRPr="00381869">
              <w:rPr>
                <w:lang w:val="en-US"/>
              </w:rPr>
              <w:t xml:space="preserve"> </w:t>
            </w:r>
            <w:r w:rsidR="00460653" w:rsidRPr="00381869">
              <w:rPr>
                <w:lang w:val="en-US"/>
              </w:rPr>
              <w:t xml:space="preserve">de </w:t>
            </w:r>
            <w:r w:rsidR="00E364D5" w:rsidRPr="00381869">
              <w:rPr>
                <w:lang w:val="en-US"/>
              </w:rPr>
              <w:t xml:space="preserve">obligația de </w:t>
            </w:r>
            <w:r w:rsidR="00460653" w:rsidRPr="0038186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893327" w:rsidRPr="00381869">
              <w:rPr>
                <w:lang w:val="en-US"/>
              </w:rPr>
              <w:t>8</w:t>
            </w:r>
            <w:r w:rsidRPr="00381869">
              <w:rPr>
                <w:lang w:val="en-US"/>
              </w:rPr>
              <w:t xml:space="preserve">. </w:t>
            </w:r>
            <w:r w:rsidR="00460653" w:rsidRPr="00381869">
              <w:rPr>
                <w:lang w:val="en-US"/>
              </w:rPr>
              <w:t>Trasarea axelor principale, bornelor de referinţă, căilor de circulaţieşi limitelor terenului pus la dispoziţia Antreprenorului, precum şi materializarea cotelor de nivel în i</w:t>
            </w:r>
            <w:r w:rsidR="00183D79" w:rsidRPr="00381869">
              <w:rPr>
                <w:lang w:val="en-US"/>
              </w:rPr>
              <w:t>mediata apropiere a terenului, su</w:t>
            </w:r>
            <w:r w:rsidR="00460653" w:rsidRPr="00381869">
              <w:rPr>
                <w:lang w:val="en-US"/>
              </w:rPr>
              <w:t>nt</w:t>
            </w:r>
            <w:r w:rsidR="005D4B79" w:rsidRPr="00381869">
              <w:rPr>
                <w:lang w:val="en-US"/>
              </w:rPr>
              <w:t xml:space="preserve"> </w:t>
            </w:r>
            <w:r w:rsidR="00460653" w:rsidRPr="00381869">
              <w:rPr>
                <w:lang w:val="en-US"/>
              </w:rPr>
              <w:t xml:space="preserve">obligaţiuni ale Antreprenorului. </w:t>
            </w:r>
          </w:p>
          <w:p w:rsidR="00460653" w:rsidRPr="00381869" w:rsidRDefault="00A156C0" w:rsidP="00196AB4">
            <w:pPr>
              <w:pStyle w:val="NormalWeb"/>
              <w:tabs>
                <w:tab w:val="left" w:pos="567"/>
              </w:tabs>
              <w:spacing w:line="276" w:lineRule="auto"/>
              <w:ind w:firstLine="0"/>
              <w:rPr>
                <w:lang w:val="en-US"/>
              </w:rPr>
            </w:pPr>
            <w:r w:rsidRPr="00381869">
              <w:rPr>
                <w:lang w:val="en-US"/>
              </w:rPr>
              <w:t>4.</w:t>
            </w:r>
            <w:r w:rsidR="00893327" w:rsidRPr="00381869">
              <w:rPr>
                <w:lang w:val="en-US"/>
              </w:rPr>
              <w:t>19</w:t>
            </w:r>
            <w:r w:rsidRPr="00381869">
              <w:rPr>
                <w:lang w:val="en-US"/>
              </w:rPr>
              <w:t xml:space="preserve">. </w:t>
            </w:r>
            <w:r w:rsidR="00460653" w:rsidRPr="00381869">
              <w:rPr>
                <w:lang w:val="en-US"/>
              </w:rPr>
              <w:t xml:space="preserve">Pentru verificarea trasării de către Beneficiar sau proiectant, Antreprenorul este obligat să protejeze şi să păstreze toate reperele, bornele sau alte obiecte folosite la trasarea lucrărilor. </w:t>
            </w:r>
          </w:p>
          <w:p w:rsidR="00460653" w:rsidRPr="00381869" w:rsidRDefault="00A156C0" w:rsidP="00196AB4">
            <w:pPr>
              <w:pStyle w:val="NormalWeb"/>
              <w:tabs>
                <w:tab w:val="left" w:pos="567"/>
              </w:tabs>
              <w:spacing w:line="276" w:lineRule="auto"/>
              <w:ind w:firstLine="0"/>
              <w:rPr>
                <w:lang w:val="en-US"/>
              </w:rPr>
            </w:pPr>
            <w:r w:rsidRPr="00381869">
              <w:rPr>
                <w:lang w:val="en-US"/>
              </w:rPr>
              <w:t>4.2</w:t>
            </w:r>
            <w:r w:rsidR="00893327" w:rsidRPr="00381869">
              <w:rPr>
                <w:lang w:val="en-US"/>
              </w:rPr>
              <w:t>0</w:t>
            </w:r>
            <w:r w:rsidRPr="00381869">
              <w:rPr>
                <w:lang w:val="en-US"/>
              </w:rPr>
              <w:t xml:space="preserve">. </w:t>
            </w:r>
            <w:r w:rsidR="00460653" w:rsidRPr="00381869">
              <w:rPr>
                <w:lang w:val="en-US"/>
              </w:rPr>
              <w:t>Ridicările de teren, trasările şi cotele de nivel, precum şi alte documente puse la dispoziţia Antreprenorului de către Beneficiar pentru executarea contractului s</w:t>
            </w:r>
            <w:r w:rsidR="00E10C0A" w:rsidRPr="00381869">
              <w:rPr>
                <w:lang w:val="en-US"/>
              </w:rPr>
              <w:t>u</w:t>
            </w:r>
            <w:r w:rsidR="00460653" w:rsidRPr="00381869">
              <w:rPr>
                <w:lang w:val="en-US"/>
              </w:rPr>
              <w:t>nt hotărâtoare. Antreprenorul este obligat să verifice documentele primite şi să înştiinţeze Beneficiarul cu privire la erorile şi</w:t>
            </w:r>
            <w:r w:rsidR="005D4B79" w:rsidRPr="00381869">
              <w:rPr>
                <w:lang w:val="en-US"/>
              </w:rPr>
              <w:t xml:space="preserve"> </w:t>
            </w:r>
            <w:r w:rsidR="00460653" w:rsidRPr="00381869">
              <w:rPr>
                <w:lang w:val="en-US"/>
              </w:rPr>
              <w:t xml:space="preserve">inexactităţile constatate sau presupuse. </w:t>
            </w:r>
          </w:p>
          <w:p w:rsidR="00460653" w:rsidRPr="00381869" w:rsidRDefault="00A156C0" w:rsidP="00196AB4">
            <w:pPr>
              <w:pStyle w:val="NormalWeb"/>
              <w:tabs>
                <w:tab w:val="left" w:pos="567"/>
              </w:tabs>
              <w:spacing w:line="276" w:lineRule="auto"/>
              <w:ind w:firstLine="0"/>
              <w:rPr>
                <w:lang w:val="en-US"/>
              </w:rPr>
            </w:pPr>
            <w:r w:rsidRPr="00381869">
              <w:rPr>
                <w:lang w:val="en-US"/>
              </w:rPr>
              <w:t>4.2</w:t>
            </w:r>
            <w:r w:rsidR="00893327" w:rsidRPr="00381869">
              <w:rPr>
                <w:lang w:val="en-US"/>
              </w:rPr>
              <w:t>1</w:t>
            </w:r>
            <w:r w:rsidRPr="00381869">
              <w:rPr>
                <w:lang w:val="en-US"/>
              </w:rPr>
              <w:t xml:space="preserve">. </w:t>
            </w:r>
            <w:r w:rsidR="00460653" w:rsidRPr="0038186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381869">
              <w:rPr>
                <w:lang w:val="en-US"/>
              </w:rPr>
              <w:t>prevederilor legale și obligațiunilor contractuale și profesionale</w:t>
            </w:r>
            <w:r w:rsidR="00460653" w:rsidRPr="00381869">
              <w:rPr>
                <w:lang w:val="en-US"/>
              </w:rPr>
              <w:t xml:space="preserve">. </w:t>
            </w:r>
          </w:p>
          <w:p w:rsidR="00460653" w:rsidRPr="00381869" w:rsidRDefault="00A156C0" w:rsidP="00196AB4">
            <w:pPr>
              <w:pStyle w:val="NormalWeb"/>
              <w:tabs>
                <w:tab w:val="left" w:pos="567"/>
              </w:tabs>
              <w:spacing w:line="276" w:lineRule="auto"/>
              <w:ind w:firstLine="0"/>
              <w:rPr>
                <w:lang w:val="en-US"/>
              </w:rPr>
            </w:pPr>
            <w:r w:rsidRPr="00381869">
              <w:rPr>
                <w:lang w:val="en-US"/>
              </w:rPr>
              <w:t>4.2</w:t>
            </w:r>
            <w:r w:rsidR="00893327" w:rsidRPr="00381869">
              <w:rPr>
                <w:lang w:val="en-US"/>
              </w:rPr>
              <w:t>2</w:t>
            </w:r>
            <w:r w:rsidRPr="00381869">
              <w:rPr>
                <w:lang w:val="en-US"/>
              </w:rPr>
              <w:t xml:space="preserve">. </w:t>
            </w:r>
            <w:r w:rsidR="00460653" w:rsidRPr="00381869">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381869" w:rsidRDefault="00A156C0" w:rsidP="00196AB4">
            <w:pPr>
              <w:pStyle w:val="NormalWeb"/>
              <w:tabs>
                <w:tab w:val="left" w:pos="567"/>
              </w:tabs>
              <w:spacing w:line="276" w:lineRule="auto"/>
              <w:ind w:firstLine="0"/>
              <w:rPr>
                <w:lang w:val="en-US"/>
              </w:rPr>
            </w:pPr>
            <w:r w:rsidRPr="00381869">
              <w:rPr>
                <w:lang w:val="en-US"/>
              </w:rPr>
              <w:t>4.2</w:t>
            </w:r>
            <w:r w:rsidR="00893327" w:rsidRPr="00381869">
              <w:rPr>
                <w:lang w:val="en-US"/>
              </w:rPr>
              <w:t>3</w:t>
            </w:r>
            <w:r w:rsidRPr="00381869">
              <w:rPr>
                <w:lang w:val="en-US"/>
              </w:rPr>
              <w:t xml:space="preserve">. </w:t>
            </w:r>
            <w:r w:rsidR="00460653" w:rsidRPr="00381869">
              <w:rPr>
                <w:lang w:val="en-US"/>
              </w:rPr>
              <w:t xml:space="preserve">În cazul neexecutării de către Antreprenor a dispoziţiilor din punctul 2.1., Beneficiarul poate </w:t>
            </w:r>
            <w:r w:rsidR="00460653" w:rsidRPr="00381869">
              <w:rPr>
                <w:lang w:val="en-US"/>
              </w:rPr>
              <w:lastRenderedPageBreak/>
              <w:t xml:space="preserve">opri lucrările, </w:t>
            </w:r>
            <w:r w:rsidR="00F53F69" w:rsidRPr="00381869">
              <w:rPr>
                <w:lang w:val="en-US"/>
              </w:rPr>
              <w:t xml:space="preserve">prin </w:t>
            </w:r>
            <w:r w:rsidR="00E364D5" w:rsidRPr="00381869">
              <w:rPr>
                <w:lang w:val="en-US"/>
              </w:rPr>
              <w:t xml:space="preserve">rezoluțiunea </w:t>
            </w:r>
            <w:r w:rsidR="00F53F69" w:rsidRPr="00381869">
              <w:rPr>
                <w:lang w:val="en-US"/>
              </w:rPr>
              <w:t>contractului</w:t>
            </w:r>
            <w:r w:rsidR="00460653" w:rsidRPr="00381869">
              <w:rPr>
                <w:lang w:val="en-US"/>
              </w:rPr>
              <w:t xml:space="preserve">, în condiţiile legii, </w:t>
            </w:r>
            <w:r w:rsidR="00F53F69" w:rsidRPr="00381869">
              <w:rPr>
                <w:lang w:val="en-US"/>
              </w:rPr>
              <w:t>totodată A</w:t>
            </w:r>
            <w:r w:rsidR="00316769" w:rsidRPr="00381869">
              <w:rPr>
                <w:lang w:val="en-US"/>
              </w:rPr>
              <w:t xml:space="preserve">ntreprenorul </w:t>
            </w:r>
            <w:r w:rsidR="00460653" w:rsidRPr="00381869">
              <w:rPr>
                <w:lang w:val="en-US"/>
              </w:rPr>
              <w:t>compense</w:t>
            </w:r>
            <w:r w:rsidR="00316769" w:rsidRPr="00381869">
              <w:rPr>
                <w:lang w:val="en-US"/>
              </w:rPr>
              <w:t>ază</w:t>
            </w:r>
            <w:r w:rsidR="00460653" w:rsidRPr="00381869">
              <w:rPr>
                <w:lang w:val="en-US"/>
              </w:rPr>
              <w:t xml:space="preserve"> cheltuielile aferente suportate de Beneficiar în legătură cu faptul neexecutării. </w:t>
            </w:r>
          </w:p>
          <w:p w:rsidR="00460653" w:rsidRPr="00381869" w:rsidRDefault="00BE5A1E" w:rsidP="00196AB4">
            <w:pPr>
              <w:pStyle w:val="NormalWeb"/>
              <w:tabs>
                <w:tab w:val="left" w:pos="567"/>
              </w:tabs>
              <w:spacing w:line="276" w:lineRule="auto"/>
              <w:ind w:firstLine="0"/>
              <w:rPr>
                <w:lang w:val="en-US"/>
              </w:rPr>
            </w:pPr>
            <w:r w:rsidRPr="00381869">
              <w:rPr>
                <w:lang w:val="en-US"/>
              </w:rPr>
              <w:t>4.2</w:t>
            </w:r>
            <w:r w:rsidR="00893327" w:rsidRPr="00381869">
              <w:rPr>
                <w:lang w:val="en-US"/>
              </w:rPr>
              <w:t>4</w:t>
            </w:r>
            <w:r w:rsidRPr="00381869">
              <w:rPr>
                <w:lang w:val="en-US"/>
              </w:rPr>
              <w:t xml:space="preserve">. </w:t>
            </w:r>
            <w:r w:rsidR="00460653" w:rsidRPr="0038186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381869" w:rsidRDefault="00BE5A1E" w:rsidP="00196AB4">
            <w:pPr>
              <w:pStyle w:val="NormalWeb"/>
              <w:tabs>
                <w:tab w:val="left" w:pos="567"/>
              </w:tabs>
              <w:spacing w:line="276" w:lineRule="auto"/>
              <w:ind w:firstLine="0"/>
              <w:rPr>
                <w:lang w:val="en-US"/>
              </w:rPr>
            </w:pPr>
            <w:r w:rsidRPr="00381869">
              <w:rPr>
                <w:lang w:val="en-US"/>
              </w:rPr>
              <w:t>4.2</w:t>
            </w:r>
            <w:r w:rsidR="00893327" w:rsidRPr="00381869">
              <w:rPr>
                <w:lang w:val="en-US"/>
              </w:rPr>
              <w:t>5</w:t>
            </w:r>
            <w:r w:rsidRPr="00381869">
              <w:rPr>
                <w:lang w:val="en-US"/>
              </w:rPr>
              <w:t xml:space="preserve">. </w:t>
            </w:r>
            <w:r w:rsidR="00460653" w:rsidRPr="00381869">
              <w:rPr>
                <w:lang w:val="en-US"/>
              </w:rPr>
              <w:t>În timpul desfăşurării lucrărilor, Antreprenorul are obligaţia să menţină căile de acces libere, să retragă utilajele, să îndepărteze surplusurile de materiale, deşeuri</w:t>
            </w:r>
            <w:r w:rsidR="005D4B79" w:rsidRPr="00381869">
              <w:rPr>
                <w:lang w:val="en-US"/>
              </w:rPr>
              <w:t xml:space="preserve"> </w:t>
            </w:r>
            <w:r w:rsidR="00460653" w:rsidRPr="00381869">
              <w:rPr>
                <w:lang w:val="en-US"/>
              </w:rPr>
              <w:t>şi lucrări provizorii de orice fel, care nu s</w:t>
            </w:r>
            <w:r w:rsidR="00183D79" w:rsidRPr="00381869">
              <w:rPr>
                <w:lang w:val="en-US"/>
              </w:rPr>
              <w:t>u</w:t>
            </w:r>
            <w:r w:rsidR="00460653" w:rsidRPr="00381869">
              <w:rPr>
                <w:lang w:val="en-US"/>
              </w:rPr>
              <w:t>nt necesare, iar la terminarea lucrărilor, Antreprenorul va evacua de pe şantier toate utilajele de construcţie, surplusurile de materiale, deşeurile</w:t>
            </w:r>
            <w:r w:rsidR="005D4B79" w:rsidRPr="00381869">
              <w:rPr>
                <w:lang w:val="en-US"/>
              </w:rPr>
              <w:t xml:space="preserve"> </w:t>
            </w:r>
            <w:r w:rsidR="00460653" w:rsidRPr="00381869">
              <w:rPr>
                <w:lang w:val="en-US"/>
              </w:rPr>
              <w:t xml:space="preserve">şi lucrările provizorii. </w:t>
            </w:r>
          </w:p>
          <w:p w:rsidR="00B96242" w:rsidRPr="00381869" w:rsidRDefault="00BE5A1E" w:rsidP="00196AB4">
            <w:pPr>
              <w:pStyle w:val="NormalWeb"/>
              <w:tabs>
                <w:tab w:val="left" w:pos="426"/>
                <w:tab w:val="left" w:pos="3645"/>
              </w:tabs>
              <w:spacing w:line="276" w:lineRule="auto"/>
              <w:ind w:firstLine="0"/>
              <w:rPr>
                <w:lang w:val="en-US"/>
              </w:rPr>
            </w:pPr>
            <w:r w:rsidRPr="00381869">
              <w:rPr>
                <w:lang w:val="en-US"/>
              </w:rPr>
              <w:t>4.2</w:t>
            </w:r>
            <w:r w:rsidR="00893327" w:rsidRPr="00381869">
              <w:rPr>
                <w:lang w:val="en-US"/>
              </w:rPr>
              <w:t>6</w:t>
            </w:r>
            <w:r w:rsidRPr="00381869">
              <w:rPr>
                <w:lang w:val="en-US"/>
              </w:rPr>
              <w:t xml:space="preserve">. </w:t>
            </w:r>
            <w:r w:rsidR="00460653" w:rsidRPr="00381869">
              <w:rPr>
                <w:lang w:val="en-US"/>
              </w:rPr>
              <w:t>Beneficiarul trebuie să obţină, pe propria cheltuială, toate avizele, autorizaţiile</w:t>
            </w:r>
            <w:r w:rsidR="005D4B79" w:rsidRPr="00381869">
              <w:rPr>
                <w:lang w:val="en-US"/>
              </w:rPr>
              <w:t xml:space="preserve"> </w:t>
            </w:r>
            <w:r w:rsidR="00460653" w:rsidRPr="00381869">
              <w:rPr>
                <w:lang w:val="en-US"/>
              </w:rPr>
              <w:t xml:space="preserve">şi aprobările, să plătească toate taxele necesare legate de execuţia lucrărilor, precum şi pentru bunuri sau drepturi afectate sau care pot fi afectate de execuţia lucrărilor. </w:t>
            </w:r>
          </w:p>
          <w:p w:rsidR="00460653" w:rsidRPr="00381869"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381869" w:rsidRDefault="00BE5A1E" w:rsidP="00196AB4">
            <w:pPr>
              <w:pStyle w:val="NormalWeb"/>
              <w:tabs>
                <w:tab w:val="left" w:pos="567"/>
              </w:tabs>
              <w:spacing w:line="276" w:lineRule="auto"/>
              <w:ind w:firstLine="0"/>
              <w:rPr>
                <w:lang w:val="en-US"/>
              </w:rPr>
            </w:pPr>
            <w:r w:rsidRPr="00381869">
              <w:rPr>
                <w:lang w:val="en-US"/>
              </w:rPr>
              <w:t xml:space="preserve">6.1. </w:t>
            </w:r>
            <w:r w:rsidR="005B666D" w:rsidRPr="00381869">
              <w:rPr>
                <w:lang w:val="en-US"/>
              </w:rPr>
              <w:t>Antreprenorul este obligat să execute toate lucrările, prevăzute în contract, în termenele stabilite prin graficul general de realizare a lucrărilor şi graficul de execuţie</w:t>
            </w:r>
            <w:r w:rsidR="005D4B79" w:rsidRPr="00381869">
              <w:rPr>
                <w:lang w:val="en-US"/>
              </w:rPr>
              <w:t xml:space="preserve"> </w:t>
            </w:r>
            <w:r w:rsidR="005B666D" w:rsidRPr="00381869">
              <w:rPr>
                <w:lang w:val="en-US"/>
              </w:rPr>
              <w:t>şi de o calitate corespunzătoare prevederilor actelor normative şi  prezentului contract.</w:t>
            </w:r>
          </w:p>
          <w:p w:rsidR="005B666D" w:rsidRPr="00381869" w:rsidRDefault="00BE5A1E" w:rsidP="00196AB4">
            <w:pPr>
              <w:pStyle w:val="NormalWeb"/>
              <w:tabs>
                <w:tab w:val="left" w:pos="567"/>
              </w:tabs>
              <w:spacing w:line="276" w:lineRule="auto"/>
              <w:ind w:firstLine="0"/>
              <w:rPr>
                <w:lang w:val="en-US"/>
              </w:rPr>
            </w:pPr>
            <w:r w:rsidRPr="00381869">
              <w:rPr>
                <w:lang w:val="en-US"/>
              </w:rPr>
              <w:t xml:space="preserve">6.2. </w:t>
            </w:r>
            <w:r w:rsidR="005B666D" w:rsidRPr="0038186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381869" w:rsidRDefault="00BE5A1E" w:rsidP="00196AB4">
            <w:pPr>
              <w:pStyle w:val="NormalWeb"/>
              <w:tabs>
                <w:tab w:val="left" w:pos="567"/>
              </w:tabs>
              <w:spacing w:line="276" w:lineRule="auto"/>
              <w:ind w:firstLine="0"/>
              <w:rPr>
                <w:lang w:val="en-US"/>
              </w:rPr>
            </w:pPr>
            <w:r w:rsidRPr="00381869">
              <w:rPr>
                <w:lang w:val="en-US"/>
              </w:rPr>
              <w:t xml:space="preserve">6.3. </w:t>
            </w:r>
            <w:r w:rsidR="005B666D" w:rsidRPr="00381869">
              <w:rPr>
                <w:lang w:val="en-US"/>
              </w:rPr>
              <w:t xml:space="preserve">Pe parcursul execuţiei lucrărilor, Antreprenorul este obligat să comunice, la cererea Beneficiarului, datele de </w:t>
            </w:r>
            <w:r w:rsidR="00E364D5" w:rsidRPr="00381869">
              <w:rPr>
                <w:lang w:val="en-US"/>
              </w:rPr>
              <w:t>identificare</w:t>
            </w:r>
            <w:r w:rsidR="005D4B79" w:rsidRPr="00381869">
              <w:rPr>
                <w:lang w:val="en-US"/>
              </w:rPr>
              <w:t xml:space="preserve"> </w:t>
            </w:r>
            <w:r w:rsidR="005B666D" w:rsidRPr="00381869">
              <w:rPr>
                <w:lang w:val="en-US"/>
              </w:rPr>
              <w:t xml:space="preserve">ale subantreprenorilor. </w:t>
            </w:r>
          </w:p>
          <w:p w:rsidR="005B666D" w:rsidRPr="00381869" w:rsidRDefault="00BE5A1E" w:rsidP="00196AB4">
            <w:pPr>
              <w:pStyle w:val="NormalWeb"/>
              <w:tabs>
                <w:tab w:val="left" w:pos="142"/>
                <w:tab w:val="left" w:pos="284"/>
              </w:tabs>
              <w:spacing w:line="276" w:lineRule="auto"/>
              <w:ind w:firstLine="0"/>
              <w:rPr>
                <w:lang w:val="en-US"/>
              </w:rPr>
            </w:pPr>
            <w:r w:rsidRPr="00381869">
              <w:rPr>
                <w:lang w:val="en-US"/>
              </w:rPr>
              <w:t xml:space="preserve">6.4. </w:t>
            </w:r>
            <w:r w:rsidR="005B666D" w:rsidRPr="00381869">
              <w:rPr>
                <w:lang w:val="en-US"/>
              </w:rPr>
              <w:t>Angajarea forţei de muncă pe bază de a</w:t>
            </w:r>
            <w:r w:rsidR="003D06D0" w:rsidRPr="00381869">
              <w:rPr>
                <w:lang w:val="en-US"/>
              </w:rPr>
              <w:t>cord nu este considerată</w:t>
            </w:r>
            <w:r w:rsidR="005B666D" w:rsidRPr="00381869">
              <w:rPr>
                <w:lang w:val="en-US"/>
              </w:rPr>
              <w:t xml:space="preserve"> obiectul unei subcontractări.</w:t>
            </w:r>
          </w:p>
          <w:p w:rsidR="00684D44" w:rsidRPr="00381869"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381869" w:rsidRDefault="00BE5A1E" w:rsidP="00196AB4">
            <w:pPr>
              <w:pStyle w:val="NormalWeb"/>
              <w:tabs>
                <w:tab w:val="left" w:pos="0"/>
              </w:tabs>
              <w:spacing w:line="276" w:lineRule="auto"/>
              <w:ind w:firstLine="0"/>
              <w:rPr>
                <w:lang w:val="en-US"/>
              </w:rPr>
            </w:pPr>
            <w:r w:rsidRPr="00381869">
              <w:rPr>
                <w:lang w:val="en-US"/>
              </w:rPr>
              <w:t xml:space="preserve">8.1. </w:t>
            </w:r>
            <w:r w:rsidR="00460653" w:rsidRPr="0038186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381869" w:rsidRDefault="00BE5A1E" w:rsidP="00196AB4">
            <w:pPr>
              <w:pStyle w:val="NormalWeb"/>
              <w:tabs>
                <w:tab w:val="left" w:pos="284"/>
              </w:tabs>
              <w:spacing w:line="276" w:lineRule="auto"/>
              <w:ind w:firstLine="0"/>
              <w:rPr>
                <w:lang w:val="en-US"/>
              </w:rPr>
            </w:pPr>
            <w:r w:rsidRPr="00381869">
              <w:rPr>
                <w:lang w:val="en-US"/>
              </w:rPr>
              <w:t>8.2</w:t>
            </w:r>
            <w:r w:rsidR="00D05A94" w:rsidRPr="00381869">
              <w:rPr>
                <w:lang w:val="en-US"/>
              </w:rPr>
              <w:t>.</w:t>
            </w:r>
            <w:r w:rsidR="00460653" w:rsidRPr="00381869">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381869">
              <w:rPr>
                <w:lang w:val="en-US"/>
              </w:rPr>
              <w:t xml:space="preserve">8.3. </w:t>
            </w:r>
            <w:r w:rsidR="00460653" w:rsidRPr="00381869">
              <w:rPr>
                <w:lang w:val="en-US"/>
              </w:rPr>
              <w:t>Probele neprevăzute şi comandate de Beneficiar pentru verificarea unor lucrări sau materiale puse în</w:t>
            </w:r>
            <w:r w:rsidR="005D4B79" w:rsidRPr="00381869">
              <w:rPr>
                <w:lang w:val="en-US"/>
              </w:rPr>
              <w:t xml:space="preserve"> </w:t>
            </w:r>
            <w:r w:rsidR="00460653" w:rsidRPr="00381869">
              <w:rPr>
                <w:lang w:val="en-US"/>
              </w:rPr>
              <w:t>operă vor fi suportate de Antreprenor, dacă s</w:t>
            </w:r>
            <w:r w:rsidR="003D06D0" w:rsidRPr="00381869">
              <w:rPr>
                <w:lang w:val="en-US"/>
              </w:rPr>
              <w:t>e dovedeşte că materialele nu su</w:t>
            </w:r>
            <w:r w:rsidR="00460653" w:rsidRPr="00381869">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8.4. </w:t>
            </w:r>
            <w:r w:rsidR="00460653" w:rsidRPr="00381869">
              <w:rPr>
                <w:lang w:val="en-US"/>
              </w:rPr>
              <w:t xml:space="preserve">Beneficiarul, proiectantul sau orice altă persoană autorizată de aceştia au acces tot timpul la </w:t>
            </w:r>
            <w:r w:rsidR="00460653" w:rsidRPr="00381869">
              <w:rPr>
                <w:lang w:val="en-US"/>
              </w:rPr>
              <w:lastRenderedPageBreak/>
              <w:t>lucrări pe şantier</w:t>
            </w:r>
            <w:r w:rsidR="005D4B79" w:rsidRPr="00381869">
              <w:rPr>
                <w:lang w:val="en-US"/>
              </w:rPr>
              <w:t xml:space="preserve"> </w:t>
            </w:r>
            <w:r w:rsidR="00460653" w:rsidRPr="00381869">
              <w:rPr>
                <w:lang w:val="en-US"/>
              </w:rPr>
              <w:t xml:space="preserve">şi în locurile unde se pregăteşte lucrarea, în depozite de materiale prefabricate etc.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8.5. </w:t>
            </w:r>
            <w:r w:rsidR="00460653" w:rsidRPr="00381869">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381869">
              <w:rPr>
                <w:lang w:val="en-US"/>
              </w:rPr>
              <w:t>a</w:t>
            </w:r>
            <w:r w:rsidR="00460653" w:rsidRPr="00381869">
              <w:rPr>
                <w:lang w:val="en-US"/>
              </w:rPr>
              <w:t xml:space="preserve"> anunţa</w:t>
            </w:r>
            <w:r w:rsidR="00C33344" w:rsidRPr="00381869">
              <w:rPr>
                <w:lang w:val="en-US"/>
              </w:rPr>
              <w:t xml:space="preserve"> </w:t>
            </w:r>
            <w:r w:rsidR="00460653" w:rsidRPr="00381869">
              <w:rPr>
                <w:lang w:val="en-US"/>
              </w:rPr>
              <w:t>responsabilul tehnic</w:t>
            </w:r>
            <w:r w:rsidR="00183D79" w:rsidRPr="00381869">
              <w:rPr>
                <w:lang w:val="en-US"/>
              </w:rPr>
              <w:t xml:space="preserve"> atestat, proiectantul ori de câ</w:t>
            </w:r>
            <w:r w:rsidR="00460653" w:rsidRPr="00381869">
              <w:rPr>
                <w:lang w:val="en-US"/>
              </w:rPr>
              <w:t xml:space="preserve">te ori astfel de lucrări, </w:t>
            </w:r>
            <w:r w:rsidR="00183D79" w:rsidRPr="00381869">
              <w:rPr>
                <w:lang w:val="en-US"/>
              </w:rPr>
              <w:t>inclusiv fundaţiile clădirii, su</w:t>
            </w:r>
            <w:r w:rsidR="00460653" w:rsidRPr="00381869">
              <w:rPr>
                <w:lang w:val="en-US"/>
              </w:rPr>
              <w:t xml:space="preserve">nt gata pentru a fi examinate. Responsabilul tehnic atestat şi proiectantul vor participa la examinarea şi măsurarea lucrărilor.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8.6. </w:t>
            </w:r>
            <w:r w:rsidR="00460653" w:rsidRPr="00381869">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381869">
              <w:rPr>
                <w:lang w:val="en-US"/>
              </w:rPr>
              <w:t xml:space="preserve"> fi suportate de Beneficiar,</w:t>
            </w:r>
            <w:r w:rsidR="00460653" w:rsidRPr="00381869">
              <w:rPr>
                <w:lang w:val="en-US"/>
              </w:rPr>
              <w:t xml:space="preserve"> în caz contrar, de Antreprenor.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8.7. </w:t>
            </w:r>
            <w:r w:rsidR="00460653" w:rsidRPr="0038186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8.8. </w:t>
            </w:r>
            <w:r w:rsidR="00460653" w:rsidRPr="00381869">
              <w:rPr>
                <w:lang w:val="en-US"/>
              </w:rPr>
              <w:t>Lucrările executate de Antreprenor în afara celor prevăzute în contract sau fără dis</w:t>
            </w:r>
            <w:r w:rsidR="00183D79" w:rsidRPr="00381869">
              <w:rPr>
                <w:lang w:val="en-US"/>
              </w:rPr>
              <w:t>poziţia Beneficiarului, precum ș</w:t>
            </w:r>
            <w:r w:rsidR="00460653" w:rsidRPr="00381869">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381869" w:rsidRDefault="00D05A94" w:rsidP="00F809D7">
            <w:pPr>
              <w:pStyle w:val="NormalWeb"/>
              <w:numPr>
                <w:ilvl w:val="1"/>
                <w:numId w:val="16"/>
              </w:numPr>
              <w:tabs>
                <w:tab w:val="left" w:pos="284"/>
                <w:tab w:val="left" w:pos="426"/>
              </w:tabs>
              <w:spacing w:line="276" w:lineRule="auto"/>
              <w:ind w:left="0" w:hanging="425"/>
              <w:rPr>
                <w:lang w:val="en-US"/>
              </w:rPr>
            </w:pPr>
            <w:r w:rsidRPr="00381869">
              <w:rPr>
                <w:lang w:val="en-US"/>
              </w:rPr>
              <w:t xml:space="preserve">8.9. </w:t>
            </w:r>
            <w:r w:rsidR="00460653" w:rsidRPr="00381869">
              <w:rPr>
                <w:lang w:val="en-US"/>
              </w:rPr>
              <w:t xml:space="preserve">Lucrările încep după </w:t>
            </w:r>
            <w:r w:rsidR="00684D44" w:rsidRPr="00381869">
              <w:rPr>
                <w:lang w:val="en-US"/>
              </w:rPr>
              <w:t>…..</w:t>
            </w:r>
            <w:r w:rsidR="00460653" w:rsidRPr="00381869">
              <w:rPr>
                <w:lang w:val="en-US"/>
              </w:rPr>
              <w:t xml:space="preserve"> zile de la semnarea şi înregistrarea contractului în modul corespunzător şi primirea ordinului de execuţie.</w:t>
            </w:r>
          </w:p>
          <w:p w:rsidR="00460653" w:rsidRPr="00381869" w:rsidRDefault="00460653" w:rsidP="00196AB4">
            <w:pPr>
              <w:pStyle w:val="NormalWeb"/>
              <w:tabs>
                <w:tab w:val="left" w:pos="284"/>
                <w:tab w:val="left" w:pos="426"/>
              </w:tabs>
              <w:spacing w:line="276" w:lineRule="auto"/>
              <w:ind w:firstLine="0"/>
              <w:rPr>
                <w:lang w:val="en-US"/>
              </w:rPr>
            </w:pPr>
          </w:p>
          <w:p w:rsidR="00460653" w:rsidRPr="00FF430B" w:rsidRDefault="00D83EE1" w:rsidP="00F809D7">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381869" w:rsidRDefault="00D83EE1" w:rsidP="00F809D7">
            <w:pPr>
              <w:pStyle w:val="NormalWeb"/>
              <w:numPr>
                <w:ilvl w:val="1"/>
                <w:numId w:val="16"/>
              </w:numPr>
              <w:tabs>
                <w:tab w:val="left" w:pos="567"/>
              </w:tabs>
              <w:spacing w:line="276" w:lineRule="auto"/>
              <w:ind w:left="0" w:hanging="567"/>
              <w:rPr>
                <w:lang w:val="en-US"/>
              </w:rPr>
            </w:pPr>
            <w:r w:rsidRPr="00381869">
              <w:rPr>
                <w:lang w:val="en-US"/>
              </w:rPr>
              <w:t xml:space="preserve">9.1. </w:t>
            </w:r>
            <w:r w:rsidR="00460653" w:rsidRPr="00381869">
              <w:rPr>
                <w:lang w:val="en-US"/>
              </w:rPr>
              <w:t xml:space="preserve">Perioada de garanţie pentru lucrărieste de  </w:t>
            </w:r>
            <w:r w:rsidR="00D379F6" w:rsidRPr="00381869">
              <w:rPr>
                <w:b/>
                <w:lang w:val="en-US"/>
              </w:rPr>
              <w:t>___</w:t>
            </w:r>
            <w:r w:rsidR="00460653" w:rsidRPr="00381869">
              <w:rPr>
                <w:lang w:val="en-US"/>
              </w:rPr>
              <w:t xml:space="preserve"> ani. </w:t>
            </w:r>
          </w:p>
          <w:p w:rsidR="00460653" w:rsidRPr="00381869" w:rsidRDefault="00D83EE1" w:rsidP="00F809D7">
            <w:pPr>
              <w:pStyle w:val="NormalWeb"/>
              <w:numPr>
                <w:ilvl w:val="1"/>
                <w:numId w:val="16"/>
              </w:numPr>
              <w:tabs>
                <w:tab w:val="left" w:pos="567"/>
              </w:tabs>
              <w:spacing w:line="276" w:lineRule="auto"/>
              <w:ind w:left="0" w:hanging="567"/>
              <w:rPr>
                <w:lang w:val="en-US"/>
              </w:rPr>
            </w:pPr>
            <w:r w:rsidRPr="00381869">
              <w:rPr>
                <w:lang w:val="en-US"/>
              </w:rPr>
              <w:t xml:space="preserve">9.2. </w:t>
            </w:r>
            <w:r w:rsidR="00460653" w:rsidRPr="00381869">
              <w:rPr>
                <w:lang w:val="en-US"/>
              </w:rPr>
              <w:t xml:space="preserve">Perioada de garanţie </w:t>
            </w:r>
            <w:r w:rsidRPr="00381869">
              <w:rPr>
                <w:lang w:val="en-US"/>
              </w:rPr>
              <w:t>începe</w:t>
            </w:r>
            <w:r w:rsidR="00460653" w:rsidRPr="00381869">
              <w:rPr>
                <w:lang w:val="en-US"/>
              </w:rPr>
              <w:t xml:space="preserve"> de la data recepţiei la terminarea lucrărilor şip</w:t>
            </w:r>
            <w:r w:rsidRPr="00381869">
              <w:rPr>
                <w:lang w:val="en-US"/>
              </w:rPr>
              <w:t>â</w:t>
            </w:r>
            <w:r w:rsidR="00460653" w:rsidRPr="00381869">
              <w:rPr>
                <w:lang w:val="en-US"/>
              </w:rPr>
              <w:t xml:space="preserve">nă la expirarea </w:t>
            </w:r>
            <w:r w:rsidR="00D379F6" w:rsidRPr="00381869">
              <w:rPr>
                <w:lang w:val="en-US"/>
              </w:rPr>
              <w:t>termenului prevăzut la punctul 9</w:t>
            </w:r>
            <w:r w:rsidR="00460653" w:rsidRPr="00381869">
              <w:rPr>
                <w:lang w:val="en-US"/>
              </w:rPr>
              <w:t xml:space="preserve">.1 din prezentul </w:t>
            </w:r>
            <w:r w:rsidR="0001066E" w:rsidRPr="00381869">
              <w:rPr>
                <w:lang w:val="en-US"/>
              </w:rPr>
              <w:t>capitol</w:t>
            </w:r>
            <w:r w:rsidR="00460653" w:rsidRPr="00381869">
              <w:rPr>
                <w:lang w:val="en-US"/>
              </w:rPr>
              <w:t xml:space="preserve">. </w:t>
            </w:r>
          </w:p>
          <w:p w:rsidR="00460653" w:rsidRPr="00381869" w:rsidRDefault="00D83EE1" w:rsidP="00F809D7">
            <w:pPr>
              <w:pStyle w:val="NormalWeb"/>
              <w:numPr>
                <w:ilvl w:val="1"/>
                <w:numId w:val="16"/>
              </w:numPr>
              <w:tabs>
                <w:tab w:val="left" w:pos="567"/>
              </w:tabs>
              <w:spacing w:line="276" w:lineRule="auto"/>
              <w:ind w:left="0" w:hanging="567"/>
              <w:rPr>
                <w:lang w:val="en-US"/>
              </w:rPr>
            </w:pPr>
            <w:r w:rsidRPr="00381869">
              <w:rPr>
                <w:lang w:val="en-US"/>
              </w:rPr>
              <w:t xml:space="preserve">9.3. </w:t>
            </w:r>
            <w:r w:rsidR="00460653" w:rsidRPr="00381869">
              <w:rPr>
                <w:lang w:val="en-US"/>
              </w:rPr>
              <w:t xml:space="preserve">Antreprenorul are obligaţia ca în perioada de garanţie să înlăture toate defecţiunile ce ţin de nerespectarea clauzelor contractului </w:t>
            </w:r>
            <w:r w:rsidRPr="00381869">
              <w:rPr>
                <w:lang w:val="en-US"/>
              </w:rPr>
              <w:t xml:space="preserve">din cont propriu, </w:t>
            </w:r>
            <w:r w:rsidR="00460653" w:rsidRPr="00381869">
              <w:rPr>
                <w:lang w:val="en-US"/>
              </w:rPr>
              <w:t xml:space="preserve">în urma unei notificări transmise de către Beneficiar. </w:t>
            </w:r>
          </w:p>
          <w:p w:rsidR="00460653" w:rsidRPr="00381869" w:rsidRDefault="00460653" w:rsidP="00196AB4">
            <w:pPr>
              <w:pStyle w:val="NormalWeb"/>
              <w:tabs>
                <w:tab w:val="left" w:pos="567"/>
              </w:tabs>
              <w:spacing w:line="276" w:lineRule="auto"/>
              <w:ind w:firstLine="0"/>
              <w:rPr>
                <w:lang w:val="en-US"/>
              </w:rPr>
            </w:pPr>
          </w:p>
          <w:p w:rsidR="00460653" w:rsidRPr="00FF430B" w:rsidRDefault="00D53233" w:rsidP="00F809D7">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10.1. </w:t>
            </w:r>
            <w:r w:rsidR="00460653" w:rsidRPr="00381869">
              <w:rPr>
                <w:lang w:val="en-US"/>
              </w:rPr>
              <w:t>Părţile  poartă răspundere pentru neexecutarea sau executarea necorespunzătoare a obligaţiilor  prevăzute de prezentul contract în conformitate cu legislaţia  Republicii Moldova.</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10.2. </w:t>
            </w:r>
            <w:r w:rsidR="00460653" w:rsidRPr="0038186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10.3. </w:t>
            </w:r>
            <w:r w:rsidR="00460653" w:rsidRPr="00381869">
              <w:rPr>
                <w:lang w:val="en-US"/>
              </w:rPr>
              <w:t>Membrii asocierii își păstrează individualitatea ca subiecți de drept, însă sunt obligați să răspundă solidar față de autoritate</w:t>
            </w:r>
            <w:r w:rsidRPr="00381869">
              <w:rPr>
                <w:lang w:val="en-US"/>
              </w:rPr>
              <w:t>a</w:t>
            </w:r>
            <w:r w:rsidR="00460653" w:rsidRPr="00381869">
              <w:rPr>
                <w:lang w:val="en-US"/>
              </w:rPr>
              <w:t xml:space="preserve"> contractantă pentru modul de îndeplinire a obligațiilor contractuale.</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10.4. </w:t>
            </w:r>
            <w:r w:rsidR="00460653" w:rsidRPr="0038186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lastRenderedPageBreak/>
              <w:t xml:space="preserve">10.5. </w:t>
            </w:r>
            <w:r w:rsidR="00460653" w:rsidRPr="00381869">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10.6. </w:t>
            </w:r>
            <w:r w:rsidR="00460653" w:rsidRPr="00381869">
              <w:rPr>
                <w:lang w:val="en-US"/>
              </w:rPr>
              <w:t>Antreprenorul trebuie să asigure lucrările executate şi dotările pe care le are la dispoziţie împotriva degradări</w:t>
            </w:r>
            <w:r w:rsidR="00183D79" w:rsidRPr="00381869">
              <w:rPr>
                <w:lang w:val="en-US"/>
              </w:rPr>
              <w:t>i şi furturilor pâ</w:t>
            </w:r>
            <w:r w:rsidR="00460653" w:rsidRPr="00381869">
              <w:rPr>
                <w:lang w:val="en-US"/>
              </w:rPr>
              <w:t>nă la predarea lucrărilor către Beneficiar. El trebuie să ia măsuri de protecţie contra degradării lucrării datorită acţiunilor atmosferice şi a apei şi să îndepărteze zăpada şi</w:t>
            </w:r>
            <w:r w:rsidR="00C33344" w:rsidRPr="00381869">
              <w:rPr>
                <w:lang w:val="en-US"/>
              </w:rPr>
              <w:t xml:space="preserve"> </w:t>
            </w:r>
            <w:r w:rsidR="00460653" w:rsidRPr="00381869">
              <w:rPr>
                <w:lang w:val="en-US"/>
              </w:rPr>
              <w:t xml:space="preserve">gheaţa.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10.7. </w:t>
            </w:r>
            <w:r w:rsidR="00460653" w:rsidRPr="00381869">
              <w:rPr>
                <w:lang w:val="en-US"/>
              </w:rPr>
              <w:t>Dacă nerespectarea de către Antreprenorul a prevederilor oricărui regulament sau hotărâri ale autorităţilor</w:t>
            </w:r>
            <w:r w:rsidR="00C33344" w:rsidRPr="00381869">
              <w:rPr>
                <w:lang w:val="en-US"/>
              </w:rPr>
              <w:t xml:space="preserve"> </w:t>
            </w:r>
            <w:r w:rsidR="00460653" w:rsidRPr="0038186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10.8. </w:t>
            </w:r>
            <w:r w:rsidR="00460653" w:rsidRPr="00381869">
              <w:rPr>
                <w:lang w:val="en-US"/>
              </w:rPr>
              <w:t>Dacă motivele const</w:t>
            </w:r>
            <w:r w:rsidR="00183D79" w:rsidRPr="00381869">
              <w:rPr>
                <w:lang w:val="en-US"/>
              </w:rPr>
              <w:t>rângerii sau ale întreruperii su</w:t>
            </w:r>
            <w:r w:rsidR="00460653" w:rsidRPr="00381869">
              <w:rPr>
                <w:lang w:val="en-US"/>
              </w:rPr>
              <w:t xml:space="preserve">nt imputabile uneia dintre părţile contractante, atunci cealaltă parte poate emite pretenţii privind despăgubirea pentru daunele intervenite şi care pot fi dovedite.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10.9. </w:t>
            </w:r>
            <w:r w:rsidR="00460653" w:rsidRPr="00381869">
              <w:rPr>
                <w:lang w:val="en-US"/>
              </w:rPr>
              <w:t>Dacă întârzierea în execu</w:t>
            </w:r>
            <w:r w:rsidR="0001066E" w:rsidRPr="00381869">
              <w:rPr>
                <w:lang w:val="en-US"/>
              </w:rPr>
              <w:t xml:space="preserve">ţia lucrărilor este </w:t>
            </w:r>
            <w:r w:rsidR="001278C6" w:rsidRPr="00381869">
              <w:rPr>
                <w:lang w:val="en-US"/>
              </w:rPr>
              <w:t>din</w:t>
            </w:r>
            <w:r w:rsidR="0001066E" w:rsidRPr="00381869">
              <w:rPr>
                <w:lang w:val="en-US"/>
              </w:rPr>
              <w:t xml:space="preserve"> culpa uneia</w:t>
            </w:r>
            <w:r w:rsidR="00460653" w:rsidRPr="00381869">
              <w:rPr>
                <w:lang w:val="en-US"/>
              </w:rPr>
              <w:t xml:space="preserve"> din</w:t>
            </w:r>
            <w:r w:rsidR="0001066E" w:rsidRPr="00381869">
              <w:rPr>
                <w:lang w:val="en-US"/>
              </w:rPr>
              <w:t>tre</w:t>
            </w:r>
            <w:r w:rsidR="00460653" w:rsidRPr="00381869">
              <w:rPr>
                <w:lang w:val="en-US"/>
              </w:rPr>
              <w:t xml:space="preserve"> părţi</w:t>
            </w:r>
            <w:r w:rsidR="0001066E" w:rsidRPr="00381869">
              <w:rPr>
                <w:lang w:val="en-US"/>
              </w:rPr>
              <w:t>le contractante</w:t>
            </w:r>
            <w:r w:rsidR="00460653" w:rsidRPr="00381869">
              <w:rPr>
                <w:lang w:val="en-US"/>
              </w:rPr>
              <w:t>, partea culpabilă va plăti celeilalte părţi penalizări</w:t>
            </w:r>
            <w:r w:rsidR="0001066E" w:rsidRPr="00381869">
              <w:rPr>
                <w:lang w:val="en-US"/>
              </w:rPr>
              <w:t xml:space="preserve"> şi/sau despăgubiri în cuantum de la 0,01% până la 0,1%</w:t>
            </w:r>
            <w:r w:rsidR="00460653" w:rsidRPr="00381869">
              <w:rPr>
                <w:lang w:val="en-US"/>
              </w:rPr>
              <w:t xml:space="preserve"> din valoarea lucrărilor </w:t>
            </w:r>
            <w:r w:rsidR="00D74B95" w:rsidRPr="00381869">
              <w:rPr>
                <w:lang w:val="en-US"/>
              </w:rPr>
              <w:t>rămase</w:t>
            </w:r>
            <w:r w:rsidR="00460653" w:rsidRPr="00381869">
              <w:rPr>
                <w:lang w:val="en-US"/>
              </w:rPr>
              <w:t xml:space="preserve">de executat/neonorate pentru fiecare zi de întârziere. Penalizarea devine operantă în momentul în care partea </w:t>
            </w:r>
            <w:r w:rsidR="00BB2CB2" w:rsidRPr="00381869">
              <w:rPr>
                <w:lang w:val="en-US"/>
              </w:rPr>
              <w:t>î</w:t>
            </w:r>
            <w:r w:rsidR="00460653" w:rsidRPr="00381869">
              <w:rPr>
                <w:lang w:val="en-US"/>
              </w:rPr>
              <w:t xml:space="preserve">nculpă a intrat în întârziere. </w:t>
            </w:r>
          </w:p>
          <w:p w:rsidR="00460653" w:rsidRPr="00381869" w:rsidRDefault="00D53233" w:rsidP="00F809D7">
            <w:pPr>
              <w:pStyle w:val="NormalWeb"/>
              <w:numPr>
                <w:ilvl w:val="1"/>
                <w:numId w:val="16"/>
              </w:numPr>
              <w:tabs>
                <w:tab w:val="left" w:pos="567"/>
                <w:tab w:val="left" w:pos="1890"/>
              </w:tabs>
              <w:spacing w:line="276" w:lineRule="auto"/>
              <w:ind w:left="0" w:hanging="567"/>
              <w:rPr>
                <w:lang w:val="en-US"/>
              </w:rPr>
            </w:pPr>
            <w:r w:rsidRPr="00381869">
              <w:rPr>
                <w:lang w:val="en-US"/>
              </w:rPr>
              <w:t xml:space="preserve">10.10. </w:t>
            </w:r>
            <w:r w:rsidR="00460653" w:rsidRPr="00381869">
              <w:rPr>
                <w:lang w:val="en-US"/>
              </w:rPr>
              <w:t>Beneficiarul nu va fi responsabil pentru nici un fel de daune</w:t>
            </w:r>
            <w:r w:rsidR="00C33344" w:rsidRPr="00381869">
              <w:rPr>
                <w:lang w:val="en-US"/>
              </w:rPr>
              <w:t>-</w:t>
            </w:r>
            <w:r w:rsidR="00460653" w:rsidRPr="0038186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381869">
              <w:rPr>
                <w:lang w:val="en-US"/>
              </w:rPr>
              <w:t>î</w:t>
            </w:r>
            <w:r w:rsidR="00460653" w:rsidRPr="00381869">
              <w:rPr>
                <w:lang w:val="en-US"/>
              </w:rPr>
              <w:t>nd din vina Beneficiarului, a agenţilor sau a angajaţilor acestora.</w:t>
            </w:r>
          </w:p>
          <w:p w:rsidR="00460653" w:rsidRPr="00381869" w:rsidRDefault="00D53233" w:rsidP="00F809D7">
            <w:pPr>
              <w:pStyle w:val="NormalWeb"/>
              <w:numPr>
                <w:ilvl w:val="1"/>
                <w:numId w:val="16"/>
              </w:numPr>
              <w:tabs>
                <w:tab w:val="left" w:pos="567"/>
                <w:tab w:val="left" w:pos="1890"/>
              </w:tabs>
              <w:spacing w:line="276" w:lineRule="auto"/>
              <w:ind w:left="0" w:hanging="567"/>
              <w:rPr>
                <w:lang w:val="en-US"/>
              </w:rPr>
            </w:pPr>
            <w:r w:rsidRPr="00381869">
              <w:rPr>
                <w:lang w:val="en-US"/>
              </w:rPr>
              <w:t xml:space="preserve">10.11. </w:t>
            </w:r>
            <w:r w:rsidR="00460653" w:rsidRPr="00381869">
              <w:rPr>
                <w:lang w:val="en-US"/>
              </w:rPr>
              <w:t>Antreprenorul şi subantreprenorii răspund soli</w:t>
            </w:r>
            <w:r w:rsidR="00DA1062" w:rsidRPr="00381869">
              <w:rPr>
                <w:lang w:val="en-US"/>
              </w:rPr>
              <w:t>dar pentru neexecutarea obligaț</w:t>
            </w:r>
            <w:r w:rsidR="00460653" w:rsidRPr="00381869">
              <w:rPr>
                <w:lang w:val="en-US"/>
              </w:rPr>
              <w:t>iil</w:t>
            </w:r>
            <w:r w:rsidR="00BB2CB2" w:rsidRPr="00381869">
              <w:rPr>
                <w:lang w:val="en-US"/>
              </w:rPr>
              <w:t>or</w:t>
            </w:r>
            <w:r w:rsidR="00460653" w:rsidRPr="00381869">
              <w:rPr>
                <w:lang w:val="en-US"/>
              </w:rPr>
              <w:t xml:space="preserve"> contractuale.</w:t>
            </w:r>
          </w:p>
          <w:p w:rsidR="00460653" w:rsidRPr="00381869" w:rsidRDefault="00460653" w:rsidP="00196AB4">
            <w:pPr>
              <w:pStyle w:val="NormalWeb"/>
              <w:tabs>
                <w:tab w:val="left" w:pos="567"/>
                <w:tab w:val="left" w:pos="1890"/>
              </w:tabs>
              <w:spacing w:line="276" w:lineRule="auto"/>
              <w:ind w:firstLine="0"/>
              <w:rPr>
                <w:lang w:val="en-US"/>
              </w:rPr>
            </w:pPr>
          </w:p>
          <w:p w:rsidR="00460653" w:rsidRPr="00FF430B" w:rsidRDefault="00D53233" w:rsidP="00F809D7">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F809D7">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F809D7">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381869" w:rsidRDefault="00D53233" w:rsidP="00D53233">
            <w:pPr>
              <w:pStyle w:val="NormalWeb"/>
              <w:tabs>
                <w:tab w:val="left" w:pos="567"/>
              </w:tabs>
              <w:spacing w:line="276" w:lineRule="auto"/>
              <w:ind w:firstLine="0"/>
              <w:rPr>
                <w:lang w:val="en-US"/>
              </w:rPr>
            </w:pPr>
            <w:r w:rsidRPr="00381869">
              <w:rPr>
                <w:lang w:val="en-US"/>
              </w:rPr>
              <w:t xml:space="preserve">12.1. </w:t>
            </w:r>
            <w:r w:rsidR="00460653" w:rsidRPr="00381869">
              <w:rPr>
                <w:lang w:val="en-US"/>
              </w:rPr>
              <w:t xml:space="preserve">Antreprenorul poate cere </w:t>
            </w:r>
            <w:r w:rsidR="00BB2CB2" w:rsidRPr="00381869">
              <w:rPr>
                <w:lang w:val="en-US"/>
              </w:rPr>
              <w:t>rezoluțiunea</w:t>
            </w:r>
            <w:r w:rsidR="0001066E" w:rsidRPr="00381869">
              <w:rPr>
                <w:lang w:val="en-US"/>
              </w:rPr>
              <w:t xml:space="preserve"> </w:t>
            </w:r>
            <w:r w:rsidR="00460653" w:rsidRPr="00381869">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12.2. </w:t>
            </w:r>
            <w:r w:rsidR="00460653" w:rsidRPr="00381869">
              <w:rPr>
                <w:lang w:val="en-US"/>
              </w:rPr>
              <w:t xml:space="preserve">Beneficiarul poate cere </w:t>
            </w:r>
            <w:r w:rsidR="00BB2CB2" w:rsidRPr="00381869">
              <w:rPr>
                <w:lang w:val="en-US"/>
              </w:rPr>
              <w:t>rezoluțiunea</w:t>
            </w:r>
            <w:r w:rsidR="00C33344" w:rsidRPr="00381869">
              <w:rPr>
                <w:lang w:val="en-US"/>
              </w:rPr>
              <w:t xml:space="preserve"> </w:t>
            </w:r>
            <w:r w:rsidR="00460653" w:rsidRPr="00381869">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lastRenderedPageBreak/>
              <w:t xml:space="preserve">12.3. </w:t>
            </w:r>
            <w:r w:rsidR="00460653" w:rsidRPr="00381869">
              <w:rPr>
                <w:lang w:val="en-US"/>
              </w:rPr>
              <w:t xml:space="preserve">Contractul se consideră </w:t>
            </w:r>
            <w:r w:rsidR="00BB2CB2" w:rsidRPr="00381869">
              <w:rPr>
                <w:lang w:val="en-US"/>
              </w:rPr>
              <w:t>rezolvit</w:t>
            </w:r>
            <w:r w:rsidR="00460653" w:rsidRPr="00381869">
              <w:rPr>
                <w:lang w:val="en-US"/>
              </w:rPr>
              <w:t>, dacă partea contractantă va comunica în scris cele</w:t>
            </w:r>
            <w:r w:rsidRPr="00381869">
              <w:rPr>
                <w:lang w:val="en-US"/>
              </w:rPr>
              <w:t>i</w:t>
            </w:r>
            <w:r w:rsidR="00460653" w:rsidRPr="00381869">
              <w:rPr>
                <w:lang w:val="en-US"/>
              </w:rPr>
              <w:t>lalte părţi contractante în termen de 15 zile motivele indicate la punctele 1</w:t>
            </w:r>
            <w:r w:rsidR="00D379F6" w:rsidRPr="00381869">
              <w:rPr>
                <w:lang w:val="en-US"/>
              </w:rPr>
              <w:t>2</w:t>
            </w:r>
            <w:r w:rsidR="00460653" w:rsidRPr="00381869">
              <w:rPr>
                <w:lang w:val="en-US"/>
              </w:rPr>
              <w:t>.1 şi 1</w:t>
            </w:r>
            <w:r w:rsidR="00D379F6" w:rsidRPr="00381869">
              <w:rPr>
                <w:lang w:val="en-US"/>
              </w:rPr>
              <w:t>2</w:t>
            </w:r>
            <w:r w:rsidR="00460653" w:rsidRPr="00381869">
              <w:rPr>
                <w:lang w:val="en-US"/>
              </w:rPr>
              <w:t xml:space="preserve">.2 din prezentul contract.  </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12.4. </w:t>
            </w:r>
            <w:r w:rsidR="00460653" w:rsidRPr="00381869">
              <w:rPr>
                <w:lang w:val="en-US"/>
              </w:rPr>
              <w:t xml:space="preserve">Beneficiarul, în caz de </w:t>
            </w:r>
            <w:r w:rsidR="00BB2CB2" w:rsidRPr="00381869">
              <w:rPr>
                <w:lang w:val="en-US"/>
              </w:rPr>
              <w:t>rezoluțiune</w:t>
            </w:r>
            <w:r w:rsidR="00460653" w:rsidRPr="00381869">
              <w:rPr>
                <w:lang w:val="en-US"/>
              </w:rPr>
              <w:t>a contractului, va convoca comisia de recepţie care va efectua recepţia cantitativă şi calitativ</w:t>
            </w:r>
            <w:r w:rsidR="00D74B95" w:rsidRPr="00381869">
              <w:rPr>
                <w:lang w:val="en-US"/>
              </w:rPr>
              <w:t>ă</w:t>
            </w:r>
            <w:r w:rsidR="00460653" w:rsidRPr="00381869">
              <w:rPr>
                <w:lang w:val="en-US"/>
              </w:rPr>
              <w:t xml:space="preserve"> a lucrărilor executate</w:t>
            </w:r>
            <w:r w:rsidR="00D74B95" w:rsidRPr="00381869">
              <w:rPr>
                <w:lang w:val="en-US"/>
              </w:rPr>
              <w:t>,</w:t>
            </w:r>
            <w:r w:rsidR="00C33344" w:rsidRPr="00381869">
              <w:rPr>
                <w:lang w:val="en-US"/>
              </w:rPr>
              <w:t xml:space="preserve"> </w:t>
            </w:r>
            <w:r w:rsidR="00D74B95" w:rsidRPr="00381869">
              <w:rPr>
                <w:lang w:val="en-US"/>
              </w:rPr>
              <w:t xml:space="preserve">în maximum 15 zile de la data </w:t>
            </w:r>
            <w:r w:rsidR="00BB2CB2" w:rsidRPr="00381869">
              <w:rPr>
                <w:lang w:val="en-US"/>
              </w:rPr>
              <w:t>rezoluțiunii</w:t>
            </w:r>
            <w:r w:rsidR="00C33344" w:rsidRPr="00381869">
              <w:rPr>
                <w:lang w:val="en-US"/>
              </w:rPr>
              <w:t xml:space="preserve"> </w:t>
            </w:r>
            <w:r w:rsidR="00D74B95" w:rsidRPr="00381869">
              <w:rPr>
                <w:lang w:val="en-US"/>
              </w:rPr>
              <w:t>contractului.</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12.5. </w:t>
            </w:r>
            <w:r w:rsidR="00460653" w:rsidRPr="00381869">
              <w:rPr>
                <w:lang w:val="en-US"/>
              </w:rPr>
              <w:t xml:space="preserve">În cazul </w:t>
            </w:r>
            <w:r w:rsidR="00BB2CB2" w:rsidRPr="00381869">
              <w:rPr>
                <w:lang w:val="en-US"/>
              </w:rPr>
              <w:t>rezoluțiunii</w:t>
            </w:r>
            <w:r w:rsidR="00C33344" w:rsidRPr="00381869">
              <w:rPr>
                <w:lang w:val="en-US"/>
              </w:rPr>
              <w:t xml:space="preserve"> </w:t>
            </w:r>
            <w:r w:rsidR="00460653" w:rsidRPr="0038186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381869">
              <w:rPr>
                <w:lang w:val="en-US"/>
              </w:rPr>
              <w:t>rezolvit</w:t>
            </w:r>
            <w:r w:rsidR="00C33344" w:rsidRPr="00381869">
              <w:rPr>
                <w:lang w:val="en-US"/>
              </w:rPr>
              <w:t xml:space="preserve"> </w:t>
            </w:r>
            <w:r w:rsidR="00460653" w:rsidRPr="00381869">
              <w:rPr>
                <w:lang w:val="en-US"/>
              </w:rPr>
              <w:t xml:space="preserve">contractul. </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12.6. </w:t>
            </w:r>
            <w:r w:rsidR="00460653" w:rsidRPr="00381869">
              <w:rPr>
                <w:lang w:val="en-US"/>
              </w:rPr>
              <w:t>După rez</w:t>
            </w:r>
            <w:r w:rsidR="00892A6D" w:rsidRPr="00381869">
              <w:rPr>
                <w:lang w:val="en-US"/>
              </w:rPr>
              <w:t>oluțiunea</w:t>
            </w:r>
            <w:r w:rsidR="00460653" w:rsidRPr="00381869">
              <w:rPr>
                <w:lang w:val="en-US"/>
              </w:rPr>
              <w:t xml:space="preserve"> contractului, Beneficiarul poate continua execuţia lucrărilor cu respectarea prevederilor legale. </w:t>
            </w:r>
          </w:p>
          <w:p w:rsidR="00E22640" w:rsidRPr="00381869" w:rsidRDefault="00E22640" w:rsidP="00E22640">
            <w:pPr>
              <w:pStyle w:val="NormalWeb"/>
              <w:tabs>
                <w:tab w:val="left" w:pos="567"/>
                <w:tab w:val="left" w:pos="2070"/>
              </w:tabs>
              <w:ind w:firstLine="0"/>
              <w:rPr>
                <w:lang w:val="en-US"/>
              </w:rPr>
            </w:pPr>
            <w:r w:rsidRPr="00381869">
              <w:rPr>
                <w:lang w:val="en-US"/>
              </w:rPr>
              <w:t>12.7. Cazuri specifice de încetare a contractului de achiziţii publice:</w:t>
            </w:r>
          </w:p>
          <w:p w:rsidR="00E22640" w:rsidRPr="00381869" w:rsidRDefault="00E22640" w:rsidP="00E22640">
            <w:pPr>
              <w:pStyle w:val="NormalWeb"/>
              <w:tabs>
                <w:tab w:val="left" w:pos="567"/>
                <w:tab w:val="left" w:pos="2070"/>
              </w:tabs>
              <w:ind w:firstLine="284"/>
              <w:rPr>
                <w:lang w:val="en-US"/>
              </w:rPr>
            </w:pPr>
            <w:r w:rsidRPr="00381869">
              <w:rPr>
                <w:lang w:val="en-US"/>
              </w:rPr>
              <w:t xml:space="preserve">     </w:t>
            </w:r>
            <w:r w:rsidR="00F168DC" w:rsidRPr="00381869">
              <w:rPr>
                <w:lang w:val="en-US"/>
              </w:rPr>
              <w:t>Beneficiarul</w:t>
            </w:r>
            <w:r w:rsidRPr="00381869">
              <w:rPr>
                <w:lang w:val="en-US"/>
              </w:rPr>
              <w:t xml:space="preserve"> are dreptul de a </w:t>
            </w:r>
            <w:r w:rsidR="0060188C" w:rsidRPr="00381869">
              <w:rPr>
                <w:lang w:val="en-US"/>
              </w:rPr>
              <w:t>rezolvi</w:t>
            </w:r>
            <w:r w:rsidR="00C33344" w:rsidRPr="00381869">
              <w:rPr>
                <w:lang w:val="en-US"/>
              </w:rPr>
              <w:t xml:space="preserve"> </w:t>
            </w:r>
            <w:r w:rsidRPr="00381869">
              <w:rPr>
                <w:lang w:val="en-US"/>
              </w:rPr>
              <w:t>unilateral un contract de achiziţii publice în perioada de valabilitate a acestuia în una dintre următoarele situaţii:</w:t>
            </w:r>
          </w:p>
          <w:p w:rsidR="00E22640" w:rsidRPr="00381869" w:rsidRDefault="00E22640" w:rsidP="00E22640">
            <w:pPr>
              <w:pStyle w:val="NormalWeb"/>
              <w:tabs>
                <w:tab w:val="left" w:pos="567"/>
                <w:tab w:val="left" w:pos="2070"/>
              </w:tabs>
              <w:rPr>
                <w:lang w:val="en-US"/>
              </w:rPr>
            </w:pPr>
            <w:r w:rsidRPr="00381869">
              <w:rPr>
                <w:lang w:val="en-US"/>
              </w:rPr>
              <w:t xml:space="preserve">    a) contractantul se afla, la momentul atribuirii lui, în una dintre situaţiile care ar fi determinat excluderea sa din proce</w:t>
            </w:r>
            <w:r w:rsidR="00C33344" w:rsidRPr="00381869">
              <w:rPr>
                <w:lang w:val="en-US"/>
              </w:rPr>
              <w:t>dura de atribuire potrivit art.</w:t>
            </w:r>
            <w:r w:rsidR="00DF4DCF" w:rsidRPr="00381869">
              <w:rPr>
                <w:lang w:val="en-US"/>
              </w:rPr>
              <w:t xml:space="preserve"> </w:t>
            </w:r>
            <w:r w:rsidRPr="00381869">
              <w:rPr>
                <w:lang w:val="en-US"/>
              </w:rPr>
              <w:t>19</w:t>
            </w:r>
            <w:r w:rsidR="00802287" w:rsidRPr="00381869">
              <w:rPr>
                <w:lang w:val="en-US"/>
              </w:rPr>
              <w:t xml:space="preserve"> al Legii </w:t>
            </w:r>
            <w:r w:rsidR="0060188C" w:rsidRPr="00381869">
              <w:rPr>
                <w:lang w:val="en-US"/>
              </w:rPr>
              <w:t>nr.</w:t>
            </w:r>
            <w:r w:rsidR="00FF5CB2" w:rsidRPr="00381869">
              <w:rPr>
                <w:lang w:val="en-US"/>
              </w:rPr>
              <w:t xml:space="preserve"> </w:t>
            </w:r>
            <w:r w:rsidR="00802287" w:rsidRPr="00381869">
              <w:rPr>
                <w:lang w:val="en-US"/>
              </w:rPr>
              <w:t>131/2015 privind achizițiile publice</w:t>
            </w:r>
            <w:r w:rsidRPr="00381869">
              <w:rPr>
                <w:lang w:val="en-US"/>
              </w:rPr>
              <w:t>;</w:t>
            </w:r>
          </w:p>
          <w:p w:rsidR="00E22640" w:rsidRPr="00381869" w:rsidRDefault="00E22640" w:rsidP="00E22640">
            <w:pPr>
              <w:pStyle w:val="NormalWeb"/>
              <w:tabs>
                <w:tab w:val="left" w:pos="567"/>
                <w:tab w:val="left" w:pos="2070"/>
              </w:tabs>
              <w:rPr>
                <w:lang w:val="en-US"/>
              </w:rPr>
            </w:pPr>
            <w:r w:rsidRPr="00381869">
              <w:rPr>
                <w:lang w:val="en-US"/>
              </w:rPr>
              <w:t xml:space="preserve">    b) contractul a făcut obiectul unei modificări substanțiale care necesita o nouă procedură de achiziție publică în conformitate cu art. 76</w:t>
            </w:r>
            <w:r w:rsidR="00802287" w:rsidRPr="00381869">
              <w:rPr>
                <w:lang w:val="en-US"/>
              </w:rPr>
              <w:t xml:space="preserve"> al Legii </w:t>
            </w:r>
            <w:r w:rsidR="0060188C" w:rsidRPr="00381869">
              <w:rPr>
                <w:lang w:val="en-US"/>
              </w:rPr>
              <w:t>nr.</w:t>
            </w:r>
            <w:r w:rsidR="00DF4DCF" w:rsidRPr="00381869">
              <w:rPr>
                <w:lang w:val="en-US"/>
              </w:rPr>
              <w:t xml:space="preserve"> </w:t>
            </w:r>
            <w:r w:rsidR="00802287" w:rsidRPr="00381869">
              <w:rPr>
                <w:lang w:val="en-US"/>
              </w:rPr>
              <w:t>131/2015 privind achizițiile publice</w:t>
            </w:r>
            <w:r w:rsidRPr="00381869">
              <w:rPr>
                <w:lang w:val="en-US"/>
              </w:rPr>
              <w:t>;</w:t>
            </w:r>
          </w:p>
          <w:p w:rsidR="00E22640" w:rsidRPr="00381869" w:rsidRDefault="00E22640" w:rsidP="00E22640">
            <w:pPr>
              <w:pStyle w:val="NormalWeb"/>
              <w:tabs>
                <w:tab w:val="left" w:pos="567"/>
                <w:tab w:val="left" w:pos="2070"/>
              </w:tabs>
              <w:rPr>
                <w:lang w:val="en-US"/>
              </w:rPr>
            </w:pPr>
            <w:r w:rsidRPr="00381869">
              <w:rPr>
                <w:lang w:val="en-US"/>
              </w:rPr>
              <w:t xml:space="preserve">    c) contractul nu ar fi trebuit să fie atribui</w:t>
            </w:r>
            <w:r w:rsidR="00C33344" w:rsidRPr="00381869">
              <w:rPr>
                <w:lang w:val="en-US"/>
              </w:rPr>
              <w:t>t contractantului respectiv, avâ</w:t>
            </w:r>
            <w:r w:rsidRPr="00381869">
              <w:rPr>
                <w:lang w:val="en-US"/>
              </w:rPr>
              <w:t xml:space="preserve">nd în vedere o încălcare gravă a obligaţiilor ce rezultă din </w:t>
            </w:r>
            <w:r w:rsidR="00802287" w:rsidRPr="00381869">
              <w:rPr>
                <w:lang w:val="en-US"/>
              </w:rPr>
              <w:t xml:space="preserve">Legea </w:t>
            </w:r>
            <w:r w:rsidR="0060188C" w:rsidRPr="00381869">
              <w:rPr>
                <w:lang w:val="en-US"/>
              </w:rPr>
              <w:t>nr.</w:t>
            </w:r>
            <w:r w:rsidR="00DF4DCF" w:rsidRPr="00381869">
              <w:rPr>
                <w:lang w:val="en-US"/>
              </w:rPr>
              <w:t xml:space="preserve"> </w:t>
            </w:r>
            <w:r w:rsidR="00802287" w:rsidRPr="00381869">
              <w:rPr>
                <w:lang w:val="en-US"/>
              </w:rPr>
              <w:t>131/2015 priviind achizițiile publice</w:t>
            </w:r>
            <w:r w:rsidRPr="00381869">
              <w:rPr>
                <w:lang w:val="en-US"/>
              </w:rPr>
              <w:t xml:space="preserve"> și/sau tratatele internaţionale la care Republica Moldova este parte, care a fost constatată printr-o decizie a unei instanțe judecătorești naționale sau, după caz, internaționale.</w:t>
            </w:r>
          </w:p>
          <w:p w:rsidR="00E22640" w:rsidRPr="00381869" w:rsidRDefault="00E22640" w:rsidP="00802287">
            <w:pPr>
              <w:pStyle w:val="NormalWeb"/>
              <w:tabs>
                <w:tab w:val="left" w:pos="567"/>
                <w:tab w:val="left" w:pos="2070"/>
              </w:tabs>
              <w:ind w:firstLine="0"/>
              <w:rPr>
                <w:lang w:val="en-US"/>
              </w:rPr>
            </w:pPr>
          </w:p>
          <w:p w:rsidR="00460653" w:rsidRPr="00FF430B" w:rsidRDefault="007323B6" w:rsidP="00F809D7">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13.1. </w:t>
            </w:r>
            <w:r w:rsidR="00460653" w:rsidRPr="00381869">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13.2. </w:t>
            </w:r>
            <w:r w:rsidR="00460653" w:rsidRPr="00381869">
              <w:rPr>
                <w:lang w:val="en-US"/>
              </w:rPr>
              <w:t>Documentele contractului vor fi întocmite în limba română.</w:t>
            </w:r>
          </w:p>
          <w:p w:rsidR="00D379F6" w:rsidRPr="00381869" w:rsidRDefault="007323B6" w:rsidP="00F809D7">
            <w:pPr>
              <w:pStyle w:val="NormalWeb"/>
              <w:numPr>
                <w:ilvl w:val="1"/>
                <w:numId w:val="16"/>
              </w:numPr>
              <w:tabs>
                <w:tab w:val="left" w:pos="567"/>
              </w:tabs>
              <w:ind w:left="0" w:hanging="567"/>
              <w:rPr>
                <w:lang w:val="en-US"/>
              </w:rPr>
            </w:pPr>
            <w:r w:rsidRPr="00381869">
              <w:rPr>
                <w:lang w:val="en-US"/>
              </w:rPr>
              <w:t>13.</w:t>
            </w:r>
            <w:r w:rsidR="001873A6" w:rsidRPr="00381869">
              <w:rPr>
                <w:lang w:val="en-US"/>
              </w:rPr>
              <w:t>3</w:t>
            </w:r>
            <w:r w:rsidRPr="00381869">
              <w:rPr>
                <w:lang w:val="en-US"/>
              </w:rPr>
              <w:t xml:space="preserve">. </w:t>
            </w:r>
            <w:r w:rsidR="00D379F6" w:rsidRPr="00381869">
              <w:rPr>
                <w:lang w:val="en-US"/>
              </w:rPr>
              <w:t>Prezentul Contract reprezintă acordul de voinţă al părţilor</w:t>
            </w:r>
            <w:r w:rsidR="00C33344" w:rsidRPr="00381869">
              <w:rPr>
                <w:lang w:val="en-US"/>
              </w:rPr>
              <w:t xml:space="preserve"> </w:t>
            </w:r>
            <w:r w:rsidR="00D379F6" w:rsidRPr="00381869">
              <w:rPr>
                <w:lang w:val="en-US"/>
              </w:rPr>
              <w:t>şi se consideră semnat la data aplicării ultimei semnături de către una dintre părți.</w:t>
            </w:r>
          </w:p>
          <w:p w:rsidR="00460653" w:rsidRPr="00381869" w:rsidRDefault="007323B6" w:rsidP="00F809D7">
            <w:pPr>
              <w:pStyle w:val="NormalWeb"/>
              <w:numPr>
                <w:ilvl w:val="1"/>
                <w:numId w:val="16"/>
              </w:numPr>
              <w:tabs>
                <w:tab w:val="left" w:pos="567"/>
                <w:tab w:val="left" w:pos="4005"/>
              </w:tabs>
              <w:ind w:left="0" w:hanging="567"/>
              <w:contextualSpacing/>
              <w:rPr>
                <w:lang w:val="en-US"/>
              </w:rPr>
            </w:pPr>
            <w:r w:rsidRPr="00381869">
              <w:rPr>
                <w:lang w:val="en-US"/>
              </w:rPr>
              <w:t>13.</w:t>
            </w:r>
            <w:r w:rsidR="001873A6" w:rsidRPr="00381869">
              <w:rPr>
                <w:lang w:val="en-US"/>
              </w:rPr>
              <w:t>4</w:t>
            </w:r>
            <w:r w:rsidRPr="00381869">
              <w:rPr>
                <w:lang w:val="en-US"/>
              </w:rPr>
              <w:t xml:space="preserve">. </w:t>
            </w:r>
            <w:r w:rsidR="00D379F6" w:rsidRPr="00381869">
              <w:rPr>
                <w:lang w:val="en-US"/>
              </w:rPr>
              <w:t xml:space="preserve">Pentru confirmarea celor menţionate, </w:t>
            </w:r>
            <w:r w:rsidR="009D3792" w:rsidRPr="00381869">
              <w:rPr>
                <w:lang w:val="en-US"/>
              </w:rPr>
              <w:t>p</w:t>
            </w:r>
            <w:r w:rsidR="00D379F6" w:rsidRPr="00381869">
              <w:rPr>
                <w:lang w:val="en-US"/>
              </w:rPr>
              <w:t xml:space="preserve">ărţile au semnat prezentul Contract în conformitate cu legislaţia Republicii Moldova, la data şi anul indicate, </w:t>
            </w:r>
            <w:r w:rsidR="00460653" w:rsidRPr="00381869">
              <w:rPr>
                <w:lang w:val="en-US"/>
              </w:rPr>
              <w:t xml:space="preserve">fiind valabil până la </w:t>
            </w:r>
            <w:r w:rsidR="00684D44" w:rsidRPr="00381869">
              <w:rPr>
                <w:lang w:val="en-US"/>
              </w:rPr>
              <w:t>……./</w:t>
            </w:r>
            <w:r w:rsidR="00D379F6" w:rsidRPr="00381869">
              <w:rPr>
                <w:lang w:val="en-US"/>
              </w:rPr>
              <w:t>recepția finală a lucrărilor</w:t>
            </w:r>
            <w:r w:rsidR="00460653" w:rsidRPr="00381869">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F809D7">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F809D7">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F809D7">
            <w:pPr>
              <w:numPr>
                <w:ilvl w:val="0"/>
                <w:numId w:val="30"/>
              </w:numPr>
              <w:suppressAutoHyphens/>
              <w:ind w:left="0" w:firstLine="720"/>
              <w:jc w:val="both"/>
            </w:pPr>
            <w:r w:rsidRPr="00FF430B">
              <w:t>Formularul Contractului;</w:t>
            </w:r>
          </w:p>
          <w:p w:rsidR="00AD32DD" w:rsidRPr="00FF430B" w:rsidRDefault="004C7DFB" w:rsidP="00F809D7">
            <w:pPr>
              <w:numPr>
                <w:ilvl w:val="0"/>
                <w:numId w:val="30"/>
              </w:numPr>
              <w:suppressAutoHyphens/>
              <w:ind w:left="0" w:firstLine="720"/>
              <w:jc w:val="both"/>
              <w:rPr>
                <w:i/>
              </w:rPr>
            </w:pPr>
            <w:r w:rsidRPr="00FF430B">
              <w:t>Formularul ofertei;</w:t>
            </w:r>
          </w:p>
          <w:p w:rsidR="00AD32DD" w:rsidRPr="00FF430B" w:rsidRDefault="004C7DFB" w:rsidP="00F809D7">
            <w:pPr>
              <w:numPr>
                <w:ilvl w:val="0"/>
                <w:numId w:val="30"/>
              </w:numPr>
              <w:suppressAutoHyphens/>
              <w:ind w:left="0" w:firstLine="720"/>
              <w:jc w:val="both"/>
              <w:rPr>
                <w:i/>
              </w:rPr>
            </w:pPr>
            <w:r w:rsidRPr="00FF430B">
              <w:t>Caietul de sarcini;</w:t>
            </w:r>
          </w:p>
          <w:p w:rsidR="00AD32DD" w:rsidRPr="00FF430B" w:rsidRDefault="004C7DFB" w:rsidP="00F809D7">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F809D7">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F809D7">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F809D7">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F809D7">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F809D7">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F809D7">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F809D7">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F809D7">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F809D7">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F809D7">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F809D7">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381869" w:rsidRDefault="008A2F19" w:rsidP="00F809D7">
            <w:pPr>
              <w:pStyle w:val="NormalWeb"/>
              <w:numPr>
                <w:ilvl w:val="0"/>
                <w:numId w:val="34"/>
              </w:numPr>
              <w:tabs>
                <w:tab w:val="clear" w:pos="1854"/>
                <w:tab w:val="left" w:pos="0"/>
                <w:tab w:val="num" w:pos="1135"/>
                <w:tab w:val="left" w:pos="2070"/>
              </w:tabs>
              <w:ind w:left="0" w:firstLine="710"/>
              <w:rPr>
                <w:lang w:val="en-US"/>
              </w:rPr>
            </w:pPr>
            <w:r w:rsidRPr="00381869">
              <w:rPr>
                <w:lang w:val="en-US"/>
              </w:rPr>
              <w:t>contractul a făcut obiectul unei modificări substanțiale care necesita o nouă procedură de achiziție publi</w:t>
            </w:r>
            <w:r w:rsidR="00283820" w:rsidRPr="00381869">
              <w:rPr>
                <w:lang w:val="en-US"/>
              </w:rPr>
              <w:t>că în conformitate cu art.</w:t>
            </w:r>
            <w:r w:rsidR="003B210E" w:rsidRPr="00381869">
              <w:rPr>
                <w:lang w:val="en-US"/>
              </w:rPr>
              <w:t xml:space="preserve"> </w:t>
            </w:r>
            <w:r w:rsidRPr="00381869">
              <w:rPr>
                <w:lang w:val="en-US"/>
              </w:rPr>
              <w:t xml:space="preserve">76 al Legii </w:t>
            </w:r>
            <w:r w:rsidR="00E10240" w:rsidRPr="00381869">
              <w:rPr>
                <w:lang w:val="en-US"/>
              </w:rPr>
              <w:t>nr.</w:t>
            </w:r>
            <w:r w:rsidR="003B210E" w:rsidRPr="00381869">
              <w:rPr>
                <w:lang w:val="en-US"/>
              </w:rPr>
              <w:t xml:space="preserve"> </w:t>
            </w:r>
            <w:r w:rsidRPr="00381869">
              <w:rPr>
                <w:lang w:val="en-US"/>
              </w:rPr>
              <w:t>131/2015 privind achizițiile publice;</w:t>
            </w:r>
          </w:p>
          <w:p w:rsidR="00AD32DD" w:rsidRPr="00381869" w:rsidRDefault="008A2F19" w:rsidP="00F809D7">
            <w:pPr>
              <w:pStyle w:val="NormalWeb"/>
              <w:numPr>
                <w:ilvl w:val="0"/>
                <w:numId w:val="34"/>
              </w:numPr>
              <w:tabs>
                <w:tab w:val="clear" w:pos="1854"/>
                <w:tab w:val="left" w:pos="0"/>
                <w:tab w:val="num" w:pos="1135"/>
                <w:tab w:val="left" w:pos="2070"/>
              </w:tabs>
              <w:ind w:left="0" w:firstLine="710"/>
              <w:rPr>
                <w:lang w:val="en-US"/>
              </w:rPr>
            </w:pPr>
            <w:r w:rsidRPr="00381869">
              <w:rPr>
                <w:lang w:val="en-US"/>
              </w:rPr>
              <w:t xml:space="preserve">contractul nu </w:t>
            </w:r>
            <w:r w:rsidR="00073EB7" w:rsidRPr="00381869">
              <w:rPr>
                <w:lang w:val="en-US"/>
              </w:rPr>
              <w:t>urma</w:t>
            </w:r>
            <w:r w:rsidRPr="00381869">
              <w:rPr>
                <w:lang w:val="en-US"/>
              </w:rPr>
              <w:t xml:space="preserve"> să fie atribuit contractantului respectiv, avînd în vedere o încălcare gravă a obligaţiilor ce rezultă din Legea </w:t>
            </w:r>
            <w:r w:rsidR="00E10240" w:rsidRPr="00381869">
              <w:rPr>
                <w:lang w:val="en-US"/>
              </w:rPr>
              <w:t>nr.</w:t>
            </w:r>
            <w:r w:rsidR="00FF5CB2" w:rsidRPr="00381869">
              <w:rPr>
                <w:lang w:val="en-US"/>
              </w:rPr>
              <w:t xml:space="preserve"> </w:t>
            </w:r>
            <w:r w:rsidRPr="00381869">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F809D7">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F809D7">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381869"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F809D7">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F809D7">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F809D7">
            <w:pPr>
              <w:pStyle w:val="Listparagraf"/>
              <w:numPr>
                <w:ilvl w:val="0"/>
                <w:numId w:val="37"/>
              </w:numPr>
            </w:pPr>
            <w:r w:rsidRPr="00FF430B">
              <w:t>prin acordul de voinţă al părţilor ;</w:t>
            </w:r>
          </w:p>
          <w:p w:rsidR="0063773E" w:rsidRPr="00FF430B" w:rsidRDefault="0063773E" w:rsidP="00F809D7">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F809D7">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F7A" w:rsidRDefault="007A5F7A" w:rsidP="00A20ACF">
      <w:r>
        <w:separator/>
      </w:r>
    </w:p>
  </w:endnote>
  <w:endnote w:type="continuationSeparator" w:id="0">
    <w:p w:rsidR="007A5F7A" w:rsidRDefault="007A5F7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00"/>
    <w:family w:val="swiss"/>
    <w:pitch w:val="variable"/>
    <w:sig w:usb0="20002A87"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857" w:rsidRDefault="00CE4857"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E4857" w:rsidRDefault="0099010D">
        <w:pPr>
          <w:pStyle w:val="Subsol"/>
          <w:jc w:val="right"/>
        </w:pPr>
        <w:fldSimple w:instr=" PAGE   \* MERGEFORMAT ">
          <w:r w:rsidR="000D400F">
            <w:t>73</w:t>
          </w:r>
        </w:fldSimple>
      </w:p>
    </w:sdtContent>
  </w:sdt>
  <w:p w:rsidR="00CE4857" w:rsidRDefault="00CE4857">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F7A" w:rsidRDefault="007A5F7A" w:rsidP="00A20ACF">
      <w:r>
        <w:separator/>
      </w:r>
    </w:p>
  </w:footnote>
  <w:footnote w:type="continuationSeparator" w:id="0">
    <w:p w:rsidR="007A5F7A" w:rsidRDefault="007A5F7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D9F09F0"/>
    <w:multiLevelType w:val="hybridMultilevel"/>
    <w:tmpl w:val="D76E2504"/>
    <w:lvl w:ilvl="0" w:tplc="0418000F">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nsid w:val="4E497A91"/>
    <w:multiLevelType w:val="hybridMultilevel"/>
    <w:tmpl w:val="7116B5F0"/>
    <w:lvl w:ilvl="0" w:tplc="04180011">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8"/>
  </w:num>
  <w:num w:numId="38">
    <w:abstractNumId w:val="37"/>
  </w:num>
  <w:num w:numId="39">
    <w:abstractNumId w:val="28"/>
  </w:num>
  <w:num w:numId="40">
    <w:abstractNumId w:val="29"/>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09D"/>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542"/>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385"/>
    <w:rsid w:val="000A63ED"/>
    <w:rsid w:val="000A7988"/>
    <w:rsid w:val="000A7A90"/>
    <w:rsid w:val="000B2369"/>
    <w:rsid w:val="000B5D92"/>
    <w:rsid w:val="000B70AD"/>
    <w:rsid w:val="000B73EB"/>
    <w:rsid w:val="000C00CF"/>
    <w:rsid w:val="000C1F66"/>
    <w:rsid w:val="000C3C74"/>
    <w:rsid w:val="000C470A"/>
    <w:rsid w:val="000C5DFB"/>
    <w:rsid w:val="000C6960"/>
    <w:rsid w:val="000C79F5"/>
    <w:rsid w:val="000D1C50"/>
    <w:rsid w:val="000D20B9"/>
    <w:rsid w:val="000D26B9"/>
    <w:rsid w:val="000D400F"/>
    <w:rsid w:val="000D4488"/>
    <w:rsid w:val="000D4587"/>
    <w:rsid w:val="000D4758"/>
    <w:rsid w:val="000D5968"/>
    <w:rsid w:val="000D6DCD"/>
    <w:rsid w:val="000D7AF5"/>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080"/>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3D7"/>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2B3D"/>
    <w:rsid w:val="003534BD"/>
    <w:rsid w:val="00355106"/>
    <w:rsid w:val="00355211"/>
    <w:rsid w:val="00356B3E"/>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869"/>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DF3"/>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827"/>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6EF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8C6"/>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1F6"/>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34F"/>
    <w:rsid w:val="006B6003"/>
    <w:rsid w:val="006B6292"/>
    <w:rsid w:val="006B79CE"/>
    <w:rsid w:val="006C018D"/>
    <w:rsid w:val="006C1F9F"/>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F62"/>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EF1"/>
    <w:rsid w:val="007A1DFA"/>
    <w:rsid w:val="007A2F41"/>
    <w:rsid w:val="007A3336"/>
    <w:rsid w:val="007A3B63"/>
    <w:rsid w:val="007A3EAB"/>
    <w:rsid w:val="007A410B"/>
    <w:rsid w:val="007A5F7A"/>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BE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3B6"/>
    <w:rsid w:val="00863AAB"/>
    <w:rsid w:val="00864A45"/>
    <w:rsid w:val="00864B75"/>
    <w:rsid w:val="0086547A"/>
    <w:rsid w:val="00867DA9"/>
    <w:rsid w:val="008726D2"/>
    <w:rsid w:val="00873EA6"/>
    <w:rsid w:val="00873EEA"/>
    <w:rsid w:val="00875CFC"/>
    <w:rsid w:val="00877B36"/>
    <w:rsid w:val="00881C9F"/>
    <w:rsid w:val="00881F14"/>
    <w:rsid w:val="00883577"/>
    <w:rsid w:val="00890CEA"/>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BB1"/>
    <w:rsid w:val="008B1484"/>
    <w:rsid w:val="008B330F"/>
    <w:rsid w:val="008B3387"/>
    <w:rsid w:val="008B5DA7"/>
    <w:rsid w:val="008B7CBD"/>
    <w:rsid w:val="008C0290"/>
    <w:rsid w:val="008C182E"/>
    <w:rsid w:val="008C1AE2"/>
    <w:rsid w:val="008C32C0"/>
    <w:rsid w:val="008C7D9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291"/>
    <w:rsid w:val="00904D85"/>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0CB"/>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BB0"/>
    <w:rsid w:val="00977FDF"/>
    <w:rsid w:val="00980A78"/>
    <w:rsid w:val="00980FD6"/>
    <w:rsid w:val="00981529"/>
    <w:rsid w:val="00981C6E"/>
    <w:rsid w:val="00983C29"/>
    <w:rsid w:val="00984FA2"/>
    <w:rsid w:val="0099010D"/>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F6B"/>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B0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4AE"/>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6C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C9B"/>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C0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4C1"/>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840"/>
    <w:rsid w:val="00CC5DF4"/>
    <w:rsid w:val="00CC6514"/>
    <w:rsid w:val="00CC6536"/>
    <w:rsid w:val="00CD0EA7"/>
    <w:rsid w:val="00CD278A"/>
    <w:rsid w:val="00CD31E8"/>
    <w:rsid w:val="00CD74C4"/>
    <w:rsid w:val="00CE1192"/>
    <w:rsid w:val="00CE11D6"/>
    <w:rsid w:val="00CE32F1"/>
    <w:rsid w:val="00CE3D8F"/>
    <w:rsid w:val="00CE4857"/>
    <w:rsid w:val="00CE5D4B"/>
    <w:rsid w:val="00CE6337"/>
    <w:rsid w:val="00CE7128"/>
    <w:rsid w:val="00CF09D7"/>
    <w:rsid w:val="00CF1962"/>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7F9"/>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D1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172"/>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9D7"/>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5D62"/>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Textnotdefinal">
    <w:name w:val="endnote text"/>
    <w:basedOn w:val="Normal"/>
    <w:link w:val="TextnotdefinalCaracter"/>
    <w:uiPriority w:val="99"/>
    <w:semiHidden/>
    <w:unhideWhenUsed/>
    <w:rsid w:val="00733F62"/>
    <w:rPr>
      <w:sz w:val="20"/>
      <w:szCs w:val="20"/>
    </w:rPr>
  </w:style>
  <w:style w:type="character" w:customStyle="1" w:styleId="TextnotdefinalCaracter">
    <w:name w:val="Text notă de final Caracter"/>
    <w:basedOn w:val="Fontdeparagrafimplicit"/>
    <w:link w:val="Textnotdefinal"/>
    <w:uiPriority w:val="99"/>
    <w:semiHidden/>
    <w:rsid w:val="00733F62"/>
    <w:rPr>
      <w:rFonts w:ascii="Times New Roman" w:eastAsia="Times New Roman" w:hAnsi="Times New Roman" w:cs="Times New Roman"/>
      <w:noProof/>
      <w:sz w:val="20"/>
      <w:szCs w:val="20"/>
      <w:lang w:val="ro-RO"/>
    </w:rPr>
  </w:style>
  <w:style w:type="character" w:styleId="Referinnotdefinal">
    <w:name w:val="endnote reference"/>
    <w:basedOn w:val="Fontdeparagrafimplicit"/>
    <w:uiPriority w:val="99"/>
    <w:semiHidden/>
    <w:unhideWhenUsed/>
    <w:rsid w:val="00733F62"/>
    <w:rPr>
      <w:vertAlign w:val="superscript"/>
    </w:rPr>
  </w:style>
  <w:style w:type="character" w:customStyle="1" w:styleId="1">
    <w:name w:val="Основной текст1"/>
    <w:rsid w:val="006C1F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25493252948"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F3696-C170-48F8-94E6-A59886F5F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73</Pages>
  <Words>25004</Words>
  <Characters>145028</Characters>
  <Application>Microsoft Office Word</Application>
  <DocSecurity>0</DocSecurity>
  <Lines>1208</Lines>
  <Paragraphs>339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Jurist</cp:lastModifiedBy>
  <cp:revision>31</cp:revision>
  <cp:lastPrinted>2021-06-01T11:52:00Z</cp:lastPrinted>
  <dcterms:created xsi:type="dcterms:W3CDTF">2021-06-14T10:00:00Z</dcterms:created>
  <dcterms:modified xsi:type="dcterms:W3CDTF">2021-07-05T14:16:00Z</dcterms:modified>
</cp:coreProperties>
</file>