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9243F" w14:textId="77777777" w:rsidR="006303E0" w:rsidRPr="006303E0" w:rsidRDefault="006303E0" w:rsidP="006303E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APROBATĂ</w:t>
      </w:r>
    </w:p>
    <w:p w14:paraId="47607129" w14:textId="77777777" w:rsidR="006303E0" w:rsidRPr="006303E0" w:rsidRDefault="006303E0" w:rsidP="006303E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prin Ordinul </w:t>
      </w:r>
    </w:p>
    <w:p w14:paraId="59E20E6E" w14:textId="77777777" w:rsidR="006303E0" w:rsidRPr="006303E0" w:rsidRDefault="006303E0" w:rsidP="006303E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nr.      din _________2021</w:t>
      </w:r>
    </w:p>
    <w:p w14:paraId="50507850" w14:textId="77777777" w:rsidR="006303E0" w:rsidRPr="006303E0" w:rsidRDefault="006303E0" w:rsidP="006303E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3A24738C"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23719D93"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58B6D077"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DOCUMENTAŢIA STANDARD</w:t>
      </w:r>
    </w:p>
    <w:p w14:paraId="78684AAE"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pentru realizarea achizițiilor publice de lucrări</w:t>
      </w:r>
    </w:p>
    <w:p w14:paraId="5405F32A" w14:textId="77777777" w:rsidR="006303E0" w:rsidRPr="006303E0" w:rsidRDefault="006303E0" w:rsidP="006303E0">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034E7923"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7489F640" w14:textId="77777777" w:rsidR="006303E0" w:rsidRPr="006303E0" w:rsidRDefault="006303E0" w:rsidP="006303E0">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6303E0">
        <w:rPr>
          <w:rFonts w:ascii="Times New Roman" w:eastAsia="Times New Roman" w:hAnsi="Times New Roman" w:cs="Times New Roman"/>
          <w:b/>
          <w:noProof/>
          <w:kern w:val="0"/>
          <w:sz w:val="26"/>
          <w:szCs w:val="26"/>
          <w:lang w:val="ro-MD"/>
          <w14:ligatures w14:val="none"/>
        </w:rPr>
        <w:t>Secţiunea 1</w:t>
      </w:r>
    </w:p>
    <w:p w14:paraId="6BB8DA7A"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2DA27A60"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6303E0">
        <w:rPr>
          <w:rFonts w:ascii="Times New Roman" w:eastAsia="Times New Roman" w:hAnsi="Times New Roman" w:cs="Times New Roman"/>
          <w:b/>
          <w:noProof/>
          <w:kern w:val="0"/>
          <w:sz w:val="26"/>
          <w:szCs w:val="26"/>
          <w:lang w:val="ro-MD"/>
          <w14:ligatures w14:val="none"/>
        </w:rPr>
        <w:t>Dispoziții generale</w:t>
      </w:r>
    </w:p>
    <w:p w14:paraId="4D3D78AF"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4A4BBA2C" w14:textId="77777777" w:rsidR="006303E0" w:rsidRPr="006303E0" w:rsidRDefault="006303E0" w:rsidP="006303E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6303E0">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6303E0">
        <w:rPr>
          <w:rFonts w:ascii="Times New Roman" w:eastAsia="Times New Roman" w:hAnsi="Times New Roman" w:cs="Times New Roman"/>
          <w:kern w:val="0"/>
          <w:lang w:val="ro-MD"/>
          <w14:ligatures w14:val="none"/>
        </w:rPr>
        <w:t>sau procedurilor de achiziţii publice de servicii de proiectare și de lucrări</w:t>
      </w:r>
      <w:r w:rsidRPr="006303E0">
        <w:rPr>
          <w:rFonts w:ascii="Times New Roman" w:eastAsia="Times New Roman" w:hAnsi="Times New Roman" w:cs="Times New Roman"/>
          <w:kern w:val="0"/>
          <w:lang w:val="ro-MD" w:eastAsia="ru-RU"/>
          <w14:ligatures w14:val="none"/>
        </w:rPr>
        <w:t xml:space="preserve">. </w:t>
      </w:r>
      <w:r w:rsidRPr="006303E0">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63219B4" w14:textId="77777777" w:rsidR="006303E0" w:rsidRPr="006303E0" w:rsidRDefault="006303E0" w:rsidP="006303E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kern w:val="0"/>
          <w:lang w:val="ro-MD"/>
          <w14:ligatures w14:val="none"/>
        </w:rPr>
        <w:t xml:space="preserve"> </w:t>
      </w:r>
      <w:r w:rsidRPr="006303E0">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303E0">
        <w:rPr>
          <w:rFonts w:ascii="Times New Roman" w:eastAsia="Times New Roman" w:hAnsi="Times New Roman" w:cs="Times New Roman"/>
          <w:color w:val="000000" w:themeColor="text1"/>
          <w:kern w:val="0"/>
          <w:lang w:val="ro-MD"/>
          <w14:ligatures w14:val="none"/>
        </w:rPr>
        <w:t xml:space="preserve">după cum urmează:     </w:t>
      </w:r>
    </w:p>
    <w:p w14:paraId="5B10E18F" w14:textId="77777777" w:rsidR="006303E0" w:rsidRPr="006303E0" w:rsidRDefault="006303E0" w:rsidP="006303E0">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kern w:val="0"/>
          <w:lang w:val="ro-MD"/>
          <w14:ligatures w14:val="none"/>
        </w:rPr>
        <w:t>Anunț de intenție (anexa nr.1);</w:t>
      </w:r>
    </w:p>
    <w:p w14:paraId="31AA1C9E" w14:textId="77777777" w:rsidR="006303E0" w:rsidRPr="006303E0" w:rsidRDefault="006303E0" w:rsidP="006303E0">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6618A1ED"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Invitație de participare la etapele de preselecție/la procedurile negociate (anexa nr. 3);</w:t>
      </w:r>
    </w:p>
    <w:p w14:paraId="5A08FAB4"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Proces-verbal cu privire la rezultatele preselecției candidaților (anexa nr. 4);</w:t>
      </w:r>
    </w:p>
    <w:p w14:paraId="2586C407"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Anunț de atribuire (anexa nr. 5);</w:t>
      </w:r>
    </w:p>
    <w:p w14:paraId="3E1B04F4"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Anunț privind modificarea contractului de achiziții publice/acordului-cadru (anexa nr. 6);</w:t>
      </w:r>
    </w:p>
    <w:p w14:paraId="2D99D843"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Cerere de participare (anexa nr. 7);</w:t>
      </w:r>
    </w:p>
    <w:p w14:paraId="020A5118"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Declaraţie privind valabilitatea ofertei (anexa nr. 8);</w:t>
      </w:r>
    </w:p>
    <w:p w14:paraId="60D5B585" w14:textId="77777777" w:rsidR="006303E0" w:rsidRPr="006303E0" w:rsidRDefault="006303E0" w:rsidP="006303E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Scrisoare  de  garanţie  bancară (anexa nr. 9);</w:t>
      </w:r>
    </w:p>
    <w:p w14:paraId="01A1AB2E"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Grafic de executare a lucrărilor (anexa nr. 10.);</w:t>
      </w:r>
    </w:p>
    <w:p w14:paraId="3230B17E"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Grafic de  executare a documentației de proiect (anexa nr. 11);</w:t>
      </w:r>
    </w:p>
    <w:p w14:paraId="111607F1"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Declarație privind experienţa similară (anexa nr. 12);</w:t>
      </w:r>
    </w:p>
    <w:p w14:paraId="153B6D60"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23DFBC47"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5946BB0F"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098306AE"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02A4034D"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Informaţii privind asocierea (anexa nr. 17);</w:t>
      </w:r>
    </w:p>
    <w:p w14:paraId="691F5C63"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Angajament terţ susţinător financiar (anexa nr. 18);</w:t>
      </w:r>
    </w:p>
    <w:p w14:paraId="732843BD"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6ABBB194"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Declaraţie terţ susţinător tehnic (anexa nr. 20);</w:t>
      </w:r>
    </w:p>
    <w:p w14:paraId="3D9867C9"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Declaraţie terţ susţinător profesional (anexa nr. 21);</w:t>
      </w:r>
    </w:p>
    <w:p w14:paraId="1AD26EE0"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15F44D96"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Caiet de sarcini. Formularul de deviz nr.1 – lista cu cantitățile de lucrări (anexa nr. 23);</w:t>
      </w:r>
    </w:p>
    <w:p w14:paraId="58512E89"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Caiet de sarcini. Servicii de proiectare (anexa nr. 24);</w:t>
      </w:r>
    </w:p>
    <w:p w14:paraId="3D731CB4"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Contract de antrepriză (anexa nr. 25);</w:t>
      </w:r>
    </w:p>
    <w:p w14:paraId="0421048E"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Contract de achiziţionare a serviciilor de proiectare (anexa nr. 26);</w:t>
      </w:r>
    </w:p>
    <w:p w14:paraId="01B862ED"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Acord adițional (anexa nr. 27);</w:t>
      </w:r>
    </w:p>
    <w:p w14:paraId="19B7DF70" w14:textId="77777777" w:rsidR="006303E0" w:rsidRPr="006303E0" w:rsidRDefault="006303E0" w:rsidP="006303E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Acord-cadru (anexa nr. 28).</w:t>
      </w:r>
    </w:p>
    <w:p w14:paraId="3E038E27" w14:textId="77777777" w:rsidR="006303E0" w:rsidRPr="006303E0" w:rsidRDefault="006303E0" w:rsidP="006303E0">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29713D12" w14:textId="77777777" w:rsidR="006303E0" w:rsidRPr="006303E0" w:rsidRDefault="006303E0" w:rsidP="006303E0">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 xml:space="preserve"> </w:t>
      </w:r>
      <w:r w:rsidRPr="006303E0">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6303E0">
        <w:rPr>
          <w:rFonts w:ascii="Times New Roman" w:eastAsia="Times New Roman" w:hAnsi="Times New Roman" w:cs="Times New Roman"/>
          <w:color w:val="000000" w:themeColor="text1"/>
          <w:kern w:val="0"/>
          <w:lang w:val="ro-MD"/>
          <w14:ligatures w14:val="none"/>
        </w:rPr>
        <w:t>documentația standard.</w:t>
      </w:r>
    </w:p>
    <w:p w14:paraId="78409947" w14:textId="77777777" w:rsidR="006303E0" w:rsidRPr="006303E0" w:rsidRDefault="006303E0" w:rsidP="006303E0">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61452C68" w14:textId="77777777" w:rsidR="006303E0" w:rsidRPr="006303E0" w:rsidRDefault="006303E0" w:rsidP="006303E0">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5C5761C" w14:textId="77777777" w:rsidR="006303E0" w:rsidRPr="006303E0" w:rsidRDefault="006303E0" w:rsidP="006303E0">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7350F253" w14:textId="77777777" w:rsidR="006303E0" w:rsidRPr="006303E0" w:rsidRDefault="006303E0" w:rsidP="006303E0">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36D5869" w14:textId="77777777" w:rsidR="006303E0" w:rsidRPr="006303E0" w:rsidRDefault="006303E0" w:rsidP="006303E0">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14E56A2C" w14:textId="77777777" w:rsidR="006303E0" w:rsidRPr="006303E0" w:rsidRDefault="006303E0" w:rsidP="006303E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4026CC09" w14:textId="77777777" w:rsidR="006303E0" w:rsidRPr="006303E0" w:rsidRDefault="006303E0" w:rsidP="006303E0">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Legii nr. 131/2015 privind achizițiile publice; </w:t>
      </w:r>
    </w:p>
    <w:p w14:paraId="2B6E5BFF" w14:textId="77777777" w:rsidR="006303E0" w:rsidRPr="006303E0" w:rsidRDefault="00000000" w:rsidP="006303E0">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6303E0" w:rsidRPr="006303E0">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6303E0" w:rsidRPr="006303E0">
        <w:rPr>
          <w:rFonts w:ascii="Times New Roman" w:eastAsia="Times New Roman" w:hAnsi="Times New Roman" w:cs="Times New Roman"/>
          <w:bCs/>
          <w:kern w:val="0"/>
          <w:bdr w:val="none" w:sz="0" w:space="0" w:color="auto" w:frame="1"/>
          <w:shd w:val="clear" w:color="auto" w:fill="FFFFFF"/>
          <w:lang w:val="ro-MD"/>
          <w14:ligatures w14:val="none"/>
        </w:rPr>
        <w:t>.</w:t>
      </w:r>
    </w:p>
    <w:p w14:paraId="43CC209A" w14:textId="77777777" w:rsidR="006303E0" w:rsidRPr="006303E0" w:rsidRDefault="006303E0" w:rsidP="006303E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6303E0">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090B7B0E" w14:textId="77777777" w:rsidR="006303E0" w:rsidRPr="006303E0" w:rsidRDefault="006303E0" w:rsidP="006303E0">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87C8A07" w14:textId="77777777" w:rsidR="006303E0" w:rsidRPr="006303E0" w:rsidRDefault="006303E0" w:rsidP="006303E0">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7CC7DC05"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1A50B5D6"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55C9CB3"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CF43D37"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70DD5E0A"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76D9798"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25DAD10"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EC5089F" w14:textId="77777777" w:rsidR="006303E0" w:rsidRPr="006303E0" w:rsidRDefault="006303E0" w:rsidP="006303E0">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07E86C05" w14:textId="77777777" w:rsidR="006303E0" w:rsidRPr="006303E0" w:rsidRDefault="006303E0" w:rsidP="006303E0">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6303E0">
        <w:rPr>
          <w:rFonts w:ascii="Times New Roman" w:eastAsia="Times New Roman" w:hAnsi="Times New Roman" w:cs="Times New Roman"/>
          <w:kern w:val="0"/>
          <w:lang w:val="ro-MD"/>
          <w14:ligatures w14:val="none"/>
        </w:rPr>
        <w:t>.</w:t>
      </w:r>
    </w:p>
    <w:p w14:paraId="7A84AE64" w14:textId="77777777" w:rsidR="006303E0" w:rsidRPr="006303E0" w:rsidRDefault="006303E0" w:rsidP="006303E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4F232378"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214973A"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AFA3D60"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2D115348"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CB4CEF8" w14:textId="77777777" w:rsidR="006303E0" w:rsidRPr="006303E0" w:rsidRDefault="006303E0" w:rsidP="006303E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F74C375"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0D7B1E4C"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47460554"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6303E0">
        <w:rPr>
          <w:rFonts w:ascii="Times New Roman" w:eastAsia="Times New Roman" w:hAnsi="Times New Roman" w:cs="Times New Roman"/>
          <w:b/>
          <w:noProof/>
          <w:kern w:val="0"/>
          <w:sz w:val="26"/>
          <w:szCs w:val="26"/>
          <w:lang w:val="ro-MD"/>
          <w14:ligatures w14:val="none"/>
        </w:rPr>
        <w:t>Secţiunea a 2-a</w:t>
      </w:r>
    </w:p>
    <w:p w14:paraId="64473870"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1B4D011F" w14:textId="77777777" w:rsidR="006303E0" w:rsidRPr="006303E0" w:rsidRDefault="006303E0" w:rsidP="006303E0">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Calificarea candidaților/ofertanților</w:t>
      </w:r>
    </w:p>
    <w:p w14:paraId="7430D355"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18.</w:t>
      </w:r>
      <w:r w:rsidRPr="006303E0">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0285240"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19. </w:t>
      </w:r>
      <w:r w:rsidRPr="006303E0">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5E82A27"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20. </w:t>
      </w:r>
      <w:r w:rsidRPr="006303E0">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6A61041" w14:textId="77777777" w:rsidR="006303E0" w:rsidRPr="006303E0" w:rsidRDefault="006303E0" w:rsidP="006303E0">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21. </w:t>
      </w:r>
      <w:r w:rsidRPr="006303E0">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w:t>
      </w:r>
      <w:r w:rsidRPr="006303E0">
        <w:rPr>
          <w:rFonts w:ascii="Times New Roman" w:eastAsia="Times New Roman" w:hAnsi="Times New Roman" w:cs="Times New Roman"/>
          <w:kern w:val="0"/>
          <w:lang w:val="ro-MD"/>
          <w14:ligatures w14:val="none"/>
        </w:rPr>
        <w:lastRenderedPageBreak/>
        <w:t>de lucrări sau de servicii de proiectare și de lucrări în nume propriu și, în acest scop, trebuie să prezinte documente care dovedesc eligibilitatea, înregistrarea, capacitatea tehnică și capacitatea economico-financiară.</w:t>
      </w:r>
    </w:p>
    <w:p w14:paraId="0BCA71A5" w14:textId="77777777" w:rsidR="006303E0" w:rsidRPr="006303E0" w:rsidRDefault="006303E0" w:rsidP="006303E0">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22.</w:t>
      </w:r>
      <w:r w:rsidRPr="006303E0">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768D39" w14:textId="77777777" w:rsidR="006303E0" w:rsidRPr="006303E0" w:rsidRDefault="006303E0" w:rsidP="006303E0">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b/>
          <w:kern w:val="0"/>
          <w:lang w:val="ro-MD"/>
          <w14:ligatures w14:val="none"/>
        </w:rPr>
        <w:t xml:space="preserve">23. </w:t>
      </w:r>
      <w:r w:rsidRPr="006303E0">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0F14AC16" w14:textId="77777777" w:rsidR="006303E0" w:rsidRPr="006303E0" w:rsidRDefault="006303E0" w:rsidP="006303E0">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b/>
          <w:kern w:val="0"/>
          <w:lang w:val="ro-MD"/>
          <w14:ligatures w14:val="none"/>
        </w:rPr>
        <w:t xml:space="preserve">24. </w:t>
      </w:r>
      <w:r w:rsidRPr="006303E0">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271A7C85" w14:textId="77777777" w:rsidR="006303E0" w:rsidRPr="006303E0" w:rsidRDefault="006303E0" w:rsidP="006303E0">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6303E0">
        <w:rPr>
          <w:rFonts w:ascii="Times New Roman" w:eastAsia="Times New Roman" w:hAnsi="Times New Roman" w:cs="Times New Roman"/>
          <w:b/>
          <w:color w:val="000000" w:themeColor="text1"/>
          <w:kern w:val="0"/>
          <w:lang w:val="ro-MD"/>
          <w14:ligatures w14:val="none"/>
        </w:rPr>
        <w:t xml:space="preserve">25. </w:t>
      </w:r>
      <w:r w:rsidRPr="006303E0">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27BA75" w14:textId="77777777" w:rsidR="006303E0" w:rsidRPr="006303E0" w:rsidRDefault="006303E0" w:rsidP="006303E0">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26. </w:t>
      </w:r>
      <w:r w:rsidRPr="006303E0">
        <w:rPr>
          <w:rFonts w:ascii="Times New Roman" w:eastAsia="Times New Roman" w:hAnsi="Times New Roman" w:cs="Times New Roman"/>
          <w:kern w:val="0"/>
          <w:lang w:val="ro-MD"/>
          <w14:ligatures w14:val="none"/>
        </w:rPr>
        <w:t>Autoritatea contractantă aplică criterii și cerințe de calificare numai referitoare la:</w:t>
      </w:r>
    </w:p>
    <w:p w14:paraId="1528E091" w14:textId="77777777" w:rsidR="006303E0" w:rsidRPr="006303E0" w:rsidRDefault="006303E0" w:rsidP="006303E0">
      <w:pPr>
        <w:spacing w:after="120" w:line="240" w:lineRule="auto"/>
        <w:ind w:left="142"/>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 eligibilitatea ofertantului sau candidatului;</w:t>
      </w:r>
    </w:p>
    <w:p w14:paraId="5C3BC7C8" w14:textId="77777777" w:rsidR="006303E0" w:rsidRPr="006303E0" w:rsidRDefault="006303E0" w:rsidP="006303E0">
      <w:pPr>
        <w:spacing w:after="120" w:line="240" w:lineRule="auto"/>
        <w:ind w:left="142"/>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capacitatea de exercitare a activității profesionale;</w:t>
      </w:r>
    </w:p>
    <w:p w14:paraId="7C6C2AD4" w14:textId="77777777" w:rsidR="006303E0" w:rsidRPr="006303E0" w:rsidRDefault="006303E0" w:rsidP="006303E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 capacitatea economică şi financiară;</w:t>
      </w:r>
    </w:p>
    <w:p w14:paraId="5CB40BCA" w14:textId="77777777" w:rsidR="006303E0" w:rsidRPr="006303E0" w:rsidRDefault="006303E0" w:rsidP="006303E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4) capacitatea tehnică;</w:t>
      </w:r>
    </w:p>
    <w:p w14:paraId="02351921" w14:textId="77777777" w:rsidR="006303E0" w:rsidRPr="006303E0" w:rsidRDefault="006303E0" w:rsidP="006303E0">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5) standarde de asigurare a calității;</w:t>
      </w:r>
    </w:p>
    <w:p w14:paraId="4A11CB2C" w14:textId="77777777" w:rsidR="006303E0" w:rsidRPr="006303E0" w:rsidRDefault="006303E0" w:rsidP="006303E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6) standarde de protecție a mediului.</w:t>
      </w:r>
    </w:p>
    <w:p w14:paraId="27AC3C11" w14:textId="77777777" w:rsidR="006303E0" w:rsidRPr="006303E0" w:rsidRDefault="006303E0" w:rsidP="006303E0">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27. </w:t>
      </w:r>
      <w:r w:rsidRPr="006303E0">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303E0">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6303E0">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158923EE"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6303E0">
        <w:rPr>
          <w:rFonts w:ascii="Times New Roman" w:eastAsia="Times New Roman" w:hAnsi="Times New Roman" w:cs="Times New Roman"/>
          <w:b/>
          <w:kern w:val="0"/>
          <w:lang w:val="ro-MD"/>
          <w14:ligatures w14:val="none"/>
        </w:rPr>
        <w:t>28</w:t>
      </w:r>
      <w:r w:rsidRPr="006303E0">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9342D70"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29. </w:t>
      </w:r>
      <w:r w:rsidRPr="006303E0">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1C00291" w14:textId="77777777" w:rsidR="006303E0" w:rsidRPr="006303E0" w:rsidRDefault="006303E0" w:rsidP="006303E0">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30. </w:t>
      </w:r>
      <w:r w:rsidRPr="006303E0">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E2F6F8E" w14:textId="77777777" w:rsidR="006303E0" w:rsidRPr="006303E0" w:rsidRDefault="006303E0" w:rsidP="006303E0">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31. </w:t>
      </w:r>
      <w:r w:rsidRPr="006303E0">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w:t>
      </w:r>
      <w:r w:rsidRPr="006303E0">
        <w:rPr>
          <w:rFonts w:ascii="Times New Roman" w:eastAsia="Times New Roman" w:hAnsi="Times New Roman" w:cs="Times New Roman"/>
          <w:kern w:val="0"/>
          <w:lang w:val="ro-MD"/>
          <w14:ligatures w14:val="none"/>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2CD79698"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32. </w:t>
      </w:r>
      <w:r w:rsidRPr="006303E0">
        <w:rPr>
          <w:rFonts w:ascii="Times New Roman" w:eastAsia="Times New Roman" w:hAnsi="Times New Roman" w:cs="Times New Roman"/>
          <w:kern w:val="0"/>
          <w:lang w:val="ro-MD"/>
          <w14:ligatures w14:val="none"/>
        </w:rPr>
        <w:t xml:space="preserve">În ceea ce privesc </w:t>
      </w:r>
      <w:r w:rsidRPr="006303E0">
        <w:rPr>
          <w:rFonts w:ascii="Times New Roman" w:eastAsia="Times New Roman" w:hAnsi="Times New Roman" w:cs="Times New Roman"/>
          <w:bCs/>
          <w:kern w:val="0"/>
          <w:lang w:val="ro-MD"/>
          <w14:ligatures w14:val="none"/>
        </w:rPr>
        <w:t>referințele de</w:t>
      </w:r>
      <w:r w:rsidRPr="006303E0">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B9105F"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 33. </w:t>
      </w:r>
      <w:r w:rsidRPr="006303E0">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B5ED79"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34. </w:t>
      </w:r>
      <w:r w:rsidRPr="006303E0">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963F014"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35. </w:t>
      </w:r>
      <w:r w:rsidRPr="006303E0">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39FE2727"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36. </w:t>
      </w:r>
      <w:r w:rsidRPr="006303E0">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630CE9E" w14:textId="77777777" w:rsidR="006303E0" w:rsidRPr="006303E0" w:rsidRDefault="006303E0" w:rsidP="006303E0">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973803A" w14:textId="77777777" w:rsidR="006303E0" w:rsidRPr="006303E0" w:rsidRDefault="006303E0" w:rsidP="006303E0">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5F0B226F" w14:textId="77777777" w:rsidR="006303E0" w:rsidRPr="006303E0" w:rsidRDefault="006303E0" w:rsidP="006303E0">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4934F5C8" w14:textId="77777777" w:rsidR="006303E0" w:rsidRPr="006303E0" w:rsidRDefault="006303E0" w:rsidP="006303E0">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0FC5E45B"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37.  </w:t>
      </w:r>
      <w:r w:rsidRPr="006303E0">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5D643B6" w14:textId="77777777" w:rsidR="006303E0" w:rsidRPr="006303E0" w:rsidRDefault="006303E0" w:rsidP="006303E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38. </w:t>
      </w:r>
      <w:r w:rsidRPr="006303E0">
        <w:rPr>
          <w:rFonts w:ascii="Times New Roman" w:eastAsia="Times New Roman" w:hAnsi="Times New Roman" w:cs="Times New Roman"/>
          <w:bCs/>
          <w:kern w:val="0"/>
          <w:lang w:val="ro-MD"/>
          <w14:ligatures w14:val="none"/>
        </w:rPr>
        <w:t>La solicitarea autorității contactante,</w:t>
      </w:r>
      <w:r w:rsidRPr="006303E0">
        <w:rPr>
          <w:rFonts w:ascii="Times New Roman" w:eastAsia="Times New Roman" w:hAnsi="Times New Roman" w:cs="Times New Roman"/>
          <w:b/>
          <w:kern w:val="0"/>
          <w:lang w:val="ro-MD"/>
          <w14:ligatures w14:val="none"/>
        </w:rPr>
        <w:t xml:space="preserve"> </w:t>
      </w:r>
      <w:r w:rsidRPr="006303E0">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7F06FFC"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E0512B4"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3AB5C7C"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007B366"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227A2C4B"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440203BA"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1C55BF2E" w14:textId="77777777" w:rsidR="006303E0" w:rsidRPr="006303E0" w:rsidRDefault="006303E0" w:rsidP="006303E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093FB90"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39. </w:t>
      </w:r>
      <w:r w:rsidRPr="006303E0">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8269176"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40. </w:t>
      </w:r>
      <w:r w:rsidRPr="006303E0">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2AA74704"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E5C348D"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258E5BB"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41. </w:t>
      </w:r>
      <w:r w:rsidRPr="006303E0">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20EFA"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6303E0">
        <w:rPr>
          <w:rFonts w:ascii="Times New Roman" w:eastAsia="Times New Roman" w:hAnsi="Times New Roman" w:cs="Times New Roman"/>
          <w:b/>
          <w:kern w:val="0"/>
          <w:lang w:val="ro-MD"/>
          <w14:ligatures w14:val="none"/>
        </w:rPr>
        <w:t xml:space="preserve">42.  </w:t>
      </w:r>
      <w:r w:rsidRPr="006303E0">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3DB550B5" w14:textId="77777777" w:rsidR="006303E0" w:rsidRPr="006303E0" w:rsidRDefault="006303E0" w:rsidP="006303E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6303E0">
        <w:rPr>
          <w:rFonts w:ascii="Times New Roman" w:eastAsia="Times New Roman" w:hAnsi="Times New Roman" w:cs="Times New Roman"/>
          <w:b/>
          <w:kern w:val="0"/>
          <w:lang w:val="ro-MD"/>
          <w14:ligatures w14:val="none"/>
        </w:rPr>
        <w:t xml:space="preserve">43. </w:t>
      </w:r>
      <w:r w:rsidRPr="006303E0">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6FE5F8F5" w14:textId="77777777" w:rsidR="006303E0" w:rsidRPr="006303E0" w:rsidRDefault="006303E0" w:rsidP="006303E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 la Sistemul Comunitar de Management de Mediu şi Audit (EMAS), sau;</w:t>
      </w:r>
    </w:p>
    <w:p w14:paraId="648CBA99" w14:textId="77777777" w:rsidR="006303E0" w:rsidRPr="006303E0" w:rsidRDefault="006303E0" w:rsidP="006303E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5DF797F" w14:textId="77777777" w:rsidR="006303E0" w:rsidRPr="006303E0" w:rsidRDefault="006303E0" w:rsidP="006303E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lastRenderedPageBreak/>
        <w:t xml:space="preserve">44. </w:t>
      </w:r>
      <w:r w:rsidRPr="006303E0">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9449E8D"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45. </w:t>
      </w:r>
      <w:r w:rsidRPr="006303E0">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088387E1"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 materiale de construcție și aprovizionare durabilă; </w:t>
      </w:r>
    </w:p>
    <w:p w14:paraId="3900717F"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depozitarea deșeurilor reciclabile și sistemul de gestionare a deșeurilor;</w:t>
      </w:r>
    </w:p>
    <w:p w14:paraId="610ED5CC"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 gestionarea deșeurilor din demolări;</w:t>
      </w:r>
    </w:p>
    <w:p w14:paraId="112CE9F3"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0317C5E7"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 contractul de performanță energetică;</w:t>
      </w:r>
    </w:p>
    <w:p w14:paraId="420FF25B"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 conținut reciclat în beton și zidărie;</w:t>
      </w:r>
    </w:p>
    <w:p w14:paraId="78D152D1"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7) reducerea emisiilor de CO</w:t>
      </w:r>
      <w:r w:rsidRPr="006303E0">
        <w:rPr>
          <w:rFonts w:ascii="Times New Roman" w:eastAsia="Times New Roman" w:hAnsi="Times New Roman" w:cs="Times New Roman"/>
          <w:noProof/>
          <w:kern w:val="0"/>
          <w:vertAlign w:val="subscript"/>
          <w:lang w:val="ro-MD"/>
          <w14:ligatures w14:val="none"/>
        </w:rPr>
        <w:t>2</w:t>
      </w:r>
      <w:r w:rsidRPr="006303E0">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116310E4"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208BC323"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 controlul și managementul consumului de energie;</w:t>
      </w:r>
    </w:p>
    <w:p w14:paraId="2CC9D40F"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55D8FBB8"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003DAB7F"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12) vopsele și lacuri de interior și de exterior;</w:t>
      </w:r>
    </w:p>
    <w:p w14:paraId="58E8DEF5"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13) îmbrăcăminți rezistente;</w:t>
      </w:r>
    </w:p>
    <w:p w14:paraId="78BE4334"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14) pardoseli din lemn;</w:t>
      </w:r>
    </w:p>
    <w:p w14:paraId="36252730"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15) încălzitoare de apă;</w:t>
      </w:r>
    </w:p>
    <w:p w14:paraId="4A5D3BAC"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16) construcțiile eficiente din punctul de vedere al resurselor; </w:t>
      </w:r>
    </w:p>
    <w:p w14:paraId="75C70A26"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6FDD5DBF" w14:textId="77777777" w:rsidR="006303E0" w:rsidRPr="006303E0" w:rsidRDefault="006303E0" w:rsidP="006303E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1A6251AA"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48E3A22D"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5FD173C2"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0152CA66"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602B5443"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794C8ACB"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08758E1A" w14:textId="77777777" w:rsidR="006303E0" w:rsidRPr="006303E0" w:rsidRDefault="006303E0" w:rsidP="006303E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6303E0">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20D934C5" w14:textId="77777777" w:rsidR="006303E0" w:rsidRPr="006303E0" w:rsidRDefault="006303E0" w:rsidP="006303E0">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47CA1B52" w14:textId="77777777" w:rsidR="006303E0" w:rsidRPr="006303E0" w:rsidRDefault="006303E0" w:rsidP="006303E0">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46.</w:t>
      </w:r>
      <w:r w:rsidRPr="006303E0">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86E3A5" w14:textId="77777777" w:rsidR="006303E0" w:rsidRPr="006303E0" w:rsidRDefault="006303E0" w:rsidP="006303E0">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47.</w:t>
      </w:r>
      <w:r w:rsidRPr="006303E0">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4D7F606"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48. </w:t>
      </w:r>
      <w:r w:rsidRPr="006303E0">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rsidRPr="006303E0">
        <w:rPr>
          <w:rFonts w:ascii="Times New Roman" w:eastAsia="Times New Roman" w:hAnsi="Times New Roman" w:cs="Times New Roman"/>
          <w:noProof/>
          <w:kern w:val="0"/>
          <w:lang w:val="ro-MD"/>
          <w14:ligatures w14:val="none"/>
        </w:rP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C063027"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49. </w:t>
      </w:r>
      <w:r w:rsidRPr="006303E0">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721832"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50.  </w:t>
      </w:r>
      <w:r w:rsidRPr="006303E0">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6303E0">
        <w:rPr>
          <w:rFonts w:ascii="Times New Roman" w:eastAsia="Times New Roman" w:hAnsi="Times New Roman" w:cs="Times New Roman"/>
          <w:noProof/>
          <w:color w:val="000000" w:themeColor="text1"/>
          <w:kern w:val="0"/>
          <w:lang w:val="ro-MD"/>
          <w14:ligatures w14:val="none"/>
        </w:rPr>
        <w:t>21</w:t>
      </w:r>
      <w:r w:rsidRPr="006303E0">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816E957"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b/>
      </w:r>
    </w:p>
    <w:p w14:paraId="32028AC5"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6303E0">
        <w:rPr>
          <w:rFonts w:ascii="Times New Roman" w:eastAsia="Times New Roman" w:hAnsi="Times New Roman" w:cs="Times New Roman"/>
          <w:b/>
          <w:noProof/>
          <w:kern w:val="0"/>
          <w:sz w:val="26"/>
          <w:szCs w:val="26"/>
          <w:lang w:val="ro-MD"/>
          <w14:ligatures w14:val="none"/>
        </w:rPr>
        <w:t>Secţiunea a 3-a</w:t>
      </w:r>
    </w:p>
    <w:p w14:paraId="26926B14"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bookmarkEnd w:id="25"/>
    <w:bookmarkEnd w:id="26"/>
    <w:p w14:paraId="5A22AAFE" w14:textId="77777777" w:rsidR="006303E0" w:rsidRPr="006303E0" w:rsidRDefault="006303E0" w:rsidP="006303E0">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Pregătirea/Elaborarea ofertelor</w:t>
      </w:r>
    </w:p>
    <w:p w14:paraId="7F06AC1C" w14:textId="77777777" w:rsidR="006303E0" w:rsidRPr="006303E0" w:rsidRDefault="006303E0" w:rsidP="006303E0">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3E05A635" w14:textId="77777777" w:rsidR="006303E0" w:rsidRPr="006303E0" w:rsidRDefault="006303E0" w:rsidP="006303E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03E0">
        <w:rPr>
          <w:rFonts w:ascii="Times New Roman" w:eastAsia="Times New Roman" w:hAnsi="Times New Roman" w:cs="Times New Roman"/>
          <w:b/>
          <w:noProof/>
          <w:kern w:val="0"/>
          <w:lang w:val="ro-MD"/>
          <w14:ligatures w14:val="none"/>
        </w:rPr>
        <w:t xml:space="preserve">51. </w:t>
      </w:r>
      <w:r w:rsidRPr="006303E0">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9C618CA" w14:textId="77777777" w:rsidR="006303E0" w:rsidRPr="006303E0" w:rsidRDefault="006303E0" w:rsidP="006303E0">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52. </w:t>
      </w:r>
      <w:r w:rsidRPr="006303E0">
        <w:rPr>
          <w:rFonts w:ascii="Times New Roman" w:eastAsia="Times New Roman" w:hAnsi="Times New Roman" w:cs="Times New Roman"/>
          <w:noProof/>
          <w:kern w:val="0"/>
          <w:lang w:val="ro-MD"/>
          <w14:ligatures w14:val="none"/>
        </w:rPr>
        <w:t>Oferta cuprinde următoarele formulare:</w:t>
      </w:r>
    </w:p>
    <w:p w14:paraId="3FB1FFE9" w14:textId="77777777" w:rsidR="006303E0" w:rsidRPr="006303E0" w:rsidRDefault="006303E0" w:rsidP="006303E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6303E0">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2AB3514E" w14:textId="77777777" w:rsidR="006303E0" w:rsidRPr="006303E0" w:rsidRDefault="006303E0" w:rsidP="006303E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Propunerea financiară;</w:t>
      </w:r>
    </w:p>
    <w:p w14:paraId="3C42F800" w14:textId="77777777" w:rsidR="006303E0" w:rsidRPr="006303E0" w:rsidRDefault="006303E0" w:rsidP="006303E0">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6303E0">
        <w:rPr>
          <w:rFonts w:ascii="Times New Roman" w:eastAsia="Times New Roman" w:hAnsi="Times New Roman" w:cs="Times New Roman"/>
          <w:noProof/>
          <w:kern w:val="0"/>
          <w:lang w:val="ro-MD"/>
          <w14:ligatures w14:val="none"/>
        </w:rPr>
        <w:t xml:space="preserve">3) </w:t>
      </w:r>
      <w:r w:rsidRPr="006303E0">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6303E0">
        <w:rPr>
          <w:rFonts w:ascii="Times New Roman" w:eastAsia="Times New Roman" w:hAnsi="Times New Roman" w:cs="Times New Roman"/>
          <w:noProof/>
          <w:color w:val="000000" w:themeColor="text1"/>
          <w:kern w:val="0"/>
          <w:lang w:val="ro-MD"/>
          <w14:ligatures w14:val="none"/>
        </w:rPr>
        <w:t>;</w:t>
      </w:r>
    </w:p>
    <w:p w14:paraId="7030E998" w14:textId="77777777" w:rsidR="006303E0" w:rsidRPr="006303E0" w:rsidRDefault="006303E0" w:rsidP="006303E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color w:val="000000" w:themeColor="text1"/>
          <w:kern w:val="0"/>
          <w:lang w:val="ro-MD"/>
          <w14:ligatures w14:val="none"/>
        </w:rPr>
        <w:t>4) Garanția pentru ofertă, după caz (anexa nr. 9).</w:t>
      </w:r>
    </w:p>
    <w:p w14:paraId="1F7E6501" w14:textId="77777777" w:rsidR="006303E0" w:rsidRPr="006303E0" w:rsidRDefault="006303E0" w:rsidP="006303E0">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53. </w:t>
      </w:r>
      <w:r w:rsidRPr="006303E0">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4EF5A9B5"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54</w:t>
      </w:r>
      <w:r w:rsidRPr="006303E0">
        <w:rPr>
          <w:rFonts w:ascii="Times New Roman" w:eastAsia="Times New Roman" w:hAnsi="Times New Roman" w:cs="Times New Roman"/>
          <w:noProof/>
          <w:kern w:val="0"/>
          <w:lang w:val="ro-MD"/>
          <w14:ligatures w14:val="none"/>
        </w:rPr>
        <w:t>. Oferta elaborată de ofertant trebuie să cuprindă:</w:t>
      </w:r>
    </w:p>
    <w:p w14:paraId="417C767F"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 </w:t>
      </w:r>
      <w:r w:rsidRPr="006303E0">
        <w:rPr>
          <w:rFonts w:ascii="Times New Roman" w:eastAsia="Times New Roman" w:hAnsi="Times New Roman" w:cs="Times New Roman"/>
          <w:bCs/>
          <w:noProof/>
          <w:kern w:val="0"/>
          <w:lang w:val="ro-MD"/>
          <w14:ligatures w14:val="none"/>
        </w:rPr>
        <w:t>Propunerea tehnică</w:t>
      </w:r>
      <w:r w:rsidRPr="006303E0">
        <w:rPr>
          <w:rFonts w:ascii="Times New Roman" w:eastAsia="Times New Roman" w:hAnsi="Times New Roman" w:cs="Times New Roman"/>
          <w:b/>
          <w:bCs/>
          <w:noProof/>
          <w:kern w:val="0"/>
          <w:lang w:val="ro-MD"/>
          <w14:ligatures w14:val="none"/>
        </w:rPr>
        <w:t xml:space="preserve"> - </w:t>
      </w:r>
      <w:r w:rsidRPr="006303E0">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EDAB5A2" w14:textId="77777777" w:rsidR="006303E0" w:rsidRPr="006303E0" w:rsidRDefault="006303E0" w:rsidP="006303E0">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 graficul de executare a lucrării (anexa nr. 10);</w:t>
      </w:r>
    </w:p>
    <w:p w14:paraId="0776FD58"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AE1C540"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w:t>
      </w:r>
      <w:r w:rsidRPr="006303E0">
        <w:rPr>
          <w:rFonts w:ascii="Times New Roman" w:eastAsia="Times New Roman" w:hAnsi="Times New Roman" w:cs="Times New Roman"/>
          <w:bCs/>
          <w:noProof/>
          <w:kern w:val="0"/>
          <w:lang w:val="ro-MD"/>
          <w14:ligatures w14:val="none"/>
        </w:rPr>
        <w:t xml:space="preserve"> Propunerea financiară</w:t>
      </w:r>
      <w:r w:rsidRPr="006303E0">
        <w:rPr>
          <w:rFonts w:ascii="Times New Roman" w:eastAsia="Times New Roman" w:hAnsi="Times New Roman" w:cs="Times New Roman"/>
          <w:b/>
          <w:bCs/>
          <w:noProof/>
          <w:kern w:val="0"/>
          <w:lang w:val="ro-MD"/>
          <w14:ligatures w14:val="none"/>
        </w:rPr>
        <w:t>-</w:t>
      </w:r>
      <w:r w:rsidRPr="006303E0">
        <w:rPr>
          <w:rFonts w:ascii="Times New Roman" w:eastAsia="Times New Roman" w:hAnsi="Times New Roman" w:cs="Times New Roman"/>
          <w:bCs/>
          <w:noProof/>
          <w:kern w:val="0"/>
          <w:lang w:val="ro-MD"/>
          <w14:ligatures w14:val="none"/>
        </w:rPr>
        <w:t>o</w:t>
      </w:r>
      <w:r w:rsidRPr="006303E0">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2590F80"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6303E0">
        <w:rPr>
          <w:rFonts w:ascii="Times New Roman" w:eastAsia="Times New Roman" w:hAnsi="Times New Roman" w:cs="Times New Roman"/>
          <w:b/>
          <w:noProof/>
          <w:kern w:val="0"/>
          <w:lang w:val="ro-MD"/>
          <w14:ligatures w14:val="none"/>
        </w:rPr>
        <w:t xml:space="preserve">55. </w:t>
      </w:r>
      <w:r w:rsidRPr="006303E0">
        <w:rPr>
          <w:rFonts w:ascii="Times New Roman" w:eastAsia="Times New Roman" w:hAnsi="Times New Roman" w:cs="Times New Roman"/>
          <w:noProof/>
          <w:color w:val="000000" w:themeColor="text1"/>
          <w:kern w:val="0"/>
          <w:lang w:val="ro-MD"/>
          <w14:ligatures w14:val="none"/>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w:t>
      </w:r>
      <w:r w:rsidRPr="006303E0">
        <w:rPr>
          <w:rFonts w:ascii="Times New Roman" w:eastAsia="Times New Roman" w:hAnsi="Times New Roman" w:cs="Times New Roman"/>
          <w:noProof/>
          <w:color w:val="000000" w:themeColor="text1"/>
          <w:kern w:val="0"/>
          <w:lang w:val="ro-MD"/>
          <w14:ligatures w14:val="none"/>
        </w:rPr>
        <w:lastRenderedPageBreak/>
        <w:t>excepția cazurilor prevăzute la art. 33 alin. (7) şi alin. (11) din Legea nr. 131/2015 privind achizițiile publice.</w:t>
      </w:r>
    </w:p>
    <w:p w14:paraId="6DB48706"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303E0">
        <w:rPr>
          <w:rFonts w:ascii="Times New Roman" w:eastAsia="Times New Roman" w:hAnsi="Times New Roman" w:cs="Times New Roman"/>
          <w:b/>
          <w:noProof/>
          <w:kern w:val="0"/>
          <w:lang w:val="ro-MD"/>
          <w14:ligatures w14:val="none"/>
        </w:rPr>
        <w:t xml:space="preserve">56. </w:t>
      </w:r>
      <w:r w:rsidRPr="006303E0">
        <w:rPr>
          <w:rFonts w:ascii="Times New Roman" w:eastAsia="Times New Roman" w:hAnsi="Times New Roman" w:cs="Times New Roman"/>
          <w:color w:val="000000" w:themeColor="text1"/>
          <w:kern w:val="0"/>
          <w:lang w:val="ro-MD"/>
          <w14:ligatures w14:val="none"/>
        </w:rPr>
        <w:t>Ofertantul depune garanția pentru ofertă</w:t>
      </w:r>
      <w:r w:rsidRPr="006303E0">
        <w:rPr>
          <w:rFonts w:ascii="Times New Roman" w:eastAsia="Times New Roman" w:hAnsi="Times New Roman" w:cs="Times New Roman"/>
          <w:noProof/>
          <w:color w:val="000000" w:themeColor="text1"/>
          <w:kern w:val="0"/>
          <w:lang w:val="ro-MD"/>
          <w14:ligatures w14:val="none"/>
        </w:rPr>
        <w:t xml:space="preserve"> conform</w:t>
      </w:r>
      <w:r w:rsidR="00000000">
        <w:fldChar w:fldCharType="begin"/>
      </w:r>
      <w:r w:rsidR="00000000" w:rsidRPr="00F70935">
        <w:rPr>
          <w:lang w:val="en-US"/>
        </w:rPr>
        <w:instrText>HYPERLINK "https://www.legis.md/cautare/getResults?doc_id=123036&amp;lang=ro"</w:instrText>
      </w:r>
      <w:r w:rsidR="00000000">
        <w:fldChar w:fldCharType="separate"/>
      </w:r>
      <w:r w:rsidRPr="006303E0">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6303E0">
        <w:rPr>
          <w:rFonts w:ascii="Times New Roman" w:eastAsia="Times New Roman" w:hAnsi="Times New Roman" w:cs="Times New Roman"/>
          <w:noProof/>
          <w:kern w:val="0"/>
          <w:lang w:val="ro-MD"/>
          <w14:ligatures w14:val="none"/>
        </w:rPr>
        <w:t>,</w:t>
      </w:r>
      <w:r w:rsidRPr="006303E0">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41ACF61A"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57. </w:t>
      </w:r>
      <w:r w:rsidRPr="006303E0">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236A2647"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58.  </w:t>
      </w:r>
      <w:r w:rsidRPr="006303E0">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A4B3BAC"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59.  </w:t>
      </w:r>
      <w:r w:rsidRPr="006303E0">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733D1311"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60.  </w:t>
      </w:r>
      <w:r w:rsidRPr="006303E0">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9116E5D" w14:textId="77777777" w:rsidR="006303E0" w:rsidRPr="006303E0" w:rsidRDefault="006303E0" w:rsidP="006303E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61. </w:t>
      </w:r>
      <w:r w:rsidRPr="006303E0">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6303E0">
        <w:rPr>
          <w:rFonts w:ascii="Times New Roman" w:eastAsia="Times New Roman" w:hAnsi="Times New Roman" w:cs="Times New Roman"/>
          <w:noProof/>
          <w:kern w:val="0"/>
          <w:lang w:val="ro-MD" w:eastAsia="en-GB"/>
          <w14:ligatures w14:val="none"/>
        </w:rPr>
        <w:t>sau, după caz, specialistul certificat în domeniul achizițiilor publice</w:t>
      </w:r>
      <w:r w:rsidRPr="006303E0">
        <w:rPr>
          <w:rFonts w:ascii="Times New Roman" w:eastAsia="Times New Roman" w:hAnsi="Times New Roman" w:cs="Times New Roman"/>
          <w:noProof/>
          <w:kern w:val="0"/>
          <w:lang w:val="ro-MD"/>
          <w14:ligatures w14:val="none"/>
        </w:rPr>
        <w:t>.</w:t>
      </w:r>
    </w:p>
    <w:p w14:paraId="7CC38A92" w14:textId="77777777" w:rsidR="006303E0" w:rsidRPr="006303E0" w:rsidRDefault="006303E0" w:rsidP="006303E0">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62.  </w:t>
      </w:r>
      <w:r w:rsidRPr="006303E0">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4A80A5B" w14:textId="77777777" w:rsidR="006303E0" w:rsidRPr="006303E0" w:rsidRDefault="006303E0" w:rsidP="006303E0">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63. </w:t>
      </w:r>
      <w:r w:rsidRPr="006303E0">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6DA2470F" w14:textId="77777777" w:rsidR="006303E0" w:rsidRPr="006303E0" w:rsidRDefault="006303E0" w:rsidP="006303E0">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058CE9FD"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9F932CE"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6303E0">
        <w:rPr>
          <w:rFonts w:ascii="Times New Roman" w:eastAsia="Times New Roman" w:hAnsi="Times New Roman" w:cs="Times New Roman"/>
          <w:b/>
          <w:noProof/>
          <w:kern w:val="0"/>
          <w:sz w:val="26"/>
          <w:szCs w:val="26"/>
          <w:lang w:val="ro-MD"/>
          <w14:ligatures w14:val="none"/>
        </w:rPr>
        <w:t>Secţiunea a 4-a</w:t>
      </w:r>
    </w:p>
    <w:p w14:paraId="381EBC8A"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E33BA5A"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Depunerea și deschiderea ofertelor</w:t>
      </w:r>
    </w:p>
    <w:p w14:paraId="7180B55B"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71BA59C5" w14:textId="77777777" w:rsidR="006303E0" w:rsidRPr="006303E0" w:rsidRDefault="006303E0" w:rsidP="006303E0">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64.</w:t>
      </w:r>
      <w:r w:rsidRPr="006303E0">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1512C232"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65.  </w:t>
      </w:r>
      <w:r w:rsidRPr="006303E0">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BB0B3BC"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66. </w:t>
      </w:r>
      <w:r w:rsidRPr="006303E0">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4EBF649"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67. </w:t>
      </w:r>
      <w:r w:rsidRPr="006303E0">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3B5410D5"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lastRenderedPageBreak/>
        <w:t xml:space="preserve">68.  </w:t>
      </w:r>
      <w:r w:rsidRPr="006303E0">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3168BB4"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69. </w:t>
      </w:r>
      <w:r w:rsidRPr="006303E0">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2FA4771"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70. </w:t>
      </w:r>
      <w:r w:rsidRPr="006303E0">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9385BA"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71.  </w:t>
      </w:r>
      <w:r w:rsidRPr="006303E0">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247E1BF2" w14:textId="77777777" w:rsidR="006303E0" w:rsidRPr="006303E0" w:rsidRDefault="006303E0" w:rsidP="006303E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72. </w:t>
      </w:r>
      <w:r w:rsidRPr="006303E0">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502D18F" w14:textId="77777777" w:rsidR="006303E0" w:rsidRPr="006303E0" w:rsidRDefault="006303E0" w:rsidP="006303E0">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282E08BB" w14:textId="77777777" w:rsidR="006303E0" w:rsidRPr="006303E0" w:rsidRDefault="006303E0" w:rsidP="006303E0">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0911C71A" w14:textId="77777777" w:rsidR="006303E0" w:rsidRPr="006303E0" w:rsidRDefault="006303E0" w:rsidP="006303E0">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Secţiunea a 5-a</w:t>
      </w:r>
    </w:p>
    <w:p w14:paraId="0A0FE9C5" w14:textId="77777777" w:rsidR="006303E0" w:rsidRPr="006303E0" w:rsidRDefault="006303E0" w:rsidP="006303E0">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1F87DC52" w14:textId="77777777" w:rsidR="006303E0" w:rsidRPr="006303E0" w:rsidRDefault="006303E0" w:rsidP="006303E0">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Evaluarea și compararea ofertelor</w:t>
      </w:r>
    </w:p>
    <w:p w14:paraId="3A1C00A5" w14:textId="77777777" w:rsidR="006303E0" w:rsidRPr="006303E0" w:rsidRDefault="006303E0" w:rsidP="006303E0">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5F517F06"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73. </w:t>
      </w:r>
      <w:r w:rsidRPr="006303E0">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482F527"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74. </w:t>
      </w:r>
      <w:r w:rsidRPr="006303E0">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3F03A931"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0A7E9658" w14:textId="77777777" w:rsidR="006303E0" w:rsidRPr="006303E0" w:rsidRDefault="006303E0" w:rsidP="006303E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355A63C5" w14:textId="77777777" w:rsidR="006303E0" w:rsidRPr="006303E0" w:rsidRDefault="006303E0" w:rsidP="006303E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67B24013"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75. </w:t>
      </w:r>
      <w:r w:rsidRPr="006303E0">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C510BF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76. </w:t>
      </w:r>
      <w:r w:rsidRPr="006303E0">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C45E91E" w14:textId="77777777" w:rsidR="006303E0" w:rsidRPr="006303E0" w:rsidRDefault="006303E0" w:rsidP="006303E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77. </w:t>
      </w:r>
      <w:r w:rsidRPr="006303E0">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10CCF34"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78</w:t>
      </w:r>
      <w:r w:rsidRPr="006303E0">
        <w:rPr>
          <w:rFonts w:ascii="Times New Roman" w:eastAsia="Times New Roman" w:hAnsi="Times New Roman" w:cs="Times New Roman"/>
          <w:noProof/>
          <w:kern w:val="0"/>
          <w:lang w:val="ro-MD"/>
          <w14:ligatures w14:val="none"/>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w:t>
      </w:r>
      <w:r w:rsidRPr="006303E0">
        <w:rPr>
          <w:rFonts w:ascii="Times New Roman" w:eastAsia="Times New Roman" w:hAnsi="Times New Roman" w:cs="Times New Roman"/>
          <w:noProof/>
          <w:kern w:val="0"/>
          <w:lang w:val="ro-MD"/>
          <w14:ligatures w14:val="none"/>
        </w:rPr>
        <w:lastRenderedPageBreak/>
        <w:t>desfăşurate în mai multe etape, când documentele justificative sunt solicitate înainte de transmiterea invitaţiilor pentru etapa a doua către candidaţii selectaţi.</w:t>
      </w:r>
    </w:p>
    <w:p w14:paraId="1375FDA5"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79.  </w:t>
      </w:r>
      <w:r w:rsidRPr="006303E0">
        <w:rPr>
          <w:rFonts w:ascii="Times New Roman" w:eastAsia="Times New Roman" w:hAnsi="Times New Roman" w:cs="Times New Roman"/>
          <w:noProof/>
          <w:kern w:val="0"/>
          <w:lang w:val="ro-MD"/>
          <w14:ligatures w14:val="none"/>
        </w:rPr>
        <w:t xml:space="preserve">Ofertele se examinează de către </w:t>
      </w:r>
      <w:r w:rsidRPr="006303E0">
        <w:rPr>
          <w:rFonts w:ascii="Times New Roman" w:eastAsia="Times New Roman" w:hAnsi="Times New Roman" w:cs="Times New Roman"/>
          <w:noProof/>
          <w:kern w:val="0"/>
          <w:lang w:val="ro-MD" w:eastAsia="en-GB"/>
          <w14:ligatures w14:val="none"/>
        </w:rPr>
        <w:t xml:space="preserve">grupul de lucru </w:t>
      </w:r>
      <w:r w:rsidRPr="006303E0">
        <w:rPr>
          <w:rFonts w:ascii="Times New Roman" w:eastAsia="Times New Roman" w:hAnsi="Times New Roman" w:cs="Times New Roman"/>
          <w:noProof/>
          <w:kern w:val="0"/>
          <w:lang w:val="ro-MD"/>
          <w14:ligatures w14:val="none"/>
        </w:rPr>
        <w:t>creat de autoritatea contractantă</w:t>
      </w:r>
      <w:r w:rsidRPr="006303E0">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6303E0">
        <w:rPr>
          <w:rFonts w:ascii="Times New Roman" w:eastAsia="Times New Roman" w:hAnsi="Times New Roman" w:cs="Times New Roman"/>
          <w:noProof/>
          <w:kern w:val="0"/>
          <w:lang w:val="ro-MD"/>
          <w14:ligatures w14:val="none"/>
        </w:rPr>
        <w:t>.</w:t>
      </w:r>
    </w:p>
    <w:p w14:paraId="3090713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80.  </w:t>
      </w:r>
      <w:r w:rsidRPr="006303E0">
        <w:rPr>
          <w:rFonts w:ascii="Times New Roman" w:eastAsia="Times New Roman" w:hAnsi="Times New Roman" w:cs="Times New Roman"/>
          <w:noProof/>
          <w:kern w:val="0"/>
          <w:lang w:val="ro-MD"/>
          <w14:ligatures w14:val="none"/>
        </w:rPr>
        <w:t xml:space="preserve">Grupul de lucru </w:t>
      </w:r>
      <w:r w:rsidRPr="006303E0">
        <w:rPr>
          <w:rFonts w:ascii="Times New Roman" w:eastAsia="Times New Roman" w:hAnsi="Times New Roman" w:cs="Times New Roman"/>
          <w:noProof/>
          <w:kern w:val="0"/>
          <w:lang w:val="ro-MD" w:eastAsia="en-GB"/>
          <w14:ligatures w14:val="none"/>
        </w:rPr>
        <w:t>sau, după caz, specialistul certificat în domeniul achizițiilor publice</w:t>
      </w:r>
      <w:r w:rsidRPr="006303E0">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30552A3F"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81.  </w:t>
      </w:r>
      <w:r w:rsidRPr="006303E0">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4E427AB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82.</w:t>
      </w:r>
      <w:r w:rsidRPr="006303E0">
        <w:rPr>
          <w:rFonts w:ascii="Times New Roman" w:eastAsia="Times New Roman" w:hAnsi="Times New Roman" w:cs="Times New Roman"/>
          <w:noProof/>
          <w:kern w:val="0"/>
          <w:lang w:val="ro-MD"/>
          <w14:ligatures w14:val="none"/>
        </w:rPr>
        <w:t xml:space="preserve"> Grupul de lucru </w:t>
      </w:r>
      <w:r w:rsidRPr="006303E0">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6303E0">
        <w:rPr>
          <w:rFonts w:ascii="Times New Roman" w:eastAsia="Times New Roman" w:hAnsi="Times New Roman" w:cs="Times New Roman"/>
          <w:noProof/>
          <w:kern w:val="0"/>
          <w:lang w:val="ro-MD"/>
          <w14:ligatures w14:val="none"/>
        </w:rPr>
        <w:t>respinge oferta în oricare dintre următoarele cazuri:</w:t>
      </w:r>
    </w:p>
    <w:p w14:paraId="676BAC47"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 ofertantul nu îndeplinește cerințele de calificare și de selecție;</w:t>
      </w:r>
    </w:p>
    <w:p w14:paraId="28BD1728"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792E1A91"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 ofertantul nu transmite în perioada stabilită clarificările solicitate;</w:t>
      </w:r>
    </w:p>
    <w:p w14:paraId="78BE1FFD"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 oferta financiară nu are un preț fixat;</w:t>
      </w:r>
    </w:p>
    <w:p w14:paraId="30DE1BBB"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3DAA149"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056A4AE2"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9C78004"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5586F0F8"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83. </w:t>
      </w:r>
      <w:r w:rsidRPr="006303E0">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4D739E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84. </w:t>
      </w:r>
      <w:r w:rsidRPr="006303E0">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FD61F26"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85</w:t>
      </w:r>
      <w:r w:rsidRPr="006303E0">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475DDC8"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86. </w:t>
      </w:r>
      <w:r w:rsidRPr="006303E0">
        <w:rPr>
          <w:rFonts w:ascii="Times New Roman" w:eastAsia="Times New Roman" w:hAnsi="Times New Roman" w:cs="Times New Roman"/>
          <w:noProof/>
          <w:kern w:val="0"/>
          <w:lang w:val="ro-MD"/>
          <w14:ligatures w14:val="none"/>
        </w:rPr>
        <w:t xml:space="preserve">Grupul de lucru, </w:t>
      </w:r>
      <w:r w:rsidRPr="006303E0">
        <w:rPr>
          <w:rFonts w:ascii="Times New Roman" w:eastAsia="Times New Roman" w:hAnsi="Times New Roman" w:cs="Times New Roman"/>
          <w:noProof/>
          <w:kern w:val="0"/>
          <w:lang w:val="ro-MD" w:eastAsia="en-GB"/>
          <w14:ligatures w14:val="none"/>
        </w:rPr>
        <w:t>după caz, specialistul certificat în domeniul achizițiilor publice</w:t>
      </w:r>
      <w:r w:rsidRPr="006303E0">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08CA077E"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87. </w:t>
      </w:r>
      <w:r w:rsidRPr="006303E0">
        <w:rPr>
          <w:rFonts w:ascii="Times New Roman" w:eastAsia="Times New Roman" w:hAnsi="Times New Roman" w:cs="Times New Roman"/>
          <w:noProof/>
          <w:kern w:val="0"/>
          <w:lang w:val="ro-MD"/>
          <w14:ligatures w14:val="none"/>
        </w:rPr>
        <w:t xml:space="preserve">Operatorul economic este obligat să răspundă la solicitarea de clarificare a autorității contractante în cel mult 3 zile lucrătoare sau, în cazul în care procedura folosită este cererea ofertelor </w:t>
      </w:r>
      <w:r w:rsidRPr="006303E0">
        <w:rPr>
          <w:rFonts w:ascii="Times New Roman" w:eastAsia="Times New Roman" w:hAnsi="Times New Roman" w:cs="Times New Roman"/>
          <w:noProof/>
          <w:kern w:val="0"/>
          <w:lang w:val="ro-MD"/>
          <w14:ligatures w14:val="none"/>
        </w:rP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98E2B57" w14:textId="77777777" w:rsidR="006303E0" w:rsidRPr="006303E0" w:rsidRDefault="006303E0" w:rsidP="006303E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88. </w:t>
      </w:r>
      <w:r w:rsidRPr="006303E0">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E2175C7" w14:textId="77777777" w:rsidR="006303E0" w:rsidRPr="006303E0" w:rsidRDefault="006303E0" w:rsidP="006303E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6303E0">
        <w:rPr>
          <w:rFonts w:ascii="Times New Roman" w:eastAsia="Times New Roman" w:hAnsi="Times New Roman" w:cs="Times New Roman"/>
          <w:b/>
          <w:noProof/>
          <w:kern w:val="0"/>
          <w:lang w:val="ro-MD"/>
          <w14:ligatures w14:val="none"/>
        </w:rPr>
        <w:t xml:space="preserve">    89.</w:t>
      </w:r>
      <w:r w:rsidRPr="006303E0">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6303E0">
        <w:rPr>
          <w:rFonts w:ascii="Times New Roman" w:eastAsia="Times New Roman" w:hAnsi="Times New Roman" w:cs="Times New Roman"/>
          <w:noProof/>
          <w:color w:val="000000" w:themeColor="text1"/>
          <w:kern w:val="0"/>
          <w:lang w:val="ro-MD"/>
          <w14:ligatures w14:val="none"/>
        </w:rPr>
        <w:t>în</w:t>
      </w:r>
      <w:r w:rsidR="00000000">
        <w:fldChar w:fldCharType="begin"/>
      </w:r>
      <w:r w:rsidR="00000000" w:rsidRPr="00F70935">
        <w:rPr>
          <w:lang w:val="en-US"/>
        </w:rPr>
        <w:instrText>HYPERLINK "https://www.legis.md/cautare/getResults?doc_id=123036&amp;lang=ro"</w:instrText>
      </w:r>
      <w:r w:rsidR="00000000">
        <w:fldChar w:fldCharType="separate"/>
      </w:r>
      <w:r w:rsidRPr="006303E0">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6303E0">
        <w:rPr>
          <w:rFonts w:ascii="Times New Roman" w:eastAsia="Times New Roman" w:hAnsi="Times New Roman" w:cs="Times New Roman"/>
          <w:noProof/>
          <w:kern w:val="0"/>
          <w:lang w:val="ro-MD"/>
          <w14:ligatures w14:val="none"/>
        </w:rPr>
        <w:t>,</w:t>
      </w:r>
      <w:r w:rsidRPr="006303E0">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14B056F2" w14:textId="77777777" w:rsidR="006303E0" w:rsidRPr="006303E0" w:rsidRDefault="006303E0" w:rsidP="006303E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90.</w:t>
      </w:r>
      <w:r w:rsidRPr="006303E0">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C043AEF" w14:textId="77777777" w:rsidR="006303E0" w:rsidRPr="006303E0" w:rsidRDefault="006303E0" w:rsidP="006303E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91. </w:t>
      </w:r>
      <w:r w:rsidRPr="006303E0">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5955C56E" w14:textId="77777777" w:rsidR="006303E0" w:rsidRPr="006303E0" w:rsidRDefault="006303E0" w:rsidP="006303E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92.</w:t>
      </w:r>
      <w:r w:rsidRPr="006303E0">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A83E84C" w14:textId="77777777" w:rsidR="006303E0" w:rsidRPr="006303E0" w:rsidRDefault="006303E0" w:rsidP="006303E0">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4173958F" w14:textId="77777777" w:rsidR="006303E0" w:rsidRPr="006303E0" w:rsidRDefault="006303E0" w:rsidP="006303E0">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6303E0">
        <w:rPr>
          <w:rFonts w:ascii="Times New Roman" w:eastAsiaTheme="majorEastAsia" w:hAnsi="Times New Roman" w:cs="Times New Roman"/>
          <w:b/>
          <w:bCs/>
          <w:noProof/>
          <w:kern w:val="0"/>
          <w:sz w:val="26"/>
          <w:szCs w:val="26"/>
          <w:lang w:val="ro-MD"/>
          <w14:ligatures w14:val="none"/>
        </w:rPr>
        <w:t>Secţiunea a 6-a</w:t>
      </w:r>
    </w:p>
    <w:p w14:paraId="0A3D62A6" w14:textId="77777777" w:rsidR="006303E0" w:rsidRPr="006303E0" w:rsidRDefault="006303E0" w:rsidP="006303E0">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6FFE29A8" w14:textId="77777777" w:rsidR="006303E0" w:rsidRPr="006303E0" w:rsidRDefault="006303E0" w:rsidP="006303E0">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Atribuirea contractului</w:t>
      </w:r>
    </w:p>
    <w:p w14:paraId="04910A72" w14:textId="77777777" w:rsidR="006303E0" w:rsidRPr="006303E0" w:rsidRDefault="006303E0" w:rsidP="006303E0">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4B4A66FE"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93. </w:t>
      </w:r>
      <w:r w:rsidRPr="006303E0">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005E053B"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94. </w:t>
      </w:r>
      <w:r w:rsidRPr="006303E0">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1FB4B93" w14:textId="77777777" w:rsidR="006303E0" w:rsidRPr="006303E0" w:rsidRDefault="006303E0" w:rsidP="006303E0">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95. </w:t>
      </w:r>
      <w:r w:rsidRPr="006303E0">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8F2784"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96. </w:t>
      </w:r>
      <w:r w:rsidRPr="006303E0">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EEB9E09"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303E0">
        <w:rPr>
          <w:rFonts w:ascii="Times New Roman" w:eastAsia="Times New Roman" w:hAnsi="Times New Roman" w:cs="Times New Roman"/>
          <w:b/>
          <w:noProof/>
          <w:kern w:val="0"/>
          <w:lang w:val="ro-MD"/>
          <w14:ligatures w14:val="none"/>
        </w:rPr>
        <w:t xml:space="preserve">97.  </w:t>
      </w:r>
      <w:r w:rsidRPr="006303E0">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6303E0">
        <w:rPr>
          <w:rFonts w:ascii="Times New Roman" w:eastAsia="Times New Roman" w:hAnsi="Times New Roman" w:cs="Times New Roman"/>
          <w:noProof/>
          <w:color w:val="000000" w:themeColor="text1"/>
          <w:kern w:val="0"/>
          <w:lang w:val="ro-MD"/>
          <w14:ligatures w14:val="none"/>
        </w:rPr>
        <w:t>stipulate în</w:t>
      </w:r>
      <w:r w:rsidR="00000000">
        <w:fldChar w:fldCharType="begin"/>
      </w:r>
      <w:r w:rsidR="00000000" w:rsidRPr="00F70935">
        <w:rPr>
          <w:lang w:val="ro-MD"/>
        </w:rPr>
        <w:instrText>HYPERLINK "https://www.legis.md/cautare/getResults?doc_id=123036&amp;lang=ro"</w:instrText>
      </w:r>
      <w:r w:rsidR="00000000">
        <w:fldChar w:fldCharType="separate"/>
      </w:r>
      <w:r w:rsidRPr="006303E0">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r w:rsidR="00000000">
        <w:rPr>
          <w:rFonts w:ascii="Times New Roman" w:eastAsia="Times New Roman" w:hAnsi="Times New Roman" w:cs="Times New Roman"/>
          <w:bCs/>
          <w:color w:val="000000" w:themeColor="text1"/>
          <w:kern w:val="0"/>
          <w:lang w:val="ro-MD" w:eastAsia="it-IT"/>
          <w14:ligatures w14:val="none"/>
        </w:rPr>
        <w:fldChar w:fldCharType="end"/>
      </w:r>
      <w:r w:rsidRPr="006303E0">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101AAA1F" w14:textId="77777777" w:rsidR="006303E0" w:rsidRPr="006303E0" w:rsidRDefault="006303E0" w:rsidP="006303E0">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6303E0">
        <w:rPr>
          <w:rFonts w:ascii="Times New Roman" w:eastAsia="Times New Roman" w:hAnsi="Times New Roman" w:cs="Times New Roman"/>
          <w:b/>
          <w:color w:val="000000" w:themeColor="text1"/>
          <w:kern w:val="0"/>
          <w:lang w:val="ro-MD" w:eastAsia="ru-RU"/>
          <w14:ligatures w14:val="none"/>
        </w:rPr>
        <w:t xml:space="preserve">98.  </w:t>
      </w:r>
      <w:r w:rsidRPr="006303E0">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69FD1B7C" w14:textId="77777777" w:rsidR="006303E0" w:rsidRPr="006303E0" w:rsidRDefault="006303E0" w:rsidP="006303E0">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6303E0">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E14550A" w14:textId="77777777" w:rsidR="006303E0" w:rsidRPr="006303E0" w:rsidRDefault="006303E0" w:rsidP="006303E0">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6303E0">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5D0F372C"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6303E0">
        <w:rPr>
          <w:rFonts w:ascii="Times New Roman" w:eastAsia="Times New Roman" w:hAnsi="Times New Roman" w:cs="Times New Roman"/>
          <w:color w:val="000000" w:themeColor="text1"/>
          <w:kern w:val="0"/>
          <w:lang w:val="ro-MD" w:eastAsia="it-IT"/>
          <w14:ligatures w14:val="none"/>
        </w:rPr>
        <w:t xml:space="preserve">  3</w:t>
      </w:r>
      <w:r w:rsidRPr="006303E0">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2BC48B52"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bCs/>
          <w:color w:val="000000" w:themeColor="text1"/>
          <w:kern w:val="0"/>
          <w:lang w:val="ro-MD" w:eastAsia="it-IT"/>
          <w14:ligatures w14:val="none"/>
        </w:rPr>
        <w:lastRenderedPageBreak/>
        <w:t>99.</w:t>
      </w:r>
      <w:r w:rsidRPr="006303E0">
        <w:rPr>
          <w:rFonts w:ascii="Times New Roman" w:eastAsia="Times New Roman" w:hAnsi="Times New Roman" w:cs="Times New Roman"/>
          <w:bCs/>
          <w:color w:val="000000" w:themeColor="text1"/>
          <w:kern w:val="0"/>
          <w:lang w:val="ro-MD" w:eastAsia="it-IT"/>
          <w14:ligatures w14:val="none"/>
        </w:rPr>
        <w:t xml:space="preserve">  Refuzul</w:t>
      </w:r>
      <w:r w:rsidRPr="006303E0">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E2197B1" w14:textId="77777777" w:rsidR="006303E0" w:rsidRPr="006303E0" w:rsidRDefault="006303E0" w:rsidP="006303E0">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6303E0">
        <w:rPr>
          <w:rFonts w:ascii="Times New Roman" w:eastAsia="Times New Roman" w:hAnsi="Times New Roman" w:cs="Times New Roman"/>
          <w:b/>
          <w:noProof/>
          <w:kern w:val="0"/>
          <w:lang w:val="ro-MD" w:eastAsia="en-GB"/>
          <w14:ligatures w14:val="none"/>
        </w:rPr>
        <w:t xml:space="preserve">100. </w:t>
      </w:r>
      <w:r w:rsidRPr="006303E0">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9C51F0A" w14:textId="77777777" w:rsidR="006303E0" w:rsidRPr="006303E0" w:rsidRDefault="006303E0" w:rsidP="006303E0">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6303E0">
        <w:rPr>
          <w:rFonts w:ascii="Times New Roman" w:eastAsia="Times New Roman" w:hAnsi="Times New Roman" w:cs="Times New Roman"/>
          <w:b/>
          <w:noProof/>
          <w:kern w:val="0"/>
          <w:lang w:val="ro-MD" w:eastAsia="en-GB"/>
          <w14:ligatures w14:val="none"/>
        </w:rPr>
        <w:t xml:space="preserve">101. </w:t>
      </w:r>
      <w:r w:rsidRPr="006303E0">
        <w:rPr>
          <w:rFonts w:ascii="Times New Roman" w:eastAsia="Times New Roman" w:hAnsi="Times New Roman" w:cs="Times New Roman"/>
          <w:noProof/>
          <w:kern w:val="0"/>
          <w:lang w:val="ro-MD" w:eastAsia="en-GB"/>
          <w14:ligatures w14:val="none"/>
        </w:rPr>
        <w:t>La data încheierii contractului de achiziție publică de lucrări</w:t>
      </w:r>
      <w:r w:rsidRPr="006303E0">
        <w:rPr>
          <w:rFonts w:ascii="Times New Roman" w:eastAsia="Times New Roman" w:hAnsi="Times New Roman" w:cs="Times New Roman"/>
          <w:noProof/>
          <w:kern w:val="0"/>
          <w:lang w:val="ro-MD"/>
          <w14:ligatures w14:val="none"/>
        </w:rPr>
        <w:t xml:space="preserve"> sau de servicii de proiectare și de lucrări</w:t>
      </w:r>
      <w:r w:rsidRPr="006303E0">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7A44B63E"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eastAsia="en-GB"/>
          <w14:ligatures w14:val="none"/>
        </w:rPr>
        <w:t xml:space="preserve">102. </w:t>
      </w:r>
      <w:r w:rsidRPr="006303E0">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9107324"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103. </w:t>
      </w:r>
      <w:r w:rsidRPr="006303E0">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71E076A"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104. </w:t>
      </w:r>
      <w:r w:rsidRPr="006303E0">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60F5774"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105. </w:t>
      </w:r>
      <w:r w:rsidRPr="006303E0">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6303E0">
        <w:rPr>
          <w:rFonts w:ascii="Times New Roman" w:eastAsia="Times New Roman" w:hAnsi="Times New Roman" w:cs="Times New Roman"/>
          <w:noProof/>
          <w:kern w:val="0"/>
          <w:lang w:val="ro-MD"/>
          <w14:ligatures w14:val="none"/>
        </w:rPr>
        <w:t>obligațiile</w:t>
      </w:r>
      <w:bookmarkEnd w:id="44"/>
      <w:r w:rsidRPr="006303E0">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59AF732"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106. </w:t>
      </w:r>
      <w:r w:rsidRPr="006303E0">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50A353F"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107. </w:t>
      </w:r>
      <w:r w:rsidRPr="006303E0">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03A983F0"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108. </w:t>
      </w:r>
      <w:r w:rsidRPr="006303E0">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373DB2" w14:textId="77777777" w:rsidR="006303E0" w:rsidRPr="006303E0" w:rsidRDefault="006303E0" w:rsidP="006303E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109. </w:t>
      </w:r>
      <w:r w:rsidRPr="006303E0">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77468F48" w14:textId="77777777" w:rsidR="006303E0" w:rsidRPr="006303E0" w:rsidRDefault="006303E0" w:rsidP="006303E0">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6303E0">
        <w:rPr>
          <w:rFonts w:ascii="Times New Roman" w:eastAsia="Times New Roman" w:hAnsi="Times New Roman" w:cs="Times New Roman"/>
          <w:b/>
          <w:bCs/>
          <w:noProof/>
          <w:color w:val="000000"/>
          <w:kern w:val="0"/>
          <w:lang w:val="ro-MD"/>
          <w14:ligatures w14:val="none"/>
        </w:rPr>
        <w:lastRenderedPageBreak/>
        <w:t xml:space="preserve">110. </w:t>
      </w:r>
      <w:r w:rsidRPr="006303E0">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8F3B12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7DFB92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CCFB9E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81CBD5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198C9A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D7D396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810ED0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C62FFA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CF5E9FB"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w:t>
      </w:r>
    </w:p>
    <w:p w14:paraId="511E0CE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8E13DF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44136DAC"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38632EC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5005A90F" w14:textId="77777777" w:rsidR="006303E0" w:rsidRPr="006303E0" w:rsidRDefault="006303E0" w:rsidP="006303E0">
      <w:pPr>
        <w:spacing w:after="0" w:line="276" w:lineRule="auto"/>
        <w:jc w:val="center"/>
        <w:rPr>
          <w:rFonts w:ascii="Times New Roman" w:eastAsia="Calibri" w:hAnsi="Times New Roman" w:cs="Times New Roman"/>
          <w:b/>
          <w:kern w:val="0"/>
          <w:sz w:val="28"/>
          <w:szCs w:val="28"/>
          <w:lang w:val="ro-MD"/>
          <w14:ligatures w14:val="none"/>
        </w:rPr>
      </w:pPr>
      <w:r w:rsidRPr="006303E0">
        <w:rPr>
          <w:rFonts w:ascii="Times New Roman" w:eastAsia="Calibri" w:hAnsi="Times New Roman" w:cs="Times New Roman"/>
          <w:b/>
          <w:kern w:val="0"/>
          <w:sz w:val="28"/>
          <w:szCs w:val="28"/>
          <w:lang w:val="ro-MD"/>
          <w14:ligatures w14:val="none"/>
        </w:rPr>
        <w:t>ANUNȚ DE INTENȚIE</w:t>
      </w:r>
    </w:p>
    <w:p w14:paraId="04338376" w14:textId="77777777" w:rsidR="006303E0" w:rsidRPr="006303E0" w:rsidRDefault="006303E0" w:rsidP="006303E0">
      <w:pPr>
        <w:spacing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 xml:space="preserve">Nr. ______din____________ </w:t>
      </w:r>
    </w:p>
    <w:p w14:paraId="474705A2" w14:textId="77777777" w:rsidR="006303E0" w:rsidRPr="006303E0" w:rsidRDefault="006303E0" w:rsidP="006303E0">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303E0" w:rsidRPr="006303E0" w14:paraId="6DC83B92" w14:textId="77777777" w:rsidTr="00F57E43">
        <w:tc>
          <w:tcPr>
            <w:tcW w:w="5949" w:type="dxa"/>
            <w:shd w:val="clear" w:color="auto" w:fill="F2F2F2"/>
          </w:tcPr>
          <w:p w14:paraId="0AAFE16F"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Denumirea autorității contractante</w:t>
            </w:r>
          </w:p>
        </w:tc>
        <w:tc>
          <w:tcPr>
            <w:tcW w:w="3969" w:type="dxa"/>
          </w:tcPr>
          <w:p w14:paraId="1868210A"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6303E0" w14:paraId="505EDB0A" w14:textId="77777777" w:rsidTr="00F57E43">
        <w:tc>
          <w:tcPr>
            <w:tcW w:w="5949" w:type="dxa"/>
            <w:shd w:val="clear" w:color="auto" w:fill="F2F2F2"/>
          </w:tcPr>
          <w:p w14:paraId="35A2400F"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IDNO</w:t>
            </w:r>
          </w:p>
        </w:tc>
        <w:tc>
          <w:tcPr>
            <w:tcW w:w="3969" w:type="dxa"/>
          </w:tcPr>
          <w:p w14:paraId="2C804835"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6303E0" w14:paraId="700A29FA" w14:textId="77777777" w:rsidTr="00F57E43">
        <w:tc>
          <w:tcPr>
            <w:tcW w:w="5949" w:type="dxa"/>
            <w:shd w:val="clear" w:color="auto" w:fill="F2F2F2"/>
          </w:tcPr>
          <w:p w14:paraId="6205FAE7"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Adresa</w:t>
            </w:r>
          </w:p>
        </w:tc>
        <w:tc>
          <w:tcPr>
            <w:tcW w:w="3969" w:type="dxa"/>
          </w:tcPr>
          <w:p w14:paraId="1A775BD1"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6303E0" w14:paraId="411513C0" w14:textId="77777777" w:rsidTr="00F57E43">
        <w:tc>
          <w:tcPr>
            <w:tcW w:w="5949" w:type="dxa"/>
            <w:shd w:val="clear" w:color="auto" w:fill="F2F2F2"/>
          </w:tcPr>
          <w:p w14:paraId="50F95FD8"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Numărul de telefon/fax</w:t>
            </w:r>
          </w:p>
        </w:tc>
        <w:tc>
          <w:tcPr>
            <w:tcW w:w="3969" w:type="dxa"/>
          </w:tcPr>
          <w:p w14:paraId="09DEBD69"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F70935" w14:paraId="7F7F9186" w14:textId="77777777" w:rsidTr="00F57E43">
        <w:tc>
          <w:tcPr>
            <w:tcW w:w="5949" w:type="dxa"/>
            <w:shd w:val="clear" w:color="auto" w:fill="F2F2F2"/>
          </w:tcPr>
          <w:p w14:paraId="60A385D7"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Adresa de e-mail a autorității contractante</w:t>
            </w:r>
          </w:p>
        </w:tc>
        <w:tc>
          <w:tcPr>
            <w:tcW w:w="3969" w:type="dxa"/>
          </w:tcPr>
          <w:p w14:paraId="7C5261D1"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F70935" w14:paraId="57831F7E" w14:textId="77777777" w:rsidTr="00F57E43">
        <w:tc>
          <w:tcPr>
            <w:tcW w:w="5949" w:type="dxa"/>
            <w:shd w:val="clear" w:color="auto" w:fill="F2F2F2"/>
          </w:tcPr>
          <w:p w14:paraId="5BFEB298"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Pagina web oficială a autorității contractante</w:t>
            </w:r>
          </w:p>
        </w:tc>
        <w:tc>
          <w:tcPr>
            <w:tcW w:w="3969" w:type="dxa"/>
          </w:tcPr>
          <w:p w14:paraId="5516673B"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F70935" w14:paraId="1D56F1B0" w14:textId="77777777" w:rsidTr="00F57E43">
        <w:tc>
          <w:tcPr>
            <w:tcW w:w="5949" w:type="dxa"/>
            <w:shd w:val="clear" w:color="auto" w:fill="F2F2F2"/>
          </w:tcPr>
          <w:p w14:paraId="5C5C158A"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Persoana de contact, numărul de telefon/e-mail</w:t>
            </w:r>
          </w:p>
        </w:tc>
        <w:tc>
          <w:tcPr>
            <w:tcW w:w="3969" w:type="dxa"/>
          </w:tcPr>
          <w:p w14:paraId="53B33722"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F70935" w14:paraId="720D24D7" w14:textId="77777777" w:rsidTr="00F57E43">
        <w:tc>
          <w:tcPr>
            <w:tcW w:w="5949" w:type="dxa"/>
            <w:shd w:val="clear" w:color="auto" w:fill="F2F2F2"/>
          </w:tcPr>
          <w:p w14:paraId="2B82BAB7"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Adresa de e-mail sau pagina web oficială de la care se va putea obține accesul liber, direct, total și gratuit la documentația de atribuire</w:t>
            </w:r>
          </w:p>
          <w:p w14:paraId="5141C6C9" w14:textId="77777777" w:rsidR="006303E0" w:rsidRPr="006303E0" w:rsidRDefault="006303E0" w:rsidP="006303E0">
            <w:pPr>
              <w:spacing w:line="276" w:lineRule="auto"/>
              <w:jc w:val="both"/>
              <w:rPr>
                <w:rFonts w:ascii="Times New Roman" w:eastAsia="Calibri" w:hAnsi="Times New Roman" w:cs="Times New Roman"/>
                <w:sz w:val="20"/>
                <w:szCs w:val="20"/>
                <w:lang w:val="ro-MD"/>
              </w:rPr>
            </w:pPr>
            <w:r w:rsidRPr="006303E0">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373F1B9" w14:textId="77777777" w:rsidR="006303E0" w:rsidRPr="006303E0" w:rsidRDefault="006303E0" w:rsidP="006303E0">
            <w:pPr>
              <w:spacing w:line="276" w:lineRule="auto"/>
              <w:jc w:val="both"/>
              <w:rPr>
                <w:rFonts w:ascii="Times New Roman" w:eastAsia="Calibri" w:hAnsi="Times New Roman" w:cs="Times New Roman"/>
                <w:lang w:val="ro-MD"/>
              </w:rPr>
            </w:pPr>
          </w:p>
        </w:tc>
      </w:tr>
      <w:tr w:rsidR="006303E0" w:rsidRPr="00F70935" w14:paraId="3135D7C3" w14:textId="77777777" w:rsidTr="00F57E43">
        <w:tc>
          <w:tcPr>
            <w:tcW w:w="5949" w:type="dxa"/>
            <w:shd w:val="clear" w:color="auto" w:fill="F2F2F2"/>
          </w:tcPr>
          <w:p w14:paraId="7D4B35C0"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Tipul autorității contractante și obiectul principal de activitate</w:t>
            </w:r>
          </w:p>
          <w:p w14:paraId="495A0B73" w14:textId="77777777" w:rsidR="006303E0" w:rsidRPr="006303E0" w:rsidRDefault="006303E0" w:rsidP="006303E0">
            <w:pPr>
              <w:spacing w:line="276" w:lineRule="auto"/>
              <w:jc w:val="both"/>
              <w:rPr>
                <w:rFonts w:ascii="Times New Roman" w:eastAsia="Calibri" w:hAnsi="Times New Roman" w:cs="Times New Roman"/>
                <w:sz w:val="20"/>
                <w:szCs w:val="20"/>
                <w:lang w:val="ro-MD"/>
              </w:rPr>
            </w:pPr>
            <w:r w:rsidRPr="006303E0">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E7608A1" w14:textId="77777777" w:rsidR="006303E0" w:rsidRPr="006303E0" w:rsidRDefault="006303E0" w:rsidP="006303E0">
            <w:pPr>
              <w:spacing w:line="276" w:lineRule="auto"/>
              <w:jc w:val="both"/>
              <w:rPr>
                <w:rFonts w:ascii="Times New Roman" w:eastAsia="Calibri" w:hAnsi="Times New Roman" w:cs="Times New Roman"/>
                <w:lang w:val="ro-MD"/>
              </w:rPr>
            </w:pPr>
          </w:p>
        </w:tc>
      </w:tr>
    </w:tbl>
    <w:p w14:paraId="79A3346B" w14:textId="77777777" w:rsidR="006303E0" w:rsidRPr="006303E0" w:rsidRDefault="006303E0" w:rsidP="006303E0">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6303E0">
        <w:rPr>
          <w:rFonts w:ascii="Times New Roman" w:eastAsia="Calibri" w:hAnsi="Times New Roman" w:cs="Times New Roman"/>
          <w:b/>
          <w:kern w:val="0"/>
          <w:lang w:val="ro-MD"/>
          <w14:ligatures w14:val="none"/>
        </w:rPr>
        <w:t>Informații despre obiectul achiziției</w:t>
      </w:r>
      <w:r w:rsidRPr="006303E0">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303E0" w:rsidRPr="00F70935" w14:paraId="47EE69D5" w14:textId="77777777" w:rsidTr="00F57E4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51EF23F"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F401AA7"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94B4240"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73952F6"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308CAB"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A916C23"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Valoarea estimată,</w:t>
            </w:r>
            <w:r w:rsidRPr="006303E0">
              <w:rPr>
                <w:rFonts w:ascii="Times New Roman" w:eastAsia="Calibri" w:hAnsi="Times New Roman" w:cs="Times New Roman"/>
                <w:kern w:val="0"/>
                <w:lang w:val="ro-MD"/>
                <w14:ligatures w14:val="none"/>
              </w:rPr>
              <w:br/>
              <w:t>fără TVA</w:t>
            </w:r>
            <w:r w:rsidRPr="006303E0">
              <w:rPr>
                <w:rFonts w:ascii="Times New Roman" w:eastAsia="Calibri" w:hAnsi="Times New Roman" w:cs="Times New Roman"/>
                <w:i/>
                <w:kern w:val="0"/>
                <w:sz w:val="20"/>
                <w:szCs w:val="20"/>
                <w:lang w:val="ro-MD"/>
                <w14:ligatures w14:val="none"/>
              </w:rPr>
              <w:t>(pentru fiecare lot în parte)</w:t>
            </w:r>
          </w:p>
        </w:tc>
      </w:tr>
      <w:tr w:rsidR="006303E0" w:rsidRPr="006303E0" w14:paraId="053F2F1C" w14:textId="77777777" w:rsidTr="00F57E4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5EF888"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13F50" w14:textId="77777777" w:rsidR="006303E0" w:rsidRPr="006303E0" w:rsidRDefault="006303E0" w:rsidP="006303E0">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196CBF5"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1B656C"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30EBDF8" w14:textId="77777777" w:rsidR="006303E0" w:rsidRPr="006303E0" w:rsidRDefault="006303E0" w:rsidP="006303E0">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9AB5D9"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p>
        </w:tc>
      </w:tr>
      <w:tr w:rsidR="006303E0" w:rsidRPr="006303E0" w14:paraId="084EFCFB" w14:textId="77777777" w:rsidTr="00F57E4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FF0097"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C67C45" w14:textId="77777777" w:rsidR="006303E0" w:rsidRPr="006303E0" w:rsidRDefault="006303E0" w:rsidP="006303E0">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19A2DA0"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D4FC57"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FE14557" w14:textId="77777777" w:rsidR="006303E0" w:rsidRPr="006303E0" w:rsidRDefault="006303E0" w:rsidP="006303E0">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DCE45" w14:textId="77777777" w:rsidR="006303E0" w:rsidRPr="006303E0" w:rsidRDefault="006303E0" w:rsidP="006303E0">
            <w:pPr>
              <w:spacing w:after="0" w:line="276" w:lineRule="auto"/>
              <w:jc w:val="center"/>
              <w:rPr>
                <w:rFonts w:ascii="Times New Roman" w:eastAsia="Calibri" w:hAnsi="Times New Roman" w:cs="Times New Roman"/>
                <w:kern w:val="0"/>
                <w:lang w:val="ro-MD"/>
                <w14:ligatures w14:val="none"/>
              </w:rPr>
            </w:pPr>
          </w:p>
        </w:tc>
      </w:tr>
    </w:tbl>
    <w:p w14:paraId="594BE520" w14:textId="77777777" w:rsidR="006303E0" w:rsidRPr="006303E0" w:rsidRDefault="006303E0" w:rsidP="006303E0">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 xml:space="preserve">Condiții de participare </w:t>
      </w:r>
      <w:r w:rsidRPr="006303E0">
        <w:rPr>
          <w:rFonts w:ascii="Times New Roman" w:eastAsia="Calibri" w:hAnsi="Times New Roman" w:cs="Times New Roman"/>
          <w:i/>
          <w:kern w:val="0"/>
          <w:lang w:val="ro-MD"/>
          <w14:ligatures w14:val="none"/>
        </w:rPr>
        <w:t>(în măsura în care sunt deja cunoscute)</w:t>
      </w:r>
      <w:r w:rsidRPr="006303E0">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6303E0" w:rsidRPr="006303E0" w14:paraId="3BAA845E" w14:textId="77777777" w:rsidTr="00F57E43">
        <w:tc>
          <w:tcPr>
            <w:tcW w:w="5954" w:type="dxa"/>
            <w:shd w:val="clear" w:color="auto" w:fill="F2F2F2"/>
          </w:tcPr>
          <w:p w14:paraId="4FA1E274"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lastRenderedPageBreak/>
              <w:t>Contractul de achiziție publică este rezervat unor ateliere protejate sau acesta poate fi executat numai în cadrul unor programe de angajare protejată</w:t>
            </w:r>
          </w:p>
        </w:tc>
        <w:tc>
          <w:tcPr>
            <w:tcW w:w="3969" w:type="dxa"/>
          </w:tcPr>
          <w:p w14:paraId="10795037"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Nu □</w:t>
            </w:r>
          </w:p>
          <w:p w14:paraId="1906F9D1"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Da □</w:t>
            </w:r>
          </w:p>
        </w:tc>
      </w:tr>
      <w:tr w:rsidR="006303E0" w:rsidRPr="006303E0" w14:paraId="07B191DE" w14:textId="77777777" w:rsidTr="00F57E43">
        <w:tc>
          <w:tcPr>
            <w:tcW w:w="5954" w:type="dxa"/>
            <w:shd w:val="clear" w:color="auto" w:fill="F2F2F2"/>
          </w:tcPr>
          <w:p w14:paraId="17A4E1E4"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2B7AB634"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Nu □</w:t>
            </w:r>
          </w:p>
          <w:p w14:paraId="1DACC295"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Da □</w:t>
            </w:r>
          </w:p>
        </w:tc>
      </w:tr>
      <w:tr w:rsidR="006303E0" w:rsidRPr="00F70935" w14:paraId="28E77C33" w14:textId="77777777" w:rsidTr="00F57E43">
        <w:tc>
          <w:tcPr>
            <w:tcW w:w="5954" w:type="dxa"/>
            <w:shd w:val="clear" w:color="auto" w:fill="F2F2F2"/>
          </w:tcPr>
          <w:p w14:paraId="4235ACEB"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Scurtă descriere a criteriilor de selecție</w:t>
            </w:r>
          </w:p>
        </w:tc>
        <w:tc>
          <w:tcPr>
            <w:tcW w:w="3969" w:type="dxa"/>
          </w:tcPr>
          <w:p w14:paraId="203780D9" w14:textId="77777777" w:rsidR="006303E0" w:rsidRPr="006303E0" w:rsidRDefault="006303E0" w:rsidP="006303E0">
            <w:pPr>
              <w:spacing w:line="276" w:lineRule="auto"/>
              <w:contextualSpacing/>
              <w:jc w:val="both"/>
              <w:rPr>
                <w:rFonts w:ascii="Times New Roman" w:eastAsia="Calibri" w:hAnsi="Times New Roman" w:cs="Times New Roman"/>
                <w:sz w:val="20"/>
                <w:szCs w:val="20"/>
                <w:lang w:val="ro-MD"/>
              </w:rPr>
            </w:pPr>
          </w:p>
          <w:p w14:paraId="0C56D7A2" w14:textId="77777777" w:rsidR="006303E0" w:rsidRPr="006303E0" w:rsidRDefault="006303E0" w:rsidP="006303E0">
            <w:pPr>
              <w:spacing w:line="276" w:lineRule="auto"/>
              <w:contextualSpacing/>
              <w:jc w:val="both"/>
              <w:rPr>
                <w:rFonts w:ascii="Times New Roman" w:eastAsia="Calibri" w:hAnsi="Times New Roman" w:cs="Times New Roman"/>
                <w:lang w:val="ro-MD"/>
              </w:rPr>
            </w:pPr>
          </w:p>
          <w:p w14:paraId="7A9B0A4F" w14:textId="77777777" w:rsidR="006303E0" w:rsidRPr="006303E0" w:rsidRDefault="006303E0" w:rsidP="006303E0">
            <w:pPr>
              <w:spacing w:line="276" w:lineRule="auto"/>
              <w:contextualSpacing/>
              <w:jc w:val="both"/>
              <w:rPr>
                <w:rFonts w:ascii="Times New Roman" w:eastAsia="Calibri" w:hAnsi="Times New Roman" w:cs="Times New Roman"/>
                <w:lang w:val="ro-MD"/>
              </w:rPr>
            </w:pPr>
          </w:p>
        </w:tc>
      </w:tr>
    </w:tbl>
    <w:p w14:paraId="539481F9" w14:textId="77777777" w:rsidR="006303E0" w:rsidRPr="006303E0" w:rsidRDefault="006303E0" w:rsidP="006303E0">
      <w:pPr>
        <w:spacing w:before="240" w:line="276" w:lineRule="auto"/>
        <w:ind w:left="1080"/>
        <w:jc w:val="both"/>
        <w:rPr>
          <w:rFonts w:ascii="Times New Roman" w:eastAsia="Calibri" w:hAnsi="Times New Roman" w:cs="Times New Roman"/>
          <w:b/>
          <w:kern w:val="0"/>
          <w:lang w:val="ro-MD"/>
          <w14:ligatures w14:val="none"/>
        </w:rPr>
      </w:pPr>
    </w:p>
    <w:p w14:paraId="034B184F" w14:textId="77777777" w:rsidR="006303E0" w:rsidRPr="006303E0" w:rsidRDefault="006303E0" w:rsidP="006303E0">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6303E0" w:rsidRPr="00F70935" w14:paraId="04A6F532" w14:textId="77777777" w:rsidTr="00F57E43">
        <w:tc>
          <w:tcPr>
            <w:tcW w:w="5812" w:type="dxa"/>
            <w:shd w:val="clear" w:color="auto" w:fill="F2F2F2"/>
          </w:tcPr>
          <w:p w14:paraId="72F042EC"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064448BC" w14:textId="77777777" w:rsidR="006303E0" w:rsidRPr="006303E0" w:rsidRDefault="006303E0" w:rsidP="006303E0">
            <w:pPr>
              <w:spacing w:line="276" w:lineRule="auto"/>
              <w:contextualSpacing/>
              <w:jc w:val="both"/>
              <w:rPr>
                <w:rFonts w:ascii="Times New Roman" w:eastAsia="Calibri" w:hAnsi="Times New Roman" w:cs="Times New Roman"/>
                <w:lang w:val="ro-MD"/>
              </w:rPr>
            </w:pPr>
          </w:p>
        </w:tc>
      </w:tr>
      <w:tr w:rsidR="006303E0" w:rsidRPr="00F70935" w14:paraId="20C1ADD6" w14:textId="77777777" w:rsidTr="00F57E43">
        <w:tc>
          <w:tcPr>
            <w:tcW w:w="5812" w:type="dxa"/>
            <w:shd w:val="clear" w:color="auto" w:fill="F2F2F2"/>
          </w:tcPr>
          <w:p w14:paraId="141928AD"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Tehnici și instrumente specifice de atribuire utilizate</w:t>
            </w:r>
          </w:p>
        </w:tc>
        <w:tc>
          <w:tcPr>
            <w:tcW w:w="4111" w:type="dxa"/>
          </w:tcPr>
          <w:p w14:paraId="243A4074"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Acord-cadru □</w:t>
            </w:r>
          </w:p>
          <w:p w14:paraId="69C7602E"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Sistem dinamic de achiziție □</w:t>
            </w:r>
          </w:p>
        </w:tc>
      </w:tr>
      <w:tr w:rsidR="006303E0" w:rsidRPr="006303E0" w14:paraId="235E9A75" w14:textId="77777777" w:rsidTr="00F57E43">
        <w:tc>
          <w:tcPr>
            <w:tcW w:w="5812" w:type="dxa"/>
            <w:shd w:val="clear" w:color="auto" w:fill="F2F2F2"/>
          </w:tcPr>
          <w:p w14:paraId="4136BE83" w14:textId="77777777" w:rsidR="006303E0" w:rsidRPr="006303E0" w:rsidRDefault="006303E0" w:rsidP="006303E0">
            <w:pPr>
              <w:spacing w:line="276" w:lineRule="auto"/>
              <w:contextualSpacing/>
              <w:jc w:val="both"/>
              <w:rPr>
                <w:rFonts w:ascii="Times New Roman" w:eastAsia="Times New Roman" w:hAnsi="Times New Roman" w:cs="Times New Roman"/>
                <w:lang w:val="ro-MD" w:eastAsia="zh-CN"/>
              </w:rPr>
            </w:pPr>
            <w:r w:rsidRPr="006303E0">
              <w:rPr>
                <w:rFonts w:ascii="Times New Roman" w:eastAsia="Times New Roman" w:hAnsi="Times New Roman" w:cs="Times New Roman"/>
                <w:lang w:val="ro-MD" w:eastAsia="zh-CN"/>
              </w:rPr>
              <w:t>Contractul intră sub incidența Acordului privind achizițiile guvernamentale al Organizației Mondiale a Comerțului</w:t>
            </w:r>
          </w:p>
          <w:p w14:paraId="6C378446"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28DA65B8"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Nu □</w:t>
            </w:r>
          </w:p>
          <w:p w14:paraId="5D7D1A16" w14:textId="77777777" w:rsidR="006303E0" w:rsidRPr="006303E0" w:rsidRDefault="006303E0" w:rsidP="006303E0">
            <w:pPr>
              <w:spacing w:line="276" w:lineRule="auto"/>
              <w:contextualSpacing/>
              <w:jc w:val="both"/>
              <w:rPr>
                <w:rFonts w:ascii="Times New Roman" w:eastAsia="Calibri" w:hAnsi="Times New Roman" w:cs="Times New Roman"/>
                <w:lang w:val="ro-MD"/>
              </w:rPr>
            </w:pPr>
            <w:r w:rsidRPr="006303E0">
              <w:rPr>
                <w:rFonts w:ascii="Times New Roman" w:eastAsia="Calibri" w:hAnsi="Times New Roman" w:cs="Times New Roman"/>
                <w:lang w:val="ro-MD"/>
              </w:rPr>
              <w:t>Da □</w:t>
            </w:r>
          </w:p>
        </w:tc>
      </w:tr>
      <w:tr w:rsidR="006303E0" w:rsidRPr="00F70935" w14:paraId="41361D9A" w14:textId="77777777" w:rsidTr="00F57E43">
        <w:tc>
          <w:tcPr>
            <w:tcW w:w="5812" w:type="dxa"/>
            <w:shd w:val="clear" w:color="auto" w:fill="F2F2F2"/>
          </w:tcPr>
          <w:p w14:paraId="7F583385"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Agenția Națională pentru Soluționarea Contestațiilor</w:t>
            </w:r>
          </w:p>
          <w:p w14:paraId="75BD7E48" w14:textId="77777777" w:rsidR="006303E0" w:rsidRPr="006303E0" w:rsidRDefault="006303E0" w:rsidP="006303E0">
            <w:pPr>
              <w:spacing w:line="276" w:lineRule="auto"/>
              <w:contextualSpacing/>
              <w:jc w:val="both"/>
              <w:rPr>
                <w:rFonts w:ascii="Times New Roman" w:eastAsia="Times New Roman" w:hAnsi="Times New Roman" w:cs="Times New Roman"/>
                <w:lang w:val="ro-MD" w:eastAsia="zh-CN"/>
              </w:rPr>
            </w:pPr>
          </w:p>
        </w:tc>
        <w:tc>
          <w:tcPr>
            <w:tcW w:w="4111" w:type="dxa"/>
          </w:tcPr>
          <w:p w14:paraId="01A291DC"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mun. Chișinău, bd. Ștefan cel Mare și Sfânt, 124, MD-2001;</w:t>
            </w:r>
          </w:p>
          <w:p w14:paraId="54C26895"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tel/fax: (022) 820 652, 820-651 </w:t>
            </w:r>
          </w:p>
          <w:p w14:paraId="4132F6CB" w14:textId="77777777" w:rsidR="006303E0" w:rsidRPr="006303E0" w:rsidRDefault="006303E0" w:rsidP="006303E0">
            <w:pPr>
              <w:spacing w:line="276" w:lineRule="auto"/>
              <w:jc w:val="both"/>
              <w:rPr>
                <w:rFonts w:ascii="Times New Roman" w:eastAsia="Calibri" w:hAnsi="Times New Roman" w:cs="Times New Roman"/>
                <w:color w:val="0563C1"/>
                <w:u w:val="single"/>
                <w:lang w:val="ro-MD"/>
              </w:rPr>
            </w:pPr>
            <w:r w:rsidRPr="006303E0">
              <w:rPr>
                <w:rFonts w:ascii="Times New Roman" w:eastAsia="Calibri" w:hAnsi="Times New Roman" w:cs="Times New Roman"/>
                <w:lang w:val="ro-MD"/>
              </w:rPr>
              <w:t xml:space="preserve">e-mail: </w:t>
            </w:r>
            <w:hyperlink r:id="rId8" w:history="1">
              <w:r w:rsidRPr="006303E0">
                <w:rPr>
                  <w:rFonts w:ascii="Times New Roman" w:eastAsia="Calibri" w:hAnsi="Times New Roman" w:cs="Times New Roman"/>
                  <w:color w:val="0563C1"/>
                  <w:u w:val="single"/>
                  <w:lang w:val="ro-MD"/>
                </w:rPr>
                <w:t>contestatii@ansc.md</w:t>
              </w:r>
            </w:hyperlink>
          </w:p>
          <w:p w14:paraId="5B32A6CE" w14:textId="77777777" w:rsidR="006303E0" w:rsidRPr="006303E0" w:rsidRDefault="006303E0" w:rsidP="006303E0">
            <w:pPr>
              <w:spacing w:line="276"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pagina web: </w:t>
            </w:r>
            <w:r w:rsidRPr="006303E0">
              <w:rPr>
                <w:rFonts w:ascii="Times New Roman" w:eastAsia="Calibri" w:hAnsi="Times New Roman" w:cs="Times New Roman"/>
                <w:color w:val="0563C1"/>
                <w:u w:val="single"/>
                <w:lang w:val="ro-MD"/>
              </w:rPr>
              <w:t>www.ansc.md</w:t>
            </w:r>
          </w:p>
        </w:tc>
      </w:tr>
      <w:tr w:rsidR="006303E0" w:rsidRPr="006303E0" w14:paraId="6A80CBD9" w14:textId="77777777" w:rsidTr="00F57E43">
        <w:tc>
          <w:tcPr>
            <w:tcW w:w="5812" w:type="dxa"/>
            <w:shd w:val="clear" w:color="auto" w:fill="F2F2F2"/>
          </w:tcPr>
          <w:p w14:paraId="541A84F2" w14:textId="77777777" w:rsidR="006303E0" w:rsidRPr="006303E0" w:rsidRDefault="006303E0" w:rsidP="006303E0">
            <w:pPr>
              <w:spacing w:line="276" w:lineRule="auto"/>
              <w:contextualSpacing/>
              <w:jc w:val="both"/>
              <w:rPr>
                <w:rFonts w:ascii="Times New Roman" w:eastAsia="Times New Roman" w:hAnsi="Times New Roman" w:cs="Times New Roman"/>
                <w:lang w:val="ro-MD" w:eastAsia="zh-CN"/>
              </w:rPr>
            </w:pPr>
            <w:r w:rsidRPr="006303E0">
              <w:rPr>
                <w:rFonts w:ascii="Times New Roman" w:eastAsia="Times New Roman" w:hAnsi="Times New Roman" w:cs="Times New Roman"/>
                <w:lang w:val="ro-MD" w:eastAsia="zh-CN"/>
              </w:rPr>
              <w:t>Alte informații relevante</w:t>
            </w:r>
          </w:p>
        </w:tc>
        <w:tc>
          <w:tcPr>
            <w:tcW w:w="4111" w:type="dxa"/>
          </w:tcPr>
          <w:p w14:paraId="186B1640" w14:textId="77777777" w:rsidR="006303E0" w:rsidRPr="006303E0" w:rsidRDefault="006303E0" w:rsidP="006303E0">
            <w:pPr>
              <w:spacing w:line="276" w:lineRule="auto"/>
              <w:jc w:val="both"/>
              <w:rPr>
                <w:rFonts w:ascii="Times New Roman" w:eastAsia="Calibri" w:hAnsi="Times New Roman" w:cs="Times New Roman"/>
                <w:lang w:val="ro-MD"/>
              </w:rPr>
            </w:pPr>
          </w:p>
          <w:p w14:paraId="5F416306" w14:textId="77777777" w:rsidR="006303E0" w:rsidRPr="006303E0" w:rsidRDefault="006303E0" w:rsidP="006303E0">
            <w:pPr>
              <w:spacing w:line="276" w:lineRule="auto"/>
              <w:jc w:val="both"/>
              <w:rPr>
                <w:rFonts w:ascii="Times New Roman" w:eastAsia="Calibri" w:hAnsi="Times New Roman" w:cs="Times New Roman"/>
                <w:lang w:val="ro-MD"/>
              </w:rPr>
            </w:pPr>
          </w:p>
        </w:tc>
      </w:tr>
    </w:tbl>
    <w:p w14:paraId="6A192889" w14:textId="77777777" w:rsidR="006303E0" w:rsidRPr="006303E0" w:rsidRDefault="006303E0" w:rsidP="006303E0">
      <w:pPr>
        <w:spacing w:line="276" w:lineRule="auto"/>
        <w:jc w:val="both"/>
        <w:rPr>
          <w:rFonts w:ascii="Times New Roman" w:eastAsia="Calibri" w:hAnsi="Times New Roman" w:cs="Times New Roman"/>
          <w:kern w:val="0"/>
          <w:lang w:val="ro-MD"/>
          <w14:ligatures w14:val="none"/>
        </w:rPr>
      </w:pPr>
    </w:p>
    <w:p w14:paraId="6234EE67" w14:textId="77777777" w:rsidR="006303E0" w:rsidRPr="006303E0" w:rsidRDefault="006303E0" w:rsidP="006303E0">
      <w:pPr>
        <w:spacing w:before="120" w:after="120" w:line="276" w:lineRule="auto"/>
        <w:ind w:firstLine="567"/>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 xml:space="preserve">Conducătorul grupului de lucru:  ___________________________                </w:t>
      </w:r>
    </w:p>
    <w:p w14:paraId="23AACF12" w14:textId="77777777" w:rsidR="006303E0" w:rsidRPr="006303E0" w:rsidRDefault="006303E0" w:rsidP="006303E0">
      <w:pPr>
        <w:spacing w:line="276" w:lineRule="auto"/>
        <w:jc w:val="both"/>
        <w:rPr>
          <w:rFonts w:ascii="Times New Roman" w:eastAsia="Calibri" w:hAnsi="Times New Roman" w:cs="Times New Roman"/>
          <w:kern w:val="0"/>
          <w:lang w:val="ro-MD"/>
          <w14:ligatures w14:val="none"/>
        </w:rPr>
      </w:pPr>
    </w:p>
    <w:p w14:paraId="6AD69D5C" w14:textId="77777777" w:rsidR="006303E0" w:rsidRPr="006303E0" w:rsidRDefault="006303E0" w:rsidP="006303E0">
      <w:pPr>
        <w:spacing w:line="276" w:lineRule="auto"/>
        <w:jc w:val="both"/>
        <w:rPr>
          <w:rFonts w:ascii="Times New Roman" w:eastAsia="Calibri" w:hAnsi="Times New Roman" w:cs="Times New Roman"/>
          <w:kern w:val="0"/>
          <w:lang w:val="ro-MD"/>
          <w14:ligatures w14:val="none"/>
        </w:rPr>
      </w:pPr>
    </w:p>
    <w:p w14:paraId="465FB8A0" w14:textId="77777777" w:rsidR="006303E0" w:rsidRPr="006303E0" w:rsidRDefault="006303E0" w:rsidP="006303E0">
      <w:pPr>
        <w:spacing w:line="276" w:lineRule="auto"/>
        <w:jc w:val="both"/>
        <w:rPr>
          <w:rFonts w:ascii="Times New Roman" w:eastAsia="Calibri" w:hAnsi="Times New Roman" w:cs="Times New Roman"/>
          <w:i/>
          <w:kern w:val="0"/>
          <w:lang w:val="ro-MD"/>
          <w14:ligatures w14:val="none"/>
        </w:rPr>
      </w:pPr>
      <w:r w:rsidRPr="006303E0">
        <w:rPr>
          <w:rFonts w:ascii="Times New Roman" w:eastAsia="Calibri" w:hAnsi="Times New Roman" w:cs="Times New Roman"/>
          <w:b/>
          <w:i/>
          <w:color w:val="FF0000"/>
          <w:kern w:val="0"/>
          <w:lang w:val="ro-MD"/>
          <w14:ligatures w14:val="none"/>
        </w:rPr>
        <w:t xml:space="preserve">Notă: </w:t>
      </w:r>
      <w:r w:rsidRPr="006303E0">
        <w:rPr>
          <w:rFonts w:ascii="Times New Roman" w:eastAsia="Calibri" w:hAnsi="Times New Roman" w:cs="Times New Roman"/>
          <w:i/>
          <w:kern w:val="0"/>
          <w:lang w:val="ro-MD"/>
          <w14:ligatures w14:val="none"/>
        </w:rPr>
        <w:t>A</w:t>
      </w:r>
      <w:r w:rsidRPr="006303E0">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13AA2AC" w14:textId="77777777" w:rsidR="006303E0" w:rsidRPr="006303E0" w:rsidRDefault="006303E0" w:rsidP="006303E0">
      <w:pPr>
        <w:spacing w:line="276" w:lineRule="auto"/>
        <w:rPr>
          <w:rFonts w:ascii="Calibri" w:eastAsia="Calibri" w:hAnsi="Calibri" w:cs="Times New Roman"/>
          <w:kern w:val="0"/>
          <w:sz w:val="22"/>
          <w:szCs w:val="22"/>
          <w:lang w:val="ro-MD"/>
          <w14:ligatures w14:val="none"/>
        </w:rPr>
      </w:pPr>
    </w:p>
    <w:p w14:paraId="217F8471" w14:textId="77777777" w:rsidR="006303E0" w:rsidRPr="006303E0" w:rsidRDefault="006303E0" w:rsidP="006303E0">
      <w:pPr>
        <w:spacing w:line="276" w:lineRule="auto"/>
        <w:rPr>
          <w:rFonts w:ascii="Calibri" w:eastAsia="Calibri" w:hAnsi="Calibri" w:cs="Times New Roman"/>
          <w:kern w:val="0"/>
          <w:sz w:val="22"/>
          <w:szCs w:val="22"/>
          <w:lang w:val="ro-MD"/>
          <w14:ligatures w14:val="none"/>
        </w:rPr>
      </w:pPr>
    </w:p>
    <w:p w14:paraId="3408A25E" w14:textId="77777777" w:rsidR="006303E0" w:rsidRPr="006303E0" w:rsidRDefault="006303E0" w:rsidP="006303E0">
      <w:pPr>
        <w:spacing w:line="276" w:lineRule="auto"/>
        <w:rPr>
          <w:rFonts w:ascii="Calibri" w:eastAsia="Calibri" w:hAnsi="Calibri" w:cs="Times New Roman"/>
          <w:kern w:val="0"/>
          <w:sz w:val="22"/>
          <w:szCs w:val="22"/>
          <w:lang w:val="ro-MD"/>
          <w14:ligatures w14:val="none"/>
        </w:rPr>
      </w:pPr>
    </w:p>
    <w:p w14:paraId="4A49B648" w14:textId="77777777" w:rsidR="006303E0" w:rsidRPr="006303E0" w:rsidRDefault="006303E0" w:rsidP="006303E0">
      <w:pPr>
        <w:spacing w:after="0" w:line="240" w:lineRule="auto"/>
        <w:rPr>
          <w:rFonts w:ascii="Calibri" w:eastAsia="Calibri" w:hAnsi="Calibri" w:cs="Times New Roman"/>
          <w:kern w:val="0"/>
          <w:sz w:val="22"/>
          <w:szCs w:val="22"/>
          <w:lang w:val="ro-MD"/>
          <w14:ligatures w14:val="none"/>
        </w:rPr>
      </w:pPr>
    </w:p>
    <w:p w14:paraId="08E2C299" w14:textId="77777777" w:rsidR="006303E0" w:rsidRPr="006303E0" w:rsidRDefault="006303E0" w:rsidP="006303E0">
      <w:pPr>
        <w:spacing w:after="0" w:line="240" w:lineRule="auto"/>
        <w:rPr>
          <w:rFonts w:ascii="Calibri" w:eastAsia="Calibri" w:hAnsi="Calibri" w:cs="Times New Roman"/>
          <w:kern w:val="0"/>
          <w:sz w:val="22"/>
          <w:szCs w:val="22"/>
          <w:lang w:val="ro-MD"/>
          <w14:ligatures w14:val="none"/>
        </w:rPr>
      </w:pPr>
    </w:p>
    <w:p w14:paraId="7E502445"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638C7036"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1DB9BF48"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79EBE3B3"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698B5338"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21047BAA"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4408E6F3"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2490C8FA"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617AEA59"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437D35C5"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35848D73"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3933482C"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7F64A030"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52625A55"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22304353"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309395D4"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28E7B537"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5C1FD898"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4CC52259"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41C39616"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07619719"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45EE4A09"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619B1EB3" w14:textId="77777777" w:rsidR="006303E0" w:rsidRPr="006303E0" w:rsidRDefault="006303E0" w:rsidP="006303E0">
      <w:pPr>
        <w:spacing w:after="0" w:line="240" w:lineRule="auto"/>
        <w:rPr>
          <w:rFonts w:ascii="Times New Roman" w:eastAsia="Times New Roman" w:hAnsi="Times New Roman" w:cs="Times New Roman"/>
          <w:kern w:val="0"/>
          <w:lang w:val="en-US"/>
          <w14:ligatures w14:val="none"/>
        </w:rPr>
      </w:pPr>
    </w:p>
    <w:p w14:paraId="4C1842C4" w14:textId="77777777" w:rsidR="00F70935" w:rsidRPr="00F70935" w:rsidRDefault="00F70935" w:rsidP="00F70935">
      <w:pPr>
        <w:spacing w:after="0" w:line="240" w:lineRule="auto"/>
        <w:rPr>
          <w:rFonts w:ascii="Times New Roman" w:eastAsia="Times New Roman" w:hAnsi="Times New Roman" w:cs="Times New Roman"/>
          <w:kern w:val="0"/>
          <w:lang w:val="en-US"/>
          <w14:ligatures w14:val="none"/>
        </w:rPr>
      </w:pPr>
    </w:p>
    <w:p w14:paraId="59C62661" w14:textId="77777777" w:rsidR="00F70935" w:rsidRPr="00F70935" w:rsidRDefault="00F70935" w:rsidP="00F70935">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F70935">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21BB3487" w14:textId="77777777" w:rsidR="00F70935" w:rsidRPr="00F70935" w:rsidRDefault="00F70935" w:rsidP="00F70935">
      <w:pPr>
        <w:spacing w:after="0" w:line="240" w:lineRule="auto"/>
        <w:rPr>
          <w:rFonts w:ascii="Times New Roman" w:eastAsia="Times New Roman" w:hAnsi="Times New Roman" w:cs="Times New Roman"/>
          <w:kern w:val="0"/>
          <w:sz w:val="20"/>
          <w:szCs w:val="20"/>
          <w:lang w:val="en-US" w:eastAsia="ru-RU"/>
          <w14:ligatures w14:val="none"/>
        </w:rPr>
      </w:pPr>
    </w:p>
    <w:p w14:paraId="25DAD7FE" w14:textId="77777777" w:rsidR="00F70935" w:rsidRPr="00F70935" w:rsidRDefault="00F70935" w:rsidP="00F70935">
      <w:pPr>
        <w:autoSpaceDE w:val="0"/>
        <w:autoSpaceDN w:val="0"/>
        <w:adjustRightInd w:val="0"/>
        <w:spacing w:after="0" w:line="240" w:lineRule="auto"/>
        <w:rPr>
          <w:rFonts w:ascii="Times New Roman" w:hAnsi="Times New Roman" w:cs="Times New Roman"/>
          <w:color w:val="000000"/>
          <w:kern w:val="0"/>
          <w:lang w:val="en-US"/>
        </w:rPr>
      </w:pPr>
      <w:proofErr w:type="spellStart"/>
      <w:r w:rsidRPr="00F70935">
        <w:rPr>
          <w:rFonts w:ascii="Times New Roman" w:hAnsi="Times New Roman" w:cs="Times New Roman"/>
          <w:b/>
          <w:color w:val="000000"/>
          <w:kern w:val="0"/>
          <w:lang w:val="en-US"/>
        </w:rPr>
        <w:t>privind</w:t>
      </w:r>
      <w:proofErr w:type="spellEnd"/>
      <w:r w:rsidRPr="00F70935">
        <w:rPr>
          <w:rFonts w:ascii="Times New Roman" w:hAnsi="Times New Roman" w:cs="Times New Roman"/>
          <w:b/>
          <w:color w:val="000000"/>
          <w:kern w:val="0"/>
          <w:lang w:val="en-US"/>
        </w:rPr>
        <w:t xml:space="preserve"> </w:t>
      </w:r>
      <w:proofErr w:type="spellStart"/>
      <w:r w:rsidRPr="00F70935">
        <w:rPr>
          <w:rFonts w:ascii="Times New Roman" w:hAnsi="Times New Roman" w:cs="Times New Roman"/>
          <w:b/>
          <w:color w:val="000000"/>
          <w:kern w:val="0"/>
          <w:lang w:val="en-US"/>
        </w:rPr>
        <w:t>achiziționarea</w:t>
      </w:r>
      <w:proofErr w:type="spellEnd"/>
      <w:r w:rsidRPr="00F70935">
        <w:rPr>
          <w:rFonts w:ascii="Times New Roman" w:hAnsi="Times New Roman" w:cs="Times New Roman"/>
          <w:b/>
          <w:color w:val="000000"/>
          <w:kern w:val="0"/>
          <w:lang w:val="en-US"/>
        </w:rPr>
        <w:t xml:space="preserve"> : </w:t>
      </w:r>
      <w:proofErr w:type="spellStart"/>
      <w:r w:rsidRPr="00F70935">
        <w:rPr>
          <w:rFonts w:ascii="Times New Roman" w:hAnsi="Times New Roman" w:cs="Times New Roman"/>
          <w:b/>
          <w:bCs/>
          <w:color w:val="000000"/>
          <w:kern w:val="0"/>
          <w:sz w:val="23"/>
          <w:szCs w:val="23"/>
          <w:lang w:val="en-US"/>
        </w:rPr>
        <w:t>Reparatia</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grupurilor</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tehnico-sanitare</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retelelor</w:t>
      </w:r>
      <w:proofErr w:type="spellEnd"/>
      <w:r w:rsidRPr="00F70935">
        <w:rPr>
          <w:rFonts w:ascii="Times New Roman" w:hAnsi="Times New Roman" w:cs="Times New Roman"/>
          <w:b/>
          <w:bCs/>
          <w:color w:val="000000"/>
          <w:kern w:val="0"/>
          <w:sz w:val="23"/>
          <w:szCs w:val="23"/>
          <w:lang w:val="en-US"/>
        </w:rPr>
        <w:t xml:space="preserve"> de </w:t>
      </w:r>
      <w:proofErr w:type="spellStart"/>
      <w:r w:rsidRPr="00F70935">
        <w:rPr>
          <w:rFonts w:ascii="Times New Roman" w:hAnsi="Times New Roman" w:cs="Times New Roman"/>
          <w:b/>
          <w:bCs/>
          <w:color w:val="000000"/>
          <w:kern w:val="0"/>
          <w:sz w:val="23"/>
          <w:szCs w:val="23"/>
          <w:lang w:val="en-US"/>
        </w:rPr>
        <w:t>alimentare</w:t>
      </w:r>
      <w:proofErr w:type="spellEnd"/>
      <w:r w:rsidRPr="00F70935">
        <w:rPr>
          <w:rFonts w:ascii="Times New Roman" w:hAnsi="Times New Roman" w:cs="Times New Roman"/>
          <w:b/>
          <w:bCs/>
          <w:color w:val="000000"/>
          <w:kern w:val="0"/>
          <w:sz w:val="23"/>
          <w:szCs w:val="23"/>
          <w:lang w:val="en-US"/>
        </w:rPr>
        <w:t xml:space="preserve"> cu </w:t>
      </w:r>
      <w:proofErr w:type="spellStart"/>
      <w:r w:rsidRPr="00F70935">
        <w:rPr>
          <w:rFonts w:ascii="Times New Roman" w:hAnsi="Times New Roman" w:cs="Times New Roman"/>
          <w:b/>
          <w:bCs/>
          <w:color w:val="000000"/>
          <w:kern w:val="0"/>
          <w:sz w:val="23"/>
          <w:szCs w:val="23"/>
          <w:lang w:val="en-US"/>
        </w:rPr>
        <w:t>apa</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canalizare</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si</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ventilare</w:t>
      </w:r>
      <w:proofErr w:type="spellEnd"/>
      <w:r w:rsidRPr="00F70935">
        <w:rPr>
          <w:rFonts w:ascii="Times New Roman" w:hAnsi="Times New Roman" w:cs="Times New Roman"/>
          <w:b/>
          <w:bCs/>
          <w:color w:val="000000"/>
          <w:kern w:val="0"/>
          <w:sz w:val="23"/>
          <w:szCs w:val="23"/>
          <w:lang w:val="en-US"/>
        </w:rPr>
        <w:t xml:space="preserve"> precum </w:t>
      </w:r>
      <w:proofErr w:type="spellStart"/>
      <w:r w:rsidRPr="00F70935">
        <w:rPr>
          <w:rFonts w:ascii="Times New Roman" w:hAnsi="Times New Roman" w:cs="Times New Roman"/>
          <w:b/>
          <w:bCs/>
          <w:color w:val="000000"/>
          <w:kern w:val="0"/>
          <w:sz w:val="23"/>
          <w:szCs w:val="23"/>
          <w:lang w:val="en-US"/>
        </w:rPr>
        <w:t>si</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proiectarea</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statiei</w:t>
      </w:r>
      <w:proofErr w:type="spellEnd"/>
      <w:r w:rsidRPr="00F70935">
        <w:rPr>
          <w:rFonts w:ascii="Times New Roman" w:hAnsi="Times New Roman" w:cs="Times New Roman"/>
          <w:b/>
          <w:bCs/>
          <w:color w:val="000000"/>
          <w:kern w:val="0"/>
          <w:sz w:val="23"/>
          <w:szCs w:val="23"/>
          <w:lang w:val="en-US"/>
        </w:rPr>
        <w:t xml:space="preserve"> de </w:t>
      </w:r>
      <w:proofErr w:type="spellStart"/>
      <w:r w:rsidRPr="00F70935">
        <w:rPr>
          <w:rFonts w:ascii="Times New Roman" w:hAnsi="Times New Roman" w:cs="Times New Roman"/>
          <w:b/>
          <w:bCs/>
          <w:color w:val="000000"/>
          <w:kern w:val="0"/>
          <w:sz w:val="23"/>
          <w:szCs w:val="23"/>
          <w:lang w:val="en-US"/>
        </w:rPr>
        <w:t>epurare</w:t>
      </w:r>
      <w:proofErr w:type="spellEnd"/>
      <w:r w:rsidRPr="00F70935">
        <w:rPr>
          <w:rFonts w:ascii="Times New Roman" w:hAnsi="Times New Roman" w:cs="Times New Roman"/>
          <w:b/>
          <w:bCs/>
          <w:color w:val="000000"/>
          <w:kern w:val="0"/>
          <w:sz w:val="23"/>
          <w:szCs w:val="23"/>
          <w:lang w:val="en-US"/>
        </w:rPr>
        <w:t>/</w:t>
      </w:r>
      <w:proofErr w:type="spellStart"/>
      <w:r w:rsidRPr="00F70935">
        <w:rPr>
          <w:rFonts w:ascii="Times New Roman" w:hAnsi="Times New Roman" w:cs="Times New Roman"/>
          <w:b/>
          <w:bCs/>
          <w:color w:val="000000"/>
          <w:kern w:val="0"/>
          <w:sz w:val="23"/>
          <w:szCs w:val="23"/>
          <w:lang w:val="en-US"/>
        </w:rPr>
        <w:t>vidanjare</w:t>
      </w:r>
      <w:proofErr w:type="spellEnd"/>
      <w:r w:rsidRPr="00F70935">
        <w:rPr>
          <w:rFonts w:ascii="Times New Roman" w:hAnsi="Times New Roman" w:cs="Times New Roman"/>
          <w:b/>
          <w:bCs/>
          <w:color w:val="000000"/>
          <w:kern w:val="0"/>
          <w:sz w:val="23"/>
          <w:szCs w:val="23"/>
          <w:lang w:val="en-US"/>
        </w:rPr>
        <w:t xml:space="preserve"> in </w:t>
      </w:r>
      <w:proofErr w:type="spellStart"/>
      <w:r w:rsidRPr="00F70935">
        <w:rPr>
          <w:rFonts w:ascii="Times New Roman" w:hAnsi="Times New Roman" w:cs="Times New Roman"/>
          <w:b/>
          <w:bCs/>
          <w:color w:val="000000"/>
          <w:kern w:val="0"/>
          <w:sz w:val="23"/>
          <w:szCs w:val="23"/>
          <w:lang w:val="en-US"/>
        </w:rPr>
        <w:t>incinta</w:t>
      </w:r>
      <w:proofErr w:type="spellEnd"/>
      <w:r w:rsidRPr="00F70935">
        <w:rPr>
          <w:rFonts w:ascii="Times New Roman" w:hAnsi="Times New Roman" w:cs="Times New Roman"/>
          <w:b/>
          <w:bCs/>
          <w:color w:val="000000"/>
          <w:kern w:val="0"/>
          <w:sz w:val="23"/>
          <w:szCs w:val="23"/>
          <w:lang w:val="en-US"/>
        </w:rPr>
        <w:t xml:space="preserve"> IP </w:t>
      </w:r>
      <w:proofErr w:type="spellStart"/>
      <w:r w:rsidRPr="00F70935">
        <w:rPr>
          <w:rFonts w:ascii="Times New Roman" w:hAnsi="Times New Roman" w:cs="Times New Roman"/>
          <w:b/>
          <w:bCs/>
          <w:color w:val="000000"/>
          <w:kern w:val="0"/>
          <w:sz w:val="23"/>
          <w:szCs w:val="23"/>
          <w:lang w:val="en-US"/>
        </w:rPr>
        <w:t>Gimnaziul</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Ursoaia</w:t>
      </w:r>
      <w:proofErr w:type="spellEnd"/>
      <w:r w:rsidRPr="00F70935">
        <w:rPr>
          <w:rFonts w:ascii="Times New Roman" w:hAnsi="Times New Roman" w:cs="Times New Roman"/>
          <w:b/>
          <w:bCs/>
          <w:color w:val="000000"/>
          <w:kern w:val="0"/>
          <w:sz w:val="23"/>
          <w:szCs w:val="23"/>
          <w:lang w:val="en-US"/>
        </w:rPr>
        <w:t xml:space="preserve"> din s. </w:t>
      </w:r>
      <w:proofErr w:type="spellStart"/>
      <w:r w:rsidRPr="00F70935">
        <w:rPr>
          <w:rFonts w:ascii="Times New Roman" w:hAnsi="Times New Roman" w:cs="Times New Roman"/>
          <w:b/>
          <w:bCs/>
          <w:color w:val="000000"/>
          <w:kern w:val="0"/>
          <w:sz w:val="23"/>
          <w:szCs w:val="23"/>
          <w:lang w:val="en-US"/>
        </w:rPr>
        <w:t>Ursoaia</w:t>
      </w:r>
      <w:proofErr w:type="spellEnd"/>
      <w:r w:rsidRPr="00F70935">
        <w:rPr>
          <w:rFonts w:ascii="Times New Roman" w:hAnsi="Times New Roman" w:cs="Times New Roman"/>
          <w:b/>
          <w:bCs/>
          <w:color w:val="000000"/>
          <w:kern w:val="0"/>
          <w:sz w:val="23"/>
          <w:szCs w:val="23"/>
          <w:lang w:val="en-US"/>
        </w:rPr>
        <w:t>, r-</w:t>
      </w:r>
      <w:proofErr w:type="spellStart"/>
      <w:r w:rsidRPr="00F70935">
        <w:rPr>
          <w:rFonts w:ascii="Times New Roman" w:hAnsi="Times New Roman" w:cs="Times New Roman"/>
          <w:b/>
          <w:bCs/>
          <w:color w:val="000000"/>
          <w:kern w:val="0"/>
          <w:sz w:val="23"/>
          <w:szCs w:val="23"/>
          <w:lang w:val="en-US"/>
        </w:rPr>
        <w:t>nul</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Causeni</w:t>
      </w:r>
      <w:proofErr w:type="spellEnd"/>
      <w:r w:rsidRPr="00F70935">
        <w:rPr>
          <w:rFonts w:ascii="Times New Roman" w:hAnsi="Times New Roman" w:cs="Times New Roman"/>
          <w:b/>
          <w:bCs/>
          <w:color w:val="000000"/>
          <w:kern w:val="0"/>
          <w:sz w:val="23"/>
          <w:szCs w:val="23"/>
          <w:lang w:val="en-US"/>
        </w:rPr>
        <w:t xml:space="preserve"> – Etapa I </w:t>
      </w:r>
    </w:p>
    <w:p w14:paraId="579CE08C" w14:textId="77777777" w:rsidR="00F70935" w:rsidRPr="00F70935" w:rsidRDefault="00F70935" w:rsidP="00F70935">
      <w:pPr>
        <w:shd w:val="clear" w:color="auto" w:fill="FFFFFF"/>
        <w:spacing w:before="100" w:beforeAutospacing="1" w:after="0" w:line="360" w:lineRule="auto"/>
        <w:rPr>
          <w:rFonts w:ascii="Times New Roman" w:eastAsia="Times New Roman" w:hAnsi="Times New Roman" w:cs="Times New Roman"/>
          <w:color w:val="2C2D2E"/>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prin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procedura</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achiziție</w:t>
      </w:r>
      <w:proofErr w:type="spellEnd"/>
      <w:r w:rsidRPr="00F70935">
        <w:rPr>
          <w:rFonts w:ascii="Times New Roman" w:eastAsia="Times New Roman" w:hAnsi="Times New Roman" w:cs="Times New Roman"/>
          <w:b/>
          <w:kern w:val="0"/>
          <w:lang w:val="en-US" w:eastAsia="ru-RU"/>
          <w14:ligatures w14:val="none"/>
        </w:rPr>
        <w:t xml:space="preserve">   COP</w:t>
      </w:r>
    </w:p>
    <w:p w14:paraId="385F3A52" w14:textId="77777777" w:rsidR="00F70935" w:rsidRPr="00F70935" w:rsidRDefault="00F70935" w:rsidP="00F70935">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F70935">
        <w:rPr>
          <w:rFonts w:ascii="Times New Roman" w:eastAsia="Times New Roman" w:hAnsi="Times New Roman" w:cs="Times New Roman"/>
          <w:b/>
          <w:kern w:val="0"/>
          <w:lang w:val="en-US"/>
          <w14:ligatures w14:val="none"/>
        </w:rPr>
        <w:t>*</w:t>
      </w:r>
      <w:proofErr w:type="spellStart"/>
      <w:r w:rsidRPr="00F70935">
        <w:rPr>
          <w:rFonts w:ascii="Times New Roman" w:eastAsia="Times New Roman" w:hAnsi="Times New Roman" w:cs="Times New Roman"/>
          <w:b/>
          <w:kern w:val="0"/>
          <w:lang w:val="en-US"/>
          <w14:ligatures w14:val="none"/>
        </w:rPr>
        <w:t>Procedura</w:t>
      </w:r>
      <w:proofErr w:type="spellEnd"/>
      <w:r w:rsidRPr="00F70935">
        <w:rPr>
          <w:rFonts w:ascii="Times New Roman" w:eastAsia="Times New Roman" w:hAnsi="Times New Roman" w:cs="Times New Roman"/>
          <w:b/>
          <w:kern w:val="0"/>
          <w:lang w:val="en-US"/>
          <w14:ligatures w14:val="none"/>
        </w:rPr>
        <w:t xml:space="preserve"> a </w:t>
      </w:r>
      <w:proofErr w:type="spellStart"/>
      <w:r w:rsidRPr="00F70935">
        <w:rPr>
          <w:rFonts w:ascii="Times New Roman" w:eastAsia="Times New Roman" w:hAnsi="Times New Roman" w:cs="Times New Roman"/>
          <w:b/>
          <w:kern w:val="0"/>
          <w:lang w:val="en-US"/>
          <w14:ligatures w14:val="none"/>
        </w:rPr>
        <w:t>fost</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inclusă</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în</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planul</w:t>
      </w:r>
      <w:proofErr w:type="spellEnd"/>
      <w:r w:rsidRPr="00F70935">
        <w:rPr>
          <w:rFonts w:ascii="Times New Roman" w:eastAsia="Times New Roman" w:hAnsi="Times New Roman" w:cs="Times New Roman"/>
          <w:b/>
          <w:kern w:val="0"/>
          <w:lang w:val="en-US"/>
          <w14:ligatures w14:val="none"/>
        </w:rPr>
        <w:t xml:space="preserve"> de </w:t>
      </w:r>
      <w:proofErr w:type="spellStart"/>
      <w:r w:rsidRPr="00F70935">
        <w:rPr>
          <w:rFonts w:ascii="Times New Roman" w:eastAsia="Times New Roman" w:hAnsi="Times New Roman" w:cs="Times New Roman"/>
          <w:b/>
          <w:kern w:val="0"/>
          <w:lang w:val="en-US"/>
          <w14:ligatures w14:val="none"/>
        </w:rPr>
        <w:t>achiziții</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publice</w:t>
      </w:r>
      <w:proofErr w:type="spellEnd"/>
      <w:r w:rsidRPr="00F70935">
        <w:rPr>
          <w:rFonts w:ascii="Times New Roman" w:eastAsia="Times New Roman" w:hAnsi="Times New Roman" w:cs="Times New Roman"/>
          <w:b/>
          <w:kern w:val="0"/>
          <w:lang w:val="en-US"/>
          <w14:ligatures w14:val="none"/>
        </w:rPr>
        <w:t xml:space="preserve"> a </w:t>
      </w:r>
      <w:proofErr w:type="spellStart"/>
      <w:r w:rsidRPr="00F70935">
        <w:rPr>
          <w:rFonts w:ascii="Times New Roman" w:eastAsia="Times New Roman" w:hAnsi="Times New Roman" w:cs="Times New Roman"/>
          <w:b/>
          <w:kern w:val="0"/>
          <w:lang w:val="en-US"/>
          <w14:ligatures w14:val="none"/>
        </w:rPr>
        <w:t>autorității</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contractante</w:t>
      </w:r>
      <w:proofErr w:type="spellEnd"/>
      <w:r w:rsidRPr="00F70935">
        <w:rPr>
          <w:rFonts w:ascii="Times New Roman" w:eastAsia="Times New Roman" w:hAnsi="Times New Roman" w:cs="Times New Roman"/>
          <w:b/>
          <w:kern w:val="0"/>
          <w:lang w:val="en-US"/>
          <w14:ligatures w14:val="none"/>
        </w:rPr>
        <w:t xml:space="preserve"> (Da/</w:t>
      </w:r>
      <w:r w:rsidRPr="00F70935">
        <w:rPr>
          <w:rFonts w:ascii="Times New Roman" w:eastAsia="Times New Roman" w:hAnsi="Times New Roman" w:cs="Times New Roman"/>
          <w:b/>
          <w:kern w:val="0"/>
          <w:u w:val="single"/>
          <w:lang w:val="en-US"/>
          <w14:ligatures w14:val="none"/>
        </w:rPr>
        <w:t>Nu</w:t>
      </w:r>
      <w:r w:rsidRPr="00F70935">
        <w:rPr>
          <w:rFonts w:ascii="Times New Roman" w:eastAsia="Times New Roman" w:hAnsi="Times New Roman" w:cs="Times New Roman"/>
          <w:b/>
          <w:kern w:val="0"/>
          <w:lang w:val="en-US"/>
          <w14:ligatures w14:val="none"/>
        </w:rPr>
        <w:t>):Da</w:t>
      </w:r>
    </w:p>
    <w:p w14:paraId="384D1F00" w14:textId="77777777" w:rsidR="00F70935" w:rsidRPr="00F70935" w:rsidRDefault="00F70935" w:rsidP="00F70935">
      <w:pPr>
        <w:shd w:val="clear" w:color="auto" w:fill="FFFFFF" w:themeFill="background1"/>
        <w:tabs>
          <w:tab w:val="left" w:pos="284"/>
          <w:tab w:val="right" w:pos="426"/>
        </w:tabs>
        <w:spacing w:before="120" w:after="0" w:line="240" w:lineRule="auto"/>
        <w:rPr>
          <w:rFonts w:ascii="Times New Roman" w:eastAsia="Times New Roman" w:hAnsi="Times New Roman" w:cs="Times New Roman"/>
          <w:b/>
          <w:kern w:val="0"/>
          <w:highlight w:val="yellow"/>
          <w:lang w:val="en-US"/>
          <w14:ligatures w14:val="none"/>
        </w:rPr>
      </w:pPr>
      <w:r w:rsidRPr="00F70935">
        <w:rPr>
          <w:rFonts w:ascii="Times New Roman" w:eastAsia="Times New Roman" w:hAnsi="Times New Roman" w:cs="Times New Roman"/>
          <w:b/>
          <w:kern w:val="0"/>
          <w:lang w:val="en-US"/>
          <w14:ligatures w14:val="none"/>
        </w:rPr>
        <w:t>Link-</w:t>
      </w:r>
      <w:proofErr w:type="spellStart"/>
      <w:r w:rsidRPr="00F70935">
        <w:rPr>
          <w:rFonts w:ascii="Times New Roman" w:eastAsia="Times New Roman" w:hAnsi="Times New Roman" w:cs="Times New Roman"/>
          <w:b/>
          <w:kern w:val="0"/>
          <w:lang w:val="en-US"/>
          <w14:ligatures w14:val="none"/>
        </w:rPr>
        <w:t>ul</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către</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planul</w:t>
      </w:r>
      <w:proofErr w:type="spellEnd"/>
      <w:r w:rsidRPr="00F70935">
        <w:rPr>
          <w:rFonts w:ascii="Times New Roman" w:eastAsia="Times New Roman" w:hAnsi="Times New Roman" w:cs="Times New Roman"/>
          <w:b/>
          <w:kern w:val="0"/>
          <w:lang w:val="en-US"/>
          <w14:ligatures w14:val="none"/>
        </w:rPr>
        <w:t xml:space="preserve"> de </w:t>
      </w:r>
      <w:proofErr w:type="spellStart"/>
      <w:r w:rsidRPr="00F70935">
        <w:rPr>
          <w:rFonts w:ascii="Times New Roman" w:eastAsia="Times New Roman" w:hAnsi="Times New Roman" w:cs="Times New Roman"/>
          <w:b/>
          <w:kern w:val="0"/>
          <w:lang w:val="en-US"/>
          <w14:ligatures w14:val="none"/>
        </w:rPr>
        <w:t>achiziții</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publice</w:t>
      </w:r>
      <w:proofErr w:type="spellEnd"/>
      <w:r w:rsidRPr="00F70935">
        <w:rPr>
          <w:rFonts w:ascii="Times New Roman" w:eastAsia="Times New Roman" w:hAnsi="Times New Roman" w:cs="Times New Roman"/>
          <w:b/>
          <w:kern w:val="0"/>
          <w:lang w:val="en-US"/>
          <w14:ligatures w14:val="none"/>
        </w:rPr>
        <w:t xml:space="preserve"> </w:t>
      </w:r>
      <w:proofErr w:type="spellStart"/>
      <w:r w:rsidRPr="00F70935">
        <w:rPr>
          <w:rFonts w:ascii="Times New Roman" w:eastAsia="Times New Roman" w:hAnsi="Times New Roman" w:cs="Times New Roman"/>
          <w:b/>
          <w:kern w:val="0"/>
          <w:lang w:val="en-US"/>
          <w14:ligatures w14:val="none"/>
        </w:rPr>
        <w:t>publicat</w:t>
      </w:r>
      <w:proofErr w:type="spellEnd"/>
      <w:r w:rsidRPr="00F70935">
        <w:rPr>
          <w:rFonts w:ascii="Times New Roman" w:eastAsia="Times New Roman" w:hAnsi="Times New Roman" w:cs="Times New Roman"/>
          <w:b/>
          <w:kern w:val="0"/>
          <w:lang w:val="en-US"/>
          <w14:ligatures w14:val="none"/>
        </w:rPr>
        <w:t>:_____________________________________</w:t>
      </w:r>
    </w:p>
    <w:p w14:paraId="01AB1A38" w14:textId="77777777" w:rsidR="00F70935" w:rsidRPr="00F70935" w:rsidRDefault="00F70935" w:rsidP="00F7093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Denumirea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autorității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contractante</w:t>
      </w:r>
      <w:proofErr w:type="spellEnd"/>
      <w:r w:rsidRPr="00F70935">
        <w:rPr>
          <w:rFonts w:ascii="Times New Roman" w:eastAsia="Times New Roman" w:hAnsi="Times New Roman" w:cs="Times New Roman"/>
          <w:b/>
          <w:kern w:val="0"/>
          <w:lang w:val="en-US" w:eastAsia="ru-RU"/>
          <w14:ligatures w14:val="none"/>
        </w:rPr>
        <w:t xml:space="preserve">: Primaria </w:t>
      </w:r>
      <w:proofErr w:type="spellStart"/>
      <w:r w:rsidRPr="00F70935">
        <w:rPr>
          <w:rFonts w:ascii="Times New Roman" w:eastAsia="Times New Roman" w:hAnsi="Times New Roman" w:cs="Times New Roman"/>
          <w:b/>
          <w:kern w:val="0"/>
          <w:lang w:val="en-US" w:eastAsia="ru-RU"/>
          <w14:ligatures w14:val="none"/>
        </w:rPr>
        <w:t>satului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Ursoaia</w:t>
      </w:r>
      <w:proofErr w:type="spellEnd"/>
    </w:p>
    <w:p w14:paraId="1C199A4E" w14:textId="77777777" w:rsidR="00F70935" w:rsidRPr="00F70935" w:rsidRDefault="00F70935" w:rsidP="00F7093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F70935">
        <w:rPr>
          <w:rFonts w:ascii="Times New Roman" w:eastAsia="Times New Roman" w:hAnsi="Times New Roman" w:cs="Times New Roman"/>
          <w:b/>
          <w:kern w:val="0"/>
          <w:lang w:val="en-US" w:eastAsia="ru-RU"/>
          <w14:ligatures w14:val="none"/>
        </w:rPr>
        <w:t xml:space="preserve">IDNO: </w:t>
      </w:r>
      <w:r w:rsidRPr="00F70935">
        <w:rPr>
          <w:rFonts w:ascii="Times New Roman" w:eastAsia="Times New Roman" w:hAnsi="Times New Roman" w:cs="Times New Roman"/>
          <w:b/>
          <w:kern w:val="0"/>
          <w:shd w:val="clear" w:color="auto" w:fill="FFFFFF" w:themeFill="background1"/>
          <w:lang w:val="en-US" w:eastAsia="ru-RU"/>
          <w14:ligatures w14:val="none"/>
        </w:rPr>
        <w:t>1007601003703</w:t>
      </w:r>
    </w:p>
    <w:p w14:paraId="1D417284" w14:textId="77777777" w:rsidR="00F70935" w:rsidRPr="00F70935" w:rsidRDefault="00F70935" w:rsidP="00F7093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Adresa</w:t>
      </w:r>
      <w:proofErr w:type="spellEnd"/>
      <w:r w:rsidRPr="00F70935">
        <w:rPr>
          <w:rFonts w:ascii="Times New Roman" w:eastAsia="Times New Roman" w:hAnsi="Times New Roman" w:cs="Times New Roman"/>
          <w:b/>
          <w:kern w:val="0"/>
          <w:lang w:val="en-US" w:eastAsia="ru-RU"/>
          <w14:ligatures w14:val="none"/>
        </w:rPr>
        <w:t xml:space="preserve">: </w:t>
      </w:r>
      <w:r w:rsidRPr="00F70935">
        <w:rPr>
          <w:rFonts w:ascii="Times New Roman" w:eastAsia="Times New Roman" w:hAnsi="Times New Roman" w:cs="Times New Roman"/>
          <w:b/>
          <w:kern w:val="0"/>
          <w:shd w:val="clear" w:color="auto" w:fill="FFFFFF" w:themeFill="background1"/>
          <w:lang w:val="en-US" w:eastAsia="ru-RU"/>
          <w14:ligatures w14:val="none"/>
        </w:rPr>
        <w:t xml:space="preserve">r. </w:t>
      </w:r>
      <w:proofErr w:type="spellStart"/>
      <w:r w:rsidRPr="00F70935">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F70935">
        <w:rPr>
          <w:rFonts w:ascii="Times New Roman" w:eastAsia="Times New Roman" w:hAnsi="Times New Roman" w:cs="Times New Roman"/>
          <w:b/>
          <w:kern w:val="0"/>
          <w:shd w:val="clear" w:color="auto" w:fill="FFFFFF" w:themeFill="background1"/>
          <w:lang w:val="en-US" w:eastAsia="ru-RU"/>
          <w14:ligatures w14:val="none"/>
        </w:rPr>
        <w:t xml:space="preserve"> s. </w:t>
      </w:r>
      <w:proofErr w:type="spellStart"/>
      <w:r w:rsidRPr="00F70935">
        <w:rPr>
          <w:rFonts w:ascii="Times New Roman" w:eastAsia="Times New Roman" w:hAnsi="Times New Roman" w:cs="Times New Roman"/>
          <w:b/>
          <w:kern w:val="0"/>
          <w:shd w:val="clear" w:color="auto" w:fill="FFFFFF" w:themeFill="background1"/>
          <w:lang w:val="en-US" w:eastAsia="ru-RU"/>
          <w14:ligatures w14:val="none"/>
        </w:rPr>
        <w:t>Ursoaia</w:t>
      </w:r>
      <w:proofErr w:type="spellEnd"/>
      <w:r w:rsidRPr="00F70935">
        <w:rPr>
          <w:rFonts w:ascii="Times New Roman" w:eastAsia="Times New Roman" w:hAnsi="Times New Roman" w:cs="Times New Roman"/>
          <w:b/>
          <w:kern w:val="0"/>
          <w:shd w:val="clear" w:color="auto" w:fill="FFFFFF" w:themeFill="background1"/>
          <w:lang w:val="en-US" w:eastAsia="ru-RU"/>
          <w14:ligatures w14:val="none"/>
        </w:rPr>
        <w:t xml:space="preserve"> </w:t>
      </w:r>
    </w:p>
    <w:p w14:paraId="72D2E3B4" w14:textId="77777777" w:rsidR="00F70935" w:rsidRPr="00F70935" w:rsidRDefault="00F70935" w:rsidP="00F7093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Numărul</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telefon</w:t>
      </w:r>
      <w:proofErr w:type="spellEnd"/>
      <w:r w:rsidRPr="00F70935">
        <w:rPr>
          <w:rFonts w:ascii="Times New Roman" w:eastAsia="Times New Roman" w:hAnsi="Times New Roman" w:cs="Times New Roman"/>
          <w:b/>
          <w:kern w:val="0"/>
          <w:lang w:val="en-US" w:eastAsia="ru-RU"/>
          <w14:ligatures w14:val="none"/>
        </w:rPr>
        <w:t>/fax: 060085310</w:t>
      </w:r>
    </w:p>
    <w:p w14:paraId="1F76619C" w14:textId="77777777" w:rsidR="00F70935" w:rsidRPr="00F70935" w:rsidRDefault="00F70935" w:rsidP="00F70935">
      <w:pPr>
        <w:numPr>
          <w:ilvl w:val="0"/>
          <w:numId w:val="4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Adresa</w:t>
      </w:r>
      <w:proofErr w:type="spellEnd"/>
      <w:r w:rsidRPr="00F70935">
        <w:rPr>
          <w:rFonts w:ascii="Times New Roman" w:eastAsia="Times New Roman" w:hAnsi="Times New Roman" w:cs="Times New Roman"/>
          <w:b/>
          <w:kern w:val="0"/>
          <w:lang w:val="en-US" w:eastAsia="ru-RU"/>
          <w14:ligatures w14:val="none"/>
        </w:rPr>
        <w:t xml:space="preserve"> de e-mail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pagina</w:t>
      </w:r>
      <w:proofErr w:type="spellEnd"/>
      <w:r w:rsidRPr="00F70935">
        <w:rPr>
          <w:rFonts w:ascii="Times New Roman" w:eastAsia="Times New Roman" w:hAnsi="Times New Roman" w:cs="Times New Roman"/>
          <w:b/>
          <w:kern w:val="0"/>
          <w:lang w:val="en-US" w:eastAsia="ru-RU"/>
          <w14:ligatures w14:val="none"/>
        </w:rPr>
        <w:t xml:space="preserve"> web </w:t>
      </w:r>
      <w:proofErr w:type="spellStart"/>
      <w:r w:rsidRPr="00F70935">
        <w:rPr>
          <w:rFonts w:ascii="Times New Roman" w:eastAsia="Times New Roman" w:hAnsi="Times New Roman" w:cs="Times New Roman"/>
          <w:b/>
          <w:kern w:val="0"/>
          <w:lang w:val="en-US" w:eastAsia="ru-RU"/>
          <w14:ligatures w14:val="none"/>
        </w:rPr>
        <w:t>oficială</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autorității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contractante</w:t>
      </w:r>
      <w:proofErr w:type="spellEnd"/>
      <w:r w:rsidRPr="00F70935">
        <w:rPr>
          <w:rFonts w:ascii="Times New Roman" w:eastAsia="Times New Roman" w:hAnsi="Times New Roman" w:cs="Times New Roman"/>
          <w:b/>
          <w:kern w:val="0"/>
          <w:lang w:val="en-US" w:eastAsia="ru-RU"/>
          <w14:ligatures w14:val="none"/>
        </w:rPr>
        <w:t>: viorica.agapii3@gmail.com</w:t>
      </w:r>
    </w:p>
    <w:p w14:paraId="1B8B62D5" w14:textId="77777777" w:rsidR="00F70935" w:rsidRPr="00F70935" w:rsidRDefault="00F70935" w:rsidP="00F70935">
      <w:pPr>
        <w:numPr>
          <w:ilvl w:val="0"/>
          <w:numId w:val="4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Adresa</w:t>
      </w:r>
      <w:proofErr w:type="spellEnd"/>
      <w:r w:rsidRPr="00F70935">
        <w:rPr>
          <w:rFonts w:ascii="Times New Roman" w:eastAsia="Times New Roman" w:hAnsi="Times New Roman" w:cs="Times New Roman"/>
          <w:b/>
          <w:kern w:val="0"/>
          <w:lang w:val="en-US" w:eastAsia="ru-RU"/>
          <w14:ligatures w14:val="none"/>
        </w:rPr>
        <w:t xml:space="preserve"> de e-mail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pagina</w:t>
      </w:r>
      <w:proofErr w:type="spellEnd"/>
      <w:r w:rsidRPr="00F70935">
        <w:rPr>
          <w:rFonts w:ascii="Times New Roman" w:eastAsia="Times New Roman" w:hAnsi="Times New Roman" w:cs="Times New Roman"/>
          <w:b/>
          <w:kern w:val="0"/>
          <w:lang w:val="en-US" w:eastAsia="ru-RU"/>
          <w14:ligatures w14:val="none"/>
        </w:rPr>
        <w:t xml:space="preserve"> web </w:t>
      </w:r>
      <w:proofErr w:type="spellStart"/>
      <w:r w:rsidRPr="00F70935">
        <w:rPr>
          <w:rFonts w:ascii="Times New Roman" w:eastAsia="Times New Roman" w:hAnsi="Times New Roman" w:cs="Times New Roman"/>
          <w:b/>
          <w:kern w:val="0"/>
          <w:lang w:val="en-US" w:eastAsia="ru-RU"/>
          <w14:ligatures w14:val="none"/>
        </w:rPr>
        <w:t>oficială</w:t>
      </w:r>
      <w:proofErr w:type="spellEnd"/>
      <w:r w:rsidRPr="00F70935">
        <w:rPr>
          <w:rFonts w:ascii="Times New Roman" w:eastAsia="Times New Roman" w:hAnsi="Times New Roman" w:cs="Times New Roman"/>
          <w:b/>
          <w:kern w:val="0"/>
          <w:lang w:val="en-US" w:eastAsia="ru-RU"/>
          <w14:ligatures w14:val="none"/>
        </w:rPr>
        <w:t xml:space="preserve"> de la care se </w:t>
      </w:r>
      <w:proofErr w:type="spellStart"/>
      <w:r w:rsidRPr="00F70935">
        <w:rPr>
          <w:rFonts w:ascii="Times New Roman" w:eastAsia="Times New Roman" w:hAnsi="Times New Roman" w:cs="Times New Roman"/>
          <w:b/>
          <w:kern w:val="0"/>
          <w:lang w:val="en-US" w:eastAsia="ru-RU"/>
          <w14:ligatures w14:val="none"/>
        </w:rPr>
        <w:t>va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putea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obține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accesul</w:t>
      </w:r>
      <w:proofErr w:type="spellEnd"/>
      <w:r w:rsidRPr="00F70935">
        <w:rPr>
          <w:rFonts w:ascii="Times New Roman" w:eastAsia="Times New Roman" w:hAnsi="Times New Roman" w:cs="Times New Roman"/>
          <w:b/>
          <w:kern w:val="0"/>
          <w:lang w:val="en-US" w:eastAsia="ru-RU"/>
          <w14:ligatures w14:val="none"/>
        </w:rPr>
        <w:t xml:space="preserve"> la </w:t>
      </w:r>
      <w:proofErr w:type="spellStart"/>
      <w:r w:rsidRPr="00F70935">
        <w:rPr>
          <w:rFonts w:ascii="Times New Roman" w:eastAsia="Times New Roman" w:hAnsi="Times New Roman" w:cs="Times New Roman"/>
          <w:b/>
          <w:kern w:val="0"/>
          <w:lang w:val="en-US" w:eastAsia="ru-RU"/>
          <w14:ligatures w14:val="none"/>
        </w:rPr>
        <w:t>documentația</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atribuire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documentația</w:t>
      </w:r>
      <w:proofErr w:type="spellEnd"/>
      <w:r w:rsidRPr="00F70935">
        <w:rPr>
          <w:rFonts w:ascii="Times New Roman" w:eastAsia="Times New Roman" w:hAnsi="Times New Roman" w:cs="Times New Roman"/>
          <w:b/>
          <w:i/>
          <w:kern w:val="0"/>
          <w:lang w:val="en-US" w:eastAsia="ru-RU"/>
          <w14:ligatures w14:val="none"/>
        </w:rPr>
        <w:t xml:space="preserve"> de </w:t>
      </w:r>
      <w:proofErr w:type="spellStart"/>
      <w:r w:rsidRPr="00F70935">
        <w:rPr>
          <w:rFonts w:ascii="Times New Roman" w:eastAsia="Times New Roman" w:hAnsi="Times New Roman" w:cs="Times New Roman"/>
          <w:b/>
          <w:i/>
          <w:kern w:val="0"/>
          <w:lang w:val="en-US" w:eastAsia="ru-RU"/>
          <w14:ligatures w14:val="none"/>
        </w:rPr>
        <w:t>atribuire</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este</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anexată</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în</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cadrul</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procedurii</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în</w:t>
      </w:r>
      <w:proofErr w:type="spellEnd"/>
      <w:r w:rsidRPr="00F70935">
        <w:rPr>
          <w:rFonts w:ascii="Times New Roman" w:eastAsia="Times New Roman" w:hAnsi="Times New Roman" w:cs="Times New Roman"/>
          <w:b/>
          <w:i/>
          <w:kern w:val="0"/>
          <w:lang w:val="en-US" w:eastAsia="ru-RU"/>
          <w14:ligatures w14:val="none"/>
        </w:rPr>
        <w:t xml:space="preserve"> SIA RSAP</w:t>
      </w:r>
    </w:p>
    <w:p w14:paraId="4D5B51F5" w14:textId="77777777" w:rsidR="00F70935" w:rsidRPr="00F70935" w:rsidRDefault="00F70935" w:rsidP="00F70935">
      <w:pPr>
        <w:numPr>
          <w:ilvl w:val="0"/>
          <w:numId w:val="4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Tipul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autorității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contractante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obiectul</w:t>
      </w:r>
      <w:proofErr w:type="spellEnd"/>
      <w:r w:rsidRPr="00F70935">
        <w:rPr>
          <w:rFonts w:ascii="Times New Roman" w:eastAsia="Times New Roman" w:hAnsi="Times New Roman" w:cs="Times New Roman"/>
          <w:b/>
          <w:kern w:val="0"/>
          <w:lang w:val="en-US" w:eastAsia="ru-RU"/>
          <w14:ligatures w14:val="none"/>
        </w:rPr>
        <w:t xml:space="preserve"> principal de </w:t>
      </w:r>
      <w:proofErr w:type="spellStart"/>
      <w:r w:rsidRPr="00F70935">
        <w:rPr>
          <w:rFonts w:ascii="Times New Roman" w:eastAsia="Times New Roman" w:hAnsi="Times New Roman" w:cs="Times New Roman"/>
          <w:b/>
          <w:kern w:val="0"/>
          <w:lang w:val="en-US" w:eastAsia="ru-RU"/>
          <w14:ligatures w14:val="none"/>
        </w:rPr>
        <w:t>activitate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dacă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este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mențiunea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autoritatea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contractantă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este</w:t>
      </w:r>
      <w:proofErr w:type="spellEnd"/>
      <w:r w:rsidRPr="00F70935">
        <w:rPr>
          <w:rFonts w:ascii="Times New Roman" w:eastAsia="Times New Roman" w:hAnsi="Times New Roman" w:cs="Times New Roman"/>
          <w:b/>
          <w:kern w:val="0"/>
          <w:lang w:val="en-US" w:eastAsia="ru-RU"/>
          <w14:ligatures w14:val="none"/>
        </w:rPr>
        <w:t xml:space="preserve"> o </w:t>
      </w:r>
      <w:proofErr w:type="spellStart"/>
      <w:r w:rsidRPr="00F70935">
        <w:rPr>
          <w:rFonts w:ascii="Times New Roman" w:eastAsia="Times New Roman" w:hAnsi="Times New Roman" w:cs="Times New Roman"/>
          <w:b/>
          <w:kern w:val="0"/>
          <w:lang w:val="en-US" w:eastAsia="ru-RU"/>
          <w14:ligatures w14:val="none"/>
        </w:rPr>
        <w:t>autoritate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centrală</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achiziție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achiziția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implică</w:t>
      </w:r>
      <w:proofErr w:type="spellEnd"/>
      <w:r w:rsidRPr="00F70935">
        <w:rPr>
          <w:rFonts w:ascii="Times New Roman" w:eastAsia="Times New Roman" w:hAnsi="Times New Roman" w:cs="Times New Roman"/>
          <w:b/>
          <w:kern w:val="0"/>
          <w:lang w:val="en-US" w:eastAsia="ru-RU"/>
          <w14:ligatures w14:val="none"/>
        </w:rPr>
        <w:t xml:space="preserve"> o </w:t>
      </w:r>
      <w:proofErr w:type="spellStart"/>
      <w:r w:rsidRPr="00F70935">
        <w:rPr>
          <w:rFonts w:ascii="Times New Roman" w:eastAsia="Times New Roman" w:hAnsi="Times New Roman" w:cs="Times New Roman"/>
          <w:b/>
          <w:kern w:val="0"/>
          <w:lang w:val="en-US" w:eastAsia="ru-RU"/>
          <w14:ligatures w14:val="none"/>
        </w:rPr>
        <w:t>altă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formă</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achiziție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comună</w:t>
      </w:r>
      <w:proofErr w:type="spellEnd"/>
      <w:r w:rsidRPr="00F70935">
        <w:rPr>
          <w:rFonts w:ascii="Times New Roman" w:eastAsia="Times New Roman" w:hAnsi="Times New Roman" w:cs="Times New Roman"/>
          <w:b/>
          <w:kern w:val="0"/>
          <w:lang w:val="en-US" w:eastAsia="ru-RU"/>
          <w14:ligatures w14:val="none"/>
        </w:rPr>
        <w:t xml:space="preserve">): APL </w:t>
      </w:r>
      <w:proofErr w:type="spellStart"/>
      <w:r w:rsidRPr="00F70935">
        <w:rPr>
          <w:rFonts w:ascii="Times New Roman" w:eastAsia="Times New Roman" w:hAnsi="Times New Roman" w:cs="Times New Roman"/>
          <w:b/>
          <w:kern w:val="0"/>
          <w:lang w:val="en-US" w:eastAsia="ru-RU"/>
          <w14:ligatures w14:val="none"/>
        </w:rPr>
        <w:t>nivelul</w:t>
      </w:r>
      <w:proofErr w:type="spellEnd"/>
      <w:r w:rsidRPr="00F70935">
        <w:rPr>
          <w:rFonts w:ascii="Times New Roman" w:eastAsia="Times New Roman" w:hAnsi="Times New Roman" w:cs="Times New Roman"/>
          <w:b/>
          <w:kern w:val="0"/>
          <w:lang w:val="en-US" w:eastAsia="ru-RU"/>
          <w14:ligatures w14:val="none"/>
        </w:rPr>
        <w:t xml:space="preserve"> I</w:t>
      </w:r>
    </w:p>
    <w:p w14:paraId="4363EFE8" w14:textId="77777777" w:rsidR="00F70935" w:rsidRPr="00F70935" w:rsidRDefault="00F70935" w:rsidP="00F70935">
      <w:pPr>
        <w:numPr>
          <w:ilvl w:val="0"/>
          <w:numId w:val="44"/>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Cumpărătorul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invită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operatorii</w:t>
      </w:r>
      <w:proofErr w:type="spellEnd"/>
      <w:r w:rsidRPr="00F70935">
        <w:rPr>
          <w:rFonts w:ascii="Times New Roman" w:eastAsia="Times New Roman" w:hAnsi="Times New Roman" w:cs="Times New Roman"/>
          <w:b/>
          <w:kern w:val="0"/>
          <w:lang w:val="en-US" w:eastAsia="ru-RU"/>
          <w14:ligatures w14:val="none"/>
        </w:rPr>
        <w:t xml:space="preserve"> economici </w:t>
      </w:r>
      <w:proofErr w:type="spellStart"/>
      <w:r w:rsidRPr="00F70935">
        <w:rPr>
          <w:rFonts w:ascii="Times New Roman" w:eastAsia="Times New Roman" w:hAnsi="Times New Roman" w:cs="Times New Roman"/>
          <w:b/>
          <w:kern w:val="0"/>
          <w:lang w:val="en-US" w:eastAsia="ru-RU"/>
          <w14:ligatures w14:val="none"/>
        </w:rPr>
        <w:t>interesați</w:t>
      </w:r>
      <w:proofErr w:type="spellEnd"/>
      <w:r w:rsidRPr="00F70935">
        <w:rPr>
          <w:rFonts w:ascii="Times New Roman" w:eastAsia="Times New Roman" w:hAnsi="Times New Roman" w:cs="Times New Roman"/>
          <w:b/>
          <w:kern w:val="0"/>
          <w:lang w:val="en-US" w:eastAsia="ru-RU"/>
          <w14:ligatures w14:val="none"/>
        </w:rPr>
        <w:t xml:space="preserve">, care </w:t>
      </w:r>
      <w:proofErr w:type="spellStart"/>
      <w:r w:rsidRPr="00F70935">
        <w:rPr>
          <w:rFonts w:ascii="Times New Roman" w:eastAsia="Times New Roman" w:hAnsi="Times New Roman" w:cs="Times New Roman"/>
          <w:b/>
          <w:kern w:val="0"/>
          <w:lang w:val="en-US" w:eastAsia="ru-RU"/>
          <w14:ligatures w14:val="none"/>
        </w:rPr>
        <w:t>îi</w:t>
      </w:r>
      <w:proofErr w:type="spellEnd"/>
      <w:r w:rsidRPr="00F70935">
        <w:rPr>
          <w:rFonts w:ascii="Times New Roman" w:eastAsia="Times New Roman" w:hAnsi="Times New Roman" w:cs="Times New Roman"/>
          <w:b/>
          <w:kern w:val="0"/>
          <w:lang w:val="en-US" w:eastAsia="ru-RU"/>
          <w14:ligatures w14:val="none"/>
        </w:rPr>
        <w:t xml:space="preserve"> pot </w:t>
      </w:r>
      <w:proofErr w:type="spellStart"/>
      <w:r w:rsidRPr="00F70935">
        <w:rPr>
          <w:rFonts w:ascii="Times New Roman" w:eastAsia="Times New Roman" w:hAnsi="Times New Roman" w:cs="Times New Roman"/>
          <w:b/>
          <w:kern w:val="0"/>
          <w:lang w:val="en-US" w:eastAsia="ru-RU"/>
          <w14:ligatures w14:val="none"/>
        </w:rPr>
        <w:t>satisface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necesitățile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participe</w:t>
      </w:r>
      <w:proofErr w:type="spellEnd"/>
      <w:r w:rsidRPr="00F70935">
        <w:rPr>
          <w:rFonts w:ascii="Times New Roman" w:eastAsia="Times New Roman" w:hAnsi="Times New Roman" w:cs="Times New Roman"/>
          <w:b/>
          <w:kern w:val="0"/>
          <w:lang w:val="en-US" w:eastAsia="ru-RU"/>
          <w14:ligatures w14:val="none"/>
        </w:rPr>
        <w:t xml:space="preserve"> la </w:t>
      </w:r>
      <w:proofErr w:type="spellStart"/>
      <w:r w:rsidRPr="00F70935">
        <w:rPr>
          <w:rFonts w:ascii="Times New Roman" w:eastAsia="Times New Roman" w:hAnsi="Times New Roman" w:cs="Times New Roman"/>
          <w:b/>
          <w:kern w:val="0"/>
          <w:lang w:val="en-US" w:eastAsia="ru-RU"/>
          <w14:ligatures w14:val="none"/>
        </w:rPr>
        <w:t>procedura</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achiziție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privind</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prestarea</w:t>
      </w:r>
      <w:proofErr w:type="spellEnd"/>
      <w:r w:rsidRPr="00F70935">
        <w:rPr>
          <w:rFonts w:ascii="Times New Roman" w:eastAsia="Times New Roman" w:hAnsi="Times New Roman" w:cs="Times New Roman"/>
          <w:b/>
          <w:kern w:val="0"/>
          <w:lang w:val="en-US" w:eastAsia="ru-RU"/>
          <w14:ligatures w14:val="none"/>
        </w:rPr>
        <w:t>/</w:t>
      </w:r>
      <w:proofErr w:type="spellStart"/>
      <w:r w:rsidRPr="00F70935">
        <w:rPr>
          <w:rFonts w:ascii="Times New Roman" w:eastAsia="Times New Roman" w:hAnsi="Times New Roman" w:cs="Times New Roman"/>
          <w:b/>
          <w:kern w:val="0"/>
          <w:lang w:val="en-US" w:eastAsia="ru-RU"/>
          <w14:ligatures w14:val="none"/>
        </w:rPr>
        <w:t>executarea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următoarelor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servicii</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proiectare</w:t>
      </w:r>
      <w:proofErr w:type="spellEnd"/>
      <w:r w:rsidRPr="00F70935">
        <w:rPr>
          <w:rFonts w:ascii="Times New Roman" w:eastAsia="Times New Roman" w:hAnsi="Times New Roman" w:cs="Times New Roman"/>
          <w:b/>
          <w:kern w:val="0"/>
          <w:lang w:val="en-US" w:eastAsia="ru-RU"/>
          <w14:ligatures w14:val="none"/>
        </w:rPr>
        <w:t>/</w:t>
      </w:r>
      <w:proofErr w:type="spellStart"/>
      <w:r w:rsidRPr="00F70935">
        <w:rPr>
          <w:rFonts w:ascii="Times New Roman" w:eastAsia="Times New Roman" w:hAnsi="Times New Roman" w:cs="Times New Roman"/>
          <w:b/>
          <w:kern w:val="0"/>
          <w:lang w:val="en-US" w:eastAsia="ru-RU"/>
          <w14:ligatures w14:val="none"/>
        </w:rPr>
        <w:t>lucrări</w:t>
      </w:r>
      <w:proofErr w:type="spellEnd"/>
      <w:r w:rsidRPr="00F70935">
        <w:rPr>
          <w:rFonts w:ascii="Times New Roman" w:eastAsia="Times New Roman" w:hAnsi="Times New Roman" w:cs="Times New Roman"/>
          <w:b/>
          <w:kern w:val="0"/>
          <w:lang w:val="en-US" w:eastAsia="ru-RU"/>
          <w14:ligatures w14:val="none"/>
        </w:rPr>
        <w:t>:</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F70935" w:rsidRPr="00F70935" w14:paraId="19615FAC" w14:textId="77777777" w:rsidTr="00F10488">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6BF77131"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70935">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0EBE63CF"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F70935">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907AB2E"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F70935">
              <w:rPr>
                <w:rFonts w:ascii="Times New Roman" w:eastAsia="Times New Roman" w:hAnsi="Times New Roman" w:cs="Times New Roman"/>
                <w:b/>
                <w:kern w:val="0"/>
                <w:sz w:val="20"/>
                <w:szCs w:val="20"/>
                <w:lang w:val="en-US" w:eastAsia="ru-RU"/>
                <w14:ligatures w14:val="none"/>
              </w:rPr>
              <w:t>Denumirea</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serviciilor</w:t>
            </w:r>
            <w:proofErr w:type="spellEnd"/>
            <w:r w:rsidRPr="00F70935">
              <w:rPr>
                <w:rFonts w:ascii="Times New Roman" w:eastAsia="Times New Roman" w:hAnsi="Times New Roman" w:cs="Times New Roman"/>
                <w:b/>
                <w:kern w:val="0"/>
                <w:sz w:val="20"/>
                <w:szCs w:val="20"/>
                <w:lang w:val="en-US" w:eastAsia="ru-RU"/>
                <w14:ligatures w14:val="none"/>
              </w:rPr>
              <w:t xml:space="preserve"> de </w:t>
            </w:r>
            <w:proofErr w:type="spellStart"/>
            <w:r w:rsidRPr="00F70935">
              <w:rPr>
                <w:rFonts w:ascii="Times New Roman" w:eastAsia="Times New Roman" w:hAnsi="Times New Roman" w:cs="Times New Roman"/>
                <w:b/>
                <w:kern w:val="0"/>
                <w:sz w:val="20"/>
                <w:szCs w:val="20"/>
                <w:lang w:val="en-US" w:eastAsia="ru-RU"/>
                <w14:ligatures w14:val="none"/>
              </w:rPr>
              <w:t>proiectare</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sau</w:t>
            </w:r>
            <w:proofErr w:type="spellEnd"/>
            <w:r w:rsidRPr="00F70935">
              <w:rPr>
                <w:rFonts w:ascii="Times New Roman" w:eastAsia="Times New Roman" w:hAnsi="Times New Roman" w:cs="Times New Roman"/>
                <w:b/>
                <w:kern w:val="0"/>
                <w:sz w:val="20"/>
                <w:szCs w:val="20"/>
                <w:lang w:val="en-US" w:eastAsia="ru-RU"/>
                <w14:ligatures w14:val="none"/>
              </w:rPr>
              <w:t xml:space="preserve"> de </w:t>
            </w:r>
            <w:proofErr w:type="spellStart"/>
            <w:r w:rsidRPr="00F70935">
              <w:rPr>
                <w:rFonts w:ascii="Times New Roman" w:eastAsia="Times New Roman" w:hAnsi="Times New Roman" w:cs="Times New Roman"/>
                <w:b/>
                <w:kern w:val="0"/>
                <w:sz w:val="20"/>
                <w:szCs w:val="20"/>
                <w:lang w:val="en-US" w:eastAsia="ru-RU"/>
                <w14:ligatures w14:val="none"/>
              </w:rPr>
              <w:t>lucrări</w:t>
            </w:r>
            <w:proofErr w:type="spellEnd"/>
            <w:r w:rsidRPr="00F70935">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763ED947"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F70935">
              <w:rPr>
                <w:rFonts w:ascii="Times New Roman" w:eastAsia="Times New Roman" w:hAnsi="Times New Roman" w:cs="Times New Roman"/>
                <w:b/>
                <w:kern w:val="0"/>
                <w:sz w:val="20"/>
                <w:szCs w:val="20"/>
                <w:lang w:val="en-US" w:eastAsia="ru-RU"/>
                <w14:ligatures w14:val="none"/>
              </w:rPr>
              <w:t>Unitatea</w:t>
            </w:r>
            <w:proofErr w:type="spellEnd"/>
            <w:r w:rsidRPr="00F70935">
              <w:rPr>
                <w:rFonts w:ascii="Times New Roman" w:eastAsia="Times New Roman" w:hAnsi="Times New Roman" w:cs="Times New Roman"/>
                <w:b/>
                <w:kern w:val="0"/>
                <w:sz w:val="20"/>
                <w:szCs w:val="20"/>
                <w:lang w:val="en-US" w:eastAsia="ru-RU"/>
                <w14:ligatures w14:val="none"/>
              </w:rPr>
              <w:t xml:space="preserve"> de </w:t>
            </w:r>
            <w:proofErr w:type="spellStart"/>
            <w:r w:rsidRPr="00F70935">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64226344"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F70935">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14:paraId="164705E4"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F70935">
              <w:rPr>
                <w:rFonts w:ascii="Times New Roman" w:eastAsia="Times New Roman" w:hAnsi="Times New Roman" w:cs="Times New Roman"/>
                <w:b/>
                <w:kern w:val="0"/>
                <w:sz w:val="20"/>
                <w:szCs w:val="20"/>
                <w:lang w:val="en-US" w:eastAsia="ru-RU"/>
                <w14:ligatures w14:val="none"/>
              </w:rPr>
              <w:t>Specificarea</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tehnică</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deplină</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solicitată</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Standarde</w:t>
            </w:r>
            <w:proofErr w:type="spellEnd"/>
            <w:r w:rsidRPr="00F70935">
              <w:rPr>
                <w:rFonts w:ascii="Times New Roman" w:eastAsia="Times New Roman" w:hAnsi="Times New Roman" w:cs="Times New Roman"/>
                <w:b/>
                <w:kern w:val="0"/>
                <w:sz w:val="20"/>
                <w:szCs w:val="20"/>
                <w:lang w:val="en-US" w:eastAsia="ru-RU"/>
                <w14:ligatures w14:val="none"/>
              </w:rPr>
              <w:t xml:space="preserve"> de </w:t>
            </w:r>
            <w:proofErr w:type="spellStart"/>
            <w:r w:rsidRPr="00F70935">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hideMark/>
          </w:tcPr>
          <w:p w14:paraId="3DB9BBAB"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F70935">
              <w:rPr>
                <w:rFonts w:ascii="Times New Roman" w:eastAsia="Times New Roman" w:hAnsi="Times New Roman" w:cs="Times New Roman"/>
                <w:b/>
                <w:kern w:val="0"/>
                <w:sz w:val="20"/>
                <w:szCs w:val="20"/>
                <w:lang w:val="en-US" w:eastAsia="ru-RU"/>
                <w14:ligatures w14:val="none"/>
              </w:rPr>
              <w:t>Valoarea</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estimată</w:t>
            </w:r>
            <w:proofErr w:type="spellEnd"/>
            <w:r w:rsidRPr="00F70935">
              <w:rPr>
                <w:rFonts w:ascii="Times New Roman" w:eastAsia="Times New Roman" w:hAnsi="Times New Roman" w:cs="Times New Roman"/>
                <w:b/>
                <w:kern w:val="0"/>
                <w:sz w:val="20"/>
                <w:szCs w:val="20"/>
                <w:lang w:val="en-US" w:eastAsia="ru-RU"/>
                <w14:ligatures w14:val="none"/>
              </w:rPr>
              <w:br/>
              <w:t xml:space="preserve">(se </w:t>
            </w:r>
            <w:proofErr w:type="spellStart"/>
            <w:r w:rsidRPr="00F70935">
              <w:rPr>
                <w:rFonts w:ascii="Times New Roman" w:eastAsia="Times New Roman" w:hAnsi="Times New Roman" w:cs="Times New Roman"/>
                <w:b/>
                <w:kern w:val="0"/>
                <w:sz w:val="20"/>
                <w:szCs w:val="20"/>
                <w:lang w:val="en-US" w:eastAsia="ru-RU"/>
                <w14:ligatures w14:val="none"/>
              </w:rPr>
              <w:t>va</w:t>
            </w:r>
            <w:proofErr w:type="spellEnd"/>
            <w:r w:rsidRPr="00F70935">
              <w:rPr>
                <w:rFonts w:ascii="Times New Roman" w:eastAsia="Times New Roman" w:hAnsi="Times New Roman" w:cs="Times New Roman"/>
                <w:b/>
                <w:kern w:val="0"/>
                <w:sz w:val="20"/>
                <w:szCs w:val="20"/>
                <w:lang w:val="en-US" w:eastAsia="ru-RU"/>
                <w14:ligatures w14:val="none"/>
              </w:rPr>
              <w:t xml:space="preserve"> indica </w:t>
            </w:r>
            <w:proofErr w:type="spellStart"/>
            <w:r w:rsidRPr="00F70935">
              <w:rPr>
                <w:rFonts w:ascii="Times New Roman" w:eastAsia="Times New Roman" w:hAnsi="Times New Roman" w:cs="Times New Roman"/>
                <w:b/>
                <w:kern w:val="0"/>
                <w:sz w:val="20"/>
                <w:szCs w:val="20"/>
                <w:lang w:val="en-US" w:eastAsia="ru-RU"/>
                <w14:ligatures w14:val="none"/>
              </w:rPr>
              <w:t>pentru</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fiecare</w:t>
            </w:r>
            <w:proofErr w:type="spellEnd"/>
            <w:r w:rsidRPr="00F70935">
              <w:rPr>
                <w:rFonts w:ascii="Times New Roman" w:eastAsia="Times New Roman" w:hAnsi="Times New Roman" w:cs="Times New Roman"/>
                <w:b/>
                <w:kern w:val="0"/>
                <w:sz w:val="20"/>
                <w:szCs w:val="20"/>
                <w:lang w:val="en-US" w:eastAsia="ru-RU"/>
                <w14:ligatures w14:val="none"/>
              </w:rPr>
              <w:t xml:space="preserve"> lot </w:t>
            </w:r>
            <w:proofErr w:type="spellStart"/>
            <w:r w:rsidRPr="00F70935">
              <w:rPr>
                <w:rFonts w:ascii="Times New Roman" w:eastAsia="Times New Roman" w:hAnsi="Times New Roman" w:cs="Times New Roman"/>
                <w:b/>
                <w:kern w:val="0"/>
                <w:sz w:val="20"/>
                <w:szCs w:val="20"/>
                <w:lang w:val="en-US" w:eastAsia="ru-RU"/>
                <w14:ligatures w14:val="none"/>
              </w:rPr>
              <w:t>în</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parte</w:t>
            </w:r>
            <w:proofErr w:type="spellEnd"/>
            <w:r w:rsidRPr="00F70935">
              <w:rPr>
                <w:rFonts w:ascii="Times New Roman" w:eastAsia="Times New Roman" w:hAnsi="Times New Roman" w:cs="Times New Roman"/>
                <w:b/>
                <w:kern w:val="0"/>
                <w:sz w:val="20"/>
                <w:szCs w:val="20"/>
                <w:lang w:val="en-US" w:eastAsia="ru-RU"/>
                <w14:ligatures w14:val="none"/>
              </w:rPr>
              <w:t>)</w:t>
            </w:r>
          </w:p>
        </w:tc>
      </w:tr>
      <w:tr w:rsidR="00F70935" w:rsidRPr="00F70935" w14:paraId="6BF0DBFC" w14:textId="77777777" w:rsidTr="00F10488">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47A00713"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70935">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13C4994"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70935">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0DF9F43" w14:textId="77777777" w:rsidR="00F70935" w:rsidRPr="00F70935" w:rsidRDefault="00F70935" w:rsidP="00F70935">
            <w:pPr>
              <w:autoSpaceDE w:val="0"/>
              <w:autoSpaceDN w:val="0"/>
              <w:adjustRightInd w:val="0"/>
              <w:spacing w:after="0" w:line="240" w:lineRule="auto"/>
              <w:rPr>
                <w:rFonts w:ascii="Times New Roman" w:hAnsi="Times New Roman" w:cs="Times New Roman"/>
                <w:color w:val="000000"/>
                <w:kern w:val="0"/>
                <w:lang w:val="en-US"/>
              </w:rPr>
            </w:pPr>
            <w:proofErr w:type="spellStart"/>
            <w:r w:rsidRPr="00F70935">
              <w:rPr>
                <w:rFonts w:ascii="Times New Roman" w:hAnsi="Times New Roman" w:cs="Times New Roman"/>
                <w:b/>
                <w:bCs/>
                <w:color w:val="000000"/>
                <w:kern w:val="0"/>
                <w:sz w:val="23"/>
                <w:szCs w:val="23"/>
                <w:lang w:val="en-US"/>
              </w:rPr>
              <w:t>Reparatia</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grupurilor</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tehnico-sanitare</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retelelor</w:t>
            </w:r>
            <w:proofErr w:type="spellEnd"/>
            <w:r w:rsidRPr="00F70935">
              <w:rPr>
                <w:rFonts w:ascii="Times New Roman" w:hAnsi="Times New Roman" w:cs="Times New Roman"/>
                <w:b/>
                <w:bCs/>
                <w:color w:val="000000"/>
                <w:kern w:val="0"/>
                <w:sz w:val="23"/>
                <w:szCs w:val="23"/>
                <w:lang w:val="en-US"/>
              </w:rPr>
              <w:t xml:space="preserve"> de </w:t>
            </w:r>
            <w:proofErr w:type="spellStart"/>
            <w:r w:rsidRPr="00F70935">
              <w:rPr>
                <w:rFonts w:ascii="Times New Roman" w:hAnsi="Times New Roman" w:cs="Times New Roman"/>
                <w:b/>
                <w:bCs/>
                <w:color w:val="000000"/>
                <w:kern w:val="0"/>
                <w:sz w:val="23"/>
                <w:szCs w:val="23"/>
                <w:lang w:val="en-US"/>
              </w:rPr>
              <w:t>alimentare</w:t>
            </w:r>
            <w:proofErr w:type="spellEnd"/>
            <w:r w:rsidRPr="00F70935">
              <w:rPr>
                <w:rFonts w:ascii="Times New Roman" w:hAnsi="Times New Roman" w:cs="Times New Roman"/>
                <w:b/>
                <w:bCs/>
                <w:color w:val="000000"/>
                <w:kern w:val="0"/>
                <w:sz w:val="23"/>
                <w:szCs w:val="23"/>
                <w:lang w:val="en-US"/>
              </w:rPr>
              <w:t xml:space="preserve"> cu </w:t>
            </w:r>
            <w:proofErr w:type="spellStart"/>
            <w:r w:rsidRPr="00F70935">
              <w:rPr>
                <w:rFonts w:ascii="Times New Roman" w:hAnsi="Times New Roman" w:cs="Times New Roman"/>
                <w:b/>
                <w:bCs/>
                <w:color w:val="000000"/>
                <w:kern w:val="0"/>
                <w:sz w:val="23"/>
                <w:szCs w:val="23"/>
                <w:lang w:val="en-US"/>
              </w:rPr>
              <w:t>apa</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canalizare</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si</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ventilare</w:t>
            </w:r>
            <w:proofErr w:type="spellEnd"/>
            <w:r w:rsidRPr="00F70935">
              <w:rPr>
                <w:rFonts w:ascii="Times New Roman" w:hAnsi="Times New Roman" w:cs="Times New Roman"/>
                <w:b/>
                <w:bCs/>
                <w:color w:val="000000"/>
                <w:kern w:val="0"/>
                <w:sz w:val="23"/>
                <w:szCs w:val="23"/>
                <w:lang w:val="en-US"/>
              </w:rPr>
              <w:t xml:space="preserve"> precum </w:t>
            </w:r>
            <w:proofErr w:type="spellStart"/>
            <w:r w:rsidRPr="00F70935">
              <w:rPr>
                <w:rFonts w:ascii="Times New Roman" w:hAnsi="Times New Roman" w:cs="Times New Roman"/>
                <w:b/>
                <w:bCs/>
                <w:color w:val="000000"/>
                <w:kern w:val="0"/>
                <w:sz w:val="23"/>
                <w:szCs w:val="23"/>
                <w:lang w:val="en-US"/>
              </w:rPr>
              <w:t>si</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proiectarea</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lastRenderedPageBreak/>
              <w:t>statiei</w:t>
            </w:r>
            <w:proofErr w:type="spellEnd"/>
            <w:r w:rsidRPr="00F70935">
              <w:rPr>
                <w:rFonts w:ascii="Times New Roman" w:hAnsi="Times New Roman" w:cs="Times New Roman"/>
                <w:b/>
                <w:bCs/>
                <w:color w:val="000000"/>
                <w:kern w:val="0"/>
                <w:sz w:val="23"/>
                <w:szCs w:val="23"/>
                <w:lang w:val="en-US"/>
              </w:rPr>
              <w:t xml:space="preserve"> de </w:t>
            </w:r>
            <w:proofErr w:type="spellStart"/>
            <w:r w:rsidRPr="00F70935">
              <w:rPr>
                <w:rFonts w:ascii="Times New Roman" w:hAnsi="Times New Roman" w:cs="Times New Roman"/>
                <w:b/>
                <w:bCs/>
                <w:color w:val="000000"/>
                <w:kern w:val="0"/>
                <w:sz w:val="23"/>
                <w:szCs w:val="23"/>
                <w:lang w:val="en-US"/>
              </w:rPr>
              <w:t>epurare</w:t>
            </w:r>
            <w:proofErr w:type="spellEnd"/>
            <w:r w:rsidRPr="00F70935">
              <w:rPr>
                <w:rFonts w:ascii="Times New Roman" w:hAnsi="Times New Roman" w:cs="Times New Roman"/>
                <w:b/>
                <w:bCs/>
                <w:color w:val="000000"/>
                <w:kern w:val="0"/>
                <w:sz w:val="23"/>
                <w:szCs w:val="23"/>
                <w:lang w:val="en-US"/>
              </w:rPr>
              <w:t>/</w:t>
            </w:r>
            <w:proofErr w:type="spellStart"/>
            <w:r w:rsidRPr="00F70935">
              <w:rPr>
                <w:rFonts w:ascii="Times New Roman" w:hAnsi="Times New Roman" w:cs="Times New Roman"/>
                <w:b/>
                <w:bCs/>
                <w:color w:val="000000"/>
                <w:kern w:val="0"/>
                <w:sz w:val="23"/>
                <w:szCs w:val="23"/>
                <w:lang w:val="en-US"/>
              </w:rPr>
              <w:t>vidanjare</w:t>
            </w:r>
            <w:proofErr w:type="spellEnd"/>
            <w:r w:rsidRPr="00F70935">
              <w:rPr>
                <w:rFonts w:ascii="Times New Roman" w:hAnsi="Times New Roman" w:cs="Times New Roman"/>
                <w:b/>
                <w:bCs/>
                <w:color w:val="000000"/>
                <w:kern w:val="0"/>
                <w:sz w:val="23"/>
                <w:szCs w:val="23"/>
                <w:lang w:val="en-US"/>
              </w:rPr>
              <w:t xml:space="preserve"> in </w:t>
            </w:r>
            <w:proofErr w:type="spellStart"/>
            <w:r w:rsidRPr="00F70935">
              <w:rPr>
                <w:rFonts w:ascii="Times New Roman" w:hAnsi="Times New Roman" w:cs="Times New Roman"/>
                <w:b/>
                <w:bCs/>
                <w:color w:val="000000"/>
                <w:kern w:val="0"/>
                <w:sz w:val="23"/>
                <w:szCs w:val="23"/>
                <w:lang w:val="en-US"/>
              </w:rPr>
              <w:t>incinta</w:t>
            </w:r>
            <w:proofErr w:type="spellEnd"/>
            <w:r w:rsidRPr="00F70935">
              <w:rPr>
                <w:rFonts w:ascii="Times New Roman" w:hAnsi="Times New Roman" w:cs="Times New Roman"/>
                <w:b/>
                <w:bCs/>
                <w:color w:val="000000"/>
                <w:kern w:val="0"/>
                <w:sz w:val="23"/>
                <w:szCs w:val="23"/>
                <w:lang w:val="en-US"/>
              </w:rPr>
              <w:t xml:space="preserve"> IP </w:t>
            </w:r>
            <w:proofErr w:type="spellStart"/>
            <w:r w:rsidRPr="00F70935">
              <w:rPr>
                <w:rFonts w:ascii="Times New Roman" w:hAnsi="Times New Roman" w:cs="Times New Roman"/>
                <w:b/>
                <w:bCs/>
                <w:color w:val="000000"/>
                <w:kern w:val="0"/>
                <w:sz w:val="23"/>
                <w:szCs w:val="23"/>
                <w:lang w:val="en-US"/>
              </w:rPr>
              <w:t>Gimnaziul</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Ursoaia</w:t>
            </w:r>
            <w:proofErr w:type="spellEnd"/>
            <w:r w:rsidRPr="00F70935">
              <w:rPr>
                <w:rFonts w:ascii="Times New Roman" w:hAnsi="Times New Roman" w:cs="Times New Roman"/>
                <w:b/>
                <w:bCs/>
                <w:color w:val="000000"/>
                <w:kern w:val="0"/>
                <w:sz w:val="23"/>
                <w:szCs w:val="23"/>
                <w:lang w:val="en-US"/>
              </w:rPr>
              <w:t xml:space="preserve"> din s. </w:t>
            </w:r>
            <w:proofErr w:type="spellStart"/>
            <w:r w:rsidRPr="00F70935">
              <w:rPr>
                <w:rFonts w:ascii="Times New Roman" w:hAnsi="Times New Roman" w:cs="Times New Roman"/>
                <w:b/>
                <w:bCs/>
                <w:color w:val="000000"/>
                <w:kern w:val="0"/>
                <w:sz w:val="23"/>
                <w:szCs w:val="23"/>
                <w:lang w:val="en-US"/>
              </w:rPr>
              <w:t>Ursoaia</w:t>
            </w:r>
            <w:proofErr w:type="spellEnd"/>
            <w:r w:rsidRPr="00F70935">
              <w:rPr>
                <w:rFonts w:ascii="Times New Roman" w:hAnsi="Times New Roman" w:cs="Times New Roman"/>
                <w:b/>
                <w:bCs/>
                <w:color w:val="000000"/>
                <w:kern w:val="0"/>
                <w:sz w:val="23"/>
                <w:szCs w:val="23"/>
                <w:lang w:val="en-US"/>
              </w:rPr>
              <w:t>, r-</w:t>
            </w:r>
            <w:proofErr w:type="spellStart"/>
            <w:r w:rsidRPr="00F70935">
              <w:rPr>
                <w:rFonts w:ascii="Times New Roman" w:hAnsi="Times New Roman" w:cs="Times New Roman"/>
                <w:b/>
                <w:bCs/>
                <w:color w:val="000000"/>
                <w:kern w:val="0"/>
                <w:sz w:val="23"/>
                <w:szCs w:val="23"/>
                <w:lang w:val="en-US"/>
              </w:rPr>
              <w:t>nul</w:t>
            </w:r>
            <w:proofErr w:type="spellEnd"/>
            <w:r w:rsidRPr="00F70935">
              <w:rPr>
                <w:rFonts w:ascii="Times New Roman" w:hAnsi="Times New Roman" w:cs="Times New Roman"/>
                <w:b/>
                <w:bCs/>
                <w:color w:val="000000"/>
                <w:kern w:val="0"/>
                <w:sz w:val="23"/>
                <w:szCs w:val="23"/>
                <w:lang w:val="en-US"/>
              </w:rPr>
              <w:t xml:space="preserve"> </w:t>
            </w:r>
            <w:proofErr w:type="spellStart"/>
            <w:r w:rsidRPr="00F70935">
              <w:rPr>
                <w:rFonts w:ascii="Times New Roman" w:hAnsi="Times New Roman" w:cs="Times New Roman"/>
                <w:b/>
                <w:bCs/>
                <w:color w:val="000000"/>
                <w:kern w:val="0"/>
                <w:sz w:val="23"/>
                <w:szCs w:val="23"/>
                <w:lang w:val="en-US"/>
              </w:rPr>
              <w:t>Causeni</w:t>
            </w:r>
            <w:proofErr w:type="spellEnd"/>
            <w:r w:rsidRPr="00F70935">
              <w:rPr>
                <w:rFonts w:ascii="Times New Roman" w:hAnsi="Times New Roman" w:cs="Times New Roman"/>
                <w:b/>
                <w:bCs/>
                <w:color w:val="000000"/>
                <w:kern w:val="0"/>
                <w:sz w:val="23"/>
                <w:szCs w:val="23"/>
                <w:lang w:val="en-US"/>
              </w:rPr>
              <w:t xml:space="preserve"> – Etapa I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DEDA7C6"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F70935">
              <w:rPr>
                <w:rFonts w:ascii="Times New Roman" w:eastAsia="Times New Roman" w:hAnsi="Times New Roman" w:cs="Times New Roman"/>
                <w:kern w:val="0"/>
                <w:sz w:val="20"/>
                <w:szCs w:val="20"/>
                <w:lang w:val="en-US" w:eastAsia="ru-RU"/>
                <w14:ligatures w14:val="none"/>
              </w:rPr>
              <w:lastRenderedPageBreak/>
              <w:t>proiect</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214A605A"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70935">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D5F1544"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70935">
              <w:rPr>
                <w:rFonts w:ascii="Times New Roman" w:eastAsia="Times New Roman" w:hAnsi="Times New Roman" w:cs="Times New Roman"/>
                <w:kern w:val="0"/>
                <w:sz w:val="20"/>
                <w:szCs w:val="20"/>
                <w:lang w:val="en-US" w:eastAsia="ru-RU"/>
                <w14:ligatures w14:val="none"/>
              </w:rPr>
              <w:t xml:space="preserve">Conform </w:t>
            </w:r>
            <w:proofErr w:type="spellStart"/>
            <w:r w:rsidRPr="00F70935">
              <w:rPr>
                <w:rFonts w:ascii="Times New Roman" w:eastAsia="Times New Roman" w:hAnsi="Times New Roman" w:cs="Times New Roman"/>
                <w:kern w:val="0"/>
                <w:sz w:val="20"/>
                <w:szCs w:val="20"/>
                <w:lang w:val="en-US" w:eastAsia="ru-RU"/>
                <w14:ligatures w14:val="none"/>
              </w:rPr>
              <w:t>caietului</w:t>
            </w:r>
            <w:proofErr w:type="spellEnd"/>
            <w:r w:rsidRPr="00F70935">
              <w:rPr>
                <w:rFonts w:ascii="Times New Roman" w:eastAsia="Times New Roman" w:hAnsi="Times New Roman" w:cs="Times New Roman"/>
                <w:kern w:val="0"/>
                <w:sz w:val="20"/>
                <w:szCs w:val="20"/>
                <w:lang w:val="en-US" w:eastAsia="ru-RU"/>
                <w14:ligatures w14:val="none"/>
              </w:rPr>
              <w:t xml:space="preserve"> de </w:t>
            </w:r>
            <w:proofErr w:type="spellStart"/>
            <w:r w:rsidRPr="00F70935">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hideMark/>
          </w:tcPr>
          <w:p w14:paraId="03BFB0DE"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70935">
              <w:rPr>
                <w:rFonts w:ascii="Times New Roman" w:eastAsia="Times New Roman" w:hAnsi="Times New Roman" w:cs="Times New Roman"/>
                <w:kern w:val="0"/>
                <w:sz w:val="20"/>
                <w:szCs w:val="20"/>
                <w:lang w:val="en-US" w:eastAsia="ru-RU"/>
                <w14:ligatures w14:val="none"/>
              </w:rPr>
              <w:t xml:space="preserve">798 502,80 </w:t>
            </w:r>
          </w:p>
        </w:tc>
      </w:tr>
      <w:tr w:rsidR="00F70935" w:rsidRPr="00F70935" w14:paraId="63500360" w14:textId="77777777" w:rsidTr="00F10488">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12343A40"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F70935">
              <w:rPr>
                <w:rFonts w:ascii="Times New Roman" w:eastAsia="Times New Roman" w:hAnsi="Times New Roman" w:cs="Times New Roman"/>
                <w:b/>
                <w:kern w:val="0"/>
                <w:sz w:val="20"/>
                <w:szCs w:val="20"/>
                <w:lang w:val="en-US" w:eastAsia="ru-RU"/>
                <w14:ligatures w14:val="none"/>
              </w:rPr>
              <w:t>Valoarea</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estimativă</w:t>
            </w:r>
            <w:proofErr w:type="spellEnd"/>
            <w:r w:rsidRPr="00F70935">
              <w:rPr>
                <w:rFonts w:ascii="Times New Roman" w:eastAsia="Times New Roman" w:hAnsi="Times New Roman" w:cs="Times New Roman"/>
                <w:b/>
                <w:kern w:val="0"/>
                <w:sz w:val="20"/>
                <w:szCs w:val="20"/>
                <w:lang w:val="en-US" w:eastAsia="ru-RU"/>
                <w14:ligatures w14:val="none"/>
              </w:rPr>
              <w:t xml:space="preserve"> </w:t>
            </w:r>
            <w:proofErr w:type="spellStart"/>
            <w:r w:rsidRPr="00F70935">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hideMark/>
          </w:tcPr>
          <w:p w14:paraId="78AB6BB5" w14:textId="77777777" w:rsidR="00F70935" w:rsidRPr="00F70935" w:rsidRDefault="00F70935" w:rsidP="00F70935">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F70935">
              <w:rPr>
                <w:rFonts w:ascii="Times New Roman" w:eastAsia="Times New Roman" w:hAnsi="Times New Roman" w:cs="Times New Roman"/>
                <w:kern w:val="0"/>
                <w:sz w:val="20"/>
                <w:szCs w:val="20"/>
                <w:lang w:val="en-US" w:eastAsia="ru-RU"/>
                <w14:ligatures w14:val="none"/>
              </w:rPr>
              <w:t>798 502,80</w:t>
            </w:r>
          </w:p>
        </w:tc>
      </w:tr>
    </w:tbl>
    <w:p w14:paraId="0F9E6733"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procedurilor</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preselecție</w:t>
      </w:r>
      <w:proofErr w:type="spellEnd"/>
      <w:r w:rsidRPr="00F70935">
        <w:rPr>
          <w:rFonts w:ascii="Times New Roman" w:eastAsia="Times New Roman" w:hAnsi="Times New Roman" w:cs="Times New Roman"/>
          <w:b/>
          <w:kern w:val="0"/>
          <w:lang w:val="en-US" w:eastAsia="ru-RU"/>
          <w14:ligatures w14:val="none"/>
        </w:rPr>
        <w:t xml:space="preserve"> se </w:t>
      </w:r>
      <w:proofErr w:type="spellStart"/>
      <w:r w:rsidRPr="00F70935">
        <w:rPr>
          <w:rFonts w:ascii="Times New Roman" w:eastAsia="Times New Roman" w:hAnsi="Times New Roman" w:cs="Times New Roman"/>
          <w:b/>
          <w:kern w:val="0"/>
          <w:lang w:val="en-US" w:eastAsia="ru-RU"/>
          <w14:ligatures w14:val="none"/>
        </w:rPr>
        <w:t>indică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numărul</w:t>
      </w:r>
      <w:proofErr w:type="spellEnd"/>
      <w:r w:rsidRPr="00F70935">
        <w:rPr>
          <w:rFonts w:ascii="Times New Roman" w:eastAsia="Times New Roman" w:hAnsi="Times New Roman" w:cs="Times New Roman"/>
          <w:b/>
          <w:kern w:val="0"/>
          <w:lang w:val="en-US" w:eastAsia="ru-RU"/>
          <w14:ligatures w14:val="none"/>
        </w:rPr>
        <w:t xml:space="preserve"> minim al </w:t>
      </w:r>
      <w:proofErr w:type="spellStart"/>
      <w:r w:rsidRPr="00F70935">
        <w:rPr>
          <w:rFonts w:ascii="Times New Roman" w:eastAsia="Times New Roman" w:hAnsi="Times New Roman" w:cs="Times New Roman"/>
          <w:b/>
          <w:kern w:val="0"/>
          <w:lang w:val="en-US" w:eastAsia="ru-RU"/>
          <w14:ligatures w14:val="none"/>
        </w:rPr>
        <w:t>candidaţilor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şi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dacă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este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numărul</w:t>
      </w:r>
      <w:proofErr w:type="spellEnd"/>
      <w:r w:rsidRPr="00F70935">
        <w:rPr>
          <w:rFonts w:ascii="Times New Roman" w:eastAsia="Times New Roman" w:hAnsi="Times New Roman" w:cs="Times New Roman"/>
          <w:b/>
          <w:kern w:val="0"/>
          <w:lang w:val="en-US" w:eastAsia="ru-RU"/>
          <w14:ligatures w14:val="none"/>
        </w:rPr>
        <w:t xml:space="preserve"> maxim al </w:t>
      </w:r>
      <w:proofErr w:type="spellStart"/>
      <w:r w:rsidRPr="00F70935">
        <w:rPr>
          <w:rFonts w:ascii="Times New Roman" w:eastAsia="Times New Roman" w:hAnsi="Times New Roman" w:cs="Times New Roman"/>
          <w:b/>
          <w:kern w:val="0"/>
          <w:lang w:val="en-US" w:eastAsia="ru-RU"/>
          <w14:ligatures w14:val="none"/>
        </w:rPr>
        <w:t>acestora</w:t>
      </w:r>
      <w:proofErr w:type="spellEnd"/>
      <w:r w:rsidRPr="00F70935">
        <w:rPr>
          <w:rFonts w:ascii="Times New Roman" w:eastAsia="Times New Roman" w:hAnsi="Times New Roman" w:cs="Times New Roman"/>
          <w:b/>
          <w:kern w:val="0"/>
          <w:lang w:val="en-US" w:eastAsia="ru-RU"/>
          <w14:ligatures w14:val="none"/>
        </w:rPr>
        <w:t>._________________________________________</w:t>
      </w:r>
    </w:p>
    <w:p w14:paraId="4AE9C387" w14:textId="77777777" w:rsidR="00F70935" w:rsidRPr="00F70935" w:rsidRDefault="00F70935" w:rsidP="00F70935">
      <w:pPr>
        <w:numPr>
          <w:ilvl w:val="0"/>
          <w:numId w:val="44"/>
        </w:num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care </w:t>
      </w:r>
      <w:proofErr w:type="spellStart"/>
      <w:r w:rsidRPr="00F70935">
        <w:rPr>
          <w:rFonts w:ascii="Times New Roman" w:eastAsia="Times New Roman" w:hAnsi="Times New Roman" w:cs="Times New Roman"/>
          <w:b/>
          <w:kern w:val="0"/>
          <w:lang w:val="en-US" w:eastAsia="ru-RU"/>
          <w14:ligatures w14:val="none"/>
        </w:rPr>
        <w:t>contractul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este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împărțit</w:t>
      </w:r>
      <w:proofErr w:type="spellEnd"/>
      <w:r w:rsidRPr="00F70935">
        <w:rPr>
          <w:rFonts w:ascii="Times New Roman" w:eastAsia="Times New Roman" w:hAnsi="Times New Roman" w:cs="Times New Roman"/>
          <w:b/>
          <w:kern w:val="0"/>
          <w:lang w:val="en-US" w:eastAsia="ru-RU"/>
          <w14:ligatures w14:val="none"/>
        </w:rPr>
        <w:t xml:space="preserve"> pe </w:t>
      </w:r>
      <w:proofErr w:type="spellStart"/>
      <w:r w:rsidRPr="00F70935">
        <w:rPr>
          <w:rFonts w:ascii="Times New Roman" w:eastAsia="Times New Roman" w:hAnsi="Times New Roman" w:cs="Times New Roman"/>
          <w:b/>
          <w:kern w:val="0"/>
          <w:lang w:val="en-US" w:eastAsia="ru-RU"/>
          <w14:ligatures w14:val="none"/>
        </w:rPr>
        <w:t>loturi</w:t>
      </w:r>
      <w:proofErr w:type="spellEnd"/>
      <w:r w:rsidRPr="00F70935">
        <w:rPr>
          <w:rFonts w:ascii="Times New Roman" w:eastAsia="Times New Roman" w:hAnsi="Times New Roman" w:cs="Times New Roman"/>
          <w:b/>
          <w:kern w:val="0"/>
          <w:lang w:val="en-US" w:eastAsia="ru-RU"/>
          <w14:ligatures w14:val="none"/>
        </w:rPr>
        <w:t xml:space="preserve">, un operator economic </w:t>
      </w:r>
      <w:proofErr w:type="spellStart"/>
      <w:r w:rsidRPr="00F70935">
        <w:rPr>
          <w:rFonts w:ascii="Times New Roman" w:eastAsia="Times New Roman" w:hAnsi="Times New Roman" w:cs="Times New Roman"/>
          <w:b/>
          <w:kern w:val="0"/>
          <w:lang w:val="en-US" w:eastAsia="ru-RU"/>
          <w14:ligatures w14:val="none"/>
        </w:rPr>
        <w:t>poate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depune</w:t>
      </w:r>
      <w:proofErr w:type="spellEnd"/>
      <w:r w:rsidRPr="00F70935">
        <w:rPr>
          <w:rFonts w:ascii="Times New Roman" w:eastAsia="Times New Roman" w:hAnsi="Times New Roman" w:cs="Times New Roman"/>
          <w:b/>
          <w:kern w:val="0"/>
          <w:lang w:val="en-US" w:eastAsia="ru-RU"/>
          <w14:ligatures w14:val="none"/>
        </w:rPr>
        <w:t xml:space="preserve"> </w:t>
      </w:r>
    </w:p>
    <w:p w14:paraId="04FEEE22" w14:textId="77777777" w:rsidR="00F70935" w:rsidRPr="00F70935" w:rsidRDefault="00F70935" w:rsidP="00F70935">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oferta</w:t>
      </w:r>
      <w:proofErr w:type="spellEnd"/>
      <w:r w:rsidRPr="00F70935">
        <w:rPr>
          <w:rFonts w:ascii="Times New Roman" w:eastAsia="Times New Roman" w:hAnsi="Times New Roman" w:cs="Times New Roman"/>
          <w:b/>
          <w:kern w:val="0"/>
          <w:lang w:val="en-US" w:eastAsia="ru-RU"/>
          <w14:ligatures w14:val="none"/>
        </w:rPr>
        <w:t xml:space="preserve"> (se </w:t>
      </w:r>
      <w:proofErr w:type="spellStart"/>
      <w:r w:rsidRPr="00F70935">
        <w:rPr>
          <w:rFonts w:ascii="Times New Roman" w:eastAsia="Times New Roman" w:hAnsi="Times New Roman" w:cs="Times New Roman"/>
          <w:b/>
          <w:kern w:val="0"/>
          <w:lang w:val="en-US" w:eastAsia="ru-RU"/>
          <w14:ligatures w14:val="none"/>
        </w:rPr>
        <w:t>va</w:t>
      </w:r>
      <w:proofErr w:type="spellEnd"/>
      <w:r w:rsidRPr="00F70935">
        <w:rPr>
          <w:rFonts w:ascii="Times New Roman" w:eastAsia="Times New Roman" w:hAnsi="Times New Roman" w:cs="Times New Roman"/>
          <w:b/>
          <w:kern w:val="0"/>
          <w:lang w:val="en-US" w:eastAsia="ru-RU"/>
          <w14:ligatures w14:val="none"/>
        </w:rPr>
        <w:t xml:space="preserve"> selecta):</w:t>
      </w:r>
    </w:p>
    <w:p w14:paraId="43024AE5" w14:textId="77777777" w:rsidR="00F70935" w:rsidRPr="00F70935" w:rsidRDefault="00F70935" w:rsidP="00F70935">
      <w:pPr>
        <w:numPr>
          <w:ilvl w:val="0"/>
          <w:numId w:val="45"/>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Pentru</w:t>
      </w:r>
      <w:proofErr w:type="spellEnd"/>
      <w:r w:rsidRPr="00F70935">
        <w:rPr>
          <w:rFonts w:ascii="Times New Roman" w:eastAsia="Times New Roman" w:hAnsi="Times New Roman" w:cs="Times New Roman"/>
          <w:b/>
          <w:kern w:val="0"/>
          <w:lang w:val="en-US" w:eastAsia="ru-RU"/>
          <w14:ligatures w14:val="none"/>
        </w:rPr>
        <w:t xml:space="preserve"> un </w:t>
      </w:r>
      <w:proofErr w:type="spellStart"/>
      <w:r w:rsidRPr="00F70935">
        <w:rPr>
          <w:rFonts w:ascii="Times New Roman" w:eastAsia="Times New Roman" w:hAnsi="Times New Roman" w:cs="Times New Roman"/>
          <w:b/>
          <w:kern w:val="0"/>
          <w:lang w:val="en-US" w:eastAsia="ru-RU"/>
          <w14:ligatures w14:val="none"/>
        </w:rPr>
        <w:t>singur</w:t>
      </w:r>
      <w:proofErr w:type="spellEnd"/>
      <w:r w:rsidRPr="00F70935">
        <w:rPr>
          <w:rFonts w:ascii="Times New Roman" w:eastAsia="Times New Roman" w:hAnsi="Times New Roman" w:cs="Times New Roman"/>
          <w:b/>
          <w:kern w:val="0"/>
          <w:lang w:val="en-US" w:eastAsia="ru-RU"/>
          <w14:ligatures w14:val="none"/>
        </w:rPr>
        <w:t xml:space="preserve"> lot;</w:t>
      </w:r>
    </w:p>
    <w:p w14:paraId="4A00040A" w14:textId="77777777" w:rsidR="00F70935" w:rsidRPr="00F70935" w:rsidRDefault="00F70935" w:rsidP="00F70935">
      <w:pPr>
        <w:numPr>
          <w:ilvl w:val="0"/>
          <w:numId w:val="45"/>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F70935">
        <w:rPr>
          <w:rFonts w:ascii="Times New Roman" w:eastAsia="Times New Roman" w:hAnsi="Times New Roman" w:cs="Times New Roman"/>
          <w:kern w:val="0"/>
          <w:u w:val="single"/>
          <w:lang w:val="en-US" w:eastAsia="ru-RU"/>
          <w14:ligatures w14:val="none"/>
        </w:rPr>
        <w:t>Pentru</w:t>
      </w:r>
      <w:proofErr w:type="spellEnd"/>
      <w:r w:rsidRPr="00F70935">
        <w:rPr>
          <w:rFonts w:ascii="Times New Roman" w:eastAsia="Times New Roman" w:hAnsi="Times New Roman" w:cs="Times New Roman"/>
          <w:kern w:val="0"/>
          <w:u w:val="single"/>
          <w:lang w:val="en-US" w:eastAsia="ru-RU"/>
          <w14:ligatures w14:val="none"/>
        </w:rPr>
        <w:t xml:space="preserve"> </w:t>
      </w:r>
      <w:proofErr w:type="spellStart"/>
      <w:r w:rsidRPr="00F70935">
        <w:rPr>
          <w:rFonts w:ascii="Times New Roman" w:eastAsia="Times New Roman" w:hAnsi="Times New Roman" w:cs="Times New Roman"/>
          <w:kern w:val="0"/>
          <w:u w:val="single"/>
          <w:lang w:val="en-US" w:eastAsia="ru-RU"/>
          <w14:ligatures w14:val="none"/>
        </w:rPr>
        <w:t>mai</w:t>
      </w:r>
      <w:proofErr w:type="spellEnd"/>
      <w:r w:rsidRPr="00F70935">
        <w:rPr>
          <w:rFonts w:ascii="Times New Roman" w:eastAsia="Times New Roman" w:hAnsi="Times New Roman" w:cs="Times New Roman"/>
          <w:kern w:val="0"/>
          <w:u w:val="single"/>
          <w:lang w:val="en-US" w:eastAsia="ru-RU"/>
          <w14:ligatures w14:val="none"/>
        </w:rPr>
        <w:t xml:space="preserve"> </w:t>
      </w:r>
      <w:proofErr w:type="spellStart"/>
      <w:r w:rsidRPr="00F70935">
        <w:rPr>
          <w:rFonts w:ascii="Times New Roman" w:eastAsia="Times New Roman" w:hAnsi="Times New Roman" w:cs="Times New Roman"/>
          <w:kern w:val="0"/>
          <w:u w:val="single"/>
          <w:lang w:val="en-US" w:eastAsia="ru-RU"/>
          <w14:ligatures w14:val="none"/>
        </w:rPr>
        <w:t>multe</w:t>
      </w:r>
      <w:proofErr w:type="spellEnd"/>
      <w:r w:rsidRPr="00F70935">
        <w:rPr>
          <w:rFonts w:ascii="Times New Roman" w:eastAsia="Times New Roman" w:hAnsi="Times New Roman" w:cs="Times New Roman"/>
          <w:kern w:val="0"/>
          <w:u w:val="single"/>
          <w:lang w:val="en-US" w:eastAsia="ru-RU"/>
          <w14:ligatures w14:val="none"/>
        </w:rPr>
        <w:t xml:space="preserve"> </w:t>
      </w:r>
      <w:proofErr w:type="spellStart"/>
      <w:r w:rsidRPr="00F70935">
        <w:rPr>
          <w:rFonts w:ascii="Times New Roman" w:eastAsia="Times New Roman" w:hAnsi="Times New Roman" w:cs="Times New Roman"/>
          <w:kern w:val="0"/>
          <w:u w:val="single"/>
          <w:lang w:val="en-US" w:eastAsia="ru-RU"/>
          <w14:ligatures w14:val="none"/>
        </w:rPr>
        <w:t>loturi</w:t>
      </w:r>
      <w:proofErr w:type="spellEnd"/>
      <w:r w:rsidRPr="00F70935">
        <w:rPr>
          <w:rFonts w:ascii="Times New Roman" w:eastAsia="Times New Roman" w:hAnsi="Times New Roman" w:cs="Times New Roman"/>
          <w:kern w:val="0"/>
          <w:u w:val="single"/>
          <w:lang w:val="en-US" w:eastAsia="ru-RU"/>
          <w14:ligatures w14:val="none"/>
        </w:rPr>
        <w:t>;</w:t>
      </w:r>
    </w:p>
    <w:p w14:paraId="7DA7CD18" w14:textId="77777777" w:rsidR="00F70935" w:rsidRPr="00F70935" w:rsidRDefault="00F70935" w:rsidP="00F70935">
      <w:pPr>
        <w:numPr>
          <w:ilvl w:val="0"/>
          <w:numId w:val="45"/>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F70935">
        <w:rPr>
          <w:rFonts w:ascii="Times New Roman" w:eastAsia="Times New Roman" w:hAnsi="Times New Roman" w:cs="Times New Roman"/>
          <w:kern w:val="0"/>
          <w:lang w:val="en-US" w:eastAsia="ru-RU"/>
          <w14:ligatures w14:val="none"/>
        </w:rPr>
        <w:t>Pentru</w:t>
      </w:r>
      <w:proofErr w:type="spellEnd"/>
      <w:r w:rsidRPr="00F70935">
        <w:rPr>
          <w:rFonts w:ascii="Times New Roman" w:eastAsia="Times New Roman" w:hAnsi="Times New Roman" w:cs="Times New Roman"/>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toate</w:t>
      </w:r>
      <w:proofErr w:type="spellEnd"/>
      <w:r w:rsidRPr="00F70935">
        <w:rPr>
          <w:rFonts w:ascii="Times New Roman" w:eastAsia="Times New Roman" w:hAnsi="Times New Roman" w:cs="Times New Roman"/>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loturile</w:t>
      </w:r>
      <w:proofErr w:type="spellEnd"/>
      <w:r w:rsidRPr="00F70935">
        <w:rPr>
          <w:rFonts w:ascii="Times New Roman" w:eastAsia="Times New Roman" w:hAnsi="Times New Roman" w:cs="Times New Roman"/>
          <w:kern w:val="0"/>
          <w:lang w:val="en-US" w:eastAsia="ru-RU"/>
          <w14:ligatures w14:val="none"/>
        </w:rPr>
        <w:t>;</w:t>
      </w:r>
    </w:p>
    <w:p w14:paraId="29740D47" w14:textId="77777777" w:rsidR="00F70935" w:rsidRPr="00F70935" w:rsidRDefault="00F70935" w:rsidP="00F70935">
      <w:pPr>
        <w:numPr>
          <w:ilvl w:val="0"/>
          <w:numId w:val="45"/>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F70935">
        <w:rPr>
          <w:rFonts w:ascii="Times New Roman" w:eastAsia="Times New Roman" w:hAnsi="Times New Roman" w:cs="Times New Roman"/>
          <w:kern w:val="0"/>
          <w:lang w:val="en-US" w:eastAsia="ru-RU"/>
          <w14:ligatures w14:val="none"/>
        </w:rPr>
        <w:t xml:space="preserve">Alte </w:t>
      </w:r>
      <w:proofErr w:type="spellStart"/>
      <w:r w:rsidRPr="00F70935">
        <w:rPr>
          <w:rFonts w:ascii="Times New Roman" w:eastAsia="Times New Roman" w:hAnsi="Times New Roman" w:cs="Times New Roman"/>
          <w:kern w:val="0"/>
          <w:lang w:val="en-US" w:eastAsia="ru-RU"/>
          <w14:ligatures w14:val="none"/>
        </w:rPr>
        <w:t>limitări</w:t>
      </w:r>
      <w:proofErr w:type="spellEnd"/>
      <w:r w:rsidRPr="00F70935">
        <w:rPr>
          <w:rFonts w:ascii="Times New Roman" w:eastAsia="Times New Roman" w:hAnsi="Times New Roman" w:cs="Times New Roman"/>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privind</w:t>
      </w:r>
      <w:proofErr w:type="spellEnd"/>
      <w:r w:rsidRPr="00F70935">
        <w:rPr>
          <w:rFonts w:ascii="Times New Roman" w:eastAsia="Times New Roman" w:hAnsi="Times New Roman" w:cs="Times New Roman"/>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numărul</w:t>
      </w:r>
      <w:proofErr w:type="spellEnd"/>
      <w:r w:rsidRPr="00F70935">
        <w:rPr>
          <w:rFonts w:ascii="Times New Roman" w:eastAsia="Times New Roman" w:hAnsi="Times New Roman" w:cs="Times New Roman"/>
          <w:kern w:val="0"/>
          <w:lang w:val="en-US" w:eastAsia="ru-RU"/>
          <w14:ligatures w14:val="none"/>
        </w:rPr>
        <w:t xml:space="preserve"> de </w:t>
      </w:r>
      <w:proofErr w:type="spellStart"/>
      <w:r w:rsidRPr="00F70935">
        <w:rPr>
          <w:rFonts w:ascii="Times New Roman" w:eastAsia="Times New Roman" w:hAnsi="Times New Roman" w:cs="Times New Roman"/>
          <w:kern w:val="0"/>
          <w:lang w:val="en-US" w:eastAsia="ru-RU"/>
          <w14:ligatures w14:val="none"/>
        </w:rPr>
        <w:t>loturi</w:t>
      </w:r>
      <w:proofErr w:type="spellEnd"/>
      <w:r w:rsidRPr="00F70935">
        <w:rPr>
          <w:rFonts w:ascii="Times New Roman" w:eastAsia="Times New Roman" w:hAnsi="Times New Roman" w:cs="Times New Roman"/>
          <w:kern w:val="0"/>
          <w:lang w:val="en-US" w:eastAsia="ru-RU"/>
          <w14:ligatures w14:val="none"/>
        </w:rPr>
        <w:t xml:space="preserve"> care pot fi </w:t>
      </w:r>
      <w:proofErr w:type="spellStart"/>
      <w:r w:rsidRPr="00F70935">
        <w:rPr>
          <w:rFonts w:ascii="Times New Roman" w:eastAsia="Times New Roman" w:hAnsi="Times New Roman" w:cs="Times New Roman"/>
          <w:kern w:val="0"/>
          <w:lang w:val="en-US" w:eastAsia="ru-RU"/>
          <w14:ligatures w14:val="none"/>
        </w:rPr>
        <w:t>atribuite</w:t>
      </w:r>
      <w:proofErr w:type="spellEnd"/>
      <w:r w:rsidRPr="00F70935">
        <w:rPr>
          <w:rFonts w:ascii="Times New Roman" w:eastAsia="Times New Roman" w:hAnsi="Times New Roman" w:cs="Times New Roman"/>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aceluiași</w:t>
      </w:r>
      <w:proofErr w:type="spellEnd"/>
      <w:r w:rsidRPr="00F70935">
        <w:rPr>
          <w:rFonts w:ascii="Times New Roman" w:eastAsia="Times New Roman" w:hAnsi="Times New Roman" w:cs="Times New Roman"/>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ofertant</w:t>
      </w:r>
      <w:proofErr w:type="spellEnd"/>
      <w:r w:rsidRPr="00F70935">
        <w:rPr>
          <w:rFonts w:ascii="Times New Roman" w:eastAsia="Times New Roman" w:hAnsi="Times New Roman" w:cs="Times New Roman"/>
          <w:kern w:val="0"/>
          <w:lang w:val="en-US" w:eastAsia="ru-RU"/>
          <w14:ligatures w14:val="none"/>
        </w:rPr>
        <w:t>___________</w:t>
      </w:r>
    </w:p>
    <w:p w14:paraId="642E247F"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Admiterea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interzicerea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ofertelor</w:t>
      </w:r>
      <w:proofErr w:type="spellEnd"/>
      <w:r w:rsidRPr="00F70935">
        <w:rPr>
          <w:rFonts w:ascii="Times New Roman" w:eastAsia="Times New Roman" w:hAnsi="Times New Roman" w:cs="Times New Roman"/>
          <w:b/>
          <w:kern w:val="0"/>
          <w:lang w:val="en-US" w:eastAsia="ru-RU"/>
          <w14:ligatures w14:val="none"/>
        </w:rPr>
        <w:t xml:space="preserve"> alternative: Nu se </w:t>
      </w:r>
      <w:proofErr w:type="spellStart"/>
      <w:r w:rsidRPr="00F70935">
        <w:rPr>
          <w:rFonts w:ascii="Times New Roman" w:eastAsia="Times New Roman" w:hAnsi="Times New Roman" w:cs="Times New Roman"/>
          <w:b/>
          <w:kern w:val="0"/>
          <w:lang w:val="en-US" w:eastAsia="ru-RU"/>
          <w14:ligatures w14:val="none"/>
        </w:rPr>
        <w:t>admite</w:t>
      </w:r>
      <w:proofErr w:type="spellEnd"/>
    </w:p>
    <w:p w14:paraId="593B15D2" w14:textId="77777777" w:rsidR="00F70935" w:rsidRPr="00F70935" w:rsidRDefault="00F70935" w:rsidP="00F70935">
      <w:pPr>
        <w:numPr>
          <w:ilvl w:val="0"/>
          <w:numId w:val="44"/>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Termenii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condițiile</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prestare</w:t>
      </w:r>
      <w:proofErr w:type="spellEnd"/>
      <w:r w:rsidRPr="00F70935">
        <w:rPr>
          <w:rFonts w:ascii="Times New Roman" w:eastAsia="Times New Roman" w:hAnsi="Times New Roman" w:cs="Times New Roman"/>
          <w:b/>
          <w:kern w:val="0"/>
          <w:lang w:val="en-US" w:eastAsia="ru-RU"/>
          <w14:ligatures w14:val="none"/>
        </w:rPr>
        <w:t>/</w:t>
      </w:r>
      <w:proofErr w:type="spellStart"/>
      <w:r w:rsidRPr="00F70935">
        <w:rPr>
          <w:rFonts w:ascii="Times New Roman" w:eastAsia="Times New Roman" w:hAnsi="Times New Roman" w:cs="Times New Roman"/>
          <w:b/>
          <w:kern w:val="0"/>
          <w:lang w:val="en-US" w:eastAsia="ru-RU"/>
          <w14:ligatures w14:val="none"/>
        </w:rPr>
        <w:t>executare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solicitați</w:t>
      </w:r>
      <w:proofErr w:type="spellEnd"/>
      <w:r w:rsidRPr="00F70935">
        <w:rPr>
          <w:rFonts w:ascii="Times New Roman" w:eastAsia="Times New Roman" w:hAnsi="Times New Roman" w:cs="Times New Roman"/>
          <w:b/>
          <w:kern w:val="0"/>
          <w:lang w:val="en-US" w:eastAsia="ru-RU"/>
          <w14:ligatures w14:val="none"/>
        </w:rPr>
        <w:t>: Pina la 01.09.2026</w:t>
      </w:r>
    </w:p>
    <w:p w14:paraId="4AC0F287" w14:textId="77777777" w:rsidR="00F70935" w:rsidRPr="00F70935" w:rsidRDefault="00F70935" w:rsidP="00F70935">
      <w:pPr>
        <w:numPr>
          <w:ilvl w:val="0"/>
          <w:numId w:val="44"/>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Termenul</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valabilitate</w:t>
      </w:r>
      <w:proofErr w:type="spellEnd"/>
      <w:r w:rsidRPr="00F70935">
        <w:rPr>
          <w:rFonts w:ascii="Times New Roman" w:eastAsia="Times New Roman" w:hAnsi="Times New Roman" w:cs="Times New Roman"/>
          <w:b/>
          <w:kern w:val="0"/>
          <w:lang w:val="en-US" w:eastAsia="ru-RU"/>
          <w14:ligatures w14:val="none"/>
        </w:rPr>
        <w:t xml:space="preserve"> a contractului:31.12.2026</w:t>
      </w:r>
    </w:p>
    <w:p w14:paraId="67250BB1" w14:textId="77777777" w:rsidR="00F70935" w:rsidRPr="00F70935" w:rsidRDefault="00F70935" w:rsidP="00F70935">
      <w:pPr>
        <w:numPr>
          <w:ilvl w:val="0"/>
          <w:numId w:val="44"/>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70935">
        <w:rPr>
          <w:rFonts w:ascii="Times New Roman" w:eastAsia="Times New Roman" w:hAnsi="Times New Roman" w:cs="Times New Roman"/>
          <w:b/>
          <w:kern w:val="0"/>
          <w:lang w:val="en-US" w:eastAsia="ru-RU"/>
          <w14:ligatures w14:val="none"/>
        </w:rPr>
        <w:t xml:space="preserve">Contract de </w:t>
      </w:r>
      <w:proofErr w:type="spellStart"/>
      <w:r w:rsidRPr="00F70935">
        <w:rPr>
          <w:rFonts w:ascii="Times New Roman" w:eastAsia="Times New Roman" w:hAnsi="Times New Roman" w:cs="Times New Roman"/>
          <w:b/>
          <w:kern w:val="0"/>
          <w:lang w:val="en-US" w:eastAsia="ru-RU"/>
          <w14:ligatures w14:val="none"/>
        </w:rPr>
        <w:t>achiziție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rezervat</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atelierelor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protejate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acesta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poate</w:t>
      </w:r>
      <w:proofErr w:type="spellEnd"/>
      <w:r w:rsidRPr="00F70935">
        <w:rPr>
          <w:rFonts w:ascii="Times New Roman" w:eastAsia="Times New Roman" w:hAnsi="Times New Roman" w:cs="Times New Roman"/>
          <w:b/>
          <w:kern w:val="0"/>
          <w:lang w:val="en-US" w:eastAsia="ru-RU"/>
          <w14:ligatures w14:val="none"/>
        </w:rPr>
        <w:t xml:space="preserve"> fi </w:t>
      </w:r>
      <w:proofErr w:type="spellStart"/>
      <w:r w:rsidRPr="00F70935">
        <w:rPr>
          <w:rFonts w:ascii="Times New Roman" w:eastAsia="Times New Roman" w:hAnsi="Times New Roman" w:cs="Times New Roman"/>
          <w:b/>
          <w:kern w:val="0"/>
          <w:lang w:val="en-US" w:eastAsia="ru-RU"/>
          <w14:ligatures w14:val="none"/>
        </w:rPr>
        <w:t>executat</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numai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cadrul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unor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programe</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angajare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protejată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după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w:t>
      </w:r>
      <w:proofErr w:type="spellEnd"/>
      <w:r w:rsidRPr="00F70935">
        <w:rPr>
          <w:rFonts w:ascii="Times New Roman" w:eastAsia="Times New Roman" w:hAnsi="Times New Roman" w:cs="Times New Roman"/>
          <w:b/>
          <w:kern w:val="0"/>
          <w:lang w:val="en-US" w:eastAsia="ru-RU"/>
          <w14:ligatures w14:val="none"/>
        </w:rPr>
        <w:t xml:space="preserve">): Nu </w:t>
      </w:r>
    </w:p>
    <w:p w14:paraId="133E7FA9"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Prestarea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serviciului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este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rezervată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unei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anumite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profesii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temeiul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unor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legi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al </w:t>
      </w:r>
      <w:proofErr w:type="spellStart"/>
      <w:r w:rsidRPr="00F70935">
        <w:rPr>
          <w:rFonts w:ascii="Times New Roman" w:eastAsia="Times New Roman" w:hAnsi="Times New Roman" w:cs="Times New Roman"/>
          <w:b/>
          <w:kern w:val="0"/>
          <w:lang w:val="en-US" w:eastAsia="ru-RU"/>
          <w14:ligatures w14:val="none"/>
        </w:rPr>
        <w:t>unor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acte</w:t>
      </w:r>
      <w:proofErr w:type="spellEnd"/>
      <w:r w:rsidRPr="00F70935">
        <w:rPr>
          <w:rFonts w:ascii="Times New Roman" w:eastAsia="Times New Roman" w:hAnsi="Times New Roman" w:cs="Times New Roman"/>
          <w:b/>
          <w:kern w:val="0"/>
          <w:lang w:val="en-US" w:eastAsia="ru-RU"/>
          <w14:ligatures w14:val="none"/>
        </w:rPr>
        <w:t xml:space="preserve"> administrative (</w:t>
      </w:r>
      <w:proofErr w:type="spellStart"/>
      <w:r w:rsidRPr="00F70935">
        <w:rPr>
          <w:rFonts w:ascii="Times New Roman" w:eastAsia="Times New Roman" w:hAnsi="Times New Roman" w:cs="Times New Roman"/>
          <w:b/>
          <w:kern w:val="0"/>
          <w:lang w:val="en-US" w:eastAsia="ru-RU"/>
          <w14:ligatures w14:val="none"/>
        </w:rPr>
        <w:t>după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w:t>
      </w:r>
      <w:proofErr w:type="spellEnd"/>
      <w:r w:rsidRPr="00F70935">
        <w:rPr>
          <w:rFonts w:ascii="Times New Roman" w:eastAsia="Times New Roman" w:hAnsi="Times New Roman" w:cs="Times New Roman"/>
          <w:b/>
          <w:kern w:val="0"/>
          <w:lang w:val="en-US" w:eastAsia="ru-RU"/>
          <w14:ligatures w14:val="none"/>
        </w:rPr>
        <w:t>): __________________________________________________________________________</w:t>
      </w:r>
    </w:p>
    <w:p w14:paraId="5FB4419F"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Scurta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descriere</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criteriilor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privind</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eligibilitatea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operatorilor</w:t>
      </w:r>
      <w:proofErr w:type="spellEnd"/>
      <w:r w:rsidRPr="00F70935">
        <w:rPr>
          <w:rFonts w:ascii="Times New Roman" w:eastAsia="Times New Roman" w:hAnsi="Times New Roman" w:cs="Times New Roman"/>
          <w:b/>
          <w:kern w:val="0"/>
          <w:lang w:val="en-US" w:eastAsia="ru-RU"/>
          <w14:ligatures w14:val="none"/>
        </w:rPr>
        <w:t xml:space="preserve"> economici care pot </w:t>
      </w:r>
      <w:proofErr w:type="spellStart"/>
      <w:r w:rsidRPr="00F70935">
        <w:rPr>
          <w:rFonts w:ascii="Times New Roman" w:eastAsia="Times New Roman" w:hAnsi="Times New Roman" w:cs="Times New Roman"/>
          <w:b/>
          <w:kern w:val="0"/>
          <w:lang w:val="en-US" w:eastAsia="ru-RU"/>
          <w14:ligatures w14:val="none"/>
        </w:rPr>
        <w:t>determina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eliminarea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acestora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criteriilor</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selecție</w:t>
      </w:r>
      <w:proofErr w:type="spellEnd"/>
      <w:r w:rsidRPr="00F70935">
        <w:rPr>
          <w:rFonts w:ascii="Times New Roman" w:eastAsia="Times New Roman" w:hAnsi="Times New Roman" w:cs="Times New Roman"/>
          <w:b/>
          <w:kern w:val="0"/>
          <w:lang w:val="en-US" w:eastAsia="ru-RU"/>
          <w14:ligatures w14:val="none"/>
        </w:rPr>
        <w:t xml:space="preserve">/de </w:t>
      </w:r>
      <w:proofErr w:type="spellStart"/>
      <w:r w:rsidRPr="00F70935">
        <w:rPr>
          <w:rFonts w:ascii="Times New Roman" w:eastAsia="Times New Roman" w:hAnsi="Times New Roman" w:cs="Times New Roman"/>
          <w:b/>
          <w:kern w:val="0"/>
          <w:lang w:val="en-US" w:eastAsia="ru-RU"/>
          <w14:ligatures w14:val="none"/>
        </w:rPr>
        <w:t>preselecție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nivelul</w:t>
      </w:r>
      <w:proofErr w:type="spellEnd"/>
      <w:r w:rsidRPr="00F70935">
        <w:rPr>
          <w:rFonts w:ascii="Times New Roman" w:eastAsia="Times New Roman" w:hAnsi="Times New Roman" w:cs="Times New Roman"/>
          <w:b/>
          <w:kern w:val="0"/>
          <w:lang w:val="en-US" w:eastAsia="ru-RU"/>
          <w14:ligatures w14:val="none"/>
        </w:rPr>
        <w:t xml:space="preserve"> minim (</w:t>
      </w:r>
      <w:proofErr w:type="spellStart"/>
      <w:r w:rsidRPr="00F70935">
        <w:rPr>
          <w:rFonts w:ascii="Times New Roman" w:eastAsia="Times New Roman" w:hAnsi="Times New Roman" w:cs="Times New Roman"/>
          <w:b/>
          <w:kern w:val="0"/>
          <w:lang w:val="en-US" w:eastAsia="ru-RU"/>
          <w14:ligatures w14:val="none"/>
        </w:rPr>
        <w:t>nivelurile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minime</w:t>
      </w:r>
      <w:proofErr w:type="spellEnd"/>
      <w:r w:rsidRPr="00F70935">
        <w:rPr>
          <w:rFonts w:ascii="Times New Roman" w:eastAsia="Times New Roman" w:hAnsi="Times New Roman" w:cs="Times New Roman"/>
          <w:b/>
          <w:kern w:val="0"/>
          <w:lang w:val="en-US" w:eastAsia="ru-RU"/>
          <w14:ligatures w14:val="none"/>
        </w:rPr>
        <w:t xml:space="preserve">) al (ale) </w:t>
      </w:r>
      <w:proofErr w:type="spellStart"/>
      <w:r w:rsidRPr="00F70935">
        <w:rPr>
          <w:rFonts w:ascii="Times New Roman" w:eastAsia="Times New Roman" w:hAnsi="Times New Roman" w:cs="Times New Roman"/>
          <w:b/>
          <w:kern w:val="0"/>
          <w:lang w:val="en-US" w:eastAsia="ru-RU"/>
          <w14:ligatures w14:val="none"/>
        </w:rPr>
        <w:t>cerințelor</w:t>
      </w:r>
      <w:proofErr w:type="spellEnd"/>
      <w:r w:rsidRPr="00F70935">
        <w:rPr>
          <w:rFonts w:ascii="Times New Roman" w:eastAsia="Times New Roman" w:hAnsi="Times New Roman" w:cs="Times New Roman"/>
          <w:b/>
          <w:kern w:val="0"/>
          <w:lang w:val="en-US" w:eastAsia="ru-RU"/>
          <w14:ligatures w14:val="none"/>
        </w:rPr>
        <w:t xml:space="preserve"> eventual </w:t>
      </w:r>
      <w:proofErr w:type="spellStart"/>
      <w:r w:rsidRPr="00F70935">
        <w:rPr>
          <w:rFonts w:ascii="Times New Roman" w:eastAsia="Times New Roman" w:hAnsi="Times New Roman" w:cs="Times New Roman"/>
          <w:b/>
          <w:kern w:val="0"/>
          <w:lang w:val="en-US" w:eastAsia="ru-RU"/>
          <w14:ligatures w14:val="none"/>
        </w:rPr>
        <w:t>impuse</w:t>
      </w:r>
      <w:proofErr w:type="spellEnd"/>
      <w:r w:rsidRPr="00F70935">
        <w:rPr>
          <w:rFonts w:ascii="Times New Roman" w:eastAsia="Times New Roman" w:hAnsi="Times New Roman" w:cs="Times New Roman"/>
          <w:b/>
          <w:kern w:val="0"/>
          <w:lang w:val="en-US" w:eastAsia="ru-RU"/>
          <w14:ligatures w14:val="none"/>
        </w:rPr>
        <w:t xml:space="preserve">; se </w:t>
      </w:r>
      <w:proofErr w:type="spellStart"/>
      <w:r w:rsidRPr="00F70935">
        <w:rPr>
          <w:rFonts w:ascii="Times New Roman" w:eastAsia="Times New Roman" w:hAnsi="Times New Roman" w:cs="Times New Roman"/>
          <w:b/>
          <w:kern w:val="0"/>
          <w:lang w:val="en-US" w:eastAsia="ru-RU"/>
          <w14:ligatures w14:val="none"/>
        </w:rPr>
        <w:t>menționeazăinformațiile</w:t>
      </w:r>
      <w:proofErr w:type="spellEnd"/>
      <w:r w:rsidRPr="00F70935">
        <w:rPr>
          <w:rFonts w:ascii="Times New Roman" w:eastAsia="Times New Roman" w:hAnsi="Times New Roman" w:cs="Times New Roman"/>
          <w:b/>
          <w:kern w:val="0"/>
          <w:lang w:val="en-US" w:eastAsia="ru-RU"/>
          <w14:ligatures w14:val="none"/>
        </w:rPr>
        <w:t xml:space="preserve"> solicitate (DUAE, </w:t>
      </w:r>
      <w:proofErr w:type="spellStart"/>
      <w:r w:rsidRPr="00F70935">
        <w:rPr>
          <w:rFonts w:ascii="Times New Roman" w:eastAsia="Times New Roman" w:hAnsi="Times New Roman" w:cs="Times New Roman"/>
          <w:b/>
          <w:kern w:val="0"/>
          <w:lang w:val="en-US" w:eastAsia="ru-RU"/>
          <w14:ligatures w14:val="none"/>
        </w:rPr>
        <w:t>documentație</w:t>
      </w:r>
      <w:proofErr w:type="spellEnd"/>
      <w:r w:rsidRPr="00F70935">
        <w:rPr>
          <w:rFonts w:ascii="Times New Roman" w:eastAsia="Times New Roman" w:hAnsi="Times New Roman" w:cs="Times New Roman"/>
          <w:b/>
          <w:kern w:val="0"/>
          <w:lang w:val="en-US" w:eastAsia="ru-RU"/>
          <w14:ligatures w14:val="none"/>
        </w:rPr>
        <w:t xml:space="preserve">): </w:t>
      </w:r>
    </w:p>
    <w:p w14:paraId="214658B1" w14:textId="77777777" w:rsidR="00F70935" w:rsidRPr="00F70935" w:rsidRDefault="00F70935" w:rsidP="00F70935">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
    <w:tbl>
      <w:tblPr>
        <w:tblStyle w:val="Grigliatabella2113"/>
        <w:tblW w:w="9958" w:type="dxa"/>
        <w:jc w:val="center"/>
        <w:tblLook w:val="04A0" w:firstRow="1" w:lastRow="0" w:firstColumn="1" w:lastColumn="0" w:noHBand="0" w:noVBand="1"/>
      </w:tblPr>
      <w:tblGrid>
        <w:gridCol w:w="500"/>
        <w:gridCol w:w="3681"/>
        <w:gridCol w:w="4060"/>
        <w:gridCol w:w="1717"/>
      </w:tblGrid>
      <w:tr w:rsidR="00F70935" w:rsidRPr="00F70935" w14:paraId="68FEAAA2" w14:textId="77777777" w:rsidTr="00F10488">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22C52F4E"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01B4953D" w14:textId="77777777" w:rsidR="00F70935" w:rsidRPr="00F70935" w:rsidRDefault="00F70935" w:rsidP="00F70935">
            <w:pPr>
              <w:shd w:val="clear" w:color="auto" w:fill="FFFFFF"/>
              <w:tabs>
                <w:tab w:val="left" w:pos="612"/>
              </w:tabs>
              <w:jc w:val="center"/>
              <w:rPr>
                <w:rFonts w:ascii="Times New Roman" w:hAnsi="Times New Roman"/>
                <w:b/>
                <w:iCs/>
                <w:lang w:eastAsia="ru-RU"/>
              </w:rPr>
            </w:pPr>
            <w:r w:rsidRPr="00F70935">
              <w:rPr>
                <w:rFonts w:ascii="Times New Roman" w:hAnsi="Times New Roman"/>
                <w:b/>
                <w:iCs/>
                <w:lang w:eastAsia="ru-RU"/>
              </w:rPr>
              <w:t>Criteriile de calificare și de selecție</w:t>
            </w:r>
          </w:p>
          <w:p w14:paraId="07CDE6BB" w14:textId="77777777" w:rsidR="00F70935" w:rsidRPr="00F70935" w:rsidRDefault="00F70935" w:rsidP="00F70935">
            <w:pPr>
              <w:shd w:val="clear" w:color="auto" w:fill="FFFFFF"/>
              <w:tabs>
                <w:tab w:val="left" w:pos="612"/>
              </w:tabs>
              <w:jc w:val="center"/>
              <w:rPr>
                <w:rFonts w:ascii="Times New Roman" w:hAnsi="Times New Roman"/>
                <w:b/>
                <w:iCs/>
                <w:lang w:eastAsia="ru-RU"/>
              </w:rPr>
            </w:pPr>
            <w:r w:rsidRPr="00F70935">
              <w:rPr>
                <w:rFonts w:ascii="Times New Roman" w:hAnsi="Times New Roman"/>
                <w:b/>
                <w:iCs/>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011955CD" w14:textId="77777777" w:rsidR="00F70935" w:rsidRPr="00F70935" w:rsidRDefault="00F70935" w:rsidP="00F70935">
            <w:pPr>
              <w:shd w:val="clear" w:color="auto" w:fill="FFFFFF"/>
              <w:tabs>
                <w:tab w:val="left" w:pos="612"/>
              </w:tabs>
              <w:jc w:val="center"/>
              <w:rPr>
                <w:rFonts w:ascii="Times New Roman" w:hAnsi="Times New Roman"/>
                <w:b/>
                <w:iCs/>
                <w:lang w:eastAsia="ru-RU"/>
              </w:rPr>
            </w:pPr>
            <w:r w:rsidRPr="00F70935">
              <w:rPr>
                <w:rFonts w:ascii="Times New Roman" w:hAnsi="Times New Roman"/>
                <w:b/>
                <w:iCs/>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43FD56FB" w14:textId="77777777" w:rsidR="00F70935" w:rsidRPr="00F70935" w:rsidRDefault="00F70935" w:rsidP="00F70935">
            <w:pPr>
              <w:shd w:val="clear" w:color="auto" w:fill="FFFFFF"/>
              <w:tabs>
                <w:tab w:val="left" w:pos="612"/>
              </w:tabs>
              <w:jc w:val="center"/>
              <w:rPr>
                <w:rFonts w:ascii="Times New Roman" w:hAnsi="Times New Roman"/>
                <w:b/>
                <w:iCs/>
                <w:lang w:eastAsia="ru-RU"/>
              </w:rPr>
            </w:pPr>
            <w:r w:rsidRPr="00F70935">
              <w:rPr>
                <w:rFonts w:ascii="Times New Roman" w:hAnsi="Times New Roman"/>
                <w:b/>
                <w:iCs/>
                <w:lang w:eastAsia="ru-RU"/>
              </w:rPr>
              <w:t>Nivelul minim/</w:t>
            </w:r>
            <w:r w:rsidRPr="00F70935">
              <w:rPr>
                <w:rFonts w:ascii="Times New Roman" w:hAnsi="Times New Roman"/>
                <w:b/>
                <w:iCs/>
                <w:lang w:eastAsia="ru-RU"/>
              </w:rPr>
              <w:br/>
              <w:t>Obligativitatea</w:t>
            </w:r>
          </w:p>
        </w:tc>
      </w:tr>
      <w:tr w:rsidR="00F70935" w:rsidRPr="00F70935" w14:paraId="3BF3CD78"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0CE50A42"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9C72DB0" w14:textId="77777777" w:rsidR="00F70935" w:rsidRPr="00F70935" w:rsidRDefault="00F70935" w:rsidP="00F70935">
            <w:pPr>
              <w:rPr>
                <w:rFonts w:ascii="Times New Roman" w:hAnsi="Times New Roman"/>
                <w:b/>
                <w:bCs/>
                <w:iCs/>
                <w:lang w:eastAsia="ru-RU"/>
              </w:rPr>
            </w:pPr>
            <w:r w:rsidRPr="00F70935">
              <w:rPr>
                <w:rFonts w:ascii="Times New Roman" w:hAnsi="Times New Roman"/>
                <w:b/>
                <w:bCs/>
              </w:rPr>
              <w:t>Propunerea tehnică</w:t>
            </w:r>
          </w:p>
        </w:tc>
        <w:tc>
          <w:tcPr>
            <w:tcW w:w="4060" w:type="dxa"/>
            <w:tcBorders>
              <w:top w:val="single" w:sz="4" w:space="0" w:color="auto"/>
              <w:left w:val="single" w:sz="4" w:space="0" w:color="auto"/>
              <w:bottom w:val="single" w:sz="4" w:space="0" w:color="auto"/>
              <w:right w:val="single" w:sz="4" w:space="0" w:color="auto"/>
            </w:tcBorders>
            <w:vAlign w:val="center"/>
          </w:tcPr>
          <w:p w14:paraId="79309D1D"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 xml:space="preserve">Ofertantul elaborează propunerea tehnică, astfel încât aceasta să respecte în totalitate cerințele de calificare, precum şi cerințele prevăzute în caietul de sarcini, cât și lista cu cantitățile de lucrări (formularele 3, 5 și 7). </w:t>
            </w:r>
          </w:p>
          <w:p w14:paraId="59085C1E"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Semnat electronic de catre OE</w:t>
            </w:r>
          </w:p>
        </w:tc>
        <w:tc>
          <w:tcPr>
            <w:tcW w:w="1717" w:type="dxa"/>
            <w:tcBorders>
              <w:top w:val="single" w:sz="4" w:space="0" w:color="auto"/>
              <w:left w:val="single" w:sz="4" w:space="0" w:color="auto"/>
              <w:bottom w:val="single" w:sz="4" w:space="0" w:color="auto"/>
              <w:right w:val="single" w:sz="4" w:space="0" w:color="auto"/>
            </w:tcBorders>
          </w:tcPr>
          <w:p w14:paraId="30C2CB08"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17F70887"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131E4D16"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Pr>
          <w:p w14:paraId="0C800C54" w14:textId="77777777" w:rsidR="00F70935" w:rsidRPr="00F70935" w:rsidRDefault="00F70935" w:rsidP="00F70935">
            <w:pPr>
              <w:widowControl w:val="0"/>
              <w:autoSpaceDE w:val="0"/>
              <w:autoSpaceDN w:val="0"/>
              <w:rPr>
                <w:rFonts w:ascii="Times New Roman" w:hAnsi="Times New Roman"/>
                <w:b/>
              </w:rPr>
            </w:pPr>
          </w:p>
          <w:p w14:paraId="2765A2FF" w14:textId="77777777" w:rsidR="00F70935" w:rsidRPr="00F70935" w:rsidRDefault="00F70935" w:rsidP="00F70935">
            <w:pPr>
              <w:widowControl w:val="0"/>
              <w:autoSpaceDE w:val="0"/>
              <w:autoSpaceDN w:val="0"/>
              <w:rPr>
                <w:rFonts w:ascii="Times New Roman" w:hAnsi="Times New Roman"/>
                <w:b/>
              </w:rPr>
            </w:pPr>
          </w:p>
          <w:p w14:paraId="012AD81F" w14:textId="77777777" w:rsidR="00F70935" w:rsidRPr="00F70935" w:rsidRDefault="00F70935" w:rsidP="00F70935">
            <w:pPr>
              <w:widowControl w:val="0"/>
              <w:autoSpaceDE w:val="0"/>
              <w:autoSpaceDN w:val="0"/>
              <w:rPr>
                <w:rFonts w:ascii="Times New Roman" w:hAnsi="Times New Roman"/>
                <w:b/>
              </w:rPr>
            </w:pPr>
          </w:p>
          <w:p w14:paraId="63B1DBAD" w14:textId="77777777" w:rsidR="00F70935" w:rsidRPr="00F70935" w:rsidRDefault="00F70935" w:rsidP="00F70935">
            <w:pPr>
              <w:widowControl w:val="0"/>
              <w:autoSpaceDE w:val="0"/>
              <w:autoSpaceDN w:val="0"/>
              <w:spacing w:before="1"/>
              <w:rPr>
                <w:rFonts w:ascii="Times New Roman" w:hAnsi="Times New Roman"/>
                <w:b/>
              </w:rPr>
            </w:pPr>
          </w:p>
          <w:p w14:paraId="39456174" w14:textId="77777777" w:rsidR="00F70935" w:rsidRPr="00F70935" w:rsidRDefault="00F70935" w:rsidP="00F70935">
            <w:pPr>
              <w:rPr>
                <w:rFonts w:ascii="Times New Roman" w:hAnsi="Times New Roman"/>
                <w:b/>
                <w:bCs/>
              </w:rPr>
            </w:pPr>
            <w:r w:rsidRPr="00F70935">
              <w:rPr>
                <w:rFonts w:ascii="Times New Roman" w:hAnsi="Times New Roman"/>
                <w:b/>
                <w:spacing w:val="-4"/>
              </w:rPr>
              <w:t>DUAE</w:t>
            </w:r>
          </w:p>
        </w:tc>
        <w:tc>
          <w:tcPr>
            <w:tcW w:w="4060" w:type="dxa"/>
          </w:tcPr>
          <w:p w14:paraId="35B869C5" w14:textId="77777777" w:rsidR="00F70935" w:rsidRPr="00F70935" w:rsidRDefault="00F70935" w:rsidP="00F70935">
            <w:pPr>
              <w:widowControl w:val="0"/>
              <w:autoSpaceDE w:val="0"/>
              <w:autoSpaceDN w:val="0"/>
              <w:spacing w:before="1"/>
              <w:ind w:left="112" w:right="102"/>
              <w:rPr>
                <w:rFonts w:ascii="Times New Roman" w:hAnsi="Times New Roman"/>
                <w:b/>
              </w:rPr>
            </w:pPr>
            <w:r w:rsidRPr="00F70935">
              <w:rPr>
                <w:rFonts w:ascii="Times New Roman" w:hAnsi="Times New Roman"/>
                <w:b/>
              </w:rPr>
              <w:t>Se</w:t>
            </w:r>
            <w:r w:rsidRPr="00F70935">
              <w:rPr>
                <w:rFonts w:ascii="Times New Roman" w:hAnsi="Times New Roman"/>
                <w:b/>
                <w:spacing w:val="-14"/>
              </w:rPr>
              <w:t xml:space="preserve"> </w:t>
            </w:r>
            <w:r w:rsidRPr="00F70935">
              <w:rPr>
                <w:rFonts w:ascii="Times New Roman" w:hAnsi="Times New Roman"/>
                <w:b/>
              </w:rPr>
              <w:t>va</w:t>
            </w:r>
            <w:r w:rsidRPr="00F70935">
              <w:rPr>
                <w:rFonts w:ascii="Times New Roman" w:hAnsi="Times New Roman"/>
                <w:b/>
                <w:spacing w:val="-14"/>
              </w:rPr>
              <w:t xml:space="preserve"> </w:t>
            </w:r>
            <w:r w:rsidRPr="00F70935">
              <w:rPr>
                <w:rFonts w:ascii="Times New Roman" w:hAnsi="Times New Roman"/>
                <w:b/>
              </w:rPr>
              <w:t>completa</w:t>
            </w:r>
            <w:r w:rsidRPr="00F70935">
              <w:rPr>
                <w:rFonts w:ascii="Times New Roman" w:hAnsi="Times New Roman"/>
                <w:b/>
                <w:spacing w:val="-14"/>
              </w:rPr>
              <w:t xml:space="preserve"> </w:t>
            </w:r>
            <w:r w:rsidRPr="00F70935">
              <w:rPr>
                <w:rFonts w:ascii="Times New Roman" w:hAnsi="Times New Roman"/>
                <w:b/>
              </w:rPr>
              <w:t>conform</w:t>
            </w:r>
            <w:r w:rsidRPr="00F70935">
              <w:rPr>
                <w:rFonts w:ascii="Times New Roman" w:hAnsi="Times New Roman"/>
                <w:b/>
                <w:spacing w:val="-13"/>
              </w:rPr>
              <w:t xml:space="preserve"> </w:t>
            </w:r>
            <w:r w:rsidRPr="00F70935">
              <w:rPr>
                <w:rFonts w:ascii="Times New Roman" w:hAnsi="Times New Roman"/>
                <w:b/>
              </w:rPr>
              <w:t>modelului atașat în SIA RSAP.</w:t>
            </w:r>
          </w:p>
          <w:p w14:paraId="7EBE811B" w14:textId="77777777" w:rsidR="00F70935" w:rsidRPr="00F70935" w:rsidRDefault="00F70935" w:rsidP="00F70935">
            <w:pPr>
              <w:widowControl w:val="0"/>
              <w:autoSpaceDE w:val="0"/>
              <w:autoSpaceDN w:val="0"/>
              <w:ind w:left="112" w:right="102"/>
              <w:rPr>
                <w:rFonts w:ascii="Times New Roman" w:hAnsi="Times New Roman"/>
                <w:i/>
              </w:rPr>
            </w:pPr>
            <w:r w:rsidRPr="00F70935">
              <w:rPr>
                <w:rFonts w:ascii="Times New Roman" w:hAnsi="Times New Roman"/>
                <w:i/>
                <w:spacing w:val="-2"/>
              </w:rPr>
              <w:t>Cu</w:t>
            </w:r>
            <w:r w:rsidRPr="00F70935">
              <w:rPr>
                <w:rFonts w:ascii="Times New Roman" w:hAnsi="Times New Roman"/>
                <w:i/>
                <w:spacing w:val="-8"/>
              </w:rPr>
              <w:t xml:space="preserve"> </w:t>
            </w:r>
            <w:r w:rsidRPr="00F70935">
              <w:rPr>
                <w:rFonts w:ascii="Times New Roman" w:hAnsi="Times New Roman"/>
                <w:i/>
                <w:spacing w:val="-2"/>
              </w:rPr>
              <w:t>aplicarea</w:t>
            </w:r>
            <w:r w:rsidRPr="00F70935">
              <w:rPr>
                <w:rFonts w:ascii="Times New Roman" w:hAnsi="Times New Roman"/>
                <w:i/>
                <w:spacing w:val="-6"/>
              </w:rPr>
              <w:t xml:space="preserve"> </w:t>
            </w:r>
            <w:r w:rsidRPr="00F70935">
              <w:rPr>
                <w:rFonts w:ascii="Times New Roman" w:hAnsi="Times New Roman"/>
                <w:i/>
                <w:spacing w:val="-2"/>
              </w:rPr>
              <w:t>semnăturii</w:t>
            </w:r>
            <w:r w:rsidRPr="00F70935">
              <w:rPr>
                <w:rFonts w:ascii="Times New Roman" w:hAnsi="Times New Roman"/>
                <w:i/>
                <w:spacing w:val="-5"/>
              </w:rPr>
              <w:t xml:space="preserve"> </w:t>
            </w:r>
            <w:r w:rsidRPr="00F70935">
              <w:rPr>
                <w:rFonts w:ascii="Times New Roman" w:hAnsi="Times New Roman"/>
                <w:i/>
                <w:spacing w:val="-2"/>
              </w:rPr>
              <w:t>electronice</w:t>
            </w:r>
            <w:r w:rsidRPr="00F70935">
              <w:rPr>
                <w:rFonts w:ascii="Times New Roman" w:hAnsi="Times New Roman"/>
                <w:i/>
                <w:spacing w:val="-5"/>
              </w:rPr>
              <w:t xml:space="preserve"> </w:t>
            </w:r>
            <w:r w:rsidRPr="00F70935">
              <w:rPr>
                <w:rFonts w:ascii="Times New Roman" w:hAnsi="Times New Roman"/>
                <w:i/>
                <w:spacing w:val="-2"/>
              </w:rPr>
              <w:t xml:space="preserve">a </w:t>
            </w:r>
            <w:r w:rsidRPr="00F70935">
              <w:rPr>
                <w:rFonts w:ascii="Times New Roman" w:hAnsi="Times New Roman"/>
                <w:i/>
              </w:rPr>
              <w:t>operatorului economic.</w:t>
            </w:r>
          </w:p>
          <w:p w14:paraId="6D6BE124"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rPr>
              <w:t>Prezentarea oricărui alt formular DUAE</w:t>
            </w:r>
            <w:r w:rsidRPr="00F70935">
              <w:rPr>
                <w:rFonts w:ascii="Times New Roman" w:hAnsi="Times New Roman"/>
                <w:spacing w:val="-7"/>
              </w:rPr>
              <w:t xml:space="preserve"> </w:t>
            </w:r>
            <w:r w:rsidRPr="00F70935">
              <w:rPr>
                <w:rFonts w:ascii="Times New Roman" w:hAnsi="Times New Roman"/>
              </w:rPr>
              <w:t>este</w:t>
            </w:r>
            <w:r w:rsidRPr="00F70935">
              <w:rPr>
                <w:rFonts w:ascii="Times New Roman" w:hAnsi="Times New Roman"/>
                <w:spacing w:val="-9"/>
              </w:rPr>
              <w:t xml:space="preserve"> </w:t>
            </w:r>
            <w:r w:rsidRPr="00F70935">
              <w:rPr>
                <w:rFonts w:ascii="Times New Roman" w:hAnsi="Times New Roman"/>
              </w:rPr>
              <w:t>temei</w:t>
            </w:r>
            <w:r w:rsidRPr="00F70935">
              <w:rPr>
                <w:rFonts w:ascii="Times New Roman" w:hAnsi="Times New Roman"/>
                <w:spacing w:val="-9"/>
              </w:rPr>
              <w:t xml:space="preserve"> </w:t>
            </w:r>
            <w:r w:rsidRPr="00F70935">
              <w:rPr>
                <w:rFonts w:ascii="Times New Roman" w:hAnsi="Times New Roman"/>
              </w:rPr>
              <w:t>de</w:t>
            </w:r>
            <w:r w:rsidRPr="00F70935">
              <w:rPr>
                <w:rFonts w:ascii="Times New Roman" w:hAnsi="Times New Roman"/>
                <w:spacing w:val="-7"/>
              </w:rPr>
              <w:t xml:space="preserve"> </w:t>
            </w:r>
            <w:r w:rsidRPr="00F70935">
              <w:rPr>
                <w:rFonts w:ascii="Times New Roman" w:hAnsi="Times New Roman"/>
              </w:rPr>
              <w:t>descalificare</w:t>
            </w:r>
            <w:r w:rsidRPr="00F70935">
              <w:rPr>
                <w:rFonts w:ascii="Times New Roman" w:hAnsi="Times New Roman"/>
                <w:spacing w:val="-7"/>
              </w:rPr>
              <w:t xml:space="preserve"> </w:t>
            </w:r>
            <w:r w:rsidRPr="00F70935">
              <w:rPr>
                <w:rFonts w:ascii="Times New Roman" w:hAnsi="Times New Roman"/>
              </w:rPr>
              <w:t>de la procedura de achiziție publică.</w:t>
            </w:r>
          </w:p>
        </w:tc>
        <w:tc>
          <w:tcPr>
            <w:tcW w:w="1717" w:type="dxa"/>
            <w:tcBorders>
              <w:top w:val="single" w:sz="4" w:space="0" w:color="auto"/>
              <w:left w:val="single" w:sz="4" w:space="0" w:color="auto"/>
              <w:bottom w:val="single" w:sz="4" w:space="0" w:color="auto"/>
              <w:right w:val="single" w:sz="4" w:space="0" w:color="auto"/>
            </w:tcBorders>
          </w:tcPr>
          <w:p w14:paraId="5EA9177D"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009A77D6"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7B0EEF04"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6F473B4" w14:textId="77777777" w:rsidR="00F70935" w:rsidRPr="00F70935" w:rsidRDefault="00F70935" w:rsidP="00F70935">
            <w:pPr>
              <w:shd w:val="clear" w:color="auto" w:fill="FFFFFF"/>
              <w:tabs>
                <w:tab w:val="left" w:pos="612"/>
              </w:tabs>
              <w:rPr>
                <w:rFonts w:ascii="Times New Roman" w:hAnsi="Times New Roman"/>
                <w:b/>
                <w:bCs/>
                <w:iCs/>
                <w:lang w:eastAsia="ru-RU"/>
              </w:rPr>
            </w:pPr>
            <w:r w:rsidRPr="00F70935">
              <w:rPr>
                <w:rFonts w:ascii="Times New Roman" w:hAnsi="Times New Roman"/>
                <w:b/>
                <w:bCs/>
              </w:rPr>
              <w:t>Extrasul din Registrul de Stat al persoanelor juridice</w:t>
            </w:r>
          </w:p>
        </w:tc>
        <w:tc>
          <w:tcPr>
            <w:tcW w:w="4060" w:type="dxa"/>
            <w:tcBorders>
              <w:top w:val="single" w:sz="4" w:space="0" w:color="auto"/>
              <w:left w:val="single" w:sz="4" w:space="0" w:color="auto"/>
              <w:bottom w:val="single" w:sz="4" w:space="0" w:color="auto"/>
              <w:right w:val="single" w:sz="4" w:space="0" w:color="auto"/>
            </w:tcBorders>
            <w:vAlign w:val="center"/>
          </w:tcPr>
          <w:p w14:paraId="6B076E9E" w14:textId="77777777" w:rsidR="00F70935" w:rsidRPr="00F70935" w:rsidRDefault="00F70935" w:rsidP="00F70935">
            <w:pPr>
              <w:autoSpaceDE w:val="0"/>
              <w:autoSpaceDN w:val="0"/>
              <w:adjustRightInd w:val="0"/>
              <w:spacing w:line="256" w:lineRule="auto"/>
              <w:rPr>
                <w:rFonts w:ascii="Times New Roman" w:hAnsi="Times New Roman"/>
                <w:b/>
                <w:bCs/>
                <w:lang w:val="en-US"/>
              </w:rPr>
            </w:pPr>
            <w:r w:rsidRPr="00F70935">
              <w:rPr>
                <w:rFonts w:ascii="Times New Roman" w:hAnsi="Times New Roman"/>
                <w:b/>
                <w:bCs/>
              </w:rPr>
              <w:t>Semnat electronic de către OE</w:t>
            </w:r>
          </w:p>
        </w:tc>
        <w:tc>
          <w:tcPr>
            <w:tcW w:w="1717" w:type="dxa"/>
            <w:tcBorders>
              <w:top w:val="single" w:sz="4" w:space="0" w:color="auto"/>
              <w:left w:val="single" w:sz="4" w:space="0" w:color="auto"/>
              <w:bottom w:val="single" w:sz="4" w:space="0" w:color="auto"/>
              <w:right w:val="single" w:sz="4" w:space="0" w:color="auto"/>
            </w:tcBorders>
          </w:tcPr>
          <w:p w14:paraId="172BA660"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4D1D1124"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40F400BE"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BCD551C" w14:textId="77777777" w:rsidR="00F70935" w:rsidRPr="00F70935" w:rsidRDefault="00F70935" w:rsidP="00F70935">
            <w:pPr>
              <w:shd w:val="clear" w:color="auto" w:fill="FFFFFF"/>
              <w:tabs>
                <w:tab w:val="left" w:pos="612"/>
              </w:tabs>
              <w:rPr>
                <w:rFonts w:ascii="Times New Roman" w:hAnsi="Times New Roman"/>
                <w:b/>
                <w:bCs/>
                <w:iCs/>
              </w:rPr>
            </w:pPr>
            <w:r w:rsidRPr="00F70935">
              <w:rPr>
                <w:rFonts w:ascii="Times New Roman" w:hAnsi="Times New Roman"/>
                <w:b/>
                <w:bCs/>
              </w:rPr>
              <w:t>Declarație privind valabilitatea ofertei</w:t>
            </w:r>
          </w:p>
        </w:tc>
        <w:tc>
          <w:tcPr>
            <w:tcW w:w="4060" w:type="dxa"/>
            <w:tcBorders>
              <w:top w:val="single" w:sz="4" w:space="0" w:color="auto"/>
              <w:left w:val="single" w:sz="4" w:space="0" w:color="auto"/>
              <w:bottom w:val="single" w:sz="4" w:space="0" w:color="auto"/>
              <w:right w:val="single" w:sz="4" w:space="0" w:color="auto"/>
            </w:tcBorders>
            <w:vAlign w:val="center"/>
          </w:tcPr>
          <w:p w14:paraId="3F47018B"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Conform Anexei nr. 8 din documentația standard, semnată electronic de către OE</w:t>
            </w:r>
          </w:p>
        </w:tc>
        <w:tc>
          <w:tcPr>
            <w:tcW w:w="1717" w:type="dxa"/>
            <w:tcBorders>
              <w:top w:val="single" w:sz="4" w:space="0" w:color="auto"/>
              <w:left w:val="single" w:sz="4" w:space="0" w:color="auto"/>
              <w:bottom w:val="single" w:sz="4" w:space="0" w:color="auto"/>
              <w:right w:val="single" w:sz="4" w:space="0" w:color="auto"/>
            </w:tcBorders>
          </w:tcPr>
          <w:p w14:paraId="2212FA67"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18CE3485"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6F27761B"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7EAD674" w14:textId="77777777" w:rsidR="00F70935" w:rsidRPr="00F70935" w:rsidRDefault="00F70935" w:rsidP="00F70935">
            <w:pPr>
              <w:shd w:val="clear" w:color="auto" w:fill="FFFFFF"/>
              <w:tabs>
                <w:tab w:val="left" w:pos="612"/>
              </w:tabs>
              <w:rPr>
                <w:rFonts w:ascii="Times New Roman" w:hAnsi="Times New Roman"/>
                <w:b/>
                <w:bCs/>
                <w:iCs/>
              </w:rPr>
            </w:pPr>
            <w:r w:rsidRPr="00F70935">
              <w:rPr>
                <w:rFonts w:ascii="Times New Roman" w:hAnsi="Times New Roman"/>
                <w:b/>
                <w:bCs/>
              </w:rPr>
              <w:t>Declarație privind experienţa similară sau Declarație privind lista principalelor lucrări executate în  ultimul an de activitate</w:t>
            </w:r>
          </w:p>
        </w:tc>
        <w:tc>
          <w:tcPr>
            <w:tcW w:w="4060" w:type="dxa"/>
            <w:tcBorders>
              <w:top w:val="single" w:sz="4" w:space="0" w:color="auto"/>
              <w:left w:val="single" w:sz="4" w:space="0" w:color="auto"/>
              <w:bottom w:val="single" w:sz="4" w:space="0" w:color="auto"/>
              <w:right w:val="single" w:sz="4" w:space="0" w:color="auto"/>
            </w:tcBorders>
            <w:vAlign w:val="center"/>
          </w:tcPr>
          <w:p w14:paraId="673208AA" w14:textId="77777777" w:rsidR="00F70935" w:rsidRPr="00F70935" w:rsidRDefault="00F70935" w:rsidP="00F70935">
            <w:pPr>
              <w:shd w:val="clear" w:color="auto" w:fill="FFFFFF"/>
              <w:tabs>
                <w:tab w:val="left" w:pos="612"/>
              </w:tabs>
              <w:rPr>
                <w:rFonts w:ascii="Times New Roman" w:hAnsi="Times New Roman"/>
                <w:b/>
                <w:bCs/>
                <w:iCs/>
                <w:lang w:eastAsia="ru-RU"/>
              </w:rPr>
            </w:pPr>
            <w:r w:rsidRPr="00F70935">
              <w:rPr>
                <w:rFonts w:ascii="Times New Roman" w:hAnsi="Times New Roman"/>
                <w:b/>
                <w:iCs/>
                <w:lang w:eastAsia="ru-RU"/>
              </w:rPr>
              <w:t>Conform Anexei nr. 12 din documentația standard, semnată electronic de către OE</w:t>
            </w:r>
            <w:r w:rsidRPr="00F70935">
              <w:rPr>
                <w:rFonts w:ascii="Times New Roman" w:hAnsi="Times New Roman"/>
                <w:b/>
                <w:bCs/>
              </w:rPr>
              <w:t xml:space="preserve"> </w:t>
            </w:r>
          </w:p>
        </w:tc>
        <w:tc>
          <w:tcPr>
            <w:tcW w:w="1717" w:type="dxa"/>
            <w:tcBorders>
              <w:top w:val="single" w:sz="4" w:space="0" w:color="auto"/>
              <w:left w:val="single" w:sz="4" w:space="0" w:color="auto"/>
              <w:bottom w:val="single" w:sz="4" w:space="0" w:color="auto"/>
              <w:right w:val="single" w:sz="4" w:space="0" w:color="auto"/>
            </w:tcBorders>
          </w:tcPr>
          <w:p w14:paraId="05834A83"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65AE88EC"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9C19D3F"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3BA45F0"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Declaraţie privind dotările specifice, utilajul şi echipamentul necesar pentru îndeplinirea corespunzătoare 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2C19F00A" w14:textId="77777777" w:rsidR="00F70935" w:rsidRPr="00F70935" w:rsidRDefault="00F70935" w:rsidP="00F70935">
            <w:pPr>
              <w:rPr>
                <w:rFonts w:ascii="Times New Roman" w:hAnsi="Times New Roman"/>
                <w:sz w:val="28"/>
                <w:szCs w:val="22"/>
              </w:rPr>
            </w:pPr>
            <w:r w:rsidRPr="00F70935">
              <w:rPr>
                <w:rFonts w:ascii="Times New Roman" w:hAnsi="Times New Roman"/>
                <w:b/>
                <w:szCs w:val="22"/>
              </w:rPr>
              <w:t>Conform Anexei nr. 14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7A1A8007"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48500588"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73C7B3A7"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F43F96A"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Declaraţie privind personalul de specialitate propus pentru implementarea contractului</w:t>
            </w:r>
          </w:p>
        </w:tc>
        <w:tc>
          <w:tcPr>
            <w:tcW w:w="4060" w:type="dxa"/>
            <w:tcBorders>
              <w:top w:val="single" w:sz="4" w:space="0" w:color="auto"/>
              <w:left w:val="single" w:sz="4" w:space="0" w:color="auto"/>
              <w:bottom w:val="single" w:sz="4" w:space="0" w:color="auto"/>
              <w:right w:val="single" w:sz="4" w:space="0" w:color="auto"/>
            </w:tcBorders>
            <w:vAlign w:val="center"/>
          </w:tcPr>
          <w:p w14:paraId="7DC43923" w14:textId="77777777" w:rsidR="00F70935" w:rsidRPr="00F70935" w:rsidRDefault="00F70935" w:rsidP="00F70935">
            <w:pPr>
              <w:rPr>
                <w:rFonts w:ascii="Times New Roman" w:hAnsi="Times New Roman"/>
                <w:b/>
                <w:szCs w:val="22"/>
              </w:rPr>
            </w:pPr>
            <w:r w:rsidRPr="00F70935">
              <w:rPr>
                <w:rFonts w:ascii="Times New Roman" w:hAnsi="Times New Roman"/>
                <w:b/>
                <w:szCs w:val="22"/>
              </w:rPr>
              <w:t>Conform Anexei nr. 15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6BD0E78D"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39912DC3"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40F10F3E"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AE29962" w14:textId="77777777" w:rsidR="00F70935" w:rsidRPr="00F70935" w:rsidRDefault="00F70935" w:rsidP="00F70935">
            <w:pPr>
              <w:shd w:val="clear" w:color="auto" w:fill="FFFFFF"/>
              <w:tabs>
                <w:tab w:val="left" w:pos="612"/>
              </w:tabs>
              <w:rPr>
                <w:rFonts w:ascii="Times New Roman" w:hAnsi="Times New Roman"/>
                <w:b/>
                <w:bCs/>
                <w:iCs/>
                <w:lang w:eastAsia="ru-RU"/>
              </w:rPr>
            </w:pPr>
            <w:r w:rsidRPr="00F70935">
              <w:rPr>
                <w:rFonts w:ascii="Times New Roman" w:hAnsi="Times New Roman"/>
                <w:b/>
                <w:bCs/>
              </w:rPr>
              <w:t>Declarație privind asigurarea perioadei de garanție asupra lucrărilor achiziționate</w:t>
            </w:r>
          </w:p>
        </w:tc>
        <w:tc>
          <w:tcPr>
            <w:tcW w:w="4060" w:type="dxa"/>
            <w:tcBorders>
              <w:top w:val="single" w:sz="4" w:space="0" w:color="auto"/>
              <w:left w:val="single" w:sz="4" w:space="0" w:color="auto"/>
              <w:bottom w:val="single" w:sz="4" w:space="0" w:color="auto"/>
              <w:right w:val="single" w:sz="4" w:space="0" w:color="auto"/>
            </w:tcBorders>
            <w:vAlign w:val="center"/>
          </w:tcPr>
          <w:p w14:paraId="622338F7" w14:textId="77777777" w:rsidR="00F70935" w:rsidRPr="00F70935" w:rsidRDefault="00F70935" w:rsidP="00F70935">
            <w:pPr>
              <w:rPr>
                <w:rFonts w:ascii="Times New Roman" w:hAnsi="Times New Roman"/>
                <w:b/>
                <w:szCs w:val="22"/>
              </w:rPr>
            </w:pPr>
            <w:r w:rsidRPr="00F70935">
              <w:rPr>
                <w:rFonts w:ascii="Times New Roman" w:hAnsi="Times New Roman"/>
                <w:b/>
                <w:szCs w:val="22"/>
              </w:rPr>
              <w:t>Minim 5 ani,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7C4D3903"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55786A9B"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11956D7B"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C95C0C8" w14:textId="77777777" w:rsidR="00F70935" w:rsidRPr="00F70935" w:rsidRDefault="00F70935" w:rsidP="00F70935">
            <w:pPr>
              <w:shd w:val="clear" w:color="auto" w:fill="FFFFFF"/>
              <w:tabs>
                <w:tab w:val="left" w:pos="612"/>
              </w:tabs>
              <w:rPr>
                <w:rFonts w:ascii="Times New Roman" w:hAnsi="Times New Roman"/>
                <w:b/>
                <w:bCs/>
                <w:iCs/>
                <w:lang w:eastAsia="ru-RU"/>
              </w:rPr>
            </w:pPr>
            <w:r w:rsidRPr="00F70935">
              <w:rPr>
                <w:rFonts w:ascii="Times New Roman" w:hAnsi="Times New Roman"/>
                <w:b/>
                <w:bCs/>
              </w:rPr>
              <w:t>Deținerea certificatelor de calitate ISO9001:2015; ISO 14001: 2015; ISO 45001:2018;ISO 50001</w:t>
            </w:r>
          </w:p>
        </w:tc>
        <w:tc>
          <w:tcPr>
            <w:tcW w:w="4060" w:type="dxa"/>
            <w:tcBorders>
              <w:top w:val="single" w:sz="4" w:space="0" w:color="auto"/>
              <w:left w:val="single" w:sz="4" w:space="0" w:color="auto"/>
              <w:bottom w:val="single" w:sz="4" w:space="0" w:color="auto"/>
              <w:right w:val="single" w:sz="4" w:space="0" w:color="auto"/>
            </w:tcBorders>
            <w:vAlign w:val="center"/>
          </w:tcPr>
          <w:p w14:paraId="08117BDF" w14:textId="77777777" w:rsidR="00F70935" w:rsidRPr="00F70935" w:rsidRDefault="00F70935" w:rsidP="00F70935">
            <w:pPr>
              <w:shd w:val="clear" w:color="auto" w:fill="FFFFFF"/>
              <w:tabs>
                <w:tab w:val="left" w:pos="0"/>
              </w:tabs>
              <w:rPr>
                <w:rFonts w:ascii="Times New Roman" w:hAnsi="Times New Roman"/>
                <w:b/>
                <w:bCs/>
                <w:iCs/>
                <w:lang w:eastAsia="ru-RU"/>
              </w:rPr>
            </w:pPr>
            <w:r w:rsidRPr="00F70935">
              <w:rPr>
                <w:rFonts w:ascii="Times New Roman" w:hAnsi="Times New Roman"/>
                <w:b/>
                <w:bCs/>
              </w:rPr>
              <w:t>Confirmat prin copie/original cu semnătura electronica OE</w:t>
            </w:r>
          </w:p>
        </w:tc>
        <w:tc>
          <w:tcPr>
            <w:tcW w:w="1717" w:type="dxa"/>
            <w:tcBorders>
              <w:top w:val="single" w:sz="4" w:space="0" w:color="auto"/>
              <w:left w:val="single" w:sz="4" w:space="0" w:color="auto"/>
              <w:bottom w:val="single" w:sz="4" w:space="0" w:color="auto"/>
              <w:right w:val="single" w:sz="4" w:space="0" w:color="auto"/>
            </w:tcBorders>
          </w:tcPr>
          <w:p w14:paraId="21C9CADE"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6642F759"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079EB2D9"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6E3FEFF1"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bCs/>
              </w:rPr>
              <w:t xml:space="preserve">Aviz </w:t>
            </w:r>
          </w:p>
          <w:p w14:paraId="25E4EAD6" w14:textId="77777777" w:rsidR="00F70935" w:rsidRPr="00F70935" w:rsidRDefault="00F70935" w:rsidP="00F70935">
            <w:pPr>
              <w:shd w:val="clear" w:color="auto" w:fill="FFFFFF" w:themeFill="background1"/>
              <w:tabs>
                <w:tab w:val="left" w:pos="612"/>
              </w:tabs>
              <w:rPr>
                <w:rFonts w:ascii="Times New Roman" w:hAnsi="Times New Roman"/>
                <w:b/>
                <w:bCs/>
                <w:lang w:val="zh-CN"/>
              </w:rPr>
            </w:pPr>
            <w:r w:rsidRPr="00F70935">
              <w:rPr>
                <w:rFonts w:ascii="Times New Roman" w:hAnsi="Times New Roman"/>
                <w:b/>
                <w:bCs/>
              </w:rPr>
              <w:t>Avizul trebuie să confirme capacitatea ofertantului de a executa toate tipurile de lucrări incluse în caietul de sarcini.</w:t>
            </w:r>
          </w:p>
        </w:tc>
        <w:tc>
          <w:tcPr>
            <w:tcW w:w="4060" w:type="dxa"/>
            <w:shd w:val="clear" w:color="auto" w:fill="auto"/>
          </w:tcPr>
          <w:p w14:paraId="5A11D800" w14:textId="77777777" w:rsidR="00F70935" w:rsidRPr="00F70935" w:rsidRDefault="00F70935" w:rsidP="00F70935">
            <w:pPr>
              <w:shd w:val="clear" w:color="auto" w:fill="FFFFFF" w:themeFill="background1"/>
              <w:tabs>
                <w:tab w:val="left" w:pos="612"/>
              </w:tabs>
              <w:rPr>
                <w:rFonts w:ascii="Times New Roman" w:hAnsi="Times New Roman"/>
                <w:b/>
                <w:bCs/>
                <w:iCs/>
                <w:lang w:val="zh-CN" w:eastAsia="ru-RU"/>
              </w:rPr>
            </w:pPr>
            <w:r w:rsidRPr="00F70935">
              <w:rPr>
                <w:rFonts w:ascii="Times New Roman" w:hAnsi="Times New Roman"/>
                <w:b/>
                <w:bCs/>
              </w:rPr>
              <w:t>Conform Anexei nr. 22 din documentația standard, semnată electronic de către operatorul economic</w:t>
            </w:r>
          </w:p>
        </w:tc>
        <w:tc>
          <w:tcPr>
            <w:tcW w:w="1717" w:type="dxa"/>
            <w:tcBorders>
              <w:top w:val="single" w:sz="4" w:space="0" w:color="auto"/>
              <w:left w:val="single" w:sz="4" w:space="0" w:color="auto"/>
              <w:bottom w:val="single" w:sz="4" w:space="0" w:color="auto"/>
              <w:right w:val="single" w:sz="4" w:space="0" w:color="auto"/>
            </w:tcBorders>
          </w:tcPr>
          <w:p w14:paraId="7998640B"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0237F326"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32180D31"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5FBECDF1" w14:textId="77777777" w:rsidR="00F70935" w:rsidRPr="00F70935" w:rsidRDefault="00F70935" w:rsidP="00F70935">
            <w:pPr>
              <w:shd w:val="clear" w:color="auto" w:fill="FFFFFF" w:themeFill="background1"/>
              <w:tabs>
                <w:tab w:val="left" w:pos="612"/>
              </w:tabs>
              <w:rPr>
                <w:rFonts w:ascii="Times New Roman" w:hAnsi="Times New Roman"/>
                <w:b/>
                <w:bCs/>
                <w:lang w:val="zh-CN"/>
              </w:rPr>
            </w:pPr>
            <w:r w:rsidRPr="00F70935">
              <w:rPr>
                <w:rFonts w:ascii="Times New Roman" w:hAnsi="Times New Roman"/>
                <w:b/>
                <w:bCs/>
              </w:rPr>
              <w:t xml:space="preserve">Scrisoare de garanție bancară - </w:t>
            </w:r>
            <w:r w:rsidRPr="00F70935">
              <w:rPr>
                <w:rFonts w:ascii="Times New Roman" w:hAnsi="Times New Roman"/>
                <w:b/>
                <w:bCs/>
                <w:lang w:val="en-US"/>
              </w:rPr>
              <w:t>1</w:t>
            </w:r>
            <w:r w:rsidRPr="00F70935">
              <w:rPr>
                <w:rFonts w:ascii="Times New Roman" w:hAnsi="Times New Roman"/>
                <w:b/>
                <w:bCs/>
              </w:rPr>
              <w:t>% din valoarea ofertei fără TVA</w:t>
            </w:r>
          </w:p>
        </w:tc>
        <w:tc>
          <w:tcPr>
            <w:tcW w:w="4060" w:type="dxa"/>
            <w:shd w:val="clear" w:color="auto" w:fill="auto"/>
          </w:tcPr>
          <w:p w14:paraId="35EF78C8" w14:textId="77777777" w:rsidR="00F70935" w:rsidRPr="00F70935" w:rsidRDefault="00F70935" w:rsidP="00F70935">
            <w:pPr>
              <w:shd w:val="clear" w:color="auto" w:fill="FFFFFF" w:themeFill="background1"/>
              <w:tabs>
                <w:tab w:val="left" w:pos="612"/>
              </w:tabs>
              <w:rPr>
                <w:rFonts w:ascii="Times New Roman" w:hAnsi="Times New Roman"/>
                <w:b/>
                <w:bCs/>
                <w:iCs/>
                <w:lang w:val="zh-CN" w:eastAsia="ru-RU"/>
              </w:rPr>
            </w:pPr>
            <w:r w:rsidRPr="00F70935">
              <w:rPr>
                <w:rFonts w:ascii="Times New Roman" w:hAnsi="Times New Roman"/>
                <w:b/>
                <w:bCs/>
              </w:rPr>
              <w:t>Oferta va fi însoțită de o Garanție pentru ofertă (emisă de o bancă comercială) conform Anexei nr.9</w:t>
            </w:r>
          </w:p>
        </w:tc>
        <w:tc>
          <w:tcPr>
            <w:tcW w:w="1717" w:type="dxa"/>
            <w:tcBorders>
              <w:top w:val="single" w:sz="4" w:space="0" w:color="auto"/>
              <w:left w:val="single" w:sz="4" w:space="0" w:color="auto"/>
              <w:bottom w:val="single" w:sz="4" w:space="0" w:color="auto"/>
              <w:right w:val="single" w:sz="4" w:space="0" w:color="auto"/>
            </w:tcBorders>
          </w:tcPr>
          <w:p w14:paraId="3EF96F84"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758FE56D"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3777A444"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03E585AC"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bCs/>
              </w:rPr>
              <w:t>Certificat de efectuare sistematica a impozitelor contributiilor</w:t>
            </w:r>
          </w:p>
        </w:tc>
        <w:tc>
          <w:tcPr>
            <w:tcW w:w="4060" w:type="dxa"/>
            <w:shd w:val="clear" w:color="auto" w:fill="auto"/>
          </w:tcPr>
          <w:p w14:paraId="1745CE1C"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bCs/>
              </w:rPr>
              <w:t>Eliberat la de Inspectoratul fiscal valabil la momentul deschiderii ofertelor,semnat electronic de catre OE</w:t>
            </w:r>
          </w:p>
        </w:tc>
        <w:tc>
          <w:tcPr>
            <w:tcW w:w="1717" w:type="dxa"/>
            <w:tcBorders>
              <w:top w:val="single" w:sz="4" w:space="0" w:color="auto"/>
              <w:left w:val="single" w:sz="4" w:space="0" w:color="auto"/>
              <w:bottom w:val="single" w:sz="4" w:space="0" w:color="auto"/>
              <w:right w:val="single" w:sz="4" w:space="0" w:color="auto"/>
            </w:tcBorders>
          </w:tcPr>
          <w:p w14:paraId="6C00CB9B"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1BF9C6EC"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2C618AFF"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351E30FA"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bCs/>
              </w:rPr>
              <w:t>Certificat de atestare tehic-profesional a dirigintelui de santier si legitimatie pentru fiecare tip de lucrari</w:t>
            </w:r>
          </w:p>
        </w:tc>
        <w:tc>
          <w:tcPr>
            <w:tcW w:w="4060" w:type="dxa"/>
            <w:shd w:val="clear" w:color="auto" w:fill="auto"/>
          </w:tcPr>
          <w:p w14:paraId="6249C694"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bCs/>
              </w:rPr>
              <w:t>Original, scanat semnat electronic de către OE.</w:t>
            </w:r>
          </w:p>
          <w:p w14:paraId="4353FADA"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bCs/>
              </w:rPr>
              <w:t>Certificatul trebuie sa fie valabil la data deschiderii ofertelor.</w:t>
            </w:r>
          </w:p>
        </w:tc>
        <w:tc>
          <w:tcPr>
            <w:tcW w:w="1717" w:type="dxa"/>
            <w:tcBorders>
              <w:top w:val="single" w:sz="4" w:space="0" w:color="auto"/>
              <w:left w:val="single" w:sz="4" w:space="0" w:color="auto"/>
              <w:bottom w:val="single" w:sz="4" w:space="0" w:color="auto"/>
              <w:right w:val="single" w:sz="4" w:space="0" w:color="auto"/>
            </w:tcBorders>
          </w:tcPr>
          <w:p w14:paraId="07CB43EE" w14:textId="77777777" w:rsidR="00F70935" w:rsidRPr="00F70935" w:rsidRDefault="00F70935" w:rsidP="00F70935">
            <w:pPr>
              <w:shd w:val="clear" w:color="auto" w:fill="FFFFFF"/>
              <w:tabs>
                <w:tab w:val="left" w:pos="612"/>
              </w:tabs>
              <w:rPr>
                <w:rFonts w:ascii="Times New Roman" w:hAnsi="Times New Roman"/>
                <w:b/>
                <w:iCs/>
                <w:lang w:eastAsia="ru-RU"/>
              </w:rPr>
            </w:pPr>
          </w:p>
        </w:tc>
      </w:tr>
      <w:tr w:rsidR="00F70935" w:rsidRPr="00F70935" w14:paraId="6E5FB89F"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58510DD2"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Pr>
          <w:p w14:paraId="388C1312"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rPr>
              <w:t>Grafic</w:t>
            </w:r>
            <w:r w:rsidRPr="00F70935">
              <w:rPr>
                <w:rFonts w:ascii="Times New Roman" w:hAnsi="Times New Roman"/>
                <w:b/>
                <w:spacing w:val="-7"/>
              </w:rPr>
              <w:t xml:space="preserve"> </w:t>
            </w:r>
            <w:r w:rsidRPr="00F70935">
              <w:rPr>
                <w:rFonts w:ascii="Times New Roman" w:hAnsi="Times New Roman"/>
                <w:b/>
              </w:rPr>
              <w:t>de</w:t>
            </w:r>
            <w:r w:rsidRPr="00F70935">
              <w:rPr>
                <w:rFonts w:ascii="Times New Roman" w:hAnsi="Times New Roman"/>
                <w:b/>
                <w:spacing w:val="-4"/>
              </w:rPr>
              <w:t xml:space="preserve"> </w:t>
            </w:r>
            <w:r w:rsidRPr="00F70935">
              <w:rPr>
                <w:rFonts w:ascii="Times New Roman" w:hAnsi="Times New Roman"/>
                <w:b/>
              </w:rPr>
              <w:t>executare</w:t>
            </w:r>
            <w:r w:rsidRPr="00F70935">
              <w:rPr>
                <w:rFonts w:ascii="Times New Roman" w:hAnsi="Times New Roman"/>
                <w:b/>
                <w:spacing w:val="-6"/>
              </w:rPr>
              <w:t xml:space="preserve"> </w:t>
            </w:r>
            <w:r w:rsidRPr="00F70935">
              <w:rPr>
                <w:rFonts w:ascii="Times New Roman" w:hAnsi="Times New Roman"/>
                <w:b/>
              </w:rPr>
              <w:t>a</w:t>
            </w:r>
            <w:r w:rsidRPr="00F70935">
              <w:rPr>
                <w:rFonts w:ascii="Times New Roman" w:hAnsi="Times New Roman"/>
                <w:b/>
                <w:spacing w:val="-5"/>
              </w:rPr>
              <w:t xml:space="preserve"> </w:t>
            </w:r>
            <w:r w:rsidRPr="00F70935">
              <w:rPr>
                <w:rFonts w:ascii="Times New Roman" w:hAnsi="Times New Roman"/>
                <w:b/>
                <w:spacing w:val="-2"/>
              </w:rPr>
              <w:t>lucrărilor</w:t>
            </w:r>
          </w:p>
        </w:tc>
        <w:tc>
          <w:tcPr>
            <w:tcW w:w="4060" w:type="dxa"/>
          </w:tcPr>
          <w:p w14:paraId="70C474F3" w14:textId="77777777" w:rsidR="00F70935" w:rsidRPr="00F70935" w:rsidRDefault="00F70935" w:rsidP="00F70935">
            <w:pPr>
              <w:widowControl w:val="0"/>
              <w:tabs>
                <w:tab w:val="left" w:pos="720"/>
                <w:tab w:val="left" w:pos="1682"/>
                <w:tab w:val="left" w:pos="2230"/>
                <w:tab w:val="left" w:pos="2707"/>
                <w:tab w:val="left" w:pos="3133"/>
              </w:tabs>
              <w:autoSpaceDE w:val="0"/>
              <w:autoSpaceDN w:val="0"/>
              <w:ind w:right="102"/>
              <w:rPr>
                <w:rFonts w:ascii="Times New Roman" w:hAnsi="Times New Roman"/>
                <w:b/>
              </w:rPr>
            </w:pPr>
            <w:r w:rsidRPr="00F70935">
              <w:rPr>
                <w:rFonts w:ascii="Times New Roman" w:hAnsi="Times New Roman"/>
                <w:b/>
              </w:rPr>
              <w:t xml:space="preserve">Conform Anexei nr. 10 din Documentația standard aprobată </w:t>
            </w:r>
            <w:r w:rsidRPr="00F70935">
              <w:rPr>
                <w:rFonts w:ascii="Times New Roman" w:hAnsi="Times New Roman"/>
                <w:b/>
                <w:spacing w:val="-4"/>
              </w:rPr>
              <w:t>prin</w:t>
            </w:r>
            <w:r w:rsidRPr="00F70935">
              <w:rPr>
                <w:rFonts w:ascii="Times New Roman" w:hAnsi="Times New Roman"/>
                <w:b/>
              </w:rPr>
              <w:tab/>
            </w:r>
            <w:r w:rsidRPr="00F70935">
              <w:rPr>
                <w:rFonts w:ascii="Times New Roman" w:hAnsi="Times New Roman"/>
                <w:b/>
                <w:spacing w:val="-2"/>
              </w:rPr>
              <w:t>Ordinul</w:t>
            </w:r>
            <w:r w:rsidRPr="00F70935">
              <w:rPr>
                <w:rFonts w:ascii="Times New Roman" w:hAnsi="Times New Roman"/>
                <w:b/>
              </w:rPr>
              <w:tab/>
            </w:r>
            <w:r w:rsidRPr="00F70935">
              <w:rPr>
                <w:rFonts w:ascii="Times New Roman" w:hAnsi="Times New Roman"/>
                <w:b/>
                <w:spacing w:val="-6"/>
              </w:rPr>
              <w:t xml:space="preserve">MF </w:t>
            </w:r>
            <w:r w:rsidRPr="00F70935">
              <w:rPr>
                <w:rFonts w:ascii="Times New Roman" w:hAnsi="Times New Roman"/>
                <w:b/>
                <w:spacing w:val="-4"/>
              </w:rPr>
              <w:t>nr.</w:t>
            </w:r>
            <w:r w:rsidRPr="00F70935">
              <w:rPr>
                <w:rFonts w:ascii="Times New Roman" w:hAnsi="Times New Roman"/>
                <w:b/>
              </w:rPr>
              <w:tab/>
            </w:r>
            <w:r w:rsidRPr="00F70935">
              <w:rPr>
                <w:rFonts w:ascii="Times New Roman" w:hAnsi="Times New Roman"/>
                <w:b/>
                <w:spacing w:val="-6"/>
              </w:rPr>
              <w:t>69</w:t>
            </w:r>
            <w:r w:rsidRPr="00F70935">
              <w:rPr>
                <w:rFonts w:ascii="Times New Roman" w:hAnsi="Times New Roman"/>
                <w:b/>
              </w:rPr>
              <w:tab/>
            </w:r>
            <w:r w:rsidRPr="00F70935">
              <w:rPr>
                <w:rFonts w:ascii="Times New Roman" w:hAnsi="Times New Roman"/>
                <w:b/>
                <w:spacing w:val="-6"/>
              </w:rPr>
              <w:t xml:space="preserve">din  </w:t>
            </w:r>
            <w:r w:rsidRPr="00F70935">
              <w:rPr>
                <w:rFonts w:ascii="Times New Roman" w:hAnsi="Times New Roman"/>
                <w:b/>
                <w:spacing w:val="-2"/>
              </w:rPr>
              <w:t>07.05.2021</w:t>
            </w:r>
          </w:p>
          <w:p w14:paraId="3BC77F32"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i/>
                <w:spacing w:val="-2"/>
              </w:rPr>
              <w:t>Confirmat</w:t>
            </w:r>
            <w:r w:rsidRPr="00F70935">
              <w:rPr>
                <w:rFonts w:ascii="Times New Roman" w:hAnsi="Times New Roman"/>
                <w:i/>
                <w:spacing w:val="-10"/>
              </w:rPr>
              <w:t xml:space="preserve"> </w:t>
            </w:r>
            <w:r w:rsidRPr="00F70935">
              <w:rPr>
                <w:rFonts w:ascii="Times New Roman" w:hAnsi="Times New Roman"/>
                <w:i/>
                <w:spacing w:val="-2"/>
              </w:rPr>
              <w:t>prin</w:t>
            </w:r>
            <w:r w:rsidRPr="00F70935">
              <w:rPr>
                <w:rFonts w:ascii="Times New Roman" w:hAnsi="Times New Roman"/>
                <w:i/>
                <w:spacing w:val="-10"/>
              </w:rPr>
              <w:t xml:space="preserve"> </w:t>
            </w:r>
            <w:r w:rsidRPr="00F70935">
              <w:rPr>
                <w:rFonts w:ascii="Times New Roman" w:hAnsi="Times New Roman"/>
                <w:i/>
                <w:spacing w:val="-2"/>
              </w:rPr>
              <w:t xml:space="preserve">aplicarea </w:t>
            </w:r>
            <w:r w:rsidRPr="00F70935">
              <w:rPr>
                <w:rFonts w:ascii="Times New Roman" w:hAnsi="Times New Roman"/>
                <w:i/>
              </w:rPr>
              <w:t>semnăturii electronice</w:t>
            </w:r>
          </w:p>
        </w:tc>
        <w:tc>
          <w:tcPr>
            <w:tcW w:w="1717" w:type="dxa"/>
          </w:tcPr>
          <w:p w14:paraId="6F6770CF"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01EBC548"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693A9CAD"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tcPr>
          <w:p w14:paraId="08998EDD"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rPr>
              <w:t>Manualul</w:t>
            </w:r>
            <w:r w:rsidRPr="00F70935">
              <w:rPr>
                <w:rFonts w:ascii="Times New Roman" w:hAnsi="Times New Roman"/>
                <w:b/>
                <w:spacing w:val="-8"/>
              </w:rPr>
              <w:t xml:space="preserve"> </w:t>
            </w:r>
            <w:r w:rsidRPr="00F70935">
              <w:rPr>
                <w:rFonts w:ascii="Times New Roman" w:hAnsi="Times New Roman"/>
                <w:b/>
                <w:spacing w:val="-2"/>
              </w:rPr>
              <w:t>Calității</w:t>
            </w:r>
          </w:p>
        </w:tc>
        <w:tc>
          <w:tcPr>
            <w:tcW w:w="4060" w:type="dxa"/>
          </w:tcPr>
          <w:p w14:paraId="060A6AFD" w14:textId="77777777" w:rsidR="00F70935" w:rsidRPr="00F70935" w:rsidRDefault="00F70935" w:rsidP="00F70935">
            <w:pPr>
              <w:shd w:val="clear" w:color="auto" w:fill="FFFFFF" w:themeFill="background1"/>
              <w:tabs>
                <w:tab w:val="left" w:pos="612"/>
              </w:tabs>
              <w:jc w:val="both"/>
              <w:rPr>
                <w:rFonts w:ascii="Times New Roman" w:hAnsi="Times New Roman"/>
                <w:b/>
                <w:bCs/>
                <w:iCs/>
              </w:rPr>
            </w:pPr>
            <w:r w:rsidRPr="00F70935">
              <w:rPr>
                <w:rFonts w:ascii="Times New Roman" w:hAnsi="Times New Roman"/>
                <w:b/>
                <w:bCs/>
                <w:iCs/>
                <w:spacing w:val="-2"/>
              </w:rPr>
              <w:t>Confirmată</w:t>
            </w:r>
            <w:r w:rsidRPr="00F70935">
              <w:rPr>
                <w:rFonts w:ascii="Times New Roman" w:hAnsi="Times New Roman"/>
                <w:b/>
                <w:bCs/>
                <w:iCs/>
                <w:spacing w:val="-4"/>
              </w:rPr>
              <w:t xml:space="preserve"> </w:t>
            </w:r>
            <w:r w:rsidRPr="00F70935">
              <w:rPr>
                <w:rFonts w:ascii="Times New Roman" w:hAnsi="Times New Roman"/>
                <w:b/>
                <w:bCs/>
                <w:iCs/>
                <w:spacing w:val="-2"/>
              </w:rPr>
              <w:t>prin</w:t>
            </w:r>
            <w:r w:rsidRPr="00F70935">
              <w:rPr>
                <w:rFonts w:ascii="Times New Roman" w:hAnsi="Times New Roman"/>
                <w:b/>
                <w:bCs/>
                <w:iCs/>
                <w:spacing w:val="-4"/>
              </w:rPr>
              <w:t xml:space="preserve"> </w:t>
            </w:r>
            <w:r w:rsidRPr="00F70935">
              <w:rPr>
                <w:rFonts w:ascii="Times New Roman" w:hAnsi="Times New Roman"/>
                <w:b/>
                <w:bCs/>
                <w:iCs/>
                <w:spacing w:val="-2"/>
              </w:rPr>
              <w:t>aplicarea</w:t>
            </w:r>
            <w:r w:rsidRPr="00F70935">
              <w:rPr>
                <w:rFonts w:ascii="Times New Roman" w:hAnsi="Times New Roman"/>
                <w:b/>
                <w:bCs/>
                <w:iCs/>
                <w:spacing w:val="-4"/>
              </w:rPr>
              <w:t xml:space="preserve"> </w:t>
            </w:r>
            <w:r w:rsidRPr="00F70935">
              <w:rPr>
                <w:rFonts w:ascii="Times New Roman" w:hAnsi="Times New Roman"/>
                <w:b/>
                <w:bCs/>
                <w:iCs/>
                <w:spacing w:val="-2"/>
              </w:rPr>
              <w:t xml:space="preserve">semnăturii </w:t>
            </w:r>
            <w:r w:rsidRPr="00F70935">
              <w:rPr>
                <w:rFonts w:ascii="Times New Roman" w:hAnsi="Times New Roman"/>
                <w:b/>
                <w:bCs/>
                <w:iCs/>
              </w:rPr>
              <w:t>electronice a persoanei responsabile a ofertantului</w:t>
            </w:r>
          </w:p>
        </w:tc>
        <w:tc>
          <w:tcPr>
            <w:tcW w:w="1717" w:type="dxa"/>
          </w:tcPr>
          <w:p w14:paraId="58B70FF3"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r w:rsidR="00F70935" w:rsidRPr="00F70935" w14:paraId="3E0C559E" w14:textId="77777777" w:rsidTr="00F10488">
        <w:trPr>
          <w:jc w:val="center"/>
        </w:trPr>
        <w:tc>
          <w:tcPr>
            <w:tcW w:w="500" w:type="dxa"/>
            <w:tcBorders>
              <w:top w:val="single" w:sz="4" w:space="0" w:color="auto"/>
              <w:left w:val="single" w:sz="4" w:space="0" w:color="auto"/>
              <w:bottom w:val="single" w:sz="4" w:space="0" w:color="auto"/>
              <w:right w:val="single" w:sz="4" w:space="0" w:color="auto"/>
            </w:tcBorders>
          </w:tcPr>
          <w:p w14:paraId="4CFC1321" w14:textId="77777777" w:rsidR="00F70935" w:rsidRPr="00F70935" w:rsidRDefault="00F70935" w:rsidP="00F70935">
            <w:pPr>
              <w:numPr>
                <w:ilvl w:val="0"/>
                <w:numId w:val="40"/>
              </w:numPr>
              <w:shd w:val="clear" w:color="auto" w:fill="FFFFFF"/>
              <w:tabs>
                <w:tab w:val="left" w:pos="612"/>
              </w:tabs>
              <w:spacing w:line="256" w:lineRule="auto"/>
              <w:contextualSpacing/>
              <w:rPr>
                <w:rFonts w:ascii="Times New Roman" w:hAnsi="Times New Roman"/>
                <w:b/>
                <w:iCs/>
                <w:lang w:eastAsia="ru-RU"/>
              </w:rPr>
            </w:pPr>
          </w:p>
        </w:tc>
        <w:tc>
          <w:tcPr>
            <w:tcW w:w="3681" w:type="dxa"/>
            <w:shd w:val="clear" w:color="auto" w:fill="auto"/>
          </w:tcPr>
          <w:p w14:paraId="7D76A6C3" w14:textId="77777777" w:rsidR="00F70935" w:rsidRPr="00F70935" w:rsidRDefault="00F70935" w:rsidP="00F70935">
            <w:pPr>
              <w:shd w:val="clear" w:color="auto" w:fill="FFFFFF" w:themeFill="background1"/>
              <w:tabs>
                <w:tab w:val="left" w:pos="612"/>
              </w:tabs>
              <w:rPr>
                <w:rFonts w:ascii="Times New Roman" w:hAnsi="Times New Roman"/>
                <w:b/>
                <w:bCs/>
              </w:rPr>
            </w:pPr>
            <w:r w:rsidRPr="00F70935">
              <w:rPr>
                <w:rFonts w:ascii="Times New Roman" w:hAnsi="Times New Roman"/>
                <w:b/>
                <w:bCs/>
              </w:rPr>
              <w:t>Vizita la santier.Inscrierea si coordonarea vizitelor se va face la nr. 069926870</w:t>
            </w:r>
          </w:p>
        </w:tc>
        <w:tc>
          <w:tcPr>
            <w:tcW w:w="4060" w:type="dxa"/>
            <w:shd w:val="clear" w:color="auto" w:fill="auto"/>
          </w:tcPr>
          <w:p w14:paraId="4BE88C83" w14:textId="77777777" w:rsidR="00F70935" w:rsidRPr="00F70935" w:rsidRDefault="00F70935" w:rsidP="00F70935">
            <w:pPr>
              <w:shd w:val="clear" w:color="auto" w:fill="FFFFFF" w:themeFill="background1"/>
              <w:tabs>
                <w:tab w:val="left" w:pos="612"/>
              </w:tabs>
              <w:jc w:val="both"/>
              <w:rPr>
                <w:rFonts w:ascii="Times New Roman" w:hAnsi="Times New Roman"/>
                <w:b/>
                <w:bCs/>
                <w:iCs/>
              </w:rPr>
            </w:pPr>
            <w:r w:rsidRPr="00F70935">
              <w:rPr>
                <w:rFonts w:ascii="Times New Roman" w:hAnsi="Times New Roman"/>
                <w:b/>
                <w:bCs/>
                <w:iCs/>
              </w:rPr>
              <w:t xml:space="preserve">Vizita la santier se va coordona prealabil la nr. de tel. 069926870, </w:t>
            </w:r>
          </w:p>
          <w:p w14:paraId="3363593A" w14:textId="77777777" w:rsidR="00F70935" w:rsidRPr="00F70935" w:rsidRDefault="00F70935" w:rsidP="00F70935">
            <w:pPr>
              <w:shd w:val="clear" w:color="auto" w:fill="FFFFFF" w:themeFill="background1"/>
              <w:tabs>
                <w:tab w:val="left" w:pos="612"/>
              </w:tabs>
              <w:jc w:val="both"/>
              <w:rPr>
                <w:rFonts w:ascii="Times New Roman" w:hAnsi="Times New Roman"/>
                <w:b/>
                <w:bCs/>
                <w:iCs/>
              </w:rPr>
            </w:pPr>
            <w:r w:rsidRPr="00F70935">
              <w:rPr>
                <w:rFonts w:ascii="Times New Roman" w:hAnsi="Times New Roman"/>
                <w:b/>
                <w:bCs/>
                <w:iCs/>
              </w:rPr>
              <w:t>În perioada de depunere a ofertelor</w:t>
            </w:r>
          </w:p>
        </w:tc>
        <w:tc>
          <w:tcPr>
            <w:tcW w:w="1717" w:type="dxa"/>
            <w:tcBorders>
              <w:top w:val="single" w:sz="4" w:space="0" w:color="auto"/>
              <w:left w:val="single" w:sz="4" w:space="0" w:color="auto"/>
              <w:bottom w:val="single" w:sz="4" w:space="0" w:color="auto"/>
              <w:right w:val="single" w:sz="4" w:space="0" w:color="auto"/>
            </w:tcBorders>
          </w:tcPr>
          <w:p w14:paraId="0562E588" w14:textId="77777777" w:rsidR="00F70935" w:rsidRPr="00F70935" w:rsidRDefault="00F70935" w:rsidP="00F70935">
            <w:pPr>
              <w:shd w:val="clear" w:color="auto" w:fill="FFFFFF"/>
              <w:tabs>
                <w:tab w:val="left" w:pos="612"/>
              </w:tabs>
              <w:rPr>
                <w:rFonts w:ascii="Times New Roman" w:hAnsi="Times New Roman"/>
                <w:b/>
                <w:iCs/>
                <w:lang w:eastAsia="ru-RU"/>
              </w:rPr>
            </w:pPr>
            <w:r w:rsidRPr="00F70935">
              <w:rPr>
                <w:rFonts w:ascii="Times New Roman" w:hAnsi="Times New Roman"/>
                <w:b/>
                <w:iCs/>
                <w:lang w:eastAsia="ru-RU"/>
              </w:rPr>
              <w:t>OBLIGATORIU</w:t>
            </w:r>
          </w:p>
        </w:tc>
      </w:tr>
    </w:tbl>
    <w:p w14:paraId="7A3D659D" w14:textId="77777777" w:rsidR="00F70935" w:rsidRPr="00F70935" w:rsidRDefault="00F70935" w:rsidP="00F70935">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2070225C"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Garanția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pentru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ofertă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după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w:t>
      </w:r>
      <w:proofErr w:type="spellEnd"/>
      <w:r w:rsidRPr="00F70935">
        <w:rPr>
          <w:rFonts w:ascii="Times New Roman" w:eastAsia="Times New Roman" w:hAnsi="Times New Roman" w:cs="Times New Roman"/>
          <w:b/>
          <w:kern w:val="0"/>
          <w:lang w:val="en-US" w:eastAsia="ru-RU"/>
          <w14:ligatures w14:val="none"/>
        </w:rPr>
        <w:t xml:space="preserve">  -1%</w:t>
      </w:r>
      <w:r w:rsidRPr="00F70935">
        <w:rPr>
          <w:rFonts w:ascii="Times New Roman" w:eastAsia="Times New Roman" w:hAnsi="Times New Roman" w:cs="Times New Roman"/>
          <w:noProof/>
          <w:kern w:val="0"/>
          <w:lang w:val="en-US"/>
          <w14:ligatures w14:val="none"/>
        </w:rPr>
        <w:t xml:space="preserve">, </w:t>
      </w:r>
      <w:proofErr w:type="spellStart"/>
      <w:r w:rsidRPr="00F70935">
        <w:rPr>
          <w:rFonts w:ascii="Times New Roman" w:eastAsia="Times New Roman" w:hAnsi="Times New Roman" w:cs="Times New Roman"/>
          <w:b/>
          <w:kern w:val="0"/>
          <w:lang w:val="en-US" w:eastAsia="ru-RU"/>
          <w14:ligatures w14:val="none"/>
        </w:rPr>
        <w:t>cuantumul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valorii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contractului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fara</w:t>
      </w:r>
      <w:proofErr w:type="spellEnd"/>
      <w:r w:rsidRPr="00F70935">
        <w:rPr>
          <w:rFonts w:ascii="Times New Roman" w:eastAsia="Times New Roman" w:hAnsi="Times New Roman" w:cs="Times New Roman"/>
          <w:b/>
          <w:kern w:val="0"/>
          <w:lang w:val="en-US" w:eastAsia="ru-RU"/>
          <w14:ligatures w14:val="none"/>
        </w:rPr>
        <w:t xml:space="preserve"> TVA.</w:t>
      </w:r>
    </w:p>
    <w:p w14:paraId="08E2F3AC"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Termenul</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garanție</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lucrărilor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serviciilor</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proiectare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lucrări</w:t>
      </w:r>
      <w:proofErr w:type="spellEnd"/>
      <w:r w:rsidRPr="00F70935">
        <w:rPr>
          <w:rFonts w:ascii="Times New Roman" w:eastAsia="Times New Roman" w:hAnsi="Times New Roman" w:cs="Times New Roman"/>
          <w:b/>
          <w:kern w:val="0"/>
          <w:lang w:val="en-US" w:eastAsia="ru-RU"/>
          <w14:ligatures w14:val="none"/>
        </w:rPr>
        <w:t xml:space="preserve"> 5 ani.</w:t>
      </w:r>
    </w:p>
    <w:p w14:paraId="05AAD592"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Garanția</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bună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execuție</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contractului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după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w:t>
      </w:r>
      <w:proofErr w:type="spellEnd"/>
      <w:r w:rsidRPr="00F70935">
        <w:rPr>
          <w:rFonts w:ascii="Times New Roman" w:eastAsia="Times New Roman" w:hAnsi="Times New Roman" w:cs="Times New Roman"/>
          <w:b/>
          <w:kern w:val="0"/>
          <w:lang w:val="en-US" w:eastAsia="ru-RU"/>
          <w14:ligatures w14:val="none"/>
        </w:rPr>
        <w:t xml:space="preserve"> - %, </w:t>
      </w:r>
      <w:proofErr w:type="spellStart"/>
      <w:r w:rsidRPr="00F70935">
        <w:rPr>
          <w:rFonts w:ascii="Times New Roman" w:eastAsia="Times New Roman" w:hAnsi="Times New Roman" w:cs="Times New Roman"/>
          <w:b/>
          <w:kern w:val="0"/>
          <w:lang w:val="en-US" w:eastAsia="ru-RU"/>
          <w14:ligatures w14:val="none"/>
        </w:rPr>
        <w:t>cuantumul</w:t>
      </w:r>
      <w:proofErr w:type="spellEnd"/>
      <w:r w:rsidRPr="00F70935">
        <w:rPr>
          <w:rFonts w:ascii="Times New Roman" w:eastAsia="Times New Roman" w:hAnsi="Times New Roman" w:cs="Times New Roman"/>
          <w:b/>
          <w:kern w:val="0"/>
          <w:lang w:val="en-US" w:eastAsia="ru-RU"/>
          <w14:ligatures w14:val="none"/>
        </w:rPr>
        <w:t xml:space="preserve">_ </w:t>
      </w:r>
      <w:proofErr w:type="spellStart"/>
      <w:r w:rsidRPr="00F70935">
        <w:rPr>
          <w:rFonts w:ascii="Times New Roman" w:eastAsia="Times New Roman" w:hAnsi="Times New Roman" w:cs="Times New Roman"/>
          <w:b/>
          <w:kern w:val="0"/>
          <w:lang w:val="en-US" w:eastAsia="ru-RU"/>
          <w14:ligatures w14:val="none"/>
        </w:rPr>
        <w:t>cuantumul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valorii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contractului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fara</w:t>
      </w:r>
      <w:proofErr w:type="spellEnd"/>
      <w:r w:rsidRPr="00F70935">
        <w:rPr>
          <w:rFonts w:ascii="Times New Roman" w:eastAsia="Times New Roman" w:hAnsi="Times New Roman" w:cs="Times New Roman"/>
          <w:b/>
          <w:kern w:val="0"/>
          <w:lang w:val="en-US" w:eastAsia="ru-RU"/>
          <w14:ligatures w14:val="none"/>
        </w:rPr>
        <w:t xml:space="preserve"> TVA.</w:t>
      </w:r>
    </w:p>
    <w:p w14:paraId="05CFEB7A"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Motivul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recurgerii</w:t>
      </w:r>
      <w:proofErr w:type="spellEnd"/>
      <w:r w:rsidRPr="00F70935">
        <w:rPr>
          <w:rFonts w:ascii="Times New Roman" w:eastAsia="Times New Roman" w:hAnsi="Times New Roman" w:cs="Times New Roman"/>
          <w:b/>
          <w:kern w:val="0"/>
          <w:lang w:val="en-US" w:eastAsia="ru-RU"/>
          <w14:ligatures w14:val="none"/>
        </w:rPr>
        <w:t xml:space="preserve"> la </w:t>
      </w:r>
      <w:proofErr w:type="spellStart"/>
      <w:r w:rsidRPr="00F70935">
        <w:rPr>
          <w:rFonts w:ascii="Times New Roman" w:eastAsia="Times New Roman" w:hAnsi="Times New Roman" w:cs="Times New Roman"/>
          <w:b/>
          <w:kern w:val="0"/>
          <w:lang w:val="en-US" w:eastAsia="ru-RU"/>
          <w14:ligatures w14:val="none"/>
        </w:rPr>
        <w:t>procedura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accelerată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licitației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deschise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restrânse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procedurii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negociate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după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w:t>
      </w:r>
      <w:proofErr w:type="spellEnd"/>
      <w:r w:rsidRPr="00F70935">
        <w:rPr>
          <w:rFonts w:ascii="Times New Roman" w:eastAsia="Times New Roman" w:hAnsi="Times New Roman" w:cs="Times New Roman"/>
          <w:b/>
          <w:kern w:val="0"/>
          <w:lang w:val="en-US" w:eastAsia="ru-RU"/>
          <w14:ligatures w14:val="none"/>
        </w:rPr>
        <w:t>________________________________________________</w:t>
      </w:r>
    </w:p>
    <w:p w14:paraId="14896BF5"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Tehnici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instrumente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specifice</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atribuire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dacă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este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specificați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dacă</w:t>
      </w:r>
      <w:proofErr w:type="spellEnd"/>
      <w:r w:rsidRPr="00F70935">
        <w:rPr>
          <w:rFonts w:ascii="Times New Roman" w:eastAsia="Times New Roman" w:hAnsi="Times New Roman" w:cs="Times New Roman"/>
          <w:b/>
          <w:kern w:val="0"/>
          <w:lang w:val="en-US" w:eastAsia="ru-RU"/>
          <w14:ligatures w14:val="none"/>
        </w:rPr>
        <w:t xml:space="preserve"> se </w:t>
      </w:r>
      <w:proofErr w:type="spellStart"/>
      <w:r w:rsidRPr="00F70935">
        <w:rPr>
          <w:rFonts w:ascii="Times New Roman" w:eastAsia="Times New Roman" w:hAnsi="Times New Roman" w:cs="Times New Roman"/>
          <w:b/>
          <w:kern w:val="0"/>
          <w:lang w:val="en-US" w:eastAsia="ru-RU"/>
          <w14:ligatures w14:val="none"/>
        </w:rPr>
        <w:t>va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utiliza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acordul-cadru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sistemul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dinamic</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achiziție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licitația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electronică</w:t>
      </w:r>
      <w:proofErr w:type="spellEnd"/>
      <w:r w:rsidRPr="00F70935">
        <w:rPr>
          <w:rFonts w:ascii="Times New Roman" w:eastAsia="Times New Roman" w:hAnsi="Times New Roman" w:cs="Times New Roman"/>
          <w:b/>
          <w:kern w:val="0"/>
          <w:lang w:val="en-US" w:eastAsia="ru-RU"/>
          <w14:ligatures w14:val="none"/>
        </w:rPr>
        <w:t>):_________</w:t>
      </w:r>
    </w:p>
    <w:p w14:paraId="76FF582A" w14:textId="77777777" w:rsidR="00F70935" w:rsidRPr="00F70935" w:rsidRDefault="00F70935" w:rsidP="00F7093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Condiții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speciale</w:t>
      </w:r>
      <w:proofErr w:type="spellEnd"/>
      <w:r w:rsidRPr="00F70935">
        <w:rPr>
          <w:rFonts w:ascii="Times New Roman" w:eastAsia="Times New Roman" w:hAnsi="Times New Roman" w:cs="Times New Roman"/>
          <w:b/>
          <w:kern w:val="0"/>
          <w:lang w:val="en-US" w:eastAsia="ru-RU"/>
          <w14:ligatures w14:val="none"/>
        </w:rPr>
        <w:t xml:space="preserve"> de care </w:t>
      </w:r>
      <w:proofErr w:type="spellStart"/>
      <w:r w:rsidRPr="00F70935">
        <w:rPr>
          <w:rFonts w:ascii="Times New Roman" w:eastAsia="Times New Roman" w:hAnsi="Times New Roman" w:cs="Times New Roman"/>
          <w:b/>
          <w:kern w:val="0"/>
          <w:lang w:val="en-US" w:eastAsia="ru-RU"/>
          <w14:ligatures w14:val="none"/>
        </w:rPr>
        <w:t>depinde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îndeplinirea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contractului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indicați</w:t>
      </w:r>
      <w:proofErr w:type="spellEnd"/>
      <w:r w:rsidRPr="00F70935">
        <w:rPr>
          <w:rFonts w:ascii="Times New Roman" w:eastAsia="Times New Roman" w:hAnsi="Times New Roman" w:cs="Times New Roman"/>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după</w:t>
      </w:r>
      <w:proofErr w:type="spellEnd"/>
      <w:r w:rsidRPr="00F70935">
        <w:rPr>
          <w:rFonts w:ascii="Times New Roman" w:eastAsia="Times New Roman" w:hAnsi="Times New Roman" w:cs="Times New Roman"/>
          <w:kern w:val="0"/>
          <w:lang w:val="en-US" w:eastAsia="ru-RU"/>
          <w14:ligatures w14:val="none"/>
        </w:rPr>
        <w:t xml:space="preserve"> </w:t>
      </w:r>
      <w:proofErr w:type="spellStart"/>
      <w:r w:rsidRPr="00F70935">
        <w:rPr>
          <w:rFonts w:ascii="Times New Roman" w:eastAsia="Times New Roman" w:hAnsi="Times New Roman" w:cs="Times New Roman"/>
          <w:kern w:val="0"/>
          <w:lang w:val="en-US" w:eastAsia="ru-RU"/>
          <w14:ligatures w14:val="none"/>
        </w:rPr>
        <w:t>caz</w:t>
      </w:r>
      <w:proofErr w:type="spellEnd"/>
      <w:r w:rsidRPr="00F70935">
        <w:rPr>
          <w:rFonts w:ascii="Times New Roman" w:eastAsia="Times New Roman" w:hAnsi="Times New Roman" w:cs="Times New Roman"/>
          <w:b/>
          <w:kern w:val="0"/>
          <w:lang w:val="en-US" w:eastAsia="ru-RU"/>
          <w14:ligatures w14:val="none"/>
        </w:rPr>
        <w:t xml:space="preserve">): </w:t>
      </w:r>
      <w:bookmarkStart w:id="45" w:name="_Hlk71621175"/>
      <w:proofErr w:type="spellStart"/>
      <w:r w:rsidRPr="00F70935">
        <w:rPr>
          <w:rFonts w:ascii="Times New Roman" w:eastAsia="Times New Roman" w:hAnsi="Times New Roman" w:cs="Times New Roman"/>
          <w:b/>
          <w:kern w:val="0"/>
          <w:lang w:val="en-US" w:eastAsia="ru-RU"/>
          <w14:ligatures w14:val="none"/>
        </w:rPr>
        <w:t>Ofertele</w:t>
      </w:r>
      <w:proofErr w:type="spellEnd"/>
      <w:r w:rsidRPr="00F70935">
        <w:rPr>
          <w:rFonts w:ascii="Times New Roman" w:eastAsia="Times New Roman" w:hAnsi="Times New Roman" w:cs="Times New Roman"/>
          <w:b/>
          <w:kern w:val="0"/>
          <w:lang w:val="en-US" w:eastAsia="ru-RU"/>
          <w14:ligatures w14:val="none"/>
        </w:rPr>
        <w:t xml:space="preserve"> se </w:t>
      </w:r>
      <w:proofErr w:type="spellStart"/>
      <w:r w:rsidRPr="00F70935">
        <w:rPr>
          <w:rFonts w:ascii="Times New Roman" w:eastAsia="Times New Roman" w:hAnsi="Times New Roman" w:cs="Times New Roman"/>
          <w:b/>
          <w:kern w:val="0"/>
          <w:lang w:val="en-US" w:eastAsia="ru-RU"/>
          <w14:ligatures w14:val="none"/>
        </w:rPr>
        <w:t>prezintă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valută_</w:t>
      </w:r>
      <w:bookmarkEnd w:id="45"/>
      <w:r w:rsidRPr="00F70935">
        <w:rPr>
          <w:rFonts w:ascii="Times New Roman" w:eastAsia="Times New Roman" w:hAnsi="Times New Roman" w:cs="Times New Roman"/>
          <w:b/>
          <w:kern w:val="0"/>
          <w:lang w:val="en-US" w:eastAsia="ru-RU"/>
          <w14:ligatures w14:val="none"/>
        </w:rPr>
        <w:t>MDL</w:t>
      </w:r>
      <w:proofErr w:type="spellEnd"/>
    </w:p>
    <w:p w14:paraId="3CE62C02" w14:textId="77777777" w:rsidR="00F70935" w:rsidRPr="00F70935" w:rsidRDefault="00F70935" w:rsidP="00F7093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Criteriul</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evaluare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aplicat</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pentru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atribuirea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contractului</w:t>
      </w:r>
      <w:proofErr w:type="spellEnd"/>
      <w:r w:rsidRPr="00F70935">
        <w:rPr>
          <w:rFonts w:ascii="Times New Roman" w:eastAsia="Times New Roman" w:hAnsi="Times New Roman" w:cs="Times New Roman"/>
          <w:b/>
          <w:kern w:val="0"/>
          <w:lang w:val="en-US" w:eastAsia="ru-RU"/>
          <w14:ligatures w14:val="none"/>
        </w:rPr>
        <w:t xml:space="preserve">: Cel </w:t>
      </w:r>
      <w:proofErr w:type="spellStart"/>
      <w:r w:rsidRPr="00F70935">
        <w:rPr>
          <w:rFonts w:ascii="Times New Roman" w:eastAsia="Times New Roman" w:hAnsi="Times New Roman" w:cs="Times New Roman"/>
          <w:b/>
          <w:kern w:val="0"/>
          <w:lang w:val="en-US" w:eastAsia="ru-RU"/>
          <w14:ligatures w14:val="none"/>
        </w:rPr>
        <w:t>mai</w:t>
      </w:r>
      <w:proofErr w:type="spellEnd"/>
      <w:r w:rsidRPr="00F70935">
        <w:rPr>
          <w:rFonts w:ascii="Times New Roman" w:eastAsia="Times New Roman" w:hAnsi="Times New Roman" w:cs="Times New Roman"/>
          <w:b/>
          <w:kern w:val="0"/>
          <w:lang w:val="en-US" w:eastAsia="ru-RU"/>
          <w14:ligatures w14:val="none"/>
        </w:rPr>
        <w:t xml:space="preserve"> mic </w:t>
      </w:r>
      <w:proofErr w:type="spellStart"/>
      <w:r w:rsidRPr="00F70935">
        <w:rPr>
          <w:rFonts w:ascii="Times New Roman" w:eastAsia="Times New Roman" w:hAnsi="Times New Roman" w:cs="Times New Roman"/>
          <w:b/>
          <w:kern w:val="0"/>
          <w:lang w:val="en-US" w:eastAsia="ru-RU"/>
          <w14:ligatures w14:val="none"/>
        </w:rPr>
        <w:t>pret</w:t>
      </w:r>
      <w:proofErr w:type="spellEnd"/>
    </w:p>
    <w:p w14:paraId="6533202A" w14:textId="77777777" w:rsidR="00F70935" w:rsidRPr="00F70935" w:rsidRDefault="00F70935" w:rsidP="00F7093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Factorii</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evaluare</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ofertei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celei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mai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avantajoase</w:t>
      </w:r>
      <w:proofErr w:type="spellEnd"/>
      <w:r w:rsidRPr="00F70935">
        <w:rPr>
          <w:rFonts w:ascii="Times New Roman" w:eastAsia="Times New Roman" w:hAnsi="Times New Roman" w:cs="Times New Roman"/>
          <w:b/>
          <w:kern w:val="0"/>
          <w:lang w:val="en-US" w:eastAsia="ru-RU"/>
          <w14:ligatures w14:val="none"/>
        </w:rPr>
        <w:t xml:space="preserve"> din </w:t>
      </w:r>
      <w:proofErr w:type="spellStart"/>
      <w:r w:rsidRPr="00F70935">
        <w:rPr>
          <w:rFonts w:ascii="Times New Roman" w:eastAsia="Times New Roman" w:hAnsi="Times New Roman" w:cs="Times New Roman"/>
          <w:b/>
          <w:kern w:val="0"/>
          <w:lang w:val="en-US" w:eastAsia="ru-RU"/>
          <w14:ligatures w14:val="none"/>
        </w:rPr>
        <w:t>punct</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vedere</w:t>
      </w:r>
      <w:proofErr w:type="spellEnd"/>
      <w:r w:rsidRPr="00F70935">
        <w:rPr>
          <w:rFonts w:ascii="Times New Roman" w:eastAsia="Times New Roman" w:hAnsi="Times New Roman" w:cs="Times New Roman"/>
          <w:b/>
          <w:kern w:val="0"/>
          <w:lang w:val="en-US" w:eastAsia="ru-RU"/>
          <w14:ligatures w14:val="none"/>
        </w:rPr>
        <w:t xml:space="preserve"> economic, precum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ponderile</w:t>
      </w:r>
      <w:proofErr w:type="spellEnd"/>
      <w:r w:rsidRPr="00F70935">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2"/>
        <w:gridCol w:w="1788"/>
      </w:tblGrid>
      <w:tr w:rsidR="00F70935" w:rsidRPr="00F70935" w14:paraId="3083D224" w14:textId="77777777" w:rsidTr="00F10488">
        <w:tc>
          <w:tcPr>
            <w:tcW w:w="577" w:type="dxa"/>
            <w:tcBorders>
              <w:top w:val="single" w:sz="4" w:space="0" w:color="auto"/>
              <w:left w:val="single" w:sz="4" w:space="0" w:color="auto"/>
              <w:bottom w:val="single" w:sz="4" w:space="0" w:color="auto"/>
              <w:right w:val="single" w:sz="4" w:space="0" w:color="auto"/>
            </w:tcBorders>
            <w:hideMark/>
          </w:tcPr>
          <w:p w14:paraId="7565EA7C" w14:textId="77777777" w:rsidR="00F70935" w:rsidRPr="00F70935" w:rsidRDefault="00F70935" w:rsidP="00F70935">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F70935">
              <w:rPr>
                <w:rFonts w:ascii="Times New Roman" w:eastAsia="Times New Roman" w:hAnsi="Times New Roman" w:cs="Times New Roman"/>
                <w:b/>
                <w:iCs/>
                <w:sz w:val="20"/>
                <w:szCs w:val="20"/>
                <w:lang w:val="en-US"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61E18138" w14:textId="77777777" w:rsidR="00F70935" w:rsidRPr="00F70935" w:rsidRDefault="00F70935" w:rsidP="00F7093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proofErr w:type="spellStart"/>
            <w:r w:rsidRPr="00F70935">
              <w:rPr>
                <w:rFonts w:ascii="Times New Roman" w:eastAsia="Times New Roman" w:hAnsi="Times New Roman" w:cs="Times New Roman"/>
                <w:b/>
                <w:iCs/>
                <w:sz w:val="20"/>
                <w:szCs w:val="20"/>
                <w:lang w:val="en-US" w:eastAsia="ru-RU"/>
              </w:rPr>
              <w:t>Denumirea</w:t>
            </w:r>
            <w:proofErr w:type="spellEnd"/>
            <w:r w:rsidRPr="00F70935">
              <w:rPr>
                <w:rFonts w:ascii="Times New Roman" w:eastAsia="Times New Roman" w:hAnsi="Times New Roman" w:cs="Times New Roman"/>
                <w:b/>
                <w:iCs/>
                <w:sz w:val="20"/>
                <w:szCs w:val="20"/>
                <w:lang w:val="en-US" w:eastAsia="ru-RU"/>
              </w:rPr>
              <w:t xml:space="preserve"> </w:t>
            </w:r>
            <w:proofErr w:type="spellStart"/>
            <w:r w:rsidRPr="00F70935">
              <w:rPr>
                <w:rFonts w:ascii="Times New Roman" w:eastAsia="Times New Roman" w:hAnsi="Times New Roman" w:cs="Times New Roman"/>
                <w:b/>
                <w:iCs/>
                <w:sz w:val="20"/>
                <w:szCs w:val="20"/>
                <w:lang w:val="en-US" w:eastAsia="ru-RU"/>
              </w:rPr>
              <w:t>factorului</w:t>
            </w:r>
            <w:proofErr w:type="spellEnd"/>
            <w:r w:rsidRPr="00F70935">
              <w:rPr>
                <w:rFonts w:ascii="Times New Roman" w:eastAsia="Times New Roman" w:hAnsi="Times New Roman" w:cs="Times New Roman"/>
                <w:b/>
                <w:iCs/>
                <w:sz w:val="20"/>
                <w:szCs w:val="20"/>
                <w:lang w:val="en-US" w:eastAsia="ru-RU"/>
              </w:rPr>
              <w:t xml:space="preserve"> de </w:t>
            </w:r>
            <w:proofErr w:type="spellStart"/>
            <w:r w:rsidRPr="00F70935">
              <w:rPr>
                <w:rFonts w:ascii="Times New Roman" w:eastAsia="Times New Roman" w:hAnsi="Times New Roman" w:cs="Times New Roman"/>
                <w:b/>
                <w:iCs/>
                <w:sz w:val="20"/>
                <w:szCs w:val="20"/>
                <w:lang w:val="en-US"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23272A05" w14:textId="77777777" w:rsidR="00F70935" w:rsidRPr="00F70935" w:rsidRDefault="00F70935" w:rsidP="00F70935">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proofErr w:type="spellStart"/>
            <w:r w:rsidRPr="00F70935">
              <w:rPr>
                <w:rFonts w:ascii="Times New Roman" w:eastAsia="Times New Roman" w:hAnsi="Times New Roman" w:cs="Times New Roman"/>
                <w:b/>
                <w:iCs/>
                <w:sz w:val="20"/>
                <w:szCs w:val="20"/>
                <w:lang w:val="en-US" w:eastAsia="ru-RU"/>
              </w:rPr>
              <w:t>Ponderea</w:t>
            </w:r>
            <w:proofErr w:type="spellEnd"/>
            <w:r w:rsidRPr="00F70935">
              <w:rPr>
                <w:rFonts w:ascii="Times New Roman" w:eastAsia="Times New Roman" w:hAnsi="Times New Roman" w:cs="Times New Roman"/>
                <w:b/>
                <w:iCs/>
                <w:sz w:val="20"/>
                <w:szCs w:val="20"/>
                <w:lang w:val="en-US" w:eastAsia="ru-RU"/>
              </w:rPr>
              <w:t>%</w:t>
            </w:r>
          </w:p>
        </w:tc>
      </w:tr>
      <w:tr w:rsidR="00F70935" w:rsidRPr="00F70935" w14:paraId="089062FF" w14:textId="77777777" w:rsidTr="00F10488">
        <w:tc>
          <w:tcPr>
            <w:tcW w:w="577" w:type="dxa"/>
            <w:tcBorders>
              <w:top w:val="single" w:sz="4" w:space="0" w:color="auto"/>
              <w:left w:val="single" w:sz="4" w:space="0" w:color="auto"/>
              <w:bottom w:val="single" w:sz="4" w:space="0" w:color="auto"/>
              <w:right w:val="single" w:sz="4" w:space="0" w:color="auto"/>
            </w:tcBorders>
          </w:tcPr>
          <w:p w14:paraId="4C217E21" w14:textId="77777777" w:rsidR="00F70935" w:rsidRPr="00F70935" w:rsidRDefault="00F70935" w:rsidP="00F70935">
            <w:pPr>
              <w:shd w:val="clear" w:color="auto" w:fill="FFFFFF" w:themeFill="background1"/>
              <w:tabs>
                <w:tab w:val="left" w:pos="612"/>
              </w:tabs>
              <w:spacing w:before="120" w:after="120"/>
              <w:rPr>
                <w:rFonts w:ascii="Times New Roman" w:eastAsia="Times New Roman" w:hAnsi="Times New Roman" w:cs="Times New Roman"/>
                <w:iCs/>
                <w:lang w:val="en-US" w:eastAsia="ru-RU"/>
              </w:rPr>
            </w:pPr>
          </w:p>
        </w:tc>
        <w:tc>
          <w:tcPr>
            <w:tcW w:w="7248" w:type="dxa"/>
            <w:tcBorders>
              <w:top w:val="single" w:sz="4" w:space="0" w:color="auto"/>
              <w:left w:val="single" w:sz="4" w:space="0" w:color="auto"/>
              <w:bottom w:val="single" w:sz="4" w:space="0" w:color="auto"/>
              <w:right w:val="single" w:sz="4" w:space="0" w:color="auto"/>
            </w:tcBorders>
          </w:tcPr>
          <w:p w14:paraId="3BF083AB" w14:textId="77777777" w:rsidR="00F70935" w:rsidRPr="00F70935" w:rsidRDefault="00F70935" w:rsidP="00F70935">
            <w:pPr>
              <w:shd w:val="clear" w:color="auto" w:fill="FFFFFF" w:themeFill="background1"/>
              <w:tabs>
                <w:tab w:val="left" w:pos="612"/>
              </w:tabs>
              <w:spacing w:before="120" w:after="120"/>
              <w:rPr>
                <w:rFonts w:ascii="Times New Roman" w:eastAsia="Times New Roman" w:hAnsi="Times New Roman" w:cs="Times New Roman"/>
                <w:iCs/>
                <w:lang w:val="en-US" w:eastAsia="ru-RU"/>
              </w:rPr>
            </w:pPr>
          </w:p>
        </w:tc>
        <w:tc>
          <w:tcPr>
            <w:tcW w:w="1800" w:type="dxa"/>
            <w:tcBorders>
              <w:top w:val="single" w:sz="4" w:space="0" w:color="auto"/>
              <w:left w:val="single" w:sz="4" w:space="0" w:color="auto"/>
              <w:bottom w:val="single" w:sz="4" w:space="0" w:color="auto"/>
              <w:right w:val="single" w:sz="4" w:space="0" w:color="auto"/>
            </w:tcBorders>
          </w:tcPr>
          <w:p w14:paraId="14F7FC22" w14:textId="77777777" w:rsidR="00F70935" w:rsidRPr="00F70935" w:rsidRDefault="00F70935" w:rsidP="00F70935">
            <w:pPr>
              <w:shd w:val="clear" w:color="auto" w:fill="FFFFFF" w:themeFill="background1"/>
              <w:tabs>
                <w:tab w:val="left" w:pos="612"/>
              </w:tabs>
              <w:spacing w:before="120" w:after="120"/>
              <w:rPr>
                <w:rFonts w:ascii="Times New Roman" w:eastAsia="Times New Roman" w:hAnsi="Times New Roman" w:cs="Times New Roman"/>
                <w:iCs/>
                <w:lang w:val="en-US" w:eastAsia="ru-RU"/>
              </w:rPr>
            </w:pPr>
          </w:p>
        </w:tc>
      </w:tr>
    </w:tbl>
    <w:p w14:paraId="26327E6B"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Termenul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limită</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depunere</w:t>
      </w:r>
      <w:proofErr w:type="spellEnd"/>
      <w:r w:rsidRPr="00F70935">
        <w:rPr>
          <w:rFonts w:ascii="Times New Roman" w:eastAsia="Times New Roman" w:hAnsi="Times New Roman" w:cs="Times New Roman"/>
          <w:b/>
          <w:kern w:val="0"/>
          <w:lang w:val="en-US" w:eastAsia="ru-RU"/>
          <w14:ligatures w14:val="none"/>
        </w:rPr>
        <w:t>/</w:t>
      </w:r>
      <w:proofErr w:type="spellStart"/>
      <w:r w:rsidRPr="00F70935">
        <w:rPr>
          <w:rFonts w:ascii="Times New Roman" w:eastAsia="Times New Roman" w:hAnsi="Times New Roman" w:cs="Times New Roman"/>
          <w:b/>
          <w:kern w:val="0"/>
          <w:lang w:val="en-US" w:eastAsia="ru-RU"/>
          <w14:ligatures w14:val="none"/>
        </w:rPr>
        <w:t>deschidere</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ofertelor</w:t>
      </w:r>
      <w:proofErr w:type="spellEnd"/>
      <w:r w:rsidRPr="00F70935">
        <w:rPr>
          <w:rFonts w:ascii="Times New Roman" w:eastAsia="Times New Roman" w:hAnsi="Times New Roman" w:cs="Times New Roman"/>
          <w:b/>
          <w:kern w:val="0"/>
          <w:lang w:val="en-US" w:eastAsia="ru-RU"/>
          <w14:ligatures w14:val="none"/>
        </w:rPr>
        <w:t>:</w:t>
      </w:r>
    </w:p>
    <w:p w14:paraId="7A28A808" w14:textId="77777777" w:rsidR="00F70935" w:rsidRPr="00F70935" w:rsidRDefault="00F70935" w:rsidP="00F70935">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70935">
        <w:rPr>
          <w:rFonts w:ascii="Times New Roman" w:eastAsia="Times New Roman" w:hAnsi="Times New Roman" w:cs="Times New Roman"/>
          <w:b/>
          <w:kern w:val="0"/>
          <w:lang w:val="en-US" w:eastAsia="ru-RU"/>
          <w14:ligatures w14:val="none"/>
        </w:rPr>
        <w:t>conform SIA RSAP /</w:t>
      </w:r>
      <w:proofErr w:type="spellStart"/>
      <w:r w:rsidRPr="00F70935">
        <w:rPr>
          <w:rFonts w:ascii="Times New Roman" w:eastAsia="Times New Roman" w:hAnsi="Times New Roman" w:cs="Times New Roman"/>
          <w:b/>
          <w:kern w:val="0"/>
          <w:lang w:val="en-US" w:eastAsia="ru-RU"/>
          <w14:ligatures w14:val="none"/>
        </w:rPr>
        <w:t>până</w:t>
      </w:r>
      <w:proofErr w:type="spellEnd"/>
      <w:r w:rsidRPr="00F70935">
        <w:rPr>
          <w:rFonts w:ascii="Times New Roman" w:eastAsia="Times New Roman" w:hAnsi="Times New Roman" w:cs="Times New Roman"/>
          <w:b/>
          <w:kern w:val="0"/>
          <w:lang w:val="en-US" w:eastAsia="ru-RU"/>
          <w14:ligatures w14:val="none"/>
        </w:rPr>
        <w:t xml:space="preserve"> la: </w:t>
      </w:r>
      <w:r w:rsidRPr="00F70935">
        <w:rPr>
          <w:rFonts w:ascii="Times New Roman" w:eastAsia="Times New Roman" w:hAnsi="Times New Roman" w:cs="Times New Roman"/>
          <w:b/>
          <w:i/>
          <w:kern w:val="0"/>
          <w:lang w:val="en-US" w:eastAsia="ru-RU"/>
          <w14:ligatures w14:val="none"/>
        </w:rPr>
        <w:t>conform SIA RSAP</w:t>
      </w:r>
    </w:p>
    <w:p w14:paraId="04C340F5" w14:textId="77777777" w:rsidR="00F70935" w:rsidRPr="00F70935" w:rsidRDefault="00F70935" w:rsidP="00F70935">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70935">
        <w:rPr>
          <w:rFonts w:ascii="Times New Roman" w:eastAsia="Times New Roman" w:hAnsi="Times New Roman" w:cs="Times New Roman"/>
          <w:b/>
          <w:kern w:val="0"/>
          <w:lang w:val="en-US" w:eastAsia="ru-RU"/>
          <w14:ligatures w14:val="none"/>
        </w:rPr>
        <w:t xml:space="preserve">pe: </w:t>
      </w:r>
      <w:r w:rsidRPr="00F70935">
        <w:rPr>
          <w:rFonts w:ascii="Times New Roman" w:eastAsia="Times New Roman" w:hAnsi="Times New Roman" w:cs="Times New Roman"/>
          <w:b/>
          <w:i/>
          <w:kern w:val="0"/>
          <w:lang w:val="en-US" w:eastAsia="ru-RU"/>
          <w14:ligatures w14:val="none"/>
        </w:rPr>
        <w:t>conform SIA RSAP</w:t>
      </w:r>
    </w:p>
    <w:p w14:paraId="519FA8D5" w14:textId="77777777" w:rsidR="00F70935" w:rsidRPr="00F70935" w:rsidRDefault="00F70935" w:rsidP="00F70935">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Adresa</w:t>
      </w:r>
      <w:proofErr w:type="spellEnd"/>
      <w:r w:rsidRPr="00F70935">
        <w:rPr>
          <w:rFonts w:ascii="Times New Roman" w:eastAsia="Times New Roman" w:hAnsi="Times New Roman" w:cs="Times New Roman"/>
          <w:b/>
          <w:kern w:val="0"/>
          <w:lang w:val="en-US" w:eastAsia="ru-RU"/>
          <w14:ligatures w14:val="none"/>
        </w:rPr>
        <w:t xml:space="preserve"> la care </w:t>
      </w:r>
      <w:proofErr w:type="spellStart"/>
      <w:r w:rsidRPr="00F70935">
        <w:rPr>
          <w:rFonts w:ascii="Times New Roman" w:eastAsia="Times New Roman" w:hAnsi="Times New Roman" w:cs="Times New Roman"/>
          <w:b/>
          <w:kern w:val="0"/>
          <w:lang w:val="en-US" w:eastAsia="ru-RU"/>
          <w14:ligatures w14:val="none"/>
        </w:rPr>
        <w:t>trebuie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transmise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ofertele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cererile</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participare</w:t>
      </w:r>
      <w:proofErr w:type="spellEnd"/>
      <w:r w:rsidRPr="00F70935">
        <w:rPr>
          <w:rFonts w:ascii="Times New Roman" w:eastAsia="Times New Roman" w:hAnsi="Times New Roman" w:cs="Times New Roman"/>
          <w:b/>
          <w:kern w:val="0"/>
          <w:lang w:val="en-US" w:eastAsia="ru-RU"/>
          <w14:ligatures w14:val="none"/>
        </w:rPr>
        <w:t xml:space="preserve">: </w:t>
      </w:r>
    </w:p>
    <w:p w14:paraId="751CC533" w14:textId="77777777" w:rsidR="00F70935" w:rsidRPr="00F70935" w:rsidRDefault="00F70935" w:rsidP="00F70935">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i/>
          <w:kern w:val="0"/>
          <w:lang w:val="en-US" w:eastAsia="ru-RU"/>
          <w14:ligatures w14:val="none"/>
        </w:rPr>
        <w:lastRenderedPageBreak/>
        <w:t>Ofertele</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sau</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cererile</w:t>
      </w:r>
      <w:proofErr w:type="spellEnd"/>
      <w:r w:rsidRPr="00F70935">
        <w:rPr>
          <w:rFonts w:ascii="Times New Roman" w:eastAsia="Times New Roman" w:hAnsi="Times New Roman" w:cs="Times New Roman"/>
          <w:b/>
          <w:i/>
          <w:kern w:val="0"/>
          <w:lang w:val="en-US" w:eastAsia="ru-RU"/>
          <w14:ligatures w14:val="none"/>
        </w:rPr>
        <w:t xml:space="preserve"> de </w:t>
      </w:r>
      <w:proofErr w:type="spellStart"/>
      <w:r w:rsidRPr="00F70935">
        <w:rPr>
          <w:rFonts w:ascii="Times New Roman" w:eastAsia="Times New Roman" w:hAnsi="Times New Roman" w:cs="Times New Roman"/>
          <w:b/>
          <w:i/>
          <w:kern w:val="0"/>
          <w:lang w:val="en-US" w:eastAsia="ru-RU"/>
          <w14:ligatures w14:val="none"/>
        </w:rPr>
        <w:t>participare</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vor</w:t>
      </w:r>
      <w:proofErr w:type="spellEnd"/>
      <w:r w:rsidRPr="00F70935">
        <w:rPr>
          <w:rFonts w:ascii="Times New Roman" w:eastAsia="Times New Roman" w:hAnsi="Times New Roman" w:cs="Times New Roman"/>
          <w:b/>
          <w:i/>
          <w:kern w:val="0"/>
          <w:lang w:val="en-US" w:eastAsia="ru-RU"/>
          <w14:ligatures w14:val="none"/>
        </w:rPr>
        <w:t xml:space="preserve"> fi </w:t>
      </w:r>
      <w:proofErr w:type="spellStart"/>
      <w:r w:rsidRPr="00F70935">
        <w:rPr>
          <w:rFonts w:ascii="Times New Roman" w:eastAsia="Times New Roman" w:hAnsi="Times New Roman" w:cs="Times New Roman"/>
          <w:b/>
          <w:i/>
          <w:kern w:val="0"/>
          <w:lang w:val="en-US" w:eastAsia="ru-RU"/>
          <w14:ligatures w14:val="none"/>
        </w:rPr>
        <w:t>depuse</w:t>
      </w:r>
      <w:proofErr w:type="spellEnd"/>
      <w:r w:rsidRPr="00F70935">
        <w:rPr>
          <w:rFonts w:ascii="Times New Roman" w:eastAsia="Times New Roman" w:hAnsi="Times New Roman" w:cs="Times New Roman"/>
          <w:b/>
          <w:i/>
          <w:kern w:val="0"/>
          <w:lang w:val="en-US" w:eastAsia="ru-RU"/>
          <w14:ligatures w14:val="none"/>
        </w:rPr>
        <w:t xml:space="preserve"> electronic </w:t>
      </w:r>
      <w:proofErr w:type="spellStart"/>
      <w:r w:rsidRPr="00F70935">
        <w:rPr>
          <w:rFonts w:ascii="Times New Roman" w:eastAsia="Times New Roman" w:hAnsi="Times New Roman" w:cs="Times New Roman"/>
          <w:b/>
          <w:i/>
          <w:kern w:val="0"/>
          <w:lang w:val="en-US" w:eastAsia="ru-RU"/>
          <w14:ligatures w14:val="none"/>
        </w:rPr>
        <w:t>prin</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intermediul</w:t>
      </w:r>
      <w:proofErr w:type="spellEnd"/>
      <w:r w:rsidRPr="00F70935">
        <w:rPr>
          <w:rFonts w:ascii="Times New Roman" w:eastAsia="Times New Roman" w:hAnsi="Times New Roman" w:cs="Times New Roman"/>
          <w:b/>
          <w:i/>
          <w:kern w:val="0"/>
          <w:lang w:val="en-US" w:eastAsia="ru-RU"/>
          <w14:ligatures w14:val="none"/>
        </w:rPr>
        <w:t xml:space="preserve"> SIA RSAP</w:t>
      </w:r>
    </w:p>
    <w:p w14:paraId="6BC61CDA" w14:textId="77777777" w:rsidR="00F70935" w:rsidRPr="00F70935" w:rsidRDefault="00F70935" w:rsidP="00F7093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Termenul</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valabilitate</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ofertelor</w:t>
      </w:r>
      <w:proofErr w:type="spellEnd"/>
      <w:r w:rsidRPr="00F70935">
        <w:rPr>
          <w:rFonts w:ascii="Times New Roman" w:eastAsia="Times New Roman" w:hAnsi="Times New Roman" w:cs="Times New Roman"/>
          <w:b/>
          <w:kern w:val="0"/>
          <w:lang w:val="en-US" w:eastAsia="ru-RU"/>
          <w14:ligatures w14:val="none"/>
        </w:rPr>
        <w:t xml:space="preserve">: 60 </w:t>
      </w:r>
      <w:proofErr w:type="spellStart"/>
      <w:r w:rsidRPr="00F70935">
        <w:rPr>
          <w:rFonts w:ascii="Times New Roman" w:eastAsia="Times New Roman" w:hAnsi="Times New Roman" w:cs="Times New Roman"/>
          <w:b/>
          <w:kern w:val="0"/>
          <w:lang w:val="en-US" w:eastAsia="ru-RU"/>
          <w14:ligatures w14:val="none"/>
        </w:rPr>
        <w:t>zile</w:t>
      </w:r>
      <w:proofErr w:type="spellEnd"/>
    </w:p>
    <w:p w14:paraId="2A4DC39E" w14:textId="77777777" w:rsidR="00F70935" w:rsidRPr="00F70935" w:rsidRDefault="00F70935" w:rsidP="00F70935">
      <w:pPr>
        <w:numPr>
          <w:ilvl w:val="0"/>
          <w:numId w:val="44"/>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Locul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deschiderii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ofertelor</w:t>
      </w:r>
      <w:proofErr w:type="spellEnd"/>
      <w:r w:rsidRPr="00F70935">
        <w:rPr>
          <w:rFonts w:ascii="Times New Roman" w:eastAsia="Times New Roman" w:hAnsi="Times New Roman" w:cs="Times New Roman"/>
          <w:b/>
          <w:kern w:val="0"/>
          <w:lang w:val="en-US" w:eastAsia="ru-RU"/>
          <w14:ligatures w14:val="none"/>
        </w:rPr>
        <w:t xml:space="preserve">: SIA RSAP </w:t>
      </w:r>
    </w:p>
    <w:p w14:paraId="045657F3" w14:textId="77777777" w:rsidR="00F70935" w:rsidRPr="00F70935" w:rsidRDefault="00F70935" w:rsidP="00F70935">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F70935">
        <w:rPr>
          <w:rFonts w:ascii="Times New Roman" w:eastAsia="Times New Roman" w:hAnsi="Times New Roman" w:cs="Times New Roman"/>
          <w:b/>
          <w:i/>
          <w:kern w:val="0"/>
          <w:lang w:val="en-US" w:eastAsia="ru-RU"/>
          <w14:ligatures w14:val="none"/>
        </w:rPr>
        <w:t>Ofertele</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întârziate</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vor</w:t>
      </w:r>
      <w:proofErr w:type="spellEnd"/>
      <w:r w:rsidRPr="00F70935">
        <w:rPr>
          <w:rFonts w:ascii="Times New Roman" w:eastAsia="Times New Roman" w:hAnsi="Times New Roman" w:cs="Times New Roman"/>
          <w:b/>
          <w:i/>
          <w:kern w:val="0"/>
          <w:lang w:val="en-US" w:eastAsia="ru-RU"/>
          <w14:ligatures w14:val="none"/>
        </w:rPr>
        <w:t xml:space="preserve"> fi </w:t>
      </w:r>
      <w:proofErr w:type="spellStart"/>
      <w:r w:rsidRPr="00F70935">
        <w:rPr>
          <w:rFonts w:ascii="Times New Roman" w:eastAsia="Times New Roman" w:hAnsi="Times New Roman" w:cs="Times New Roman"/>
          <w:b/>
          <w:i/>
          <w:kern w:val="0"/>
          <w:lang w:val="en-US" w:eastAsia="ru-RU"/>
          <w14:ligatures w14:val="none"/>
        </w:rPr>
        <w:t>respinse</w:t>
      </w:r>
      <w:proofErr w:type="spellEnd"/>
      <w:r w:rsidRPr="00F70935">
        <w:rPr>
          <w:rFonts w:ascii="Times New Roman" w:eastAsia="Times New Roman" w:hAnsi="Times New Roman" w:cs="Times New Roman"/>
          <w:b/>
          <w:i/>
          <w:kern w:val="0"/>
          <w:lang w:val="en-US" w:eastAsia="ru-RU"/>
          <w14:ligatures w14:val="none"/>
        </w:rPr>
        <w:t xml:space="preserve">. </w:t>
      </w:r>
    </w:p>
    <w:p w14:paraId="7F78A6B1"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Persoanele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autorizate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asiste</w:t>
      </w:r>
      <w:proofErr w:type="spellEnd"/>
      <w:r w:rsidRPr="00F70935">
        <w:rPr>
          <w:rFonts w:ascii="Times New Roman" w:eastAsia="Times New Roman" w:hAnsi="Times New Roman" w:cs="Times New Roman"/>
          <w:b/>
          <w:kern w:val="0"/>
          <w:lang w:val="en-US" w:eastAsia="ru-RU"/>
          <w14:ligatures w14:val="none"/>
        </w:rPr>
        <w:t xml:space="preserve"> la </w:t>
      </w:r>
      <w:proofErr w:type="spellStart"/>
      <w:r w:rsidRPr="00F70935">
        <w:rPr>
          <w:rFonts w:ascii="Times New Roman" w:eastAsia="Times New Roman" w:hAnsi="Times New Roman" w:cs="Times New Roman"/>
          <w:b/>
          <w:kern w:val="0"/>
          <w:lang w:val="en-US" w:eastAsia="ru-RU"/>
          <w14:ligatures w14:val="none"/>
        </w:rPr>
        <w:t>deschiderea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ofertelor</w:t>
      </w:r>
      <w:proofErr w:type="spellEnd"/>
      <w:r w:rsidRPr="00F70935">
        <w:rPr>
          <w:rFonts w:ascii="Times New Roman" w:eastAsia="Times New Roman" w:hAnsi="Times New Roman" w:cs="Times New Roman"/>
          <w:b/>
          <w:kern w:val="0"/>
          <w:lang w:val="en-US" w:eastAsia="ru-RU"/>
          <w14:ligatures w14:val="none"/>
        </w:rPr>
        <w:t xml:space="preserve">: </w:t>
      </w:r>
      <w:r w:rsidRPr="00F70935">
        <w:rPr>
          <w:rFonts w:ascii="Times New Roman" w:eastAsia="Times New Roman" w:hAnsi="Times New Roman" w:cs="Times New Roman"/>
          <w:b/>
          <w:kern w:val="0"/>
          <w:lang w:val="en-US" w:eastAsia="ru-RU"/>
          <w14:ligatures w14:val="none"/>
        </w:rPr>
        <w:br/>
      </w:r>
      <w:proofErr w:type="spellStart"/>
      <w:r w:rsidRPr="00F70935">
        <w:rPr>
          <w:rFonts w:ascii="Times New Roman" w:eastAsia="Times New Roman" w:hAnsi="Times New Roman" w:cs="Times New Roman"/>
          <w:b/>
          <w:i/>
          <w:kern w:val="0"/>
          <w:lang w:val="en-US" w:eastAsia="ru-RU"/>
          <w14:ligatures w14:val="none"/>
        </w:rPr>
        <w:t>Ofertanții</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sau</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reprezentanții</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acestora</w:t>
      </w:r>
      <w:proofErr w:type="spellEnd"/>
      <w:r w:rsidRPr="00F70935">
        <w:rPr>
          <w:rFonts w:ascii="Times New Roman" w:eastAsia="Times New Roman" w:hAnsi="Times New Roman" w:cs="Times New Roman"/>
          <w:b/>
          <w:i/>
          <w:kern w:val="0"/>
          <w:lang w:val="en-US" w:eastAsia="ru-RU"/>
          <w14:ligatures w14:val="none"/>
        </w:rPr>
        <w:t xml:space="preserve"> au </w:t>
      </w:r>
      <w:proofErr w:type="spellStart"/>
      <w:r w:rsidRPr="00F70935">
        <w:rPr>
          <w:rFonts w:ascii="Times New Roman" w:eastAsia="Times New Roman" w:hAnsi="Times New Roman" w:cs="Times New Roman"/>
          <w:b/>
          <w:i/>
          <w:kern w:val="0"/>
          <w:lang w:val="en-US" w:eastAsia="ru-RU"/>
          <w14:ligatures w14:val="none"/>
        </w:rPr>
        <w:t>dreptul</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să</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participe</w:t>
      </w:r>
      <w:proofErr w:type="spellEnd"/>
      <w:r w:rsidRPr="00F70935">
        <w:rPr>
          <w:rFonts w:ascii="Times New Roman" w:eastAsia="Times New Roman" w:hAnsi="Times New Roman" w:cs="Times New Roman"/>
          <w:b/>
          <w:i/>
          <w:kern w:val="0"/>
          <w:lang w:val="en-US" w:eastAsia="ru-RU"/>
          <w14:ligatures w14:val="none"/>
        </w:rPr>
        <w:t xml:space="preserve"> la </w:t>
      </w:r>
      <w:proofErr w:type="spellStart"/>
      <w:r w:rsidRPr="00F70935">
        <w:rPr>
          <w:rFonts w:ascii="Times New Roman" w:eastAsia="Times New Roman" w:hAnsi="Times New Roman" w:cs="Times New Roman"/>
          <w:b/>
          <w:i/>
          <w:kern w:val="0"/>
          <w:lang w:val="en-US" w:eastAsia="ru-RU"/>
          <w14:ligatures w14:val="none"/>
        </w:rPr>
        <w:t>deschiderea</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ofertelor</w:t>
      </w:r>
      <w:proofErr w:type="spellEnd"/>
      <w:r w:rsidRPr="00F70935">
        <w:rPr>
          <w:rFonts w:ascii="Times New Roman" w:eastAsia="Times New Roman" w:hAnsi="Times New Roman" w:cs="Times New Roman"/>
          <w:b/>
          <w:i/>
          <w:kern w:val="0"/>
          <w:lang w:val="en-US" w:eastAsia="ru-RU"/>
          <w14:ligatures w14:val="none"/>
        </w:rPr>
        <w:t xml:space="preserve">, cu </w:t>
      </w:r>
      <w:proofErr w:type="spellStart"/>
      <w:r w:rsidRPr="00F70935">
        <w:rPr>
          <w:rFonts w:ascii="Times New Roman" w:eastAsia="Times New Roman" w:hAnsi="Times New Roman" w:cs="Times New Roman"/>
          <w:b/>
          <w:i/>
          <w:kern w:val="0"/>
          <w:lang w:val="en-US" w:eastAsia="ru-RU"/>
          <w14:ligatures w14:val="none"/>
        </w:rPr>
        <w:t>excepția</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cazului</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când</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ofertele</w:t>
      </w:r>
      <w:proofErr w:type="spellEnd"/>
      <w:r w:rsidRPr="00F70935">
        <w:rPr>
          <w:rFonts w:ascii="Times New Roman" w:eastAsia="Times New Roman" w:hAnsi="Times New Roman" w:cs="Times New Roman"/>
          <w:b/>
          <w:i/>
          <w:kern w:val="0"/>
          <w:lang w:val="en-US" w:eastAsia="ru-RU"/>
          <w14:ligatures w14:val="none"/>
        </w:rPr>
        <w:t xml:space="preserve"> au </w:t>
      </w:r>
      <w:proofErr w:type="spellStart"/>
      <w:r w:rsidRPr="00F70935">
        <w:rPr>
          <w:rFonts w:ascii="Times New Roman" w:eastAsia="Times New Roman" w:hAnsi="Times New Roman" w:cs="Times New Roman"/>
          <w:b/>
          <w:i/>
          <w:kern w:val="0"/>
          <w:lang w:val="en-US" w:eastAsia="ru-RU"/>
          <w14:ligatures w14:val="none"/>
        </w:rPr>
        <w:t>fost</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depuse</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prin</w:t>
      </w:r>
      <w:proofErr w:type="spellEnd"/>
      <w:r w:rsidRPr="00F70935">
        <w:rPr>
          <w:rFonts w:ascii="Times New Roman" w:eastAsia="Times New Roman" w:hAnsi="Times New Roman" w:cs="Times New Roman"/>
          <w:b/>
          <w:i/>
          <w:kern w:val="0"/>
          <w:lang w:val="en-US" w:eastAsia="ru-RU"/>
          <w14:ligatures w14:val="none"/>
        </w:rPr>
        <w:t xml:space="preserve"> SIA RSAP</w:t>
      </w:r>
      <w:r w:rsidRPr="00F70935">
        <w:rPr>
          <w:rFonts w:ascii="Times New Roman" w:eastAsia="Times New Roman" w:hAnsi="Times New Roman" w:cs="Times New Roman"/>
          <w:b/>
          <w:kern w:val="0"/>
          <w:lang w:val="en-US" w:eastAsia="ru-RU"/>
          <w14:ligatures w14:val="none"/>
        </w:rPr>
        <w:t>.</w:t>
      </w:r>
    </w:p>
    <w:p w14:paraId="529FD4F4"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r w:rsidRPr="00F70935">
        <w:rPr>
          <w:rFonts w:ascii="Times New Roman" w:eastAsia="Times New Roman" w:hAnsi="Times New Roman" w:cs="Times New Roman"/>
          <w:b/>
          <w:kern w:val="0"/>
          <w:lang w:val="en-US" w:eastAsia="ru-RU"/>
          <w14:ligatures w14:val="none"/>
        </w:rPr>
        <w:t xml:space="preserve">Limba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limbile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care </w:t>
      </w:r>
      <w:proofErr w:type="spellStart"/>
      <w:r w:rsidRPr="00F70935">
        <w:rPr>
          <w:rFonts w:ascii="Times New Roman" w:eastAsia="Times New Roman" w:hAnsi="Times New Roman" w:cs="Times New Roman"/>
          <w:b/>
          <w:kern w:val="0"/>
          <w:lang w:val="en-US" w:eastAsia="ru-RU"/>
          <w14:ligatures w14:val="none"/>
        </w:rPr>
        <w:t>trebuie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redactate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ofertele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cererile</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participare</w:t>
      </w:r>
      <w:proofErr w:type="spellEnd"/>
      <w:r w:rsidRPr="00F70935">
        <w:rPr>
          <w:rFonts w:ascii="Times New Roman" w:eastAsia="Times New Roman" w:hAnsi="Times New Roman" w:cs="Times New Roman"/>
          <w:b/>
          <w:kern w:val="0"/>
          <w:lang w:val="en-US" w:eastAsia="ru-RU"/>
          <w14:ligatures w14:val="none"/>
        </w:rPr>
        <w:t>: Limba de Stat</w:t>
      </w:r>
    </w:p>
    <w:p w14:paraId="58B969D5"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Respectivul</w:t>
      </w:r>
      <w:proofErr w:type="spellEnd"/>
      <w:r w:rsidRPr="00F70935">
        <w:rPr>
          <w:rFonts w:ascii="Times New Roman" w:eastAsia="Times New Roman" w:hAnsi="Times New Roman" w:cs="Times New Roman"/>
          <w:b/>
          <w:kern w:val="0"/>
          <w:lang w:val="en-US" w:eastAsia="ru-RU"/>
          <w14:ligatures w14:val="none"/>
        </w:rPr>
        <w:t xml:space="preserve"> contract se </w:t>
      </w:r>
      <w:proofErr w:type="spellStart"/>
      <w:r w:rsidRPr="00F70935">
        <w:rPr>
          <w:rFonts w:ascii="Times New Roman" w:eastAsia="Times New Roman" w:hAnsi="Times New Roman" w:cs="Times New Roman"/>
          <w:b/>
          <w:kern w:val="0"/>
          <w:lang w:val="en-US" w:eastAsia="ru-RU"/>
          <w14:ligatures w14:val="none"/>
        </w:rPr>
        <w:t>referă</w:t>
      </w:r>
      <w:proofErr w:type="spellEnd"/>
      <w:r w:rsidRPr="00F70935">
        <w:rPr>
          <w:rFonts w:ascii="Times New Roman" w:eastAsia="Times New Roman" w:hAnsi="Times New Roman" w:cs="Times New Roman"/>
          <w:b/>
          <w:kern w:val="0"/>
          <w:lang w:val="en-US" w:eastAsia="ru-RU"/>
          <w14:ligatures w14:val="none"/>
        </w:rPr>
        <w:t xml:space="preserve"> la un </w:t>
      </w:r>
      <w:proofErr w:type="spellStart"/>
      <w:r w:rsidRPr="00F70935">
        <w:rPr>
          <w:rFonts w:ascii="Times New Roman" w:eastAsia="Times New Roman" w:hAnsi="Times New Roman" w:cs="Times New Roman"/>
          <w:b/>
          <w:kern w:val="0"/>
          <w:lang w:val="en-US" w:eastAsia="ru-RU"/>
          <w14:ligatures w14:val="none"/>
        </w:rPr>
        <w:t>proiect</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program </w:t>
      </w:r>
      <w:proofErr w:type="spellStart"/>
      <w:r w:rsidRPr="00F70935">
        <w:rPr>
          <w:rFonts w:ascii="Times New Roman" w:eastAsia="Times New Roman" w:hAnsi="Times New Roman" w:cs="Times New Roman"/>
          <w:b/>
          <w:kern w:val="0"/>
          <w:lang w:val="en-US" w:eastAsia="ru-RU"/>
          <w14:ligatures w14:val="none"/>
        </w:rPr>
        <w:t>finanțat</w:t>
      </w:r>
      <w:proofErr w:type="spellEnd"/>
      <w:r w:rsidRPr="00F70935">
        <w:rPr>
          <w:rFonts w:ascii="Times New Roman" w:eastAsia="Times New Roman" w:hAnsi="Times New Roman" w:cs="Times New Roman"/>
          <w:b/>
          <w:kern w:val="0"/>
          <w:lang w:val="en-US" w:eastAsia="ru-RU"/>
          <w14:ligatures w14:val="none"/>
        </w:rPr>
        <w:t xml:space="preserve"> din </w:t>
      </w:r>
      <w:proofErr w:type="spellStart"/>
      <w:r w:rsidRPr="00F70935">
        <w:rPr>
          <w:rFonts w:ascii="Times New Roman" w:eastAsia="Times New Roman" w:hAnsi="Times New Roman" w:cs="Times New Roman"/>
          <w:b/>
          <w:kern w:val="0"/>
          <w:lang w:val="en-US" w:eastAsia="ru-RU"/>
          <w14:ligatures w14:val="none"/>
        </w:rPr>
        <w:t>fonduri</w:t>
      </w:r>
      <w:proofErr w:type="spellEnd"/>
      <w:r w:rsidRPr="00F70935">
        <w:rPr>
          <w:rFonts w:ascii="Times New Roman" w:eastAsia="Times New Roman" w:hAnsi="Times New Roman" w:cs="Times New Roman"/>
          <w:b/>
          <w:kern w:val="0"/>
          <w:lang w:val="en-US" w:eastAsia="ru-RU"/>
          <w14:ligatures w14:val="none"/>
        </w:rPr>
        <w:t xml:space="preserve"> ale </w:t>
      </w:r>
      <w:proofErr w:type="spellStart"/>
      <w:r w:rsidRPr="00F70935">
        <w:rPr>
          <w:rFonts w:ascii="Times New Roman" w:eastAsia="Times New Roman" w:hAnsi="Times New Roman" w:cs="Times New Roman"/>
          <w:b/>
          <w:kern w:val="0"/>
          <w:lang w:val="en-US" w:eastAsia="ru-RU"/>
          <w14:ligatures w14:val="none"/>
        </w:rPr>
        <w:t>Uniunii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Europene</w:t>
      </w:r>
      <w:proofErr w:type="spellEnd"/>
      <w:r w:rsidRPr="00F70935">
        <w:rPr>
          <w:rFonts w:ascii="Times New Roman" w:eastAsia="Times New Roman" w:hAnsi="Times New Roman" w:cs="Times New Roman"/>
          <w:b/>
          <w:kern w:val="0"/>
          <w:lang w:val="en-US" w:eastAsia="ru-RU"/>
          <w14:ligatures w14:val="none"/>
        </w:rPr>
        <w:t>: NU</w:t>
      </w:r>
    </w:p>
    <w:p w14:paraId="5C1DFE5F"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Denumirea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adresa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organismului</w:t>
      </w:r>
      <w:proofErr w:type="spellEnd"/>
      <w:r w:rsidRPr="00F70935">
        <w:rPr>
          <w:rFonts w:ascii="Times New Roman" w:eastAsia="Times New Roman" w:hAnsi="Times New Roman" w:cs="Times New Roman"/>
          <w:b/>
          <w:kern w:val="0"/>
          <w:lang w:val="en-US" w:eastAsia="ru-RU"/>
          <w14:ligatures w14:val="none"/>
        </w:rPr>
        <w:t xml:space="preserve"> competent de </w:t>
      </w:r>
      <w:proofErr w:type="spellStart"/>
      <w:r w:rsidRPr="00F70935">
        <w:rPr>
          <w:rFonts w:ascii="Times New Roman" w:eastAsia="Times New Roman" w:hAnsi="Times New Roman" w:cs="Times New Roman"/>
          <w:b/>
          <w:kern w:val="0"/>
          <w:lang w:val="en-US" w:eastAsia="ru-RU"/>
          <w14:ligatures w14:val="none"/>
        </w:rPr>
        <w:t>soluționare</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contestațiilor</w:t>
      </w:r>
      <w:proofErr w:type="spellEnd"/>
      <w:r w:rsidRPr="00F70935">
        <w:rPr>
          <w:rFonts w:ascii="Times New Roman" w:eastAsia="Times New Roman" w:hAnsi="Times New Roman" w:cs="Times New Roman"/>
          <w:b/>
          <w:kern w:val="0"/>
          <w:lang w:val="en-US" w:eastAsia="ru-RU"/>
          <w14:ligatures w14:val="none"/>
        </w:rPr>
        <w:t xml:space="preserve">: </w:t>
      </w:r>
    </w:p>
    <w:p w14:paraId="05B4753B" w14:textId="77777777" w:rsidR="00F70935" w:rsidRPr="00F70935" w:rsidRDefault="00F70935" w:rsidP="00F70935">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F70935">
        <w:rPr>
          <w:rFonts w:ascii="Times New Roman" w:eastAsia="Times New Roman" w:hAnsi="Times New Roman" w:cs="Times New Roman"/>
          <w:b/>
          <w:i/>
          <w:kern w:val="0"/>
          <w:lang w:val="en-US" w:eastAsia="ru-RU"/>
          <w14:ligatures w14:val="none"/>
        </w:rPr>
        <w:t>Agenția</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Națională</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pentru</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Soluționarea</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Contestațiilor</w:t>
      </w:r>
      <w:proofErr w:type="spellEnd"/>
    </w:p>
    <w:p w14:paraId="77020F6E" w14:textId="77777777" w:rsidR="00F70935" w:rsidRPr="00F70935" w:rsidRDefault="00F70935" w:rsidP="00F70935">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F70935">
        <w:rPr>
          <w:rFonts w:ascii="Times New Roman" w:eastAsia="Times New Roman" w:hAnsi="Times New Roman" w:cs="Times New Roman"/>
          <w:b/>
          <w:i/>
          <w:kern w:val="0"/>
          <w:lang w:val="en-US" w:eastAsia="ru-RU"/>
          <w14:ligatures w14:val="none"/>
        </w:rPr>
        <w:t>Adresa</w:t>
      </w:r>
      <w:proofErr w:type="spellEnd"/>
      <w:r w:rsidRPr="00F70935">
        <w:rPr>
          <w:rFonts w:ascii="Times New Roman" w:eastAsia="Times New Roman" w:hAnsi="Times New Roman" w:cs="Times New Roman"/>
          <w:b/>
          <w:i/>
          <w:kern w:val="0"/>
          <w:lang w:val="en-US" w:eastAsia="ru-RU"/>
          <w14:ligatures w14:val="none"/>
        </w:rPr>
        <w:t xml:space="preserve">: mun. Chișinău, bd. </w:t>
      </w:r>
      <w:proofErr w:type="spellStart"/>
      <w:r w:rsidRPr="00F70935">
        <w:rPr>
          <w:rFonts w:ascii="Times New Roman" w:eastAsia="Times New Roman" w:hAnsi="Times New Roman" w:cs="Times New Roman"/>
          <w:b/>
          <w:i/>
          <w:kern w:val="0"/>
          <w:lang w:val="en-US" w:eastAsia="ru-RU"/>
          <w14:ligatures w14:val="none"/>
        </w:rPr>
        <w:t>Ștefan</w:t>
      </w:r>
      <w:proofErr w:type="spellEnd"/>
      <w:r w:rsidRPr="00F70935">
        <w:rPr>
          <w:rFonts w:ascii="Times New Roman" w:eastAsia="Times New Roman" w:hAnsi="Times New Roman" w:cs="Times New Roman"/>
          <w:b/>
          <w:i/>
          <w:kern w:val="0"/>
          <w:lang w:val="en-US" w:eastAsia="ru-RU"/>
          <w14:ligatures w14:val="none"/>
        </w:rPr>
        <w:t xml:space="preserve"> cel Mare </w:t>
      </w:r>
      <w:proofErr w:type="spellStart"/>
      <w:r w:rsidRPr="00F70935">
        <w:rPr>
          <w:rFonts w:ascii="Times New Roman" w:eastAsia="Times New Roman" w:hAnsi="Times New Roman" w:cs="Times New Roman"/>
          <w:b/>
          <w:i/>
          <w:kern w:val="0"/>
          <w:lang w:val="en-US" w:eastAsia="ru-RU"/>
          <w14:ligatures w14:val="none"/>
        </w:rPr>
        <w:t>și</w:t>
      </w:r>
      <w:proofErr w:type="spellEnd"/>
      <w:r w:rsidRPr="00F70935">
        <w:rPr>
          <w:rFonts w:ascii="Times New Roman" w:eastAsia="Times New Roman" w:hAnsi="Times New Roman" w:cs="Times New Roman"/>
          <w:b/>
          <w:i/>
          <w:kern w:val="0"/>
          <w:lang w:val="en-US" w:eastAsia="ru-RU"/>
          <w14:ligatures w14:val="none"/>
        </w:rPr>
        <w:t xml:space="preserve"> </w:t>
      </w:r>
      <w:proofErr w:type="spellStart"/>
      <w:r w:rsidRPr="00F70935">
        <w:rPr>
          <w:rFonts w:ascii="Times New Roman" w:eastAsia="Times New Roman" w:hAnsi="Times New Roman" w:cs="Times New Roman"/>
          <w:b/>
          <w:i/>
          <w:kern w:val="0"/>
          <w:lang w:val="en-US" w:eastAsia="ru-RU"/>
          <w14:ligatures w14:val="none"/>
        </w:rPr>
        <w:t>Sfânt</w:t>
      </w:r>
      <w:proofErr w:type="spellEnd"/>
      <w:r w:rsidRPr="00F70935">
        <w:rPr>
          <w:rFonts w:ascii="Times New Roman" w:eastAsia="Times New Roman" w:hAnsi="Times New Roman" w:cs="Times New Roman"/>
          <w:b/>
          <w:i/>
          <w:kern w:val="0"/>
          <w:lang w:val="en-US" w:eastAsia="ru-RU"/>
          <w14:ligatures w14:val="none"/>
        </w:rPr>
        <w:t xml:space="preserve"> nr.124 (et.4), MD 2001;</w:t>
      </w:r>
    </w:p>
    <w:p w14:paraId="2516D53D" w14:textId="77777777" w:rsidR="00F70935" w:rsidRPr="00F70935" w:rsidRDefault="00F70935" w:rsidP="00F70935">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F70935">
        <w:rPr>
          <w:rFonts w:ascii="Times New Roman" w:eastAsia="Times New Roman" w:hAnsi="Times New Roman" w:cs="Times New Roman"/>
          <w:b/>
          <w:i/>
          <w:kern w:val="0"/>
          <w:lang w:val="en-US" w:eastAsia="ru-RU"/>
          <w14:ligatures w14:val="none"/>
        </w:rPr>
        <w:t>Tel/Fax/email: 022-820 652, 022 820-651, contestatii@ansc.md</w:t>
      </w:r>
    </w:p>
    <w:p w14:paraId="77FF5CC0"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70935">
        <w:rPr>
          <w:rFonts w:ascii="Times New Roman" w:eastAsia="Times New Roman" w:hAnsi="Times New Roman" w:cs="Times New Roman"/>
          <w:b/>
          <w:kern w:val="0"/>
          <w:lang w:val="en-US" w:eastAsia="ru-RU"/>
          <w14:ligatures w14:val="none"/>
        </w:rPr>
        <w:t>Data (</w:t>
      </w:r>
      <w:proofErr w:type="spellStart"/>
      <w:r w:rsidRPr="00F70935">
        <w:rPr>
          <w:rFonts w:ascii="Times New Roman" w:eastAsia="Times New Roman" w:hAnsi="Times New Roman" w:cs="Times New Roman"/>
          <w:b/>
          <w:kern w:val="0"/>
          <w:lang w:val="en-US" w:eastAsia="ru-RU"/>
          <w14:ligatures w14:val="none"/>
        </w:rPr>
        <w:t>datele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și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referința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referințele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publicărilor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anterioare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Jurnalul </w:t>
      </w:r>
      <w:proofErr w:type="spellStart"/>
      <w:r w:rsidRPr="00F70935">
        <w:rPr>
          <w:rFonts w:ascii="Times New Roman" w:eastAsia="Times New Roman" w:hAnsi="Times New Roman" w:cs="Times New Roman"/>
          <w:b/>
          <w:kern w:val="0"/>
          <w:lang w:val="en-US" w:eastAsia="ru-RU"/>
          <w14:ligatures w14:val="none"/>
        </w:rPr>
        <w:t>Oficial</w:t>
      </w:r>
      <w:proofErr w:type="spellEnd"/>
      <w:r w:rsidRPr="00F70935">
        <w:rPr>
          <w:rFonts w:ascii="Times New Roman" w:eastAsia="Times New Roman" w:hAnsi="Times New Roman" w:cs="Times New Roman"/>
          <w:b/>
          <w:kern w:val="0"/>
          <w:lang w:val="en-US" w:eastAsia="ru-RU"/>
          <w14:ligatures w14:val="none"/>
        </w:rPr>
        <w:t xml:space="preserve"> al </w:t>
      </w:r>
      <w:proofErr w:type="spellStart"/>
      <w:r w:rsidRPr="00F70935">
        <w:rPr>
          <w:rFonts w:ascii="Times New Roman" w:eastAsia="Times New Roman" w:hAnsi="Times New Roman" w:cs="Times New Roman"/>
          <w:b/>
          <w:kern w:val="0"/>
          <w:lang w:val="en-US" w:eastAsia="ru-RU"/>
          <w14:ligatures w14:val="none"/>
        </w:rPr>
        <w:t>Uniunii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Europene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privind</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contractele</w:t>
      </w:r>
      <w:proofErr w:type="spellEnd"/>
      <w:r w:rsidRPr="00F70935">
        <w:rPr>
          <w:rFonts w:ascii="Times New Roman" w:eastAsia="Times New Roman" w:hAnsi="Times New Roman" w:cs="Times New Roman"/>
          <w:b/>
          <w:kern w:val="0"/>
          <w:lang w:val="en-US" w:eastAsia="ru-RU"/>
          <w14:ligatures w14:val="none"/>
        </w:rPr>
        <w:t xml:space="preserve">) la care se </w:t>
      </w:r>
      <w:proofErr w:type="spellStart"/>
      <w:r w:rsidRPr="00F70935">
        <w:rPr>
          <w:rFonts w:ascii="Times New Roman" w:eastAsia="Times New Roman" w:hAnsi="Times New Roman" w:cs="Times New Roman"/>
          <w:b/>
          <w:kern w:val="0"/>
          <w:lang w:val="en-US" w:eastAsia="ru-RU"/>
          <w14:ligatures w14:val="none"/>
        </w:rPr>
        <w:t>referă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anunțul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respectiv</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dacă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este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):Nu</w:t>
      </w:r>
    </w:p>
    <w:p w14:paraId="1A96188E"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achizițiilor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periodice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calendarul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estimat</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pentru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publicarea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anunțurilor</w:t>
      </w:r>
      <w:proofErr w:type="spellEnd"/>
      <w:r w:rsidRPr="00F70935">
        <w:rPr>
          <w:rFonts w:ascii="Times New Roman" w:eastAsia="Times New Roman" w:hAnsi="Times New Roman" w:cs="Times New Roman"/>
          <w:b/>
          <w:kern w:val="0"/>
          <w:lang w:val="en-US" w:eastAsia="ru-RU"/>
          <w14:ligatures w14:val="none"/>
        </w:rPr>
        <w:t xml:space="preserve"> viitoare</w:t>
      </w:r>
      <w:r w:rsidRPr="00F70935">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:___________________________________________________________________</w:t>
      </w:r>
    </w:p>
    <w:p w14:paraId="0B38BB28"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F70935">
        <w:rPr>
          <w:rFonts w:ascii="Times New Roman" w:eastAsia="Times New Roman" w:hAnsi="Times New Roman" w:cs="Times New Roman"/>
          <w:b/>
          <w:kern w:val="0"/>
          <w:lang w:val="en-US" w:eastAsia="ru-RU"/>
          <w14:ligatures w14:val="none"/>
        </w:rPr>
        <w:t xml:space="preserve">Data </w:t>
      </w:r>
      <w:proofErr w:type="spellStart"/>
      <w:r w:rsidRPr="00F70935">
        <w:rPr>
          <w:rFonts w:ascii="Times New Roman" w:eastAsia="Times New Roman" w:hAnsi="Times New Roman" w:cs="Times New Roman"/>
          <w:b/>
          <w:kern w:val="0"/>
          <w:lang w:val="en-US" w:eastAsia="ru-RU"/>
          <w14:ligatures w14:val="none"/>
        </w:rPr>
        <w:t>publicării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anunțului</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intenție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sau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după</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precizarea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că</w:t>
      </w:r>
      <w:proofErr w:type="spellEnd"/>
      <w:r w:rsidRPr="00F70935">
        <w:rPr>
          <w:rFonts w:ascii="Times New Roman" w:eastAsia="Times New Roman" w:hAnsi="Times New Roman" w:cs="Times New Roman"/>
          <w:b/>
          <w:kern w:val="0"/>
          <w:lang w:val="en-US" w:eastAsia="ru-RU"/>
          <w14:ligatures w14:val="none"/>
        </w:rPr>
        <w:t xml:space="preserve"> nu a </w:t>
      </w:r>
      <w:proofErr w:type="spellStart"/>
      <w:r w:rsidRPr="00F70935">
        <w:rPr>
          <w:rFonts w:ascii="Times New Roman" w:eastAsia="Times New Roman" w:hAnsi="Times New Roman" w:cs="Times New Roman"/>
          <w:b/>
          <w:kern w:val="0"/>
          <w:lang w:val="en-US" w:eastAsia="ru-RU"/>
          <w14:ligatures w14:val="none"/>
        </w:rPr>
        <w:t>fost</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publicat</w:t>
      </w:r>
      <w:proofErr w:type="spellEnd"/>
      <w:r w:rsidRPr="00F70935">
        <w:rPr>
          <w:rFonts w:ascii="Times New Roman" w:eastAsia="Times New Roman" w:hAnsi="Times New Roman" w:cs="Times New Roman"/>
          <w:b/>
          <w:kern w:val="0"/>
          <w:lang w:val="en-US" w:eastAsia="ru-RU"/>
          <w14:ligatures w14:val="none"/>
        </w:rPr>
        <w:t xml:space="preserve"> un </w:t>
      </w:r>
      <w:proofErr w:type="spellStart"/>
      <w:r w:rsidRPr="00F70935">
        <w:rPr>
          <w:rFonts w:ascii="Times New Roman" w:eastAsia="Times New Roman" w:hAnsi="Times New Roman" w:cs="Times New Roman"/>
          <w:b/>
          <w:kern w:val="0"/>
          <w:lang w:val="en-US" w:eastAsia="ru-RU"/>
          <w14:ligatures w14:val="none"/>
        </w:rPr>
        <w:t>astfel</w:t>
      </w:r>
      <w:proofErr w:type="spellEnd"/>
      <w:r w:rsidRPr="00F70935">
        <w:rPr>
          <w:rFonts w:ascii="Times New Roman" w:eastAsia="Times New Roman" w:hAnsi="Times New Roman" w:cs="Times New Roman"/>
          <w:b/>
          <w:kern w:val="0"/>
          <w:lang w:val="en-US" w:eastAsia="ru-RU"/>
          <w14:ligatures w14:val="none"/>
        </w:rPr>
        <w:t xml:space="preserve"> de </w:t>
      </w:r>
      <w:r w:rsidRPr="00F70935">
        <w:rPr>
          <w:rFonts w:ascii="Times New Roman" w:eastAsia="Times New Roman" w:hAnsi="Times New Roman" w:cs="Times New Roman"/>
          <w:b/>
          <w:kern w:val="0"/>
          <w:shd w:val="clear" w:color="auto" w:fill="FFFFFF" w:themeFill="background1"/>
          <w:lang w:val="en-US" w:eastAsia="ru-RU"/>
          <w14:ligatures w14:val="none"/>
        </w:rPr>
        <w:t>anunţ:_____________________________________________________________</w:t>
      </w:r>
    </w:p>
    <w:p w14:paraId="1A70B085"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70935">
        <w:rPr>
          <w:rFonts w:ascii="Times New Roman" w:eastAsia="Times New Roman" w:hAnsi="Times New Roman" w:cs="Times New Roman"/>
          <w:b/>
          <w:kern w:val="0"/>
          <w:lang w:val="en-US" w:eastAsia="ru-RU"/>
          <w14:ligatures w14:val="none"/>
        </w:rPr>
        <w:t xml:space="preserve">Data </w:t>
      </w:r>
      <w:proofErr w:type="spellStart"/>
      <w:r w:rsidRPr="00F70935">
        <w:rPr>
          <w:rFonts w:ascii="Times New Roman" w:eastAsia="Times New Roman" w:hAnsi="Times New Roman" w:cs="Times New Roman"/>
          <w:b/>
          <w:kern w:val="0"/>
          <w:lang w:val="en-US" w:eastAsia="ru-RU"/>
          <w14:ligatures w14:val="none"/>
        </w:rPr>
        <w:t>transmiterii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spre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publicare</w:t>
      </w:r>
      <w:proofErr w:type="spellEnd"/>
      <w:r w:rsidRPr="00F70935">
        <w:rPr>
          <w:rFonts w:ascii="Times New Roman" w:eastAsia="Times New Roman" w:hAnsi="Times New Roman" w:cs="Times New Roman"/>
          <w:b/>
          <w:kern w:val="0"/>
          <w:lang w:val="en-US" w:eastAsia="ru-RU"/>
          <w14:ligatures w14:val="none"/>
        </w:rPr>
        <w:t xml:space="preserve"> a </w:t>
      </w:r>
      <w:proofErr w:type="spellStart"/>
      <w:r w:rsidRPr="00F70935">
        <w:rPr>
          <w:rFonts w:ascii="Times New Roman" w:eastAsia="Times New Roman" w:hAnsi="Times New Roman" w:cs="Times New Roman"/>
          <w:b/>
          <w:kern w:val="0"/>
          <w:lang w:val="en-US" w:eastAsia="ru-RU"/>
          <w14:ligatures w14:val="none"/>
        </w:rPr>
        <w:t>anunțului</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participar</w:t>
      </w:r>
      <w:r w:rsidRPr="00F70935">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F70935">
        <w:rPr>
          <w:rFonts w:ascii="Times New Roman" w:eastAsia="Times New Roman" w:hAnsi="Times New Roman" w:cs="Times New Roman"/>
          <w:b/>
          <w:kern w:val="0"/>
          <w:shd w:val="clear" w:color="auto" w:fill="FFFFFF" w:themeFill="background1"/>
          <w:lang w:val="en-US" w:eastAsia="ru-RU"/>
          <w14:ligatures w14:val="none"/>
        </w:rPr>
        <w:t xml:space="preserve">: </w:t>
      </w:r>
    </w:p>
    <w:p w14:paraId="7030A0A0"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cadrul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procedurii</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achiziție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publică</w:t>
      </w:r>
      <w:proofErr w:type="spellEnd"/>
      <w:r w:rsidRPr="00F70935">
        <w:rPr>
          <w:rFonts w:ascii="Times New Roman" w:eastAsia="Times New Roman" w:hAnsi="Times New Roman" w:cs="Times New Roman"/>
          <w:b/>
          <w:kern w:val="0"/>
          <w:lang w:val="en-US" w:eastAsia="ru-RU"/>
          <w14:ligatures w14:val="none"/>
        </w:rPr>
        <w:t xml:space="preserve"> se </w:t>
      </w:r>
      <w:proofErr w:type="spellStart"/>
      <w:r w:rsidRPr="00F70935">
        <w:rPr>
          <w:rFonts w:ascii="Times New Roman" w:eastAsia="Times New Roman" w:hAnsi="Times New Roman" w:cs="Times New Roman"/>
          <w:b/>
          <w:kern w:val="0"/>
          <w:lang w:val="en-US" w:eastAsia="ru-RU"/>
          <w14:ligatures w14:val="none"/>
        </w:rPr>
        <w:t>va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utiliza</w:t>
      </w:r>
      <w:proofErr w:type="spellEnd"/>
      <w:r w:rsidRPr="00F70935">
        <w:rPr>
          <w:rFonts w:ascii="Times New Roman" w:eastAsia="Times New Roman" w:hAnsi="Times New Roman" w:cs="Times New Roman"/>
          <w:b/>
          <w:kern w:val="0"/>
          <w:lang w:val="en-US" w:eastAsia="ru-RU"/>
          <w14:ligatures w14:val="none"/>
        </w:rPr>
        <w:t>/</w:t>
      </w:r>
      <w:proofErr w:type="spellStart"/>
      <w:r w:rsidRPr="00F70935">
        <w:rPr>
          <w:rFonts w:ascii="Times New Roman" w:eastAsia="Times New Roman" w:hAnsi="Times New Roman" w:cs="Times New Roman"/>
          <w:b/>
          <w:kern w:val="0"/>
          <w:lang w:val="en-US" w:eastAsia="ru-RU"/>
          <w14:ligatures w14:val="none"/>
        </w:rPr>
        <w:t>accepta</w:t>
      </w:r>
      <w:proofErr w:type="spellEnd"/>
      <w:r w:rsidRPr="00F70935">
        <w:rPr>
          <w:rFonts w:ascii="Times New Roman" w:eastAsia="Times New Roman" w:hAnsi="Times New Roman" w:cs="Times New Roman"/>
          <w:b/>
          <w:kern w:val="0"/>
          <w:lang w:val="en-US" w:eastAsia="ru-RU"/>
          <w14:ligatures w14:val="none"/>
        </w:rPr>
        <w:t>:</w:t>
      </w:r>
    </w:p>
    <w:p w14:paraId="148F10D0" w14:textId="77777777" w:rsidR="00F70935" w:rsidRPr="00F70935" w:rsidRDefault="00F70935" w:rsidP="00F70935">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F70935" w:rsidRPr="00F70935" w14:paraId="09EA957E" w14:textId="77777777" w:rsidTr="00F10488">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F84CA9C" w14:textId="77777777" w:rsidR="00F70935" w:rsidRPr="00F70935" w:rsidRDefault="00F70935" w:rsidP="00F70935">
            <w:pPr>
              <w:shd w:val="clear" w:color="auto" w:fill="FFFFFF" w:themeFill="background1"/>
              <w:tabs>
                <w:tab w:val="right" w:pos="426"/>
              </w:tabs>
              <w:rPr>
                <w:b/>
                <w:lang w:val="en-US" w:eastAsia="ru-RU"/>
              </w:rPr>
            </w:pPr>
            <w:proofErr w:type="spellStart"/>
            <w:r w:rsidRPr="00F70935">
              <w:rPr>
                <w:b/>
                <w:lang w:val="en-US" w:eastAsia="ru-RU"/>
              </w:rPr>
              <w:t>Denumirea</w:t>
            </w:r>
            <w:proofErr w:type="spellEnd"/>
            <w:r w:rsidRPr="00F70935">
              <w:rPr>
                <w:b/>
                <w:lang w:val="en-US" w:eastAsia="ru-RU"/>
              </w:rPr>
              <w:t xml:space="preserve"> </w:t>
            </w:r>
            <w:proofErr w:type="spellStart"/>
            <w:r w:rsidRPr="00F70935">
              <w:rPr>
                <w:b/>
                <w:lang w:val="en-US" w:eastAsia="ru-RU"/>
              </w:rPr>
              <w:t>instrumentului</w:t>
            </w:r>
            <w:proofErr w:type="spellEnd"/>
            <w:r w:rsidRPr="00F70935">
              <w:rPr>
                <w:b/>
                <w:lang w:val="en-US" w:eastAsia="ru-RU"/>
              </w:rPr>
              <w:t xml:space="preserve">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45DB4B7" w14:textId="77777777" w:rsidR="00F70935" w:rsidRPr="00F70935" w:rsidRDefault="00F70935" w:rsidP="00F70935">
            <w:pPr>
              <w:shd w:val="clear" w:color="auto" w:fill="FFFFFF" w:themeFill="background1"/>
              <w:tabs>
                <w:tab w:val="right" w:pos="426"/>
              </w:tabs>
              <w:rPr>
                <w:b/>
                <w:lang w:val="en-US" w:eastAsia="ru-RU"/>
              </w:rPr>
            </w:pPr>
            <w:r w:rsidRPr="00F70935">
              <w:rPr>
                <w:b/>
                <w:lang w:val="en-US" w:eastAsia="ru-RU"/>
              </w:rPr>
              <w:t xml:space="preserve">Se </w:t>
            </w:r>
            <w:proofErr w:type="spellStart"/>
            <w:r w:rsidRPr="00F70935">
              <w:rPr>
                <w:b/>
                <w:lang w:val="en-US" w:eastAsia="ru-RU"/>
              </w:rPr>
              <w:t>va</w:t>
            </w:r>
            <w:proofErr w:type="spellEnd"/>
            <w:r w:rsidRPr="00F70935">
              <w:rPr>
                <w:b/>
                <w:lang w:val="en-US" w:eastAsia="ru-RU"/>
              </w:rPr>
              <w:t xml:space="preserve"> </w:t>
            </w:r>
            <w:proofErr w:type="spellStart"/>
            <w:r w:rsidRPr="00F70935">
              <w:rPr>
                <w:b/>
                <w:lang w:val="en-US" w:eastAsia="ru-RU"/>
              </w:rPr>
              <w:t>utiliza</w:t>
            </w:r>
            <w:proofErr w:type="spellEnd"/>
            <w:r w:rsidRPr="00F70935">
              <w:rPr>
                <w:b/>
                <w:lang w:val="en-US" w:eastAsia="ru-RU"/>
              </w:rPr>
              <w:t>/</w:t>
            </w:r>
            <w:proofErr w:type="spellStart"/>
            <w:r w:rsidRPr="00F70935">
              <w:rPr>
                <w:b/>
                <w:lang w:val="en-US" w:eastAsia="ru-RU"/>
              </w:rPr>
              <w:t>accepta</w:t>
            </w:r>
            <w:proofErr w:type="spellEnd"/>
            <w:r w:rsidRPr="00F70935">
              <w:rPr>
                <w:b/>
                <w:lang w:val="en-US" w:eastAsia="ru-RU"/>
              </w:rPr>
              <w:t xml:space="preserve"> </w:t>
            </w:r>
            <w:proofErr w:type="spellStart"/>
            <w:r w:rsidRPr="00F70935">
              <w:rPr>
                <w:b/>
                <w:lang w:val="en-US" w:eastAsia="ru-RU"/>
              </w:rPr>
              <w:t>sau</w:t>
            </w:r>
            <w:proofErr w:type="spellEnd"/>
            <w:r w:rsidRPr="00F70935">
              <w:rPr>
                <w:b/>
                <w:lang w:val="en-US" w:eastAsia="ru-RU"/>
              </w:rPr>
              <w:t xml:space="preserve"> nu</w:t>
            </w:r>
          </w:p>
        </w:tc>
      </w:tr>
      <w:tr w:rsidR="00F70935" w:rsidRPr="00F70935" w14:paraId="018986D6" w14:textId="77777777" w:rsidTr="00F10488">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775C16B" w14:textId="77777777" w:rsidR="00F70935" w:rsidRPr="00F70935" w:rsidRDefault="00F70935" w:rsidP="00F70935">
            <w:pPr>
              <w:shd w:val="clear" w:color="auto" w:fill="FFFFFF" w:themeFill="background1"/>
              <w:tabs>
                <w:tab w:val="right" w:pos="426"/>
              </w:tabs>
              <w:rPr>
                <w:lang w:val="en-US" w:eastAsia="ru-RU"/>
              </w:rPr>
            </w:pPr>
            <w:proofErr w:type="spellStart"/>
            <w:r w:rsidRPr="00F70935">
              <w:rPr>
                <w:lang w:val="en-US" w:eastAsia="ru-RU"/>
              </w:rPr>
              <w:t>depunerea</w:t>
            </w:r>
            <w:proofErr w:type="spellEnd"/>
            <w:r w:rsidRPr="00F70935">
              <w:rPr>
                <w:lang w:val="en-US" w:eastAsia="ru-RU"/>
              </w:rPr>
              <w:t xml:space="preserve"> </w:t>
            </w:r>
            <w:proofErr w:type="spellStart"/>
            <w:r w:rsidRPr="00F70935">
              <w:rPr>
                <w:lang w:val="en-US" w:eastAsia="ru-RU"/>
              </w:rPr>
              <w:t>electronică</w:t>
            </w:r>
            <w:proofErr w:type="spellEnd"/>
            <w:r w:rsidRPr="00F70935">
              <w:rPr>
                <w:lang w:val="en-US" w:eastAsia="ru-RU"/>
              </w:rPr>
              <w:t xml:space="preserve"> a </w:t>
            </w:r>
            <w:proofErr w:type="spellStart"/>
            <w:r w:rsidRPr="00F70935">
              <w:rPr>
                <w:lang w:val="en-US" w:eastAsia="ru-RU"/>
              </w:rPr>
              <w:t>ofertelor</w:t>
            </w:r>
            <w:proofErr w:type="spellEnd"/>
            <w:r w:rsidRPr="00F70935">
              <w:rPr>
                <w:lang w:val="en-US" w:eastAsia="ru-RU"/>
              </w:rPr>
              <w:t xml:space="preserve"> </w:t>
            </w:r>
            <w:proofErr w:type="spellStart"/>
            <w:r w:rsidRPr="00F70935">
              <w:rPr>
                <w:lang w:val="en-US" w:eastAsia="ru-RU"/>
              </w:rPr>
              <w:t>sau</w:t>
            </w:r>
            <w:proofErr w:type="spellEnd"/>
            <w:r w:rsidRPr="00F70935">
              <w:rPr>
                <w:lang w:val="en-US" w:eastAsia="ru-RU"/>
              </w:rPr>
              <w:t xml:space="preserve"> a </w:t>
            </w:r>
            <w:proofErr w:type="spellStart"/>
            <w:r w:rsidRPr="00F70935">
              <w:rPr>
                <w:lang w:val="en-US" w:eastAsia="ru-RU"/>
              </w:rPr>
              <w:t>cererilor</w:t>
            </w:r>
            <w:proofErr w:type="spellEnd"/>
            <w:r w:rsidRPr="00F70935">
              <w:rPr>
                <w:lang w:val="en-US" w:eastAsia="ru-RU"/>
              </w:rPr>
              <w:t xml:space="preserve"> de </w:t>
            </w:r>
            <w:proofErr w:type="spellStart"/>
            <w:r w:rsidRPr="00F70935">
              <w:rPr>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B89D3A7" w14:textId="77777777" w:rsidR="00F70935" w:rsidRPr="00F70935" w:rsidRDefault="00F70935" w:rsidP="00F70935">
            <w:pPr>
              <w:shd w:val="clear" w:color="auto" w:fill="FFFFFF" w:themeFill="background1"/>
              <w:tabs>
                <w:tab w:val="right" w:pos="426"/>
              </w:tabs>
              <w:rPr>
                <w:lang w:val="en-US" w:eastAsia="ru-RU"/>
              </w:rPr>
            </w:pPr>
            <w:r w:rsidRPr="00F70935">
              <w:rPr>
                <w:lang w:val="en-US" w:eastAsia="ru-RU"/>
              </w:rPr>
              <w:t>Da</w:t>
            </w:r>
          </w:p>
        </w:tc>
      </w:tr>
      <w:tr w:rsidR="00F70935" w:rsidRPr="00F70935" w14:paraId="7A31AAD0" w14:textId="77777777" w:rsidTr="00F10488">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4067911" w14:textId="77777777" w:rsidR="00F70935" w:rsidRPr="00F70935" w:rsidRDefault="00F70935" w:rsidP="00F70935">
            <w:pPr>
              <w:shd w:val="clear" w:color="auto" w:fill="FFFFFF" w:themeFill="background1"/>
              <w:tabs>
                <w:tab w:val="right" w:pos="426"/>
              </w:tabs>
              <w:rPr>
                <w:lang w:val="en-US" w:eastAsia="ru-RU"/>
              </w:rPr>
            </w:pPr>
            <w:proofErr w:type="spellStart"/>
            <w:r w:rsidRPr="00F70935">
              <w:rPr>
                <w:lang w:val="en-US" w:eastAsia="ru-RU"/>
              </w:rPr>
              <w:t>sistemul</w:t>
            </w:r>
            <w:proofErr w:type="spellEnd"/>
            <w:r w:rsidRPr="00F70935">
              <w:rPr>
                <w:lang w:val="en-US" w:eastAsia="ru-RU"/>
              </w:rPr>
              <w:t xml:space="preserve"> de </w:t>
            </w:r>
            <w:proofErr w:type="spellStart"/>
            <w:r w:rsidRPr="00F70935">
              <w:rPr>
                <w:lang w:val="en-US" w:eastAsia="ru-RU"/>
              </w:rPr>
              <w:t>comenzi</w:t>
            </w:r>
            <w:proofErr w:type="spellEnd"/>
            <w:r w:rsidRPr="00F70935">
              <w:rPr>
                <w:lang w:val="en-US" w:eastAsia="ru-RU"/>
              </w:rPr>
              <w:t xml:space="preserve"> </w:t>
            </w:r>
            <w:proofErr w:type="spellStart"/>
            <w:r w:rsidRPr="00F70935">
              <w:rPr>
                <w:lang w:val="en-US"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75F32EE" w14:textId="77777777" w:rsidR="00F70935" w:rsidRPr="00F70935" w:rsidRDefault="00F70935" w:rsidP="00F70935">
            <w:pPr>
              <w:shd w:val="clear" w:color="auto" w:fill="FFFFFF" w:themeFill="background1"/>
              <w:tabs>
                <w:tab w:val="right" w:pos="426"/>
              </w:tabs>
              <w:rPr>
                <w:lang w:val="en-US" w:eastAsia="ru-RU"/>
              </w:rPr>
            </w:pPr>
            <w:r w:rsidRPr="00F70935">
              <w:rPr>
                <w:lang w:val="en-US" w:eastAsia="ru-RU"/>
              </w:rPr>
              <w:t>Nu</w:t>
            </w:r>
          </w:p>
        </w:tc>
      </w:tr>
      <w:tr w:rsidR="00F70935" w:rsidRPr="00F70935" w14:paraId="2C952E5D" w14:textId="77777777" w:rsidTr="00F10488">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5E72E7B2" w14:textId="77777777" w:rsidR="00F70935" w:rsidRPr="00F70935" w:rsidRDefault="00F70935" w:rsidP="00F70935">
            <w:pPr>
              <w:shd w:val="clear" w:color="auto" w:fill="FFFFFF" w:themeFill="background1"/>
              <w:tabs>
                <w:tab w:val="right" w:pos="426"/>
              </w:tabs>
              <w:rPr>
                <w:lang w:val="en-US" w:eastAsia="ru-RU"/>
              </w:rPr>
            </w:pPr>
            <w:proofErr w:type="spellStart"/>
            <w:r w:rsidRPr="00F70935">
              <w:rPr>
                <w:lang w:val="en-US" w:eastAsia="ru-RU"/>
              </w:rPr>
              <w:t>facturarea</w:t>
            </w:r>
            <w:proofErr w:type="spellEnd"/>
            <w:r w:rsidRPr="00F70935">
              <w:rPr>
                <w:lang w:val="en-US" w:eastAsia="ru-RU"/>
              </w:rPr>
              <w:t xml:space="preserve"> </w:t>
            </w:r>
            <w:proofErr w:type="spellStart"/>
            <w:r w:rsidRPr="00F70935">
              <w:rPr>
                <w:lang w:val="en-US"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92F747F" w14:textId="77777777" w:rsidR="00F70935" w:rsidRPr="00F70935" w:rsidRDefault="00F70935" w:rsidP="00F70935">
            <w:pPr>
              <w:shd w:val="clear" w:color="auto" w:fill="FFFFFF" w:themeFill="background1"/>
              <w:tabs>
                <w:tab w:val="right" w:pos="426"/>
              </w:tabs>
              <w:rPr>
                <w:lang w:val="en-US" w:eastAsia="ru-RU"/>
              </w:rPr>
            </w:pPr>
            <w:r w:rsidRPr="00F70935">
              <w:rPr>
                <w:lang w:val="en-US" w:eastAsia="ru-RU"/>
              </w:rPr>
              <w:t>Da</w:t>
            </w:r>
          </w:p>
        </w:tc>
      </w:tr>
      <w:tr w:rsidR="00F70935" w:rsidRPr="00F70935" w14:paraId="15095AB5" w14:textId="77777777" w:rsidTr="00F10488">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22073EF" w14:textId="77777777" w:rsidR="00F70935" w:rsidRPr="00F70935" w:rsidRDefault="00F70935" w:rsidP="00F70935">
            <w:pPr>
              <w:shd w:val="clear" w:color="auto" w:fill="FFFFFF" w:themeFill="background1"/>
              <w:tabs>
                <w:tab w:val="right" w:pos="426"/>
              </w:tabs>
              <w:rPr>
                <w:lang w:val="en-US" w:eastAsia="ru-RU"/>
              </w:rPr>
            </w:pPr>
            <w:proofErr w:type="spellStart"/>
            <w:r w:rsidRPr="00F70935">
              <w:rPr>
                <w:lang w:val="en-US" w:eastAsia="ru-RU"/>
              </w:rPr>
              <w:t>plățile</w:t>
            </w:r>
            <w:proofErr w:type="spellEnd"/>
            <w:r w:rsidRPr="00F70935">
              <w:rPr>
                <w:lang w:val="en-US" w:eastAsia="ru-RU"/>
              </w:rPr>
              <w:t xml:space="preserve"> </w:t>
            </w:r>
            <w:proofErr w:type="spellStart"/>
            <w:r w:rsidRPr="00F70935">
              <w:rPr>
                <w:lang w:val="en-US"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620C82F8" w14:textId="77777777" w:rsidR="00F70935" w:rsidRPr="00F70935" w:rsidRDefault="00F70935" w:rsidP="00F70935">
            <w:pPr>
              <w:shd w:val="clear" w:color="auto" w:fill="FFFFFF" w:themeFill="background1"/>
              <w:tabs>
                <w:tab w:val="right" w:pos="426"/>
              </w:tabs>
              <w:rPr>
                <w:lang w:val="en-US" w:eastAsia="ru-RU"/>
              </w:rPr>
            </w:pPr>
            <w:r w:rsidRPr="00F70935">
              <w:rPr>
                <w:lang w:val="en-US" w:eastAsia="ru-RU"/>
              </w:rPr>
              <w:t>Da</w:t>
            </w:r>
          </w:p>
        </w:tc>
      </w:tr>
    </w:tbl>
    <w:p w14:paraId="22E999D6"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F70935">
        <w:rPr>
          <w:rFonts w:ascii="Times New Roman" w:eastAsia="Times New Roman" w:hAnsi="Times New Roman" w:cs="Times New Roman"/>
          <w:b/>
          <w:kern w:val="0"/>
          <w:lang w:val="en-US" w:eastAsia="ru-RU"/>
          <w14:ligatures w14:val="none"/>
        </w:rPr>
        <w:t>Contractul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intră</w:t>
      </w:r>
      <w:proofErr w:type="spellEnd"/>
      <w:r w:rsidRPr="00F70935">
        <w:rPr>
          <w:rFonts w:ascii="Times New Roman" w:eastAsia="Times New Roman" w:hAnsi="Times New Roman" w:cs="Times New Roman"/>
          <w:b/>
          <w:kern w:val="0"/>
          <w:lang w:val="en-US" w:eastAsia="ru-RU"/>
          <w14:ligatures w14:val="none"/>
        </w:rPr>
        <w:t xml:space="preserve"> sub </w:t>
      </w:r>
      <w:proofErr w:type="spellStart"/>
      <w:r w:rsidRPr="00F70935">
        <w:rPr>
          <w:rFonts w:ascii="Times New Roman" w:eastAsia="Times New Roman" w:hAnsi="Times New Roman" w:cs="Times New Roman"/>
          <w:b/>
          <w:kern w:val="0"/>
          <w:lang w:val="en-US" w:eastAsia="ru-RU"/>
          <w14:ligatures w14:val="none"/>
        </w:rPr>
        <w:t>incidența</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Acordului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privind</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achizițiile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guvernamentale</w:t>
      </w:r>
      <w:proofErr w:type="spellEnd"/>
      <w:r w:rsidRPr="00F70935">
        <w:rPr>
          <w:rFonts w:ascii="Times New Roman" w:eastAsia="Times New Roman" w:hAnsi="Times New Roman" w:cs="Times New Roman"/>
          <w:b/>
          <w:kern w:val="0"/>
          <w:lang w:val="en-US" w:eastAsia="ru-RU"/>
          <w14:ligatures w14:val="none"/>
        </w:rPr>
        <w:t xml:space="preserve"> al </w:t>
      </w:r>
      <w:proofErr w:type="spellStart"/>
      <w:r w:rsidRPr="00F70935">
        <w:rPr>
          <w:rFonts w:ascii="Times New Roman" w:eastAsia="Times New Roman" w:hAnsi="Times New Roman" w:cs="Times New Roman"/>
          <w:b/>
          <w:kern w:val="0"/>
          <w:lang w:val="en-US" w:eastAsia="ru-RU"/>
          <w14:ligatures w14:val="none"/>
        </w:rPr>
        <w:t>Organizației</w:t>
      </w:r>
      <w:proofErr w:type="spellEnd"/>
      <w:r w:rsidRPr="00F70935">
        <w:rPr>
          <w:rFonts w:ascii="Times New Roman" w:eastAsia="Times New Roman" w:hAnsi="Times New Roman" w:cs="Times New Roman"/>
          <w:b/>
          <w:kern w:val="0"/>
          <w:lang w:val="en-US" w:eastAsia="ru-RU"/>
          <w14:ligatures w14:val="none"/>
        </w:rPr>
        <w:t xml:space="preserve"> Mondiale a </w:t>
      </w:r>
      <w:proofErr w:type="spellStart"/>
      <w:r w:rsidRPr="00F70935">
        <w:rPr>
          <w:rFonts w:ascii="Times New Roman" w:eastAsia="Times New Roman" w:hAnsi="Times New Roman" w:cs="Times New Roman"/>
          <w:b/>
          <w:kern w:val="0"/>
          <w:lang w:val="en-US" w:eastAsia="ru-RU"/>
          <w14:ligatures w14:val="none"/>
        </w:rPr>
        <w:t>Comerțului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numai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cazul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anunțurilor</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transmise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spre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publicare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în</w:t>
      </w:r>
      <w:proofErr w:type="spellEnd"/>
      <w:r w:rsidRPr="00F70935">
        <w:rPr>
          <w:rFonts w:ascii="Times New Roman" w:eastAsia="Times New Roman" w:hAnsi="Times New Roman" w:cs="Times New Roman"/>
          <w:b/>
          <w:kern w:val="0"/>
          <w:lang w:val="en-US" w:eastAsia="ru-RU"/>
          <w14:ligatures w14:val="none"/>
        </w:rPr>
        <w:t xml:space="preserve"> Jurnalul </w:t>
      </w:r>
      <w:proofErr w:type="spellStart"/>
      <w:r w:rsidRPr="00F70935">
        <w:rPr>
          <w:rFonts w:ascii="Times New Roman" w:eastAsia="Times New Roman" w:hAnsi="Times New Roman" w:cs="Times New Roman"/>
          <w:b/>
          <w:kern w:val="0"/>
          <w:lang w:val="en-US" w:eastAsia="ru-RU"/>
          <w14:ligatures w14:val="none"/>
        </w:rPr>
        <w:t>Oficial</w:t>
      </w:r>
      <w:proofErr w:type="spellEnd"/>
      <w:r w:rsidRPr="00F70935">
        <w:rPr>
          <w:rFonts w:ascii="Times New Roman" w:eastAsia="Times New Roman" w:hAnsi="Times New Roman" w:cs="Times New Roman"/>
          <w:b/>
          <w:kern w:val="0"/>
          <w:lang w:val="en-US" w:eastAsia="ru-RU"/>
          <w14:ligatures w14:val="none"/>
        </w:rPr>
        <w:t xml:space="preserve"> al </w:t>
      </w:r>
      <w:proofErr w:type="spellStart"/>
      <w:r w:rsidRPr="00F70935">
        <w:rPr>
          <w:rFonts w:ascii="Times New Roman" w:eastAsia="Times New Roman" w:hAnsi="Times New Roman" w:cs="Times New Roman"/>
          <w:b/>
          <w:kern w:val="0"/>
          <w:lang w:val="en-US" w:eastAsia="ru-RU"/>
          <w14:ligatures w14:val="none"/>
        </w:rPr>
        <w:t>Uniunii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Europene</w:t>
      </w:r>
      <w:proofErr w:type="spellEnd"/>
      <w:r w:rsidRPr="00F70935">
        <w:rPr>
          <w:rFonts w:ascii="Times New Roman" w:eastAsia="Times New Roman" w:hAnsi="Times New Roman" w:cs="Times New Roman"/>
          <w:b/>
          <w:kern w:val="0"/>
          <w:lang w:val="en-US" w:eastAsia="ru-RU"/>
          <w14:ligatures w14:val="none"/>
        </w:rPr>
        <w:t>): Nu</w:t>
      </w:r>
    </w:p>
    <w:p w14:paraId="76BF768A" w14:textId="77777777" w:rsidR="00F70935" w:rsidRPr="00F70935" w:rsidRDefault="00F70935" w:rsidP="00F70935">
      <w:pPr>
        <w:numPr>
          <w:ilvl w:val="0"/>
          <w:numId w:val="44"/>
        </w:numPr>
        <w:shd w:val="clear" w:color="auto" w:fill="FFFFFF" w:themeFill="background1"/>
        <w:tabs>
          <w:tab w:val="right" w:pos="426"/>
        </w:tabs>
        <w:spacing w:before="120" w:after="0" w:line="240" w:lineRule="auto"/>
        <w:rPr>
          <w:rFonts w:ascii="Times New Roman" w:eastAsia="Times New Roman" w:hAnsi="Times New Roman" w:cs="Times New Roman"/>
          <w:b/>
          <w:color w:val="FF0000"/>
          <w:kern w:val="0"/>
          <w:lang w:val="en-US" w:eastAsia="ru-RU"/>
          <w14:ligatures w14:val="none"/>
        </w:rPr>
      </w:pPr>
      <w:r w:rsidRPr="00F70935">
        <w:rPr>
          <w:rFonts w:ascii="Times New Roman" w:eastAsia="Times New Roman" w:hAnsi="Times New Roman" w:cs="Times New Roman"/>
          <w:b/>
          <w:kern w:val="0"/>
          <w:lang w:val="en-US" w:eastAsia="ru-RU"/>
          <w14:ligatures w14:val="none"/>
        </w:rPr>
        <w:t xml:space="preserve">Alte </w:t>
      </w:r>
      <w:proofErr w:type="spellStart"/>
      <w:r w:rsidRPr="00F70935">
        <w:rPr>
          <w:rFonts w:ascii="Times New Roman" w:eastAsia="Times New Roman" w:hAnsi="Times New Roman" w:cs="Times New Roman"/>
          <w:b/>
          <w:kern w:val="0"/>
          <w:lang w:val="en-US" w:eastAsia="ru-RU"/>
          <w14:ligatures w14:val="none"/>
        </w:rPr>
        <w:t>informații</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relevante</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Finantarea</w:t>
      </w:r>
      <w:proofErr w:type="spellEnd"/>
      <w:r w:rsidRPr="00F7093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este</w:t>
      </w:r>
      <w:proofErr w:type="spellEnd"/>
      <w:r w:rsidRPr="00F7093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oferita</w:t>
      </w:r>
      <w:proofErr w:type="spellEnd"/>
      <w:r w:rsidRPr="00F70935">
        <w:rPr>
          <w:rFonts w:ascii="Times New Roman" w:eastAsia="Times New Roman" w:hAnsi="Times New Roman" w:cs="Times New Roman"/>
          <w:b/>
          <w:color w:val="FF0000"/>
          <w:kern w:val="0"/>
          <w:shd w:val="clear" w:color="auto" w:fill="FFFFFF" w:themeFill="background1"/>
          <w:lang w:val="en-US" w:eastAsia="ru-RU"/>
          <w14:ligatures w14:val="none"/>
        </w:rPr>
        <w:t xml:space="preserve"> de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catre</w:t>
      </w:r>
      <w:proofErr w:type="spellEnd"/>
      <w:r w:rsidRPr="00F7093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Oficiul</w:t>
      </w:r>
      <w:proofErr w:type="spellEnd"/>
      <w:r w:rsidRPr="00F70935">
        <w:rPr>
          <w:rFonts w:ascii="Times New Roman" w:eastAsia="Times New Roman" w:hAnsi="Times New Roman" w:cs="Times New Roman"/>
          <w:b/>
          <w:color w:val="FF0000"/>
          <w:kern w:val="0"/>
          <w:shd w:val="clear" w:color="auto" w:fill="FFFFFF" w:themeFill="background1"/>
          <w:lang w:val="en-US" w:eastAsia="ru-RU"/>
          <w14:ligatures w14:val="none"/>
        </w:rPr>
        <w:t xml:space="preserve"> National de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Dezvoltare</w:t>
      </w:r>
      <w:proofErr w:type="spellEnd"/>
      <w:r w:rsidRPr="00F7093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Regionala</w:t>
      </w:r>
      <w:proofErr w:type="spellEnd"/>
      <w:r w:rsidRPr="00F7093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si</w:t>
      </w:r>
      <w:proofErr w:type="spellEnd"/>
      <w:r w:rsidRPr="00F70935">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F70935">
        <w:rPr>
          <w:rFonts w:ascii="Times New Roman" w:eastAsia="Times New Roman" w:hAnsi="Times New Roman" w:cs="Times New Roman"/>
          <w:b/>
          <w:color w:val="FF0000"/>
          <w:kern w:val="0"/>
          <w:shd w:val="clear" w:color="auto" w:fill="FFFFFF" w:themeFill="background1"/>
          <w:lang w:val="en-US" w:eastAsia="ru-RU"/>
          <w14:ligatures w14:val="none"/>
        </w:rPr>
        <w:t>Locala</w:t>
      </w:r>
      <w:proofErr w:type="spellEnd"/>
    </w:p>
    <w:p w14:paraId="2A337722" w14:textId="77777777" w:rsidR="00F70935" w:rsidRPr="00F70935" w:rsidRDefault="00F70935" w:rsidP="00F70935">
      <w:pPr>
        <w:shd w:val="clear" w:color="auto" w:fill="FFFFFF" w:themeFill="background1"/>
        <w:spacing w:before="120" w:after="120" w:line="240" w:lineRule="auto"/>
        <w:rPr>
          <w:rFonts w:ascii="Times New Roman" w:eastAsia="Times New Roman" w:hAnsi="Times New Roman" w:cs="Times New Roman"/>
          <w:b/>
          <w:kern w:val="0"/>
          <w:lang w:val="en-US" w:eastAsia="ru-RU"/>
          <w14:ligatures w14:val="none"/>
        </w:rPr>
      </w:pPr>
    </w:p>
    <w:p w14:paraId="136E1584" w14:textId="77777777" w:rsidR="00F70935" w:rsidRPr="00F70935" w:rsidRDefault="00F70935" w:rsidP="00F70935">
      <w:pPr>
        <w:shd w:val="clear" w:color="auto" w:fill="FFFFFF" w:themeFill="background1"/>
        <w:spacing w:before="120" w:after="120" w:line="240" w:lineRule="auto"/>
        <w:rPr>
          <w:rFonts w:ascii="Times New Roman" w:eastAsia="Times New Roman" w:hAnsi="Times New Roman" w:cs="Times New Roman"/>
          <w:b/>
          <w:kern w:val="0"/>
          <w:lang w:val="en-US" w:eastAsia="ru-RU"/>
          <w14:ligatures w14:val="none"/>
        </w:rPr>
      </w:pPr>
    </w:p>
    <w:p w14:paraId="013C2B58" w14:textId="77777777" w:rsidR="00F70935" w:rsidRPr="00F70935" w:rsidRDefault="00F70935" w:rsidP="00F70935">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F70935">
        <w:rPr>
          <w:rFonts w:ascii="Times New Roman" w:eastAsia="Times New Roman" w:hAnsi="Times New Roman" w:cs="Times New Roman"/>
          <w:b/>
          <w:kern w:val="0"/>
          <w:lang w:val="en-US" w:eastAsia="ru-RU"/>
          <w14:ligatures w14:val="none"/>
        </w:rPr>
        <w:t>Conducătorul</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grupului</w:t>
      </w:r>
      <w:proofErr w:type="spellEnd"/>
      <w:r w:rsidRPr="00F70935">
        <w:rPr>
          <w:rFonts w:ascii="Times New Roman" w:eastAsia="Times New Roman" w:hAnsi="Times New Roman" w:cs="Times New Roman"/>
          <w:b/>
          <w:kern w:val="0"/>
          <w:lang w:val="en-US" w:eastAsia="ru-RU"/>
          <w14:ligatures w14:val="none"/>
        </w:rPr>
        <w:t xml:space="preserve"> de </w:t>
      </w:r>
      <w:proofErr w:type="spellStart"/>
      <w:r w:rsidRPr="00F70935">
        <w:rPr>
          <w:rFonts w:ascii="Times New Roman" w:eastAsia="Times New Roman" w:hAnsi="Times New Roman" w:cs="Times New Roman"/>
          <w:b/>
          <w:kern w:val="0"/>
          <w:lang w:val="en-US" w:eastAsia="ru-RU"/>
          <w14:ligatures w14:val="none"/>
        </w:rPr>
        <w:t>lucru</w:t>
      </w:r>
      <w:proofErr w:type="spellEnd"/>
      <w:r w:rsidRPr="00F70935">
        <w:rPr>
          <w:rFonts w:ascii="Times New Roman" w:eastAsia="Times New Roman" w:hAnsi="Times New Roman" w:cs="Times New Roman"/>
          <w:b/>
          <w:kern w:val="0"/>
          <w:lang w:val="en-US" w:eastAsia="ru-RU"/>
          <w14:ligatures w14:val="none"/>
        </w:rPr>
        <w:t xml:space="preserve">:  </w:t>
      </w:r>
      <w:proofErr w:type="spellStart"/>
      <w:r w:rsidRPr="00F70935">
        <w:rPr>
          <w:rFonts w:ascii="Times New Roman" w:eastAsia="Times New Roman" w:hAnsi="Times New Roman" w:cs="Times New Roman"/>
          <w:b/>
          <w:kern w:val="0"/>
          <w:lang w:val="en-US" w:eastAsia="ru-RU"/>
          <w14:ligatures w14:val="none"/>
        </w:rPr>
        <w:t>Marjinean</w:t>
      </w:r>
      <w:proofErr w:type="spellEnd"/>
      <w:r w:rsidRPr="00F70935">
        <w:rPr>
          <w:rFonts w:ascii="Times New Roman" w:eastAsia="Times New Roman" w:hAnsi="Times New Roman" w:cs="Times New Roman"/>
          <w:b/>
          <w:kern w:val="0"/>
          <w:lang w:val="en-US" w:eastAsia="ru-RU"/>
          <w14:ligatures w14:val="none"/>
        </w:rPr>
        <w:t xml:space="preserve"> Elena</w:t>
      </w:r>
    </w:p>
    <w:p w14:paraId="7C577FE5" w14:textId="77777777" w:rsidR="00F70935" w:rsidRPr="00F70935" w:rsidRDefault="00F70935" w:rsidP="00F70935">
      <w:pPr>
        <w:spacing w:line="256" w:lineRule="auto"/>
        <w:rPr>
          <w:kern w:val="0"/>
          <w:sz w:val="22"/>
          <w:szCs w:val="22"/>
          <w:lang w:val="en-US"/>
          <w14:ligatures w14:val="none"/>
        </w:rPr>
      </w:pPr>
    </w:p>
    <w:p w14:paraId="2E23C262" w14:textId="77777777" w:rsidR="006303E0" w:rsidRDefault="006303E0" w:rsidP="006303E0">
      <w:pPr>
        <w:spacing w:after="0" w:line="240" w:lineRule="auto"/>
        <w:rPr>
          <w:rFonts w:ascii="Times New Roman" w:eastAsia="Times New Roman" w:hAnsi="Times New Roman" w:cs="Times New Roman"/>
          <w:kern w:val="0"/>
          <w:lang w:val="ro-MD"/>
          <w14:ligatures w14:val="none"/>
        </w:rPr>
      </w:pPr>
    </w:p>
    <w:p w14:paraId="662D2859"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3F377BB5"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45429DC9"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0F2BCB70"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0AEAEF7B"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6C622007"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6C7B1260" w14:textId="77777777" w:rsidR="00F70935" w:rsidRDefault="00F70935" w:rsidP="006303E0">
      <w:pPr>
        <w:spacing w:after="0" w:line="240" w:lineRule="auto"/>
        <w:rPr>
          <w:rFonts w:ascii="Times New Roman" w:eastAsia="Times New Roman" w:hAnsi="Times New Roman" w:cs="Times New Roman"/>
          <w:kern w:val="0"/>
          <w:lang w:val="ro-MD"/>
          <w14:ligatures w14:val="none"/>
        </w:rPr>
      </w:pPr>
    </w:p>
    <w:p w14:paraId="7C3E02F9" w14:textId="77777777" w:rsidR="00F70935" w:rsidRPr="006303E0" w:rsidRDefault="00F70935" w:rsidP="006303E0">
      <w:pPr>
        <w:spacing w:after="0" w:line="240" w:lineRule="auto"/>
        <w:rPr>
          <w:rFonts w:ascii="Times New Roman" w:eastAsia="Times New Roman" w:hAnsi="Times New Roman" w:cs="Times New Roman"/>
          <w:kern w:val="0"/>
          <w:lang w:val="ro-MD"/>
          <w14:ligatures w14:val="none"/>
        </w:rPr>
      </w:pPr>
    </w:p>
    <w:p w14:paraId="2CE4E253"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3</w:t>
      </w:r>
    </w:p>
    <w:p w14:paraId="63CB50E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9EAD9E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11B71B30" w14:textId="77777777" w:rsidR="006303E0" w:rsidRPr="006303E0" w:rsidRDefault="006303E0" w:rsidP="006303E0">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389ABBDB"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3259BF9" w14:textId="77777777" w:rsidR="006303E0" w:rsidRPr="006303E0" w:rsidRDefault="006303E0" w:rsidP="006303E0">
      <w:pPr>
        <w:spacing w:before="240" w:line="240" w:lineRule="auto"/>
        <w:jc w:val="center"/>
        <w:rPr>
          <w:rFonts w:ascii="Times New Roman" w:eastAsia="Calibri" w:hAnsi="Times New Roman" w:cs="Times New Roman"/>
          <w:b/>
          <w:kern w:val="0"/>
          <w:sz w:val="28"/>
          <w:szCs w:val="28"/>
          <w:lang w:val="ro-MD"/>
          <w14:ligatures w14:val="none"/>
        </w:rPr>
      </w:pPr>
      <w:r w:rsidRPr="006303E0">
        <w:rPr>
          <w:rFonts w:ascii="Times New Roman" w:eastAsia="Calibri" w:hAnsi="Times New Roman" w:cs="Times New Roman"/>
          <w:b/>
          <w:kern w:val="0"/>
          <w:sz w:val="28"/>
          <w:szCs w:val="28"/>
          <w:lang w:val="ro-MD"/>
          <w14:ligatures w14:val="none"/>
        </w:rPr>
        <w:t>INVITAȚIE DE PARTICIPARE LA ETAPELE DE PRESELECȚIE/LA PROCEDURILE NEGOCIATE</w:t>
      </w:r>
    </w:p>
    <w:p w14:paraId="74DD6A02" w14:textId="77777777" w:rsidR="006303E0" w:rsidRPr="006303E0" w:rsidRDefault="006303E0" w:rsidP="006303E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6D38C4A9" w14:textId="77777777" w:rsidR="006303E0" w:rsidRPr="006303E0" w:rsidRDefault="006303E0" w:rsidP="006303E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privind achiziționarea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6303E0">
        <w:rPr>
          <w:rFonts w:ascii="Times New Roman" w:eastAsia="Times New Roman" w:hAnsi="Times New Roman" w:cs="Times New Roman"/>
          <w:b/>
          <w:kern w:val="0"/>
          <w:shd w:val="clear" w:color="auto" w:fill="FFFFFF" w:themeFill="background1"/>
          <w:lang w:val="ro-MD" w:eastAsia="ru-RU"/>
          <w14:ligatures w14:val="none"/>
        </w:rPr>
        <w:br/>
      </w:r>
      <w:r w:rsidRPr="006303E0">
        <w:rPr>
          <w:rFonts w:ascii="Times New Roman" w:eastAsia="Times New Roman" w:hAnsi="Times New Roman" w:cs="Times New Roman"/>
          <w:kern w:val="0"/>
          <w:sz w:val="20"/>
          <w:lang w:val="ro-MD" w:eastAsia="ru-RU"/>
          <w14:ligatures w14:val="none"/>
        </w:rPr>
        <w:t xml:space="preserve">                                                             (se indică obiectul achiziției)</w:t>
      </w:r>
      <w:r w:rsidRPr="006303E0">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6303E0">
        <w:rPr>
          <w:rFonts w:ascii="Times New Roman" w:eastAsia="Times New Roman" w:hAnsi="Times New Roman" w:cs="Times New Roman"/>
          <w:b/>
          <w:kern w:val="0"/>
          <w:lang w:val="ro-MD" w:eastAsia="ru-RU"/>
          <w14:ligatures w14:val="none"/>
        </w:rPr>
        <w:br/>
      </w:r>
      <w:r w:rsidRPr="006303E0">
        <w:rPr>
          <w:rFonts w:ascii="Times New Roman" w:eastAsia="Times New Roman" w:hAnsi="Times New Roman" w:cs="Times New Roman"/>
          <w:kern w:val="0"/>
          <w:sz w:val="20"/>
          <w:lang w:val="ro-MD" w:eastAsia="ru-RU"/>
          <w14:ligatures w14:val="none"/>
        </w:rPr>
        <w:t xml:space="preserve">                                                             (tipul procedurii de achiziție)</w:t>
      </w:r>
    </w:p>
    <w:p w14:paraId="35DD8400" w14:textId="77777777" w:rsidR="006303E0" w:rsidRPr="006303E0" w:rsidRDefault="006303E0" w:rsidP="006303E0">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0E1DD08A" w14:textId="77777777" w:rsidR="006303E0" w:rsidRPr="006303E0" w:rsidRDefault="006303E0" w:rsidP="006303E0">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Denumirea autorității contractante: ___________________________________________</w:t>
      </w:r>
    </w:p>
    <w:p w14:paraId="28D5FE20"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IDNO: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3482C9BF"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Adresa: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1882801A"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Numărul de telefon/fax: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61792582"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w:t>
      </w:r>
    </w:p>
    <w:p w14:paraId="7FA0D1AD"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6303E0">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5798D7CD" w14:textId="77777777" w:rsidR="006303E0" w:rsidRPr="006303E0" w:rsidRDefault="006303E0" w:rsidP="006303E0">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o-RO"/>
          <w14:ligatures w14:val="none"/>
        </w:rPr>
        <w:t>Anunțul de participare: Nr._________, Data publicării____________, Link___________</w:t>
      </w:r>
    </w:p>
    <w:p w14:paraId="1D9BBA5A" w14:textId="77777777" w:rsidR="006303E0" w:rsidRPr="006303E0" w:rsidRDefault="006303E0" w:rsidP="006303E0">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7A48D13A" w14:textId="77777777" w:rsidR="006303E0" w:rsidRPr="006303E0" w:rsidRDefault="006303E0" w:rsidP="006303E0">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303E0" w:rsidRPr="00F70935" w14:paraId="59EA0BAD" w14:textId="77777777" w:rsidTr="00F57E43">
        <w:trPr>
          <w:jc w:val="center"/>
        </w:trPr>
        <w:tc>
          <w:tcPr>
            <w:tcW w:w="576" w:type="dxa"/>
            <w:shd w:val="clear" w:color="auto" w:fill="auto"/>
          </w:tcPr>
          <w:p w14:paraId="568FA9A9" w14:textId="77777777" w:rsidR="006303E0" w:rsidRPr="006303E0" w:rsidRDefault="006303E0" w:rsidP="006303E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303E0">
              <w:rPr>
                <w:rFonts w:ascii="Times New Roman" w:eastAsia="Times New Roman" w:hAnsi="Times New Roman" w:cs="Times New Roman"/>
                <w:b/>
                <w:iCs/>
                <w:sz w:val="20"/>
                <w:szCs w:val="20"/>
                <w:lang w:val="ro-MD" w:eastAsia="ru-RU"/>
              </w:rPr>
              <w:t>Nr. d/o</w:t>
            </w:r>
          </w:p>
        </w:tc>
        <w:tc>
          <w:tcPr>
            <w:tcW w:w="3810" w:type="dxa"/>
            <w:shd w:val="clear" w:color="auto" w:fill="auto"/>
          </w:tcPr>
          <w:p w14:paraId="606CA184" w14:textId="77777777" w:rsidR="006303E0" w:rsidRPr="006303E0" w:rsidRDefault="006303E0" w:rsidP="006303E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303E0">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427D3F16" w14:textId="77777777" w:rsidR="006303E0" w:rsidRPr="006303E0" w:rsidRDefault="006303E0" w:rsidP="006303E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6303E0">
              <w:rPr>
                <w:rFonts w:ascii="Times New Roman" w:eastAsia="Times New Roman" w:hAnsi="Times New Roman" w:cs="Times New Roman"/>
                <w:b/>
                <w:iCs/>
                <w:sz w:val="20"/>
                <w:szCs w:val="20"/>
                <w:lang w:val="ro-MD" w:eastAsia="ru-RU"/>
              </w:rPr>
              <w:t>Mod de prezentare a documentului:</w:t>
            </w:r>
          </w:p>
        </w:tc>
      </w:tr>
      <w:tr w:rsidR="006303E0" w:rsidRPr="00F70935" w14:paraId="2AF3469E" w14:textId="77777777" w:rsidTr="00F57E43">
        <w:trPr>
          <w:jc w:val="center"/>
        </w:trPr>
        <w:tc>
          <w:tcPr>
            <w:tcW w:w="576" w:type="dxa"/>
            <w:shd w:val="clear" w:color="auto" w:fill="auto"/>
          </w:tcPr>
          <w:p w14:paraId="02CEE024"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557974F5"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2F88B778"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6303E0" w:rsidRPr="00F70935" w14:paraId="5F676D0E" w14:textId="77777777" w:rsidTr="00F57E43">
        <w:trPr>
          <w:jc w:val="center"/>
        </w:trPr>
        <w:tc>
          <w:tcPr>
            <w:tcW w:w="576" w:type="dxa"/>
            <w:shd w:val="clear" w:color="auto" w:fill="auto"/>
          </w:tcPr>
          <w:p w14:paraId="51E8F4F0"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71097759"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13347B35" w14:textId="77777777" w:rsidR="006303E0" w:rsidRPr="006303E0" w:rsidRDefault="006303E0" w:rsidP="006303E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1DCF92E5" w14:textId="77777777" w:rsidR="006303E0" w:rsidRPr="006303E0" w:rsidRDefault="006303E0" w:rsidP="006303E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Garanția pentru ofertă, după caz ________________</w:t>
      </w: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b/>
          <w:kern w:val="0"/>
          <w:lang w:val="ro-MD" w:eastAsia="ru-RU"/>
          <w14:ligatures w14:val="none"/>
        </w:rPr>
        <w:t>cuantumul________________.</w:t>
      </w:r>
    </w:p>
    <w:p w14:paraId="3F4328BE" w14:textId="77777777" w:rsidR="006303E0" w:rsidRPr="006303E0" w:rsidRDefault="006303E0" w:rsidP="006303E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0E7EDACA" w14:textId="77777777" w:rsidR="006303E0" w:rsidRPr="006303E0" w:rsidRDefault="006303E0" w:rsidP="006303E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Garanția de bună execuție a contractului, după caz______________,  cuantumul__.</w:t>
      </w:r>
    </w:p>
    <w:p w14:paraId="339C4216" w14:textId="77777777" w:rsidR="006303E0" w:rsidRPr="006303E0" w:rsidRDefault="006303E0" w:rsidP="006303E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Ofertele se prezintă în valuta_____________________________________________.</w:t>
      </w:r>
    </w:p>
    <w:p w14:paraId="0CA02382"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Termenul limită de depunere/deschidere a ofertelor:</w:t>
      </w:r>
    </w:p>
    <w:p w14:paraId="767ED9B6" w14:textId="77777777" w:rsidR="006303E0" w:rsidRPr="006303E0" w:rsidRDefault="006303E0" w:rsidP="006303E0">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până la: </w:t>
      </w:r>
      <w:r w:rsidRPr="006303E0">
        <w:rPr>
          <w:rFonts w:ascii="Times New Roman" w:eastAsia="Times New Roman" w:hAnsi="Times New Roman" w:cs="Times New Roman"/>
          <w:b/>
          <w:i/>
          <w:kern w:val="0"/>
          <w:lang w:val="ro-MD" w:eastAsia="ru-RU"/>
          <w14:ligatures w14:val="none"/>
        </w:rPr>
        <w:t>[ora exactă]</w:t>
      </w:r>
      <w:r w:rsidRPr="006303E0">
        <w:rPr>
          <w:rFonts w:ascii="Times New Roman" w:eastAsia="Times New Roman" w:hAnsi="Times New Roman" w:cs="Times New Roman"/>
          <w:b/>
          <w:kern w:val="0"/>
          <w:lang w:val="ro-MD" w:eastAsia="ru-RU"/>
          <w14:ligatures w14:val="none"/>
        </w:rPr>
        <w:t>______________________________________________________</w:t>
      </w:r>
    </w:p>
    <w:p w14:paraId="7B7310C0" w14:textId="77777777" w:rsidR="006303E0" w:rsidRPr="006303E0" w:rsidRDefault="006303E0" w:rsidP="006303E0">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pe: </w:t>
      </w:r>
      <w:r w:rsidRPr="006303E0">
        <w:rPr>
          <w:rFonts w:ascii="Times New Roman" w:eastAsia="Times New Roman" w:hAnsi="Times New Roman" w:cs="Times New Roman"/>
          <w:b/>
          <w:i/>
          <w:kern w:val="0"/>
          <w:lang w:val="ro-MD" w:eastAsia="ru-RU"/>
          <w14:ligatures w14:val="none"/>
        </w:rPr>
        <w:t>[data]</w:t>
      </w:r>
      <w:r w:rsidRPr="006303E0">
        <w:rPr>
          <w:rFonts w:ascii="Times New Roman" w:eastAsia="Times New Roman" w:hAnsi="Times New Roman" w:cs="Times New Roman"/>
          <w:b/>
          <w:kern w:val="0"/>
          <w:lang w:val="ro-MD" w:eastAsia="ru-RU"/>
          <w14:ligatures w14:val="none"/>
        </w:rPr>
        <w:t>_______________________________________________________________</w:t>
      </w:r>
    </w:p>
    <w:p w14:paraId="08569CD9"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Adresa la care trebuie transmise ofertele: </w:t>
      </w:r>
    </w:p>
    <w:p w14:paraId="7DCBF77C" w14:textId="77777777" w:rsidR="006303E0" w:rsidRPr="006303E0" w:rsidRDefault="006303E0" w:rsidP="006303E0">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i/>
          <w:kern w:val="0"/>
          <w:lang w:val="ro-MD" w:eastAsia="ru-RU"/>
          <w14:ligatures w14:val="none"/>
        </w:rPr>
        <w:t>Ofertele vor fi depuse electronic prin intermediul SIA RSAP(după caz)</w:t>
      </w:r>
    </w:p>
    <w:p w14:paraId="14E25B44" w14:textId="77777777" w:rsidR="006303E0" w:rsidRPr="006303E0" w:rsidRDefault="006303E0" w:rsidP="006303E0">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lastRenderedPageBreak/>
        <w:t>Termenul de valabilitate a ofertelor: __________________________________________</w:t>
      </w:r>
    </w:p>
    <w:p w14:paraId="4AD4060F" w14:textId="77777777" w:rsidR="006303E0" w:rsidRPr="006303E0" w:rsidRDefault="006303E0" w:rsidP="006303E0">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Locul deschiderii ofertelor: __________________________________________________</w:t>
      </w:r>
    </w:p>
    <w:p w14:paraId="42F95CCB" w14:textId="77777777" w:rsidR="006303E0" w:rsidRPr="006303E0" w:rsidRDefault="006303E0" w:rsidP="006303E0">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6303E0">
        <w:rPr>
          <w:rFonts w:ascii="Times New Roman" w:eastAsia="Times New Roman" w:hAnsi="Times New Roman" w:cs="Times New Roman"/>
          <w:kern w:val="0"/>
          <w:sz w:val="20"/>
          <w:lang w:val="ro-MD" w:eastAsia="ru-RU"/>
          <w14:ligatures w14:val="none"/>
        </w:rPr>
        <w:t>(SIA RSAP sau adresa deschiderii)</w:t>
      </w:r>
    </w:p>
    <w:p w14:paraId="7369AE6F" w14:textId="77777777" w:rsidR="006303E0" w:rsidRPr="006303E0" w:rsidRDefault="006303E0" w:rsidP="006303E0">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6303E0">
        <w:rPr>
          <w:rFonts w:ascii="Times New Roman" w:eastAsia="Times New Roman" w:hAnsi="Times New Roman" w:cs="Times New Roman"/>
          <w:b/>
          <w:i/>
          <w:kern w:val="0"/>
          <w:lang w:val="ro-MD" w:eastAsia="ru-RU"/>
          <w14:ligatures w14:val="none"/>
        </w:rPr>
        <w:t xml:space="preserve">Ofertele întârziate vor fi respinse. </w:t>
      </w:r>
    </w:p>
    <w:p w14:paraId="3855DE99"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Persoanele autorizate să asiste la deschiderea ofertelor: </w:t>
      </w:r>
      <w:r w:rsidRPr="006303E0">
        <w:rPr>
          <w:rFonts w:ascii="Times New Roman" w:eastAsia="Times New Roman" w:hAnsi="Times New Roman" w:cs="Times New Roman"/>
          <w:b/>
          <w:kern w:val="0"/>
          <w:lang w:val="ro-MD" w:eastAsia="ru-RU"/>
          <w14:ligatures w14:val="none"/>
        </w:rPr>
        <w:br/>
      </w:r>
      <w:r w:rsidRPr="006303E0">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6303E0">
        <w:rPr>
          <w:rFonts w:ascii="Times New Roman" w:eastAsia="Times New Roman" w:hAnsi="Times New Roman" w:cs="Times New Roman"/>
          <w:b/>
          <w:kern w:val="0"/>
          <w:lang w:val="ro-MD" w:eastAsia="ru-RU"/>
          <w14:ligatures w14:val="none"/>
        </w:rPr>
        <w:t>.</w:t>
      </w:r>
    </w:p>
    <w:p w14:paraId="51495A3D"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0617BB04"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576E4EA9" w14:textId="77777777" w:rsidR="006303E0" w:rsidRPr="006303E0" w:rsidRDefault="006303E0" w:rsidP="006303E0">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6303E0">
        <w:rPr>
          <w:rFonts w:ascii="Times New Roman" w:eastAsia="Times New Roman" w:hAnsi="Times New Roman" w:cs="Times New Roman"/>
          <w:kern w:val="0"/>
          <w:sz w:val="20"/>
          <w:lang w:val="ro-MD" w:eastAsia="ru-RU"/>
          <w14:ligatures w14:val="none"/>
        </w:rPr>
        <w:t>(se specifică denumirea proiectului și/sau programului)</w:t>
      </w:r>
    </w:p>
    <w:p w14:paraId="3DCC8ACD"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AF5B968" w14:textId="77777777" w:rsidR="006303E0" w:rsidRPr="006303E0" w:rsidRDefault="006303E0" w:rsidP="006303E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b/>
          <w:kern w:val="0"/>
          <w:lang w:val="ro-MD" w:eastAsia="ru-RU"/>
          <w14:ligatures w14:val="none"/>
        </w:rPr>
        <w:t xml:space="preserve">Alte informații relevante: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6FD6A9F0" w14:textId="77777777" w:rsidR="006303E0" w:rsidRPr="006303E0" w:rsidRDefault="006303E0" w:rsidP="006303E0">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19425067" w14:textId="77777777" w:rsidR="006303E0" w:rsidRPr="006303E0" w:rsidRDefault="006303E0" w:rsidP="006303E0">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0134EC5" w14:textId="77777777" w:rsidR="006303E0" w:rsidRPr="006303E0" w:rsidRDefault="006303E0" w:rsidP="006303E0">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6303E0">
        <w:rPr>
          <w:rFonts w:ascii="Times New Roman" w:eastAsia="Times New Roman" w:hAnsi="Times New Roman" w:cs="Times New Roman"/>
          <w:b/>
          <w:kern w:val="0"/>
          <w:lang w:val="ro-MD" w:eastAsia="ru-RU"/>
          <w14:ligatures w14:val="none"/>
        </w:rPr>
        <w:t xml:space="preserve">Conducătorul grupului de lucru:  </w:t>
      </w:r>
      <w:r w:rsidRPr="006303E0">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6303E0">
        <w:rPr>
          <w:rFonts w:ascii="Times New Roman" w:eastAsia="Times New Roman" w:hAnsi="Times New Roman" w:cs="Times New Roman"/>
          <w:b/>
          <w:noProof/>
          <w:kern w:val="0"/>
          <w:lang w:val="ro-MD"/>
          <w14:ligatures w14:val="none"/>
        </w:rPr>
        <w:t>.</w:t>
      </w:r>
    </w:p>
    <w:p w14:paraId="1FC19CC2" w14:textId="77777777" w:rsidR="006303E0" w:rsidRPr="006303E0" w:rsidRDefault="006303E0" w:rsidP="006303E0">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61A77300" w14:textId="77777777" w:rsidR="006303E0" w:rsidRPr="006303E0" w:rsidRDefault="006303E0" w:rsidP="006303E0">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6FF3AD8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53F3EB"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9C17848"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E302A0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8C8965A"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23CA555"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B9F6EEB"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E6EFA5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2860A89"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B4EEF3A"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E3C6C8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F1C0C18"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208F69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E810A3"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DD30FA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50BB29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CE09C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7597AAC"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EC3E37C"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BFB056F"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80C30B2"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6B4C713"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045F665"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70A805E"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8EB83C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E2AEC7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FBD76CD"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28388E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B275450"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4</w:t>
      </w:r>
    </w:p>
    <w:p w14:paraId="2EDA77D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E33AFC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6FEA00E9"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F31D244"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55C830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91A5A10"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6303E0">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42FDE118"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20B121EC"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6303E0">
        <w:rPr>
          <w:rFonts w:ascii="Times New Roman" w:eastAsia="Times New Roman" w:hAnsi="Times New Roman" w:cs="Times New Roman"/>
          <w:color w:val="000000"/>
          <w:kern w:val="0"/>
          <w:lang w:val="ro-MD" w:eastAsia="ru-RU"/>
          <w14:ligatures w14:val="none"/>
        </w:rPr>
        <w:t>Nr. ____________ , aprobat la ___________</w:t>
      </w:r>
    </w:p>
    <w:p w14:paraId="466F2A29"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1B12F0D"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303E0" w:rsidRPr="006303E0" w14:paraId="06258E4A"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66DC7D"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6303E0" w:rsidRPr="006303E0" w14:paraId="7C5220F7"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D06F7E" w14:textId="77777777" w:rsidR="006303E0" w:rsidRPr="006303E0" w:rsidRDefault="006303E0" w:rsidP="006303E0">
            <w:pPr>
              <w:spacing w:after="0" w:line="240" w:lineRule="auto"/>
              <w:ind w:right="129"/>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6303E0" w:rsidRPr="006303E0" w14:paraId="0892466F" w14:textId="77777777" w:rsidTr="00F57E4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C7AF05"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p>
        </w:tc>
      </w:tr>
      <w:tr w:rsidR="006303E0" w:rsidRPr="006303E0" w14:paraId="438ACF0A"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A4CE4A"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6303E0" w:rsidRPr="006303E0" w14:paraId="0415D2BD"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358AAD"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6303E0" w:rsidRPr="006303E0" w14:paraId="0C8AFD1A"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423F80"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6303E0" w:rsidRPr="006303E0" w14:paraId="1EBF9746" w14:textId="77777777" w:rsidTr="00F57E4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C7BA0"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p>
        </w:tc>
      </w:tr>
      <w:tr w:rsidR="006303E0" w:rsidRPr="006303E0" w14:paraId="23B5D42E"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B0C5B"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6303E0" w:rsidRPr="006303E0" w14:paraId="4F039859"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99A961" w14:textId="77777777" w:rsidR="006303E0" w:rsidRPr="006303E0" w:rsidRDefault="006303E0" w:rsidP="006303E0">
            <w:pPr>
              <w:spacing w:after="0" w:line="240" w:lineRule="auto"/>
              <w:ind w:right="129"/>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6303E0" w:rsidRPr="006303E0" w14:paraId="7039EC39"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F86B51"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6303E0" w:rsidRPr="006303E0" w14:paraId="1632CD0E" w14:textId="77777777" w:rsidTr="00F57E4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2832D3" w14:textId="77777777" w:rsidR="006303E0" w:rsidRPr="006303E0" w:rsidRDefault="006303E0" w:rsidP="006303E0">
            <w:pPr>
              <w:spacing w:after="0" w:line="240" w:lineRule="auto"/>
              <w:rPr>
                <w:rFonts w:ascii="Times New Roman" w:eastAsia="Times New Roman" w:hAnsi="Times New Roman" w:cs="Times New Roman"/>
                <w:b/>
                <w:bCs/>
                <w:noProof/>
                <w:kern w:val="0"/>
                <w:lang w:val="ro-MD"/>
                <w14:ligatures w14:val="none"/>
              </w:rPr>
            </w:pPr>
          </w:p>
        </w:tc>
      </w:tr>
    </w:tbl>
    <w:p w14:paraId="35F14410"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03CCF993"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 xml:space="preserve">Grupul de lucru numit prin </w:t>
      </w:r>
      <w:r w:rsidRPr="006303E0">
        <w:rPr>
          <w:rFonts w:ascii="Times New Roman" w:eastAsia="PMingLiU" w:hAnsi="Times New Roman" w:cs="Times New Roman"/>
          <w:b/>
          <w:kern w:val="0"/>
          <w:lang w:val="ro-MD" w:eastAsia="zh-CN"/>
          <w14:ligatures w14:val="none"/>
        </w:rPr>
        <w:t>Ordinul (Decizia)</w:t>
      </w:r>
      <w:r w:rsidRPr="006303E0">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698F351F" w14:textId="77777777" w:rsidR="006303E0" w:rsidRPr="006303E0" w:rsidRDefault="006303E0" w:rsidP="006303E0">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35F5D35C"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1._________________________ preşedinte _____________________________</w:t>
      </w:r>
    </w:p>
    <w:p w14:paraId="32BA35E2"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2. _________________________membru</w:t>
      </w:r>
      <w:r w:rsidRPr="006303E0">
        <w:rPr>
          <w:rFonts w:ascii="Times New Roman" w:eastAsia="PMingLiU" w:hAnsi="Times New Roman" w:cs="Times New Roman"/>
          <w:kern w:val="0"/>
          <w:lang w:val="ro-MD" w:eastAsia="zh-CN"/>
          <w14:ligatures w14:val="none"/>
        </w:rPr>
        <w:softHyphen/>
      </w:r>
      <w:r w:rsidRPr="006303E0">
        <w:rPr>
          <w:rFonts w:ascii="Times New Roman" w:eastAsia="PMingLiU" w:hAnsi="Times New Roman" w:cs="Times New Roman"/>
          <w:kern w:val="0"/>
          <w:lang w:val="ro-MD" w:eastAsia="zh-CN"/>
          <w14:ligatures w14:val="none"/>
        </w:rPr>
        <w:softHyphen/>
      </w:r>
      <w:r w:rsidRPr="006303E0">
        <w:rPr>
          <w:rFonts w:ascii="Times New Roman" w:eastAsia="PMingLiU" w:hAnsi="Times New Roman" w:cs="Times New Roman"/>
          <w:kern w:val="0"/>
          <w:lang w:val="ro-MD" w:eastAsia="zh-CN"/>
          <w14:ligatures w14:val="none"/>
        </w:rPr>
        <w:softHyphen/>
      </w:r>
      <w:r w:rsidRPr="006303E0">
        <w:rPr>
          <w:rFonts w:ascii="Times New Roman" w:eastAsia="PMingLiU" w:hAnsi="Times New Roman" w:cs="Times New Roman"/>
          <w:kern w:val="0"/>
          <w:lang w:val="ro-MD" w:eastAsia="zh-CN"/>
          <w14:ligatures w14:val="none"/>
        </w:rPr>
        <w:softHyphen/>
      </w:r>
      <w:r w:rsidRPr="006303E0">
        <w:rPr>
          <w:rFonts w:ascii="Times New Roman" w:eastAsia="PMingLiU" w:hAnsi="Times New Roman" w:cs="Times New Roman"/>
          <w:kern w:val="0"/>
          <w:lang w:val="ro-MD" w:eastAsia="zh-CN"/>
          <w14:ligatures w14:val="none"/>
        </w:rPr>
        <w:softHyphen/>
        <w:t xml:space="preserve"> ______________________________</w:t>
      </w:r>
    </w:p>
    <w:p w14:paraId="2CB1E131"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3._________________________ membru______________________________</w:t>
      </w:r>
    </w:p>
    <w:p w14:paraId="3F18D038"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4._________________________ membru______________________________</w:t>
      </w:r>
    </w:p>
    <w:p w14:paraId="35F8CFC2" w14:textId="77777777" w:rsidR="006303E0" w:rsidRPr="006303E0" w:rsidRDefault="006303E0" w:rsidP="006303E0">
      <w:pPr>
        <w:tabs>
          <w:tab w:val="left" w:pos="0"/>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 xml:space="preserve">5._________________________ membru______________________________                   </w:t>
      </w:r>
    </w:p>
    <w:p w14:paraId="25471008" w14:textId="77777777" w:rsidR="006303E0" w:rsidRPr="006303E0" w:rsidRDefault="006303E0" w:rsidP="006303E0">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etc.</w:t>
      </w:r>
    </w:p>
    <w:p w14:paraId="323ED27B"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2F1D8EC7"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1._________________________________________</w:t>
      </w:r>
    </w:p>
    <w:p w14:paraId="1BFB36D2"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2._________________________________________</w:t>
      </w:r>
    </w:p>
    <w:p w14:paraId="0F72D78E"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3._________________________________________</w:t>
      </w:r>
    </w:p>
    <w:p w14:paraId="43C41E14"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4._________________________________________</w:t>
      </w:r>
    </w:p>
    <w:p w14:paraId="55C2C7A5" w14:textId="77777777" w:rsidR="006303E0" w:rsidRPr="006303E0" w:rsidRDefault="006303E0" w:rsidP="006303E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etc.</w:t>
      </w:r>
    </w:p>
    <w:p w14:paraId="2C71F1BD"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2A53AF9C"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303E0" w:rsidRPr="006303E0" w14:paraId="6BB618CE" w14:textId="77777777" w:rsidTr="00F57E4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84C63E"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r w:rsidRPr="006303E0">
              <w:rPr>
                <w:rFonts w:ascii="Times New Roman" w:eastAsia="Times New Roman" w:hAnsi="Times New Roman" w:cs="Times New Roman"/>
                <w:bCs/>
                <w:noProof/>
                <w:color w:val="000000" w:themeColor="text1"/>
                <w:kern w:val="0"/>
                <w:lang w:val="ro-MD"/>
                <w14:ligatures w14:val="none"/>
              </w:rPr>
              <w:t>CANDIDAT</w:t>
            </w:r>
          </w:p>
        </w:tc>
      </w:tr>
      <w:tr w:rsidR="006303E0" w:rsidRPr="006303E0" w14:paraId="495E30DB" w14:textId="77777777" w:rsidTr="00F57E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E28056"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r w:rsidRPr="006303E0">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62337D" w14:textId="77777777" w:rsidR="006303E0" w:rsidRPr="006303E0" w:rsidRDefault="006303E0" w:rsidP="006303E0">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6303E0">
              <w:rPr>
                <w:rFonts w:ascii="Times New Roman" w:eastAsia="Times New Roman" w:hAnsi="Times New Roman" w:cs="Times New Roman"/>
                <w:bCs/>
                <w:noProof/>
                <w:color w:val="000000" w:themeColor="text1"/>
                <w:kern w:val="0"/>
                <w:lang w:val="ro-MD"/>
                <w14:ligatures w14:val="none"/>
              </w:rPr>
              <w:t xml:space="preserve">Corespundere                                  </w:t>
            </w:r>
          </w:p>
        </w:tc>
      </w:tr>
      <w:tr w:rsidR="006303E0" w:rsidRPr="006303E0" w14:paraId="1ECFF09D" w14:textId="77777777" w:rsidTr="00F57E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85115C"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F7BB0F" w14:textId="77777777" w:rsidR="006303E0" w:rsidRPr="006303E0" w:rsidRDefault="006303E0" w:rsidP="006303E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6303E0" w:rsidRPr="006303E0" w14:paraId="318234F9" w14:textId="77777777" w:rsidTr="00F57E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4E796C"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94FB87" w14:textId="77777777" w:rsidR="006303E0" w:rsidRPr="006303E0" w:rsidRDefault="006303E0" w:rsidP="006303E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6303E0" w:rsidRPr="006303E0" w14:paraId="0DB4C6D1" w14:textId="77777777" w:rsidTr="00F57E4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370082" w14:textId="77777777" w:rsidR="006303E0" w:rsidRPr="006303E0" w:rsidRDefault="006303E0" w:rsidP="006303E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1B6314" w14:textId="77777777" w:rsidR="006303E0" w:rsidRPr="006303E0" w:rsidRDefault="006303E0" w:rsidP="006303E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6B3BFD84"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77996A1"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Constatări/Comentarii privind documentele de calificare:</w:t>
      </w:r>
    </w:p>
    <w:p w14:paraId="0E948B10"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73A79FEE"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0AF535E"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Candidați respinși/descalificaţi:</w:t>
      </w:r>
    </w:p>
    <w:p w14:paraId="611DF1D2"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54D2F9BA"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CC34437"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A1CBE2F"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2BB8E080"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6E8956A7"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5CE41CD"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Rezultatele preselecției:</w:t>
      </w:r>
    </w:p>
    <w:p w14:paraId="74BF1622"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61C10D30" w14:textId="77777777" w:rsidR="006303E0" w:rsidRPr="006303E0" w:rsidRDefault="006303E0" w:rsidP="006303E0">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4623C793"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5AC23C6"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Candidații preselectați:</w:t>
      </w:r>
    </w:p>
    <w:p w14:paraId="17E546D0"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1.</w:t>
      </w:r>
    </w:p>
    <w:p w14:paraId="51DA51E8"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2.</w:t>
      </w:r>
    </w:p>
    <w:p w14:paraId="3F8521E6"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3.</w:t>
      </w:r>
    </w:p>
    <w:p w14:paraId="71724E9E"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etc.</w:t>
      </w:r>
    </w:p>
    <w:p w14:paraId="493EE9FA"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DA2E8ED" w14:textId="77777777" w:rsidR="006303E0" w:rsidRPr="006303E0" w:rsidRDefault="006303E0" w:rsidP="006303E0">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3DCE7C0D"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3579E227" w14:textId="77777777" w:rsidR="006303E0" w:rsidRPr="006303E0" w:rsidRDefault="006303E0" w:rsidP="006303E0">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1FE5CD6F" w14:textId="77777777" w:rsidR="006303E0" w:rsidRPr="006303E0" w:rsidRDefault="006303E0" w:rsidP="006303E0">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6303E0">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303E0">
        <w:rPr>
          <w:rFonts w:ascii="Times New Roman" w:eastAsia="PMingLiU" w:hAnsi="Times New Roman" w:cs="Times New Roman"/>
          <w:kern w:val="0"/>
          <w:lang w:val="ro-MD" w:eastAsia="zh-CN"/>
          <w14:ligatures w14:val="none"/>
        </w:rPr>
        <w:t>:</w:t>
      </w:r>
    </w:p>
    <w:p w14:paraId="4E06D7F1" w14:textId="77777777" w:rsidR="006303E0" w:rsidRPr="006303E0" w:rsidRDefault="006303E0" w:rsidP="006303E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_______________________________________________________________________________</w:t>
      </w:r>
    </w:p>
    <w:p w14:paraId="7797105D" w14:textId="77777777" w:rsidR="006303E0" w:rsidRPr="006303E0" w:rsidRDefault="006303E0" w:rsidP="006303E0">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795BBB7D" w14:textId="77777777" w:rsidR="006303E0" w:rsidRPr="006303E0" w:rsidRDefault="006303E0" w:rsidP="006303E0">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Semnăturile membrilor grupului de lucru:</w:t>
      </w:r>
    </w:p>
    <w:p w14:paraId="4F34A66A" w14:textId="77777777" w:rsidR="006303E0" w:rsidRPr="006303E0" w:rsidRDefault="006303E0" w:rsidP="006303E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1.</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p>
    <w:p w14:paraId="31E12206" w14:textId="77777777" w:rsidR="006303E0" w:rsidRPr="006303E0" w:rsidRDefault="006303E0" w:rsidP="006303E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2.</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p>
    <w:p w14:paraId="24E32124" w14:textId="77777777" w:rsidR="006303E0" w:rsidRPr="006303E0" w:rsidRDefault="006303E0" w:rsidP="006303E0">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3.</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p>
    <w:p w14:paraId="387B1734" w14:textId="77777777" w:rsidR="006303E0" w:rsidRPr="006303E0" w:rsidRDefault="006303E0" w:rsidP="006303E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4.</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p>
    <w:p w14:paraId="6535F769"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5.</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t>____________________</w:t>
      </w:r>
      <w:r w:rsidRPr="006303E0">
        <w:rPr>
          <w:rFonts w:ascii="Times New Roman" w:eastAsia="PMingLiU" w:hAnsi="Times New Roman" w:cs="Times New Roman"/>
          <w:b/>
          <w:kern w:val="0"/>
          <w:lang w:val="ro-MD" w:eastAsia="zh-CN"/>
          <w14:ligatures w14:val="none"/>
        </w:rPr>
        <w:tab/>
      </w:r>
    </w:p>
    <w:p w14:paraId="626168F5"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etc.</w:t>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r w:rsidRPr="006303E0">
        <w:rPr>
          <w:rFonts w:ascii="Times New Roman" w:eastAsia="PMingLiU" w:hAnsi="Times New Roman" w:cs="Times New Roman"/>
          <w:b/>
          <w:kern w:val="0"/>
          <w:lang w:val="ro-MD" w:eastAsia="zh-CN"/>
          <w14:ligatures w14:val="none"/>
        </w:rPr>
        <w:tab/>
      </w:r>
    </w:p>
    <w:p w14:paraId="4E047BD5"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D0F8BBF"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870F167"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FEA0683"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008A06F"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5FFC228"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FC82784"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CA0A229"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979C302"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F3ADB7A"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0029031"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D627C78"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64DEB2C"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43E043"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4FF25C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B585EE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83D1B6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B504E2D"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5</w:t>
      </w:r>
    </w:p>
    <w:p w14:paraId="62D3EA7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76D5BF9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01235208"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30EB879"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C7E34F" w14:textId="77777777" w:rsidR="006303E0" w:rsidRPr="006303E0" w:rsidRDefault="006303E0" w:rsidP="006303E0">
      <w:pPr>
        <w:spacing w:before="240" w:line="240" w:lineRule="auto"/>
        <w:jc w:val="center"/>
        <w:rPr>
          <w:rFonts w:ascii="Times New Roman" w:eastAsia="Calibri" w:hAnsi="Times New Roman" w:cs="Times New Roman"/>
          <w:b/>
          <w:kern w:val="0"/>
          <w:sz w:val="28"/>
          <w:szCs w:val="28"/>
          <w:lang w:val="ro-MD"/>
          <w14:ligatures w14:val="none"/>
        </w:rPr>
      </w:pPr>
      <w:r w:rsidRPr="006303E0">
        <w:rPr>
          <w:rFonts w:ascii="Times New Roman" w:eastAsia="Calibri" w:hAnsi="Times New Roman" w:cs="Times New Roman"/>
          <w:b/>
          <w:kern w:val="0"/>
          <w:sz w:val="28"/>
          <w:szCs w:val="28"/>
          <w:lang w:val="ro-MD"/>
          <w14:ligatures w14:val="none"/>
        </w:rPr>
        <w:t>ANUNȚ DE ATRIBUIRE</w:t>
      </w:r>
    </w:p>
    <w:p w14:paraId="5D681B79" w14:textId="77777777" w:rsidR="006303E0" w:rsidRPr="006303E0" w:rsidRDefault="006303E0" w:rsidP="006303E0">
      <w:pPr>
        <w:spacing w:line="240" w:lineRule="auto"/>
        <w:jc w:val="center"/>
        <w:rPr>
          <w:rFonts w:ascii="Times New Roman" w:eastAsia="Calibri" w:hAnsi="Times New Roman" w:cs="Times New Roman"/>
          <w:kern w:val="0"/>
          <w:u w:val="single"/>
          <w:lang w:val="ro-MD"/>
          <w14:ligatures w14:val="none"/>
        </w:rPr>
      </w:pPr>
      <w:r w:rsidRPr="006303E0">
        <w:rPr>
          <w:rFonts w:ascii="Times New Roman" w:eastAsia="Cambria" w:hAnsi="Times New Roman" w:cs="Times New Roman"/>
          <w:kern w:val="0"/>
          <w:lang w:val="ro-MD"/>
          <w14:ligatures w14:val="none"/>
        </w:rPr>
        <w:t>Nr.din___________</w:t>
      </w:r>
    </w:p>
    <w:p w14:paraId="7DF2DF9F" w14:textId="77777777" w:rsidR="006303E0" w:rsidRPr="006303E0" w:rsidRDefault="006303E0" w:rsidP="006303E0">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303E0" w:rsidRPr="006303E0" w14:paraId="455DA9F4" w14:textId="77777777" w:rsidTr="00F57E43">
        <w:tc>
          <w:tcPr>
            <w:tcW w:w="4248" w:type="dxa"/>
            <w:shd w:val="clear" w:color="auto" w:fill="FFFFFF" w:themeFill="background1"/>
          </w:tcPr>
          <w:p w14:paraId="6979E1D4"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libri" w:hAnsi="Times New Roman" w:cs="Times New Roman"/>
                <w:lang w:val="ro-MD"/>
              </w:rPr>
              <w:t>Denumirea autorității contractante</w:t>
            </w:r>
          </w:p>
        </w:tc>
        <w:tc>
          <w:tcPr>
            <w:tcW w:w="5528" w:type="dxa"/>
          </w:tcPr>
          <w:p w14:paraId="03D960A7"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51D3411B" w14:textId="77777777" w:rsidTr="00F57E43">
        <w:tc>
          <w:tcPr>
            <w:tcW w:w="4248" w:type="dxa"/>
            <w:shd w:val="clear" w:color="auto" w:fill="FFFFFF" w:themeFill="background1"/>
          </w:tcPr>
          <w:p w14:paraId="354DD3D4"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mbria" w:hAnsi="Times New Roman" w:cs="Times New Roman"/>
                <w:lang w:val="ro-MD"/>
              </w:rPr>
              <w:t>Localitate</w:t>
            </w:r>
          </w:p>
        </w:tc>
        <w:tc>
          <w:tcPr>
            <w:tcW w:w="5528" w:type="dxa"/>
          </w:tcPr>
          <w:p w14:paraId="05C42BDC"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02888674" w14:textId="77777777" w:rsidTr="00F57E43">
        <w:tc>
          <w:tcPr>
            <w:tcW w:w="4248" w:type="dxa"/>
            <w:shd w:val="clear" w:color="auto" w:fill="FFFFFF" w:themeFill="background1"/>
          </w:tcPr>
          <w:p w14:paraId="30758CC4"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libri" w:hAnsi="Times New Roman" w:cs="Times New Roman"/>
                <w:lang w:val="ro-MD"/>
              </w:rPr>
              <w:t>IDNO</w:t>
            </w:r>
          </w:p>
        </w:tc>
        <w:tc>
          <w:tcPr>
            <w:tcW w:w="5528" w:type="dxa"/>
          </w:tcPr>
          <w:p w14:paraId="28A5FA85"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26D9300F" w14:textId="77777777" w:rsidTr="00F57E43">
        <w:tc>
          <w:tcPr>
            <w:tcW w:w="4248" w:type="dxa"/>
            <w:shd w:val="clear" w:color="auto" w:fill="FFFFFF" w:themeFill="background1"/>
          </w:tcPr>
          <w:p w14:paraId="4A9AC437"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Adresa</w:t>
            </w:r>
          </w:p>
        </w:tc>
        <w:tc>
          <w:tcPr>
            <w:tcW w:w="5528" w:type="dxa"/>
          </w:tcPr>
          <w:p w14:paraId="2E66550A"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61655BED" w14:textId="77777777" w:rsidTr="00F57E43">
        <w:tc>
          <w:tcPr>
            <w:tcW w:w="4248" w:type="dxa"/>
            <w:shd w:val="clear" w:color="auto" w:fill="FFFFFF" w:themeFill="background1"/>
          </w:tcPr>
          <w:p w14:paraId="7515779A"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Număr de telefon/fax</w:t>
            </w:r>
          </w:p>
        </w:tc>
        <w:tc>
          <w:tcPr>
            <w:tcW w:w="5528" w:type="dxa"/>
          </w:tcPr>
          <w:p w14:paraId="539A4C13"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75BD58FF" w14:textId="77777777" w:rsidTr="00F57E43">
        <w:tc>
          <w:tcPr>
            <w:tcW w:w="4248" w:type="dxa"/>
            <w:shd w:val="clear" w:color="auto" w:fill="FFFFFF" w:themeFill="background1"/>
          </w:tcPr>
          <w:p w14:paraId="088489F0"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E-mail</w:t>
            </w:r>
          </w:p>
        </w:tc>
        <w:tc>
          <w:tcPr>
            <w:tcW w:w="5528" w:type="dxa"/>
          </w:tcPr>
          <w:p w14:paraId="5FAC72CF"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6DAF13EE" w14:textId="77777777" w:rsidTr="00F57E43">
        <w:tc>
          <w:tcPr>
            <w:tcW w:w="4248" w:type="dxa"/>
            <w:shd w:val="clear" w:color="auto" w:fill="FFFFFF" w:themeFill="background1"/>
          </w:tcPr>
          <w:p w14:paraId="7C0C1AC1"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Pagina web oficială</w:t>
            </w:r>
          </w:p>
        </w:tc>
        <w:tc>
          <w:tcPr>
            <w:tcW w:w="5528" w:type="dxa"/>
          </w:tcPr>
          <w:p w14:paraId="776B6282"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6303E0" w14:paraId="41539C88" w14:textId="77777777" w:rsidTr="00F57E43">
        <w:tc>
          <w:tcPr>
            <w:tcW w:w="4248" w:type="dxa"/>
            <w:shd w:val="clear" w:color="auto" w:fill="FFFFFF" w:themeFill="background1"/>
          </w:tcPr>
          <w:p w14:paraId="709C714B"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Persoana de contact</w:t>
            </w:r>
          </w:p>
        </w:tc>
        <w:tc>
          <w:tcPr>
            <w:tcW w:w="5528" w:type="dxa"/>
          </w:tcPr>
          <w:p w14:paraId="3CB33060"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r w:rsidR="006303E0" w:rsidRPr="00F70935" w14:paraId="22CC3966" w14:textId="77777777" w:rsidTr="00F57E43">
        <w:tc>
          <w:tcPr>
            <w:tcW w:w="4248" w:type="dxa"/>
            <w:shd w:val="clear" w:color="auto" w:fill="FFFFFF" w:themeFill="background1"/>
          </w:tcPr>
          <w:p w14:paraId="3FA8D616"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Tipul autorității contractante și obiectul principal de activitate </w:t>
            </w:r>
          </w:p>
          <w:p w14:paraId="4B29EB2C" w14:textId="77777777" w:rsidR="006303E0" w:rsidRPr="006303E0" w:rsidRDefault="006303E0" w:rsidP="006303E0">
            <w:pPr>
              <w:spacing w:line="259" w:lineRule="auto"/>
              <w:ind w:right="-1"/>
              <w:jc w:val="both"/>
              <w:rPr>
                <w:rFonts w:ascii="Times New Roman" w:eastAsia="Calibri" w:hAnsi="Times New Roman" w:cs="Times New Roman"/>
                <w:sz w:val="20"/>
                <w:szCs w:val="20"/>
                <w:lang w:val="ro-MD"/>
              </w:rPr>
            </w:pPr>
            <w:r w:rsidRPr="006303E0">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222FE761" w14:textId="77777777" w:rsidR="006303E0" w:rsidRPr="006303E0" w:rsidRDefault="006303E0" w:rsidP="006303E0">
            <w:pPr>
              <w:spacing w:line="259" w:lineRule="auto"/>
              <w:ind w:right="-1"/>
              <w:jc w:val="both"/>
              <w:rPr>
                <w:rFonts w:ascii="Times New Roman" w:eastAsia="Cambria" w:hAnsi="Times New Roman" w:cs="Times New Roman"/>
                <w:lang w:val="ro-MD"/>
              </w:rPr>
            </w:pPr>
          </w:p>
        </w:tc>
      </w:tr>
    </w:tbl>
    <w:p w14:paraId="0FC2CAA2" w14:textId="77777777" w:rsidR="006303E0" w:rsidRPr="006303E0" w:rsidRDefault="006303E0" w:rsidP="006303E0">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6303E0">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6303E0" w:rsidRPr="00F70935" w14:paraId="43A1E72F" w14:textId="77777777" w:rsidTr="00F57E43">
        <w:tc>
          <w:tcPr>
            <w:tcW w:w="4248" w:type="dxa"/>
            <w:shd w:val="clear" w:color="auto" w:fill="FFFFFF" w:themeFill="background1"/>
          </w:tcPr>
          <w:p w14:paraId="3EE474C1"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Tipul procedurii de atribuire aplicate</w:t>
            </w:r>
          </w:p>
        </w:tc>
        <w:tc>
          <w:tcPr>
            <w:tcW w:w="5570" w:type="dxa"/>
          </w:tcPr>
          <w:p w14:paraId="5D5FEA07"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p>
        </w:tc>
      </w:tr>
      <w:tr w:rsidR="006303E0" w:rsidRPr="00F70935" w14:paraId="7F34FECC" w14:textId="77777777" w:rsidTr="00F57E43">
        <w:tc>
          <w:tcPr>
            <w:tcW w:w="4248" w:type="dxa"/>
            <w:shd w:val="clear" w:color="auto" w:fill="FFFFFF" w:themeFill="background1"/>
          </w:tcPr>
          <w:p w14:paraId="352ECB58"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Justificarea alegerii procedurii de atribuire </w:t>
            </w:r>
          </w:p>
          <w:p w14:paraId="5F3BBD91" w14:textId="77777777" w:rsidR="006303E0" w:rsidRPr="006303E0" w:rsidRDefault="006303E0" w:rsidP="006303E0">
            <w:pPr>
              <w:spacing w:line="259" w:lineRule="auto"/>
              <w:ind w:right="-1"/>
              <w:jc w:val="both"/>
              <w:rPr>
                <w:rFonts w:ascii="Times New Roman" w:eastAsia="Times New Roman" w:hAnsi="Times New Roman" w:cs="Times New Roman"/>
                <w:i/>
                <w:sz w:val="20"/>
                <w:szCs w:val="20"/>
                <w:lang w:val="ro-MD" w:eastAsia="ro-RO"/>
              </w:rPr>
            </w:pPr>
            <w:r w:rsidRPr="006303E0">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1E45246"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p>
        </w:tc>
      </w:tr>
      <w:tr w:rsidR="006303E0" w:rsidRPr="006303E0" w14:paraId="11C1113A" w14:textId="77777777" w:rsidTr="00F57E43">
        <w:tc>
          <w:tcPr>
            <w:tcW w:w="4248" w:type="dxa"/>
            <w:shd w:val="clear" w:color="auto" w:fill="FFFFFF" w:themeFill="background1"/>
          </w:tcPr>
          <w:p w14:paraId="2F1FE13B"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Tipul obiectului contractului de achiziție/acordului-cadru</w:t>
            </w:r>
          </w:p>
        </w:tc>
        <w:tc>
          <w:tcPr>
            <w:tcW w:w="5570" w:type="dxa"/>
          </w:tcPr>
          <w:p w14:paraId="7510577E"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Servicii de proiectare □  </w:t>
            </w:r>
          </w:p>
          <w:p w14:paraId="0EF96C6C"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Lucrări □</w:t>
            </w:r>
          </w:p>
        </w:tc>
      </w:tr>
      <w:tr w:rsidR="006303E0" w:rsidRPr="006303E0" w14:paraId="154AA0A9" w14:textId="77777777" w:rsidTr="00F57E43">
        <w:tc>
          <w:tcPr>
            <w:tcW w:w="4248" w:type="dxa"/>
            <w:shd w:val="clear" w:color="auto" w:fill="FFFFFF" w:themeFill="background1"/>
          </w:tcPr>
          <w:p w14:paraId="36BE9512"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Obiectul de achiziție</w:t>
            </w:r>
          </w:p>
        </w:tc>
        <w:tc>
          <w:tcPr>
            <w:tcW w:w="5570" w:type="dxa"/>
          </w:tcPr>
          <w:p w14:paraId="48699374"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p>
        </w:tc>
      </w:tr>
      <w:tr w:rsidR="006303E0" w:rsidRPr="006303E0" w14:paraId="214205EC" w14:textId="77777777" w:rsidTr="00F57E43">
        <w:trPr>
          <w:trHeight w:val="255"/>
        </w:trPr>
        <w:tc>
          <w:tcPr>
            <w:tcW w:w="4248" w:type="dxa"/>
            <w:vMerge w:val="restart"/>
            <w:shd w:val="clear" w:color="auto" w:fill="FFFFFF" w:themeFill="background1"/>
          </w:tcPr>
          <w:p w14:paraId="6B022CDD"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Anunțul de participare</w:t>
            </w:r>
          </w:p>
          <w:p w14:paraId="4D800056"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p>
        </w:tc>
        <w:tc>
          <w:tcPr>
            <w:tcW w:w="5570" w:type="dxa"/>
          </w:tcPr>
          <w:p w14:paraId="4299CC5E"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mbria" w:hAnsi="Times New Roman" w:cs="Times New Roman"/>
                <w:lang w:val="ro-MD"/>
              </w:rPr>
              <w:t>Nr.:</w:t>
            </w:r>
          </w:p>
        </w:tc>
      </w:tr>
      <w:tr w:rsidR="006303E0" w:rsidRPr="006303E0" w14:paraId="4836BF1E" w14:textId="77777777" w:rsidTr="00F57E43">
        <w:trPr>
          <w:trHeight w:val="255"/>
        </w:trPr>
        <w:tc>
          <w:tcPr>
            <w:tcW w:w="4248" w:type="dxa"/>
            <w:vMerge/>
            <w:shd w:val="clear" w:color="auto" w:fill="FFFFFF" w:themeFill="background1"/>
          </w:tcPr>
          <w:p w14:paraId="7CE9E50E"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p>
        </w:tc>
        <w:tc>
          <w:tcPr>
            <w:tcW w:w="5570" w:type="dxa"/>
          </w:tcPr>
          <w:p w14:paraId="34053E60"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mbria" w:hAnsi="Times New Roman" w:cs="Times New Roman"/>
                <w:lang w:val="ro-MD"/>
              </w:rPr>
              <w:t>Data publicării:</w:t>
            </w:r>
          </w:p>
        </w:tc>
      </w:tr>
      <w:tr w:rsidR="006303E0" w:rsidRPr="006303E0" w14:paraId="79E3F783" w14:textId="77777777" w:rsidTr="00F57E43">
        <w:trPr>
          <w:trHeight w:val="255"/>
        </w:trPr>
        <w:tc>
          <w:tcPr>
            <w:tcW w:w="4248" w:type="dxa"/>
            <w:vMerge/>
            <w:shd w:val="clear" w:color="auto" w:fill="FFFFFF" w:themeFill="background1"/>
          </w:tcPr>
          <w:p w14:paraId="774EBE5B"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p>
        </w:tc>
        <w:tc>
          <w:tcPr>
            <w:tcW w:w="5570" w:type="dxa"/>
          </w:tcPr>
          <w:p w14:paraId="22E9AECF" w14:textId="77777777" w:rsidR="006303E0" w:rsidRPr="006303E0" w:rsidRDefault="006303E0" w:rsidP="006303E0">
            <w:pPr>
              <w:spacing w:line="259" w:lineRule="auto"/>
              <w:ind w:right="-1"/>
              <w:jc w:val="both"/>
              <w:rPr>
                <w:rFonts w:ascii="Times New Roman" w:eastAsia="Cambria" w:hAnsi="Times New Roman" w:cs="Times New Roman"/>
                <w:lang w:val="ro-MD"/>
              </w:rPr>
            </w:pPr>
            <w:r w:rsidRPr="006303E0">
              <w:rPr>
                <w:rFonts w:ascii="Times New Roman" w:eastAsia="Cambria" w:hAnsi="Times New Roman" w:cs="Times New Roman"/>
                <w:lang w:val="ro-MD"/>
              </w:rPr>
              <w:t>Link:</w:t>
            </w:r>
          </w:p>
        </w:tc>
      </w:tr>
      <w:tr w:rsidR="006303E0" w:rsidRPr="00F70935" w14:paraId="5C73795D" w14:textId="77777777" w:rsidTr="00F57E43">
        <w:trPr>
          <w:trHeight w:val="281"/>
        </w:trPr>
        <w:tc>
          <w:tcPr>
            <w:tcW w:w="4248" w:type="dxa"/>
            <w:shd w:val="clear" w:color="auto" w:fill="FFFFFF" w:themeFill="background1"/>
          </w:tcPr>
          <w:p w14:paraId="399B6542"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Criteriul de atribuire utilizat</w:t>
            </w:r>
          </w:p>
        </w:tc>
        <w:tc>
          <w:tcPr>
            <w:tcW w:w="5570" w:type="dxa"/>
          </w:tcPr>
          <w:p w14:paraId="19887ACF"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Prețul cel mai scăzut □</w:t>
            </w:r>
          </w:p>
          <w:p w14:paraId="23DC04E8"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Costul cel mai scăzut □</w:t>
            </w:r>
          </w:p>
          <w:p w14:paraId="4AB50A7A"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Cel mai bun raport calitate-preț □</w:t>
            </w:r>
          </w:p>
          <w:p w14:paraId="1E5FCE21"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Cel mai bun raport calitate-cost □</w:t>
            </w:r>
          </w:p>
        </w:tc>
      </w:tr>
      <w:tr w:rsidR="006303E0" w:rsidRPr="006303E0" w14:paraId="79A354CA" w14:textId="77777777" w:rsidTr="00F57E43">
        <w:trPr>
          <w:trHeight w:val="281"/>
        </w:trPr>
        <w:tc>
          <w:tcPr>
            <w:tcW w:w="4248" w:type="dxa"/>
            <w:shd w:val="clear" w:color="auto" w:fill="FFFFFF" w:themeFill="background1"/>
          </w:tcPr>
          <w:p w14:paraId="5503D986"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rPr>
              <w:t>Tehnici și instrumente specifice de atribuire utilizate</w:t>
            </w:r>
          </w:p>
        </w:tc>
        <w:tc>
          <w:tcPr>
            <w:tcW w:w="5570" w:type="dxa"/>
          </w:tcPr>
          <w:p w14:paraId="0FBCC35F"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Acord-cadru □ </w:t>
            </w:r>
          </w:p>
          <w:p w14:paraId="579FD73F"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rPr>
              <w:t xml:space="preserve">Sistem dinamic de achiziții </w:t>
            </w:r>
            <w:r w:rsidRPr="006303E0">
              <w:rPr>
                <w:rFonts w:ascii="Times New Roman" w:eastAsia="Times New Roman" w:hAnsi="Times New Roman" w:cs="Times New Roman"/>
                <w:lang w:val="ro-MD" w:eastAsia="ro-RO"/>
              </w:rPr>
              <w:t xml:space="preserve">□ </w:t>
            </w:r>
          </w:p>
          <w:p w14:paraId="2A116D85"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Licitație electronică □ </w:t>
            </w:r>
          </w:p>
        </w:tc>
      </w:tr>
      <w:tr w:rsidR="006303E0" w:rsidRPr="006303E0" w14:paraId="2E108FCC" w14:textId="77777777" w:rsidTr="00F57E43">
        <w:trPr>
          <w:trHeight w:val="281"/>
        </w:trPr>
        <w:tc>
          <w:tcPr>
            <w:tcW w:w="4248" w:type="dxa"/>
            <w:vMerge w:val="restart"/>
            <w:shd w:val="clear" w:color="auto" w:fill="FFFFFF" w:themeFill="background1"/>
          </w:tcPr>
          <w:p w14:paraId="09F8C28C"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Nr. oferte primite</w:t>
            </w:r>
          </w:p>
        </w:tc>
        <w:tc>
          <w:tcPr>
            <w:tcW w:w="5570" w:type="dxa"/>
          </w:tcPr>
          <w:p w14:paraId="274C1D66"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Total:</w:t>
            </w:r>
          </w:p>
        </w:tc>
      </w:tr>
      <w:tr w:rsidR="006303E0" w:rsidRPr="00F70935" w14:paraId="57C10309" w14:textId="77777777" w:rsidTr="00F57E43">
        <w:trPr>
          <w:trHeight w:val="281"/>
        </w:trPr>
        <w:tc>
          <w:tcPr>
            <w:tcW w:w="4248" w:type="dxa"/>
            <w:vMerge/>
            <w:shd w:val="clear" w:color="auto" w:fill="FFFFFF" w:themeFill="background1"/>
          </w:tcPr>
          <w:p w14:paraId="4C69525C" w14:textId="77777777" w:rsidR="006303E0" w:rsidRPr="006303E0" w:rsidRDefault="006303E0" w:rsidP="006303E0">
            <w:pPr>
              <w:spacing w:line="259" w:lineRule="auto"/>
              <w:ind w:right="-1"/>
              <w:jc w:val="both"/>
              <w:rPr>
                <w:rFonts w:ascii="Times New Roman" w:eastAsia="Times New Roman" w:hAnsi="Times New Roman" w:cs="Times New Roman"/>
                <w:lang w:val="ro-MD"/>
              </w:rPr>
            </w:pPr>
          </w:p>
        </w:tc>
        <w:tc>
          <w:tcPr>
            <w:tcW w:w="5570" w:type="dxa"/>
          </w:tcPr>
          <w:p w14:paraId="7F8977AC"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Calibri" w:hAnsi="Times New Roman" w:cs="Times New Roman"/>
                <w:lang w:val="ro-MD"/>
              </w:rPr>
              <w:t>De la operatori economici care sunt întreprinderi mici și mijlocii:</w:t>
            </w:r>
          </w:p>
        </w:tc>
      </w:tr>
      <w:tr w:rsidR="006303E0" w:rsidRPr="00F70935" w14:paraId="23F7D195" w14:textId="77777777" w:rsidTr="00F57E43">
        <w:trPr>
          <w:trHeight w:val="281"/>
        </w:trPr>
        <w:tc>
          <w:tcPr>
            <w:tcW w:w="4248" w:type="dxa"/>
            <w:vMerge/>
            <w:shd w:val="clear" w:color="auto" w:fill="FFFFFF" w:themeFill="background1"/>
          </w:tcPr>
          <w:p w14:paraId="229E4C5C" w14:textId="77777777" w:rsidR="006303E0" w:rsidRPr="006303E0" w:rsidRDefault="006303E0" w:rsidP="006303E0">
            <w:pPr>
              <w:spacing w:line="259" w:lineRule="auto"/>
              <w:ind w:right="-1"/>
              <w:jc w:val="both"/>
              <w:rPr>
                <w:rFonts w:ascii="Times New Roman" w:eastAsia="Times New Roman" w:hAnsi="Times New Roman" w:cs="Times New Roman"/>
                <w:lang w:val="ro-MD"/>
              </w:rPr>
            </w:pPr>
          </w:p>
        </w:tc>
        <w:tc>
          <w:tcPr>
            <w:tcW w:w="5570" w:type="dxa"/>
          </w:tcPr>
          <w:p w14:paraId="2DE421F7"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Calibri" w:hAnsi="Times New Roman" w:cs="Times New Roman"/>
                <w:lang w:val="ro-MD"/>
              </w:rPr>
              <w:t>De la operatori economici dintr-un alt stat:</w:t>
            </w:r>
          </w:p>
        </w:tc>
      </w:tr>
      <w:tr w:rsidR="006303E0" w:rsidRPr="006303E0" w14:paraId="1F56F832" w14:textId="77777777" w:rsidTr="00F57E43">
        <w:trPr>
          <w:trHeight w:val="281"/>
        </w:trPr>
        <w:tc>
          <w:tcPr>
            <w:tcW w:w="4248" w:type="dxa"/>
            <w:vMerge/>
            <w:shd w:val="clear" w:color="auto" w:fill="FFFFFF" w:themeFill="background1"/>
          </w:tcPr>
          <w:p w14:paraId="752FF43A" w14:textId="77777777" w:rsidR="006303E0" w:rsidRPr="006303E0" w:rsidRDefault="006303E0" w:rsidP="006303E0">
            <w:pPr>
              <w:spacing w:line="259" w:lineRule="auto"/>
              <w:ind w:right="-1"/>
              <w:jc w:val="both"/>
              <w:rPr>
                <w:rFonts w:ascii="Times New Roman" w:eastAsia="Times New Roman" w:hAnsi="Times New Roman" w:cs="Times New Roman"/>
                <w:lang w:val="ro-MD"/>
              </w:rPr>
            </w:pPr>
          </w:p>
        </w:tc>
        <w:tc>
          <w:tcPr>
            <w:tcW w:w="5570" w:type="dxa"/>
          </w:tcPr>
          <w:p w14:paraId="4BB950A0"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Calibri" w:hAnsi="Times New Roman" w:cs="Times New Roman"/>
                <w:lang w:val="ro-MD"/>
              </w:rPr>
              <w:t>Pe cale electronică:</w:t>
            </w:r>
          </w:p>
        </w:tc>
      </w:tr>
    </w:tbl>
    <w:p w14:paraId="667C697B" w14:textId="77777777" w:rsidR="006303E0" w:rsidRPr="006303E0" w:rsidRDefault="006303E0" w:rsidP="006303E0">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Date cu privire la atribuirea contractelor de achiziție/acordului-cadru:</w:t>
      </w:r>
    </w:p>
    <w:p w14:paraId="4DE79349" w14:textId="77777777" w:rsidR="006303E0" w:rsidRPr="006303E0" w:rsidRDefault="006303E0" w:rsidP="006303E0">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6303E0">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6303E0">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6303E0" w:rsidRPr="006303E0" w14:paraId="34F2F56A" w14:textId="77777777" w:rsidTr="00F57E43">
        <w:trPr>
          <w:trHeight w:val="269"/>
        </w:trPr>
        <w:tc>
          <w:tcPr>
            <w:tcW w:w="4253" w:type="dxa"/>
            <w:shd w:val="clear" w:color="auto" w:fill="FFFFFF" w:themeFill="background1"/>
          </w:tcPr>
          <w:p w14:paraId="480A3E2C"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Denumire</w:t>
            </w:r>
          </w:p>
        </w:tc>
        <w:tc>
          <w:tcPr>
            <w:tcW w:w="5528" w:type="dxa"/>
          </w:tcPr>
          <w:p w14:paraId="4BFFF1FB"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p>
        </w:tc>
      </w:tr>
      <w:tr w:rsidR="006303E0" w:rsidRPr="006303E0" w14:paraId="4FE1E82D" w14:textId="77777777" w:rsidTr="00F57E43">
        <w:trPr>
          <w:trHeight w:val="269"/>
        </w:trPr>
        <w:tc>
          <w:tcPr>
            <w:tcW w:w="4253" w:type="dxa"/>
            <w:shd w:val="clear" w:color="auto" w:fill="FFFFFF" w:themeFill="background1"/>
          </w:tcPr>
          <w:p w14:paraId="67BDA511"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IDNO</w:t>
            </w:r>
          </w:p>
        </w:tc>
        <w:tc>
          <w:tcPr>
            <w:tcW w:w="5528" w:type="dxa"/>
          </w:tcPr>
          <w:p w14:paraId="71727AE7"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p>
        </w:tc>
      </w:tr>
      <w:tr w:rsidR="006303E0" w:rsidRPr="00F70935" w14:paraId="7F78F42B" w14:textId="77777777" w:rsidTr="00F57E43">
        <w:trPr>
          <w:trHeight w:val="269"/>
        </w:trPr>
        <w:tc>
          <w:tcPr>
            <w:tcW w:w="4253" w:type="dxa"/>
            <w:shd w:val="clear" w:color="auto" w:fill="FFFFFF" w:themeFill="background1"/>
          </w:tcPr>
          <w:p w14:paraId="2894F4B8"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lastRenderedPageBreak/>
              <w:t xml:space="preserve">Date de contact </w:t>
            </w:r>
          </w:p>
          <w:p w14:paraId="757CFFAC"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b/>
                <w:i/>
                <w:sz w:val="20"/>
                <w:szCs w:val="20"/>
                <w:lang w:val="ro-MD"/>
              </w:rPr>
            </w:pPr>
            <w:r w:rsidRPr="006303E0">
              <w:rPr>
                <w:rFonts w:ascii="Times New Roman" w:eastAsia="Calibri" w:hAnsi="Times New Roman" w:cs="Times New Roman"/>
                <w:i/>
                <w:sz w:val="20"/>
                <w:szCs w:val="20"/>
                <w:lang w:val="ro-MD"/>
              </w:rPr>
              <w:t>(adresa/telefon/fax/e-mail/ pagina web)</w:t>
            </w:r>
          </w:p>
        </w:tc>
        <w:tc>
          <w:tcPr>
            <w:tcW w:w="5528" w:type="dxa"/>
          </w:tcPr>
          <w:p w14:paraId="5769589A"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p>
        </w:tc>
      </w:tr>
      <w:tr w:rsidR="006303E0" w:rsidRPr="006303E0" w14:paraId="10FBA734" w14:textId="77777777" w:rsidTr="00F57E43">
        <w:trPr>
          <w:trHeight w:val="269"/>
        </w:trPr>
        <w:tc>
          <w:tcPr>
            <w:tcW w:w="4253" w:type="dxa"/>
            <w:shd w:val="clear" w:color="auto" w:fill="FFFFFF" w:themeFill="background1"/>
          </w:tcPr>
          <w:p w14:paraId="5E3C08DC" w14:textId="77777777" w:rsidR="006303E0" w:rsidRPr="006303E0" w:rsidRDefault="006303E0" w:rsidP="006303E0">
            <w:pPr>
              <w:spacing w:line="259" w:lineRule="auto"/>
              <w:ind w:right="-1"/>
              <w:jc w:val="both"/>
              <w:rPr>
                <w:rFonts w:ascii="Times New Roman" w:eastAsia="Calibri" w:hAnsi="Times New Roman" w:cs="Times New Roman"/>
                <w:lang w:val="ro-MD"/>
              </w:rPr>
            </w:pPr>
            <w:r w:rsidRPr="006303E0">
              <w:rPr>
                <w:rFonts w:ascii="Times New Roman" w:eastAsia="Times New Roman" w:hAnsi="Times New Roman" w:cs="Times New Roman"/>
                <w:lang w:val="ro-MD" w:eastAsia="ro-RO"/>
              </w:rPr>
              <w:t xml:space="preserve">Întreprindere mică sau mijlocie </w:t>
            </w:r>
          </w:p>
        </w:tc>
        <w:tc>
          <w:tcPr>
            <w:tcW w:w="5528" w:type="dxa"/>
          </w:tcPr>
          <w:p w14:paraId="402CC7D9"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Da □       Nu □       </w:t>
            </w:r>
          </w:p>
        </w:tc>
      </w:tr>
      <w:tr w:rsidR="006303E0" w:rsidRPr="006303E0" w14:paraId="10ABB954" w14:textId="77777777" w:rsidTr="00F57E43">
        <w:trPr>
          <w:trHeight w:val="269"/>
        </w:trPr>
        <w:tc>
          <w:tcPr>
            <w:tcW w:w="4253" w:type="dxa"/>
            <w:shd w:val="clear" w:color="auto" w:fill="FFFFFF" w:themeFill="background1"/>
          </w:tcPr>
          <w:p w14:paraId="214A216D" w14:textId="77777777" w:rsidR="006303E0" w:rsidRPr="006303E0" w:rsidRDefault="006303E0" w:rsidP="006303E0">
            <w:pPr>
              <w:tabs>
                <w:tab w:val="left" w:pos="1134"/>
                <w:tab w:val="left" w:pos="2694"/>
              </w:tabs>
              <w:spacing w:line="259" w:lineRule="auto"/>
              <w:jc w:val="both"/>
              <w:rPr>
                <w:rFonts w:ascii="Times New Roman" w:eastAsia="Times New Roman" w:hAnsi="Times New Roman" w:cs="Times New Roman"/>
                <w:lang w:val="ro-MD" w:eastAsia="ro-RO"/>
              </w:rPr>
            </w:pPr>
            <w:r w:rsidRPr="006303E0">
              <w:rPr>
                <w:rFonts w:ascii="Times New Roman" w:eastAsia="Calibri" w:hAnsi="Times New Roman" w:cs="Times New Roman"/>
                <w:lang w:val="ro-MD"/>
              </w:rPr>
              <w:t xml:space="preserve">Asociație de operatori economici </w:t>
            </w:r>
          </w:p>
          <w:p w14:paraId="33F11A88" w14:textId="77777777" w:rsidR="006303E0" w:rsidRPr="006303E0" w:rsidRDefault="006303E0" w:rsidP="006303E0">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6303E0">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43939545" w14:textId="77777777" w:rsidR="006303E0" w:rsidRPr="006303E0" w:rsidRDefault="006303E0" w:rsidP="006303E0">
            <w:pPr>
              <w:tabs>
                <w:tab w:val="left" w:pos="1134"/>
                <w:tab w:val="left" w:pos="2694"/>
              </w:tabs>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Da □       Nu □       </w:t>
            </w:r>
          </w:p>
          <w:p w14:paraId="0FD244F2"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p>
        </w:tc>
      </w:tr>
      <w:tr w:rsidR="006303E0" w:rsidRPr="006303E0" w14:paraId="5A6BAD2E" w14:textId="77777777" w:rsidTr="00F57E43">
        <w:trPr>
          <w:trHeight w:val="604"/>
        </w:trPr>
        <w:tc>
          <w:tcPr>
            <w:tcW w:w="4253" w:type="dxa"/>
            <w:shd w:val="clear" w:color="auto" w:fill="FFFFFF" w:themeFill="background1"/>
          </w:tcPr>
          <w:p w14:paraId="26F194F2"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Subcontractanți</w:t>
            </w:r>
          </w:p>
          <w:p w14:paraId="1CEBE20E" w14:textId="77777777" w:rsidR="006303E0" w:rsidRPr="006303E0" w:rsidRDefault="006303E0" w:rsidP="006303E0">
            <w:pPr>
              <w:tabs>
                <w:tab w:val="left" w:pos="1134"/>
                <w:tab w:val="left" w:pos="2694"/>
              </w:tabs>
              <w:spacing w:line="259" w:lineRule="auto"/>
              <w:jc w:val="both"/>
              <w:rPr>
                <w:rFonts w:ascii="Times New Roman" w:eastAsia="Calibri" w:hAnsi="Times New Roman" w:cs="Times New Roman"/>
                <w:i/>
                <w:sz w:val="20"/>
                <w:szCs w:val="20"/>
                <w:lang w:val="ro-MD"/>
              </w:rPr>
            </w:pPr>
            <w:r w:rsidRPr="006303E0">
              <w:rPr>
                <w:rFonts w:ascii="Times New Roman" w:eastAsia="Calibri" w:hAnsi="Times New Roman" w:cs="Times New Roman"/>
                <w:i/>
                <w:sz w:val="20"/>
                <w:szCs w:val="20"/>
                <w:lang w:val="ro-MD"/>
              </w:rPr>
              <w:t>(denumirea, valoarea și procentul din contract)</w:t>
            </w:r>
          </w:p>
        </w:tc>
        <w:tc>
          <w:tcPr>
            <w:tcW w:w="5528" w:type="dxa"/>
          </w:tcPr>
          <w:p w14:paraId="204BFA45" w14:textId="77777777" w:rsidR="006303E0" w:rsidRPr="006303E0" w:rsidRDefault="006303E0" w:rsidP="006303E0">
            <w:pPr>
              <w:tabs>
                <w:tab w:val="left" w:pos="1134"/>
                <w:tab w:val="left" w:pos="2694"/>
              </w:tabs>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Da □       Nu □      </w:t>
            </w:r>
          </w:p>
          <w:p w14:paraId="1DCCF1F9" w14:textId="77777777" w:rsidR="006303E0" w:rsidRPr="006303E0" w:rsidRDefault="006303E0" w:rsidP="006303E0">
            <w:pPr>
              <w:tabs>
                <w:tab w:val="left" w:pos="1134"/>
                <w:tab w:val="left" w:pos="2694"/>
              </w:tabs>
              <w:spacing w:line="259" w:lineRule="auto"/>
              <w:jc w:val="both"/>
              <w:rPr>
                <w:rFonts w:ascii="Times New Roman" w:eastAsia="Times New Roman" w:hAnsi="Times New Roman" w:cs="Times New Roman"/>
                <w:lang w:val="ro-MD" w:eastAsia="ro-RO"/>
              </w:rPr>
            </w:pPr>
          </w:p>
        </w:tc>
      </w:tr>
    </w:tbl>
    <w:p w14:paraId="6FDFA1BD" w14:textId="77777777" w:rsidR="006303E0" w:rsidRPr="006303E0" w:rsidRDefault="006303E0" w:rsidP="006303E0">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6303E0">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6303E0" w:rsidRPr="006303E0" w14:paraId="36DA2D7A" w14:textId="77777777" w:rsidTr="00F57E43">
        <w:tc>
          <w:tcPr>
            <w:tcW w:w="562" w:type="dxa"/>
            <w:shd w:val="clear" w:color="auto" w:fill="F2F2F2"/>
          </w:tcPr>
          <w:p w14:paraId="714CBC4E"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Nr. crt.</w:t>
            </w:r>
          </w:p>
        </w:tc>
        <w:tc>
          <w:tcPr>
            <w:tcW w:w="3402" w:type="dxa"/>
            <w:shd w:val="clear" w:color="auto" w:fill="F2F2F2"/>
          </w:tcPr>
          <w:p w14:paraId="27E0E4DD"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Denumirea serviciilor de proiectare sau lucrărilor</w:t>
            </w:r>
          </w:p>
        </w:tc>
        <w:tc>
          <w:tcPr>
            <w:tcW w:w="1418" w:type="dxa"/>
            <w:shd w:val="clear" w:color="auto" w:fill="F2F2F2"/>
          </w:tcPr>
          <w:p w14:paraId="79B8B4BE"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Cod CPV</w:t>
            </w:r>
          </w:p>
        </w:tc>
        <w:tc>
          <w:tcPr>
            <w:tcW w:w="1417" w:type="dxa"/>
            <w:shd w:val="clear" w:color="auto" w:fill="F2F2F2"/>
          </w:tcPr>
          <w:p w14:paraId="3DFAE1A6"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Cantitate/ Unitate de măsură</w:t>
            </w:r>
          </w:p>
        </w:tc>
        <w:tc>
          <w:tcPr>
            <w:tcW w:w="1560" w:type="dxa"/>
            <w:shd w:val="clear" w:color="auto" w:fill="F2F2F2"/>
          </w:tcPr>
          <w:p w14:paraId="5CAF6443"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Nr. și data contractului</w:t>
            </w:r>
          </w:p>
        </w:tc>
        <w:tc>
          <w:tcPr>
            <w:tcW w:w="1417" w:type="dxa"/>
            <w:shd w:val="clear" w:color="auto" w:fill="F2F2F2"/>
          </w:tcPr>
          <w:p w14:paraId="4FA638B4" w14:textId="77777777" w:rsidR="006303E0" w:rsidRPr="006303E0" w:rsidRDefault="006303E0" w:rsidP="006303E0">
            <w:pPr>
              <w:tabs>
                <w:tab w:val="left" w:pos="1134"/>
                <w:tab w:val="left" w:pos="2694"/>
              </w:tabs>
              <w:spacing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Suma, inclusiv TVA</w:t>
            </w:r>
          </w:p>
        </w:tc>
      </w:tr>
      <w:tr w:rsidR="006303E0" w:rsidRPr="006303E0" w14:paraId="10240950" w14:textId="77777777" w:rsidTr="00F57E43">
        <w:tc>
          <w:tcPr>
            <w:tcW w:w="562" w:type="dxa"/>
          </w:tcPr>
          <w:p w14:paraId="6B0F8439"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1</w:t>
            </w:r>
          </w:p>
        </w:tc>
        <w:tc>
          <w:tcPr>
            <w:tcW w:w="3402" w:type="dxa"/>
          </w:tcPr>
          <w:p w14:paraId="4D5075EB" w14:textId="77777777" w:rsidR="006303E0" w:rsidRPr="006303E0" w:rsidRDefault="006303E0" w:rsidP="006303E0">
            <w:pPr>
              <w:tabs>
                <w:tab w:val="left" w:pos="1134"/>
                <w:tab w:val="left" w:pos="2694"/>
              </w:tabs>
              <w:spacing w:before="240"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Denumire lot nr. 1</w:t>
            </w:r>
          </w:p>
        </w:tc>
        <w:tc>
          <w:tcPr>
            <w:tcW w:w="1418" w:type="dxa"/>
          </w:tcPr>
          <w:p w14:paraId="22C891EA"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39273CF"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24718FB6"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3A305D8"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r>
      <w:tr w:rsidR="006303E0" w:rsidRPr="006303E0" w14:paraId="1A4451E4" w14:textId="77777777" w:rsidTr="00F57E43">
        <w:tc>
          <w:tcPr>
            <w:tcW w:w="562" w:type="dxa"/>
          </w:tcPr>
          <w:p w14:paraId="5185ED5F"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r w:rsidRPr="006303E0">
              <w:rPr>
                <w:rFonts w:ascii="Times New Roman" w:eastAsia="Calibri" w:hAnsi="Times New Roman" w:cs="Times New Roman"/>
                <w:lang w:val="ro-MD"/>
              </w:rPr>
              <w:t>n</w:t>
            </w:r>
          </w:p>
        </w:tc>
        <w:tc>
          <w:tcPr>
            <w:tcW w:w="3402" w:type="dxa"/>
          </w:tcPr>
          <w:p w14:paraId="19F02EE7" w14:textId="77777777" w:rsidR="006303E0" w:rsidRPr="006303E0" w:rsidRDefault="006303E0" w:rsidP="006303E0">
            <w:pPr>
              <w:tabs>
                <w:tab w:val="left" w:pos="1134"/>
                <w:tab w:val="left" w:pos="2694"/>
              </w:tabs>
              <w:spacing w:before="240"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Denumire lot nr. n</w:t>
            </w:r>
          </w:p>
        </w:tc>
        <w:tc>
          <w:tcPr>
            <w:tcW w:w="1418" w:type="dxa"/>
          </w:tcPr>
          <w:p w14:paraId="2E442225"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6DEB133"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28409725"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50F320F6" w14:textId="77777777" w:rsidR="006303E0" w:rsidRPr="006303E0" w:rsidRDefault="006303E0" w:rsidP="006303E0">
            <w:pPr>
              <w:tabs>
                <w:tab w:val="left" w:pos="1134"/>
                <w:tab w:val="left" w:pos="2694"/>
              </w:tabs>
              <w:spacing w:before="240" w:line="259" w:lineRule="auto"/>
              <w:jc w:val="center"/>
              <w:rPr>
                <w:rFonts w:ascii="Times New Roman" w:eastAsia="Calibri" w:hAnsi="Times New Roman" w:cs="Times New Roman"/>
                <w:lang w:val="ro-MD"/>
              </w:rPr>
            </w:pPr>
          </w:p>
        </w:tc>
      </w:tr>
    </w:tbl>
    <w:p w14:paraId="4A06471C" w14:textId="77777777" w:rsidR="006303E0" w:rsidRPr="006303E0" w:rsidRDefault="006303E0" w:rsidP="006303E0">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6303E0">
        <w:rPr>
          <w:rFonts w:ascii="Times New Roman" w:eastAsia="Calibri" w:hAnsi="Times New Roman" w:cs="Times New Roman"/>
          <w:b/>
          <w:i/>
          <w:color w:val="FF0000"/>
          <w:kern w:val="0"/>
          <w:lang w:val="ro-MD"/>
          <w14:ligatures w14:val="none"/>
        </w:rPr>
        <w:t>Notă:</w:t>
      </w:r>
      <w:r w:rsidRPr="006303E0">
        <w:rPr>
          <w:rFonts w:ascii="Times New Roman" w:eastAsia="Calibri" w:hAnsi="Times New Roman" w:cs="Times New Roman"/>
          <w:i/>
          <w:kern w:val="0"/>
          <w:lang w:val="ro-MD"/>
          <w14:ligatures w14:val="none"/>
        </w:rPr>
        <w:t xml:space="preserve"> Informațiile respective urmează a fi indicate pentru fiecare atribuire în parte.</w:t>
      </w:r>
    </w:p>
    <w:p w14:paraId="6DE2C83F" w14:textId="77777777" w:rsidR="006303E0" w:rsidRPr="006303E0" w:rsidRDefault="006303E0" w:rsidP="006303E0">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6303E0" w:rsidRPr="006303E0" w14:paraId="1968BB59" w14:textId="77777777" w:rsidTr="00F57E43">
        <w:tc>
          <w:tcPr>
            <w:tcW w:w="5524" w:type="dxa"/>
            <w:shd w:val="clear" w:color="auto" w:fill="FFFFFF" w:themeFill="background1"/>
          </w:tcPr>
          <w:p w14:paraId="3029193D" w14:textId="77777777" w:rsidR="006303E0" w:rsidRPr="006303E0" w:rsidRDefault="006303E0" w:rsidP="006303E0">
            <w:pPr>
              <w:tabs>
                <w:tab w:val="left" w:pos="1134"/>
                <w:tab w:val="left" w:pos="2694"/>
              </w:tabs>
              <w:spacing w:line="259" w:lineRule="auto"/>
              <w:contextualSpacing/>
              <w:jc w:val="both"/>
              <w:rPr>
                <w:rFonts w:ascii="Times New Roman" w:eastAsia="Calibri" w:hAnsi="Times New Roman" w:cs="Times New Roman"/>
                <w:bCs/>
                <w:lang w:val="ro-MD"/>
              </w:rPr>
            </w:pPr>
            <w:r w:rsidRPr="006303E0">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33BA18D8"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Nu □        </w:t>
            </w:r>
          </w:p>
          <w:p w14:paraId="0557EE97"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Da □        </w:t>
            </w:r>
          </w:p>
        </w:tc>
      </w:tr>
      <w:tr w:rsidR="006303E0" w:rsidRPr="006303E0" w14:paraId="5FBBEEB5" w14:textId="77777777" w:rsidTr="00F57E43">
        <w:tc>
          <w:tcPr>
            <w:tcW w:w="5524" w:type="dxa"/>
            <w:vMerge w:val="restart"/>
            <w:shd w:val="clear" w:color="auto" w:fill="FFFFFF" w:themeFill="background1"/>
          </w:tcPr>
          <w:p w14:paraId="61E80A6A" w14:textId="77777777" w:rsidR="006303E0" w:rsidRPr="006303E0" w:rsidRDefault="006303E0" w:rsidP="006303E0">
            <w:pPr>
              <w:spacing w:line="259" w:lineRule="auto"/>
              <w:ind w:right="-1"/>
              <w:jc w:val="both"/>
              <w:rPr>
                <w:rFonts w:ascii="Times New Roman" w:eastAsia="Times New Roman" w:hAnsi="Times New Roman" w:cs="Times New Roman"/>
                <w:highlight w:val="yellow"/>
                <w:lang w:val="ro-MD" w:eastAsia="ro-RO"/>
              </w:rPr>
            </w:pPr>
            <w:r w:rsidRPr="006303E0">
              <w:rPr>
                <w:rFonts w:ascii="Times New Roman" w:eastAsia="Times New Roman" w:hAnsi="Times New Roman" w:cs="Times New Roman"/>
                <w:lang w:val="ro-MD" w:eastAsia="ro-RO"/>
              </w:rPr>
              <w:t xml:space="preserve">Publicarea anterioară în </w:t>
            </w:r>
            <w:r w:rsidRPr="006303E0">
              <w:rPr>
                <w:rFonts w:ascii="Times New Roman" w:eastAsia="Times New Roman" w:hAnsi="Times New Roman" w:cs="Times New Roman"/>
                <w:i/>
                <w:lang w:val="ro-MD" w:eastAsia="zh-CN"/>
              </w:rPr>
              <w:t xml:space="preserve">Jurnalul Oficial al Uniunii Europene </w:t>
            </w:r>
            <w:r w:rsidRPr="006303E0">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1DE4707B"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Nu □        </w:t>
            </w:r>
          </w:p>
        </w:tc>
      </w:tr>
      <w:tr w:rsidR="006303E0" w:rsidRPr="00F70935" w14:paraId="7D66BBA7" w14:textId="77777777" w:rsidTr="00F57E43">
        <w:tc>
          <w:tcPr>
            <w:tcW w:w="5524" w:type="dxa"/>
            <w:vMerge/>
            <w:shd w:val="clear" w:color="auto" w:fill="FFFFFF" w:themeFill="background1"/>
          </w:tcPr>
          <w:p w14:paraId="47C16F4B" w14:textId="77777777" w:rsidR="006303E0" w:rsidRPr="006303E0" w:rsidRDefault="006303E0" w:rsidP="006303E0">
            <w:pPr>
              <w:spacing w:line="259" w:lineRule="auto"/>
              <w:jc w:val="both"/>
              <w:rPr>
                <w:rFonts w:ascii="Times New Roman" w:eastAsia="Calibri" w:hAnsi="Times New Roman" w:cs="Times New Roman"/>
                <w:lang w:val="ro-MD"/>
              </w:rPr>
            </w:pPr>
          </w:p>
        </w:tc>
        <w:tc>
          <w:tcPr>
            <w:tcW w:w="4394" w:type="dxa"/>
          </w:tcPr>
          <w:p w14:paraId="62D76C68"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Times New Roman" w:hAnsi="Times New Roman" w:cs="Times New Roman"/>
                <w:lang w:val="ro-MD" w:eastAsia="ro-RO"/>
              </w:rPr>
              <w:t>Data (datele) și referința (referințele) publicărilor:</w:t>
            </w:r>
          </w:p>
        </w:tc>
      </w:tr>
      <w:tr w:rsidR="006303E0" w:rsidRPr="00F70935" w14:paraId="5E858066" w14:textId="77777777" w:rsidTr="00F57E43">
        <w:tc>
          <w:tcPr>
            <w:tcW w:w="5524" w:type="dxa"/>
            <w:shd w:val="clear" w:color="auto" w:fill="FFFFFF" w:themeFill="background1"/>
          </w:tcPr>
          <w:p w14:paraId="6939E8C1"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Agenția Națională pentru Soluționarea Contestațiilor</w:t>
            </w:r>
          </w:p>
          <w:p w14:paraId="6DA33450" w14:textId="77777777" w:rsidR="006303E0" w:rsidRPr="006303E0" w:rsidRDefault="006303E0" w:rsidP="006303E0">
            <w:pPr>
              <w:spacing w:line="259" w:lineRule="auto"/>
              <w:contextualSpacing/>
              <w:jc w:val="both"/>
              <w:rPr>
                <w:rFonts w:ascii="Times New Roman" w:eastAsia="Times New Roman" w:hAnsi="Times New Roman" w:cs="Times New Roman"/>
                <w:lang w:val="ro-MD" w:eastAsia="zh-CN"/>
              </w:rPr>
            </w:pPr>
          </w:p>
        </w:tc>
        <w:tc>
          <w:tcPr>
            <w:tcW w:w="4394" w:type="dxa"/>
          </w:tcPr>
          <w:p w14:paraId="291AD919"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mun. Chișinău, bd. Ștefan cel Mare și Sfânt, 124, MD-2001;</w:t>
            </w:r>
          </w:p>
          <w:p w14:paraId="06076DA0"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tel/fax: (022) 820 652, 820-651 </w:t>
            </w:r>
          </w:p>
          <w:p w14:paraId="660548EC" w14:textId="77777777" w:rsidR="006303E0" w:rsidRPr="006303E0" w:rsidRDefault="006303E0" w:rsidP="006303E0">
            <w:pPr>
              <w:spacing w:line="259" w:lineRule="auto"/>
              <w:jc w:val="both"/>
              <w:rPr>
                <w:rFonts w:ascii="Times New Roman" w:eastAsia="Calibri" w:hAnsi="Times New Roman" w:cs="Times New Roman"/>
                <w:color w:val="0563C1"/>
                <w:u w:val="single"/>
                <w:lang w:val="ro-MD"/>
              </w:rPr>
            </w:pPr>
            <w:r w:rsidRPr="006303E0">
              <w:rPr>
                <w:rFonts w:ascii="Times New Roman" w:eastAsia="Calibri" w:hAnsi="Times New Roman" w:cs="Times New Roman"/>
                <w:lang w:val="ro-MD"/>
              </w:rPr>
              <w:t xml:space="preserve">e-mail: </w:t>
            </w:r>
            <w:hyperlink r:id="rId9" w:history="1">
              <w:r w:rsidRPr="006303E0">
                <w:rPr>
                  <w:rFonts w:ascii="Times New Roman" w:eastAsia="Calibri" w:hAnsi="Times New Roman" w:cs="Times New Roman"/>
                  <w:color w:val="0563C1"/>
                  <w:u w:val="single"/>
                  <w:lang w:val="ro-MD"/>
                </w:rPr>
                <w:t>contestatii@ansc.md</w:t>
              </w:r>
            </w:hyperlink>
          </w:p>
          <w:p w14:paraId="73CB6F9B"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 xml:space="preserve">pagina web: </w:t>
            </w:r>
            <w:r w:rsidRPr="006303E0">
              <w:rPr>
                <w:rFonts w:ascii="Times New Roman" w:eastAsia="Calibri" w:hAnsi="Times New Roman" w:cs="Times New Roman"/>
                <w:color w:val="0563C1"/>
                <w:u w:val="single"/>
                <w:lang w:val="ro-MD"/>
              </w:rPr>
              <w:t>www.ansc.md</w:t>
            </w:r>
          </w:p>
        </w:tc>
      </w:tr>
      <w:tr w:rsidR="006303E0" w:rsidRPr="006303E0" w14:paraId="0B2583AE" w14:textId="77777777" w:rsidTr="00F57E43">
        <w:tc>
          <w:tcPr>
            <w:tcW w:w="5524" w:type="dxa"/>
            <w:shd w:val="clear" w:color="auto" w:fill="FFFFFF" w:themeFill="background1"/>
          </w:tcPr>
          <w:p w14:paraId="429BA2E5" w14:textId="77777777" w:rsidR="006303E0" w:rsidRPr="006303E0" w:rsidRDefault="006303E0" w:rsidP="006303E0">
            <w:pPr>
              <w:spacing w:line="259" w:lineRule="auto"/>
              <w:jc w:val="both"/>
              <w:rPr>
                <w:rFonts w:ascii="Times New Roman" w:eastAsia="Calibri" w:hAnsi="Times New Roman" w:cs="Times New Roman"/>
                <w:lang w:val="ro-MD"/>
              </w:rPr>
            </w:pPr>
            <w:r w:rsidRPr="006303E0">
              <w:rPr>
                <w:rFonts w:ascii="Times New Roman" w:eastAsia="Calibri" w:hAnsi="Times New Roman" w:cs="Times New Roman"/>
                <w:lang w:val="ro-MD"/>
              </w:rPr>
              <w:t>Alte informații relevante</w:t>
            </w:r>
          </w:p>
        </w:tc>
        <w:tc>
          <w:tcPr>
            <w:tcW w:w="4394" w:type="dxa"/>
          </w:tcPr>
          <w:p w14:paraId="67C4FCDC" w14:textId="77777777" w:rsidR="006303E0" w:rsidRPr="006303E0" w:rsidRDefault="006303E0" w:rsidP="006303E0">
            <w:pPr>
              <w:spacing w:line="259" w:lineRule="auto"/>
              <w:jc w:val="both"/>
              <w:rPr>
                <w:rFonts w:ascii="Times New Roman" w:eastAsia="Calibri" w:hAnsi="Times New Roman" w:cs="Times New Roman"/>
                <w:lang w:val="ro-MD"/>
              </w:rPr>
            </w:pPr>
          </w:p>
        </w:tc>
      </w:tr>
    </w:tbl>
    <w:p w14:paraId="39395213"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670E6EA7" w14:textId="77777777" w:rsidR="006303E0" w:rsidRPr="006303E0" w:rsidRDefault="006303E0" w:rsidP="006303E0">
      <w:pPr>
        <w:spacing w:before="120" w:after="0" w:line="240" w:lineRule="auto"/>
        <w:ind w:firstLine="567"/>
        <w:rPr>
          <w:rFonts w:ascii="Times New Roman" w:eastAsia="Calibri" w:hAnsi="Times New Roman" w:cs="Times New Roman"/>
          <w:b/>
          <w:kern w:val="0"/>
          <w:lang w:val="ro-MD"/>
          <w14:ligatures w14:val="none"/>
        </w:rPr>
      </w:pPr>
      <w:r w:rsidRPr="006303E0">
        <w:rPr>
          <w:rFonts w:ascii="Times New Roman" w:eastAsia="Calibri" w:hAnsi="Times New Roman" w:cs="Times New Roman"/>
          <w:b/>
          <w:kern w:val="0"/>
          <w:lang w:val="ro-MD"/>
          <w14:ligatures w14:val="none"/>
        </w:rPr>
        <w:t xml:space="preserve">Conducătorul grupului de lucru:  ___________________________                </w:t>
      </w:r>
    </w:p>
    <w:p w14:paraId="2FB7EF03"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3E59009C"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6303E0">
        <w:rPr>
          <w:rFonts w:ascii="Times New Roman" w:eastAsia="Calibri" w:hAnsi="Times New Roman" w:cs="Times New Roman"/>
          <w:b/>
          <w:i/>
          <w:color w:val="FF0000"/>
          <w:kern w:val="0"/>
          <w:lang w:val="ro-MD"/>
          <w14:ligatures w14:val="none"/>
        </w:rPr>
        <w:t xml:space="preserve">Notă: </w:t>
      </w:r>
      <w:r w:rsidRPr="006303E0">
        <w:rPr>
          <w:rFonts w:ascii="Times New Roman" w:eastAsia="Calibri" w:hAnsi="Times New Roman" w:cs="Times New Roman"/>
          <w:i/>
          <w:kern w:val="0"/>
          <w:lang w:val="ro-MD"/>
          <w14:ligatures w14:val="none"/>
        </w:rPr>
        <w:t>A</w:t>
      </w:r>
      <w:r w:rsidRPr="006303E0">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6303E0">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3E0">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77793530"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FFA6E71"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56BD691"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51359B5"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2655735"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4CF8004"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76F0BA6"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A1E8BE3"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0E9603B"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41D65F6"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6DD86DA"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B8B3609" w14:textId="77777777" w:rsidR="006303E0" w:rsidRPr="006303E0" w:rsidRDefault="006303E0" w:rsidP="006303E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6A4ACC4"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2684CF92"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501BCAF6" w14:textId="77777777" w:rsidR="006303E0" w:rsidRPr="006303E0" w:rsidRDefault="006303E0" w:rsidP="006303E0">
      <w:pPr>
        <w:spacing w:after="0" w:line="240" w:lineRule="auto"/>
        <w:jc w:val="both"/>
        <w:rPr>
          <w:rFonts w:ascii="Times New Roman" w:eastAsia="Calibri" w:hAnsi="Times New Roman" w:cs="Times New Roman"/>
          <w:kern w:val="0"/>
          <w:lang w:val="ro-MD"/>
          <w14:ligatures w14:val="none"/>
        </w:rPr>
      </w:pPr>
    </w:p>
    <w:p w14:paraId="55461EAD"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6</w:t>
      </w:r>
    </w:p>
    <w:p w14:paraId="7E13AE7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5419AA8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7AF0096"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p>
    <w:p w14:paraId="0FB65FA6" w14:textId="77777777" w:rsidR="006303E0" w:rsidRPr="006303E0" w:rsidRDefault="006303E0" w:rsidP="006303E0">
      <w:pPr>
        <w:spacing w:after="0" w:line="240" w:lineRule="auto"/>
        <w:jc w:val="right"/>
        <w:rPr>
          <w:rFonts w:ascii="Times New Roman" w:eastAsia="Times New Roman" w:hAnsi="Times New Roman" w:cs="Times New Roman"/>
          <w:i/>
          <w:kern w:val="0"/>
          <w:sz w:val="22"/>
          <w:szCs w:val="22"/>
          <w:lang w:val="ro-MD"/>
          <w14:ligatures w14:val="none"/>
        </w:rPr>
      </w:pPr>
    </w:p>
    <w:p w14:paraId="62801F2C" w14:textId="77777777" w:rsidR="006303E0" w:rsidRPr="006303E0" w:rsidRDefault="006303E0" w:rsidP="006303E0">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6838B9D7" w14:textId="77777777" w:rsidR="006303E0" w:rsidRPr="006303E0" w:rsidRDefault="006303E0" w:rsidP="006303E0">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6303E0">
        <w:rPr>
          <w:rFonts w:ascii="Times New Roman" w:eastAsia="Times New Roman" w:hAnsi="Times New Roman" w:cs="Times New Roman"/>
          <w:b/>
          <w:bCs/>
          <w:color w:val="000000"/>
          <w:kern w:val="0"/>
          <w:sz w:val="28"/>
          <w:szCs w:val="28"/>
          <w:lang w:val="ro-MD"/>
          <w14:ligatures w14:val="none"/>
        </w:rPr>
        <w:t>ANUNȚ</w:t>
      </w:r>
    </w:p>
    <w:p w14:paraId="633E6BA8" w14:textId="77777777" w:rsidR="006303E0" w:rsidRPr="006303E0" w:rsidRDefault="006303E0" w:rsidP="006303E0">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6303E0">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6303E0">
        <w:rPr>
          <w:rFonts w:ascii="Times New Roman" w:eastAsia="Times New Roman" w:hAnsi="Times New Roman" w:cs="Times New Roman"/>
          <w:b/>
          <w:bCs/>
          <w:color w:val="000000"/>
          <w:kern w:val="0"/>
          <w:sz w:val="22"/>
          <w:szCs w:val="22"/>
          <w:lang w:val="ro-MD"/>
          <w14:ligatures w14:val="none"/>
        </w:rPr>
        <w:br/>
        <w:t>de achiziții publice/acordului-cadru</w:t>
      </w:r>
    </w:p>
    <w:p w14:paraId="6CB50437" w14:textId="77777777" w:rsidR="006303E0" w:rsidRPr="006303E0" w:rsidRDefault="006303E0" w:rsidP="006303E0">
      <w:pPr>
        <w:spacing w:before="240" w:after="240" w:line="240" w:lineRule="auto"/>
        <w:ind w:right="-1"/>
        <w:jc w:val="center"/>
        <w:rPr>
          <w:rFonts w:ascii="Times New Roman" w:eastAsia="Cambria" w:hAnsi="Times New Roman" w:cs="Times New Roman"/>
          <w:kern w:val="0"/>
          <w:sz w:val="22"/>
          <w:szCs w:val="22"/>
          <w:lang w:val="ro-MD"/>
          <w14:ligatures w14:val="none"/>
        </w:rPr>
      </w:pPr>
      <w:r w:rsidRPr="006303E0">
        <w:rPr>
          <w:rFonts w:ascii="Times New Roman" w:eastAsia="Cambria" w:hAnsi="Times New Roman" w:cs="Times New Roman"/>
          <w:kern w:val="0"/>
          <w:sz w:val="22"/>
          <w:szCs w:val="22"/>
          <w:lang w:val="ro-MD"/>
          <w14:ligatures w14:val="none"/>
        </w:rPr>
        <w:t>Nr. ___________ din _____________</w:t>
      </w:r>
    </w:p>
    <w:p w14:paraId="776F994E"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303E0">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6303E0" w:rsidRPr="006303E0" w14:paraId="269EB4F6" w14:textId="77777777" w:rsidTr="00F57E43">
        <w:tc>
          <w:tcPr>
            <w:tcW w:w="5353" w:type="dxa"/>
            <w:shd w:val="clear" w:color="auto" w:fill="FFFFFF" w:themeFill="background1"/>
          </w:tcPr>
          <w:p w14:paraId="0F5931C3" w14:textId="77777777" w:rsidR="006303E0" w:rsidRPr="006303E0" w:rsidRDefault="006303E0" w:rsidP="006303E0">
            <w:pPr>
              <w:spacing w:line="259" w:lineRule="auto"/>
              <w:jc w:val="both"/>
              <w:rPr>
                <w:rFonts w:ascii="Times New Roman" w:eastAsia="Cambria" w:hAnsi="Times New Roman" w:cs="Times New Roman"/>
                <w:b/>
                <w:lang w:val="ro-MD"/>
              </w:rPr>
            </w:pPr>
            <w:r w:rsidRPr="006303E0">
              <w:rPr>
                <w:rFonts w:ascii="Times New Roman" w:eastAsia="Times New Roman" w:hAnsi="Times New Roman" w:cs="Times New Roman"/>
                <w:b/>
                <w:lang w:val="ro-MD"/>
              </w:rPr>
              <w:t>Denumirea autorității contractante</w:t>
            </w:r>
          </w:p>
        </w:tc>
        <w:tc>
          <w:tcPr>
            <w:tcW w:w="4218" w:type="dxa"/>
          </w:tcPr>
          <w:p w14:paraId="6BD6B305"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2997599D" w14:textId="77777777" w:rsidTr="00F57E43">
        <w:tc>
          <w:tcPr>
            <w:tcW w:w="5353" w:type="dxa"/>
            <w:shd w:val="clear" w:color="auto" w:fill="FFFFFF" w:themeFill="background1"/>
          </w:tcPr>
          <w:p w14:paraId="31911BCF"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Cambria" w:hAnsi="Times New Roman" w:cs="Times New Roman"/>
                <w:b/>
                <w:lang w:val="ro-MD"/>
              </w:rPr>
              <w:t>Localitate</w:t>
            </w:r>
          </w:p>
        </w:tc>
        <w:tc>
          <w:tcPr>
            <w:tcW w:w="4218" w:type="dxa"/>
          </w:tcPr>
          <w:p w14:paraId="26E490E5"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06E52854" w14:textId="77777777" w:rsidTr="00F57E43">
        <w:tc>
          <w:tcPr>
            <w:tcW w:w="5353" w:type="dxa"/>
            <w:shd w:val="clear" w:color="auto" w:fill="FFFFFF" w:themeFill="background1"/>
          </w:tcPr>
          <w:p w14:paraId="2E55AD42" w14:textId="77777777" w:rsidR="006303E0" w:rsidRPr="006303E0" w:rsidRDefault="006303E0" w:rsidP="006303E0">
            <w:pPr>
              <w:spacing w:line="259" w:lineRule="auto"/>
              <w:jc w:val="both"/>
              <w:rPr>
                <w:rFonts w:ascii="Times New Roman" w:eastAsia="Cambria" w:hAnsi="Times New Roman" w:cs="Times New Roman"/>
                <w:b/>
                <w:lang w:val="ro-MD"/>
              </w:rPr>
            </w:pPr>
            <w:r w:rsidRPr="006303E0">
              <w:rPr>
                <w:rFonts w:ascii="Times New Roman" w:eastAsia="Times New Roman" w:hAnsi="Times New Roman" w:cs="Times New Roman"/>
                <w:b/>
                <w:lang w:val="ro-MD"/>
              </w:rPr>
              <w:t>IDNO</w:t>
            </w:r>
          </w:p>
        </w:tc>
        <w:tc>
          <w:tcPr>
            <w:tcW w:w="4218" w:type="dxa"/>
          </w:tcPr>
          <w:p w14:paraId="27E492EC"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2C95C724" w14:textId="77777777" w:rsidTr="00F57E43">
        <w:tc>
          <w:tcPr>
            <w:tcW w:w="5353" w:type="dxa"/>
            <w:shd w:val="clear" w:color="auto" w:fill="FFFFFF" w:themeFill="background1"/>
          </w:tcPr>
          <w:p w14:paraId="2048C1A9"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Adresa</w:t>
            </w:r>
          </w:p>
        </w:tc>
        <w:tc>
          <w:tcPr>
            <w:tcW w:w="4218" w:type="dxa"/>
          </w:tcPr>
          <w:p w14:paraId="223A2B24"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4C8BEB8C" w14:textId="77777777" w:rsidTr="00F57E43">
        <w:tc>
          <w:tcPr>
            <w:tcW w:w="5353" w:type="dxa"/>
            <w:shd w:val="clear" w:color="auto" w:fill="FFFFFF" w:themeFill="background1"/>
          </w:tcPr>
          <w:p w14:paraId="0905795D"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Număr de telefon</w:t>
            </w:r>
          </w:p>
        </w:tc>
        <w:tc>
          <w:tcPr>
            <w:tcW w:w="4218" w:type="dxa"/>
          </w:tcPr>
          <w:p w14:paraId="320D8AA0"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3137753E" w14:textId="77777777" w:rsidTr="00F57E43">
        <w:tc>
          <w:tcPr>
            <w:tcW w:w="5353" w:type="dxa"/>
            <w:shd w:val="clear" w:color="auto" w:fill="FFFFFF" w:themeFill="background1"/>
          </w:tcPr>
          <w:p w14:paraId="2ED84861"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Număr de fax</w:t>
            </w:r>
          </w:p>
        </w:tc>
        <w:tc>
          <w:tcPr>
            <w:tcW w:w="4218" w:type="dxa"/>
          </w:tcPr>
          <w:p w14:paraId="3A5D8802"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266567E6" w14:textId="77777777" w:rsidTr="00F57E43">
        <w:tc>
          <w:tcPr>
            <w:tcW w:w="5353" w:type="dxa"/>
            <w:shd w:val="clear" w:color="auto" w:fill="FFFFFF" w:themeFill="background1"/>
          </w:tcPr>
          <w:p w14:paraId="37998E10"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 xml:space="preserve">E-mail </w:t>
            </w:r>
          </w:p>
        </w:tc>
        <w:tc>
          <w:tcPr>
            <w:tcW w:w="4218" w:type="dxa"/>
          </w:tcPr>
          <w:p w14:paraId="18EBBAAE"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3A051033" w14:textId="77777777" w:rsidTr="00F57E43">
        <w:tc>
          <w:tcPr>
            <w:tcW w:w="5353" w:type="dxa"/>
            <w:shd w:val="clear" w:color="auto" w:fill="FFFFFF" w:themeFill="background1"/>
          </w:tcPr>
          <w:p w14:paraId="1B4FAF5C"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Pagina web oficială</w:t>
            </w:r>
          </w:p>
        </w:tc>
        <w:tc>
          <w:tcPr>
            <w:tcW w:w="4218" w:type="dxa"/>
          </w:tcPr>
          <w:p w14:paraId="5B0716DD"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F70935" w14:paraId="540FC31A" w14:textId="77777777" w:rsidTr="00F57E43">
        <w:tc>
          <w:tcPr>
            <w:tcW w:w="5353" w:type="dxa"/>
            <w:shd w:val="clear" w:color="auto" w:fill="FFFFFF" w:themeFill="background1"/>
          </w:tcPr>
          <w:p w14:paraId="6F4B4E4A"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rPr>
              <w:t xml:space="preserve">Persoana de contact </w:t>
            </w:r>
          </w:p>
          <w:p w14:paraId="37075DF3"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i/>
                <w:lang w:val="ro-MD"/>
              </w:rPr>
              <w:t>(nume, prenume, telefon, e-mail)</w:t>
            </w:r>
          </w:p>
        </w:tc>
        <w:tc>
          <w:tcPr>
            <w:tcW w:w="4218" w:type="dxa"/>
          </w:tcPr>
          <w:p w14:paraId="30AC10DD" w14:textId="77777777" w:rsidR="006303E0" w:rsidRPr="006303E0" w:rsidRDefault="006303E0" w:rsidP="006303E0">
            <w:pPr>
              <w:spacing w:line="259" w:lineRule="auto"/>
              <w:jc w:val="both"/>
              <w:rPr>
                <w:rFonts w:ascii="Times New Roman" w:eastAsia="Cambria" w:hAnsi="Times New Roman" w:cs="Times New Roman"/>
                <w:lang w:val="ro-MD"/>
              </w:rPr>
            </w:pPr>
          </w:p>
        </w:tc>
      </w:tr>
    </w:tbl>
    <w:p w14:paraId="7BBCADF5"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303E0">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6303E0" w:rsidRPr="00F70935" w14:paraId="56790BAE" w14:textId="77777777" w:rsidTr="00F57E43">
        <w:tc>
          <w:tcPr>
            <w:tcW w:w="5353" w:type="dxa"/>
            <w:shd w:val="clear" w:color="auto" w:fill="FFFFFF" w:themeFill="background1"/>
          </w:tcPr>
          <w:p w14:paraId="106A9754"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Tipul procedurii de achiziție</w:t>
            </w:r>
          </w:p>
        </w:tc>
        <w:tc>
          <w:tcPr>
            <w:tcW w:w="4218" w:type="dxa"/>
          </w:tcPr>
          <w:p w14:paraId="643C26CA"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Cererea ofertelor de prețuri □  </w:t>
            </w:r>
          </w:p>
          <w:p w14:paraId="72A8F2D7" w14:textId="77777777" w:rsidR="006303E0" w:rsidRPr="006303E0" w:rsidRDefault="006303E0" w:rsidP="006303E0">
            <w:pPr>
              <w:spacing w:line="259" w:lineRule="auto"/>
              <w:jc w:val="both"/>
              <w:rPr>
                <w:rFonts w:ascii="Times New Roman" w:eastAsia="Times New Roman" w:hAnsi="Times New Roman" w:cs="Times New Roman"/>
                <w:i/>
                <w:lang w:val="ro-MD" w:eastAsia="ro-RO"/>
              </w:rPr>
            </w:pPr>
            <w:r w:rsidRPr="006303E0">
              <w:rPr>
                <w:rFonts w:ascii="Times New Roman" w:eastAsia="Times New Roman" w:hAnsi="Times New Roman" w:cs="Times New Roman"/>
                <w:lang w:val="ro-MD" w:eastAsia="ro-RO"/>
              </w:rPr>
              <w:t xml:space="preserve">Licitație deschisă □  Altele: </w:t>
            </w:r>
            <w:r w:rsidRPr="006303E0">
              <w:rPr>
                <w:rFonts w:ascii="Times New Roman" w:eastAsia="Times New Roman" w:hAnsi="Times New Roman" w:cs="Times New Roman"/>
                <w:i/>
                <w:lang w:val="ro-MD" w:eastAsia="ro-RO"/>
              </w:rPr>
              <w:t>[Indicați]</w:t>
            </w:r>
          </w:p>
        </w:tc>
      </w:tr>
      <w:tr w:rsidR="006303E0" w:rsidRPr="006303E0" w14:paraId="2EB56BCD" w14:textId="77777777" w:rsidTr="00F57E43">
        <w:tc>
          <w:tcPr>
            <w:tcW w:w="5353" w:type="dxa"/>
            <w:shd w:val="clear" w:color="auto" w:fill="FFFFFF" w:themeFill="background1"/>
          </w:tcPr>
          <w:p w14:paraId="7CC1E980"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Obiectul achiziției</w:t>
            </w:r>
          </w:p>
        </w:tc>
        <w:tc>
          <w:tcPr>
            <w:tcW w:w="4218" w:type="dxa"/>
          </w:tcPr>
          <w:p w14:paraId="3627C4CB"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r w:rsidR="006303E0" w:rsidRPr="006303E0" w14:paraId="667E2638" w14:textId="77777777" w:rsidTr="00F57E43">
        <w:tc>
          <w:tcPr>
            <w:tcW w:w="5353" w:type="dxa"/>
            <w:shd w:val="clear" w:color="auto" w:fill="FFFFFF" w:themeFill="background1"/>
          </w:tcPr>
          <w:p w14:paraId="00F558F7"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Cod CPV</w:t>
            </w:r>
          </w:p>
        </w:tc>
        <w:tc>
          <w:tcPr>
            <w:tcW w:w="4218" w:type="dxa"/>
          </w:tcPr>
          <w:p w14:paraId="5F62A5C3"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r w:rsidR="006303E0" w:rsidRPr="006303E0" w14:paraId="526EF4BF" w14:textId="77777777" w:rsidTr="00F57E43">
        <w:tc>
          <w:tcPr>
            <w:tcW w:w="5353" w:type="dxa"/>
            <w:shd w:val="clear" w:color="auto" w:fill="FFFFFF" w:themeFill="background1"/>
          </w:tcPr>
          <w:p w14:paraId="108D2BBB"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Valoarea estimată a achiziției </w:t>
            </w:r>
          </w:p>
        </w:tc>
        <w:tc>
          <w:tcPr>
            <w:tcW w:w="4218" w:type="dxa"/>
          </w:tcPr>
          <w:p w14:paraId="12D3624E"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6303E0" w14:paraId="0C00C822" w14:textId="77777777" w:rsidTr="00F57E43">
        <w:tc>
          <w:tcPr>
            <w:tcW w:w="5353" w:type="dxa"/>
            <w:vMerge w:val="restart"/>
            <w:shd w:val="clear" w:color="auto" w:fill="FFFFFF" w:themeFill="background1"/>
          </w:tcPr>
          <w:p w14:paraId="05B015E3"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Nr. și link-ul procedurii </w:t>
            </w:r>
            <w:r w:rsidRPr="006303E0">
              <w:rPr>
                <w:rFonts w:ascii="Times New Roman" w:eastAsia="Times New Roman" w:hAnsi="Times New Roman" w:cs="Times New Roman"/>
                <w:i/>
                <w:lang w:val="ro-MD" w:eastAsia="ro-RO"/>
              </w:rPr>
              <w:t xml:space="preserve">(se va indica din cadrul portalului guvernamental </w:t>
            </w:r>
            <w:hyperlink r:id="rId10" w:history="1">
              <w:r w:rsidRPr="006303E0">
                <w:rPr>
                  <w:rFonts w:ascii="Times New Roman" w:eastAsia="Times New Roman" w:hAnsi="Times New Roman" w:cs="Times New Roman"/>
                  <w:i/>
                  <w:color w:val="0000FF"/>
                  <w:u w:val="single"/>
                  <w:lang w:val="ro-MD" w:eastAsia="ro-RO"/>
                </w:rPr>
                <w:t>www.mtender.gov.md</w:t>
              </w:r>
            </w:hyperlink>
            <w:r w:rsidRPr="006303E0">
              <w:rPr>
                <w:rFonts w:ascii="Times New Roman" w:eastAsia="Times New Roman" w:hAnsi="Times New Roman" w:cs="Times New Roman"/>
                <w:i/>
                <w:lang w:val="ro-MD" w:eastAsia="ro-RO"/>
              </w:rPr>
              <w:t>)</w:t>
            </w:r>
          </w:p>
        </w:tc>
        <w:tc>
          <w:tcPr>
            <w:tcW w:w="4218" w:type="dxa"/>
          </w:tcPr>
          <w:p w14:paraId="4F44586A" w14:textId="77777777" w:rsidR="006303E0" w:rsidRPr="006303E0" w:rsidRDefault="006303E0" w:rsidP="006303E0">
            <w:pPr>
              <w:spacing w:line="259" w:lineRule="auto"/>
              <w:jc w:val="both"/>
              <w:rPr>
                <w:rFonts w:ascii="Times New Roman" w:eastAsia="Cambria" w:hAnsi="Times New Roman" w:cs="Times New Roman"/>
                <w:lang w:val="ro-MD"/>
              </w:rPr>
            </w:pPr>
            <w:r w:rsidRPr="006303E0">
              <w:rPr>
                <w:rFonts w:ascii="Times New Roman" w:eastAsia="Cambria" w:hAnsi="Times New Roman" w:cs="Times New Roman"/>
                <w:lang w:val="ro-MD"/>
              </w:rPr>
              <w:t>Nr:</w:t>
            </w:r>
          </w:p>
        </w:tc>
      </w:tr>
      <w:tr w:rsidR="006303E0" w:rsidRPr="006303E0" w14:paraId="5723FEDE" w14:textId="77777777" w:rsidTr="00F57E43">
        <w:tc>
          <w:tcPr>
            <w:tcW w:w="5353" w:type="dxa"/>
            <w:vMerge/>
            <w:shd w:val="clear" w:color="auto" w:fill="FFFFFF" w:themeFill="background1"/>
          </w:tcPr>
          <w:p w14:paraId="150A69DD"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p>
        </w:tc>
        <w:tc>
          <w:tcPr>
            <w:tcW w:w="4218" w:type="dxa"/>
          </w:tcPr>
          <w:p w14:paraId="4B8C0EE3" w14:textId="77777777" w:rsidR="006303E0" w:rsidRPr="006303E0" w:rsidRDefault="006303E0" w:rsidP="006303E0">
            <w:pPr>
              <w:spacing w:line="259" w:lineRule="auto"/>
              <w:jc w:val="both"/>
              <w:rPr>
                <w:rFonts w:ascii="Times New Roman" w:eastAsia="Cambria" w:hAnsi="Times New Roman" w:cs="Times New Roman"/>
                <w:lang w:val="ro-MD"/>
              </w:rPr>
            </w:pPr>
            <w:r w:rsidRPr="006303E0">
              <w:rPr>
                <w:rFonts w:ascii="Times New Roman" w:eastAsia="Cambria" w:hAnsi="Times New Roman" w:cs="Times New Roman"/>
                <w:lang w:val="ro-MD"/>
              </w:rPr>
              <w:t>Link:</w:t>
            </w:r>
          </w:p>
        </w:tc>
      </w:tr>
      <w:tr w:rsidR="006303E0" w:rsidRPr="00F70935" w14:paraId="76101DB6" w14:textId="77777777" w:rsidTr="00F57E43">
        <w:tc>
          <w:tcPr>
            <w:tcW w:w="5353" w:type="dxa"/>
            <w:shd w:val="clear" w:color="auto" w:fill="FFFFFF" w:themeFill="background1"/>
          </w:tcPr>
          <w:p w14:paraId="1AF573C7" w14:textId="77777777" w:rsidR="006303E0" w:rsidRPr="006303E0" w:rsidRDefault="006303E0" w:rsidP="006303E0">
            <w:pPr>
              <w:spacing w:line="259" w:lineRule="auto"/>
              <w:jc w:val="both"/>
              <w:rPr>
                <w:rFonts w:ascii="Times New Roman" w:eastAsia="Times New Roman" w:hAnsi="Times New Roman" w:cs="Times New Roman"/>
                <w:b/>
                <w:lang w:val="ro-MD"/>
              </w:rPr>
            </w:pPr>
            <w:r w:rsidRPr="006303E0">
              <w:rPr>
                <w:rFonts w:ascii="Times New Roman" w:eastAsia="Times New Roman" w:hAnsi="Times New Roman" w:cs="Times New Roman"/>
                <w:b/>
                <w:lang w:val="ro-MD" w:eastAsia="ro-RO"/>
              </w:rPr>
              <w:t>Data publicării anunțului de participare</w:t>
            </w:r>
          </w:p>
        </w:tc>
        <w:tc>
          <w:tcPr>
            <w:tcW w:w="4218" w:type="dxa"/>
          </w:tcPr>
          <w:p w14:paraId="556746B3" w14:textId="77777777" w:rsidR="006303E0" w:rsidRPr="006303E0" w:rsidRDefault="006303E0" w:rsidP="006303E0">
            <w:pPr>
              <w:spacing w:line="259" w:lineRule="auto"/>
              <w:jc w:val="both"/>
              <w:rPr>
                <w:rFonts w:ascii="Times New Roman" w:eastAsia="Cambria" w:hAnsi="Times New Roman" w:cs="Times New Roman"/>
                <w:lang w:val="ro-MD"/>
              </w:rPr>
            </w:pPr>
          </w:p>
        </w:tc>
      </w:tr>
      <w:tr w:rsidR="006303E0" w:rsidRPr="00F70935" w14:paraId="43C919A4" w14:textId="77777777" w:rsidTr="00F57E43">
        <w:trPr>
          <w:trHeight w:val="1040"/>
        </w:trPr>
        <w:tc>
          <w:tcPr>
            <w:tcW w:w="5353" w:type="dxa"/>
            <w:shd w:val="clear" w:color="auto" w:fill="FFFFFF" w:themeFill="background1"/>
          </w:tcPr>
          <w:p w14:paraId="6350C367"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6303E0">
              <w:rPr>
                <w:rFonts w:ascii="Times New Roman" w:eastAsia="Times New Roman" w:hAnsi="Times New Roman" w:cs="Times New Roman"/>
                <w:i/>
                <w:color w:val="000000"/>
                <w:lang w:val="ro-MD"/>
              </w:rPr>
              <w:t>(după caz)</w:t>
            </w:r>
          </w:p>
        </w:tc>
        <w:tc>
          <w:tcPr>
            <w:tcW w:w="4218" w:type="dxa"/>
          </w:tcPr>
          <w:p w14:paraId="2C654306" w14:textId="77777777" w:rsidR="006303E0" w:rsidRPr="006303E0" w:rsidRDefault="006303E0" w:rsidP="006303E0">
            <w:pPr>
              <w:spacing w:line="259" w:lineRule="auto"/>
              <w:jc w:val="both"/>
              <w:rPr>
                <w:rFonts w:ascii="Times New Roman" w:eastAsia="Cambria" w:hAnsi="Times New Roman" w:cs="Times New Roman"/>
                <w:lang w:val="ro-MD"/>
              </w:rPr>
            </w:pPr>
          </w:p>
        </w:tc>
      </w:tr>
    </w:tbl>
    <w:p w14:paraId="14E987F7"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303E0">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6303E0" w:rsidRPr="006303E0" w14:paraId="22E08EB2" w14:textId="77777777" w:rsidTr="00F57E43">
        <w:trPr>
          <w:trHeight w:val="304"/>
        </w:trPr>
        <w:tc>
          <w:tcPr>
            <w:tcW w:w="5353" w:type="dxa"/>
            <w:shd w:val="clear" w:color="auto" w:fill="FFFFFF" w:themeFill="background1"/>
          </w:tcPr>
          <w:p w14:paraId="5E11CAF9"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Tipul contractului de achiziție/acordului-cadru</w:t>
            </w:r>
          </w:p>
        </w:tc>
        <w:tc>
          <w:tcPr>
            <w:tcW w:w="4218" w:type="dxa"/>
          </w:tcPr>
          <w:p w14:paraId="6BA48DCB"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 Servicii de proiectare □      Lucrări □</w:t>
            </w:r>
          </w:p>
        </w:tc>
      </w:tr>
      <w:tr w:rsidR="006303E0" w:rsidRPr="006303E0" w14:paraId="66BB13E7" w14:textId="77777777" w:rsidTr="00F57E43">
        <w:trPr>
          <w:trHeight w:val="315"/>
        </w:trPr>
        <w:tc>
          <w:tcPr>
            <w:tcW w:w="5353" w:type="dxa"/>
            <w:shd w:val="clear" w:color="auto" w:fill="FFFFFF" w:themeFill="background1"/>
          </w:tcPr>
          <w:p w14:paraId="1BCF1683"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729F5CE1"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Nu □    Da □</w:t>
            </w:r>
          </w:p>
        </w:tc>
      </w:tr>
      <w:tr w:rsidR="006303E0" w:rsidRPr="006303E0" w14:paraId="06F70062" w14:textId="77777777" w:rsidTr="00F57E43">
        <w:trPr>
          <w:trHeight w:val="525"/>
        </w:trPr>
        <w:tc>
          <w:tcPr>
            <w:tcW w:w="5353" w:type="dxa"/>
            <w:shd w:val="clear" w:color="auto" w:fill="FFFFFF" w:themeFill="background1"/>
          </w:tcPr>
          <w:p w14:paraId="31F781F9"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Sursa de finanțare</w:t>
            </w:r>
          </w:p>
        </w:tc>
        <w:tc>
          <w:tcPr>
            <w:tcW w:w="4218" w:type="dxa"/>
          </w:tcPr>
          <w:p w14:paraId="7F420D5D"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Bugetul de stat □     FAOAM □ </w:t>
            </w:r>
          </w:p>
          <w:p w14:paraId="240795CF"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BASS □     Surse externe □ </w:t>
            </w:r>
          </w:p>
          <w:p w14:paraId="520AE4C3"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Alte surse: </w:t>
            </w:r>
            <w:r w:rsidRPr="006303E0">
              <w:rPr>
                <w:rFonts w:ascii="Times New Roman" w:eastAsia="Times New Roman" w:hAnsi="Times New Roman" w:cs="Times New Roman"/>
                <w:i/>
                <w:lang w:val="ro-MD" w:eastAsia="ro-RO"/>
              </w:rPr>
              <w:t>[Indicați]</w:t>
            </w:r>
          </w:p>
        </w:tc>
      </w:tr>
      <w:tr w:rsidR="006303E0" w:rsidRPr="00F70935" w14:paraId="11E1228D" w14:textId="77777777" w:rsidTr="00F57E43">
        <w:trPr>
          <w:trHeight w:val="353"/>
        </w:trPr>
        <w:tc>
          <w:tcPr>
            <w:tcW w:w="5353" w:type="dxa"/>
            <w:shd w:val="clear" w:color="auto" w:fill="FFFFFF" w:themeFill="background1"/>
          </w:tcPr>
          <w:p w14:paraId="4CD66686"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Data deciziei de atribuire a contractului de achiziție/ acordului-cadru</w:t>
            </w:r>
          </w:p>
        </w:tc>
        <w:tc>
          <w:tcPr>
            <w:tcW w:w="4218" w:type="dxa"/>
          </w:tcPr>
          <w:p w14:paraId="582801FD"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r w:rsidR="006303E0" w:rsidRPr="006303E0" w14:paraId="5E906437" w14:textId="77777777" w:rsidTr="00F57E43">
        <w:trPr>
          <w:trHeight w:val="140"/>
        </w:trPr>
        <w:tc>
          <w:tcPr>
            <w:tcW w:w="5353" w:type="dxa"/>
            <w:shd w:val="clear" w:color="auto" w:fill="FFFFFF" w:themeFill="background1"/>
          </w:tcPr>
          <w:p w14:paraId="04F73452"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Denumirea operatorului economic</w:t>
            </w:r>
          </w:p>
        </w:tc>
        <w:tc>
          <w:tcPr>
            <w:tcW w:w="4218" w:type="dxa"/>
          </w:tcPr>
          <w:p w14:paraId="1A9EF101" w14:textId="77777777" w:rsidR="006303E0" w:rsidRPr="006303E0" w:rsidRDefault="006303E0" w:rsidP="006303E0">
            <w:pPr>
              <w:spacing w:line="259" w:lineRule="auto"/>
              <w:jc w:val="both"/>
              <w:rPr>
                <w:rFonts w:ascii="Times New Roman" w:eastAsia="Times New Roman" w:hAnsi="Times New Roman" w:cs="Times New Roman"/>
                <w:i/>
                <w:lang w:val="ro-MD" w:eastAsia="ro-RO"/>
              </w:rPr>
            </w:pPr>
          </w:p>
        </w:tc>
      </w:tr>
      <w:tr w:rsidR="006303E0" w:rsidRPr="006303E0" w14:paraId="631D3EB3" w14:textId="77777777" w:rsidTr="00F57E43">
        <w:trPr>
          <w:trHeight w:val="188"/>
        </w:trPr>
        <w:tc>
          <w:tcPr>
            <w:tcW w:w="5353" w:type="dxa"/>
            <w:vMerge w:val="restart"/>
            <w:shd w:val="clear" w:color="auto" w:fill="FFFFFF" w:themeFill="background1"/>
          </w:tcPr>
          <w:p w14:paraId="64617C4D"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Nr. și data contractului de achiziție/acordului-cadru</w:t>
            </w:r>
          </w:p>
        </w:tc>
        <w:tc>
          <w:tcPr>
            <w:tcW w:w="4218" w:type="dxa"/>
          </w:tcPr>
          <w:p w14:paraId="0AEA8C83"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Nr:</w:t>
            </w:r>
          </w:p>
        </w:tc>
      </w:tr>
      <w:tr w:rsidR="006303E0" w:rsidRPr="006303E0" w14:paraId="29587DEA" w14:textId="77777777" w:rsidTr="00F57E43">
        <w:trPr>
          <w:trHeight w:val="219"/>
        </w:trPr>
        <w:tc>
          <w:tcPr>
            <w:tcW w:w="5353" w:type="dxa"/>
            <w:vMerge/>
            <w:shd w:val="clear" w:color="auto" w:fill="FFFFFF" w:themeFill="background1"/>
          </w:tcPr>
          <w:p w14:paraId="73FB534F"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p>
        </w:tc>
        <w:tc>
          <w:tcPr>
            <w:tcW w:w="4218" w:type="dxa"/>
          </w:tcPr>
          <w:p w14:paraId="0BB7E853"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Data:</w:t>
            </w:r>
          </w:p>
        </w:tc>
      </w:tr>
      <w:tr w:rsidR="006303E0" w:rsidRPr="006303E0" w14:paraId="1F6C8F39" w14:textId="77777777" w:rsidTr="00F57E43">
        <w:trPr>
          <w:trHeight w:val="207"/>
        </w:trPr>
        <w:tc>
          <w:tcPr>
            <w:tcW w:w="5353" w:type="dxa"/>
            <w:vMerge w:val="restart"/>
            <w:shd w:val="clear" w:color="auto" w:fill="FFFFFF" w:themeFill="background1"/>
          </w:tcPr>
          <w:p w14:paraId="42E3319B"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Valoarea contractului de achiziție/acordului-cadru</w:t>
            </w:r>
          </w:p>
        </w:tc>
        <w:tc>
          <w:tcPr>
            <w:tcW w:w="4218" w:type="dxa"/>
          </w:tcPr>
          <w:p w14:paraId="20F2D89C"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Fără TVA:</w:t>
            </w:r>
          </w:p>
        </w:tc>
      </w:tr>
      <w:tr w:rsidR="006303E0" w:rsidRPr="006303E0" w14:paraId="135480A9" w14:textId="77777777" w:rsidTr="00F57E43">
        <w:trPr>
          <w:trHeight w:val="207"/>
        </w:trPr>
        <w:tc>
          <w:tcPr>
            <w:tcW w:w="5353" w:type="dxa"/>
            <w:vMerge/>
            <w:shd w:val="clear" w:color="auto" w:fill="FFFFFF" w:themeFill="background1"/>
          </w:tcPr>
          <w:p w14:paraId="22BF3A2D"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p>
        </w:tc>
        <w:tc>
          <w:tcPr>
            <w:tcW w:w="4218" w:type="dxa"/>
          </w:tcPr>
          <w:p w14:paraId="1D279A3B" w14:textId="77777777" w:rsidR="006303E0" w:rsidRPr="006303E0" w:rsidRDefault="006303E0" w:rsidP="006303E0">
            <w:pPr>
              <w:spacing w:line="259" w:lineRule="auto"/>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Inclusiv TVA:</w:t>
            </w:r>
          </w:p>
        </w:tc>
      </w:tr>
      <w:tr w:rsidR="006303E0" w:rsidRPr="006303E0" w14:paraId="3D5C5E4A" w14:textId="77777777" w:rsidTr="00F57E43">
        <w:trPr>
          <w:trHeight w:val="115"/>
        </w:trPr>
        <w:tc>
          <w:tcPr>
            <w:tcW w:w="5353" w:type="dxa"/>
            <w:shd w:val="clear" w:color="auto" w:fill="FFFFFF" w:themeFill="background1"/>
          </w:tcPr>
          <w:p w14:paraId="2BD881DA"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Termen de valabilitate</w:t>
            </w:r>
          </w:p>
        </w:tc>
        <w:tc>
          <w:tcPr>
            <w:tcW w:w="4218" w:type="dxa"/>
          </w:tcPr>
          <w:p w14:paraId="2BFA535A"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r w:rsidR="006303E0" w:rsidRPr="006303E0" w14:paraId="4FAB12B9" w14:textId="77777777" w:rsidTr="00F57E43">
        <w:trPr>
          <w:trHeight w:val="70"/>
        </w:trPr>
        <w:tc>
          <w:tcPr>
            <w:tcW w:w="5353" w:type="dxa"/>
            <w:shd w:val="clear" w:color="auto" w:fill="FFFFFF" w:themeFill="background1"/>
          </w:tcPr>
          <w:p w14:paraId="1B9A185F" w14:textId="77777777" w:rsidR="006303E0" w:rsidRPr="006303E0" w:rsidRDefault="006303E0" w:rsidP="006303E0">
            <w:pPr>
              <w:spacing w:line="259" w:lineRule="auto"/>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lastRenderedPageBreak/>
              <w:t>Termen de execuție</w:t>
            </w:r>
          </w:p>
        </w:tc>
        <w:tc>
          <w:tcPr>
            <w:tcW w:w="4218" w:type="dxa"/>
          </w:tcPr>
          <w:p w14:paraId="01A5C60A" w14:textId="77777777" w:rsidR="006303E0" w:rsidRPr="006303E0" w:rsidRDefault="006303E0" w:rsidP="006303E0">
            <w:pPr>
              <w:spacing w:line="259" w:lineRule="auto"/>
              <w:jc w:val="both"/>
              <w:rPr>
                <w:rFonts w:ascii="Times New Roman" w:eastAsia="Times New Roman" w:hAnsi="Times New Roman" w:cs="Times New Roman"/>
                <w:lang w:val="ro-MD" w:eastAsia="ro-RO"/>
              </w:rPr>
            </w:pPr>
          </w:p>
        </w:tc>
      </w:tr>
    </w:tbl>
    <w:p w14:paraId="70FA19AC"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6303E0">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6303E0" w:rsidRPr="006303E0" w14:paraId="1B389D9D" w14:textId="77777777" w:rsidTr="00F57E43">
        <w:tc>
          <w:tcPr>
            <w:tcW w:w="4785" w:type="dxa"/>
            <w:shd w:val="clear" w:color="auto" w:fill="FFFFFF" w:themeFill="background1"/>
          </w:tcPr>
          <w:p w14:paraId="45B7D851"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Tipul modificărilor </w:t>
            </w:r>
          </w:p>
        </w:tc>
        <w:tc>
          <w:tcPr>
            <w:tcW w:w="4786" w:type="dxa"/>
          </w:tcPr>
          <w:p w14:paraId="38F26694" w14:textId="77777777" w:rsidR="006303E0" w:rsidRPr="006303E0" w:rsidRDefault="006303E0" w:rsidP="006303E0">
            <w:pPr>
              <w:spacing w:line="259" w:lineRule="auto"/>
              <w:ind w:right="-1"/>
              <w:jc w:val="both"/>
              <w:rPr>
                <w:rFonts w:ascii="Times New Roman" w:eastAsia="Times New Roman" w:hAnsi="Times New Roman" w:cs="Times New Roman"/>
                <w:lang w:val="ro-MD"/>
              </w:rPr>
            </w:pPr>
            <w:r w:rsidRPr="006303E0">
              <w:rPr>
                <w:rFonts w:ascii="Times New Roman" w:eastAsia="Times New Roman" w:hAnsi="Times New Roman" w:cs="Times New Roman"/>
                <w:lang w:val="ro-MD"/>
              </w:rPr>
              <w:t xml:space="preserve">Micşorarea valorii contractului </w:t>
            </w:r>
            <w:r w:rsidRPr="006303E0">
              <w:rPr>
                <w:rFonts w:ascii="Times New Roman" w:eastAsia="Times New Roman" w:hAnsi="Times New Roman" w:cs="Times New Roman"/>
                <w:lang w:val="ro-MD" w:eastAsia="ro-RO"/>
              </w:rPr>
              <w:t xml:space="preserve"> □</w:t>
            </w:r>
          </w:p>
          <w:p w14:paraId="46561CB9" w14:textId="77777777" w:rsidR="006303E0" w:rsidRPr="006303E0" w:rsidRDefault="006303E0" w:rsidP="006303E0">
            <w:pPr>
              <w:spacing w:line="259" w:lineRule="auto"/>
              <w:ind w:right="-1"/>
              <w:jc w:val="both"/>
              <w:rPr>
                <w:rFonts w:ascii="Times New Roman" w:eastAsia="Times New Roman" w:hAnsi="Times New Roman" w:cs="Times New Roman"/>
                <w:lang w:val="ro-MD"/>
              </w:rPr>
            </w:pPr>
            <w:r w:rsidRPr="006303E0">
              <w:rPr>
                <w:rFonts w:ascii="Times New Roman" w:eastAsia="Times New Roman" w:hAnsi="Times New Roman" w:cs="Times New Roman"/>
                <w:lang w:val="ro-MD"/>
              </w:rPr>
              <w:t xml:space="preserve">Majorarea valorii contractului </w:t>
            </w:r>
            <w:r w:rsidRPr="006303E0">
              <w:rPr>
                <w:rFonts w:ascii="Times New Roman" w:eastAsia="Times New Roman" w:hAnsi="Times New Roman" w:cs="Times New Roman"/>
                <w:lang w:val="ro-MD" w:eastAsia="ro-RO"/>
              </w:rPr>
              <w:t xml:space="preserve"> □</w:t>
            </w:r>
          </w:p>
          <w:p w14:paraId="7098C0B1" w14:textId="77777777" w:rsidR="006303E0" w:rsidRPr="006303E0" w:rsidRDefault="006303E0" w:rsidP="006303E0">
            <w:pPr>
              <w:spacing w:line="259" w:lineRule="auto"/>
              <w:ind w:right="-1"/>
              <w:rPr>
                <w:rFonts w:ascii="Times New Roman" w:eastAsia="Times New Roman" w:hAnsi="Times New Roman" w:cs="Times New Roman"/>
                <w:lang w:val="ro-MD"/>
              </w:rPr>
            </w:pPr>
            <w:r w:rsidRPr="006303E0">
              <w:rPr>
                <w:rFonts w:ascii="Times New Roman" w:eastAsia="Times New Roman" w:hAnsi="Times New Roman" w:cs="Times New Roman"/>
                <w:lang w:val="ro-MD"/>
              </w:rPr>
              <w:t xml:space="preserve">Modificarea termenului de executare/ prestare </w:t>
            </w:r>
            <w:r w:rsidRPr="006303E0">
              <w:rPr>
                <w:rFonts w:ascii="Times New Roman" w:eastAsia="Times New Roman" w:hAnsi="Times New Roman" w:cs="Times New Roman"/>
                <w:lang w:val="ro-MD" w:eastAsia="ro-RO"/>
              </w:rPr>
              <w:t xml:space="preserve"> □</w:t>
            </w:r>
          </w:p>
          <w:p w14:paraId="2F253E30" w14:textId="77777777" w:rsidR="006303E0" w:rsidRPr="006303E0" w:rsidRDefault="006303E0" w:rsidP="006303E0">
            <w:pPr>
              <w:spacing w:line="259" w:lineRule="auto"/>
              <w:ind w:right="-1"/>
              <w:jc w:val="both"/>
              <w:rPr>
                <w:rFonts w:ascii="Times New Roman" w:eastAsia="Times New Roman" w:hAnsi="Times New Roman" w:cs="Times New Roman"/>
                <w:lang w:val="ro-MD"/>
              </w:rPr>
            </w:pPr>
            <w:r w:rsidRPr="006303E0">
              <w:rPr>
                <w:rFonts w:ascii="Times New Roman" w:eastAsia="Times New Roman" w:hAnsi="Times New Roman" w:cs="Times New Roman"/>
                <w:lang w:val="ro-MD"/>
              </w:rPr>
              <w:t xml:space="preserve">Modificarea termenului de valabilitate </w:t>
            </w:r>
            <w:r w:rsidRPr="006303E0">
              <w:rPr>
                <w:rFonts w:ascii="Times New Roman" w:eastAsia="Times New Roman" w:hAnsi="Times New Roman" w:cs="Times New Roman"/>
                <w:lang w:val="ro-MD" w:eastAsia="ro-RO"/>
              </w:rPr>
              <w:t xml:space="preserve"> □</w:t>
            </w:r>
          </w:p>
          <w:p w14:paraId="42CF82E4"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rPr>
              <w:t xml:space="preserve">Rezoluțiunea contractului </w:t>
            </w:r>
            <w:r w:rsidRPr="006303E0">
              <w:rPr>
                <w:rFonts w:ascii="Times New Roman" w:eastAsia="Times New Roman" w:hAnsi="Times New Roman" w:cs="Times New Roman"/>
                <w:lang w:val="ro-MD" w:eastAsia="ro-RO"/>
              </w:rPr>
              <w:t xml:space="preserve"> □</w:t>
            </w:r>
          </w:p>
          <w:p w14:paraId="2DDD3B4C"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r w:rsidRPr="006303E0">
              <w:rPr>
                <w:rFonts w:ascii="Times New Roman" w:eastAsia="Times New Roman" w:hAnsi="Times New Roman" w:cs="Times New Roman"/>
                <w:lang w:val="ro-MD" w:eastAsia="ro-RO"/>
              </w:rPr>
              <w:t xml:space="preserve">Altele:  </w:t>
            </w:r>
            <w:r w:rsidRPr="006303E0">
              <w:rPr>
                <w:rFonts w:ascii="Times New Roman" w:eastAsia="Times New Roman" w:hAnsi="Times New Roman" w:cs="Times New Roman"/>
                <w:i/>
                <w:lang w:val="ro-MD" w:eastAsia="ro-RO"/>
              </w:rPr>
              <w:t>[Indicați]</w:t>
            </w:r>
          </w:p>
        </w:tc>
      </w:tr>
      <w:tr w:rsidR="006303E0" w:rsidRPr="00F70935" w14:paraId="1EC569B3" w14:textId="77777777" w:rsidTr="00F57E43">
        <w:tc>
          <w:tcPr>
            <w:tcW w:w="4785" w:type="dxa"/>
            <w:shd w:val="clear" w:color="auto" w:fill="FFFFFF" w:themeFill="background1"/>
          </w:tcPr>
          <w:p w14:paraId="6603630E"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Temeiul juridic</w:t>
            </w:r>
          </w:p>
        </w:tc>
        <w:tc>
          <w:tcPr>
            <w:tcW w:w="4786" w:type="dxa"/>
          </w:tcPr>
          <w:p w14:paraId="2AFBF3D1" w14:textId="77777777" w:rsidR="006303E0" w:rsidRPr="006303E0" w:rsidRDefault="006303E0" w:rsidP="006303E0">
            <w:pPr>
              <w:spacing w:line="259" w:lineRule="auto"/>
              <w:ind w:right="-1"/>
              <w:jc w:val="both"/>
              <w:rPr>
                <w:rFonts w:ascii="Times New Roman" w:eastAsia="Times New Roman" w:hAnsi="Times New Roman" w:cs="Times New Roman"/>
                <w:lang w:val="ro-MD"/>
              </w:rPr>
            </w:pPr>
            <w:r w:rsidRPr="006303E0">
              <w:rPr>
                <w:rFonts w:ascii="Times New Roman" w:eastAsia="Times New Roman" w:hAnsi="Times New Roman" w:cs="Times New Roman"/>
                <w:i/>
                <w:lang w:val="ro-MD" w:eastAsia="ro-RO"/>
              </w:rPr>
              <w:t>[Indicați actul normativ, articol, alineat]</w:t>
            </w:r>
          </w:p>
        </w:tc>
      </w:tr>
      <w:tr w:rsidR="006303E0" w:rsidRPr="00F70935" w14:paraId="6A2BB0E4" w14:textId="77777777" w:rsidTr="00F57E43">
        <w:tc>
          <w:tcPr>
            <w:tcW w:w="4785" w:type="dxa"/>
            <w:shd w:val="clear" w:color="auto" w:fill="FFFFFF" w:themeFill="background1"/>
          </w:tcPr>
          <w:p w14:paraId="1674CA87"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Creșterea </w:t>
            </w:r>
            <w:r w:rsidRPr="006303E0">
              <w:rPr>
                <w:rFonts w:ascii="Times New Roman" w:eastAsia="Times New Roman" w:hAnsi="Times New Roman" w:cs="Times New Roman"/>
                <w:b/>
                <w:color w:val="000000"/>
                <w:lang w:val="ro-MD"/>
              </w:rPr>
              <w:t xml:space="preserve">prețului în urma modificării </w:t>
            </w:r>
            <w:r w:rsidRPr="006303E0">
              <w:rPr>
                <w:rFonts w:ascii="Times New Roman" w:eastAsia="Times New Roman" w:hAnsi="Times New Roman" w:cs="Times New Roman"/>
                <w:i/>
                <w:lang w:val="ro-MD" w:eastAsia="ro-RO"/>
              </w:rPr>
              <w:t>(după caz)</w:t>
            </w:r>
          </w:p>
        </w:tc>
        <w:tc>
          <w:tcPr>
            <w:tcW w:w="4786" w:type="dxa"/>
          </w:tcPr>
          <w:p w14:paraId="198A4FFF"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r w:rsidRPr="006303E0">
              <w:rPr>
                <w:rFonts w:ascii="Times New Roman" w:eastAsia="Times New Roman" w:hAnsi="Times New Roman" w:cs="Times New Roman"/>
                <w:i/>
                <w:lang w:val="ro-MD" w:eastAsia="ro-RO"/>
              </w:rPr>
              <w:t>[</w:t>
            </w:r>
            <w:r w:rsidRPr="006303E0">
              <w:rPr>
                <w:rFonts w:ascii="Times New Roman" w:eastAsia="Times New Roman" w:hAnsi="Times New Roman" w:cs="Times New Roman"/>
                <w:i/>
                <w:color w:val="000000"/>
                <w:lang w:val="ro-MD"/>
              </w:rPr>
              <w:t>Se va indica dacă se utilizează preţul actualizat al contractului de achiziţii publice/acordului-cadru</w:t>
            </w:r>
            <w:r w:rsidRPr="006303E0">
              <w:rPr>
                <w:rFonts w:ascii="Times New Roman" w:eastAsia="Times New Roman" w:hAnsi="Times New Roman" w:cs="Times New Roman"/>
                <w:i/>
                <w:lang w:val="ro-MD" w:eastAsia="ro-RO"/>
              </w:rPr>
              <w:t>]</w:t>
            </w:r>
          </w:p>
        </w:tc>
      </w:tr>
      <w:tr w:rsidR="006303E0" w:rsidRPr="00F70935" w14:paraId="3D5FAAB3" w14:textId="77777777" w:rsidTr="00F57E43">
        <w:tc>
          <w:tcPr>
            <w:tcW w:w="4785" w:type="dxa"/>
            <w:shd w:val="clear" w:color="auto" w:fill="FFFFFF" w:themeFill="background1"/>
          </w:tcPr>
          <w:p w14:paraId="292E1111"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 xml:space="preserve">Modificarea anterioară a contractului de achiziții publice/acordului-cadru </w:t>
            </w:r>
            <w:r w:rsidRPr="006303E0">
              <w:rPr>
                <w:rFonts w:ascii="Times New Roman" w:eastAsia="Times New Roman" w:hAnsi="Times New Roman" w:cs="Times New Roman"/>
                <w:i/>
                <w:lang w:val="ro-MD" w:eastAsia="ro-RO"/>
              </w:rPr>
              <w:t>(după caz)</w:t>
            </w:r>
          </w:p>
        </w:tc>
        <w:tc>
          <w:tcPr>
            <w:tcW w:w="4786" w:type="dxa"/>
          </w:tcPr>
          <w:p w14:paraId="675184C7" w14:textId="77777777" w:rsidR="006303E0" w:rsidRPr="006303E0" w:rsidRDefault="006303E0" w:rsidP="006303E0">
            <w:pPr>
              <w:spacing w:line="259" w:lineRule="auto"/>
              <w:ind w:right="-1"/>
              <w:jc w:val="both"/>
              <w:rPr>
                <w:rFonts w:ascii="Times New Roman" w:eastAsia="Times New Roman" w:hAnsi="Times New Roman" w:cs="Times New Roman"/>
                <w:i/>
                <w:lang w:val="ro-MD" w:eastAsia="ro-RO"/>
              </w:rPr>
            </w:pPr>
            <w:r w:rsidRPr="006303E0">
              <w:rPr>
                <w:rFonts w:ascii="Times New Roman" w:eastAsia="Times New Roman" w:hAnsi="Times New Roman" w:cs="Times New Roman"/>
                <w:i/>
                <w:lang w:val="ro-MD" w:eastAsia="ro-RO"/>
              </w:rPr>
              <w:t>[Se vor indica toate modificările operate anterior și valoarea acestora]</w:t>
            </w:r>
          </w:p>
        </w:tc>
      </w:tr>
      <w:tr w:rsidR="006303E0" w:rsidRPr="006303E0" w14:paraId="233418DB" w14:textId="77777777" w:rsidTr="00F57E43">
        <w:tc>
          <w:tcPr>
            <w:tcW w:w="4785" w:type="dxa"/>
            <w:shd w:val="clear" w:color="auto" w:fill="FFFFFF" w:themeFill="background1"/>
          </w:tcPr>
          <w:p w14:paraId="1A2457CB" w14:textId="77777777" w:rsidR="006303E0" w:rsidRPr="006303E0" w:rsidRDefault="006303E0" w:rsidP="006303E0">
            <w:pPr>
              <w:spacing w:line="259" w:lineRule="auto"/>
              <w:ind w:right="-1"/>
              <w:jc w:val="both"/>
              <w:rPr>
                <w:rFonts w:ascii="Times New Roman" w:eastAsia="Times New Roman" w:hAnsi="Times New Roman" w:cs="Times New Roman"/>
                <w:b/>
                <w:lang w:val="ro-MD" w:eastAsia="ro-RO"/>
              </w:rPr>
            </w:pPr>
            <w:r w:rsidRPr="006303E0">
              <w:rPr>
                <w:rFonts w:ascii="Times New Roman" w:eastAsia="Times New Roman" w:hAnsi="Times New Roman" w:cs="Times New Roman"/>
                <w:b/>
                <w:lang w:val="ro-MD" w:eastAsia="ro-RO"/>
              </w:rPr>
              <w:t>Alte informații relevante</w:t>
            </w:r>
          </w:p>
        </w:tc>
        <w:tc>
          <w:tcPr>
            <w:tcW w:w="4786" w:type="dxa"/>
          </w:tcPr>
          <w:p w14:paraId="7F48B426" w14:textId="77777777" w:rsidR="006303E0" w:rsidRPr="006303E0" w:rsidRDefault="006303E0" w:rsidP="006303E0">
            <w:pPr>
              <w:spacing w:line="259" w:lineRule="auto"/>
              <w:ind w:right="-1"/>
              <w:jc w:val="both"/>
              <w:rPr>
                <w:rFonts w:ascii="Times New Roman" w:eastAsia="Times New Roman" w:hAnsi="Times New Roman" w:cs="Times New Roman"/>
                <w:lang w:val="ro-MD" w:eastAsia="ro-RO"/>
              </w:rPr>
            </w:pPr>
          </w:p>
        </w:tc>
      </w:tr>
    </w:tbl>
    <w:p w14:paraId="20AA5790" w14:textId="77777777" w:rsidR="006303E0" w:rsidRPr="006303E0" w:rsidRDefault="006303E0" w:rsidP="006303E0">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6303E0">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1EDE629" w14:textId="77777777" w:rsidR="006303E0" w:rsidRPr="006303E0" w:rsidRDefault="006303E0" w:rsidP="006303E0">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6303E0">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5EA38B3C" w14:textId="77777777" w:rsidR="006303E0" w:rsidRPr="006303E0" w:rsidRDefault="006303E0" w:rsidP="006303E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303E0">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215C8E" w14:textId="77777777" w:rsidR="006303E0" w:rsidRPr="006303E0" w:rsidRDefault="006303E0" w:rsidP="006303E0">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6303E0">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71E892AB" w14:textId="77777777" w:rsidR="006303E0" w:rsidRPr="006303E0" w:rsidRDefault="006303E0" w:rsidP="006303E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303E0">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024F9739" w14:textId="77777777" w:rsidR="006303E0" w:rsidRPr="006303E0" w:rsidRDefault="006303E0" w:rsidP="006303E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6303E0">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6904CD" w14:textId="77777777" w:rsidR="006303E0" w:rsidRPr="006303E0" w:rsidRDefault="006303E0" w:rsidP="006303E0">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6303E0">
        <w:rPr>
          <w:rFonts w:ascii="Times New Roman" w:eastAsia="Times New Roman" w:hAnsi="Times New Roman" w:cs="Times New Roman"/>
          <w:b/>
          <w:kern w:val="0"/>
          <w:sz w:val="22"/>
          <w:szCs w:val="22"/>
          <w:lang w:val="ro-MD" w:eastAsia="zh-CN"/>
          <w14:ligatures w14:val="none"/>
        </w:rPr>
        <w:t>Rezultatele examinării:</w:t>
      </w:r>
    </w:p>
    <w:p w14:paraId="51EA14ED" w14:textId="77777777" w:rsidR="006303E0" w:rsidRPr="006303E0" w:rsidRDefault="006303E0" w:rsidP="006303E0">
      <w:pPr>
        <w:spacing w:after="240" w:line="240" w:lineRule="auto"/>
        <w:jc w:val="both"/>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6303E0" w:rsidRPr="006303E0" w14:paraId="1BF5E137" w14:textId="77777777" w:rsidTr="00F57E43">
        <w:tc>
          <w:tcPr>
            <w:tcW w:w="2093" w:type="dxa"/>
            <w:vMerge w:val="restart"/>
            <w:shd w:val="clear" w:color="auto" w:fill="FFFFFF" w:themeFill="background1"/>
            <w:vAlign w:val="center"/>
          </w:tcPr>
          <w:p w14:paraId="1C319A85"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3601B2AA"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7A2FEF22"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 xml:space="preserve">Valoarea modificărilor </w:t>
            </w:r>
            <w:r w:rsidRPr="006303E0">
              <w:rPr>
                <w:rFonts w:ascii="Times New Roman" w:eastAsia="Times New Roman" w:hAnsi="Times New Roman" w:cs="Times New Roman"/>
                <w:lang w:val="ro-MD"/>
              </w:rPr>
              <w:t>(după caz)</w:t>
            </w:r>
          </w:p>
        </w:tc>
      </w:tr>
      <w:tr w:rsidR="006303E0" w:rsidRPr="006303E0" w14:paraId="010AF5B2" w14:textId="77777777" w:rsidTr="00F57E43">
        <w:tc>
          <w:tcPr>
            <w:tcW w:w="2093" w:type="dxa"/>
            <w:vMerge/>
            <w:shd w:val="clear" w:color="auto" w:fill="FFFFFF" w:themeFill="background1"/>
            <w:vAlign w:val="center"/>
          </w:tcPr>
          <w:p w14:paraId="42CDCA2E"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6BD22053"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772EF348"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Fără TVA</w:t>
            </w:r>
          </w:p>
        </w:tc>
        <w:tc>
          <w:tcPr>
            <w:tcW w:w="1915" w:type="dxa"/>
            <w:shd w:val="clear" w:color="auto" w:fill="FFFFFF" w:themeFill="background1"/>
            <w:vAlign w:val="center"/>
          </w:tcPr>
          <w:p w14:paraId="5F37F6FB" w14:textId="77777777" w:rsidR="006303E0" w:rsidRPr="006303E0" w:rsidRDefault="006303E0" w:rsidP="006303E0">
            <w:pPr>
              <w:spacing w:line="259" w:lineRule="auto"/>
              <w:ind w:right="-1"/>
              <w:jc w:val="center"/>
              <w:rPr>
                <w:rFonts w:ascii="Times New Roman" w:eastAsia="Times New Roman" w:hAnsi="Times New Roman" w:cs="Times New Roman"/>
                <w:b/>
                <w:lang w:val="ro-MD"/>
              </w:rPr>
            </w:pPr>
            <w:r w:rsidRPr="006303E0">
              <w:rPr>
                <w:rFonts w:ascii="Times New Roman" w:eastAsia="Times New Roman" w:hAnsi="Times New Roman" w:cs="Times New Roman"/>
                <w:b/>
                <w:lang w:val="ro-MD"/>
              </w:rPr>
              <w:t>Inclusiv TVA</w:t>
            </w:r>
          </w:p>
        </w:tc>
      </w:tr>
      <w:tr w:rsidR="006303E0" w:rsidRPr="006303E0" w14:paraId="60AF803C" w14:textId="77777777" w:rsidTr="00F57E43">
        <w:tc>
          <w:tcPr>
            <w:tcW w:w="2093" w:type="dxa"/>
          </w:tcPr>
          <w:p w14:paraId="1C806078" w14:textId="77777777" w:rsidR="006303E0" w:rsidRPr="006303E0" w:rsidRDefault="006303E0" w:rsidP="006303E0">
            <w:pPr>
              <w:spacing w:line="259" w:lineRule="auto"/>
              <w:jc w:val="both"/>
              <w:rPr>
                <w:rFonts w:ascii="Times New Roman" w:eastAsia="Times New Roman" w:hAnsi="Times New Roman" w:cs="Times New Roman"/>
                <w:lang w:val="ro-MD"/>
              </w:rPr>
            </w:pPr>
          </w:p>
        </w:tc>
        <w:tc>
          <w:tcPr>
            <w:tcW w:w="1735" w:type="dxa"/>
          </w:tcPr>
          <w:p w14:paraId="040194EB" w14:textId="77777777" w:rsidR="006303E0" w:rsidRPr="006303E0" w:rsidRDefault="006303E0" w:rsidP="006303E0">
            <w:pPr>
              <w:spacing w:line="259" w:lineRule="auto"/>
              <w:jc w:val="both"/>
              <w:rPr>
                <w:rFonts w:ascii="Times New Roman" w:eastAsia="Times New Roman" w:hAnsi="Times New Roman" w:cs="Times New Roman"/>
                <w:lang w:val="ro-MD"/>
              </w:rPr>
            </w:pPr>
          </w:p>
        </w:tc>
        <w:tc>
          <w:tcPr>
            <w:tcW w:w="1667" w:type="dxa"/>
          </w:tcPr>
          <w:p w14:paraId="4BBAB8A0" w14:textId="77777777" w:rsidR="006303E0" w:rsidRPr="006303E0" w:rsidRDefault="006303E0" w:rsidP="006303E0">
            <w:pPr>
              <w:spacing w:line="259" w:lineRule="auto"/>
              <w:jc w:val="both"/>
              <w:rPr>
                <w:rFonts w:ascii="Times New Roman" w:eastAsia="Times New Roman" w:hAnsi="Times New Roman" w:cs="Times New Roman"/>
                <w:lang w:val="ro-MD"/>
              </w:rPr>
            </w:pPr>
          </w:p>
        </w:tc>
        <w:tc>
          <w:tcPr>
            <w:tcW w:w="2161" w:type="dxa"/>
          </w:tcPr>
          <w:p w14:paraId="5549ABA0" w14:textId="77777777" w:rsidR="006303E0" w:rsidRPr="006303E0" w:rsidRDefault="006303E0" w:rsidP="006303E0">
            <w:pPr>
              <w:spacing w:line="259" w:lineRule="auto"/>
              <w:jc w:val="both"/>
              <w:rPr>
                <w:rFonts w:ascii="Times New Roman" w:eastAsia="Times New Roman" w:hAnsi="Times New Roman" w:cs="Times New Roman"/>
                <w:lang w:val="ro-MD"/>
              </w:rPr>
            </w:pPr>
          </w:p>
        </w:tc>
        <w:tc>
          <w:tcPr>
            <w:tcW w:w="1915" w:type="dxa"/>
          </w:tcPr>
          <w:p w14:paraId="064A0507" w14:textId="77777777" w:rsidR="006303E0" w:rsidRPr="006303E0" w:rsidRDefault="006303E0" w:rsidP="006303E0">
            <w:pPr>
              <w:spacing w:line="259" w:lineRule="auto"/>
              <w:jc w:val="both"/>
              <w:rPr>
                <w:rFonts w:ascii="Times New Roman" w:eastAsia="Times New Roman" w:hAnsi="Times New Roman" w:cs="Times New Roman"/>
                <w:lang w:val="ro-MD"/>
              </w:rPr>
            </w:pPr>
          </w:p>
        </w:tc>
      </w:tr>
    </w:tbl>
    <w:p w14:paraId="47D75B75" w14:textId="77777777" w:rsidR="006303E0" w:rsidRPr="006303E0" w:rsidRDefault="006303E0" w:rsidP="006303E0">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6303E0">
        <w:rPr>
          <w:rFonts w:ascii="Times New Roman" w:eastAsia="Times New Roman" w:hAnsi="Times New Roman" w:cs="Times New Roman"/>
          <w:b/>
          <w:kern w:val="0"/>
          <w:sz w:val="22"/>
          <w:szCs w:val="22"/>
          <w:lang w:val="ro-MD"/>
          <w14:ligatures w14:val="none"/>
        </w:rPr>
        <w:t>Conducătorul grupului de lucru:</w:t>
      </w:r>
    </w:p>
    <w:p w14:paraId="2BDC734B" w14:textId="77777777" w:rsidR="006303E0" w:rsidRPr="006303E0" w:rsidRDefault="006303E0" w:rsidP="006303E0">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sz w:val="22"/>
          <w:szCs w:val="22"/>
          <w:lang w:val="ro-MD"/>
          <w14:ligatures w14:val="none"/>
        </w:rPr>
        <w:t xml:space="preserve">______________________________________                               </w:t>
      </w:r>
      <w:r w:rsidRPr="006303E0">
        <w:rPr>
          <w:rFonts w:ascii="Times New Roman" w:eastAsia="Times New Roman" w:hAnsi="Times New Roman" w:cs="Times New Roman"/>
          <w:kern w:val="0"/>
          <w:sz w:val="22"/>
          <w:szCs w:val="22"/>
          <w:lang w:val="ro-MD"/>
          <w14:ligatures w14:val="none"/>
        </w:rPr>
        <w:tab/>
        <w:t>__________________</w:t>
      </w:r>
    </w:p>
    <w:p w14:paraId="433FCB47" w14:textId="77777777" w:rsidR="006303E0" w:rsidRPr="006303E0" w:rsidRDefault="006303E0" w:rsidP="006303E0">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0166442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bookmarkStart w:id="46" w:name="_Toc449692095"/>
    </w:p>
    <w:p w14:paraId="4B50579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43D1F2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7E05A8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4FCEA1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5AC7AE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4F3928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F49687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E3956C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8C2D6F3"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5BD0D2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0AD978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E9C2A6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7</w:t>
      </w:r>
    </w:p>
    <w:p w14:paraId="5814A3F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AE2103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3D94181E" w14:textId="77777777" w:rsidR="006303E0" w:rsidRPr="006303E0" w:rsidRDefault="006303E0" w:rsidP="006303E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56E1B73"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C2001D7" w14:textId="77777777" w:rsidR="006303E0" w:rsidRPr="006303E0" w:rsidRDefault="006303E0" w:rsidP="006303E0">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12F360B6"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6303E0">
        <w:rPr>
          <w:rFonts w:ascii="Times New Roman" w:eastAsia="Times New Roman" w:hAnsi="Times New Roman" w:cs="Times New Roman"/>
          <w:b/>
          <w:kern w:val="0"/>
          <w:sz w:val="28"/>
          <w:szCs w:val="28"/>
          <w:lang w:val="ro-MD"/>
          <w14:ligatures w14:val="none"/>
        </w:rPr>
        <w:t>CERERE DE PARTICIPARE</w:t>
      </w:r>
    </w:p>
    <w:p w14:paraId="1DD1E429" w14:textId="77777777" w:rsidR="006303E0" w:rsidRPr="006303E0" w:rsidRDefault="006303E0" w:rsidP="006303E0">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182ABBA9" w14:textId="77777777" w:rsidR="006303E0" w:rsidRPr="006303E0" w:rsidRDefault="006303E0" w:rsidP="006303E0">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Către_________________________________________________________________________</w:t>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lang w:val="ro-MD"/>
          <w14:ligatures w14:val="none"/>
        </w:rPr>
        <w:softHyphen/>
        <w:t xml:space="preserve">                                                      (denumirea autorităţii contractante şi adresa completă)</w:t>
      </w:r>
    </w:p>
    <w:p w14:paraId="3A6DEFCD"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p>
    <w:p w14:paraId="26956829"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Stimaţi domni</w:t>
      </w:r>
      <w:r w:rsidRPr="006303E0">
        <w:rPr>
          <w:rFonts w:ascii="Times New Roman" w:eastAsia="Times New Roman" w:hAnsi="Times New Roman" w:cs="Times New Roman"/>
          <w:kern w:val="0"/>
          <w:lang w:val="ro-MD"/>
          <w14:ligatures w14:val="none"/>
        </w:rPr>
        <w:t>,</w:t>
      </w:r>
    </w:p>
    <w:p w14:paraId="4CC9BAD2"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6303E0">
        <w:rPr>
          <w:rFonts w:ascii="Times New Roman" w:eastAsia="Times New Roman" w:hAnsi="Times New Roman" w:cs="Times New Roman"/>
          <w:kern w:val="0"/>
          <w:szCs w:val="20"/>
          <w:lang w:val="ro-MD"/>
          <w14:ligatures w14:val="none"/>
        </w:rPr>
        <w:t xml:space="preserve">, </w:t>
      </w:r>
      <w:r w:rsidRPr="006303E0">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6303E0">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6303E0">
        <w:rPr>
          <w:rFonts w:ascii="Times New Roman" w:eastAsia="Times New Roman" w:hAnsi="Times New Roman" w:cs="Times New Roman"/>
          <w:kern w:val="0"/>
          <w:lang w:val="ro-MD"/>
          <w14:ligatures w14:val="none"/>
        </w:rPr>
        <w:t xml:space="preserve"> neavînd obiecții la documentația de atribuire. </w:t>
      </w:r>
    </w:p>
    <w:p w14:paraId="7210E087"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C829DDF"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Data completării . . . . . . . . . . . . .</w:t>
      </w:r>
      <w:r w:rsidRPr="006303E0">
        <w:rPr>
          <w:rFonts w:ascii="Times New Roman" w:eastAsia="Times New Roman" w:hAnsi="Times New Roman" w:cs="Times New Roman"/>
          <w:kern w:val="0"/>
          <w:lang w:val="ro-MD"/>
          <w14:ligatures w14:val="none"/>
        </w:rPr>
        <w:tab/>
        <w:t>Cu stimă,</w:t>
      </w:r>
    </w:p>
    <w:p w14:paraId="09EF2D30"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Ofertant/candidat</w:t>
      </w:r>
    </w:p>
    <w:p w14:paraId="37A52E41"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 . . . . . . . . . . . . . . . . . . . . . .</w:t>
      </w:r>
    </w:p>
    <w:p w14:paraId="56EC46B5"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(semnătura autorizată)</w:t>
      </w:r>
    </w:p>
    <w:p w14:paraId="41617874"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5356C6CB"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3152C9E"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E5D7F3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3E553D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FCD4AAD"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51B688D7"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62AC909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1332388"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1E6E0DC"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14D4A90"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D324CDB"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DBB3F88"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3381134F"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9CE7B70"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1626B4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8</w:t>
      </w:r>
    </w:p>
    <w:p w14:paraId="37BB4D4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791652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0FE18659"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59EBB243"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2229B71" w14:textId="77777777" w:rsidR="006303E0" w:rsidRPr="006303E0" w:rsidRDefault="006303E0" w:rsidP="006303E0">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DECLARAŢIE</w:t>
      </w:r>
    </w:p>
    <w:p w14:paraId="44B2157E" w14:textId="77777777" w:rsidR="006303E0" w:rsidRPr="006303E0" w:rsidRDefault="006303E0" w:rsidP="006303E0">
      <w:pPr>
        <w:tabs>
          <w:tab w:val="left" w:pos="567"/>
        </w:tabs>
        <w:spacing w:after="0" w:line="36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privind valabilitatea ofertei</w:t>
      </w:r>
    </w:p>
    <w:p w14:paraId="7EEF5BA3"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3F9B6663" w14:textId="77777777" w:rsidR="006303E0" w:rsidRPr="006303E0" w:rsidRDefault="006303E0" w:rsidP="006303E0">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Către_________________________________________________________________________</w:t>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lang w:val="ro-MD"/>
          <w14:ligatures w14:val="none"/>
        </w:rPr>
        <w:softHyphen/>
      </w:r>
      <w:r w:rsidRPr="006303E0">
        <w:rPr>
          <w:rFonts w:ascii="Times New Roman" w:eastAsia="Times New Roman" w:hAnsi="Times New Roman" w:cs="Times New Roman"/>
          <w:kern w:val="0"/>
          <w:sz w:val="20"/>
          <w:szCs w:val="20"/>
          <w:lang w:val="ro-MD"/>
          <w14:ligatures w14:val="none"/>
        </w:rPr>
        <w:t>(</w:t>
      </w:r>
      <w:r w:rsidRPr="006303E0">
        <w:rPr>
          <w:rFonts w:ascii="Times New Roman" w:eastAsia="Times New Roman" w:hAnsi="Times New Roman" w:cs="Times New Roman"/>
          <w:i/>
          <w:kern w:val="0"/>
          <w:sz w:val="20"/>
          <w:szCs w:val="20"/>
          <w:lang w:val="ro-MD"/>
          <w14:ligatures w14:val="none"/>
        </w:rPr>
        <w:t>denumirea autorităţii contractante şi adresa completă</w:t>
      </w:r>
      <w:r w:rsidRPr="006303E0">
        <w:rPr>
          <w:rFonts w:ascii="Times New Roman" w:eastAsia="Times New Roman" w:hAnsi="Times New Roman" w:cs="Times New Roman"/>
          <w:kern w:val="0"/>
          <w:sz w:val="20"/>
          <w:szCs w:val="20"/>
          <w:lang w:val="ro-MD"/>
          <w14:ligatures w14:val="none"/>
        </w:rPr>
        <w:t>)</w:t>
      </w:r>
    </w:p>
    <w:p w14:paraId="47B3CCA4"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p>
    <w:p w14:paraId="57BE7FE6"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p>
    <w:p w14:paraId="423D8FF8" w14:textId="77777777" w:rsidR="006303E0" w:rsidRPr="006303E0" w:rsidRDefault="006303E0" w:rsidP="006303E0">
      <w:pPr>
        <w:tabs>
          <w:tab w:val="left" w:pos="567"/>
        </w:tabs>
        <w:spacing w:after="0" w:line="36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Stimaţi domni</w:t>
      </w:r>
      <w:r w:rsidRPr="006303E0">
        <w:rPr>
          <w:rFonts w:ascii="Times New Roman" w:eastAsia="Times New Roman" w:hAnsi="Times New Roman" w:cs="Times New Roman"/>
          <w:kern w:val="0"/>
          <w:lang w:val="ro-MD"/>
          <w14:ligatures w14:val="none"/>
        </w:rPr>
        <w:t>,</w:t>
      </w:r>
    </w:p>
    <w:p w14:paraId="4EC8E8C5"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C96B8F1" w14:textId="77777777" w:rsidR="006303E0" w:rsidRPr="006303E0" w:rsidRDefault="006303E0" w:rsidP="006303E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Calibri" w:hAnsi="Times New Roman" w:cs="Times New Roman"/>
          <w:noProof/>
          <w:kern w:val="0"/>
          <w:lang w:val="ro-MD"/>
          <w14:ligatures w14:val="none"/>
        </w:rPr>
        <w:t xml:space="preserve">    Ne angajăm să menținem oferta valabilă, </w:t>
      </w:r>
      <w:r w:rsidRPr="006303E0">
        <w:rPr>
          <w:rFonts w:ascii="Times New Roman" w:eastAsia="Times New Roman" w:hAnsi="Times New Roman" w:cs="Times New Roman"/>
          <w:b/>
          <w:kern w:val="0"/>
          <w:lang w:val="ro-MD" w:eastAsia="ru-RU"/>
          <w14:ligatures w14:val="none"/>
        </w:rPr>
        <w:t xml:space="preserve">privind achiziționarea </w:t>
      </w:r>
      <w:r w:rsidRPr="006303E0">
        <w:rPr>
          <w:rFonts w:ascii="Times New Roman" w:eastAsia="Times New Roman" w:hAnsi="Times New Roman" w:cs="Times New Roman"/>
          <w:b/>
          <w:kern w:val="0"/>
          <w:shd w:val="clear" w:color="auto" w:fill="FFFFFF" w:themeFill="background1"/>
          <w:lang w:val="ro-MD" w:eastAsia="ru-RU"/>
          <w14:ligatures w14:val="none"/>
        </w:rPr>
        <w:t>_______________________</w:t>
      </w:r>
      <w:r w:rsidRPr="006303E0">
        <w:rPr>
          <w:rFonts w:ascii="Times New Roman" w:eastAsia="Times New Roman" w:hAnsi="Times New Roman" w:cs="Times New Roman"/>
          <w:b/>
          <w:kern w:val="0"/>
          <w:shd w:val="clear" w:color="auto" w:fill="FFFFFF" w:themeFill="background1"/>
          <w:lang w:val="ro-MD" w:eastAsia="ru-RU"/>
          <w14:ligatures w14:val="none"/>
        </w:rPr>
        <w:br/>
      </w:r>
      <w:r w:rsidRPr="006303E0">
        <w:rPr>
          <w:rFonts w:ascii="Times New Roman" w:eastAsia="Times New Roman" w:hAnsi="Times New Roman" w:cs="Times New Roman"/>
          <w:kern w:val="0"/>
          <w:sz w:val="20"/>
          <w:lang w:val="ro-MD" w:eastAsia="ru-RU"/>
          <w14:ligatures w14:val="none"/>
        </w:rPr>
        <w:t xml:space="preserve">                                                                                                                                   (se indică obiectul achiziției)</w:t>
      </w:r>
      <w:r w:rsidRPr="006303E0">
        <w:rPr>
          <w:rFonts w:ascii="Times New Roman" w:eastAsia="Times New Roman" w:hAnsi="Times New Roman" w:cs="Times New Roman"/>
          <w:b/>
          <w:kern w:val="0"/>
          <w:lang w:val="ro-MD" w:eastAsia="ru-RU"/>
          <w14:ligatures w14:val="none"/>
        </w:rPr>
        <w:br/>
        <w:t>prin procedura de achiziție_____________________________________,</w:t>
      </w:r>
      <w:r w:rsidRPr="006303E0">
        <w:rPr>
          <w:rFonts w:ascii="Times New Roman" w:eastAsia="Times New Roman" w:hAnsi="Times New Roman" w:cs="Times New Roman"/>
          <w:b/>
          <w:kern w:val="0"/>
          <w:lang w:val="ro-MD" w:eastAsia="ru-RU"/>
          <w14:ligatures w14:val="none"/>
        </w:rPr>
        <w:br/>
      </w:r>
      <w:r w:rsidRPr="006303E0">
        <w:rPr>
          <w:rFonts w:ascii="Times New Roman" w:eastAsia="Times New Roman" w:hAnsi="Times New Roman" w:cs="Times New Roman"/>
          <w:kern w:val="0"/>
          <w:sz w:val="20"/>
          <w:lang w:val="ro-MD" w:eastAsia="ru-RU"/>
          <w14:ligatures w14:val="none"/>
        </w:rPr>
        <w:t xml:space="preserve">                                                                           (tipul procedurii de achiziție)</w:t>
      </w:r>
    </w:p>
    <w:p w14:paraId="0D41B432" w14:textId="77777777" w:rsidR="006303E0" w:rsidRPr="006303E0" w:rsidRDefault="006303E0" w:rsidP="006303E0">
      <w:pPr>
        <w:autoSpaceDN w:val="0"/>
        <w:adjustRightInd w:val="0"/>
        <w:spacing w:after="0" w:line="240"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CAA8FF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26611015"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4B2AEF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5EE7866"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288D858C"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584910F1"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61BD987"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Data completării . . . . . . . . . . . . .</w:t>
      </w:r>
      <w:r w:rsidRPr="006303E0">
        <w:rPr>
          <w:rFonts w:ascii="Times New Roman" w:eastAsia="Times New Roman" w:hAnsi="Times New Roman" w:cs="Times New Roman"/>
          <w:kern w:val="0"/>
          <w:lang w:val="ro-MD"/>
          <w14:ligatures w14:val="none"/>
        </w:rPr>
        <w:tab/>
        <w:t>Cu stimă,</w:t>
      </w:r>
    </w:p>
    <w:p w14:paraId="7574B9B3"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Ofertant/candidat</w:t>
      </w:r>
    </w:p>
    <w:p w14:paraId="1A0507EF"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 . . . . . . . . . . . . . . . . . . . . . .</w:t>
      </w:r>
    </w:p>
    <w:p w14:paraId="4E0E11B2" w14:textId="77777777" w:rsidR="006303E0" w:rsidRPr="006303E0" w:rsidRDefault="006303E0" w:rsidP="006303E0">
      <w:pPr>
        <w:tabs>
          <w:tab w:val="left" w:pos="567"/>
        </w:tabs>
        <w:spacing w:after="0" w:line="36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(semnătura autorizată)</w:t>
      </w:r>
    </w:p>
    <w:p w14:paraId="0CC9CA82"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346AA5D5"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A68B697"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E31B35F"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73BB085E"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693CFB94"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638C394D"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157F2554"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49C7BFA3"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0F0FABEE"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p w14:paraId="67438986"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9</w:t>
      </w:r>
    </w:p>
    <w:p w14:paraId="24FFBF2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25452F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7FECE59" w14:textId="77777777" w:rsidR="006303E0" w:rsidRPr="006303E0" w:rsidRDefault="006303E0" w:rsidP="006303E0">
      <w:pPr>
        <w:tabs>
          <w:tab w:val="left" w:pos="567"/>
        </w:tabs>
        <w:spacing w:after="0" w:line="360" w:lineRule="auto"/>
        <w:rPr>
          <w:rFonts w:ascii="Times New Roman" w:eastAsia="Times New Roman" w:hAnsi="Times New Roman" w:cs="Times New Roman"/>
          <w:kern w:val="0"/>
          <w:lang w:val="ro-MD"/>
          <w14:ligatures w14:val="none"/>
        </w:rPr>
      </w:pPr>
    </w:p>
    <w:bookmarkEnd w:id="47"/>
    <w:p w14:paraId="053F34A2"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p w14:paraId="64D2DE7A"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b/>
      </w:r>
      <w:r w:rsidRPr="006303E0">
        <w:rPr>
          <w:rFonts w:ascii="Times New Roman" w:eastAsia="Times New Roman" w:hAnsi="Times New Roman" w:cs="Times New Roman"/>
          <w:b/>
          <w:kern w:val="0"/>
          <w:lang w:val="ro-MD"/>
          <w14:ligatures w14:val="none"/>
        </w:rPr>
        <w:tab/>
      </w:r>
      <w:r w:rsidRPr="006303E0">
        <w:rPr>
          <w:rFonts w:ascii="Times New Roman" w:eastAsia="Times New Roman" w:hAnsi="Times New Roman" w:cs="Times New Roman"/>
          <w:b/>
          <w:kern w:val="0"/>
          <w:lang w:val="ro-MD"/>
          <w14:ligatures w14:val="none"/>
        </w:rPr>
        <w:tab/>
        <w:t>BANCA</w:t>
      </w:r>
    </w:p>
    <w:p w14:paraId="08ADCDE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w:t>
      </w:r>
    </w:p>
    <w:p w14:paraId="0EC1F49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(denumirea)</w:t>
      </w:r>
    </w:p>
    <w:p w14:paraId="41D1D3A6"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p w14:paraId="29B14C04"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SCRISOARE  DE  GARANŢIE  BANCARĂ</w:t>
      </w:r>
    </w:p>
    <w:p w14:paraId="11BDFE96"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pentru participare cu ofertă la procedura de atribuire a contractului de achiziţie publică</w:t>
      </w:r>
    </w:p>
    <w:p w14:paraId="40DC7EC2"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65F7B02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6A2D42D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Către_________________________________________________________________________</w:t>
      </w:r>
    </w:p>
    <w:p w14:paraId="656A5CA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                        (denumirea autorităţii contractante şi adresa completă)</w:t>
      </w:r>
    </w:p>
    <w:p w14:paraId="3C70E94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_____________________________________________________________________________</w:t>
      </w:r>
    </w:p>
    <w:p w14:paraId="52B3142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3B17F1B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             (denumirea contractului de achiziţie publică)</w:t>
      </w:r>
    </w:p>
    <w:p w14:paraId="20A07DA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subsemnaţii___________________________________________________________________, </w:t>
      </w:r>
    </w:p>
    <w:p w14:paraId="48023648"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(denumirea băncii)</w:t>
      </w:r>
    </w:p>
    <w:p w14:paraId="17E9393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69455470"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(adresa băncii)</w:t>
      </w:r>
    </w:p>
    <w:p w14:paraId="23C53BE2"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609715D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(denumirea autorităţii contractante)</w:t>
      </w:r>
    </w:p>
    <w:p w14:paraId="1F2E5AB6"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505ABE0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p>
    <w:p w14:paraId="4438D814"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3C64052" w14:textId="77777777" w:rsidR="006303E0" w:rsidRPr="006303E0" w:rsidRDefault="006303E0" w:rsidP="006303E0">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Ofertantul ____________________________________________________________________</w:t>
      </w:r>
    </w:p>
    <w:p w14:paraId="779E6772" w14:textId="77777777" w:rsidR="006303E0" w:rsidRPr="006303E0" w:rsidRDefault="006303E0" w:rsidP="006303E0">
      <w:pPr>
        <w:tabs>
          <w:tab w:val="left" w:pos="1069"/>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(denumirea ofertantului)                                </w:t>
      </w:r>
    </w:p>
    <w:p w14:paraId="12F38291" w14:textId="77777777" w:rsidR="006303E0" w:rsidRPr="006303E0" w:rsidRDefault="006303E0" w:rsidP="006303E0">
      <w:pPr>
        <w:tabs>
          <w:tab w:val="left" w:pos="567"/>
        </w:tabs>
        <w:spacing w:after="0" w:line="240" w:lineRule="auto"/>
        <w:ind w:hanging="349"/>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îşi  retrage sau modifică oferta în perioada de  valabilitate a acesteia;</w:t>
      </w:r>
    </w:p>
    <w:p w14:paraId="22E4BBC9" w14:textId="77777777" w:rsidR="006303E0" w:rsidRPr="006303E0" w:rsidRDefault="006303E0" w:rsidP="006303E0">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C04CFF5" w14:textId="77777777" w:rsidR="006303E0" w:rsidRPr="006303E0" w:rsidRDefault="006303E0" w:rsidP="006303E0">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 sa fiind stabilită câştigătoare, ofertantul _______________________________________</w:t>
      </w:r>
    </w:p>
    <w:p w14:paraId="1FAABDD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(denumirea ofertantului)</w:t>
      </w:r>
    </w:p>
    <w:p w14:paraId="7442117C" w14:textId="77777777" w:rsidR="006303E0" w:rsidRPr="006303E0" w:rsidRDefault="006303E0" w:rsidP="006303E0">
      <w:pPr>
        <w:tabs>
          <w:tab w:val="left" w:pos="567"/>
        </w:tabs>
        <w:spacing w:after="0" w:line="240" w:lineRule="auto"/>
        <w:ind w:hanging="349"/>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nu a constituit garanţia de bună execuție;</w:t>
      </w:r>
    </w:p>
    <w:p w14:paraId="25A5B237" w14:textId="77777777" w:rsidR="006303E0" w:rsidRPr="006303E0" w:rsidRDefault="006303E0" w:rsidP="006303E0">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Oferta sa fiind stabilită câştigătoare, ofertantul _______________________________________</w:t>
      </w:r>
    </w:p>
    <w:p w14:paraId="60B2BEAC" w14:textId="77777777" w:rsidR="006303E0" w:rsidRPr="006303E0" w:rsidRDefault="006303E0" w:rsidP="006303E0">
      <w:pPr>
        <w:tabs>
          <w:tab w:val="left" w:pos="567"/>
        </w:tabs>
        <w:spacing w:after="0" w:line="240" w:lineRule="auto"/>
        <w:ind w:hanging="349"/>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                                                                              (denumirea ofertantului) </w:t>
      </w:r>
    </w:p>
    <w:p w14:paraId="4449AC65" w14:textId="77777777" w:rsidR="006303E0" w:rsidRPr="006303E0" w:rsidRDefault="006303E0" w:rsidP="006303E0">
      <w:pPr>
        <w:tabs>
          <w:tab w:val="left" w:pos="567"/>
        </w:tabs>
        <w:spacing w:after="0" w:line="240" w:lineRule="auto"/>
        <w:ind w:hanging="349"/>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a refuzat să semneze contractul de achiziţie publică de lucrări;</w:t>
      </w:r>
    </w:p>
    <w:p w14:paraId="59676559" w14:textId="77777777" w:rsidR="006303E0" w:rsidRPr="006303E0" w:rsidRDefault="006303E0" w:rsidP="006303E0">
      <w:pPr>
        <w:tabs>
          <w:tab w:val="left" w:pos="567"/>
        </w:tabs>
        <w:spacing w:after="0" w:line="240" w:lineRule="auto"/>
        <w:ind w:hanging="502"/>
        <w:rPr>
          <w:rFonts w:ascii="Times New Roman" w:eastAsia="Times New Roman" w:hAnsi="Times New Roman" w:cs="Times New Roman"/>
          <w:kern w:val="0"/>
          <w:lang w:val="ro-MD"/>
          <w14:ligatures w14:val="none"/>
        </w:rPr>
      </w:pPr>
    </w:p>
    <w:p w14:paraId="6EA7EC2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3B1CB3A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Prezenta garanţie este valabilă până la data de _______________________________________</w:t>
      </w:r>
    </w:p>
    <w:p w14:paraId="5724A26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3377EF2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 xml:space="preserve">                                          (semnătura autorizată)</w:t>
      </w:r>
    </w:p>
    <w:p w14:paraId="1B1DECC1" w14:textId="77777777" w:rsidR="006303E0" w:rsidRPr="006303E0" w:rsidRDefault="006303E0" w:rsidP="006303E0">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66107630" w14:textId="77777777" w:rsidR="006303E0" w:rsidRPr="006303E0" w:rsidRDefault="006303E0" w:rsidP="006303E0">
      <w:pPr>
        <w:spacing w:after="200" w:line="276" w:lineRule="auto"/>
        <w:jc w:val="center"/>
        <w:rPr>
          <w:rFonts w:ascii="Times New Roman" w:eastAsia="Times New Roman" w:hAnsi="Times New Roman" w:cs="Times New Roman"/>
          <w:noProof/>
          <w:kern w:val="0"/>
          <w:lang w:val="ro-MD" w:eastAsia="zh-CN"/>
          <w14:ligatures w14:val="none"/>
        </w:rPr>
      </w:pPr>
    </w:p>
    <w:p w14:paraId="2092F39E" w14:textId="77777777" w:rsidR="006303E0" w:rsidRPr="006303E0" w:rsidRDefault="006303E0" w:rsidP="006303E0">
      <w:pPr>
        <w:spacing w:after="200" w:line="276" w:lineRule="auto"/>
        <w:jc w:val="center"/>
        <w:rPr>
          <w:rFonts w:ascii="Times New Roman" w:eastAsia="Times New Roman" w:hAnsi="Times New Roman" w:cs="Times New Roman"/>
          <w:noProof/>
          <w:kern w:val="0"/>
          <w:lang w:val="ro-MD" w:eastAsia="zh-CN"/>
          <w14:ligatures w14:val="none"/>
        </w:rPr>
      </w:pPr>
    </w:p>
    <w:p w14:paraId="4098C89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10</w:t>
      </w:r>
    </w:p>
    <w:p w14:paraId="4055358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1FF37DF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B346B95" w14:textId="77777777" w:rsidR="006303E0" w:rsidRPr="006303E0" w:rsidRDefault="006303E0" w:rsidP="006303E0">
      <w:pPr>
        <w:spacing w:after="200" w:line="276" w:lineRule="auto"/>
        <w:jc w:val="center"/>
        <w:rPr>
          <w:rFonts w:ascii="Times New Roman" w:eastAsia="Times New Roman" w:hAnsi="Times New Roman" w:cs="Times New Roman"/>
          <w:noProof/>
          <w:kern w:val="0"/>
          <w:lang w:val="ro-MD" w:eastAsia="zh-CN"/>
          <w14:ligatures w14:val="none"/>
        </w:rPr>
      </w:pPr>
    </w:p>
    <w:p w14:paraId="051020D4" w14:textId="77777777" w:rsidR="006303E0" w:rsidRPr="006303E0" w:rsidRDefault="006303E0" w:rsidP="006303E0">
      <w:pPr>
        <w:spacing w:after="0" w:line="240" w:lineRule="auto"/>
        <w:rPr>
          <w:rFonts w:ascii="Times New Roman" w:eastAsia="Times New Roman" w:hAnsi="Times New Roman" w:cs="Times New Roman"/>
          <w:noProof/>
          <w:kern w:val="0"/>
          <w:lang w:val="ro-MD" w:eastAsia="zh-CN"/>
          <w14:ligatures w14:val="none"/>
        </w:rPr>
      </w:pPr>
    </w:p>
    <w:bookmarkEnd w:id="48"/>
    <w:p w14:paraId="56C8157E"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p>
    <w:p w14:paraId="54ED709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GRAFIC DE  EXECUTARE A LUCRĂRILOR</w:t>
      </w:r>
    </w:p>
    <w:p w14:paraId="3406422E"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_____________________________________________________________________________</w:t>
      </w:r>
    </w:p>
    <w:p w14:paraId="6F259DF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(denumirea lucrărilor)</w:t>
      </w:r>
    </w:p>
    <w:p w14:paraId="112958C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303E0" w:rsidRPr="006303E0" w14:paraId="240391C4" w14:textId="77777777" w:rsidTr="00F57E43">
        <w:trPr>
          <w:cantSplit/>
          <w:trHeight w:val="300"/>
        </w:trPr>
        <w:tc>
          <w:tcPr>
            <w:tcW w:w="709" w:type="dxa"/>
            <w:vMerge w:val="restart"/>
          </w:tcPr>
          <w:p w14:paraId="7A40B578"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Nr.</w:t>
            </w:r>
          </w:p>
          <w:p w14:paraId="1F7EA63F"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d/o</w:t>
            </w:r>
          </w:p>
        </w:tc>
        <w:tc>
          <w:tcPr>
            <w:tcW w:w="2825" w:type="dxa"/>
            <w:vMerge w:val="restart"/>
          </w:tcPr>
          <w:p w14:paraId="58BC76D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Grupa de obiecte/denumirea obiectului</w:t>
            </w:r>
          </w:p>
        </w:tc>
        <w:tc>
          <w:tcPr>
            <w:tcW w:w="3126" w:type="dxa"/>
            <w:gridSpan w:val="3"/>
          </w:tcPr>
          <w:p w14:paraId="5128A3B2"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Anul 1</w:t>
            </w:r>
          </w:p>
        </w:tc>
        <w:tc>
          <w:tcPr>
            <w:tcW w:w="1044" w:type="dxa"/>
            <w:gridSpan w:val="2"/>
          </w:tcPr>
          <w:p w14:paraId="1F1CD256"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w:t>
            </w:r>
          </w:p>
        </w:tc>
        <w:tc>
          <w:tcPr>
            <w:tcW w:w="1320" w:type="dxa"/>
            <w:gridSpan w:val="2"/>
          </w:tcPr>
          <w:p w14:paraId="2FBDEB95"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Anul (n)</w:t>
            </w:r>
          </w:p>
        </w:tc>
      </w:tr>
      <w:tr w:rsidR="006303E0" w:rsidRPr="006303E0" w14:paraId="782804C7" w14:textId="77777777" w:rsidTr="00F57E43">
        <w:trPr>
          <w:cantSplit/>
          <w:trHeight w:val="240"/>
        </w:trPr>
        <w:tc>
          <w:tcPr>
            <w:tcW w:w="709" w:type="dxa"/>
            <w:vMerge/>
          </w:tcPr>
          <w:p w14:paraId="37FBCF7D"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253CC98"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73DCC96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Luna</w:t>
            </w:r>
          </w:p>
        </w:tc>
      </w:tr>
      <w:tr w:rsidR="006303E0" w:rsidRPr="006303E0" w14:paraId="75DBC484" w14:textId="77777777" w:rsidTr="00F57E43">
        <w:trPr>
          <w:cantSplit/>
          <w:trHeight w:val="120"/>
        </w:trPr>
        <w:tc>
          <w:tcPr>
            <w:tcW w:w="709" w:type="dxa"/>
            <w:vMerge/>
          </w:tcPr>
          <w:p w14:paraId="324C50B0"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4C0364C"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4CEFCA97"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1</w:t>
            </w:r>
          </w:p>
        </w:tc>
        <w:tc>
          <w:tcPr>
            <w:tcW w:w="1215" w:type="dxa"/>
          </w:tcPr>
          <w:p w14:paraId="263BD98D"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2</w:t>
            </w:r>
          </w:p>
        </w:tc>
        <w:tc>
          <w:tcPr>
            <w:tcW w:w="1005" w:type="dxa"/>
            <w:gridSpan w:val="2"/>
          </w:tcPr>
          <w:p w14:paraId="6115AFC4"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3</w:t>
            </w:r>
          </w:p>
        </w:tc>
        <w:tc>
          <w:tcPr>
            <w:tcW w:w="990" w:type="dxa"/>
            <w:gridSpan w:val="2"/>
          </w:tcPr>
          <w:p w14:paraId="1804DF3A"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w:t>
            </w:r>
          </w:p>
        </w:tc>
        <w:tc>
          <w:tcPr>
            <w:tcW w:w="1245" w:type="dxa"/>
          </w:tcPr>
          <w:p w14:paraId="0DF47290"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n</w:t>
            </w:r>
          </w:p>
        </w:tc>
      </w:tr>
      <w:tr w:rsidR="006303E0" w:rsidRPr="006303E0" w14:paraId="2FF9D8EE" w14:textId="77777777" w:rsidTr="00F57E43">
        <w:trPr>
          <w:cantSplit/>
          <w:trHeight w:val="180"/>
        </w:trPr>
        <w:tc>
          <w:tcPr>
            <w:tcW w:w="709" w:type="dxa"/>
          </w:tcPr>
          <w:p w14:paraId="0B0F03B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2825" w:type="dxa"/>
          </w:tcPr>
          <w:p w14:paraId="5A0EAF2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Organizare de şantier</w:t>
            </w:r>
          </w:p>
        </w:tc>
        <w:tc>
          <w:tcPr>
            <w:tcW w:w="1035" w:type="dxa"/>
          </w:tcPr>
          <w:p w14:paraId="0061D73E"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48B0CD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5793BA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6F139F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F49DEE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3FDB8668" w14:textId="77777777" w:rsidTr="00F57E43">
        <w:trPr>
          <w:cantSplit/>
          <w:trHeight w:val="1372"/>
        </w:trPr>
        <w:tc>
          <w:tcPr>
            <w:tcW w:w="709" w:type="dxa"/>
          </w:tcPr>
          <w:p w14:paraId="1F03EA1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2. </w:t>
            </w:r>
          </w:p>
          <w:p w14:paraId="7438671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32D6FAE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7C642FF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2A9195A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E2665F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Obiect 01</w:t>
            </w:r>
          </w:p>
          <w:p w14:paraId="12223662"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Categoria de lucrări:</w:t>
            </w:r>
          </w:p>
          <w:p w14:paraId="458D00E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4D696E32"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60B555C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7A9409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31F8D4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C7C1EB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0B2E2E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9B7163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10A748DF" w14:textId="77777777" w:rsidTr="00F57E43">
        <w:trPr>
          <w:cantSplit/>
          <w:trHeight w:val="1412"/>
        </w:trPr>
        <w:tc>
          <w:tcPr>
            <w:tcW w:w="709" w:type="dxa"/>
          </w:tcPr>
          <w:p w14:paraId="63C0227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w:t>
            </w:r>
          </w:p>
          <w:p w14:paraId="5CF8060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320C149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147F64E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764E257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F01222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Obiect 02</w:t>
            </w:r>
          </w:p>
          <w:p w14:paraId="5986E6E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Categoria de lucrări:</w:t>
            </w:r>
          </w:p>
          <w:p w14:paraId="2754745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6DFF502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76B36E6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C9FCED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9CE20E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3D2581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789B66E"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928789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480466D2" w14:textId="77777777" w:rsidTr="00F57E43">
        <w:trPr>
          <w:cantSplit/>
          <w:trHeight w:val="1593"/>
        </w:trPr>
        <w:tc>
          <w:tcPr>
            <w:tcW w:w="709" w:type="dxa"/>
          </w:tcPr>
          <w:p w14:paraId="7CA34AD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w:t>
            </w:r>
          </w:p>
        </w:tc>
        <w:tc>
          <w:tcPr>
            <w:tcW w:w="2825" w:type="dxa"/>
          </w:tcPr>
          <w:p w14:paraId="1F7AB39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Obiect n …</w:t>
            </w:r>
          </w:p>
          <w:p w14:paraId="41482BA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Categoria de lucrări:</w:t>
            </w:r>
          </w:p>
          <w:p w14:paraId="08C06FCE"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598DF12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35692B4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EAF036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B22B63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DB4A15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59D4B4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E5E057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bl>
    <w:p w14:paraId="6BE94FC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0A6FFD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1B2379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_________________________________________</w:t>
      </w:r>
    </w:p>
    <w:p w14:paraId="3D0C981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27348A1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25A19FD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6303E0">
        <w:rPr>
          <w:rFonts w:ascii="Times New Roman" w:eastAsia="PMingLiU" w:hAnsi="Times New Roman" w:cs="Times New Roman"/>
          <w:noProof/>
          <w:kern w:val="0"/>
          <w:lang w:val="ro-MD" w:eastAsia="zh-CN"/>
          <w14:ligatures w14:val="none"/>
        </w:rPr>
        <w:t>____</w:t>
      </w:r>
    </w:p>
    <w:p w14:paraId="447DEA00"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D86D53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8AFA429"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75397D4D"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988ECF5"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4F741C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CA25F4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6C2E22A6"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40F41DC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7028706D"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A6E0AD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4AA1F2A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41E5EA3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C5851F9"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34D8430"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FD5114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0C03F96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0F84AC6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6FD5E0A6"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7B183138"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11</w:t>
      </w:r>
    </w:p>
    <w:p w14:paraId="6A25275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E63AB3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40AB6E89"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0BBC61A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4FAFC03"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BA2EFB5"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p>
    <w:p w14:paraId="74D2CCD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GRAFIC DE  EXECUTARE A DOCUMENTAȚIEI DE PROIECT</w:t>
      </w:r>
    </w:p>
    <w:p w14:paraId="5608548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_____________________________________________________________________________</w:t>
      </w:r>
    </w:p>
    <w:p w14:paraId="189EA5F8"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(denumirea serviciilor)</w:t>
      </w:r>
    </w:p>
    <w:p w14:paraId="1951CB0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303E0" w:rsidRPr="006303E0" w14:paraId="1CC61CBD" w14:textId="77777777" w:rsidTr="00F57E43">
        <w:trPr>
          <w:cantSplit/>
          <w:trHeight w:val="300"/>
        </w:trPr>
        <w:tc>
          <w:tcPr>
            <w:tcW w:w="709" w:type="dxa"/>
            <w:vMerge w:val="restart"/>
          </w:tcPr>
          <w:p w14:paraId="71E76EC9"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Nr.</w:t>
            </w:r>
          </w:p>
          <w:p w14:paraId="569216A5"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d/o</w:t>
            </w:r>
          </w:p>
        </w:tc>
        <w:tc>
          <w:tcPr>
            <w:tcW w:w="2825" w:type="dxa"/>
            <w:vMerge w:val="restart"/>
          </w:tcPr>
          <w:p w14:paraId="3D7B9B12"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Grupa de obiecte/denumirea obiectului</w:t>
            </w:r>
          </w:p>
        </w:tc>
        <w:tc>
          <w:tcPr>
            <w:tcW w:w="3126" w:type="dxa"/>
            <w:gridSpan w:val="3"/>
          </w:tcPr>
          <w:p w14:paraId="49F8E74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Anul 1</w:t>
            </w:r>
          </w:p>
        </w:tc>
        <w:tc>
          <w:tcPr>
            <w:tcW w:w="1044" w:type="dxa"/>
            <w:gridSpan w:val="2"/>
          </w:tcPr>
          <w:p w14:paraId="6CCDF558"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w:t>
            </w:r>
          </w:p>
        </w:tc>
        <w:tc>
          <w:tcPr>
            <w:tcW w:w="1320" w:type="dxa"/>
            <w:gridSpan w:val="2"/>
          </w:tcPr>
          <w:p w14:paraId="344A2DA7"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Anul (n)</w:t>
            </w:r>
          </w:p>
        </w:tc>
      </w:tr>
      <w:tr w:rsidR="006303E0" w:rsidRPr="006303E0" w14:paraId="0F4C6203" w14:textId="77777777" w:rsidTr="00F57E43">
        <w:trPr>
          <w:cantSplit/>
          <w:trHeight w:val="240"/>
        </w:trPr>
        <w:tc>
          <w:tcPr>
            <w:tcW w:w="709" w:type="dxa"/>
            <w:vMerge/>
          </w:tcPr>
          <w:p w14:paraId="7749338E"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4E4BD7EE"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4EA79D5A"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Luna</w:t>
            </w:r>
          </w:p>
        </w:tc>
      </w:tr>
      <w:tr w:rsidR="006303E0" w:rsidRPr="006303E0" w14:paraId="67EA97C2" w14:textId="77777777" w:rsidTr="00F57E43">
        <w:trPr>
          <w:cantSplit/>
          <w:trHeight w:val="120"/>
        </w:trPr>
        <w:tc>
          <w:tcPr>
            <w:tcW w:w="709" w:type="dxa"/>
            <w:vMerge/>
          </w:tcPr>
          <w:p w14:paraId="0058B82E"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69E5AD5"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640F77F8"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1</w:t>
            </w:r>
          </w:p>
        </w:tc>
        <w:tc>
          <w:tcPr>
            <w:tcW w:w="1215" w:type="dxa"/>
          </w:tcPr>
          <w:p w14:paraId="407A3E1C"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2</w:t>
            </w:r>
          </w:p>
        </w:tc>
        <w:tc>
          <w:tcPr>
            <w:tcW w:w="1005" w:type="dxa"/>
            <w:gridSpan w:val="2"/>
          </w:tcPr>
          <w:p w14:paraId="2CAD89EC"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3</w:t>
            </w:r>
          </w:p>
        </w:tc>
        <w:tc>
          <w:tcPr>
            <w:tcW w:w="990" w:type="dxa"/>
            <w:gridSpan w:val="2"/>
          </w:tcPr>
          <w:p w14:paraId="1890DCB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w:t>
            </w:r>
          </w:p>
        </w:tc>
        <w:tc>
          <w:tcPr>
            <w:tcW w:w="1245" w:type="dxa"/>
          </w:tcPr>
          <w:p w14:paraId="0870BC0B"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n</w:t>
            </w:r>
          </w:p>
        </w:tc>
      </w:tr>
      <w:tr w:rsidR="006303E0" w:rsidRPr="00F70935" w14:paraId="43C4CDC2" w14:textId="77777777" w:rsidTr="00F57E43">
        <w:trPr>
          <w:cantSplit/>
          <w:trHeight w:val="180"/>
        </w:trPr>
        <w:tc>
          <w:tcPr>
            <w:tcW w:w="709" w:type="dxa"/>
          </w:tcPr>
          <w:p w14:paraId="2DCCDC4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2825" w:type="dxa"/>
          </w:tcPr>
          <w:p w14:paraId="272C1BE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Faza 1</w:t>
            </w:r>
          </w:p>
          <w:p w14:paraId="6236A9D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661F20F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3402E2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03724C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E8B7A6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7E3A88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0D8DD616" w14:textId="77777777" w:rsidTr="00F57E43">
        <w:trPr>
          <w:cantSplit/>
          <w:trHeight w:val="1372"/>
        </w:trPr>
        <w:tc>
          <w:tcPr>
            <w:tcW w:w="709" w:type="dxa"/>
          </w:tcPr>
          <w:p w14:paraId="7016645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2. </w:t>
            </w:r>
          </w:p>
          <w:p w14:paraId="261447C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731285F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28AA4B6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281C16E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8A8276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Faza 2</w:t>
            </w:r>
          </w:p>
          <w:p w14:paraId="45FCD28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Schiță de proiect __________________</w:t>
            </w:r>
          </w:p>
          <w:p w14:paraId="0F24F6F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822E92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E572FF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1D81CC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AD4D66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23244F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77F67E4C" w14:textId="77777777" w:rsidTr="00F57E43">
        <w:trPr>
          <w:cantSplit/>
          <w:trHeight w:val="1412"/>
        </w:trPr>
        <w:tc>
          <w:tcPr>
            <w:tcW w:w="709" w:type="dxa"/>
          </w:tcPr>
          <w:p w14:paraId="155ACFC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w:t>
            </w:r>
          </w:p>
          <w:p w14:paraId="57E0D6B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6799D56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139D206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0DF18BB4"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689424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Faza 3</w:t>
            </w:r>
          </w:p>
          <w:p w14:paraId="5AC02EA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Proiect de execuție (desene și deviz):</w:t>
            </w:r>
          </w:p>
          <w:p w14:paraId="19CA917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0B3C339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1F92FC4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64E4BE8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66F1F1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009409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E01109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9E6623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652F7BA"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r w:rsidR="006303E0" w:rsidRPr="006303E0" w14:paraId="0F03510A" w14:textId="77777777" w:rsidTr="00F57E43">
        <w:trPr>
          <w:cantSplit/>
          <w:trHeight w:val="1593"/>
        </w:trPr>
        <w:tc>
          <w:tcPr>
            <w:tcW w:w="709" w:type="dxa"/>
          </w:tcPr>
          <w:p w14:paraId="465820B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w:t>
            </w:r>
          </w:p>
        </w:tc>
        <w:tc>
          <w:tcPr>
            <w:tcW w:w="2825" w:type="dxa"/>
          </w:tcPr>
          <w:p w14:paraId="3DED120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Faza n</w:t>
            </w:r>
          </w:p>
          <w:p w14:paraId="4AD9A428"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w:t>
            </w:r>
          </w:p>
          <w:p w14:paraId="1A7B77E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0DB3F64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w:t>
            </w:r>
          </w:p>
          <w:p w14:paraId="4BFB79A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975D0A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7D39016"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A4B4C8B"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5C4655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A6F685C"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tc>
      </w:tr>
    </w:tbl>
    <w:p w14:paraId="0D48A84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76C75B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_________________________________________</w:t>
      </w:r>
    </w:p>
    <w:p w14:paraId="56EE04F0"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0440624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3505FCC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w:t>
      </w:r>
    </w:p>
    <w:p w14:paraId="41BF3BBB" w14:textId="77777777" w:rsidR="006303E0" w:rsidRPr="006303E0" w:rsidRDefault="006303E0" w:rsidP="006303E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0633BD0"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9FA9452"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D18EDFE"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06F322B"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4E47012"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AAC0ADA"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5291C65" w14:textId="77777777" w:rsidR="006303E0" w:rsidRPr="006303E0" w:rsidRDefault="006303E0" w:rsidP="006303E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533284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12</w:t>
      </w:r>
    </w:p>
    <w:p w14:paraId="269E1B7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1A9089F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bookmarkEnd w:id="49"/>
    <w:p w14:paraId="360A55A6" w14:textId="77777777" w:rsidR="006303E0" w:rsidRPr="006303E0" w:rsidRDefault="006303E0" w:rsidP="006303E0">
      <w:pPr>
        <w:spacing w:after="0" w:line="240" w:lineRule="auto"/>
        <w:rPr>
          <w:rFonts w:ascii="Times New Roman" w:eastAsia="PMingLiU" w:hAnsi="Times New Roman" w:cs="Times New Roman"/>
          <w:b/>
          <w:noProof/>
          <w:kern w:val="0"/>
          <w:lang w:val="ro-MD" w:eastAsia="zh-CN"/>
          <w14:ligatures w14:val="none"/>
        </w:rPr>
      </w:pPr>
    </w:p>
    <w:p w14:paraId="4584979F" w14:textId="77777777" w:rsidR="006303E0" w:rsidRPr="006303E0" w:rsidRDefault="006303E0" w:rsidP="006303E0">
      <w:pPr>
        <w:spacing w:after="0" w:line="240" w:lineRule="auto"/>
        <w:jc w:val="center"/>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noProof/>
          <w:kern w:val="0"/>
          <w:lang w:val="ro-MD" w:eastAsia="zh-CN"/>
          <w14:ligatures w14:val="none"/>
        </w:rPr>
        <w:t>DECLARAȚIE</w:t>
      </w:r>
    </w:p>
    <w:p w14:paraId="0AB99232" w14:textId="77777777" w:rsidR="006303E0" w:rsidRPr="006303E0" w:rsidRDefault="006303E0" w:rsidP="006303E0">
      <w:pPr>
        <w:tabs>
          <w:tab w:val="left" w:pos="567"/>
        </w:tabs>
        <w:spacing w:after="0" w:line="240" w:lineRule="auto"/>
        <w:jc w:val="center"/>
        <w:rPr>
          <w:rFonts w:ascii="Baltica RR" w:eastAsia="Times New Roman" w:hAnsi="Baltica RR" w:cs="Times New Roman"/>
          <w:b/>
          <w:kern w:val="0"/>
          <w:szCs w:val="20"/>
          <w:lang w:val="ro-MD"/>
          <w14:ligatures w14:val="none"/>
        </w:rPr>
      </w:pPr>
      <w:r w:rsidRPr="006303E0">
        <w:rPr>
          <w:rFonts w:ascii="Baltica RR" w:eastAsia="Times New Roman" w:hAnsi="Baltica RR" w:cs="Times New Roman"/>
          <w:b/>
          <w:kern w:val="0"/>
          <w:szCs w:val="20"/>
          <w:lang w:val="ro-MD"/>
          <w14:ligatures w14:val="none"/>
        </w:rPr>
        <w:t>privind experien</w:t>
      </w:r>
      <w:r w:rsidRPr="006303E0">
        <w:rPr>
          <w:rFonts w:ascii="Baltica RR" w:eastAsia="Times New Roman" w:hAnsi="Baltica RR" w:cs="Times New Roman" w:hint="eastAsia"/>
          <w:b/>
          <w:kern w:val="0"/>
          <w:szCs w:val="20"/>
          <w:lang w:val="ro-MD"/>
          <w14:ligatures w14:val="none"/>
        </w:rPr>
        <w:t>ţ</w:t>
      </w:r>
      <w:r w:rsidRPr="006303E0">
        <w:rPr>
          <w:rFonts w:ascii="Baltica RR" w:eastAsia="Times New Roman" w:hAnsi="Baltica RR" w:cs="Times New Roman"/>
          <w:b/>
          <w:kern w:val="0"/>
          <w:szCs w:val="20"/>
          <w:lang w:val="ro-MD"/>
          <w14:ligatures w14:val="none"/>
        </w:rPr>
        <w:t>a similar</w:t>
      </w:r>
      <w:r w:rsidRPr="006303E0">
        <w:rPr>
          <w:rFonts w:ascii="Baltica RR" w:eastAsia="Times New Roman" w:hAnsi="Baltica RR" w:cs="Times New Roman" w:hint="eastAsia"/>
          <w:b/>
          <w:kern w:val="0"/>
          <w:szCs w:val="20"/>
          <w:lang w:val="ro-MD"/>
          <w14:ligatures w14:val="none"/>
        </w:rPr>
        <w:t>ă</w:t>
      </w:r>
    </w:p>
    <w:p w14:paraId="0C2A3D1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p>
    <w:p w14:paraId="4B7571CB"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 Denumirea şi obiectul contractului______________________________________________</w:t>
      </w:r>
    </w:p>
    <w:p w14:paraId="739B508F"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2. Numărul şi data contractului___________________________________________________</w:t>
      </w:r>
    </w:p>
    <w:p w14:paraId="286E79A8"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3. Denumirea/numele beneficiarului_______________________________________________</w:t>
      </w:r>
    </w:p>
    <w:p w14:paraId="313DF7AD"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4. Adresa beneficiarului_________________________________________________________</w:t>
      </w:r>
    </w:p>
    <w:p w14:paraId="315372ED"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5. Ţara______________________________________________________________________</w:t>
      </w:r>
    </w:p>
    <w:p w14:paraId="696CC816" w14:textId="77777777" w:rsidR="006303E0" w:rsidRPr="006303E0" w:rsidRDefault="006303E0" w:rsidP="006303E0">
      <w:pPr>
        <w:tabs>
          <w:tab w:val="left" w:pos="567"/>
        </w:tabs>
        <w:spacing w:after="0" w:line="240" w:lineRule="auto"/>
        <w:ind w:right="-58"/>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6. Calitatea în care a participat la îndeplinirea contractului______________________________</w:t>
      </w:r>
    </w:p>
    <w:p w14:paraId="0D44D39B" w14:textId="77777777" w:rsidR="006303E0" w:rsidRPr="006303E0" w:rsidRDefault="006303E0" w:rsidP="006303E0">
      <w:pPr>
        <w:tabs>
          <w:tab w:val="left" w:pos="567"/>
        </w:tabs>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notează opţiunea corespunzătoare)</w:t>
      </w:r>
    </w:p>
    <w:p w14:paraId="24768C18" w14:textId="77777777" w:rsidR="006303E0" w:rsidRPr="006303E0" w:rsidRDefault="006303E0" w:rsidP="006303E0">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antreprenorul sau antreprenorul general (lider de asociaţie)</w:t>
      </w:r>
    </w:p>
    <w:p w14:paraId="72E943B1" w14:textId="77777777" w:rsidR="006303E0" w:rsidRPr="006303E0" w:rsidRDefault="006303E0" w:rsidP="006303E0">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antreprenor asociat</w:t>
      </w:r>
    </w:p>
    <w:p w14:paraId="79D6C85F" w14:textId="77777777" w:rsidR="006303E0" w:rsidRPr="006303E0" w:rsidRDefault="006303E0" w:rsidP="006303E0">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subantreprenor</w:t>
      </w:r>
    </w:p>
    <w:p w14:paraId="3FD1D415"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7.  Valoarea contractului</w:t>
      </w:r>
      <w:r w:rsidRPr="006303E0">
        <w:rPr>
          <w:rFonts w:ascii="Times New Roman" w:eastAsia="Times New Roman" w:hAnsi="Times New Roman" w:cs="Times New Roman"/>
          <w:kern w:val="0"/>
          <w:lang w:val="ro-MD"/>
          <w14:ligatures w14:val="none"/>
        </w:rPr>
        <w:tab/>
      </w:r>
      <w:r w:rsidRPr="006303E0">
        <w:rPr>
          <w:rFonts w:ascii="Times New Roman" w:eastAsia="Times New Roman" w:hAnsi="Times New Roman" w:cs="Times New Roman"/>
          <w:kern w:val="0"/>
          <w:lang w:val="ro-MD"/>
          <w14:ligatures w14:val="none"/>
        </w:rPr>
        <w:tab/>
        <w:t xml:space="preserve">exprimată în moneda      </w:t>
      </w:r>
      <w:r w:rsidRPr="006303E0">
        <w:rPr>
          <w:rFonts w:ascii="Times New Roman" w:eastAsia="Times New Roman" w:hAnsi="Times New Roman" w:cs="Times New Roman"/>
          <w:kern w:val="0"/>
          <w:lang w:val="ro-MD"/>
          <w14:ligatures w14:val="none"/>
        </w:rPr>
        <w:tab/>
        <w:t xml:space="preserve">     exprimată</w:t>
      </w:r>
    </w:p>
    <w:p w14:paraId="6FC1EEE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în care s-a                       </w:t>
      </w:r>
      <w:r w:rsidRPr="006303E0">
        <w:rPr>
          <w:rFonts w:ascii="Times New Roman" w:eastAsia="Times New Roman" w:hAnsi="Times New Roman" w:cs="Times New Roman"/>
          <w:kern w:val="0"/>
          <w:lang w:val="ro-MD"/>
          <w14:ligatures w14:val="none"/>
        </w:rPr>
        <w:tab/>
        <w:t xml:space="preserve">     în echivalent</w:t>
      </w:r>
    </w:p>
    <w:p w14:paraId="7DF847B3" w14:textId="77777777" w:rsidR="006303E0" w:rsidRPr="006303E0" w:rsidRDefault="006303E0" w:rsidP="006303E0">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încheiat contractul     </w:t>
      </w:r>
      <w:r w:rsidRPr="006303E0">
        <w:rPr>
          <w:rFonts w:ascii="Times New Roman" w:eastAsia="Times New Roman" w:hAnsi="Times New Roman" w:cs="Times New Roman"/>
          <w:kern w:val="0"/>
          <w:lang w:val="ro-MD"/>
          <w14:ligatures w14:val="none"/>
        </w:rPr>
        <w:tab/>
        <w:t>dolari SUA</w:t>
      </w:r>
    </w:p>
    <w:p w14:paraId="38E3880D"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a) iniţială (la data semnării contractului )    _________________ </w:t>
      </w:r>
      <w:r w:rsidRPr="006303E0">
        <w:rPr>
          <w:rFonts w:ascii="Times New Roman" w:eastAsia="Times New Roman" w:hAnsi="Times New Roman" w:cs="Times New Roman"/>
          <w:kern w:val="0"/>
          <w:lang w:val="ro-MD"/>
          <w14:ligatures w14:val="none"/>
        </w:rPr>
        <w:tab/>
        <w:t xml:space="preserve">        __________________</w:t>
      </w:r>
    </w:p>
    <w:p w14:paraId="0BE73577"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b) finală </w:t>
      </w:r>
      <w:r w:rsidRPr="006303E0">
        <w:rPr>
          <w:rFonts w:ascii="Baltica RR" w:eastAsia="Times New Roman" w:hAnsi="Baltica RR" w:cs="Times New Roman"/>
          <w:kern w:val="0"/>
          <w:szCs w:val="20"/>
          <w:lang w:val="ro-MD"/>
          <w14:ligatures w14:val="none"/>
        </w:rPr>
        <w:t>(la data  finaliz</w:t>
      </w:r>
      <w:r w:rsidRPr="006303E0">
        <w:rPr>
          <w:rFonts w:ascii="Baltica RR" w:eastAsia="Times New Roman" w:hAnsi="Baltica RR" w:cs="Times New Roman" w:hint="eastAsia"/>
          <w:kern w:val="0"/>
          <w:szCs w:val="20"/>
          <w:lang w:val="ro-MD"/>
          <w14:ligatures w14:val="none"/>
        </w:rPr>
        <w:t>ă</w:t>
      </w:r>
      <w:r w:rsidRPr="006303E0">
        <w:rPr>
          <w:rFonts w:ascii="Baltica RR" w:eastAsia="Times New Roman" w:hAnsi="Baltica RR" w:cs="Times New Roman"/>
          <w:kern w:val="0"/>
          <w:szCs w:val="20"/>
          <w:lang w:val="ro-MD"/>
          <w14:ligatures w14:val="none"/>
        </w:rPr>
        <w:t>rii contractului) __________________</w:t>
      </w:r>
      <w:r w:rsidRPr="006303E0">
        <w:rPr>
          <w:rFonts w:ascii="Baltica RR" w:eastAsia="Times New Roman" w:hAnsi="Baltica RR" w:cs="Times New Roman"/>
          <w:kern w:val="0"/>
          <w:szCs w:val="20"/>
          <w:lang w:val="ro-MD"/>
          <w14:ligatures w14:val="none"/>
        </w:rPr>
        <w:tab/>
        <w:t xml:space="preserve">    ____________________</w:t>
      </w:r>
    </w:p>
    <w:p w14:paraId="3FFAC86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12E818A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9. Perioada de executare a lucrării (luni)</w:t>
      </w:r>
    </w:p>
    <w:p w14:paraId="6D0584D8" w14:textId="77777777" w:rsidR="006303E0" w:rsidRPr="006303E0" w:rsidRDefault="006303E0" w:rsidP="006303E0">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contractată_______________________________________________________________</w:t>
      </w:r>
    </w:p>
    <w:p w14:paraId="07C640B1" w14:textId="77777777" w:rsidR="006303E0" w:rsidRPr="006303E0" w:rsidRDefault="006303E0" w:rsidP="006303E0">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b) efectiv realizată ____________________________________________________________</w:t>
      </w:r>
    </w:p>
    <w:p w14:paraId="5BAC8145" w14:textId="77777777" w:rsidR="006303E0" w:rsidRPr="006303E0" w:rsidRDefault="006303E0" w:rsidP="006303E0">
      <w:pPr>
        <w:tabs>
          <w:tab w:val="left" w:pos="567"/>
          <w:tab w:val="left" w:pos="1080"/>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03E80C0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10. Numărul şi data procesului-verbal de recepţie la terminarea lucrărilor _________________</w:t>
      </w:r>
    </w:p>
    <w:p w14:paraId="7822722F"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11. Principalele remedieri şi completări înscrise în procesul-verbal de recepţie_____________</w:t>
      </w:r>
    </w:p>
    <w:p w14:paraId="5C8368C3"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____________________________________________________________________________</w:t>
      </w:r>
    </w:p>
    <w:p w14:paraId="3856EC10"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9AAF8E0" w14:textId="77777777" w:rsidR="006303E0" w:rsidRPr="006303E0" w:rsidRDefault="006303E0" w:rsidP="006303E0">
      <w:pPr>
        <w:spacing w:after="0" w:line="240" w:lineRule="auto"/>
        <w:rPr>
          <w:rFonts w:ascii="Times New Roman" w:eastAsia="MS Mincho" w:hAnsi="Times New Roman" w:cs="Times New Roman"/>
          <w:noProof/>
          <w:kern w:val="0"/>
          <w:lang w:val="ro-MD" w:eastAsia="zh-CN"/>
          <w14:ligatures w14:val="none"/>
        </w:rPr>
      </w:pPr>
    </w:p>
    <w:p w14:paraId="2F1AAC20" w14:textId="77777777" w:rsidR="006303E0" w:rsidRPr="006303E0" w:rsidRDefault="006303E0" w:rsidP="006303E0">
      <w:pPr>
        <w:spacing w:after="0" w:line="240" w:lineRule="auto"/>
        <w:rPr>
          <w:rFonts w:ascii="Times New Roman" w:eastAsia="MS Mincho" w:hAnsi="Times New Roman" w:cs="Times New Roman"/>
          <w:noProof/>
          <w:kern w:val="0"/>
          <w:lang w:val="ro-MD" w:eastAsia="zh-CN"/>
          <w14:ligatures w14:val="none"/>
        </w:rPr>
      </w:pPr>
      <w:r w:rsidRPr="006303E0">
        <w:rPr>
          <w:rFonts w:ascii="Times New Roman" w:eastAsia="MS Mincho" w:hAnsi="Times New Roman" w:cs="Times New Roman"/>
          <w:noProof/>
          <w:kern w:val="0"/>
          <w:lang w:val="ro-MD" w:eastAsia="zh-CN"/>
          <w14:ligatures w14:val="none"/>
        </w:rPr>
        <w:t>Data completării:______________________</w:t>
      </w:r>
    </w:p>
    <w:p w14:paraId="2D4A201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w:t>
      </w:r>
    </w:p>
    <w:p w14:paraId="0FBEE63C"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w:t>
      </w:r>
    </w:p>
    <w:p w14:paraId="29933C4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107C3747" w14:textId="77777777" w:rsidR="006303E0" w:rsidRPr="006303E0" w:rsidRDefault="006303E0" w:rsidP="006303E0">
      <w:pPr>
        <w:spacing w:after="0" w:line="240" w:lineRule="auto"/>
        <w:jc w:val="both"/>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w:t>
      </w:r>
    </w:p>
    <w:p w14:paraId="08615D36" w14:textId="77777777" w:rsidR="006303E0" w:rsidRPr="006303E0" w:rsidRDefault="006303E0" w:rsidP="006303E0">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1A419FDC"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629E7A16"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74BE7C8C"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4ABD0FE7"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5217F34C"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7BDD9767"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7F0640BA"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2DEE1895"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2231CD18"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6B95D7B3"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6E80E0E4"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61407633"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0103679C"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13</w:t>
      </w:r>
    </w:p>
    <w:p w14:paraId="7AAA806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7A0D844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3988376"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p w14:paraId="3CF846D2"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p>
    <w:bookmarkEnd w:id="50"/>
    <w:p w14:paraId="1BC1B0FF"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p>
    <w:p w14:paraId="70AFDDC8" w14:textId="77777777" w:rsidR="006303E0" w:rsidRPr="006303E0" w:rsidRDefault="006303E0" w:rsidP="006303E0">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6303E0">
        <w:rPr>
          <w:rFonts w:ascii="Times New Roman" w:eastAsia="PMingLiU" w:hAnsi="Times New Roman" w:cs="Times New Roman"/>
          <w:b/>
          <w:kern w:val="0"/>
          <w:lang w:val="ro-MD" w:eastAsia="zh-CN"/>
          <w14:ligatures w14:val="none"/>
        </w:rPr>
        <w:t xml:space="preserve">DECLARAȚIE </w:t>
      </w:r>
    </w:p>
    <w:p w14:paraId="25DC35DF"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PMingLiU" w:hAnsi="Times New Roman" w:cs="Times New Roman"/>
          <w:b/>
          <w:kern w:val="0"/>
          <w:lang w:val="ro-MD" w:eastAsia="zh-CN"/>
          <w14:ligatures w14:val="none"/>
        </w:rPr>
        <w:t xml:space="preserve">privind </w:t>
      </w:r>
      <w:r w:rsidRPr="006303E0">
        <w:rPr>
          <w:rFonts w:ascii="Times New Roman" w:eastAsia="Times New Roman" w:hAnsi="Times New Roman" w:cs="Times New Roman"/>
          <w:b/>
          <w:kern w:val="0"/>
          <w:lang w:val="ro-MD"/>
          <w14:ligatures w14:val="none"/>
        </w:rPr>
        <w:t>lista principalelor lucrări executate în ultimul an de activitate</w:t>
      </w:r>
    </w:p>
    <w:p w14:paraId="0C0B7B5D" w14:textId="77777777" w:rsidR="006303E0" w:rsidRPr="006303E0" w:rsidRDefault="006303E0" w:rsidP="006303E0">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303E0" w:rsidRPr="00F70935" w14:paraId="78E24D8F" w14:textId="77777777" w:rsidTr="00F57E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885FF9"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Nr</w:t>
            </w:r>
          </w:p>
          <w:p w14:paraId="1DD6AE59"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eastAsia="zh-CN"/>
                <w14:ligatures w14:val="none"/>
              </w:rPr>
            </w:pPr>
            <w:r w:rsidRPr="006303E0">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4FEB4C78"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10E18405"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69260ED"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Calitatea antreprenorului</w:t>
            </w:r>
            <w:r w:rsidRPr="006303E0">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289D24EA"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F9DDD0E"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63636D4"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Numărul şi data procesului-verbal de recepţie la terminarea lucrărilor</w:t>
            </w:r>
          </w:p>
        </w:tc>
      </w:tr>
      <w:tr w:rsidR="006303E0" w:rsidRPr="006303E0" w14:paraId="38D29F19" w14:textId="77777777" w:rsidTr="00F57E43">
        <w:trPr>
          <w:trHeight w:val="300"/>
        </w:trPr>
        <w:tc>
          <w:tcPr>
            <w:tcW w:w="607" w:type="dxa"/>
            <w:tcBorders>
              <w:top w:val="nil"/>
              <w:left w:val="single" w:sz="4" w:space="0" w:color="auto"/>
              <w:bottom w:val="single" w:sz="4" w:space="0" w:color="auto"/>
              <w:right w:val="single" w:sz="4" w:space="0" w:color="auto"/>
            </w:tcBorders>
            <w:vAlign w:val="center"/>
          </w:tcPr>
          <w:p w14:paraId="1CC67265"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041F4185"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3E2140F7"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1CC61FAC"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7B9B816"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AD82372"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40D4A534"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r>
      <w:tr w:rsidR="006303E0" w:rsidRPr="006303E0" w14:paraId="6412320A" w14:textId="77777777" w:rsidTr="00F57E43">
        <w:trPr>
          <w:trHeight w:val="300"/>
        </w:trPr>
        <w:tc>
          <w:tcPr>
            <w:tcW w:w="607" w:type="dxa"/>
            <w:tcBorders>
              <w:top w:val="nil"/>
              <w:left w:val="single" w:sz="4" w:space="0" w:color="auto"/>
              <w:bottom w:val="single" w:sz="4" w:space="0" w:color="auto"/>
              <w:right w:val="single" w:sz="4" w:space="0" w:color="auto"/>
            </w:tcBorders>
            <w:vAlign w:val="center"/>
          </w:tcPr>
          <w:p w14:paraId="032E4872"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219DE008"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0A8699A"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17E8097F"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BC10ABA"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7C5673F"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B16C861"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r>
      <w:tr w:rsidR="006303E0" w:rsidRPr="006303E0" w14:paraId="2478CF8A" w14:textId="77777777" w:rsidTr="00F57E43">
        <w:trPr>
          <w:trHeight w:val="300"/>
        </w:trPr>
        <w:tc>
          <w:tcPr>
            <w:tcW w:w="607" w:type="dxa"/>
            <w:tcBorders>
              <w:top w:val="nil"/>
              <w:left w:val="single" w:sz="4" w:space="0" w:color="auto"/>
              <w:bottom w:val="single" w:sz="4" w:space="0" w:color="auto"/>
              <w:right w:val="single" w:sz="4" w:space="0" w:color="auto"/>
            </w:tcBorders>
            <w:vAlign w:val="center"/>
          </w:tcPr>
          <w:p w14:paraId="29168CC4" w14:textId="77777777" w:rsidR="006303E0" w:rsidRPr="006303E0" w:rsidRDefault="006303E0" w:rsidP="006303E0">
            <w:pPr>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6122FA97"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15F46653"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C062E1B"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423A53C"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686F06D"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51C2425D"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tc>
      </w:tr>
    </w:tbl>
    <w:p w14:paraId="49BEAE3C"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32F0A1E"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vertAlign w:val="superscript"/>
          <w:lang w:val="ro-MD"/>
          <w14:ligatures w14:val="none"/>
        </w:rPr>
        <w:t>*</w:t>
      </w:r>
      <w:r w:rsidRPr="006303E0">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2EA3DDF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F8727F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w:t>
      </w:r>
    </w:p>
    <w:p w14:paraId="5F161E4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w:t>
      </w:r>
    </w:p>
    <w:p w14:paraId="6E937B6D"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w:t>
      </w:r>
    </w:p>
    <w:p w14:paraId="2AF3004E"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w:t>
      </w:r>
    </w:p>
    <w:p w14:paraId="475F85FB" w14:textId="77777777" w:rsidR="006303E0" w:rsidRPr="006303E0" w:rsidRDefault="006303E0" w:rsidP="006303E0">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36A3B94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207195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5638B20"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6DD1BC5"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B7F49E8"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D430E2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0825226"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29631F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07082A2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F46B89E"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7256F0C"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221FD8C"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D08A3B2"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F7CDA9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63DA1D5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1A511B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4A645C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9D05730"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8AD8935"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47575A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92F080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C54646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C9C145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AC60AEE"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14</w:t>
      </w:r>
    </w:p>
    <w:p w14:paraId="3A9E097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5BDD7B6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AD5386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0E2850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bookmarkEnd w:id="51"/>
    <w:p w14:paraId="4D16A97F" w14:textId="77777777" w:rsidR="006303E0" w:rsidRPr="006303E0" w:rsidRDefault="006303E0" w:rsidP="006303E0">
      <w:pPr>
        <w:spacing w:after="0" w:line="276" w:lineRule="auto"/>
        <w:jc w:val="center"/>
        <w:rPr>
          <w:rFonts w:ascii="Times New Roman" w:eastAsia="PMingLiU" w:hAnsi="Times New Roman" w:cs="Times New Roman"/>
          <w:b/>
          <w:kern w:val="0"/>
          <w:lang w:val="ro-MD" w:eastAsia="zh-CN"/>
          <w14:ligatures w14:val="none"/>
        </w:rPr>
      </w:pPr>
    </w:p>
    <w:p w14:paraId="7971574F" w14:textId="77777777" w:rsidR="006303E0" w:rsidRPr="006303E0" w:rsidRDefault="006303E0" w:rsidP="006303E0">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6303E0">
        <w:rPr>
          <w:rFonts w:ascii="Times New Roman" w:eastAsia="PMingLiU" w:hAnsi="Times New Roman" w:cs="Times New Roman"/>
          <w:b/>
          <w:bCs/>
          <w:iCs/>
          <w:noProof/>
          <w:kern w:val="0"/>
          <w:lang w:val="ro-MD" w:eastAsia="zh-CN"/>
          <w14:ligatures w14:val="none"/>
        </w:rPr>
        <w:t>DECLARAŢIE</w:t>
      </w:r>
      <w:bookmarkEnd w:id="52"/>
      <w:bookmarkEnd w:id="53"/>
      <w:bookmarkEnd w:id="54"/>
    </w:p>
    <w:p w14:paraId="0C2F5A4D" w14:textId="77777777" w:rsidR="006303E0" w:rsidRPr="006303E0" w:rsidRDefault="006303E0" w:rsidP="006303E0">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6303E0">
        <w:rPr>
          <w:rFonts w:ascii="Times New Roman" w:eastAsia="PMingLiU" w:hAnsi="Times New Roman" w:cs="Times New Roman"/>
          <w:b/>
          <w:noProof/>
          <w:kern w:val="0"/>
          <w:lang w:val="ro-MD"/>
          <w14:ligatures w14:val="none"/>
        </w:rPr>
        <w:t xml:space="preserve">privind dotările specifice, utilajul şi echipamentul necesar </w:t>
      </w:r>
      <w:r w:rsidRPr="006303E0">
        <w:rPr>
          <w:rFonts w:ascii="Times New Roman" w:eastAsia="PMingLiU" w:hAnsi="Times New Roman" w:cs="Times New Roman"/>
          <w:b/>
          <w:bCs/>
          <w:noProof/>
          <w:spacing w:val="-2"/>
          <w:kern w:val="0"/>
          <w:lang w:val="ro-MD" w:eastAsia="zh-CN"/>
          <w14:ligatures w14:val="none"/>
        </w:rPr>
        <w:t xml:space="preserve">pentru </w:t>
      </w:r>
      <w:r w:rsidRPr="006303E0">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0FA8055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303E0" w:rsidRPr="00F70935" w14:paraId="2B383173" w14:textId="77777777" w:rsidTr="00F57E43">
        <w:trPr>
          <w:trHeight w:val="700"/>
        </w:trPr>
        <w:tc>
          <w:tcPr>
            <w:tcW w:w="720" w:type="dxa"/>
          </w:tcPr>
          <w:p w14:paraId="3BE13AB0" w14:textId="77777777" w:rsidR="006303E0" w:rsidRPr="006303E0" w:rsidRDefault="006303E0" w:rsidP="006303E0">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4A953D3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Nr.</w:t>
            </w:r>
          </w:p>
          <w:p w14:paraId="5A5B3C0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d/o</w:t>
            </w:r>
          </w:p>
        </w:tc>
        <w:tc>
          <w:tcPr>
            <w:tcW w:w="4680" w:type="dxa"/>
            <w:vAlign w:val="center"/>
          </w:tcPr>
          <w:p w14:paraId="791BB854"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77B6727"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143107BB"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Unitatea de măsură</w:t>
            </w:r>
          </w:p>
          <w:p w14:paraId="38024C2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(bucăţi şi seturi)</w:t>
            </w:r>
          </w:p>
        </w:tc>
        <w:tc>
          <w:tcPr>
            <w:tcW w:w="1289" w:type="dxa"/>
            <w:vAlign w:val="center"/>
          </w:tcPr>
          <w:p w14:paraId="4B2F547F"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71C9630D"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Asigurate din dotare</w:t>
            </w:r>
          </w:p>
        </w:tc>
        <w:tc>
          <w:tcPr>
            <w:tcW w:w="1544" w:type="dxa"/>
            <w:vAlign w:val="center"/>
          </w:tcPr>
          <w:p w14:paraId="55E9DE89"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080B0E8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Asigurate de la terţi sau din alte surse</w:t>
            </w:r>
          </w:p>
        </w:tc>
      </w:tr>
      <w:tr w:rsidR="006303E0" w:rsidRPr="006303E0" w14:paraId="2DD31621" w14:textId="77777777" w:rsidTr="00F57E43">
        <w:trPr>
          <w:trHeight w:val="240"/>
        </w:trPr>
        <w:tc>
          <w:tcPr>
            <w:tcW w:w="720" w:type="dxa"/>
          </w:tcPr>
          <w:p w14:paraId="25CDC04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0</w:t>
            </w:r>
          </w:p>
        </w:tc>
        <w:tc>
          <w:tcPr>
            <w:tcW w:w="4680" w:type="dxa"/>
          </w:tcPr>
          <w:p w14:paraId="6157144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1</w:t>
            </w:r>
          </w:p>
        </w:tc>
        <w:tc>
          <w:tcPr>
            <w:tcW w:w="1260" w:type="dxa"/>
          </w:tcPr>
          <w:p w14:paraId="64B2AF01"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2</w:t>
            </w:r>
          </w:p>
        </w:tc>
        <w:tc>
          <w:tcPr>
            <w:tcW w:w="1289" w:type="dxa"/>
          </w:tcPr>
          <w:p w14:paraId="35F09BD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3</w:t>
            </w:r>
          </w:p>
        </w:tc>
        <w:tc>
          <w:tcPr>
            <w:tcW w:w="1544" w:type="dxa"/>
          </w:tcPr>
          <w:p w14:paraId="6A9694B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4</w:t>
            </w:r>
          </w:p>
        </w:tc>
      </w:tr>
      <w:tr w:rsidR="006303E0" w:rsidRPr="006303E0" w14:paraId="415A72E1" w14:textId="77777777" w:rsidTr="00F57E43">
        <w:trPr>
          <w:trHeight w:val="240"/>
        </w:trPr>
        <w:tc>
          <w:tcPr>
            <w:tcW w:w="720" w:type="dxa"/>
          </w:tcPr>
          <w:p w14:paraId="1604C2F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w:t>
            </w:r>
          </w:p>
        </w:tc>
        <w:tc>
          <w:tcPr>
            <w:tcW w:w="4680" w:type="dxa"/>
          </w:tcPr>
          <w:p w14:paraId="4FB72796"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0767A6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C41FA17"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A23FAD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2A5141CE" w14:textId="77777777" w:rsidTr="00F57E43">
        <w:trPr>
          <w:trHeight w:val="240"/>
        </w:trPr>
        <w:tc>
          <w:tcPr>
            <w:tcW w:w="720" w:type="dxa"/>
          </w:tcPr>
          <w:p w14:paraId="45F5EFB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w:t>
            </w:r>
          </w:p>
        </w:tc>
        <w:tc>
          <w:tcPr>
            <w:tcW w:w="4680" w:type="dxa"/>
          </w:tcPr>
          <w:p w14:paraId="06FB02E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66A9FD5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269457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B9A523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12233B9E" w14:textId="77777777" w:rsidTr="00F57E43">
        <w:trPr>
          <w:trHeight w:val="240"/>
        </w:trPr>
        <w:tc>
          <w:tcPr>
            <w:tcW w:w="720" w:type="dxa"/>
          </w:tcPr>
          <w:p w14:paraId="0A56414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w:t>
            </w:r>
          </w:p>
        </w:tc>
        <w:tc>
          <w:tcPr>
            <w:tcW w:w="4680" w:type="dxa"/>
          </w:tcPr>
          <w:p w14:paraId="2A13C2B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3210872"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54DD8D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0684079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55D5D60E" w14:textId="77777777" w:rsidTr="00F57E43">
        <w:trPr>
          <w:trHeight w:val="240"/>
        </w:trPr>
        <w:tc>
          <w:tcPr>
            <w:tcW w:w="720" w:type="dxa"/>
          </w:tcPr>
          <w:p w14:paraId="6CB2CC2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w:t>
            </w:r>
          </w:p>
        </w:tc>
        <w:tc>
          <w:tcPr>
            <w:tcW w:w="4680" w:type="dxa"/>
          </w:tcPr>
          <w:p w14:paraId="224DDC8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011753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8CAA0D6"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7089141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743C1CDC" w14:textId="77777777" w:rsidTr="00F57E43">
        <w:trPr>
          <w:trHeight w:val="240"/>
        </w:trPr>
        <w:tc>
          <w:tcPr>
            <w:tcW w:w="720" w:type="dxa"/>
          </w:tcPr>
          <w:p w14:paraId="0781CD67"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19B194A1"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C9F9E6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28CE54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244CB6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6C9D9867" w14:textId="77777777" w:rsidTr="00F57E43">
        <w:trPr>
          <w:trHeight w:val="240"/>
        </w:trPr>
        <w:tc>
          <w:tcPr>
            <w:tcW w:w="720" w:type="dxa"/>
          </w:tcPr>
          <w:p w14:paraId="412C1A16"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w:t>
            </w:r>
          </w:p>
        </w:tc>
        <w:tc>
          <w:tcPr>
            <w:tcW w:w="4680" w:type="dxa"/>
          </w:tcPr>
          <w:p w14:paraId="53F182B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32FFC8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2F75EF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70241A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74ECA77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5E190C5"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297B97E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_________________________________________</w:t>
      </w:r>
    </w:p>
    <w:p w14:paraId="057E631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5CAB2BDC"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2DBE88F7"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_________________________________</w:t>
      </w:r>
    </w:p>
    <w:p w14:paraId="019930BE" w14:textId="77777777" w:rsidR="006303E0" w:rsidRPr="006303E0" w:rsidRDefault="006303E0" w:rsidP="006303E0">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6CEFA7A9"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0FFF8E7"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6FC9AB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3C78445"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682A0A3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FD757FF"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3578DF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00EDABF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8EA48BE"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0EF57519"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999F760"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2B42007"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33D73A6"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78A8F9C"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9B40127"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99D18D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ACE2075"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15</w:t>
      </w:r>
    </w:p>
    <w:p w14:paraId="40BFFF1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0AB213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602592A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C788E9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bookmarkEnd w:id="58"/>
    <w:p w14:paraId="580373AC" w14:textId="77777777" w:rsidR="006303E0" w:rsidRPr="006303E0" w:rsidRDefault="006303E0" w:rsidP="006303E0">
      <w:pPr>
        <w:spacing w:after="0" w:line="276" w:lineRule="auto"/>
        <w:jc w:val="center"/>
        <w:rPr>
          <w:rFonts w:ascii="Times New Roman" w:eastAsia="PMingLiU" w:hAnsi="Times New Roman" w:cs="Times New Roman"/>
          <w:b/>
          <w:kern w:val="0"/>
          <w:lang w:val="ro-MD" w:eastAsia="zh-CN"/>
          <w14:ligatures w14:val="none"/>
        </w:rPr>
      </w:pPr>
    </w:p>
    <w:p w14:paraId="17798380" w14:textId="77777777" w:rsidR="006303E0" w:rsidRPr="006303E0" w:rsidRDefault="006303E0" w:rsidP="006303E0">
      <w:pPr>
        <w:spacing w:after="0" w:line="240" w:lineRule="auto"/>
        <w:ind w:firstLine="709"/>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DECLARAŢIE</w:t>
      </w:r>
    </w:p>
    <w:p w14:paraId="2BB67C33" w14:textId="77777777" w:rsidR="006303E0" w:rsidRPr="006303E0" w:rsidRDefault="006303E0" w:rsidP="006303E0">
      <w:pPr>
        <w:spacing w:after="0" w:line="240" w:lineRule="auto"/>
        <w:ind w:firstLine="709"/>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privind personalul de specialitate propus pentru implementarea contractului</w:t>
      </w:r>
    </w:p>
    <w:p w14:paraId="12C77AE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6303E0" w:rsidRPr="00F70935" w14:paraId="166FDB99" w14:textId="77777777" w:rsidTr="00F57E43">
        <w:trPr>
          <w:cantSplit/>
          <w:trHeight w:val="1942"/>
        </w:trPr>
        <w:tc>
          <w:tcPr>
            <w:tcW w:w="273" w:type="pct"/>
            <w:vAlign w:val="center"/>
          </w:tcPr>
          <w:p w14:paraId="09C3E477"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3B206134"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Nr.</w:t>
            </w:r>
          </w:p>
          <w:p w14:paraId="643DD5AA"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d/o</w:t>
            </w:r>
          </w:p>
        </w:tc>
        <w:tc>
          <w:tcPr>
            <w:tcW w:w="727" w:type="pct"/>
            <w:vAlign w:val="center"/>
          </w:tcPr>
          <w:p w14:paraId="333AC96E"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714E3F4C"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Funcţia</w:t>
            </w:r>
          </w:p>
        </w:tc>
        <w:tc>
          <w:tcPr>
            <w:tcW w:w="1000" w:type="pct"/>
            <w:vAlign w:val="center"/>
          </w:tcPr>
          <w:p w14:paraId="61DF4B9B"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E646308"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7C380F0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0DA69489"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4A9CF667"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Numărul certificatului de atestare</w:t>
            </w:r>
          </w:p>
          <w:p w14:paraId="02A5B4D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și data eliberării</w:t>
            </w:r>
          </w:p>
          <w:p w14:paraId="2A16A93E"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26777E8" w14:textId="77777777" w:rsidR="006303E0" w:rsidRPr="006303E0" w:rsidRDefault="006303E0" w:rsidP="006303E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6303E0" w:rsidRPr="006303E0" w14:paraId="68A2D869" w14:textId="77777777" w:rsidTr="00F57E43">
        <w:trPr>
          <w:cantSplit/>
          <w:trHeight w:val="320"/>
        </w:trPr>
        <w:tc>
          <w:tcPr>
            <w:tcW w:w="273" w:type="pct"/>
          </w:tcPr>
          <w:p w14:paraId="5C4827AA" w14:textId="77777777" w:rsidR="006303E0" w:rsidRPr="006303E0" w:rsidRDefault="006303E0" w:rsidP="006303E0">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57268F9B"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1</w:t>
            </w:r>
          </w:p>
        </w:tc>
        <w:tc>
          <w:tcPr>
            <w:tcW w:w="1000" w:type="pct"/>
          </w:tcPr>
          <w:p w14:paraId="7D6007E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2</w:t>
            </w:r>
          </w:p>
        </w:tc>
        <w:tc>
          <w:tcPr>
            <w:tcW w:w="1036" w:type="pct"/>
          </w:tcPr>
          <w:p w14:paraId="681BCD2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3</w:t>
            </w:r>
          </w:p>
        </w:tc>
        <w:tc>
          <w:tcPr>
            <w:tcW w:w="1056" w:type="pct"/>
          </w:tcPr>
          <w:p w14:paraId="0D9B5A9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4</w:t>
            </w:r>
          </w:p>
        </w:tc>
        <w:tc>
          <w:tcPr>
            <w:tcW w:w="908" w:type="pct"/>
          </w:tcPr>
          <w:p w14:paraId="1BF0315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5</w:t>
            </w:r>
          </w:p>
        </w:tc>
      </w:tr>
      <w:tr w:rsidR="006303E0" w:rsidRPr="006303E0" w14:paraId="7B84FB16" w14:textId="77777777" w:rsidTr="00F57E43">
        <w:trPr>
          <w:cantSplit/>
          <w:trHeight w:val="140"/>
        </w:trPr>
        <w:tc>
          <w:tcPr>
            <w:tcW w:w="273" w:type="pct"/>
          </w:tcPr>
          <w:p w14:paraId="4A55184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D901C8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Arhitect-șef</w:t>
            </w:r>
          </w:p>
        </w:tc>
        <w:tc>
          <w:tcPr>
            <w:tcW w:w="1000" w:type="pct"/>
          </w:tcPr>
          <w:p w14:paraId="5CA23EC1"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74E4D4D"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1F85EFB"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060C57B"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303E0" w:rsidRPr="006303E0" w14:paraId="203182C3" w14:textId="77777777" w:rsidTr="00F57E43">
        <w:trPr>
          <w:cantSplit/>
          <w:trHeight w:val="140"/>
        </w:trPr>
        <w:tc>
          <w:tcPr>
            <w:tcW w:w="273" w:type="pct"/>
          </w:tcPr>
          <w:p w14:paraId="37A1816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9EE944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Inginer-șef</w:t>
            </w:r>
          </w:p>
        </w:tc>
        <w:tc>
          <w:tcPr>
            <w:tcW w:w="1000" w:type="pct"/>
          </w:tcPr>
          <w:p w14:paraId="60BA45C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514883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FB9748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8B91A4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303E0" w:rsidRPr="006303E0" w14:paraId="22035A6E" w14:textId="77777777" w:rsidTr="00F57E43">
        <w:trPr>
          <w:cantSplit/>
          <w:trHeight w:val="140"/>
        </w:trPr>
        <w:tc>
          <w:tcPr>
            <w:tcW w:w="273" w:type="pct"/>
          </w:tcPr>
          <w:p w14:paraId="2672477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92B49F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Diriginţi de şantier</w:t>
            </w:r>
          </w:p>
        </w:tc>
        <w:tc>
          <w:tcPr>
            <w:tcW w:w="1000" w:type="pct"/>
          </w:tcPr>
          <w:p w14:paraId="5CC0432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6DCBCCE"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6D4406E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5CA6EA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303E0" w:rsidRPr="006303E0" w14:paraId="5FAD22C7" w14:textId="77777777" w:rsidTr="00F57E43">
        <w:trPr>
          <w:cantSplit/>
          <w:trHeight w:val="140"/>
        </w:trPr>
        <w:tc>
          <w:tcPr>
            <w:tcW w:w="273" w:type="pct"/>
          </w:tcPr>
          <w:p w14:paraId="75B0E10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DB6F80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Maiştri</w:t>
            </w:r>
          </w:p>
        </w:tc>
        <w:tc>
          <w:tcPr>
            <w:tcW w:w="1000" w:type="pct"/>
          </w:tcPr>
          <w:p w14:paraId="0F552C7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19671A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392A02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7B17EB5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6303E0" w:rsidRPr="006303E0" w14:paraId="296F8276" w14:textId="77777777" w:rsidTr="00F57E43">
        <w:trPr>
          <w:cantSplit/>
          <w:trHeight w:val="1270"/>
        </w:trPr>
        <w:tc>
          <w:tcPr>
            <w:tcW w:w="273" w:type="pct"/>
          </w:tcPr>
          <w:p w14:paraId="101C1DF6"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21B62EE6"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Specialişti</w:t>
            </w:r>
          </w:p>
          <w:p w14:paraId="653200C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w:t>
            </w:r>
          </w:p>
          <w:p w14:paraId="4A558AB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w:t>
            </w:r>
          </w:p>
          <w:p w14:paraId="4EB885C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w:t>
            </w:r>
          </w:p>
        </w:tc>
        <w:tc>
          <w:tcPr>
            <w:tcW w:w="1000" w:type="pct"/>
          </w:tcPr>
          <w:p w14:paraId="17F1B6BB"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2EFBF2A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299F9B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80EC38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35ECA4BC"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2789F2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_________________________________________</w:t>
      </w:r>
    </w:p>
    <w:p w14:paraId="787E99B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2BDC200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36C593D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_________________________________</w:t>
      </w:r>
    </w:p>
    <w:p w14:paraId="54C697FE" w14:textId="77777777" w:rsidR="006303E0" w:rsidRPr="006303E0" w:rsidRDefault="006303E0" w:rsidP="006303E0">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61C1DE2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6573D00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26FFE120"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16C60E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5CDE39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6A2079A"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10A8BA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C9CE82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A83E402"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70CEFC83"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FBA1AFC"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31AA16E1"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653C8DB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F1515AB"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46ED34CF"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50FD46D"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B550A4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879085C"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16</w:t>
      </w:r>
    </w:p>
    <w:p w14:paraId="464289D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1AEBD7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27A77F8F"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5FD5580F"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p w14:paraId="16A01064" w14:textId="77777777" w:rsidR="006303E0" w:rsidRPr="006303E0" w:rsidRDefault="006303E0" w:rsidP="006303E0">
      <w:pPr>
        <w:spacing w:after="0" w:line="276" w:lineRule="auto"/>
        <w:jc w:val="center"/>
        <w:rPr>
          <w:rFonts w:ascii="Times New Roman" w:eastAsia="PMingLiU" w:hAnsi="Times New Roman" w:cs="Times New Roman"/>
          <w:b/>
          <w:noProof/>
          <w:kern w:val="0"/>
          <w:lang w:val="ro-MD" w:eastAsia="zh-CN"/>
          <w14:ligatures w14:val="none"/>
        </w:rPr>
      </w:pPr>
    </w:p>
    <w:bookmarkEnd w:id="59"/>
    <w:p w14:paraId="15A1971C" w14:textId="77777777" w:rsidR="006303E0" w:rsidRPr="006303E0" w:rsidRDefault="006303E0" w:rsidP="006303E0">
      <w:pPr>
        <w:spacing w:after="0" w:line="276" w:lineRule="auto"/>
        <w:jc w:val="center"/>
        <w:rPr>
          <w:rFonts w:ascii="Times New Roman" w:eastAsia="PMingLiU" w:hAnsi="Times New Roman" w:cs="Times New Roman"/>
          <w:b/>
          <w:kern w:val="0"/>
          <w:lang w:val="ro-MD" w:eastAsia="zh-CN"/>
          <w14:ligatures w14:val="none"/>
        </w:rPr>
      </w:pPr>
    </w:p>
    <w:p w14:paraId="732ECB49" w14:textId="77777777" w:rsidR="006303E0" w:rsidRPr="006303E0" w:rsidRDefault="006303E0" w:rsidP="006303E0">
      <w:pPr>
        <w:spacing w:after="0" w:line="240" w:lineRule="auto"/>
        <w:jc w:val="center"/>
        <w:rPr>
          <w:rFonts w:ascii="Times New Roman" w:eastAsia="SimSun" w:hAnsi="Times New Roman" w:cs="Times New Roman"/>
          <w:b/>
          <w:bCs/>
          <w:iCs/>
          <w:noProof/>
          <w:kern w:val="0"/>
          <w:lang w:val="ro-MD" w:eastAsia="zh-CN"/>
          <w14:ligatures w14:val="none"/>
        </w:rPr>
      </w:pPr>
      <w:r w:rsidRPr="006303E0">
        <w:rPr>
          <w:rFonts w:ascii="Times New Roman" w:eastAsia="SimSun" w:hAnsi="Times New Roman" w:cs="Times New Roman"/>
          <w:b/>
          <w:bCs/>
          <w:iCs/>
          <w:noProof/>
          <w:kern w:val="0"/>
          <w:lang w:val="ro-MD" w:eastAsia="zh-CN"/>
          <w14:ligatures w14:val="none"/>
        </w:rPr>
        <w:t>LISTA SUBCONTRACTANȚILOR</w:t>
      </w:r>
    </w:p>
    <w:p w14:paraId="65399F9C" w14:textId="77777777" w:rsidR="006303E0" w:rsidRPr="006303E0" w:rsidRDefault="006303E0" w:rsidP="006303E0">
      <w:pPr>
        <w:spacing w:after="0" w:line="240" w:lineRule="auto"/>
        <w:jc w:val="center"/>
        <w:rPr>
          <w:rFonts w:ascii="Times New Roman" w:eastAsia="SimSun" w:hAnsi="Times New Roman" w:cs="Times New Roman"/>
          <w:b/>
          <w:bCs/>
          <w:iCs/>
          <w:noProof/>
          <w:kern w:val="0"/>
          <w:lang w:val="ro-MD" w:eastAsia="zh-CN"/>
          <w14:ligatures w14:val="none"/>
        </w:rPr>
      </w:pPr>
      <w:r w:rsidRPr="006303E0">
        <w:rPr>
          <w:rFonts w:ascii="Times New Roman" w:eastAsia="SimSun" w:hAnsi="Times New Roman" w:cs="Times New Roman"/>
          <w:b/>
          <w:bCs/>
          <w:iCs/>
          <w:noProof/>
          <w:kern w:val="0"/>
          <w:lang w:val="ro-MD" w:eastAsia="zh-CN"/>
          <w14:ligatures w14:val="none"/>
        </w:rPr>
        <w:t>ŞI PARTEA/PĂRŢILE DIN CONTRACT CARE SUNT</w:t>
      </w:r>
    </w:p>
    <w:p w14:paraId="6EAD19AE" w14:textId="77777777" w:rsidR="006303E0" w:rsidRPr="006303E0" w:rsidRDefault="006303E0" w:rsidP="006303E0">
      <w:pPr>
        <w:spacing w:after="0" w:line="240" w:lineRule="auto"/>
        <w:jc w:val="center"/>
        <w:rPr>
          <w:rFonts w:ascii="Times New Roman" w:eastAsia="SimSun" w:hAnsi="Times New Roman" w:cs="Times New Roman"/>
          <w:b/>
          <w:bCs/>
          <w:iCs/>
          <w:noProof/>
          <w:kern w:val="0"/>
          <w:lang w:val="ro-MD" w:eastAsia="zh-CN"/>
          <w14:ligatures w14:val="none"/>
        </w:rPr>
      </w:pPr>
      <w:r w:rsidRPr="006303E0">
        <w:rPr>
          <w:rFonts w:ascii="Times New Roman" w:eastAsia="SimSun" w:hAnsi="Times New Roman" w:cs="Times New Roman"/>
          <w:b/>
          <w:bCs/>
          <w:iCs/>
          <w:noProof/>
          <w:kern w:val="0"/>
          <w:lang w:val="ro-MD" w:eastAsia="zh-CN"/>
          <w14:ligatures w14:val="none"/>
        </w:rPr>
        <w:t>ÎNDEPLINITE DE ACEŞTIA</w:t>
      </w:r>
    </w:p>
    <w:p w14:paraId="01BF2BA4" w14:textId="77777777" w:rsidR="006303E0" w:rsidRPr="006303E0" w:rsidRDefault="006303E0" w:rsidP="006303E0">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6303E0" w:rsidRPr="006303E0" w14:paraId="5133154D" w14:textId="77777777" w:rsidTr="00F57E43">
        <w:trPr>
          <w:cantSplit/>
          <w:trHeight w:val="920"/>
        </w:trPr>
        <w:tc>
          <w:tcPr>
            <w:tcW w:w="0" w:type="auto"/>
            <w:vAlign w:val="center"/>
          </w:tcPr>
          <w:p w14:paraId="1DF9D6C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Nr. d/o</w:t>
            </w:r>
          </w:p>
        </w:tc>
        <w:tc>
          <w:tcPr>
            <w:tcW w:w="3126" w:type="dxa"/>
            <w:vAlign w:val="center"/>
          </w:tcPr>
          <w:p w14:paraId="14B11325"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6838392C" w14:textId="77777777" w:rsidR="006303E0" w:rsidRPr="006303E0" w:rsidRDefault="006303E0" w:rsidP="006303E0">
            <w:pPr>
              <w:spacing w:after="0" w:line="240" w:lineRule="auto"/>
              <w:rPr>
                <w:rFonts w:ascii="Times New Roman" w:eastAsia="MS Mincho" w:hAnsi="Times New Roman" w:cs="Times New Roman"/>
                <w:b/>
                <w:noProof/>
                <w:kern w:val="0"/>
                <w:lang w:val="ro-MD" w:eastAsia="zh-CN"/>
                <w14:ligatures w14:val="none"/>
              </w:rPr>
            </w:pPr>
            <w:r w:rsidRPr="006303E0">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4FF638CE" w14:textId="77777777" w:rsidR="006303E0" w:rsidRPr="006303E0" w:rsidRDefault="006303E0" w:rsidP="006303E0">
            <w:pPr>
              <w:spacing w:after="0" w:line="240" w:lineRule="auto"/>
              <w:rPr>
                <w:rFonts w:ascii="Times New Roman" w:eastAsia="MS Mincho" w:hAnsi="Times New Roman" w:cs="Times New Roman"/>
                <w:b/>
                <w:noProof/>
                <w:kern w:val="0"/>
                <w:lang w:val="ro-MD" w:eastAsia="zh-CN"/>
                <w14:ligatures w14:val="none"/>
              </w:rPr>
            </w:pPr>
            <w:r w:rsidRPr="006303E0">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33EE1F49" w14:textId="77777777" w:rsidR="006303E0" w:rsidRPr="006303E0" w:rsidRDefault="006303E0" w:rsidP="006303E0">
            <w:pPr>
              <w:spacing w:after="0" w:line="240" w:lineRule="auto"/>
              <w:rPr>
                <w:rFonts w:ascii="Times New Roman" w:eastAsia="MS Mincho" w:hAnsi="Times New Roman" w:cs="Times New Roman"/>
                <w:b/>
                <w:noProof/>
                <w:kern w:val="0"/>
                <w:lang w:val="ro-MD" w:eastAsia="zh-CN"/>
                <w14:ligatures w14:val="none"/>
              </w:rPr>
            </w:pPr>
            <w:r w:rsidRPr="006303E0">
              <w:rPr>
                <w:rFonts w:ascii="Times New Roman" w:eastAsia="MS Mincho" w:hAnsi="Times New Roman" w:cs="Times New Roman"/>
                <w:b/>
                <w:noProof/>
                <w:kern w:val="0"/>
                <w:lang w:val="ro-MD" w:eastAsia="zh-CN"/>
                <w14:ligatures w14:val="none"/>
              </w:rPr>
              <w:t>% din valoarea contractului</w:t>
            </w:r>
          </w:p>
        </w:tc>
      </w:tr>
      <w:tr w:rsidR="006303E0" w:rsidRPr="006303E0" w14:paraId="4C108679" w14:textId="77777777" w:rsidTr="00F57E43">
        <w:trPr>
          <w:trHeight w:val="175"/>
        </w:trPr>
        <w:tc>
          <w:tcPr>
            <w:tcW w:w="0" w:type="auto"/>
          </w:tcPr>
          <w:p w14:paraId="2FC50663"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w:t>
            </w:r>
          </w:p>
        </w:tc>
        <w:tc>
          <w:tcPr>
            <w:tcW w:w="3126" w:type="dxa"/>
          </w:tcPr>
          <w:p w14:paraId="3492CE8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F0993E3"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D7B67EC"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24E9755"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4625F7E4" w14:textId="77777777" w:rsidTr="00F57E43">
        <w:trPr>
          <w:trHeight w:val="337"/>
        </w:trPr>
        <w:tc>
          <w:tcPr>
            <w:tcW w:w="0" w:type="auto"/>
          </w:tcPr>
          <w:p w14:paraId="3103ADB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w:t>
            </w:r>
          </w:p>
        </w:tc>
        <w:tc>
          <w:tcPr>
            <w:tcW w:w="3126" w:type="dxa"/>
          </w:tcPr>
          <w:p w14:paraId="752B420E"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1791FC5D"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68B3734"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5D1A14E"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6D362C21" w14:textId="77777777" w:rsidTr="00F57E43">
        <w:trPr>
          <w:trHeight w:val="181"/>
        </w:trPr>
        <w:tc>
          <w:tcPr>
            <w:tcW w:w="0" w:type="auto"/>
          </w:tcPr>
          <w:p w14:paraId="39A3B567"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w:t>
            </w:r>
          </w:p>
        </w:tc>
        <w:tc>
          <w:tcPr>
            <w:tcW w:w="3126" w:type="dxa"/>
          </w:tcPr>
          <w:p w14:paraId="58730682"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FCD9E1D"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E37A62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7EE54C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73B7C399" w14:textId="77777777" w:rsidTr="00F57E43">
        <w:trPr>
          <w:trHeight w:val="181"/>
        </w:trPr>
        <w:tc>
          <w:tcPr>
            <w:tcW w:w="0" w:type="auto"/>
          </w:tcPr>
          <w:p w14:paraId="5247DAC9"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w:t>
            </w:r>
          </w:p>
        </w:tc>
        <w:tc>
          <w:tcPr>
            <w:tcW w:w="3126" w:type="dxa"/>
          </w:tcPr>
          <w:p w14:paraId="29A120F8"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57A9CAB"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6BD9060A"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FC99721"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6303E0" w:rsidRPr="006303E0" w14:paraId="3DE638BD" w14:textId="77777777" w:rsidTr="00F57E43">
        <w:trPr>
          <w:trHeight w:val="181"/>
        </w:trPr>
        <w:tc>
          <w:tcPr>
            <w:tcW w:w="0" w:type="auto"/>
          </w:tcPr>
          <w:p w14:paraId="6BD7B319"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4CFEC349"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496B57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4BB7570"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69504CF" w14:textId="77777777" w:rsidR="006303E0" w:rsidRPr="006303E0" w:rsidRDefault="006303E0" w:rsidP="006303E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441B85B3"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6EE4F21A"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______________________________________</w:t>
      </w:r>
    </w:p>
    <w:p w14:paraId="6028B39F"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w:t>
      </w:r>
    </w:p>
    <w:p w14:paraId="147FD56C"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w:t>
      </w:r>
    </w:p>
    <w:p w14:paraId="072B50FA"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w:t>
      </w:r>
    </w:p>
    <w:p w14:paraId="23CE37E7" w14:textId="77777777" w:rsidR="006303E0" w:rsidRPr="006303E0" w:rsidRDefault="006303E0" w:rsidP="006303E0">
      <w:pPr>
        <w:spacing w:after="0" w:line="240" w:lineRule="auto"/>
        <w:rPr>
          <w:rFonts w:ascii="Times New Roman" w:eastAsia="PMingLiU" w:hAnsi="Times New Roman" w:cs="Times New Roman"/>
          <w:noProof/>
          <w:kern w:val="0"/>
          <w:lang w:val="ro-MD" w:eastAsia="zh-CN"/>
          <w14:ligatures w14:val="none"/>
        </w:rPr>
      </w:pPr>
    </w:p>
    <w:p w14:paraId="39434B6C" w14:textId="77777777" w:rsidR="006303E0" w:rsidRPr="006303E0" w:rsidRDefault="006303E0" w:rsidP="006303E0">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65B1320B"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9D9B898"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108B8EF1"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4F7605B"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313874BA"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DE2CC19"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60BCD4B0"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47385C92"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84437D0"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4C1DFA2F"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3513ABD3"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4EB393D2"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A3AB4C8"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1936402A"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17</w:t>
      </w:r>
    </w:p>
    <w:p w14:paraId="5148472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5CDD757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36F0EE3D"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p w14:paraId="53F06BFB" w14:textId="77777777" w:rsidR="006303E0" w:rsidRPr="006303E0" w:rsidRDefault="006303E0" w:rsidP="006303E0">
      <w:pPr>
        <w:spacing w:after="200" w:line="276" w:lineRule="auto"/>
        <w:jc w:val="center"/>
        <w:rPr>
          <w:rFonts w:ascii="Times New Roman" w:eastAsia="PMingLiU" w:hAnsi="Times New Roman" w:cs="Times New Roman"/>
          <w:b/>
          <w:noProof/>
          <w:kern w:val="0"/>
          <w:lang w:val="ro-MD" w:eastAsia="zh-CN"/>
          <w14:ligatures w14:val="none"/>
        </w:rPr>
      </w:pPr>
    </w:p>
    <w:bookmarkEnd w:id="60"/>
    <w:p w14:paraId="496B638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INFORMAŢII PRIVIND ASOCIEREA</w:t>
      </w:r>
    </w:p>
    <w:p w14:paraId="37D55E9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în vederea participării la procedura de atribuirea executării obiectivului de investiție</w:t>
      </w:r>
    </w:p>
    <w:p w14:paraId="0F99F9E8"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____________________________________________________________________________</w:t>
      </w:r>
    </w:p>
    <w:p w14:paraId="2114FE38"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(denumirea)</w:t>
      </w:r>
    </w:p>
    <w:p w14:paraId="3D696204"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6303E0">
        <w:rPr>
          <w:rFonts w:ascii="Times New Roman" w:eastAsia="Times New Roman" w:hAnsi="Times New Roman" w:cs="Times New Roman"/>
          <w:b/>
          <w:noProof/>
          <w:kern w:val="0"/>
          <w:lang w:val="ro-MD"/>
          <w14:ligatures w14:val="none"/>
        </w:rPr>
        <w:t>1.Părţi contractante</w:t>
      </w:r>
      <w:r w:rsidRPr="006303E0">
        <w:rPr>
          <w:rFonts w:ascii="Times New Roman" w:eastAsia="Times New Roman" w:hAnsi="Times New Roman" w:cs="Times New Roman"/>
          <w:noProof/>
          <w:kern w:val="0"/>
          <w:lang w:val="ro-MD"/>
          <w14:ligatures w14:val="none"/>
        </w:rPr>
        <w:t xml:space="preserve"> ( agenţi economici)</w:t>
      </w:r>
    </w:p>
    <w:p w14:paraId="0EE20BB9" w14:textId="77777777" w:rsidR="006303E0" w:rsidRPr="006303E0" w:rsidRDefault="006303E0" w:rsidP="006303E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w:t>
      </w:r>
    </w:p>
    <w:p w14:paraId="10E86AA3" w14:textId="77777777" w:rsidR="006303E0" w:rsidRPr="006303E0" w:rsidRDefault="006303E0" w:rsidP="006303E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w:t>
      </w:r>
    </w:p>
    <w:p w14:paraId="3F4FAC0F" w14:textId="77777777" w:rsidR="006303E0" w:rsidRPr="006303E0" w:rsidRDefault="006303E0" w:rsidP="006303E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w:t>
      </w:r>
    </w:p>
    <w:p w14:paraId="6E8881C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2. Adrese, telefon, fax </w:t>
      </w:r>
      <w:r w:rsidRPr="006303E0">
        <w:rPr>
          <w:rFonts w:ascii="Times New Roman" w:eastAsia="Times New Roman" w:hAnsi="Times New Roman" w:cs="Times New Roman"/>
          <w:noProof/>
          <w:kern w:val="0"/>
          <w:lang w:val="ro-MD"/>
          <w14:ligatures w14:val="none"/>
        </w:rPr>
        <w:t xml:space="preserve"> ale partenerilor (părţi contractante):</w:t>
      </w:r>
    </w:p>
    <w:p w14:paraId="05E8AB2F" w14:textId="77777777" w:rsidR="006303E0" w:rsidRPr="006303E0" w:rsidRDefault="006303E0" w:rsidP="006303E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w:t>
      </w:r>
    </w:p>
    <w:p w14:paraId="49FBDA8D" w14:textId="77777777" w:rsidR="006303E0" w:rsidRPr="006303E0" w:rsidRDefault="006303E0" w:rsidP="006303E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w:t>
      </w:r>
    </w:p>
    <w:p w14:paraId="5DFC4111" w14:textId="77777777" w:rsidR="006303E0" w:rsidRPr="006303E0" w:rsidRDefault="006303E0" w:rsidP="006303E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w:t>
      </w:r>
    </w:p>
    <w:p w14:paraId="31590DF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3. Informaţii privind modul de asociere:</w:t>
      </w:r>
    </w:p>
    <w:p w14:paraId="40792F3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 Data încheierii contractului de asociere __________________________________________</w:t>
      </w:r>
    </w:p>
    <w:p w14:paraId="0416430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65172848" w14:textId="77777777" w:rsidR="006303E0" w:rsidRPr="006303E0" w:rsidRDefault="006303E0" w:rsidP="006303E0">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 Activităţi economice ce se vor realiza în comun ____________________________________</w:t>
      </w:r>
    </w:p>
    <w:p w14:paraId="447134D6"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_____________________________________________________________________________</w:t>
      </w:r>
    </w:p>
    <w:p w14:paraId="4604D80C" w14:textId="77777777" w:rsidR="006303E0" w:rsidRPr="006303E0" w:rsidRDefault="006303E0" w:rsidP="006303E0">
      <w:pPr>
        <w:tabs>
          <w:tab w:val="left" w:pos="284"/>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2E12A3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531C478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_____________________________________________________________________________</w:t>
      </w:r>
    </w:p>
    <w:p w14:paraId="7EF0186B"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f) Condiţii de administrare a asociaţiei______________________________________________</w:t>
      </w:r>
    </w:p>
    <w:p w14:paraId="5BE5CB0A"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19AB166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53862F4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5DCF83F0"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j) Alte cauze__________________________________________________________________</w:t>
      </w:r>
    </w:p>
    <w:p w14:paraId="7D05784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55E46A26"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36C927B8"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Data completării __________________________________                           </w:t>
      </w:r>
      <w:r w:rsidRPr="006303E0">
        <w:rPr>
          <w:rFonts w:ascii="Times New Roman" w:eastAsia="PMingLiU" w:hAnsi="Times New Roman" w:cs="Times New Roman"/>
          <w:noProof/>
          <w:kern w:val="0"/>
          <w:lang w:val="ro-MD" w:eastAsia="zh-CN"/>
          <w14:ligatures w14:val="none"/>
        </w:rPr>
        <w:tab/>
      </w:r>
      <w:r w:rsidRPr="006303E0">
        <w:rPr>
          <w:rFonts w:ascii="Times New Roman" w:eastAsia="PMingLiU" w:hAnsi="Times New Roman" w:cs="Times New Roman"/>
          <w:noProof/>
          <w:kern w:val="0"/>
          <w:lang w:val="ro-MD" w:eastAsia="zh-CN"/>
          <w14:ligatures w14:val="none"/>
        </w:rPr>
        <w:tab/>
      </w:r>
    </w:p>
    <w:p w14:paraId="5E05979B"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Semnat Liderul Asociației: __________________________</w:t>
      </w:r>
    </w:p>
    <w:p w14:paraId="1796066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717F6E62"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40BA99D1"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Denumirea întreprinderii: _________________________________</w:t>
      </w:r>
    </w:p>
    <w:p w14:paraId="51ABB646"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p>
    <w:p w14:paraId="437C82FB"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lastRenderedPageBreak/>
        <w:t>Semnat Asociatul secund: __________________________</w:t>
      </w:r>
    </w:p>
    <w:p w14:paraId="1AB9B213"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Nume: __________________________________________</w:t>
      </w:r>
    </w:p>
    <w:p w14:paraId="60F1430A" w14:textId="77777777" w:rsidR="006303E0" w:rsidRPr="006303E0" w:rsidRDefault="006303E0" w:rsidP="006303E0">
      <w:pPr>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Funcţia în cadrul întreprinderii: ____________________________</w:t>
      </w:r>
    </w:p>
    <w:p w14:paraId="22A5C30E" w14:textId="77777777" w:rsidR="006303E0" w:rsidRPr="006303E0" w:rsidRDefault="006303E0" w:rsidP="006303E0">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Denumirea întreprinderii: _________________________________  </w:t>
      </w:r>
    </w:p>
    <w:p w14:paraId="4C38C38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8B305C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6F0E840"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18</w:t>
      </w:r>
    </w:p>
    <w:p w14:paraId="230AB3F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6CA801D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045ABA5F"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7AC8357"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037564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5F4D78E" w14:textId="77777777" w:rsidR="006303E0" w:rsidRPr="006303E0" w:rsidRDefault="006303E0" w:rsidP="006303E0">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ANGAJAMENT TERŢ SUSŢINĂTOR FINANCIAR</w:t>
      </w:r>
    </w:p>
    <w:p w14:paraId="1CFE113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9E65DE4"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6303E0">
        <w:rPr>
          <w:rFonts w:ascii="Times New Roman" w:eastAsia="Times New Roman" w:hAnsi="Times New Roman" w:cs="Times New Roman"/>
          <w:b/>
          <w:noProof/>
          <w:spacing w:val="-2"/>
          <w:kern w:val="0"/>
          <w:lang w:val="ro-MD"/>
          <w14:ligatures w14:val="none"/>
        </w:rPr>
        <w:t>Terţ susţinător financiar</w:t>
      </w:r>
    </w:p>
    <w:p w14:paraId="75ACCC8A"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spacing w:val="-2"/>
          <w:kern w:val="0"/>
          <w:lang w:val="ro-MD"/>
          <w14:ligatures w14:val="none"/>
        </w:rPr>
        <w:t>..........................</w:t>
      </w:r>
      <w:r w:rsidRPr="006303E0">
        <w:rPr>
          <w:rFonts w:ascii="Times New Roman" w:eastAsia="Times New Roman" w:hAnsi="Times New Roman" w:cs="Times New Roman"/>
          <w:noProof/>
          <w:kern w:val="0"/>
          <w:lang w:val="ro-MD"/>
          <w14:ligatures w14:val="none"/>
        </w:rPr>
        <w:t xml:space="preserve">(denumirea)  </w:t>
      </w:r>
    </w:p>
    <w:p w14:paraId="012FCCBD"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ANGAJAMENT</w:t>
      </w:r>
    </w:p>
    <w:p w14:paraId="21CE12DA"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privind susţinerea financiară </w:t>
      </w:r>
      <w:r w:rsidRPr="006303E0">
        <w:rPr>
          <w:rFonts w:ascii="Times New Roman" w:eastAsia="Times New Roman" w:hAnsi="Times New Roman" w:cs="Times New Roman"/>
          <w:noProof/>
          <w:spacing w:val="-1"/>
          <w:kern w:val="0"/>
          <w:lang w:val="ro-MD"/>
          <w14:ligatures w14:val="none"/>
        </w:rPr>
        <w:t>a ofertantului/candidatului\</w:t>
      </w:r>
    </w:p>
    <w:p w14:paraId="79B604C4" w14:textId="77777777" w:rsidR="006303E0" w:rsidRPr="006303E0" w:rsidRDefault="006303E0" w:rsidP="006303E0">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6303E0">
        <w:rPr>
          <w:rFonts w:ascii="Times New Roman" w:eastAsia="Times New Roman" w:hAnsi="Times New Roman" w:cs="Times New Roman"/>
          <w:noProof/>
          <w:spacing w:val="-3"/>
          <w:kern w:val="0"/>
          <w:lang w:val="ro-MD"/>
          <w14:ligatures w14:val="none"/>
        </w:rPr>
        <w:t>Către, ................................................................................................................................................</w:t>
      </w:r>
    </w:p>
    <w:p w14:paraId="56E1DB29"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 xml:space="preserve">                            (denumirea autorităţii contractante şi adresa completă)</w:t>
      </w:r>
    </w:p>
    <w:p w14:paraId="31A1912E" w14:textId="77777777" w:rsidR="006303E0" w:rsidRPr="006303E0" w:rsidRDefault="006303E0" w:rsidP="006303E0">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Cu privire la procedura pentru atribuirea contractului ......................................................................</w:t>
      </w:r>
    </w:p>
    <w:p w14:paraId="1E4B7106" w14:textId="77777777" w:rsidR="006303E0" w:rsidRPr="006303E0" w:rsidRDefault="006303E0" w:rsidP="006303E0">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noProof/>
          <w:kern w:val="0"/>
          <w:lang w:val="ro-MD"/>
          <w14:ligatures w14:val="none"/>
        </w:rPr>
        <w:t>(denumirea contractului de achiziţie publică),</w:t>
      </w:r>
      <w:r w:rsidRPr="006303E0">
        <w:rPr>
          <w:rFonts w:ascii="Times New Roman" w:eastAsia="Times New Roman" w:hAnsi="Times New Roman" w:cs="Times New Roman"/>
          <w:noProof/>
          <w:kern w:val="0"/>
          <w:lang w:val="ro-MD"/>
          <w14:ligatures w14:val="none"/>
        </w:rPr>
        <w:t xml:space="preserve"> noi .......................(</w:t>
      </w:r>
      <w:r w:rsidRPr="006303E0">
        <w:rPr>
          <w:rFonts w:ascii="Times New Roman" w:eastAsia="Times New Roman" w:hAnsi="Times New Roman" w:cs="Times New Roman"/>
          <w:i/>
          <w:noProof/>
          <w:kern w:val="0"/>
          <w:lang w:val="ro-MD"/>
          <w14:ligatures w14:val="none"/>
        </w:rPr>
        <w:t>denumirea terţului susţinător financiar)</w:t>
      </w:r>
      <w:r w:rsidRPr="006303E0">
        <w:rPr>
          <w:rFonts w:ascii="Times New Roman" w:eastAsia="Times New Roman" w:hAnsi="Times New Roman" w:cs="Times New Roman"/>
          <w:noProof/>
          <w:kern w:val="0"/>
          <w:lang w:val="ro-MD"/>
          <w14:ligatures w14:val="none"/>
        </w:rPr>
        <w:t xml:space="preserve">, având sediul înregistrat </w:t>
      </w:r>
      <w:r w:rsidRPr="006303E0">
        <w:rPr>
          <w:rFonts w:ascii="Times New Roman" w:eastAsia="Times New Roman" w:hAnsi="Times New Roman" w:cs="Times New Roman"/>
          <w:noProof/>
          <w:spacing w:val="-7"/>
          <w:kern w:val="0"/>
          <w:lang w:val="ro-MD"/>
          <w14:ligatures w14:val="none"/>
        </w:rPr>
        <w:t xml:space="preserve">la .................. </w:t>
      </w:r>
      <w:r w:rsidRPr="006303E0">
        <w:rPr>
          <w:rFonts w:ascii="Times New Roman" w:eastAsia="Times New Roman" w:hAnsi="Times New Roman" w:cs="Times New Roman"/>
          <w:noProof/>
          <w:kern w:val="0"/>
          <w:lang w:val="ro-MD"/>
          <w14:ligatures w14:val="none"/>
        </w:rPr>
        <w:t>(</w:t>
      </w:r>
      <w:r w:rsidRPr="006303E0">
        <w:rPr>
          <w:rFonts w:ascii="Times New Roman" w:eastAsia="Times New Roman" w:hAnsi="Times New Roman" w:cs="Times New Roman"/>
          <w:i/>
          <w:noProof/>
          <w:kern w:val="0"/>
          <w:lang w:val="ro-MD"/>
          <w14:ligatures w14:val="none"/>
        </w:rPr>
        <w:t>adresa terţului susţinător financiar)</w:t>
      </w:r>
      <w:r w:rsidRPr="006303E0">
        <w:rPr>
          <w:rFonts w:ascii="Times New Roman" w:eastAsia="Times New Roman" w:hAnsi="Times New Roman" w:cs="Times New Roman"/>
          <w:noProof/>
          <w:kern w:val="0"/>
          <w:lang w:val="ro-MD"/>
          <w14:ligatures w14:val="none"/>
        </w:rPr>
        <w:t>, ne obligăm, în mod ferm, necondiţionat şi irevocabil, să punem la dispoziţia ................ (</w:t>
      </w:r>
      <w:r w:rsidRPr="006303E0">
        <w:rPr>
          <w:rFonts w:ascii="Times New Roman" w:eastAsia="Times New Roman" w:hAnsi="Times New Roman" w:cs="Times New Roman"/>
          <w:i/>
          <w:noProof/>
          <w:kern w:val="0"/>
          <w:lang w:val="ro-MD"/>
          <w14:ligatures w14:val="none"/>
        </w:rPr>
        <w:t>denumirea ofertantului/candidatului</w:t>
      </w:r>
      <w:r w:rsidRPr="006303E0">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F3BA874"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3EBA499A"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6303E0">
        <w:rPr>
          <w:rFonts w:ascii="Times New Roman" w:eastAsia="Times New Roman" w:hAnsi="Times New Roman" w:cs="Times New Roman"/>
          <w:i/>
          <w:noProof/>
          <w:kern w:val="0"/>
          <w:lang w:val="ro-MD"/>
          <w14:ligatures w14:val="none"/>
        </w:rPr>
        <w:t xml:space="preserve">denumirea ofertantului/candidatului) </w:t>
      </w:r>
      <w:r w:rsidRPr="006303E0">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0BA65C29"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Noi, ............................................ (</w:t>
      </w:r>
      <w:r w:rsidRPr="006303E0">
        <w:rPr>
          <w:rFonts w:ascii="Times New Roman" w:eastAsia="Times New Roman" w:hAnsi="Times New Roman" w:cs="Times New Roman"/>
          <w:i/>
          <w:noProof/>
          <w:kern w:val="0"/>
          <w:lang w:val="ro-MD"/>
          <w14:ligatures w14:val="none"/>
        </w:rPr>
        <w:t>denumirea terţului susţinător financiar),</w:t>
      </w:r>
      <w:r w:rsidRPr="006303E0">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6303E0">
        <w:rPr>
          <w:rFonts w:ascii="Times New Roman" w:eastAsia="Times New Roman" w:hAnsi="Times New Roman" w:cs="Times New Roman"/>
          <w:i/>
          <w:noProof/>
          <w:kern w:val="0"/>
          <w:lang w:val="ro-MD"/>
          <w14:ligatures w14:val="none"/>
        </w:rPr>
        <w:t>denumirea ofertantului)</w:t>
      </w:r>
      <w:r w:rsidRPr="006303E0">
        <w:rPr>
          <w:rFonts w:ascii="Times New Roman" w:eastAsia="Times New Roman" w:hAnsi="Times New Roman" w:cs="Times New Roman"/>
          <w:noProof/>
          <w:kern w:val="0"/>
          <w:lang w:val="ro-MD"/>
          <w14:ligatures w14:val="none"/>
        </w:rPr>
        <w:t>, în baza contractului de achiziţie publică şi pentru care ...... (</w:t>
      </w:r>
      <w:r w:rsidRPr="006303E0">
        <w:rPr>
          <w:rFonts w:ascii="Times New Roman" w:eastAsia="Times New Roman" w:hAnsi="Times New Roman" w:cs="Times New Roman"/>
          <w:i/>
          <w:noProof/>
          <w:kern w:val="0"/>
          <w:lang w:val="ro-MD"/>
          <w14:ligatures w14:val="none"/>
        </w:rPr>
        <w:t>denumirea ofertantului/candidatului)</w:t>
      </w:r>
      <w:r w:rsidRPr="006303E0">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082A41C0"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Noi, ..................... </w:t>
      </w:r>
      <w:r w:rsidRPr="006303E0">
        <w:rPr>
          <w:rFonts w:ascii="Times New Roman" w:eastAsia="Times New Roman" w:hAnsi="Times New Roman" w:cs="Times New Roman"/>
          <w:i/>
          <w:noProof/>
          <w:kern w:val="0"/>
          <w:lang w:val="ro-MD"/>
          <w14:ligatures w14:val="none"/>
        </w:rPr>
        <w:t>(denumirea terţului susţinător financiar)</w:t>
      </w:r>
      <w:r w:rsidRPr="006303E0">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6303E0">
        <w:rPr>
          <w:rFonts w:ascii="Times New Roman" w:eastAsia="Times New Roman" w:hAnsi="Times New Roman" w:cs="Times New Roman"/>
          <w:i/>
          <w:noProof/>
          <w:kern w:val="0"/>
          <w:lang w:val="ro-MD"/>
          <w14:ligatures w14:val="none"/>
        </w:rPr>
        <w:t>denumirea ofertantului/candidatului),</w:t>
      </w:r>
      <w:r w:rsidRPr="006303E0">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582926B5"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Noi,..................................</w:t>
      </w:r>
      <w:r w:rsidRPr="006303E0">
        <w:rPr>
          <w:rFonts w:ascii="Times New Roman" w:eastAsia="Times New Roman" w:hAnsi="Times New Roman" w:cs="Times New Roman"/>
          <w:i/>
          <w:noProof/>
          <w:kern w:val="0"/>
          <w:lang w:val="ro-MD"/>
          <w14:ligatures w14:val="none"/>
        </w:rPr>
        <w:t xml:space="preserve"> (denumirea terţului susţinător financiar),</w:t>
      </w:r>
      <w:r w:rsidRPr="006303E0">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3DBEE44A"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i/>
          <w:noProof/>
          <w:kern w:val="0"/>
          <w:lang w:val="ro-MD"/>
          <w14:ligatures w14:val="none"/>
        </w:rPr>
        <w:t>denumirea ofertantului/candidatului).</w:t>
      </w:r>
    </w:p>
    <w:p w14:paraId="5F48D25B"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7BAE758"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849DF3B"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505A01E"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3DC75E4"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BA3813F" w14:textId="77777777" w:rsidR="006303E0" w:rsidRPr="006303E0" w:rsidRDefault="006303E0" w:rsidP="006303E0">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Data completării,</w:t>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t xml:space="preserve">                                        Terţ susţinător,</w:t>
      </w:r>
      <w:r w:rsidRPr="006303E0">
        <w:rPr>
          <w:rFonts w:ascii="Times New Roman" w:eastAsia="Times New Roman" w:hAnsi="Times New Roman" w:cs="Times New Roman"/>
          <w:i/>
          <w:noProof/>
          <w:spacing w:val="-1"/>
          <w:kern w:val="0"/>
          <w:lang w:val="ro-MD"/>
          <w14:ligatures w14:val="none"/>
        </w:rPr>
        <w:t xml:space="preserve">  (semnătură autorizată)</w:t>
      </w:r>
    </w:p>
    <w:p w14:paraId="3AA22A6C" w14:textId="77777777" w:rsidR="006303E0" w:rsidRPr="006303E0" w:rsidRDefault="006303E0" w:rsidP="006303E0">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7A42579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E26F3F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76A999C"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19</w:t>
      </w:r>
    </w:p>
    <w:p w14:paraId="6F93BCB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11BB26B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3C95F3F"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F57DE22" w14:textId="77777777" w:rsidR="006303E0" w:rsidRPr="006303E0" w:rsidRDefault="006303E0" w:rsidP="006303E0">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18F1ADEC" w14:textId="77777777" w:rsidR="006303E0" w:rsidRPr="006303E0" w:rsidRDefault="006303E0" w:rsidP="006303E0">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0AA9FC0C" w14:textId="77777777" w:rsidR="006303E0" w:rsidRPr="006303E0" w:rsidRDefault="006303E0" w:rsidP="006303E0">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36370C83" w14:textId="77777777" w:rsidR="006303E0" w:rsidRPr="006303E0" w:rsidRDefault="006303E0" w:rsidP="006303E0">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78E7C13F"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p w14:paraId="6DED8EE9" w14:textId="77777777" w:rsidR="006303E0" w:rsidRPr="006303E0" w:rsidRDefault="006303E0" w:rsidP="006303E0">
      <w:pPr>
        <w:shd w:val="clear" w:color="auto" w:fill="FFFFFF"/>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spacing w:val="-2"/>
          <w:kern w:val="0"/>
          <w:lang w:val="ro-MD"/>
          <w14:ligatures w14:val="none"/>
        </w:rPr>
        <w:t>..........................</w:t>
      </w:r>
    </w:p>
    <w:p w14:paraId="4D9078C1"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(denumirea)</w:t>
      </w:r>
    </w:p>
    <w:p w14:paraId="3A75648C"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ANGAJAMENT</w:t>
      </w:r>
    </w:p>
    <w:p w14:paraId="449F1FEF"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privind susţinerea tehnică și profesională</w:t>
      </w:r>
    </w:p>
    <w:p w14:paraId="2798DBD5"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 ofertantului/candidatului</w:t>
      </w:r>
    </w:p>
    <w:p w14:paraId="2E364336" w14:textId="77777777" w:rsidR="006303E0" w:rsidRPr="006303E0" w:rsidRDefault="006303E0" w:rsidP="006303E0">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72BD375F"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spacing w:val="-2"/>
          <w:kern w:val="0"/>
          <w:lang w:val="ro-MD"/>
          <w14:ligatures w14:val="none"/>
        </w:rPr>
        <w:t>Către</w:t>
      </w:r>
      <w:r w:rsidRPr="006303E0">
        <w:rPr>
          <w:rFonts w:ascii="Times New Roman" w:eastAsia="Times New Roman" w:hAnsi="Times New Roman" w:cs="Times New Roman"/>
          <w:noProof/>
          <w:kern w:val="0"/>
          <w:lang w:val="ro-MD"/>
          <w14:ligatures w14:val="none"/>
        </w:rPr>
        <w:t>, .................................................................................................................................................</w:t>
      </w:r>
    </w:p>
    <w:p w14:paraId="60021FA9" w14:textId="77777777" w:rsidR="006303E0" w:rsidRPr="006303E0" w:rsidRDefault="006303E0" w:rsidP="006303E0">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 xml:space="preserve">                                   (denumirea autorităţii contractante şi adresa completă)</w:t>
      </w:r>
    </w:p>
    <w:p w14:paraId="4C8582D1" w14:textId="77777777" w:rsidR="006303E0" w:rsidRPr="006303E0" w:rsidRDefault="006303E0" w:rsidP="006303E0">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Cu privire la procedura pentru atribuirea contractului ................</w:t>
      </w:r>
      <w:r w:rsidRPr="006303E0">
        <w:rPr>
          <w:rFonts w:ascii="Times New Roman" w:eastAsia="Times New Roman" w:hAnsi="Times New Roman" w:cs="Times New Roman"/>
          <w:i/>
          <w:noProof/>
          <w:kern w:val="0"/>
          <w:lang w:val="ro-MD"/>
          <w14:ligatures w14:val="none"/>
        </w:rPr>
        <w:t>...... (denumirea contractului de achiziţie publică)</w:t>
      </w:r>
      <w:r w:rsidRPr="006303E0">
        <w:rPr>
          <w:rFonts w:ascii="Times New Roman" w:eastAsia="Times New Roman" w:hAnsi="Times New Roman" w:cs="Times New Roman"/>
          <w:noProof/>
          <w:kern w:val="0"/>
          <w:lang w:val="ro-MD"/>
          <w14:ligatures w14:val="none"/>
        </w:rPr>
        <w:t xml:space="preserve">, noi ............. </w:t>
      </w:r>
      <w:r w:rsidRPr="006303E0">
        <w:rPr>
          <w:rFonts w:ascii="Times New Roman" w:eastAsia="Times New Roman" w:hAnsi="Times New Roman" w:cs="Times New Roman"/>
          <w:i/>
          <w:noProof/>
          <w:kern w:val="0"/>
          <w:lang w:val="ro-MD"/>
          <w14:ligatures w14:val="none"/>
        </w:rPr>
        <w:t>(denumirea terţului susţinător tehnic şi profesional</w:t>
      </w:r>
      <w:r w:rsidRPr="006303E0">
        <w:rPr>
          <w:rFonts w:ascii="Times New Roman" w:eastAsia="Times New Roman" w:hAnsi="Times New Roman" w:cs="Times New Roman"/>
          <w:noProof/>
          <w:kern w:val="0"/>
          <w:lang w:val="ro-MD"/>
          <w14:ligatures w14:val="none"/>
        </w:rPr>
        <w:t>), având sediul înregistrat la .......... .............</w:t>
      </w:r>
      <w:r w:rsidRPr="006303E0">
        <w:rPr>
          <w:rFonts w:ascii="Times New Roman" w:eastAsia="Times New Roman" w:hAnsi="Times New Roman" w:cs="Times New Roman"/>
          <w:i/>
          <w:noProof/>
          <w:kern w:val="0"/>
          <w:lang w:val="ro-MD"/>
          <w14:ligatures w14:val="none"/>
        </w:rPr>
        <w:t>(adresa terţului susţinător tehnic şi profesional)</w:t>
      </w:r>
      <w:r w:rsidRPr="006303E0">
        <w:rPr>
          <w:rFonts w:ascii="Times New Roman" w:eastAsia="Times New Roman" w:hAnsi="Times New Roman" w:cs="Times New Roman"/>
          <w:noProof/>
          <w:kern w:val="0"/>
          <w:lang w:val="ro-MD"/>
          <w14:ligatures w14:val="none"/>
        </w:rPr>
        <w:t>, ne obligăm, în mod ferm, necondiţionat şi irevocabil, să punem la dispoziţia.............. (</w:t>
      </w:r>
      <w:r w:rsidRPr="006303E0">
        <w:rPr>
          <w:rFonts w:ascii="Times New Roman" w:eastAsia="Times New Roman" w:hAnsi="Times New Roman" w:cs="Times New Roman"/>
          <w:i/>
          <w:noProof/>
          <w:kern w:val="0"/>
          <w:lang w:val="ro-MD"/>
          <w14:ligatures w14:val="none"/>
        </w:rPr>
        <w:t>denumirea ofertantului)</w:t>
      </w:r>
      <w:r w:rsidRPr="006303E0">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8F85F66" w14:textId="77777777" w:rsidR="006303E0" w:rsidRPr="006303E0" w:rsidRDefault="006303E0" w:rsidP="006303E0">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2B708CDF"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6303E0">
        <w:rPr>
          <w:rFonts w:ascii="Times New Roman" w:eastAsia="Times New Roman" w:hAnsi="Times New Roman" w:cs="Times New Roman"/>
          <w:i/>
          <w:noProof/>
          <w:kern w:val="0"/>
          <w:lang w:val="ro-MD"/>
          <w14:ligatures w14:val="none"/>
        </w:rPr>
        <w:t xml:space="preserve">denumirea ofertantului/candidatului) </w:t>
      </w:r>
      <w:r w:rsidRPr="006303E0">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17D8FF10"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Noi, ....................... </w:t>
      </w:r>
      <w:r w:rsidRPr="006303E0">
        <w:rPr>
          <w:rFonts w:ascii="Times New Roman" w:eastAsia="Times New Roman" w:hAnsi="Times New Roman" w:cs="Times New Roman"/>
          <w:i/>
          <w:noProof/>
          <w:kern w:val="0"/>
          <w:lang w:val="ro-MD"/>
          <w14:ligatures w14:val="none"/>
        </w:rPr>
        <w:t>(denumirea terţului susţinător tehnic şiprofesional),</w:t>
      </w:r>
      <w:r w:rsidRPr="006303E0">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6303E0">
        <w:rPr>
          <w:rFonts w:ascii="Times New Roman" w:eastAsia="Times New Roman" w:hAnsi="Times New Roman" w:cs="Times New Roman"/>
          <w:i/>
          <w:noProof/>
          <w:kern w:val="0"/>
          <w:lang w:val="ro-MD"/>
          <w14:ligatures w14:val="none"/>
        </w:rPr>
        <w:t>(denumirea ofertantului/candidatului)</w:t>
      </w:r>
      <w:r w:rsidRPr="006303E0">
        <w:rPr>
          <w:rFonts w:ascii="Times New Roman" w:eastAsia="Times New Roman" w:hAnsi="Times New Roman" w:cs="Times New Roman"/>
          <w:noProof/>
          <w:kern w:val="0"/>
          <w:lang w:val="ro-MD"/>
          <w14:ligatures w14:val="none"/>
        </w:rPr>
        <w:t xml:space="preserve">, în baza contractului de achiziţie publică, şi pentru care ................ </w:t>
      </w:r>
      <w:r w:rsidRPr="006303E0">
        <w:rPr>
          <w:rFonts w:ascii="Times New Roman" w:eastAsia="Times New Roman" w:hAnsi="Times New Roman" w:cs="Times New Roman"/>
          <w:i/>
          <w:noProof/>
          <w:kern w:val="0"/>
          <w:lang w:val="ro-MD"/>
          <w14:ligatures w14:val="none"/>
        </w:rPr>
        <w:t>(denumire operatorul/candidatului)</w:t>
      </w:r>
      <w:r w:rsidRPr="006303E0">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7ABDB731"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Noi, .................. </w:t>
      </w:r>
      <w:r w:rsidRPr="006303E0">
        <w:rPr>
          <w:rFonts w:ascii="Times New Roman" w:eastAsia="Times New Roman" w:hAnsi="Times New Roman" w:cs="Times New Roman"/>
          <w:i/>
          <w:noProof/>
          <w:kern w:val="0"/>
          <w:lang w:val="ro-MD"/>
          <w14:ligatures w14:val="none"/>
        </w:rPr>
        <w:t>(denumirea terţului susţinător tehnic şi profesional),</w:t>
      </w:r>
      <w:r w:rsidRPr="006303E0">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6303E0">
        <w:rPr>
          <w:rFonts w:ascii="Times New Roman" w:eastAsia="Times New Roman" w:hAnsi="Times New Roman" w:cs="Times New Roman"/>
          <w:i/>
          <w:noProof/>
          <w:kern w:val="0"/>
          <w:lang w:val="ro-MD"/>
          <w14:ligatures w14:val="none"/>
        </w:rPr>
        <w:t>denumire ofertant),</w:t>
      </w:r>
      <w:r w:rsidRPr="006303E0">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5B29BD59"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Noi,..................................</w:t>
      </w:r>
      <w:r w:rsidRPr="006303E0">
        <w:rPr>
          <w:rFonts w:ascii="Times New Roman" w:eastAsia="Times New Roman" w:hAnsi="Times New Roman" w:cs="Times New Roman"/>
          <w:i/>
          <w:noProof/>
          <w:kern w:val="0"/>
          <w:lang w:val="ro-MD"/>
          <w14:ligatures w14:val="none"/>
        </w:rPr>
        <w:t xml:space="preserve"> (denumirea terţului susţinător tehnic şi profesional),</w:t>
      </w:r>
      <w:r w:rsidRPr="006303E0">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6B51E48F" w14:textId="77777777" w:rsidR="006303E0" w:rsidRPr="006303E0" w:rsidRDefault="006303E0" w:rsidP="006303E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i/>
          <w:noProof/>
          <w:kern w:val="0"/>
          <w:lang w:val="ro-MD"/>
          <w14:ligatures w14:val="none"/>
        </w:rPr>
        <w:t>denumirea ofertantului/candidatului).</w:t>
      </w:r>
    </w:p>
    <w:p w14:paraId="3FBA2B00"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64106BF3"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650A3805"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Data completării,</w:t>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t>Terţ susţinător,</w:t>
      </w:r>
    </w:p>
    <w:p w14:paraId="5414037D" w14:textId="77777777" w:rsidR="006303E0" w:rsidRPr="006303E0" w:rsidRDefault="006303E0" w:rsidP="006303E0">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6303E0">
        <w:rPr>
          <w:rFonts w:ascii="Times New Roman" w:eastAsia="Times New Roman" w:hAnsi="Times New Roman" w:cs="Times New Roman"/>
          <w:noProof/>
          <w:spacing w:val="-1"/>
          <w:kern w:val="0"/>
          <w:lang w:val="ro-MD"/>
          <w14:ligatures w14:val="none"/>
        </w:rPr>
        <w:t>...........................</w:t>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r>
      <w:r w:rsidRPr="006303E0">
        <w:rPr>
          <w:rFonts w:ascii="Times New Roman" w:eastAsia="Times New Roman" w:hAnsi="Times New Roman" w:cs="Times New Roman"/>
          <w:noProof/>
          <w:spacing w:val="-1"/>
          <w:kern w:val="0"/>
          <w:lang w:val="ro-MD"/>
          <w14:ligatures w14:val="none"/>
        </w:rPr>
        <w:tab/>
        <w:t>.....................</w:t>
      </w:r>
    </w:p>
    <w:p w14:paraId="1ED6ACED" w14:textId="77777777" w:rsidR="006303E0" w:rsidRPr="006303E0" w:rsidRDefault="006303E0" w:rsidP="006303E0">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6303E0">
        <w:rPr>
          <w:rFonts w:ascii="Times New Roman" w:eastAsia="Times New Roman" w:hAnsi="Times New Roman" w:cs="Times New Roman"/>
          <w:i/>
          <w:noProof/>
          <w:spacing w:val="-1"/>
          <w:kern w:val="0"/>
          <w:lang w:val="ro-MD"/>
          <w14:ligatures w14:val="none"/>
        </w:rPr>
        <w:t>(semnătură autorizată)</w:t>
      </w:r>
    </w:p>
    <w:p w14:paraId="2CB4C3C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DC6C424"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20</w:t>
      </w:r>
    </w:p>
    <w:p w14:paraId="3D5F6AA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108C414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6FB0C669"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BB89BE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441231E" w14:textId="77777777" w:rsidR="006303E0" w:rsidRPr="006303E0" w:rsidRDefault="006303E0" w:rsidP="006303E0">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6303E0">
        <w:rPr>
          <w:rFonts w:ascii="Times New Roman" w:eastAsia="Times New Roman" w:hAnsi="Times New Roman" w:cs="Times New Roman"/>
          <w:b/>
          <w:bCs/>
          <w:noProof/>
          <w:kern w:val="32"/>
          <w:lang w:val="ro-MD"/>
          <w14:ligatures w14:val="none"/>
        </w:rPr>
        <w:t xml:space="preserve">DECLARAŢIE TERŢ SUSŢINĂTOR TEHNIC </w:t>
      </w:r>
    </w:p>
    <w:p w14:paraId="71ECECAB" w14:textId="77777777" w:rsidR="006303E0" w:rsidRPr="006303E0" w:rsidRDefault="006303E0" w:rsidP="006303E0">
      <w:pPr>
        <w:shd w:val="clear" w:color="auto" w:fill="FFFFFF"/>
        <w:spacing w:after="200" w:line="240" w:lineRule="auto"/>
        <w:rPr>
          <w:rFonts w:ascii="Times New Roman" w:eastAsia="Calibri" w:hAnsi="Times New Roman" w:cs="Times New Roman"/>
          <w:b/>
          <w:i/>
          <w:noProof/>
          <w:kern w:val="0"/>
          <w:lang w:val="ro-MD"/>
          <w14:ligatures w14:val="none"/>
        </w:rPr>
      </w:pPr>
    </w:p>
    <w:p w14:paraId="294053DC" w14:textId="77777777" w:rsidR="006303E0" w:rsidRPr="006303E0" w:rsidRDefault="006303E0" w:rsidP="006303E0">
      <w:pPr>
        <w:shd w:val="clear" w:color="auto" w:fill="FFFFFF"/>
        <w:spacing w:after="0" w:line="240" w:lineRule="auto"/>
        <w:rPr>
          <w:rFonts w:ascii="Times New Roman" w:eastAsia="Calibri" w:hAnsi="Times New Roman" w:cs="Times New Roman"/>
          <w:b/>
          <w:noProof/>
          <w:spacing w:val="-2"/>
          <w:kern w:val="0"/>
          <w:lang w:val="ro-MD"/>
          <w14:ligatures w14:val="none"/>
        </w:rPr>
      </w:pPr>
      <w:r w:rsidRPr="006303E0">
        <w:rPr>
          <w:rFonts w:ascii="Times New Roman" w:eastAsia="Calibri" w:hAnsi="Times New Roman" w:cs="Times New Roman"/>
          <w:b/>
          <w:noProof/>
          <w:spacing w:val="-2"/>
          <w:kern w:val="0"/>
          <w:lang w:val="ro-MD"/>
          <w14:ligatures w14:val="none"/>
        </w:rPr>
        <w:t xml:space="preserve">Terţ susţinător tehnic </w:t>
      </w:r>
    </w:p>
    <w:p w14:paraId="23DDDC97" w14:textId="77777777" w:rsidR="006303E0" w:rsidRPr="006303E0" w:rsidRDefault="006303E0" w:rsidP="006303E0">
      <w:pPr>
        <w:shd w:val="clear" w:color="auto" w:fill="FFFFFF"/>
        <w:spacing w:after="0" w:line="240" w:lineRule="auto"/>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spacing w:val="-2"/>
          <w:kern w:val="0"/>
          <w:lang w:val="ro-MD"/>
          <w14:ligatures w14:val="none"/>
        </w:rPr>
        <w:t>..........................</w:t>
      </w:r>
    </w:p>
    <w:p w14:paraId="11645324" w14:textId="77777777" w:rsidR="006303E0" w:rsidRPr="006303E0" w:rsidRDefault="006303E0" w:rsidP="006303E0">
      <w:pPr>
        <w:shd w:val="clear" w:color="auto" w:fill="FFFFFF"/>
        <w:spacing w:after="0" w:line="240" w:lineRule="auto"/>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(denumirea)</w:t>
      </w:r>
    </w:p>
    <w:p w14:paraId="50D64E17" w14:textId="77777777" w:rsidR="006303E0" w:rsidRPr="006303E0" w:rsidRDefault="006303E0" w:rsidP="006303E0">
      <w:pPr>
        <w:shd w:val="clear" w:color="auto" w:fill="FFFFFF"/>
        <w:spacing w:after="0" w:line="240" w:lineRule="auto"/>
        <w:rPr>
          <w:rFonts w:ascii="Times New Roman" w:eastAsia="Calibri" w:hAnsi="Times New Roman" w:cs="Times New Roman"/>
          <w:noProof/>
          <w:kern w:val="0"/>
          <w:lang w:val="ro-MD"/>
          <w14:ligatures w14:val="none"/>
        </w:rPr>
      </w:pPr>
    </w:p>
    <w:p w14:paraId="487EA32B" w14:textId="77777777" w:rsidR="006303E0" w:rsidRPr="006303E0" w:rsidRDefault="006303E0" w:rsidP="006303E0">
      <w:pPr>
        <w:spacing w:after="200" w:line="240" w:lineRule="auto"/>
        <w:jc w:val="center"/>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kern w:val="0"/>
          <w:lang w:val="ro-MD"/>
          <w14:ligatures w14:val="none"/>
        </w:rPr>
        <w:t>Declaraţie</w:t>
      </w:r>
    </w:p>
    <w:p w14:paraId="3D468828" w14:textId="77777777" w:rsidR="006303E0" w:rsidRPr="006303E0" w:rsidRDefault="006303E0" w:rsidP="006303E0">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Subsemnatul, reprezentant împuternicit al .......................... (</w:t>
      </w:r>
      <w:r w:rsidRPr="006303E0">
        <w:rPr>
          <w:rFonts w:ascii="Times New Roman" w:eastAsia="Calibri" w:hAnsi="Times New Roman" w:cs="Times New Roman"/>
          <w:i/>
          <w:noProof/>
          <w:kern w:val="0"/>
          <w:lang w:val="ro-MD"/>
          <w14:ligatures w14:val="none"/>
        </w:rPr>
        <w:t>denumirea terţului susţinător tehnic şi profesional),</w:t>
      </w:r>
      <w:r w:rsidRPr="006303E0">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E230B6" w14:textId="77777777" w:rsidR="006303E0" w:rsidRPr="006303E0" w:rsidRDefault="006303E0" w:rsidP="006303E0">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6303E0">
        <w:rPr>
          <w:rFonts w:ascii="Times New Roman" w:eastAsia="Calibri" w:hAnsi="Times New Roman" w:cs="Times New Roman"/>
          <w:i/>
          <w:noProof/>
          <w:kern w:val="0"/>
          <w:lang w:val="ro-MD"/>
          <w14:ligatures w14:val="none"/>
        </w:rPr>
        <w:t>obiectul contractului).</w:t>
      </w:r>
    </w:p>
    <w:p w14:paraId="61738936" w14:textId="77777777" w:rsidR="006303E0" w:rsidRPr="006303E0" w:rsidRDefault="006303E0" w:rsidP="006303E0">
      <w:pPr>
        <w:shd w:val="clear" w:color="auto" w:fill="FFFFFF"/>
        <w:spacing w:after="200" w:line="240" w:lineRule="auto"/>
        <w:rPr>
          <w:rFonts w:ascii="Times New Roman" w:eastAsia="Calibri" w:hAnsi="Times New Roman" w:cs="Times New Roman"/>
          <w:noProof/>
          <w:kern w:val="0"/>
          <w:lang w:val="ro-MD"/>
          <w14:ligatures w14:val="none"/>
        </w:rPr>
      </w:pPr>
    </w:p>
    <w:p w14:paraId="2863C751" w14:textId="77777777" w:rsidR="006303E0" w:rsidRPr="006303E0" w:rsidRDefault="006303E0" w:rsidP="006303E0">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spacing w:val="-3"/>
          <w:kern w:val="0"/>
          <w:lang w:val="ro-MD"/>
          <w14:ligatures w14:val="none"/>
        </w:rPr>
        <w:t>LISTA</w:t>
      </w:r>
    </w:p>
    <w:p w14:paraId="16E23B15" w14:textId="77777777" w:rsidR="006303E0" w:rsidRPr="006303E0" w:rsidRDefault="006303E0" w:rsidP="006303E0">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303E0" w:rsidRPr="006303E0" w14:paraId="1095C17A" w14:textId="77777777" w:rsidTr="00F57E43">
        <w:tc>
          <w:tcPr>
            <w:tcW w:w="609" w:type="dxa"/>
            <w:shd w:val="clear" w:color="auto" w:fill="auto"/>
          </w:tcPr>
          <w:p w14:paraId="00014124"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 xml:space="preserve">Nr. </w:t>
            </w:r>
          </w:p>
          <w:p w14:paraId="4B2CB182"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crt</w:t>
            </w:r>
          </w:p>
        </w:tc>
        <w:tc>
          <w:tcPr>
            <w:tcW w:w="3477" w:type="dxa"/>
            <w:shd w:val="clear" w:color="auto" w:fill="auto"/>
          </w:tcPr>
          <w:p w14:paraId="0CA2A13F"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 xml:space="preserve">Denumire </w:t>
            </w:r>
            <w:r w:rsidRPr="006303E0">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5610A722"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57E8947F"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Forma de deţinere</w:t>
            </w:r>
          </w:p>
        </w:tc>
      </w:tr>
      <w:tr w:rsidR="006303E0" w:rsidRPr="006303E0" w14:paraId="46ECD658" w14:textId="77777777" w:rsidTr="00F57E43">
        <w:tc>
          <w:tcPr>
            <w:tcW w:w="609" w:type="dxa"/>
            <w:shd w:val="clear" w:color="auto" w:fill="auto"/>
          </w:tcPr>
          <w:p w14:paraId="5C2C2A07"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5553E0A"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239C3E6"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0D1D2639"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3250201D"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În chirie</w:t>
            </w:r>
          </w:p>
        </w:tc>
      </w:tr>
      <w:tr w:rsidR="006303E0" w:rsidRPr="006303E0" w14:paraId="4B0D5BCE" w14:textId="77777777" w:rsidTr="00F57E43">
        <w:tc>
          <w:tcPr>
            <w:tcW w:w="609" w:type="dxa"/>
            <w:shd w:val="clear" w:color="auto" w:fill="auto"/>
          </w:tcPr>
          <w:p w14:paraId="06E7D7B2"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74A8675"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114F239"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B9D45A2"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4B8511EC"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r>
      <w:tr w:rsidR="006303E0" w:rsidRPr="006303E0" w14:paraId="05BC7889" w14:textId="77777777" w:rsidTr="00F57E43">
        <w:tc>
          <w:tcPr>
            <w:tcW w:w="609" w:type="dxa"/>
            <w:shd w:val="clear" w:color="auto" w:fill="auto"/>
          </w:tcPr>
          <w:p w14:paraId="5A87DC34"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917A616"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0B4B62C0"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66182189"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46CB710A"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r>
      <w:tr w:rsidR="006303E0" w:rsidRPr="006303E0" w14:paraId="55E13F49" w14:textId="77777777" w:rsidTr="00F57E43">
        <w:tc>
          <w:tcPr>
            <w:tcW w:w="609" w:type="dxa"/>
            <w:shd w:val="clear" w:color="auto" w:fill="auto"/>
          </w:tcPr>
          <w:p w14:paraId="2A68C277"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FF90688"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F7C44D4"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3D696669"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0F8AAB7B"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p>
        </w:tc>
      </w:tr>
    </w:tbl>
    <w:p w14:paraId="3D45B6CD" w14:textId="77777777" w:rsidR="006303E0" w:rsidRPr="006303E0" w:rsidRDefault="006303E0" w:rsidP="006303E0">
      <w:pPr>
        <w:spacing w:after="200" w:line="240" w:lineRule="auto"/>
        <w:ind w:left="28"/>
        <w:rPr>
          <w:rFonts w:ascii="Times New Roman" w:eastAsia="Calibri" w:hAnsi="Times New Roman" w:cs="Times New Roman"/>
          <w:noProof/>
          <w:kern w:val="0"/>
          <w:lang w:val="ro-MD"/>
          <w14:ligatures w14:val="none"/>
        </w:rPr>
      </w:pPr>
    </w:p>
    <w:p w14:paraId="3682A3CD" w14:textId="77777777" w:rsidR="006303E0" w:rsidRPr="006303E0" w:rsidRDefault="006303E0" w:rsidP="006303E0">
      <w:pPr>
        <w:spacing w:after="200" w:line="240" w:lineRule="auto"/>
        <w:ind w:left="28"/>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4CD2B455" w14:textId="77777777" w:rsidR="006303E0" w:rsidRPr="006303E0" w:rsidRDefault="006303E0" w:rsidP="006303E0">
      <w:pPr>
        <w:spacing w:after="200" w:line="240" w:lineRule="auto"/>
        <w:ind w:left="28"/>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w:t>
      </w:r>
      <w:r w:rsidRPr="006303E0">
        <w:rPr>
          <w:rFonts w:ascii="Times New Roman" w:eastAsia="Calibri" w:hAnsi="Times New Roman" w:cs="Times New Roman"/>
          <w:i/>
          <w:noProof/>
          <w:kern w:val="0"/>
          <w:lang w:val="ro-MD"/>
          <w14:ligatures w14:val="none"/>
        </w:rPr>
        <w:t>denumirea ofertantului/candidatului).</w:t>
      </w:r>
    </w:p>
    <w:p w14:paraId="4A5CF7F2" w14:textId="77777777" w:rsidR="006303E0" w:rsidRPr="006303E0" w:rsidRDefault="006303E0" w:rsidP="006303E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BA0DB4C" w14:textId="77777777" w:rsidR="006303E0" w:rsidRPr="006303E0" w:rsidRDefault="006303E0" w:rsidP="006303E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1509F164" w14:textId="77777777" w:rsidR="006303E0" w:rsidRPr="006303E0" w:rsidRDefault="006303E0" w:rsidP="006303E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397E49B1" w14:textId="77777777" w:rsidR="006303E0" w:rsidRPr="006303E0" w:rsidRDefault="006303E0" w:rsidP="006303E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6303E0">
        <w:rPr>
          <w:rFonts w:ascii="Times New Roman" w:eastAsia="Calibri" w:hAnsi="Times New Roman" w:cs="Times New Roman"/>
          <w:noProof/>
          <w:spacing w:val="-1"/>
          <w:kern w:val="0"/>
          <w:lang w:val="ro-MD"/>
          <w14:ligatures w14:val="none"/>
        </w:rPr>
        <w:t>Data completării,</w:t>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t>Terţ susţinător,</w:t>
      </w:r>
    </w:p>
    <w:p w14:paraId="3CDDE644" w14:textId="77777777" w:rsidR="006303E0" w:rsidRPr="006303E0" w:rsidRDefault="006303E0" w:rsidP="006303E0">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6303E0">
        <w:rPr>
          <w:rFonts w:ascii="Times New Roman" w:eastAsia="Calibri" w:hAnsi="Times New Roman" w:cs="Times New Roman"/>
          <w:i/>
          <w:noProof/>
          <w:spacing w:val="-1"/>
          <w:kern w:val="0"/>
          <w:lang w:val="ro-MD"/>
          <w14:ligatures w14:val="none"/>
        </w:rPr>
        <w:lastRenderedPageBreak/>
        <w:t>(semnătură autorizată</w:t>
      </w:r>
      <w:r w:rsidRPr="006303E0">
        <w:rPr>
          <w:rFonts w:ascii="Times New Roman" w:eastAsia="Calibri" w:hAnsi="Times New Roman" w:cs="Times New Roman"/>
          <w:i/>
          <w:noProof/>
          <w:spacing w:val="-1"/>
          <w:kern w:val="0"/>
          <w:sz w:val="22"/>
          <w:szCs w:val="22"/>
          <w:lang w:val="ro-MD"/>
          <w14:ligatures w14:val="none"/>
        </w:rPr>
        <w:t>)</w:t>
      </w:r>
    </w:p>
    <w:p w14:paraId="27D785D0"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2353E8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FAB8859"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29A7BA0"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B8572E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996EB14"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21</w:t>
      </w:r>
    </w:p>
    <w:p w14:paraId="0DC5373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61E3B70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7F1926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989A9B3"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13FE151"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AB39721" w14:textId="77777777" w:rsidR="006303E0" w:rsidRPr="006303E0" w:rsidRDefault="006303E0" w:rsidP="006303E0">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6303E0">
        <w:rPr>
          <w:rFonts w:ascii="Times New Roman" w:eastAsia="Times New Roman" w:hAnsi="Times New Roman" w:cs="Times New Roman"/>
          <w:b/>
          <w:bCs/>
          <w:noProof/>
          <w:kern w:val="32"/>
          <w:lang w:val="ro-MD"/>
          <w14:ligatures w14:val="none"/>
        </w:rPr>
        <w:t>DECLARAŢIE TERŢ SUSŢINĂTOR PROFESIONAL</w:t>
      </w:r>
    </w:p>
    <w:p w14:paraId="26B97108" w14:textId="77777777" w:rsidR="006303E0" w:rsidRPr="006303E0" w:rsidRDefault="006303E0" w:rsidP="006303E0">
      <w:pPr>
        <w:spacing w:after="0" w:line="276" w:lineRule="auto"/>
        <w:rPr>
          <w:rFonts w:ascii="Times New Roman" w:eastAsia="Calibri" w:hAnsi="Times New Roman" w:cs="Times New Roman"/>
          <w:noProof/>
          <w:kern w:val="0"/>
          <w:lang w:val="ro-MD"/>
          <w14:ligatures w14:val="none"/>
        </w:rPr>
      </w:pPr>
    </w:p>
    <w:p w14:paraId="33320D0C" w14:textId="77777777" w:rsidR="006303E0" w:rsidRPr="006303E0" w:rsidRDefault="006303E0" w:rsidP="006303E0">
      <w:pPr>
        <w:shd w:val="clear" w:color="auto" w:fill="FFFFFF"/>
        <w:spacing w:after="0" w:line="276" w:lineRule="auto"/>
        <w:rPr>
          <w:rFonts w:ascii="Times New Roman" w:eastAsia="Calibri" w:hAnsi="Times New Roman" w:cs="Times New Roman"/>
          <w:b/>
          <w:noProof/>
          <w:spacing w:val="-2"/>
          <w:kern w:val="0"/>
          <w:lang w:val="ro-MD"/>
          <w14:ligatures w14:val="none"/>
        </w:rPr>
      </w:pPr>
      <w:r w:rsidRPr="006303E0">
        <w:rPr>
          <w:rFonts w:ascii="Times New Roman" w:eastAsia="Calibri" w:hAnsi="Times New Roman" w:cs="Times New Roman"/>
          <w:b/>
          <w:noProof/>
          <w:spacing w:val="-2"/>
          <w:kern w:val="0"/>
          <w:lang w:val="ro-MD"/>
          <w14:ligatures w14:val="none"/>
        </w:rPr>
        <w:t>Terţ susţinător profesional</w:t>
      </w:r>
    </w:p>
    <w:p w14:paraId="222B4BFB" w14:textId="77777777" w:rsidR="006303E0" w:rsidRPr="006303E0" w:rsidRDefault="006303E0" w:rsidP="006303E0">
      <w:pPr>
        <w:shd w:val="clear" w:color="auto" w:fill="FFFFFF"/>
        <w:spacing w:after="0" w:line="276" w:lineRule="auto"/>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spacing w:val="-2"/>
          <w:kern w:val="0"/>
          <w:lang w:val="ro-MD"/>
          <w14:ligatures w14:val="none"/>
        </w:rPr>
        <w:t>..........................</w:t>
      </w:r>
    </w:p>
    <w:p w14:paraId="720EAA5E" w14:textId="77777777" w:rsidR="006303E0" w:rsidRPr="006303E0" w:rsidRDefault="006303E0" w:rsidP="006303E0">
      <w:pPr>
        <w:shd w:val="clear" w:color="auto" w:fill="FFFFFF"/>
        <w:spacing w:after="0" w:line="276" w:lineRule="auto"/>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(denumirea)</w:t>
      </w:r>
    </w:p>
    <w:p w14:paraId="37AAD9F6" w14:textId="77777777" w:rsidR="006303E0" w:rsidRPr="006303E0" w:rsidRDefault="006303E0" w:rsidP="006303E0">
      <w:pPr>
        <w:shd w:val="clear" w:color="auto" w:fill="FFFFFF"/>
        <w:spacing w:after="0" w:line="276" w:lineRule="auto"/>
        <w:rPr>
          <w:rFonts w:ascii="Times New Roman" w:eastAsia="Calibri" w:hAnsi="Times New Roman" w:cs="Times New Roman"/>
          <w:noProof/>
          <w:kern w:val="0"/>
          <w:lang w:val="ro-MD"/>
          <w14:ligatures w14:val="none"/>
        </w:rPr>
      </w:pPr>
    </w:p>
    <w:p w14:paraId="307893B3" w14:textId="77777777" w:rsidR="006303E0" w:rsidRPr="006303E0" w:rsidRDefault="006303E0" w:rsidP="006303E0">
      <w:pPr>
        <w:spacing w:after="200" w:line="276" w:lineRule="auto"/>
        <w:jc w:val="center"/>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kern w:val="0"/>
          <w:lang w:val="ro-MD"/>
          <w14:ligatures w14:val="none"/>
        </w:rPr>
        <w:t>Declaraţie</w:t>
      </w:r>
    </w:p>
    <w:p w14:paraId="1CC711FF" w14:textId="77777777" w:rsidR="006303E0" w:rsidRPr="006303E0" w:rsidRDefault="006303E0" w:rsidP="006303E0">
      <w:pPr>
        <w:shd w:val="clear" w:color="auto" w:fill="FFFFFF"/>
        <w:spacing w:after="20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C0A208E" w14:textId="77777777" w:rsidR="006303E0" w:rsidRPr="006303E0" w:rsidRDefault="006303E0" w:rsidP="006303E0">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6303E0">
        <w:rPr>
          <w:rFonts w:ascii="Times New Roman" w:eastAsia="Calibri" w:hAnsi="Times New Roman" w:cs="Times New Roman"/>
          <w:b/>
          <w:noProof/>
          <w:spacing w:val="-3"/>
          <w:kern w:val="0"/>
          <w:lang w:val="ro-MD"/>
          <w14:ligatures w14:val="none"/>
        </w:rPr>
        <w:t>LISTA</w:t>
      </w:r>
    </w:p>
    <w:p w14:paraId="4B8FB4E9" w14:textId="77777777" w:rsidR="006303E0" w:rsidRPr="006303E0" w:rsidRDefault="006303E0" w:rsidP="006303E0">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privind personalului de specialitate angajat care urmează a fi efectiv</w:t>
      </w:r>
    </w:p>
    <w:p w14:paraId="631C39DD" w14:textId="77777777" w:rsidR="006303E0" w:rsidRPr="006303E0" w:rsidRDefault="006303E0" w:rsidP="006303E0">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alocat pentru îndeplinirea contractului de achiziţie publică</w:t>
      </w:r>
    </w:p>
    <w:p w14:paraId="4CE4D0B7" w14:textId="77777777" w:rsidR="006303E0" w:rsidRPr="006303E0" w:rsidRDefault="006303E0" w:rsidP="006303E0">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303E0" w:rsidRPr="006303E0" w14:paraId="1F6F6C25" w14:textId="77777777" w:rsidTr="00F57E43">
        <w:trPr>
          <w:jc w:val="center"/>
        </w:trPr>
        <w:tc>
          <w:tcPr>
            <w:tcW w:w="3023" w:type="dxa"/>
            <w:shd w:val="clear" w:color="auto" w:fill="auto"/>
          </w:tcPr>
          <w:p w14:paraId="0127D8DF"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0B79510"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Anul 1</w:t>
            </w:r>
          </w:p>
        </w:tc>
        <w:tc>
          <w:tcPr>
            <w:tcW w:w="1845" w:type="dxa"/>
            <w:shd w:val="clear" w:color="auto" w:fill="auto"/>
          </w:tcPr>
          <w:p w14:paraId="4DDE6D8A"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Anul 2</w:t>
            </w:r>
          </w:p>
        </w:tc>
        <w:tc>
          <w:tcPr>
            <w:tcW w:w="1757" w:type="dxa"/>
            <w:shd w:val="clear" w:color="auto" w:fill="auto"/>
          </w:tcPr>
          <w:p w14:paraId="691D2DB5"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Anul 3</w:t>
            </w:r>
          </w:p>
        </w:tc>
      </w:tr>
      <w:tr w:rsidR="006303E0" w:rsidRPr="006303E0" w14:paraId="639A2AD1" w14:textId="77777777" w:rsidTr="00F57E43">
        <w:trPr>
          <w:jc w:val="center"/>
        </w:trPr>
        <w:tc>
          <w:tcPr>
            <w:tcW w:w="3023" w:type="dxa"/>
            <w:shd w:val="clear" w:color="auto" w:fill="auto"/>
          </w:tcPr>
          <w:p w14:paraId="109496CB"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2F69AAEF"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3CF6DB7"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7B0C59E"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r>
      <w:tr w:rsidR="006303E0" w:rsidRPr="006303E0" w14:paraId="56580246" w14:textId="77777777" w:rsidTr="00F57E43">
        <w:trPr>
          <w:jc w:val="center"/>
        </w:trPr>
        <w:tc>
          <w:tcPr>
            <w:tcW w:w="3023" w:type="dxa"/>
            <w:shd w:val="clear" w:color="auto" w:fill="auto"/>
          </w:tcPr>
          <w:p w14:paraId="2C698DC3"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w:t>
            </w:r>
          </w:p>
        </w:tc>
        <w:tc>
          <w:tcPr>
            <w:tcW w:w="1757" w:type="dxa"/>
            <w:shd w:val="clear" w:color="auto" w:fill="auto"/>
          </w:tcPr>
          <w:p w14:paraId="687032A7"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33540F14"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AD34703"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r>
      <w:tr w:rsidR="006303E0" w:rsidRPr="006303E0" w14:paraId="74CF5C61" w14:textId="77777777" w:rsidTr="00F57E43">
        <w:trPr>
          <w:jc w:val="center"/>
        </w:trPr>
        <w:tc>
          <w:tcPr>
            <w:tcW w:w="3023" w:type="dxa"/>
            <w:shd w:val="clear" w:color="auto" w:fill="auto"/>
          </w:tcPr>
          <w:p w14:paraId="095C1C83"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w:t>
            </w:r>
          </w:p>
        </w:tc>
        <w:tc>
          <w:tcPr>
            <w:tcW w:w="1757" w:type="dxa"/>
            <w:shd w:val="clear" w:color="auto" w:fill="auto"/>
          </w:tcPr>
          <w:p w14:paraId="2DBE8257"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09B18A7"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90D785D"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r>
      <w:tr w:rsidR="006303E0" w:rsidRPr="006303E0" w14:paraId="75419256" w14:textId="77777777" w:rsidTr="00F57E43">
        <w:trPr>
          <w:jc w:val="center"/>
        </w:trPr>
        <w:tc>
          <w:tcPr>
            <w:tcW w:w="3023" w:type="dxa"/>
            <w:shd w:val="clear" w:color="auto" w:fill="auto"/>
          </w:tcPr>
          <w:p w14:paraId="5217DD50" w14:textId="77777777" w:rsidR="006303E0" w:rsidRPr="006303E0" w:rsidRDefault="006303E0" w:rsidP="006303E0">
            <w:pPr>
              <w:spacing w:after="0" w:line="240" w:lineRule="auto"/>
              <w:jc w:val="center"/>
              <w:rPr>
                <w:rFonts w:ascii="Times New Roman" w:eastAsia="Calibri" w:hAnsi="Times New Roman" w:cs="Times New Roman"/>
                <w:noProof/>
                <w:kern w:val="0"/>
                <w:lang w:val="ro-MD" w:eastAsia="ro-RO"/>
                <w14:ligatures w14:val="none"/>
              </w:rPr>
            </w:pPr>
            <w:r w:rsidRPr="006303E0">
              <w:rPr>
                <w:rFonts w:ascii="Times New Roman" w:eastAsia="Calibri" w:hAnsi="Times New Roman" w:cs="Times New Roman"/>
                <w:noProof/>
                <w:kern w:val="0"/>
                <w:lang w:val="ro-MD" w:eastAsia="ro-RO"/>
                <w14:ligatures w14:val="none"/>
              </w:rPr>
              <w:t>………….</w:t>
            </w:r>
          </w:p>
        </w:tc>
        <w:tc>
          <w:tcPr>
            <w:tcW w:w="1757" w:type="dxa"/>
            <w:shd w:val="clear" w:color="auto" w:fill="auto"/>
          </w:tcPr>
          <w:p w14:paraId="78922B70"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1A995EAD"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8D1D769" w14:textId="77777777" w:rsidR="006303E0" w:rsidRPr="006303E0" w:rsidRDefault="006303E0" w:rsidP="006303E0">
            <w:pPr>
              <w:spacing w:after="0" w:line="240" w:lineRule="auto"/>
              <w:rPr>
                <w:rFonts w:ascii="Times New Roman" w:eastAsia="Calibri" w:hAnsi="Times New Roman" w:cs="Times New Roman"/>
                <w:noProof/>
                <w:kern w:val="0"/>
                <w:lang w:val="ro-MD" w:eastAsia="ro-RO"/>
                <w14:ligatures w14:val="none"/>
              </w:rPr>
            </w:pPr>
          </w:p>
        </w:tc>
      </w:tr>
    </w:tbl>
    <w:p w14:paraId="6F97DA1C" w14:textId="77777777" w:rsidR="006303E0" w:rsidRPr="006303E0" w:rsidRDefault="006303E0" w:rsidP="006303E0">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2F976187" w14:textId="77777777" w:rsidR="006303E0" w:rsidRPr="006303E0" w:rsidRDefault="006303E0" w:rsidP="006303E0">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5D854D89" w14:textId="77777777" w:rsidR="006303E0" w:rsidRPr="006303E0" w:rsidRDefault="006303E0" w:rsidP="006303E0">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DFC6446" w14:textId="77777777" w:rsidR="006303E0" w:rsidRPr="006303E0" w:rsidRDefault="006303E0" w:rsidP="006303E0">
      <w:pPr>
        <w:shd w:val="clear" w:color="auto" w:fill="FFFFFF"/>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6303E0">
        <w:rPr>
          <w:rFonts w:ascii="Times New Roman" w:eastAsia="Calibri" w:hAnsi="Times New Roman" w:cs="Times New Roman"/>
          <w:i/>
          <w:noProof/>
          <w:kern w:val="0"/>
          <w:lang w:val="ro-MD"/>
          <w14:ligatures w14:val="none"/>
        </w:rPr>
        <w:t>denumirea şi adresa autorităţii contractante)</w:t>
      </w:r>
      <w:r w:rsidRPr="006303E0">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369FB3A9" w14:textId="77777777" w:rsidR="006303E0" w:rsidRPr="006303E0" w:rsidRDefault="006303E0" w:rsidP="006303E0">
      <w:pPr>
        <w:shd w:val="clear" w:color="auto" w:fill="FFFFFF"/>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27BC3941" w14:textId="77777777" w:rsidR="006303E0" w:rsidRPr="006303E0" w:rsidRDefault="006303E0" w:rsidP="006303E0">
      <w:pPr>
        <w:shd w:val="clear" w:color="auto" w:fill="FFFFFF"/>
        <w:spacing w:after="0" w:line="276" w:lineRule="auto"/>
        <w:jc w:val="both"/>
        <w:rPr>
          <w:rFonts w:ascii="Times New Roman" w:eastAsia="Calibri" w:hAnsi="Times New Roman" w:cs="Times New Roman"/>
          <w:noProof/>
          <w:kern w:val="0"/>
          <w:lang w:val="ro-MD"/>
          <w14:ligatures w14:val="none"/>
        </w:rPr>
      </w:pPr>
      <w:r w:rsidRPr="006303E0">
        <w:rPr>
          <w:rFonts w:ascii="Times New Roman" w:eastAsia="Calibri" w:hAnsi="Times New Roman" w:cs="Times New Roman"/>
          <w:noProof/>
          <w:kern w:val="0"/>
          <w:lang w:val="ro-MD"/>
          <w14:ligatures w14:val="none"/>
        </w:rPr>
        <w:t>(</w:t>
      </w:r>
      <w:r w:rsidRPr="006303E0">
        <w:rPr>
          <w:rFonts w:ascii="Times New Roman" w:eastAsia="Calibri" w:hAnsi="Times New Roman" w:cs="Times New Roman"/>
          <w:i/>
          <w:noProof/>
          <w:kern w:val="0"/>
          <w:lang w:val="ro-MD"/>
          <w14:ligatures w14:val="none"/>
        </w:rPr>
        <w:t>denumirea ofertantului/candidatului).</w:t>
      </w:r>
    </w:p>
    <w:p w14:paraId="7AED4ACD" w14:textId="77777777" w:rsidR="006303E0" w:rsidRPr="006303E0" w:rsidRDefault="006303E0" w:rsidP="006303E0">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7C5B92A7" w14:textId="77777777" w:rsidR="006303E0" w:rsidRPr="006303E0" w:rsidRDefault="006303E0" w:rsidP="006303E0">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6303E0">
        <w:rPr>
          <w:rFonts w:ascii="Times New Roman" w:eastAsia="Calibri" w:hAnsi="Times New Roman" w:cs="Times New Roman"/>
          <w:noProof/>
          <w:spacing w:val="-1"/>
          <w:kern w:val="0"/>
          <w:lang w:val="ro-MD"/>
          <w14:ligatures w14:val="none"/>
        </w:rPr>
        <w:t>Data completării,</w:t>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r>
      <w:r w:rsidRPr="006303E0">
        <w:rPr>
          <w:rFonts w:ascii="Times New Roman" w:eastAsia="Calibri" w:hAnsi="Times New Roman" w:cs="Times New Roman"/>
          <w:noProof/>
          <w:spacing w:val="-1"/>
          <w:kern w:val="0"/>
          <w:lang w:val="ro-MD"/>
          <w14:ligatures w14:val="none"/>
        </w:rPr>
        <w:tab/>
        <w:t>Terţ susţinător,</w:t>
      </w:r>
    </w:p>
    <w:p w14:paraId="60161E5B" w14:textId="77777777" w:rsidR="006303E0" w:rsidRPr="006303E0" w:rsidRDefault="006303E0" w:rsidP="006303E0">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6303E0">
        <w:rPr>
          <w:rFonts w:ascii="Times New Roman" w:eastAsia="Calibri" w:hAnsi="Times New Roman" w:cs="Times New Roman"/>
          <w:i/>
          <w:noProof/>
          <w:spacing w:val="-1"/>
          <w:kern w:val="0"/>
          <w:lang w:val="ro-MD"/>
          <w14:ligatures w14:val="none"/>
        </w:rPr>
        <w:t>(semnătură autorizată)</w:t>
      </w:r>
    </w:p>
    <w:p w14:paraId="4B97757B"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t>Anexa nr. 22</w:t>
      </w:r>
    </w:p>
    <w:p w14:paraId="0C82C32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F85965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12E58C62"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4739FC" w14:textId="77777777" w:rsidR="006303E0" w:rsidRPr="006303E0" w:rsidRDefault="006303E0" w:rsidP="006303E0">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6303E0">
        <w:rPr>
          <w:rFonts w:ascii="Times New Roman" w:eastAsia="Times New Roman" w:hAnsi="Times New Roman" w:cs="Times New Roman"/>
          <w:b/>
          <w:noProof/>
          <w:color w:val="000000"/>
          <w:w w:val="90"/>
          <w:kern w:val="0"/>
          <w:lang w:val="ro-MD"/>
          <w14:ligatures w14:val="none"/>
        </w:rPr>
        <w:t>(Antetul instituției)</w:t>
      </w:r>
    </w:p>
    <w:p w14:paraId="46883CBB" w14:textId="77777777" w:rsidR="006303E0" w:rsidRPr="006303E0" w:rsidRDefault="006303E0" w:rsidP="006303E0">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6303E0">
        <w:rPr>
          <w:rFonts w:ascii="Times New Roman" w:eastAsia="Times New Roman" w:hAnsi="Times New Roman" w:cs="Times New Roman"/>
          <w:b/>
          <w:noProof/>
          <w:color w:val="000000"/>
          <w:w w:val="90"/>
          <w:kern w:val="0"/>
          <w:lang w:val="ro-MD"/>
          <w14:ligatures w14:val="none"/>
        </w:rPr>
        <w:t>~~~~~~~~~~~~~~~~~~~~~~~~~~~~~~~~~~~~~~~~~~~~~~~~~~~~~~~~~~~~~~~~~~~~~~~</w:t>
      </w:r>
    </w:p>
    <w:p w14:paraId="738EB702" w14:textId="77777777" w:rsidR="006303E0" w:rsidRPr="006303E0" w:rsidRDefault="006303E0" w:rsidP="006303E0">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6303E0">
        <w:rPr>
          <w:rFonts w:ascii="Times New Roman" w:eastAsia="Times New Roman" w:hAnsi="Times New Roman" w:cs="Times New Roman"/>
          <w:b/>
          <w:noProof/>
          <w:color w:val="000000"/>
          <w:w w:val="90"/>
          <w:kern w:val="0"/>
          <w:sz w:val="28"/>
          <w:szCs w:val="28"/>
          <w:lang w:val="ro-MD"/>
          <w14:ligatures w14:val="none"/>
        </w:rPr>
        <w:t>„__” ________ _____</w:t>
      </w:r>
      <w:r w:rsidRPr="006303E0">
        <w:rPr>
          <w:rFonts w:ascii="Times New Roman" w:eastAsia="Times New Roman" w:hAnsi="Times New Roman" w:cs="Times New Roman"/>
          <w:noProof/>
          <w:kern w:val="0"/>
          <w:lang w:val="ro-MD"/>
          <w14:ligatures w14:val="none"/>
        </w:rPr>
        <w:t>nr. __________</w:t>
      </w:r>
    </w:p>
    <w:p w14:paraId="450FC934" w14:textId="77777777" w:rsidR="006303E0" w:rsidRPr="006303E0" w:rsidRDefault="006303E0" w:rsidP="006303E0">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6303E0">
        <w:rPr>
          <w:rFonts w:ascii="Times New Roman" w:eastAsia="Times New Roman" w:hAnsi="Times New Roman" w:cs="Times New Roman"/>
          <w:b/>
          <w:noProof/>
          <w:color w:val="000000"/>
          <w:w w:val="90"/>
          <w:kern w:val="0"/>
          <w:sz w:val="28"/>
          <w:szCs w:val="28"/>
          <w:lang w:val="ro-MD"/>
          <w14:ligatures w14:val="none"/>
        </w:rPr>
        <w:t xml:space="preserve">AVIZ </w:t>
      </w:r>
    </w:p>
    <w:p w14:paraId="09A6A4F0" w14:textId="77777777" w:rsidR="006303E0" w:rsidRPr="006303E0" w:rsidRDefault="006303E0" w:rsidP="006303E0">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591244E2" w14:textId="77777777" w:rsidR="006303E0" w:rsidRPr="006303E0" w:rsidRDefault="006303E0" w:rsidP="006303E0">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Eliberat întreprinderii </w:t>
      </w:r>
      <w:r w:rsidRPr="006303E0">
        <w:rPr>
          <w:rFonts w:ascii="Times New Roman" w:eastAsia="PMingLiU" w:hAnsi="Times New Roman" w:cs="Times New Roman"/>
          <w:noProof/>
          <w:kern w:val="0"/>
          <w:lang w:val="ro-MD" w:eastAsia="zh-CN"/>
          <w14:ligatures w14:val="none"/>
        </w:rPr>
        <w:tab/>
        <w:t xml:space="preserve"> IDNO </w:t>
      </w:r>
      <w:r w:rsidRPr="006303E0">
        <w:rPr>
          <w:rFonts w:ascii="Times New Roman" w:eastAsia="PMingLiU" w:hAnsi="Times New Roman" w:cs="Times New Roman"/>
          <w:noProof/>
          <w:kern w:val="0"/>
          <w:lang w:val="ro-MD" w:eastAsia="zh-CN"/>
          <w14:ligatures w14:val="none"/>
        </w:rPr>
        <w:tab/>
        <w:t xml:space="preserve"> conform</w:t>
      </w:r>
    </w:p>
    <w:p w14:paraId="2CE966B2" w14:textId="77777777" w:rsidR="006303E0" w:rsidRPr="006303E0" w:rsidRDefault="006303E0" w:rsidP="006303E0">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cererii nr. </w:t>
      </w:r>
      <w:r w:rsidRPr="006303E0">
        <w:rPr>
          <w:rFonts w:ascii="Times New Roman" w:eastAsia="PMingLiU" w:hAnsi="Times New Roman" w:cs="Times New Roman"/>
          <w:noProof/>
          <w:kern w:val="0"/>
          <w:lang w:val="ro-MD" w:eastAsia="zh-CN"/>
          <w14:ligatures w14:val="none"/>
        </w:rPr>
        <w:tab/>
        <w:t xml:space="preserve"> din </w:t>
      </w:r>
      <w:r w:rsidRPr="006303E0">
        <w:rPr>
          <w:rFonts w:ascii="Times New Roman" w:eastAsia="PMingLiU" w:hAnsi="Times New Roman" w:cs="Times New Roman"/>
          <w:noProof/>
          <w:kern w:val="0"/>
          <w:lang w:val="ro-MD" w:eastAsia="zh-CN"/>
          <w14:ligatures w14:val="none"/>
        </w:rPr>
        <w:tab/>
        <w:t>. În urma verificării actelor prezentate și informației rezultate din</w:t>
      </w:r>
    </w:p>
    <w:p w14:paraId="1115974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actele de control în ultimii 3 (trei) ani, potrivit Ordinului nr. </w:t>
      </w:r>
      <w:r w:rsidRPr="006303E0">
        <w:rPr>
          <w:rFonts w:ascii="Times New Roman" w:eastAsia="PMingLiU" w:hAnsi="Times New Roman" w:cs="Times New Roman"/>
          <w:noProof/>
          <w:kern w:val="0"/>
          <w:lang w:val="ro-MD" w:eastAsia="zh-CN"/>
          <w14:ligatures w14:val="none"/>
        </w:rPr>
        <w:tab/>
        <w:t xml:space="preserve"> din</w:t>
      </w:r>
      <w:r w:rsidRPr="006303E0">
        <w:rPr>
          <w:rFonts w:ascii="Times New Roman" w:eastAsia="PMingLiU" w:hAnsi="Times New Roman" w:cs="Times New Roman"/>
          <w:noProof/>
          <w:kern w:val="0"/>
          <w:lang w:val="ro-MD" w:eastAsia="zh-CN"/>
          <w14:ligatures w14:val="none"/>
        </w:rPr>
        <w:tab/>
        <w:t xml:space="preserve">, Agenția pentru </w:t>
      </w:r>
      <w:r w:rsidRPr="006303E0">
        <w:rPr>
          <w:rFonts w:ascii="Times New Roman" w:eastAsia="PMingLiU" w:hAnsi="Times New Roman" w:cs="Times New Roman"/>
          <w:noProof/>
          <w:kern w:val="0"/>
          <w:lang w:val="ro-MD" w:eastAsia="zh-CN"/>
          <w14:ligatures w14:val="none"/>
        </w:rPr>
        <w:br/>
        <w:t>Supraveghere Tehnică constată următoarele:</w:t>
      </w:r>
    </w:p>
    <w:p w14:paraId="045945C1"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FD5B11C"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3F8819F"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6303E0" w:rsidRPr="006303E0" w14:paraId="2BF28709" w14:textId="77777777" w:rsidTr="00F57E43">
        <w:tc>
          <w:tcPr>
            <w:tcW w:w="471" w:type="dxa"/>
          </w:tcPr>
          <w:p w14:paraId="1F9193BF"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Nr</w:t>
            </w:r>
          </w:p>
        </w:tc>
        <w:tc>
          <w:tcPr>
            <w:tcW w:w="3751" w:type="dxa"/>
          </w:tcPr>
          <w:p w14:paraId="2EDDB7EA" w14:textId="77777777" w:rsidR="006303E0" w:rsidRPr="006303E0" w:rsidRDefault="006303E0" w:rsidP="006303E0">
            <w:pPr>
              <w:tabs>
                <w:tab w:val="left" w:leader="underscore" w:pos="6465"/>
                <w:tab w:val="right" w:leader="underscore" w:pos="9777"/>
              </w:tabs>
              <w:spacing w:line="302" w:lineRule="auto"/>
              <w:jc w:val="center"/>
              <w:rPr>
                <w:rFonts w:eastAsia="PMingLiU"/>
                <w:noProof/>
                <w:lang w:val="ro-MD" w:eastAsia="zh-CN"/>
              </w:rPr>
            </w:pPr>
            <w:r w:rsidRPr="006303E0">
              <w:rPr>
                <w:rFonts w:eastAsia="PMingLiU"/>
                <w:noProof/>
                <w:lang w:val="ro-MD" w:eastAsia="zh-CN"/>
              </w:rPr>
              <w:t>Informații</w:t>
            </w:r>
          </w:p>
        </w:tc>
        <w:tc>
          <w:tcPr>
            <w:tcW w:w="4001" w:type="dxa"/>
          </w:tcPr>
          <w:p w14:paraId="0AE56853" w14:textId="77777777" w:rsidR="006303E0" w:rsidRPr="006303E0" w:rsidRDefault="006303E0" w:rsidP="006303E0">
            <w:pPr>
              <w:tabs>
                <w:tab w:val="left" w:leader="underscore" w:pos="6465"/>
                <w:tab w:val="right" w:leader="underscore" w:pos="9777"/>
              </w:tabs>
              <w:spacing w:line="302" w:lineRule="auto"/>
              <w:jc w:val="center"/>
              <w:rPr>
                <w:rFonts w:eastAsia="PMingLiU"/>
                <w:noProof/>
                <w:lang w:val="ro-MD" w:eastAsia="zh-CN"/>
              </w:rPr>
            </w:pPr>
            <w:r w:rsidRPr="006303E0">
              <w:rPr>
                <w:rFonts w:eastAsia="PMingLiU"/>
                <w:noProof/>
                <w:lang w:val="ro-MD" w:eastAsia="zh-CN"/>
              </w:rPr>
              <w:t>Noțiuni</w:t>
            </w:r>
          </w:p>
        </w:tc>
        <w:tc>
          <w:tcPr>
            <w:tcW w:w="575" w:type="dxa"/>
          </w:tcPr>
          <w:p w14:paraId="1DDFE33D"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DA</w:t>
            </w:r>
          </w:p>
        </w:tc>
        <w:tc>
          <w:tcPr>
            <w:tcW w:w="563" w:type="dxa"/>
          </w:tcPr>
          <w:p w14:paraId="311D5FA5"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NU</w:t>
            </w:r>
          </w:p>
        </w:tc>
        <w:tc>
          <w:tcPr>
            <w:tcW w:w="846" w:type="dxa"/>
          </w:tcPr>
          <w:p w14:paraId="4EEB1787"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Nota</w:t>
            </w:r>
          </w:p>
        </w:tc>
      </w:tr>
      <w:tr w:rsidR="006303E0" w:rsidRPr="00F70935" w14:paraId="4B9D3116" w14:textId="77777777" w:rsidTr="00F57E43">
        <w:trPr>
          <w:trHeight w:val="540"/>
        </w:trPr>
        <w:tc>
          <w:tcPr>
            <w:tcW w:w="471" w:type="dxa"/>
            <w:vMerge w:val="restart"/>
          </w:tcPr>
          <w:p w14:paraId="12333AD1"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I</w:t>
            </w:r>
          </w:p>
        </w:tc>
        <w:tc>
          <w:tcPr>
            <w:tcW w:w="3751" w:type="dxa"/>
            <w:vMerge w:val="restart"/>
          </w:tcPr>
          <w:p w14:paraId="52640F89"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Încălcări constatate prin procese - verbale de control, emise în temeiul Legii nr.131/2012 privind controlul de stat asupra activității de întreprinzător</w:t>
            </w:r>
            <w:r w:rsidRPr="006303E0">
              <w:rPr>
                <w:noProof/>
                <w:lang w:val="ro-MD"/>
              </w:rPr>
              <w:t>)</w:t>
            </w:r>
            <w:r w:rsidRPr="006303E0">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3B4C9AB"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încalcări foarte grave</w:t>
            </w:r>
          </w:p>
          <w:p w14:paraId="29A9893A" w14:textId="77777777" w:rsidR="006303E0" w:rsidRPr="006303E0" w:rsidRDefault="006303E0" w:rsidP="006303E0">
            <w:pPr>
              <w:tabs>
                <w:tab w:val="left" w:leader="underscore" w:pos="6465"/>
                <w:tab w:val="right" w:leader="underscore" w:pos="9777"/>
              </w:tabs>
              <w:spacing w:line="302" w:lineRule="auto"/>
              <w:jc w:val="both"/>
              <w:rPr>
                <w:rFonts w:eastAsia="PMingLiU"/>
                <w:noProof/>
                <w:sz w:val="22"/>
                <w:szCs w:val="22"/>
                <w:lang w:val="ro-MD" w:eastAsia="zh-CN"/>
              </w:rPr>
            </w:pPr>
            <w:r w:rsidRPr="006303E0">
              <w:rPr>
                <w:noProof/>
                <w:lang w:val="ro-MD"/>
              </w:rPr>
              <w:t>(art. 5</w:t>
            </w:r>
            <w:r w:rsidRPr="006303E0">
              <w:rPr>
                <w:noProof/>
                <w:vertAlign w:val="superscript"/>
                <w:lang w:val="ro-MD"/>
              </w:rPr>
              <w:t>1</w:t>
            </w:r>
            <w:r w:rsidRPr="006303E0">
              <w:rPr>
                <w:noProof/>
                <w:lang w:val="ro-MD"/>
              </w:rPr>
              <w:t xml:space="preserve"> Legea nr.131/2012privind controlul de stat asupra activității de întreprinzător)</w:t>
            </w:r>
          </w:p>
        </w:tc>
        <w:tc>
          <w:tcPr>
            <w:tcW w:w="575" w:type="dxa"/>
          </w:tcPr>
          <w:p w14:paraId="68024352"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p>
        </w:tc>
        <w:tc>
          <w:tcPr>
            <w:tcW w:w="563" w:type="dxa"/>
          </w:tcPr>
          <w:p w14:paraId="39DD850B"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p>
        </w:tc>
        <w:tc>
          <w:tcPr>
            <w:tcW w:w="846" w:type="dxa"/>
          </w:tcPr>
          <w:p w14:paraId="0245D230"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p>
        </w:tc>
      </w:tr>
      <w:tr w:rsidR="006303E0" w:rsidRPr="00F70935" w14:paraId="1D3D2D26" w14:textId="77777777" w:rsidTr="00F57E43">
        <w:trPr>
          <w:trHeight w:val="1380"/>
        </w:trPr>
        <w:tc>
          <w:tcPr>
            <w:tcW w:w="471" w:type="dxa"/>
            <w:vMerge/>
          </w:tcPr>
          <w:p w14:paraId="6870F4EE"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p>
        </w:tc>
        <w:tc>
          <w:tcPr>
            <w:tcW w:w="3751" w:type="dxa"/>
            <w:vMerge/>
          </w:tcPr>
          <w:p w14:paraId="50713A6F"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22DB845A"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Sancțiuni economice</w:t>
            </w:r>
          </w:p>
          <w:p w14:paraId="5A7123DF"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(cu exagerări ale costului mai mare de 15% din valoarea lucrărilor executate, inclusiv)</w:t>
            </w:r>
          </w:p>
        </w:tc>
        <w:tc>
          <w:tcPr>
            <w:tcW w:w="575" w:type="dxa"/>
          </w:tcPr>
          <w:p w14:paraId="4179FE2C"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018C7DD"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1B80FA6"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6303E0" w14:paraId="2123E88E" w14:textId="77777777" w:rsidTr="00F57E43">
        <w:trPr>
          <w:trHeight w:val="420"/>
        </w:trPr>
        <w:tc>
          <w:tcPr>
            <w:tcW w:w="471" w:type="dxa"/>
            <w:vMerge w:val="restart"/>
          </w:tcPr>
          <w:p w14:paraId="4EF9C3C0"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II</w:t>
            </w:r>
          </w:p>
        </w:tc>
        <w:tc>
          <w:tcPr>
            <w:tcW w:w="3751" w:type="dxa"/>
            <w:vMerge w:val="restart"/>
          </w:tcPr>
          <w:p w14:paraId="5ED77863"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Au fost înregistrate cazuri de accidente:</w:t>
            </w:r>
          </w:p>
        </w:tc>
        <w:tc>
          <w:tcPr>
            <w:tcW w:w="4001" w:type="dxa"/>
          </w:tcPr>
          <w:p w14:paraId="0B324D6D"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Accidente tehnice grave</w:t>
            </w:r>
          </w:p>
        </w:tc>
        <w:tc>
          <w:tcPr>
            <w:tcW w:w="575" w:type="dxa"/>
          </w:tcPr>
          <w:p w14:paraId="23D111CF"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6A5096B"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46711D5"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6303E0" w14:paraId="6ABF10CA" w14:textId="77777777" w:rsidTr="00F57E43">
        <w:trPr>
          <w:trHeight w:val="535"/>
        </w:trPr>
        <w:tc>
          <w:tcPr>
            <w:tcW w:w="471" w:type="dxa"/>
            <w:vMerge/>
          </w:tcPr>
          <w:p w14:paraId="799D50B2"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32DB6F3"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BD04C8A"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71150FD0"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00C9BEB"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EC65BDE"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F70935" w14:paraId="216C48E2" w14:textId="77777777" w:rsidTr="00F57E43">
        <w:trPr>
          <w:trHeight w:val="1770"/>
        </w:trPr>
        <w:tc>
          <w:tcPr>
            <w:tcW w:w="471" w:type="dxa"/>
            <w:vMerge w:val="restart"/>
          </w:tcPr>
          <w:p w14:paraId="3EF3F79D" w14:textId="77777777" w:rsidR="006303E0" w:rsidRPr="006303E0" w:rsidRDefault="006303E0" w:rsidP="006303E0">
            <w:pPr>
              <w:tabs>
                <w:tab w:val="left" w:leader="underscore" w:pos="6465"/>
                <w:tab w:val="right" w:leader="underscore" w:pos="9777"/>
              </w:tabs>
              <w:spacing w:line="302" w:lineRule="auto"/>
              <w:rPr>
                <w:rFonts w:eastAsia="PMingLiU"/>
                <w:noProof/>
                <w:lang w:val="ro-MD" w:eastAsia="zh-CN"/>
              </w:rPr>
            </w:pPr>
            <w:r w:rsidRPr="006303E0">
              <w:rPr>
                <w:rFonts w:eastAsia="PMingLiU"/>
                <w:noProof/>
                <w:lang w:val="ro-MD" w:eastAsia="zh-CN"/>
              </w:rPr>
              <w:t>III</w:t>
            </w:r>
          </w:p>
        </w:tc>
        <w:tc>
          <w:tcPr>
            <w:tcW w:w="3751" w:type="dxa"/>
            <w:vMerge w:val="restart"/>
          </w:tcPr>
          <w:p w14:paraId="306F20E5"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Întreprinderea dispune de necesarul de personal propriu calificat (specialiști și muncitori specializați</w:t>
            </w:r>
            <w:r w:rsidRPr="006303E0">
              <w:rPr>
                <w:noProof/>
                <w:lang w:val="ro-MD"/>
              </w:rPr>
              <w:t>cu certificate de atestare tehnico-profesională</w:t>
            </w:r>
            <w:r w:rsidRPr="006303E0">
              <w:rPr>
                <w:rFonts w:eastAsia="PMingLiU"/>
                <w:noProof/>
                <w:lang w:val="ro-MD" w:eastAsia="zh-CN"/>
              </w:rPr>
              <w:t xml:space="preserve">),tehnică specializată (mecanisme, utilaje), încăperi separate corespunzătoare genului de activitate (sector de producere, depozit, </w:t>
            </w:r>
            <w:r w:rsidRPr="006303E0">
              <w:rPr>
                <w:rFonts w:eastAsia="PMingLiU"/>
                <w:noProof/>
                <w:lang w:val="ro-MD" w:eastAsia="zh-CN"/>
              </w:rPr>
              <w:lastRenderedPageBreak/>
              <w:t>oficiu) pentru executarea următoarelor tipuri de lucrări:</w:t>
            </w:r>
          </w:p>
          <w:p w14:paraId="324DC962"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D33866C"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CB8C48F"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7598E60"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1B7A60F"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D6A553B"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35492BA"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E8D9853"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lastRenderedPageBreak/>
              <w:t>Construcții civile, industriale și agrozootehnice</w:t>
            </w:r>
          </w:p>
          <w:p w14:paraId="79198F2E" w14:textId="77777777" w:rsidR="006303E0" w:rsidRPr="006303E0" w:rsidRDefault="006303E0" w:rsidP="006303E0">
            <w:pPr>
              <w:tabs>
                <w:tab w:val="left" w:pos="567"/>
              </w:tabs>
              <w:spacing w:line="259" w:lineRule="auto"/>
              <w:rPr>
                <w:noProof/>
                <w:lang w:val="ro-MD"/>
              </w:rPr>
            </w:pPr>
            <w:r w:rsidRPr="006303E0">
              <w:rPr>
                <w:noProof/>
                <w:lang w:val="ro-MD"/>
              </w:rPr>
              <w:t>A.Terasamente, lucrări la structura clădirilor;</w:t>
            </w:r>
          </w:p>
          <w:p w14:paraId="6496BF2F" w14:textId="77777777" w:rsidR="006303E0" w:rsidRPr="006303E0" w:rsidRDefault="006303E0" w:rsidP="006303E0">
            <w:pPr>
              <w:tabs>
                <w:tab w:val="decimal" w:pos="216"/>
                <w:tab w:val="left" w:leader="underscore" w:pos="6465"/>
                <w:tab w:val="right" w:leader="underscore" w:pos="9777"/>
              </w:tabs>
              <w:spacing w:line="259" w:lineRule="auto"/>
              <w:ind w:left="360" w:hanging="360"/>
              <w:rPr>
                <w:noProof/>
                <w:lang w:val="ro-MD"/>
              </w:rPr>
            </w:pPr>
            <w:r w:rsidRPr="006303E0">
              <w:rPr>
                <w:noProof/>
                <w:lang w:val="ro-MD"/>
              </w:rPr>
              <w:t xml:space="preserve">B. structuri metalice; </w:t>
            </w:r>
          </w:p>
          <w:p w14:paraId="06316870" w14:textId="77777777" w:rsidR="006303E0" w:rsidRPr="006303E0" w:rsidRDefault="006303E0" w:rsidP="006303E0">
            <w:pPr>
              <w:tabs>
                <w:tab w:val="decimal" w:pos="216"/>
                <w:tab w:val="left" w:leader="underscore" w:pos="6465"/>
                <w:tab w:val="right" w:leader="underscore" w:pos="9777"/>
              </w:tabs>
              <w:spacing w:line="259" w:lineRule="auto"/>
              <w:ind w:left="360" w:hanging="360"/>
              <w:rPr>
                <w:rFonts w:eastAsia="PMingLiU"/>
                <w:noProof/>
                <w:lang w:val="ro-MD" w:eastAsia="zh-CN"/>
              </w:rPr>
            </w:pPr>
            <w:r w:rsidRPr="006303E0">
              <w:rPr>
                <w:noProof/>
                <w:lang w:val="ro-MD"/>
              </w:rPr>
              <w:t>C. finisare, amenajare, protecție.</w:t>
            </w:r>
          </w:p>
        </w:tc>
        <w:tc>
          <w:tcPr>
            <w:tcW w:w="575" w:type="dxa"/>
          </w:tcPr>
          <w:p w14:paraId="3080358E"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1934A26"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A906B2C"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F70935" w14:paraId="79CDDFBA" w14:textId="77777777" w:rsidTr="00F57E43">
        <w:trPr>
          <w:trHeight w:val="1260"/>
        </w:trPr>
        <w:tc>
          <w:tcPr>
            <w:tcW w:w="471" w:type="dxa"/>
            <w:vMerge/>
          </w:tcPr>
          <w:p w14:paraId="5234CE08"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ED0F122"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0BF723A"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 xml:space="preserve"> Construcții rutiere:</w:t>
            </w:r>
          </w:p>
          <w:p w14:paraId="0B8E02D9" w14:textId="77777777" w:rsidR="006303E0" w:rsidRPr="006303E0" w:rsidRDefault="006303E0" w:rsidP="006303E0">
            <w:pPr>
              <w:tabs>
                <w:tab w:val="left" w:leader="underscore" w:pos="6465"/>
                <w:tab w:val="right" w:leader="underscore" w:pos="9777"/>
              </w:tabs>
              <w:spacing w:line="259" w:lineRule="auto"/>
              <w:jc w:val="both"/>
              <w:rPr>
                <w:noProof/>
                <w:lang w:val="ro-MD"/>
              </w:rPr>
            </w:pPr>
            <w:r w:rsidRPr="006303E0">
              <w:rPr>
                <w:noProof/>
                <w:lang w:val="ro-MD"/>
              </w:rPr>
              <w:t xml:space="preserve">A.drumuri și piste de aviație; </w:t>
            </w:r>
          </w:p>
          <w:p w14:paraId="62100843" w14:textId="77777777" w:rsidR="006303E0" w:rsidRPr="006303E0" w:rsidRDefault="006303E0" w:rsidP="006303E0">
            <w:pPr>
              <w:tabs>
                <w:tab w:val="left" w:leader="underscore" w:pos="6465"/>
                <w:tab w:val="right" w:leader="underscore" w:pos="9777"/>
              </w:tabs>
              <w:spacing w:line="259" w:lineRule="auto"/>
              <w:jc w:val="both"/>
              <w:rPr>
                <w:noProof/>
                <w:lang w:val="ro-MD"/>
              </w:rPr>
            </w:pPr>
            <w:r w:rsidRPr="006303E0">
              <w:rPr>
                <w:noProof/>
                <w:lang w:val="ro-MD"/>
              </w:rPr>
              <w:t xml:space="preserve">B.poduri; </w:t>
            </w:r>
          </w:p>
          <w:p w14:paraId="1C19CC7B"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noProof/>
                <w:lang w:val="ro-MD"/>
              </w:rPr>
              <w:t>C.căi ferate.</w:t>
            </w:r>
          </w:p>
        </w:tc>
        <w:tc>
          <w:tcPr>
            <w:tcW w:w="575" w:type="dxa"/>
          </w:tcPr>
          <w:p w14:paraId="24C651DE"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73F7A8D"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94D6950"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F70935" w14:paraId="1DBCF1C4" w14:textId="77777777" w:rsidTr="00F57E43">
        <w:trPr>
          <w:trHeight w:val="1260"/>
        </w:trPr>
        <w:tc>
          <w:tcPr>
            <w:tcW w:w="471" w:type="dxa"/>
            <w:vMerge/>
          </w:tcPr>
          <w:p w14:paraId="6A0CCF37"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8765982"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F54929D" w14:textId="77777777" w:rsidR="006303E0" w:rsidRPr="006303E0" w:rsidRDefault="006303E0" w:rsidP="006303E0">
            <w:pPr>
              <w:tabs>
                <w:tab w:val="left" w:pos="567"/>
              </w:tabs>
              <w:spacing w:line="276" w:lineRule="auto"/>
              <w:rPr>
                <w:noProof/>
                <w:lang w:val="ro-MD"/>
              </w:rPr>
            </w:pPr>
            <w:r w:rsidRPr="006303E0">
              <w:rPr>
                <w:noProof/>
                <w:lang w:val="ro-MD"/>
              </w:rPr>
              <w:t>Construcții speciale:</w:t>
            </w:r>
          </w:p>
          <w:p w14:paraId="2A896854" w14:textId="77777777" w:rsidR="006303E0" w:rsidRPr="006303E0" w:rsidRDefault="006303E0" w:rsidP="006303E0">
            <w:pPr>
              <w:tabs>
                <w:tab w:val="left" w:pos="567"/>
              </w:tabs>
              <w:spacing w:line="276" w:lineRule="auto"/>
              <w:rPr>
                <w:noProof/>
                <w:lang w:val="ro-MD"/>
              </w:rPr>
            </w:pPr>
            <w:r w:rsidRPr="006303E0">
              <w:rPr>
                <w:noProof/>
                <w:lang w:val="ro-MD"/>
              </w:rPr>
              <w:t>A. hidrotehnice și pentru îmbunătățiri funciare;</w:t>
            </w:r>
          </w:p>
          <w:p w14:paraId="74742971" w14:textId="77777777" w:rsidR="006303E0" w:rsidRPr="006303E0" w:rsidRDefault="006303E0" w:rsidP="006303E0">
            <w:pPr>
              <w:tabs>
                <w:tab w:val="left" w:pos="567"/>
              </w:tabs>
              <w:spacing w:line="276" w:lineRule="auto"/>
              <w:rPr>
                <w:noProof/>
                <w:lang w:val="ro-MD"/>
              </w:rPr>
            </w:pPr>
            <w:r w:rsidRPr="006303E0">
              <w:rPr>
                <w:noProof/>
                <w:lang w:val="ro-MD"/>
              </w:rPr>
              <w:t xml:space="preserve">B. fântâni arteziene; </w:t>
            </w:r>
          </w:p>
          <w:p w14:paraId="2766C678" w14:textId="77777777" w:rsidR="006303E0" w:rsidRPr="006303E0" w:rsidRDefault="006303E0" w:rsidP="006303E0">
            <w:pPr>
              <w:tabs>
                <w:tab w:val="left" w:pos="567"/>
              </w:tabs>
              <w:spacing w:line="276" w:lineRule="auto"/>
              <w:rPr>
                <w:noProof/>
                <w:lang w:val="ro-MD"/>
              </w:rPr>
            </w:pPr>
            <w:r w:rsidRPr="006303E0">
              <w:rPr>
                <w:noProof/>
                <w:lang w:val="ro-MD"/>
              </w:rPr>
              <w:t>C. porturi și debarcadere;</w:t>
            </w:r>
          </w:p>
          <w:p w14:paraId="2CD8AB28"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noProof/>
                <w:lang w:val="ro-MD"/>
              </w:rPr>
              <w:t>D. mine, cariere;     E. tuneluri.</w:t>
            </w:r>
          </w:p>
        </w:tc>
        <w:tc>
          <w:tcPr>
            <w:tcW w:w="575" w:type="dxa"/>
          </w:tcPr>
          <w:p w14:paraId="0F2AF4E7"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E01ED73"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AFF4313"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F70935" w14:paraId="718C1C45" w14:textId="77777777" w:rsidTr="00F57E43">
        <w:trPr>
          <w:trHeight w:val="2055"/>
        </w:trPr>
        <w:tc>
          <w:tcPr>
            <w:tcW w:w="471" w:type="dxa"/>
            <w:vMerge/>
          </w:tcPr>
          <w:p w14:paraId="7493B914"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2301C0A"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AB09B80"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Instalații și rețele tehnico-edilitare:</w:t>
            </w:r>
          </w:p>
          <w:p w14:paraId="144A5E9C" w14:textId="77777777" w:rsidR="006303E0" w:rsidRPr="006303E0" w:rsidRDefault="006303E0" w:rsidP="006303E0">
            <w:pPr>
              <w:tabs>
                <w:tab w:val="left" w:pos="567"/>
              </w:tabs>
              <w:spacing w:line="276" w:lineRule="auto"/>
              <w:rPr>
                <w:noProof/>
                <w:lang w:val="ro-MD"/>
              </w:rPr>
            </w:pPr>
            <w:r w:rsidRPr="006303E0">
              <w:rPr>
                <w:noProof/>
                <w:lang w:val="ro-MD"/>
              </w:rPr>
              <w:t>A.de alimentare cu apă și canalizare;</w:t>
            </w:r>
          </w:p>
          <w:p w14:paraId="041C49BD" w14:textId="77777777" w:rsidR="006303E0" w:rsidRPr="006303E0" w:rsidRDefault="006303E0" w:rsidP="006303E0">
            <w:pPr>
              <w:tabs>
                <w:tab w:val="left" w:pos="567"/>
              </w:tabs>
              <w:spacing w:line="276" w:lineRule="auto"/>
              <w:rPr>
                <w:noProof/>
                <w:lang w:val="ro-MD"/>
              </w:rPr>
            </w:pPr>
            <w:r w:rsidRPr="006303E0">
              <w:rPr>
                <w:noProof/>
                <w:lang w:val="ro-MD"/>
              </w:rPr>
              <w:t xml:space="preserve">B.de încălzire; </w:t>
            </w:r>
          </w:p>
          <w:p w14:paraId="4C457A94" w14:textId="77777777" w:rsidR="006303E0" w:rsidRPr="006303E0" w:rsidRDefault="006303E0" w:rsidP="006303E0">
            <w:pPr>
              <w:tabs>
                <w:tab w:val="left" w:pos="567"/>
              </w:tabs>
              <w:spacing w:line="276" w:lineRule="auto"/>
              <w:rPr>
                <w:noProof/>
                <w:lang w:val="ro-MD"/>
              </w:rPr>
            </w:pPr>
            <w:r w:rsidRPr="006303E0">
              <w:rPr>
                <w:noProof/>
                <w:lang w:val="ro-MD"/>
              </w:rPr>
              <w:t>C. ventilație, climatizare; D. electrice;</w:t>
            </w:r>
          </w:p>
          <w:p w14:paraId="207C4BF8" w14:textId="77777777" w:rsidR="006303E0" w:rsidRPr="006303E0" w:rsidRDefault="006303E0" w:rsidP="006303E0">
            <w:pPr>
              <w:tabs>
                <w:tab w:val="left" w:pos="567"/>
              </w:tabs>
              <w:spacing w:line="276" w:lineRule="auto"/>
              <w:rPr>
                <w:noProof/>
                <w:lang w:val="ro-MD"/>
              </w:rPr>
            </w:pPr>
            <w:r w:rsidRPr="006303E0">
              <w:rPr>
                <w:noProof/>
                <w:lang w:val="ro-MD"/>
              </w:rPr>
              <w:t>E.de automatizare; F.telecomunicație; G.semnalizare;</w:t>
            </w:r>
          </w:p>
          <w:p w14:paraId="5B7B3884" w14:textId="77777777" w:rsidR="006303E0" w:rsidRPr="006303E0" w:rsidRDefault="006303E0" w:rsidP="006303E0">
            <w:pPr>
              <w:tabs>
                <w:tab w:val="left" w:leader="underscore" w:pos="6465"/>
                <w:tab w:val="right" w:leader="underscore" w:pos="9777"/>
              </w:tabs>
              <w:spacing w:line="259" w:lineRule="auto"/>
              <w:jc w:val="both"/>
              <w:rPr>
                <w:noProof/>
                <w:lang w:val="ro-MD"/>
              </w:rPr>
            </w:pPr>
            <w:r w:rsidRPr="006303E0">
              <w:rPr>
                <w:noProof/>
                <w:lang w:val="ro-MD"/>
              </w:rPr>
              <w:t>H.frigorifice,compresoare;</w:t>
            </w:r>
          </w:p>
          <w:p w14:paraId="21340E79" w14:textId="77777777" w:rsidR="006303E0" w:rsidRPr="006303E0" w:rsidRDefault="006303E0" w:rsidP="006303E0">
            <w:pPr>
              <w:tabs>
                <w:tab w:val="left" w:leader="underscore" w:pos="6465"/>
                <w:tab w:val="right" w:leader="underscore" w:pos="9777"/>
              </w:tabs>
              <w:spacing w:line="259" w:lineRule="auto"/>
              <w:jc w:val="both"/>
              <w:rPr>
                <w:rFonts w:eastAsia="PMingLiU"/>
                <w:i/>
                <w:noProof/>
                <w:lang w:val="ro-MD" w:eastAsia="zh-CN"/>
              </w:rPr>
            </w:pPr>
            <w:r w:rsidRPr="006303E0">
              <w:rPr>
                <w:noProof/>
                <w:lang w:val="ro-MD"/>
              </w:rPr>
              <w:t>I. tehnologice.</w:t>
            </w:r>
          </w:p>
        </w:tc>
        <w:tc>
          <w:tcPr>
            <w:tcW w:w="575" w:type="dxa"/>
          </w:tcPr>
          <w:p w14:paraId="651C0EB9"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06DB616"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BEF2C88"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6303E0" w:rsidRPr="00F70935" w14:paraId="7BD5DE6E" w14:textId="77777777" w:rsidTr="00F57E43">
        <w:trPr>
          <w:trHeight w:val="945"/>
        </w:trPr>
        <w:tc>
          <w:tcPr>
            <w:tcW w:w="471" w:type="dxa"/>
            <w:vMerge/>
          </w:tcPr>
          <w:p w14:paraId="2725779F"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36AC3E2" w14:textId="77777777" w:rsidR="006303E0" w:rsidRPr="006303E0" w:rsidRDefault="006303E0" w:rsidP="006303E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1E9ACFD" w14:textId="77777777" w:rsidR="006303E0" w:rsidRPr="006303E0" w:rsidRDefault="006303E0" w:rsidP="006303E0">
            <w:pPr>
              <w:tabs>
                <w:tab w:val="left" w:leader="underscore" w:pos="6465"/>
                <w:tab w:val="right" w:leader="underscore" w:pos="9777"/>
              </w:tabs>
              <w:spacing w:line="259" w:lineRule="auto"/>
              <w:jc w:val="both"/>
              <w:rPr>
                <w:rFonts w:eastAsia="PMingLiU"/>
                <w:noProof/>
                <w:lang w:val="ro-MD" w:eastAsia="zh-CN"/>
              </w:rPr>
            </w:pPr>
            <w:r w:rsidRPr="006303E0">
              <w:rPr>
                <w:rFonts w:eastAsia="PMingLiU"/>
                <w:noProof/>
                <w:lang w:val="ro-MD" w:eastAsia="zh-CN"/>
              </w:rPr>
              <w:t>Instalații industriale periculoase:</w:t>
            </w:r>
          </w:p>
          <w:p w14:paraId="4C9E315D" w14:textId="77777777" w:rsidR="006303E0" w:rsidRPr="006303E0" w:rsidRDefault="006303E0" w:rsidP="006303E0">
            <w:pPr>
              <w:tabs>
                <w:tab w:val="left" w:pos="567"/>
              </w:tabs>
              <w:spacing w:line="276" w:lineRule="auto"/>
              <w:rPr>
                <w:noProof/>
                <w:lang w:val="ro-MD"/>
              </w:rPr>
            </w:pPr>
            <w:r w:rsidRPr="006303E0">
              <w:rPr>
                <w:noProof/>
                <w:lang w:val="ro-MD"/>
              </w:rPr>
              <w:t>A. sub presiune, mecanisme de ridicat, cazane;</w:t>
            </w:r>
          </w:p>
          <w:p w14:paraId="6BD89340" w14:textId="77777777" w:rsidR="006303E0" w:rsidRPr="006303E0" w:rsidRDefault="006303E0" w:rsidP="006303E0">
            <w:pPr>
              <w:tabs>
                <w:tab w:val="left" w:pos="567"/>
              </w:tabs>
              <w:spacing w:line="276" w:lineRule="auto"/>
              <w:rPr>
                <w:noProof/>
                <w:lang w:val="ro-MD"/>
              </w:rPr>
            </w:pPr>
            <w:r w:rsidRPr="006303E0">
              <w:rPr>
                <w:noProof/>
                <w:lang w:val="ro-MD"/>
              </w:rPr>
              <w:t>B. chimico-tehnologice; C. gazoducte magistrale;</w:t>
            </w:r>
          </w:p>
          <w:p w14:paraId="6E95EF9D" w14:textId="77777777" w:rsidR="006303E0" w:rsidRPr="006303E0" w:rsidRDefault="006303E0" w:rsidP="006303E0">
            <w:pPr>
              <w:numPr>
                <w:ilvl w:val="0"/>
                <w:numId w:val="19"/>
              </w:numPr>
              <w:tabs>
                <w:tab w:val="decimal" w:pos="317"/>
                <w:tab w:val="left" w:pos="1134"/>
              </w:tabs>
              <w:ind w:hanging="650"/>
              <w:jc w:val="both"/>
              <w:rPr>
                <w:rFonts w:eastAsia="PMingLiU"/>
                <w:i/>
                <w:noProof/>
                <w:lang w:val="ro-MD" w:eastAsia="zh-CN"/>
              </w:rPr>
            </w:pPr>
            <w:r w:rsidRPr="006303E0">
              <w:rPr>
                <w:lang w:val="ro-MD"/>
              </w:rPr>
              <w:t>D. sisteme de alimentare cu gaze.</w:t>
            </w:r>
          </w:p>
        </w:tc>
        <w:tc>
          <w:tcPr>
            <w:tcW w:w="575" w:type="dxa"/>
          </w:tcPr>
          <w:p w14:paraId="0916537F"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88DF38C"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8C5157B" w14:textId="77777777" w:rsidR="006303E0" w:rsidRPr="006303E0" w:rsidRDefault="006303E0" w:rsidP="006303E0">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56C31E7E"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6759D6B"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3924DCF3"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 xml:space="preserve">Este valabil </w:t>
      </w:r>
      <w:r w:rsidRPr="006303E0">
        <w:rPr>
          <w:rFonts w:ascii="Times New Roman" w:eastAsia="Times New Roman" w:hAnsi="Times New Roman" w:cs="Times New Roman"/>
          <w:b/>
          <w:noProof/>
          <w:kern w:val="0"/>
          <w:u w:val="single"/>
          <w:lang w:val="ro-MD"/>
          <w14:ligatures w14:val="none"/>
        </w:rPr>
        <w:t xml:space="preserve">12 luni  </w:t>
      </w:r>
      <w:r w:rsidRPr="006303E0">
        <w:rPr>
          <w:rFonts w:ascii="Times New Roman" w:eastAsia="PMingLiU" w:hAnsi="Times New Roman" w:cs="Times New Roman"/>
          <w:noProof/>
          <w:kern w:val="0"/>
          <w:lang w:val="ro-MD" w:eastAsia="zh-CN"/>
          <w14:ligatures w14:val="none"/>
        </w:rPr>
        <w:t>de la data eliberării.</w:t>
      </w:r>
    </w:p>
    <w:p w14:paraId="563D3044"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4718051"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1544E3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A493C9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6A657EE"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Director                                                      Semnătura           ________________________</w:t>
      </w:r>
    </w:p>
    <w:p w14:paraId="06880E98"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6303E0">
        <w:rPr>
          <w:rFonts w:ascii="Times New Roman" w:eastAsia="PMingLiU" w:hAnsi="Times New Roman" w:cs="Times New Roman"/>
          <w:noProof/>
          <w:kern w:val="0"/>
          <w:sz w:val="20"/>
          <w:szCs w:val="20"/>
          <w:lang w:val="ro-MD" w:eastAsia="zh-CN"/>
          <w14:ligatures w14:val="none"/>
        </w:rPr>
        <w:t xml:space="preserve">                 </w:t>
      </w:r>
      <w:r w:rsidRPr="006303E0">
        <w:rPr>
          <w:rFonts w:ascii="Times New Roman" w:eastAsia="PMingLiU" w:hAnsi="Times New Roman" w:cs="Times New Roman"/>
          <w:i/>
          <w:iCs/>
          <w:noProof/>
          <w:kern w:val="0"/>
          <w:sz w:val="20"/>
          <w:szCs w:val="20"/>
          <w:lang w:val="ro-MD" w:eastAsia="zh-CN"/>
          <w14:ligatures w14:val="none"/>
        </w:rPr>
        <w:t>(Prenume, Nume)</w:t>
      </w:r>
    </w:p>
    <w:p w14:paraId="2CA49B7C"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Ex.  _____________________</w:t>
      </w:r>
    </w:p>
    <w:p w14:paraId="41EDBBB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6303E0">
        <w:rPr>
          <w:rFonts w:ascii="Times New Roman" w:eastAsia="PMingLiU" w:hAnsi="Times New Roman" w:cs="Times New Roman"/>
          <w:i/>
          <w:noProof/>
          <w:kern w:val="0"/>
          <w:lang w:val="ro-MD" w:eastAsia="zh-CN"/>
          <w14:ligatures w14:val="none"/>
        </w:rPr>
        <w:t xml:space="preserve">             </w:t>
      </w:r>
      <w:r w:rsidRPr="006303E0">
        <w:rPr>
          <w:rFonts w:ascii="Times New Roman" w:eastAsia="PMingLiU" w:hAnsi="Times New Roman" w:cs="Times New Roman"/>
          <w:i/>
          <w:noProof/>
          <w:kern w:val="0"/>
          <w:sz w:val="20"/>
          <w:szCs w:val="20"/>
          <w:lang w:val="ro-MD" w:eastAsia="zh-CN"/>
          <w14:ligatures w14:val="none"/>
        </w:rPr>
        <w:t>(Prenume, Nume)</w:t>
      </w:r>
    </w:p>
    <w:p w14:paraId="584722E3"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Tel. _____________________</w:t>
      </w:r>
    </w:p>
    <w:p w14:paraId="3C123C47"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29F3328"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07A4452"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D9BDFDE"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FE83EEF"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BC33741"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B2BB00D"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60DAAE2"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5615082" w14:textId="77777777" w:rsidR="006303E0" w:rsidRPr="006303E0" w:rsidRDefault="006303E0" w:rsidP="006303E0">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6303E0">
        <w:rPr>
          <w:rFonts w:ascii="Times New Roman" w:eastAsia="Times New Roman" w:hAnsi="Times New Roman" w:cs="Times New Roman"/>
          <w:b/>
          <w:noProof/>
          <w:kern w:val="0"/>
          <w:lang w:val="ro-MD"/>
          <w14:ligatures w14:val="none"/>
        </w:rPr>
        <w:t>~~~~~~~~~~~~~~~~~~~~~~~~~~~~~~~~~~~~~~~~~~~~~~~~~~~~~~~~~~~~~~~~~~~~~~~~~~ (Antetul instituției)</w:t>
      </w:r>
    </w:p>
    <w:p w14:paraId="215A4BBE"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0187A90"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622A52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A27986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3C0E4DD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BCDAB5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C3402B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25866CB"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23</w:t>
      </w:r>
    </w:p>
    <w:p w14:paraId="346C449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38908D0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1C7F3184"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69B64FA" w14:textId="77777777" w:rsidR="006303E0" w:rsidRPr="006303E0" w:rsidRDefault="006303E0" w:rsidP="006303E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27DA45D"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6303E0">
        <w:rPr>
          <w:rFonts w:ascii="Times New Roman" w:eastAsiaTheme="majorEastAsia" w:hAnsi="Times New Roman" w:cs="Times New Roman"/>
          <w:b/>
          <w:noProof/>
          <w:kern w:val="0"/>
          <w:lang w:val="ro-MD"/>
          <w14:ligatures w14:val="none"/>
        </w:rPr>
        <w:t>CAIET DE SARCINI</w:t>
      </w:r>
      <w:bookmarkEnd w:id="61"/>
    </w:p>
    <w:p w14:paraId="49173995"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303E0">
        <w:rPr>
          <w:rFonts w:ascii="Times New Roman" w:eastAsiaTheme="majorEastAsia" w:hAnsi="Times New Roman" w:cs="Times New Roman"/>
          <w:b/>
          <w:noProof/>
          <w:kern w:val="0"/>
          <w:lang w:val="ro-MD"/>
          <w14:ligatures w14:val="none"/>
        </w:rPr>
        <w:t xml:space="preserve"> </w:t>
      </w:r>
    </w:p>
    <w:p w14:paraId="1B08F301"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303E0">
        <w:rPr>
          <w:rFonts w:ascii="Times New Roman" w:eastAsiaTheme="majorEastAsia" w:hAnsi="Times New Roman" w:cs="Times New Roman"/>
          <w:b/>
          <w:bCs/>
          <w:noProof/>
          <w:kern w:val="0"/>
          <w:lang w:val="ro-MD"/>
          <w14:ligatures w14:val="none"/>
        </w:rPr>
        <w:t>FORMULARUL DE DEVIZ NR.1 – LISTA CU CANTITĂȚILE DE LUCRĂRI</w:t>
      </w:r>
      <w:bookmarkEnd w:id="62"/>
    </w:p>
    <w:p w14:paraId="415F3A17"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7D445E31"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6303E0">
        <w:rPr>
          <w:rFonts w:ascii="Times New Roman" w:eastAsiaTheme="majorEastAsia" w:hAnsi="Times New Roman" w:cs="Times New Roman"/>
          <w:b/>
          <w:noProof/>
          <w:kern w:val="0"/>
          <w:sz w:val="26"/>
          <w:szCs w:val="26"/>
          <w:lang w:val="ro-MD"/>
          <w14:ligatures w14:val="none"/>
        </w:rPr>
        <w:t>LUCRĂRI</w:t>
      </w:r>
    </w:p>
    <w:p w14:paraId="42DE75D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6B5B6C47"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p>
    <w:p w14:paraId="2D55E252"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Obiectul_______________________________________________________________</w:t>
      </w:r>
    </w:p>
    <w:p w14:paraId="52D82773" w14:textId="77777777" w:rsidR="006303E0" w:rsidRPr="006303E0" w:rsidRDefault="006303E0" w:rsidP="006303E0">
      <w:pPr>
        <w:spacing w:after="0" w:line="240" w:lineRule="auto"/>
        <w:ind w:firstLine="709"/>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noProof/>
          <w:kern w:val="0"/>
          <w:lang w:val="ro-MD"/>
          <w14:ligatures w14:val="none"/>
        </w:rPr>
        <w:t>(denumirea, adresa)</w:t>
      </w:r>
    </w:p>
    <w:p w14:paraId="496E4171"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Autoritatea contractantă__________________________________________________</w:t>
      </w:r>
    </w:p>
    <w:p w14:paraId="25D15DA6" w14:textId="77777777" w:rsidR="006303E0" w:rsidRPr="006303E0" w:rsidRDefault="006303E0" w:rsidP="006303E0">
      <w:pPr>
        <w:spacing w:after="0" w:line="240" w:lineRule="auto"/>
        <w:ind w:firstLine="709"/>
        <w:jc w:val="center"/>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(denumirea, adresa)</w:t>
      </w:r>
    </w:p>
    <w:p w14:paraId="6C027BB9" w14:textId="77777777" w:rsidR="006303E0" w:rsidRPr="006303E0" w:rsidRDefault="006303E0" w:rsidP="006303E0">
      <w:pPr>
        <w:spacing w:after="0" w:line="240" w:lineRule="auto"/>
        <w:ind w:firstLine="709"/>
        <w:jc w:val="both"/>
        <w:rPr>
          <w:rFonts w:ascii="Times New Roman" w:eastAsia="Times New Roman" w:hAnsi="Times New Roman" w:cs="Times New Roman"/>
          <w:b/>
          <w:bCs/>
          <w:kern w:val="0"/>
          <w:lang w:val="ro-MD" w:eastAsia="ru-RU"/>
          <w14:ligatures w14:val="none"/>
        </w:rPr>
      </w:pPr>
      <w:r w:rsidRPr="006303E0">
        <w:rPr>
          <w:rFonts w:ascii="Times New Roman" w:eastAsia="Times New Roman" w:hAnsi="Times New Roman" w:cs="Times New Roman"/>
          <w:b/>
          <w:bCs/>
          <w:kern w:val="0"/>
          <w:lang w:val="ro-MD" w:eastAsia="ru-RU"/>
          <w14:ligatures w14:val="none"/>
        </w:rPr>
        <w:t>1 . Descriere generală</w:t>
      </w:r>
    </w:p>
    <w:p w14:paraId="365160EB"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6AFFE2D2"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2. Informaţii şi proiectare</w:t>
      </w:r>
    </w:p>
    <w:p w14:paraId="75AD8F1E"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1E58636B"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3. Materiale, compatibilităţi, reglementări tehnice şi standarde utilizate</w:t>
      </w:r>
    </w:p>
    <w:p w14:paraId="3FEABA8A"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B032297"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4. Mostre</w:t>
      </w:r>
    </w:p>
    <w:p w14:paraId="3252C842"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modul de prezentare a mostrelor la toate produsele utilizate.</w:t>
      </w:r>
    </w:p>
    <w:p w14:paraId="2CD957CE"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290A4CC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0B30716C"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6. Încercări, instrucţiuni, garanţii ale furnizorilor, desene şi scheme de execuţie</w:t>
      </w:r>
    </w:p>
    <w:p w14:paraId="5C7BEAC3"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8EA3354"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7. Remedierea viciilor ascunse şi a defectelor</w:t>
      </w:r>
    </w:p>
    <w:p w14:paraId="6BBFD3FC"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39346CC6"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8. Trasarea geodezică a lucrărilor, toleranţe de execuţie</w:t>
      </w:r>
    </w:p>
    <w:p w14:paraId="2B3DB615"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797F0869"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9. Parametrii de calcul ai elementelor constructive</w:t>
      </w:r>
    </w:p>
    <w:p w14:paraId="19729A9C"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sarcinile luate în calcul: seismicitatea, acţiunile, alţi parametri.</w:t>
      </w:r>
    </w:p>
    <w:p w14:paraId="5CA20CE4"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4FD565D6"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48B0A8DF"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11. Nivelul admis al zgomotului şi al vibraţiilor</w:t>
      </w:r>
    </w:p>
    <w:p w14:paraId="3C4B3C98"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2D6054EF"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12. Cerinţe privind montarea utilajelor şi a instalaţiilor</w:t>
      </w:r>
    </w:p>
    <w:p w14:paraId="63A713C3"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1BAE0FDC"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13. Lucrări de construcţii aferente montării instalaţiilor</w:t>
      </w:r>
    </w:p>
    <w:p w14:paraId="7FA3339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32FF7C21"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14. Articole, produse şi piese necesare instalaţiilor</w:t>
      </w:r>
    </w:p>
    <w:p w14:paraId="0E49C81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3F8E0CD9"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478FA94A"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D5E4828"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16. Definiţii</w:t>
      </w:r>
    </w:p>
    <w:p w14:paraId="5503234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746D91FD"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17. Cerinţe privind calculul costului</w:t>
      </w:r>
    </w:p>
    <w:p w14:paraId="2A869B63"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0903DDD7"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18. Documente obligatorii la depunerea ofertei</w:t>
      </w:r>
    </w:p>
    <w:p w14:paraId="74622F69"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5C1B2B9"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19. Documente obligatorii la evaluarea ofertelor</w:t>
      </w:r>
    </w:p>
    <w:p w14:paraId="22F24C7C"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46CEC77"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21B86CA5"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3B2CC07F"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3EE197B6"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6F85F735"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p>
    <w:p w14:paraId="0169A125"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w:t>
      </w:r>
    </w:p>
    <w:p w14:paraId="4C57C9B4"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5EE1E03F"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p w14:paraId="1A64BEBC" w14:textId="77777777" w:rsidR="006303E0" w:rsidRPr="006303E0" w:rsidRDefault="006303E0" w:rsidP="006303E0">
      <w:pPr>
        <w:spacing w:after="0" w:line="240" w:lineRule="auto"/>
        <w:ind w:firstLine="709"/>
        <w:jc w:val="both"/>
        <w:rPr>
          <w:rFonts w:ascii="Times New Roman" w:eastAsia="Times New Roman" w:hAnsi="Times New Roman" w:cs="Times New Roman"/>
          <w:bCs/>
          <w:noProof/>
          <w:kern w:val="0"/>
          <w:lang w:val="ro-MD"/>
          <w14:ligatures w14:val="none"/>
        </w:rPr>
      </w:pPr>
      <w:r w:rsidRPr="006303E0">
        <w:rPr>
          <w:rFonts w:ascii="Times New Roman" w:eastAsia="Times New Roman" w:hAnsi="Times New Roman" w:cs="Times New Roman"/>
          <w:bCs/>
          <w:noProof/>
          <w:kern w:val="0"/>
          <w:lang w:val="ro-MD"/>
          <w14:ligatures w14:val="none"/>
        </w:rPr>
        <w:t xml:space="preserve"> </w:t>
      </w:r>
    </w:p>
    <w:p w14:paraId="25F5F0B7" w14:textId="77777777" w:rsidR="006303E0" w:rsidRPr="006303E0" w:rsidRDefault="006303E0" w:rsidP="006303E0">
      <w:pPr>
        <w:spacing w:after="0" w:line="240" w:lineRule="auto"/>
        <w:ind w:firstLine="709"/>
        <w:jc w:val="both"/>
        <w:rPr>
          <w:rFonts w:ascii="Times New Roman" w:eastAsia="Times New Roman" w:hAnsi="Times New Roman" w:cs="Times New Roman"/>
          <w:bCs/>
          <w:noProof/>
          <w:kern w:val="0"/>
          <w:lang w:val="ro-MD"/>
          <w14:ligatures w14:val="none"/>
        </w:rPr>
      </w:pPr>
    </w:p>
    <w:p w14:paraId="67205BB8"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Cs/>
          <w:noProof/>
          <w:kern w:val="0"/>
          <w:lang w:val="ro-MD"/>
          <w14:ligatures w14:val="none"/>
        </w:rPr>
        <w:t xml:space="preserve">Autoritatea contractantă </w:t>
      </w:r>
      <w:r w:rsidRPr="006303E0">
        <w:rPr>
          <w:rFonts w:ascii="Times New Roman" w:eastAsia="Times New Roman" w:hAnsi="Times New Roman" w:cs="Times New Roman"/>
          <w:noProof/>
          <w:kern w:val="0"/>
          <w:lang w:val="ro-MD"/>
          <w14:ligatures w14:val="none"/>
        </w:rPr>
        <w:t> ___________              </w:t>
      </w:r>
      <w:r w:rsidRPr="006303E0">
        <w:rPr>
          <w:rFonts w:ascii="Times New Roman" w:eastAsia="Times New Roman" w:hAnsi="Times New Roman" w:cs="Times New Roman"/>
          <w:bCs/>
          <w:noProof/>
          <w:kern w:val="0"/>
          <w:lang w:val="ro-MD"/>
          <w14:ligatures w14:val="none"/>
        </w:rPr>
        <w:t>Data</w:t>
      </w:r>
      <w:r w:rsidRPr="006303E0">
        <w:rPr>
          <w:rFonts w:ascii="Times New Roman" w:eastAsia="Times New Roman" w:hAnsi="Times New Roman" w:cs="Times New Roman"/>
          <w:noProof/>
          <w:kern w:val="0"/>
          <w:lang w:val="ro-MD"/>
          <w14:ligatures w14:val="none"/>
        </w:rPr>
        <w:t xml:space="preserve"> "____"__________________</w:t>
      </w:r>
    </w:p>
    <w:p w14:paraId="5F6B875F"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B352612"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01026339"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53A53DA6"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053AEF23"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40F4CAE3"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0A1830A6"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5D0EFD09"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230E2CF8"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71DFF2BE"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37705C42"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6C9025EB"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710B8F52"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63862CCE"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2D71C9F5"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015D7DCC"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7AAF9AA7"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3DCCE491" w14:textId="77777777" w:rsidR="006303E0" w:rsidRPr="006303E0" w:rsidRDefault="006303E0" w:rsidP="006303E0">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6303E0">
        <w:rPr>
          <w:rFonts w:ascii="Times New Roman" w:eastAsiaTheme="majorEastAsia" w:hAnsi="Times New Roman" w:cs="Times New Roman"/>
          <w:b/>
          <w:bCs/>
          <w:noProof/>
          <w:kern w:val="0"/>
          <w:lang w:val="ro-MD"/>
          <w14:ligatures w14:val="none"/>
        </w:rPr>
        <w:t>Formularul de deviz nr.1 – Lista cu cantitățile de lucrări</w:t>
      </w:r>
    </w:p>
    <w:p w14:paraId="78696344" w14:textId="77777777" w:rsidR="006303E0" w:rsidRPr="006303E0" w:rsidRDefault="006303E0" w:rsidP="006303E0">
      <w:pPr>
        <w:spacing w:after="0" w:line="240" w:lineRule="auto"/>
        <w:ind w:firstLine="709"/>
        <w:jc w:val="both"/>
        <w:rPr>
          <w:rFonts w:ascii="Times New Roman" w:eastAsia="Times New Roman" w:hAnsi="Times New Roman" w:cs="Times New Roman"/>
          <w:b/>
          <w:noProof/>
          <w:kern w:val="0"/>
          <w:lang w:val="ro-MD"/>
          <w14:ligatures w14:val="none"/>
        </w:rPr>
      </w:pPr>
    </w:p>
    <w:p w14:paraId="7E122AAD"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Obiectul____________________________________________________________________</w:t>
      </w:r>
    </w:p>
    <w:p w14:paraId="19FC1C2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Autoritatea contractantă________________________________________________________</w:t>
      </w:r>
    </w:p>
    <w:p w14:paraId="77D1780E" w14:textId="77777777" w:rsidR="006303E0" w:rsidRPr="006303E0" w:rsidRDefault="006303E0" w:rsidP="006303E0">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303E0" w:rsidRPr="006303E0" w14:paraId="51255B94" w14:textId="77777777" w:rsidTr="00F57E4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9F7BA81"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FBAC5CB"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6B430244"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4BADEEC"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Unitatea</w:t>
            </w:r>
          </w:p>
          <w:p w14:paraId="1006ACB9"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B1CF664" w14:textId="77777777" w:rsidR="006303E0" w:rsidRPr="006303E0" w:rsidRDefault="006303E0" w:rsidP="006303E0">
            <w:pPr>
              <w:spacing w:after="0" w:line="240" w:lineRule="auto"/>
              <w:jc w:val="center"/>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Cantitatea</w:t>
            </w:r>
          </w:p>
        </w:tc>
      </w:tr>
      <w:tr w:rsidR="006303E0" w:rsidRPr="006303E0" w14:paraId="5E382498"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372358"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5B53B3FE" w14:textId="77777777" w:rsidR="006303E0" w:rsidRPr="006303E0" w:rsidRDefault="006303E0" w:rsidP="006303E0">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52D0CFD"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1C58071A"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81524F8"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169D68B1"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E0C7A4"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0C57B20D" w14:textId="77777777" w:rsidR="006303E0" w:rsidRPr="006303E0" w:rsidRDefault="006303E0" w:rsidP="006303E0">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1B565D8A"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B4F2F2E"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7D1CC75"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2926F234"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C60D04"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5BEE2D91" w14:textId="77777777" w:rsidR="006303E0" w:rsidRPr="006303E0" w:rsidRDefault="006303E0" w:rsidP="006303E0">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B56E8B8"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02ABAE7"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2510482"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294F8FB4"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267BD9" w14:textId="77777777" w:rsidR="006303E0" w:rsidRPr="006303E0" w:rsidRDefault="006303E0" w:rsidP="006303E0">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1D6A0E33"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8AF7041"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D722A28"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FC81161"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3CAA592B" w14:textId="77777777" w:rsidTr="00F57E4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48C195" w14:textId="77777777" w:rsidR="006303E0" w:rsidRPr="006303E0" w:rsidRDefault="006303E0" w:rsidP="006303E0">
            <w:pPr>
              <w:spacing w:after="0" w:line="240" w:lineRule="auto"/>
              <w:jc w:val="center"/>
              <w:rPr>
                <w:rFonts w:ascii="Times New Roman" w:eastAsia="PMingLiU" w:hAnsi="Times New Roman" w:cs="Times New Roman"/>
                <w:noProof/>
                <w:kern w:val="0"/>
                <w:lang w:val="ro-MD" w:eastAsia="zh-CN"/>
                <w14:ligatures w14:val="none"/>
              </w:rPr>
            </w:pPr>
            <w:r w:rsidRPr="006303E0">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3E375F20"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6D491AF9"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89CC62F"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16BB924" w14:textId="77777777" w:rsidR="006303E0" w:rsidRPr="006303E0" w:rsidRDefault="006303E0" w:rsidP="006303E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6303E0" w:rsidRPr="006303E0" w14:paraId="1A61646C" w14:textId="77777777" w:rsidTr="00F57E4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E2B9E36" w14:textId="77777777" w:rsidR="006303E0" w:rsidRPr="006303E0" w:rsidRDefault="006303E0" w:rsidP="006303E0">
            <w:pPr>
              <w:spacing w:after="0" w:line="240" w:lineRule="auto"/>
              <w:rPr>
                <w:rFonts w:ascii="Times New Roman" w:eastAsia="PMingLiU" w:hAnsi="Times New Roman" w:cs="Times New Roman"/>
                <w:b/>
                <w:noProof/>
                <w:kern w:val="0"/>
                <w:lang w:val="ro-MD" w:eastAsia="zh-CN"/>
                <w14:ligatures w14:val="none"/>
              </w:rPr>
            </w:pPr>
            <w:r w:rsidRPr="006303E0">
              <w:rPr>
                <w:rFonts w:ascii="Times New Roman" w:eastAsia="PMingLiU" w:hAnsi="Times New Roman" w:cs="Times New Roman"/>
                <w:b/>
                <w:noProof/>
                <w:kern w:val="0"/>
                <w:lang w:val="ro-MD" w:eastAsia="zh-CN"/>
                <w14:ligatures w14:val="none"/>
              </w:rPr>
              <w:t>Total</w:t>
            </w:r>
          </w:p>
        </w:tc>
      </w:tr>
    </w:tbl>
    <w:p w14:paraId="25563EC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8B427D2"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r w:rsidRPr="006303E0">
        <w:rPr>
          <w:rFonts w:ascii="Times New Roman" w:eastAsia="Times New Roman" w:hAnsi="Times New Roman" w:cs="Times New Roman"/>
          <w:bCs/>
          <w:noProof/>
          <w:kern w:val="0"/>
          <w:lang w:val="ro-MD"/>
          <w14:ligatures w14:val="none"/>
        </w:rPr>
        <w:t xml:space="preserve">Data </w:t>
      </w:r>
      <w:r w:rsidRPr="006303E0">
        <w:rPr>
          <w:rFonts w:ascii="Times New Roman" w:eastAsia="Times New Roman" w:hAnsi="Times New Roman" w:cs="Times New Roman"/>
          <w:noProof/>
          <w:kern w:val="0"/>
          <w:lang w:val="ro-MD"/>
          <w14:ligatures w14:val="none"/>
        </w:rPr>
        <w:t>„____"__________________</w:t>
      </w:r>
    </w:p>
    <w:p w14:paraId="32688BF7" w14:textId="77777777" w:rsidR="006303E0" w:rsidRPr="006303E0" w:rsidRDefault="006303E0" w:rsidP="006303E0">
      <w:pPr>
        <w:tabs>
          <w:tab w:val="left" w:pos="567"/>
        </w:tabs>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     ____________________________  </w:t>
      </w:r>
    </w:p>
    <w:p w14:paraId="6FCE5320" w14:textId="77777777" w:rsidR="006303E0" w:rsidRPr="006303E0" w:rsidRDefault="006303E0" w:rsidP="006303E0">
      <w:pPr>
        <w:tabs>
          <w:tab w:val="left" w:pos="567"/>
        </w:tabs>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(semnătura autorizată)</w:t>
      </w:r>
    </w:p>
    <w:p w14:paraId="5957EF01"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1D78E749" w14:textId="77777777" w:rsidR="006303E0" w:rsidRPr="006303E0" w:rsidRDefault="006303E0" w:rsidP="006303E0">
      <w:pPr>
        <w:tabs>
          <w:tab w:val="left" w:pos="567"/>
        </w:tabs>
        <w:spacing w:after="0" w:line="240" w:lineRule="auto"/>
        <w:rPr>
          <w:rFonts w:ascii="Times New Roman" w:eastAsia="Times New Roman" w:hAnsi="Times New Roman" w:cs="Times New Roman"/>
          <w:kern w:val="0"/>
          <w:lang w:val="ro-MD"/>
          <w14:ligatures w14:val="none"/>
        </w:rPr>
      </w:pPr>
    </w:p>
    <w:p w14:paraId="424DA0E7" w14:textId="77777777" w:rsidR="006303E0" w:rsidRPr="006303E0" w:rsidRDefault="006303E0" w:rsidP="006303E0">
      <w:pPr>
        <w:tabs>
          <w:tab w:val="left" w:pos="567"/>
        </w:tabs>
        <w:spacing w:after="0" w:line="240" w:lineRule="auto"/>
        <w:rPr>
          <w:rFonts w:ascii="Times New Roman" w:eastAsia="Times New Roman" w:hAnsi="Times New Roman" w:cs="Times New Roman"/>
          <w:i/>
          <w:kern w:val="0"/>
          <w:szCs w:val="20"/>
          <w:lang w:val="ro-MD"/>
          <w14:ligatures w14:val="none"/>
        </w:rPr>
      </w:pPr>
      <w:r w:rsidRPr="006303E0">
        <w:rPr>
          <w:rFonts w:ascii="Times New Roman" w:eastAsia="Times New Roman" w:hAnsi="Times New Roman" w:cs="Times New Roman"/>
          <w:i/>
          <w:kern w:val="0"/>
          <w:lang w:val="ro-MD"/>
          <w14:ligatures w14:val="none"/>
        </w:rPr>
        <w:t xml:space="preserve">Notă: Autoritatea contractantă trebuie să atașeze la caietul de sarcini, </w:t>
      </w:r>
      <w:r w:rsidRPr="006303E0">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37229F67" w14:textId="77777777" w:rsidR="006303E0" w:rsidRPr="006303E0" w:rsidRDefault="006303E0" w:rsidP="006303E0">
      <w:pPr>
        <w:tabs>
          <w:tab w:val="left" w:pos="567"/>
        </w:tabs>
        <w:spacing w:after="0" w:line="240" w:lineRule="auto"/>
        <w:rPr>
          <w:rFonts w:ascii="Times New Roman" w:eastAsia="Times New Roman" w:hAnsi="Times New Roman" w:cs="Times New Roman"/>
          <w:i/>
          <w:kern w:val="0"/>
          <w:lang w:val="ro-MD"/>
          <w14:ligatures w14:val="none"/>
        </w:rPr>
        <w:sectPr w:rsidR="006303E0" w:rsidRPr="006303E0" w:rsidSect="006303E0">
          <w:footerReference w:type="first" r:id="rId11"/>
          <w:pgSz w:w="11906" w:h="16838" w:code="9"/>
          <w:pgMar w:top="426" w:right="1134" w:bottom="851" w:left="1276" w:header="720" w:footer="510" w:gutter="0"/>
          <w:cols w:space="720"/>
          <w:titlePg/>
          <w:docGrid w:linePitch="326"/>
        </w:sectPr>
      </w:pPr>
    </w:p>
    <w:p w14:paraId="4649F1F5"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24</w:t>
      </w:r>
    </w:p>
    <w:p w14:paraId="1DD41F0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6DB7B71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3BF711B8"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106F9424"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CAIET DE SARCINI</w:t>
      </w:r>
    </w:p>
    <w:p w14:paraId="2392E9D1"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5620CE5E" w14:textId="77777777" w:rsidR="006303E0" w:rsidRPr="006303E0" w:rsidRDefault="006303E0" w:rsidP="006303E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6303E0">
        <w:rPr>
          <w:rFonts w:ascii="Times New Roman" w:eastAsiaTheme="majorEastAsia" w:hAnsi="Times New Roman" w:cs="Times New Roman"/>
          <w:b/>
          <w:noProof/>
          <w:kern w:val="0"/>
          <w:lang w:val="ro-MD"/>
          <w14:ligatures w14:val="none"/>
        </w:rPr>
        <w:t>SERVICII DE PROIECTARE</w:t>
      </w:r>
    </w:p>
    <w:p w14:paraId="4399C503"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p>
    <w:p w14:paraId="7D27EE43" w14:textId="77777777" w:rsidR="006303E0" w:rsidRPr="006303E0" w:rsidRDefault="006303E0" w:rsidP="006303E0">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Denumirea obiectului</w:t>
      </w:r>
    </w:p>
    <w:p w14:paraId="7FEC68F0"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descrierea generală a obiectului de proiectare.</w:t>
      </w:r>
    </w:p>
    <w:p w14:paraId="2B82AEE8"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Amplasarea obiectului </w:t>
      </w:r>
    </w:p>
    <w:p w14:paraId="4F7CCD87"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adresa.</w:t>
      </w:r>
    </w:p>
    <w:p w14:paraId="01E58651"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Beneficiar</w:t>
      </w:r>
      <w:r w:rsidRPr="006303E0">
        <w:rPr>
          <w:rFonts w:ascii="Times New Roman" w:eastAsia="Times New Roman" w:hAnsi="Times New Roman" w:cs="Times New Roman"/>
          <w:kern w:val="0"/>
          <w:lang w:val="ro-MD"/>
          <w14:ligatures w14:val="none"/>
        </w:rPr>
        <w:t xml:space="preserve">/investitor </w:t>
      </w:r>
    </w:p>
    <w:p w14:paraId="5D5E95D5"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Autoritatea contractantă.</w:t>
      </w:r>
    </w:p>
    <w:p w14:paraId="10A7065E"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Statutul de protecție  </w:t>
      </w:r>
    </w:p>
    <w:p w14:paraId="72AC0389"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după caz.</w:t>
      </w:r>
    </w:p>
    <w:p w14:paraId="4C10923C"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Temeiul proiectării</w:t>
      </w:r>
    </w:p>
    <w:p w14:paraId="32C6DE31" w14:textId="77777777" w:rsidR="006303E0" w:rsidRPr="006303E0" w:rsidRDefault="006303E0" w:rsidP="006303E0">
      <w:p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Se precizează temeiul elaborării documentației. </w:t>
      </w:r>
    </w:p>
    <w:p w14:paraId="1246C1D7"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Descrierea obiectului </w:t>
      </w:r>
    </w:p>
    <w:p w14:paraId="3F8705E2"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caracteristicile tehnice ale obiectului.</w:t>
      </w:r>
    </w:p>
    <w:p w14:paraId="39F99275" w14:textId="77777777" w:rsidR="006303E0" w:rsidRPr="006303E0" w:rsidRDefault="006303E0" w:rsidP="006303E0">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Justificarea elaborării documentației de proiect</w:t>
      </w:r>
    </w:p>
    <w:p w14:paraId="367466CD"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necesitatea elaborării documentației.</w:t>
      </w:r>
    </w:p>
    <w:p w14:paraId="2A988736"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Cerințe referitor la lucrările planificate la obiect</w:t>
      </w:r>
    </w:p>
    <w:p w14:paraId="3887FA0F"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Se precizează tipul lucrărilor pentru care este necesară elaborarea documentației de proiect.</w:t>
      </w:r>
    </w:p>
    <w:p w14:paraId="5390EA50" w14:textId="77777777" w:rsidR="006303E0" w:rsidRPr="006303E0" w:rsidRDefault="006303E0" w:rsidP="006303E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7979E93C" w14:textId="77777777" w:rsidR="006303E0" w:rsidRPr="006303E0" w:rsidRDefault="006303E0" w:rsidP="006303E0">
      <w:pPr>
        <w:tabs>
          <w:tab w:val="left" w:pos="990"/>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Se precizează etapele, cerințele privindexecuția documentației de proiect etc.</w:t>
      </w:r>
    </w:p>
    <w:p w14:paraId="54F58B65" w14:textId="77777777" w:rsidR="006303E0" w:rsidRPr="006303E0" w:rsidRDefault="006303E0" w:rsidP="006303E0">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10. Documente obligatorii la depunerea ofertei</w:t>
      </w:r>
    </w:p>
    <w:p w14:paraId="6AF1916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0643C50" w14:textId="77777777" w:rsidR="006303E0" w:rsidRPr="006303E0" w:rsidRDefault="006303E0" w:rsidP="006303E0">
      <w:pPr>
        <w:spacing w:after="0" w:line="240" w:lineRule="auto"/>
        <w:ind w:hanging="426"/>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11. Documente obligatorii la evaluarea ofertelor.</w:t>
      </w:r>
    </w:p>
    <w:p w14:paraId="306ABAE1" w14:textId="77777777" w:rsidR="006303E0" w:rsidRPr="006303E0" w:rsidRDefault="006303E0" w:rsidP="006303E0">
      <w:pPr>
        <w:spacing w:after="0" w:line="240" w:lineRule="auto"/>
        <w:ind w:hanging="426"/>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9902036" w14:textId="77777777" w:rsidR="006303E0" w:rsidRPr="006303E0" w:rsidRDefault="006303E0" w:rsidP="006303E0">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79305C41" w14:textId="77777777" w:rsidR="006303E0" w:rsidRPr="006303E0" w:rsidRDefault="006303E0" w:rsidP="006303E0">
      <w:pPr>
        <w:spacing w:after="0" w:line="240" w:lineRule="auto"/>
        <w:ind w:firstLine="142"/>
        <w:jc w:val="both"/>
        <w:rPr>
          <w:rFonts w:ascii="Times New Roman" w:eastAsia="Times New Roman" w:hAnsi="Times New Roman" w:cs="Times New Roman"/>
          <w:b/>
          <w:bCs/>
          <w:noProof/>
          <w:kern w:val="0"/>
          <w:lang w:val="ro-MD"/>
          <w14:ligatures w14:val="none"/>
        </w:rPr>
      </w:pPr>
    </w:p>
    <w:p w14:paraId="4F5022FF" w14:textId="77777777" w:rsidR="006303E0" w:rsidRPr="006303E0" w:rsidRDefault="006303E0" w:rsidP="006303E0">
      <w:pPr>
        <w:spacing w:after="0" w:line="240" w:lineRule="auto"/>
        <w:ind w:firstLine="142"/>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Autoritatea contractantă </w:t>
      </w:r>
      <w:r w:rsidRPr="006303E0">
        <w:rPr>
          <w:rFonts w:ascii="Times New Roman" w:eastAsia="Times New Roman" w:hAnsi="Times New Roman" w:cs="Times New Roman"/>
          <w:noProof/>
          <w:kern w:val="0"/>
          <w:lang w:val="ro-MD"/>
          <w14:ligatures w14:val="none"/>
        </w:rPr>
        <w:t> ___________              </w:t>
      </w:r>
      <w:r w:rsidRPr="006303E0">
        <w:rPr>
          <w:rFonts w:ascii="Times New Roman" w:eastAsia="Times New Roman" w:hAnsi="Times New Roman" w:cs="Times New Roman"/>
          <w:b/>
          <w:bCs/>
          <w:noProof/>
          <w:kern w:val="0"/>
          <w:lang w:val="ro-MD"/>
          <w14:ligatures w14:val="none"/>
        </w:rPr>
        <w:t>Data</w:t>
      </w:r>
      <w:r w:rsidRPr="006303E0">
        <w:rPr>
          <w:rFonts w:ascii="Times New Roman" w:eastAsia="Times New Roman" w:hAnsi="Times New Roman" w:cs="Times New Roman"/>
          <w:noProof/>
          <w:kern w:val="0"/>
          <w:lang w:val="ro-MD"/>
          <w14:ligatures w14:val="none"/>
        </w:rPr>
        <w:t>„____"__________________</w:t>
      </w:r>
    </w:p>
    <w:p w14:paraId="505B745E"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F8C0AEB"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1A8BD23C" w14:textId="77777777" w:rsidR="006303E0" w:rsidRPr="006303E0" w:rsidRDefault="006303E0" w:rsidP="006303E0">
      <w:pPr>
        <w:spacing w:after="0" w:line="240" w:lineRule="auto"/>
        <w:ind w:firstLine="709"/>
        <w:jc w:val="both"/>
        <w:rPr>
          <w:rFonts w:ascii="Times New Roman" w:eastAsia="Times New Roman" w:hAnsi="Times New Roman" w:cs="Times New Roman"/>
          <w:i/>
          <w:iCs/>
          <w:noProof/>
          <w:kern w:val="0"/>
          <w:lang w:val="ro-MD"/>
          <w14:ligatures w14:val="none"/>
        </w:rPr>
      </w:pPr>
    </w:p>
    <w:p w14:paraId="010CFAC1" w14:textId="77777777" w:rsidR="006303E0" w:rsidRPr="006303E0" w:rsidRDefault="006303E0" w:rsidP="006303E0">
      <w:pPr>
        <w:spacing w:after="0" w:line="240" w:lineRule="auto"/>
        <w:ind w:firstLine="709"/>
        <w:jc w:val="both"/>
        <w:rPr>
          <w:rFonts w:ascii="Times New Roman" w:eastAsia="Times New Roman" w:hAnsi="Times New Roman" w:cs="Times New Roman"/>
          <w:i/>
          <w:iCs/>
          <w:noProof/>
          <w:kern w:val="0"/>
          <w:lang w:val="ro-MD"/>
          <w14:ligatures w14:val="none"/>
        </w:rPr>
      </w:pPr>
    </w:p>
    <w:p w14:paraId="69FC5F01" w14:textId="77777777" w:rsidR="006303E0" w:rsidRPr="006303E0" w:rsidRDefault="006303E0" w:rsidP="006303E0">
      <w:pPr>
        <w:spacing w:after="0" w:line="240" w:lineRule="auto"/>
        <w:ind w:firstLine="709"/>
        <w:jc w:val="both"/>
        <w:rPr>
          <w:rFonts w:ascii="Times New Roman" w:eastAsia="Times New Roman" w:hAnsi="Times New Roman" w:cs="Times New Roman"/>
          <w:i/>
          <w:iCs/>
          <w:noProof/>
          <w:kern w:val="0"/>
          <w:lang w:val="ro-MD"/>
          <w14:ligatures w14:val="none"/>
        </w:rPr>
      </w:pPr>
    </w:p>
    <w:p w14:paraId="11D59F9B" w14:textId="77777777" w:rsidR="006303E0" w:rsidRPr="006303E0" w:rsidRDefault="006303E0" w:rsidP="006303E0">
      <w:pPr>
        <w:spacing w:after="0" w:line="240" w:lineRule="auto"/>
        <w:ind w:firstLine="709"/>
        <w:jc w:val="both"/>
        <w:rPr>
          <w:rFonts w:ascii="Times New Roman" w:eastAsia="Times New Roman" w:hAnsi="Times New Roman" w:cs="Times New Roman"/>
          <w:i/>
          <w:iCs/>
          <w:noProof/>
          <w:kern w:val="0"/>
          <w:lang w:val="ro-MD"/>
          <w14:ligatures w14:val="none"/>
        </w:rPr>
      </w:pPr>
    </w:p>
    <w:p w14:paraId="4B58AE03" w14:textId="77777777" w:rsidR="006303E0" w:rsidRPr="006303E0" w:rsidRDefault="006303E0" w:rsidP="006303E0">
      <w:pPr>
        <w:spacing w:after="0" w:line="240" w:lineRule="auto"/>
        <w:ind w:firstLine="709"/>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2418857A"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BC571BC"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0A9200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333E612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B218F8C" w14:textId="77777777" w:rsidR="006303E0" w:rsidRPr="006303E0" w:rsidRDefault="006303E0" w:rsidP="006303E0">
      <w:pPr>
        <w:spacing w:after="0" w:line="240" w:lineRule="auto"/>
        <w:jc w:val="right"/>
        <w:rPr>
          <w:rFonts w:ascii="Times New Roman" w:eastAsia="Times New Roman" w:hAnsi="Times New Roman" w:cs="Times New Roman"/>
          <w:kern w:val="0"/>
          <w:sz w:val="22"/>
          <w:szCs w:val="22"/>
          <w:lang w:val="ro-MD"/>
          <w14:ligatures w14:val="none"/>
        </w:rPr>
      </w:pPr>
      <w:r w:rsidRPr="006303E0">
        <w:rPr>
          <w:rFonts w:ascii="Times New Roman" w:eastAsia="Times New Roman" w:hAnsi="Times New Roman" w:cs="Times New Roman"/>
          <w:kern w:val="0"/>
          <w:lang w:val="ro-MD"/>
          <w14:ligatures w14:val="none"/>
        </w:rPr>
        <w:lastRenderedPageBreak/>
        <w:t>Anexa nr. 25</w:t>
      </w:r>
    </w:p>
    <w:p w14:paraId="518CD62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300B6B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6D6F5450"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302713A"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FBEBB1F"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31D9A8A" w14:textId="77777777" w:rsidR="006303E0" w:rsidRPr="006303E0" w:rsidRDefault="006303E0" w:rsidP="006303E0">
      <w:pPr>
        <w:spacing w:after="0" w:line="240" w:lineRule="auto"/>
        <w:jc w:val="center"/>
        <w:rPr>
          <w:rFonts w:ascii="Times New Roman" w:eastAsia="Times New Roman" w:hAnsi="Times New Roman" w:cs="Times New Roman"/>
          <w:b/>
          <w:kern w:val="0"/>
          <w:lang w:val="ro-MD"/>
          <w14:ligatures w14:val="none"/>
        </w:rPr>
      </w:pPr>
    </w:p>
    <w:p w14:paraId="21BE406E" w14:textId="77777777" w:rsidR="006303E0" w:rsidRPr="006303E0" w:rsidRDefault="006303E0" w:rsidP="006303E0">
      <w:pPr>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CONTRACT – MODEL</w:t>
      </w:r>
    </w:p>
    <w:p w14:paraId="1ABA7A75"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7EF89159" w14:textId="77777777" w:rsidR="006303E0" w:rsidRPr="006303E0" w:rsidRDefault="006303E0" w:rsidP="006303E0">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6303E0" w:rsidRPr="006303E0" w14:paraId="3CA2FFFD" w14:textId="77777777" w:rsidTr="00F57E43">
        <w:trPr>
          <w:trHeight w:val="697"/>
        </w:trPr>
        <w:tc>
          <w:tcPr>
            <w:tcW w:w="9748" w:type="dxa"/>
            <w:vAlign w:val="center"/>
          </w:tcPr>
          <w:p w14:paraId="20ED020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F73F31A" w14:textId="77777777" w:rsidR="006303E0" w:rsidRPr="006303E0" w:rsidRDefault="006303E0" w:rsidP="006303E0">
            <w:pPr>
              <w:spacing w:after="0" w:line="240" w:lineRule="auto"/>
              <w:jc w:val="both"/>
              <w:rPr>
                <w:rFonts w:ascii="Times New Roman" w:eastAsia="Times New Roman" w:hAnsi="Times New Roman" w:cs="Times New Roman"/>
                <w:b/>
                <w:caps/>
                <w:noProof/>
                <w:kern w:val="0"/>
                <w:sz w:val="28"/>
                <w:szCs w:val="28"/>
                <w:lang w:val="ro-MD"/>
                <w14:ligatures w14:val="none"/>
              </w:rPr>
            </w:pPr>
          </w:p>
          <w:p w14:paraId="5E42127F" w14:textId="77777777" w:rsidR="006303E0" w:rsidRPr="006303E0" w:rsidRDefault="006303E0" w:rsidP="006303E0">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6303E0">
              <w:rPr>
                <w:rFonts w:ascii="Times New Roman" w:eastAsia="Times New Roman" w:hAnsi="Times New Roman" w:cs="Times New Roman"/>
                <w:b/>
                <w:caps/>
                <w:noProof/>
                <w:kern w:val="0"/>
                <w:sz w:val="28"/>
                <w:szCs w:val="28"/>
                <w:lang w:val="ro-MD"/>
                <w14:ligatures w14:val="none"/>
              </w:rPr>
              <w:t>Contract</w:t>
            </w:r>
            <w:r w:rsidRPr="006303E0">
              <w:rPr>
                <w:rFonts w:ascii="Times New Roman" w:eastAsia="Times New Roman" w:hAnsi="Times New Roman" w:cs="Times New Roman"/>
                <w:b/>
                <w:noProof/>
                <w:kern w:val="0"/>
                <w:sz w:val="28"/>
                <w:szCs w:val="28"/>
                <w:lang w:val="ro-MD"/>
                <w14:ligatures w14:val="none"/>
              </w:rPr>
              <w:t xml:space="preserve"> DE ANTREPRIZĂ Nr.</w:t>
            </w:r>
          </w:p>
          <w:p w14:paraId="27CC7B1D"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privind achiziţia prin</w:t>
            </w:r>
            <w:r w:rsidRPr="006303E0">
              <w:rPr>
                <w:rFonts w:ascii="Times New Roman" w:eastAsia="Times New Roman" w:hAnsi="Times New Roman" w:cs="Times New Roman"/>
                <w:b/>
                <w:noProof/>
                <w:kern w:val="0"/>
                <w:lang w:val="ro-MD"/>
                <w14:ligatures w14:val="none"/>
              </w:rPr>
              <w:softHyphen/>
            </w:r>
            <w:r w:rsidRPr="006303E0">
              <w:rPr>
                <w:rFonts w:ascii="Times New Roman" w:eastAsia="Times New Roman" w:hAnsi="Times New Roman" w:cs="Times New Roman"/>
                <w:b/>
                <w:noProof/>
                <w:kern w:val="0"/>
                <w:lang w:val="ro-MD"/>
                <w14:ligatures w14:val="none"/>
              </w:rPr>
              <w:softHyphen/>
            </w:r>
            <w:r w:rsidRPr="006303E0">
              <w:rPr>
                <w:rFonts w:ascii="Times New Roman" w:eastAsia="Times New Roman" w:hAnsi="Times New Roman" w:cs="Times New Roman"/>
                <w:b/>
                <w:noProof/>
                <w:kern w:val="0"/>
                <w:lang w:val="ro-MD"/>
                <w14:ligatures w14:val="none"/>
              </w:rPr>
              <w:softHyphen/>
              <w:t>________________</w:t>
            </w:r>
          </w:p>
          <w:p w14:paraId="6A9BCD5E" w14:textId="77777777" w:rsidR="006303E0" w:rsidRPr="006303E0" w:rsidRDefault="006303E0" w:rsidP="006303E0">
            <w:pPr>
              <w:spacing w:after="0" w:line="240" w:lineRule="auto"/>
              <w:jc w:val="both"/>
              <w:rPr>
                <w:rFonts w:ascii="Times New Roman" w:eastAsia="Times New Roman" w:hAnsi="Times New Roman" w:cs="Times New Roman"/>
                <w:b/>
                <w:i/>
                <w:noProof/>
                <w:kern w:val="0"/>
                <w:lang w:val="ro-MD"/>
                <w14:ligatures w14:val="none"/>
              </w:rPr>
            </w:pPr>
          </w:p>
          <w:p w14:paraId="76227413" w14:textId="77777777" w:rsidR="006303E0" w:rsidRPr="006303E0" w:rsidRDefault="006303E0" w:rsidP="006303E0">
            <w:pPr>
              <w:spacing w:after="0" w:line="240" w:lineRule="auto"/>
              <w:jc w:val="both"/>
              <w:rPr>
                <w:rFonts w:ascii="Times New Roman" w:eastAsia="Times New Roman" w:hAnsi="Times New Roman" w:cs="Times New Roman"/>
                <w:b/>
                <w:i/>
                <w:noProof/>
                <w:kern w:val="0"/>
                <w:lang w:val="ro-MD"/>
                <w14:ligatures w14:val="none"/>
              </w:rPr>
            </w:pPr>
          </w:p>
          <w:p w14:paraId="22CBF072" w14:textId="77777777" w:rsidR="006303E0" w:rsidRPr="006303E0" w:rsidRDefault="006303E0" w:rsidP="006303E0">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„___”_________20__                                                                                  _________________</w:t>
            </w:r>
          </w:p>
          <w:p w14:paraId="04D3FC7E"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sz w:val="20"/>
                <w:szCs w:val="20"/>
                <w:lang w:val="ro-MD"/>
                <w14:ligatures w14:val="none"/>
              </w:rPr>
              <w:t xml:space="preserve">                                                                                                                                    (municipiu, oraş)</w:t>
            </w:r>
          </w:p>
          <w:p w14:paraId="538A0E4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25326A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AFE41C8" w14:textId="77777777" w:rsidR="006303E0" w:rsidRPr="006303E0" w:rsidRDefault="006303E0" w:rsidP="006303E0">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6303E0">
              <w:rPr>
                <w:rFonts w:ascii="Times New Roman" w:eastAsia="Times New Roman" w:hAnsi="Times New Roman" w:cs="Times New Roman"/>
                <w:b/>
                <w:kern w:val="28"/>
                <w:lang w:val="ro-MD"/>
                <w14:ligatures w14:val="none"/>
              </w:rPr>
              <w:t>PARTEA GENERALĂ</w:t>
            </w:r>
          </w:p>
          <w:p w14:paraId="072E9E8E"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6303E0">
              <w:rPr>
                <w:rFonts w:ascii="Times New Roman" w:eastAsia="Times New Roman" w:hAnsi="Times New Roman" w:cs="Times New Roman"/>
                <w:kern w:val="28"/>
                <w:sz w:val="20"/>
                <w:szCs w:val="20"/>
                <w:lang w:val="ro-MD"/>
                <w14:ligatures w14:val="none"/>
              </w:rPr>
              <w:t xml:space="preserve"> (OBLIGATORIU)</w:t>
            </w:r>
          </w:p>
          <w:p w14:paraId="22855BAB" w14:textId="77777777" w:rsidR="006303E0" w:rsidRPr="006303E0" w:rsidRDefault="006303E0" w:rsidP="006303E0">
            <w:pPr>
              <w:spacing w:after="0" w:line="240" w:lineRule="auto"/>
              <w:rPr>
                <w:rFonts w:ascii="Times New Roman" w:eastAsia="Times New Roman" w:hAnsi="Times New Roman" w:cs="Times New Roman"/>
                <w:b/>
                <w:noProof/>
                <w:kern w:val="28"/>
                <w:lang w:val="ro-MD"/>
                <w14:ligatures w14:val="none"/>
              </w:rPr>
            </w:pPr>
          </w:p>
          <w:p w14:paraId="711A7DCB" w14:textId="77777777" w:rsidR="006303E0" w:rsidRPr="006303E0" w:rsidRDefault="006303E0" w:rsidP="006303E0">
            <w:pPr>
              <w:spacing w:after="0" w:line="240" w:lineRule="auto"/>
              <w:rPr>
                <w:rFonts w:ascii="Times New Roman" w:eastAsia="Times New Roman" w:hAnsi="Times New Roman" w:cs="Times New Roman"/>
                <w:b/>
                <w:noProof/>
                <w:kern w:val="28"/>
                <w:lang w:val="ro-MD"/>
                <w14:ligatures w14:val="none"/>
              </w:rPr>
            </w:pPr>
            <w:r w:rsidRPr="006303E0">
              <w:rPr>
                <w:rFonts w:ascii="Times New Roman" w:eastAsia="Times New Roman" w:hAnsi="Times New Roman" w:cs="Times New Roman"/>
                <w:b/>
                <w:noProof/>
                <w:kern w:val="28"/>
                <w:lang w:val="ro-MD"/>
                <w14:ligatures w14:val="none"/>
              </w:rPr>
              <w:t>PĂRŢILE CONTRACTANTE</w:t>
            </w:r>
          </w:p>
          <w:p w14:paraId="2058CA50" w14:textId="77777777" w:rsidR="006303E0" w:rsidRPr="006303E0" w:rsidRDefault="006303E0" w:rsidP="006303E0">
            <w:pPr>
              <w:spacing w:after="0" w:line="240" w:lineRule="auto"/>
              <w:rPr>
                <w:rFonts w:ascii="Times New Roman" w:eastAsia="Times New Roman" w:hAnsi="Times New Roman" w:cs="Times New Roman"/>
                <w:b/>
                <w:noProof/>
                <w:kern w:val="28"/>
                <w:lang w:val="ro-MD"/>
                <w14:ligatures w14:val="none"/>
              </w:rPr>
            </w:pPr>
          </w:p>
          <w:p w14:paraId="09561264"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460C4A10" w14:textId="77777777" w:rsidR="006303E0" w:rsidRPr="006303E0" w:rsidRDefault="006303E0" w:rsidP="006303E0">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 cu sediul în</w:t>
            </w:r>
          </w:p>
          <w:p w14:paraId="60822971" w14:textId="77777777" w:rsidR="006303E0" w:rsidRPr="006303E0" w:rsidRDefault="006303E0" w:rsidP="006303E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303E0">
              <w:rPr>
                <w:rFonts w:ascii="Times New Roman" w:eastAsia="Times New Roman" w:hAnsi="Times New Roman" w:cs="Times New Roman"/>
                <w:noProof/>
                <w:kern w:val="0"/>
                <w:sz w:val="20"/>
                <w:szCs w:val="20"/>
                <w:lang w:val="ro-MD"/>
                <w14:ligatures w14:val="none"/>
              </w:rPr>
              <w:t xml:space="preserve">                                                          (denumirea autorităţii contractante) </w:t>
            </w:r>
          </w:p>
          <w:p w14:paraId="7C7CC7E3"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______________________________________________________________________________</w:t>
            </w:r>
          </w:p>
          <w:p w14:paraId="5A0D489F"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303E0">
              <w:rPr>
                <w:rFonts w:ascii="Times New Roman" w:eastAsia="Times New Roman" w:hAnsi="Times New Roman" w:cs="Times New Roman"/>
                <w:kern w:val="0"/>
                <w:sz w:val="20"/>
                <w:szCs w:val="20"/>
                <w:lang w:val="ro-MD" w:eastAsia="ru-RU"/>
                <w14:ligatures w14:val="none"/>
              </w:rPr>
              <w:t xml:space="preserve">                                                                   (localitatea) </w:t>
            </w:r>
          </w:p>
          <w:p w14:paraId="4AA7F106"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str._____________________________________, </w:t>
            </w:r>
            <w:r w:rsidRPr="006303E0">
              <w:rPr>
                <w:rFonts w:ascii="Times New Roman" w:eastAsia="Times New Roman" w:hAnsi="Times New Roman" w:cs="Times New Roman"/>
                <w:noProof/>
                <w:kern w:val="0"/>
                <w:lang w:val="ro-MD"/>
                <w14:ligatures w14:val="none"/>
              </w:rPr>
              <w:tab/>
              <w:t>telefon: ______________, fax: _____________,</w:t>
            </w:r>
          </w:p>
          <w:p w14:paraId="27D65749"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64DF58C5"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303E0">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675D61D2"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047E907B" w14:textId="77777777" w:rsidR="006303E0" w:rsidRPr="006303E0" w:rsidRDefault="006303E0" w:rsidP="006303E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303E0">
              <w:rPr>
                <w:rFonts w:ascii="Times New Roman" w:eastAsia="Times New Roman" w:hAnsi="Times New Roman" w:cs="Times New Roman"/>
                <w:noProof/>
                <w:kern w:val="0"/>
                <w:sz w:val="20"/>
                <w:szCs w:val="20"/>
                <w:lang w:val="ro-MD"/>
                <w14:ligatures w14:val="none"/>
              </w:rPr>
              <w:t xml:space="preserve">                                                                                                (denumirea operatorului economic) </w:t>
            </w:r>
          </w:p>
          <w:p w14:paraId="06797456" w14:textId="77777777" w:rsidR="006303E0" w:rsidRPr="006303E0" w:rsidRDefault="006303E0" w:rsidP="006303E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cu sediul în _________________________________str._________________________________,</w:t>
            </w:r>
          </w:p>
          <w:p w14:paraId="7C70BCD0" w14:textId="77777777" w:rsidR="006303E0" w:rsidRPr="006303E0" w:rsidRDefault="006303E0" w:rsidP="006303E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6303E0">
              <w:rPr>
                <w:rFonts w:ascii="Times New Roman" w:eastAsia="Times New Roman" w:hAnsi="Times New Roman" w:cs="Times New Roman"/>
                <w:noProof/>
                <w:kern w:val="0"/>
                <w:sz w:val="20"/>
                <w:szCs w:val="20"/>
                <w:lang w:val="ro-MD"/>
                <w14:ligatures w14:val="none"/>
              </w:rPr>
              <w:t xml:space="preserve">                                                    (localitatea) </w:t>
            </w:r>
          </w:p>
          <w:p w14:paraId="0C0872E6"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303E0">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3B2C946E"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6303E0">
              <w:rPr>
                <w:rFonts w:ascii="Times New Roman" w:eastAsia="Times New Roman" w:hAnsi="Times New Roman" w:cs="Times New Roman"/>
                <w:kern w:val="0"/>
                <w:sz w:val="20"/>
                <w:szCs w:val="20"/>
                <w:lang w:val="ro-MD" w:eastAsia="ru-RU"/>
                <w14:ligatures w14:val="none"/>
              </w:rPr>
              <w:t xml:space="preserve"> (numele şi funcţia conducătorului)</w:t>
            </w:r>
          </w:p>
          <w:p w14:paraId="3847269D" w14:textId="77777777" w:rsidR="006303E0" w:rsidRPr="006303E0" w:rsidRDefault="006303E0" w:rsidP="006303E0">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1CA12908" w14:textId="77777777" w:rsidR="006303E0" w:rsidRPr="006303E0" w:rsidRDefault="006303E0" w:rsidP="006303E0">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1. OBIECTUL CONTRACTULUI</w:t>
            </w:r>
          </w:p>
          <w:p w14:paraId="6DAFE322" w14:textId="77777777" w:rsidR="006303E0" w:rsidRPr="006303E0" w:rsidRDefault="006303E0" w:rsidP="006303E0">
            <w:pPr>
              <w:spacing w:after="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1.1. Antreprenorul se obligă să execute </w:t>
            </w:r>
            <w:r w:rsidRPr="006303E0">
              <w:rPr>
                <w:rFonts w:ascii="Times New Roman" w:eastAsia="Times New Roman" w:hAnsi="Times New Roman" w:cs="Times New Roman"/>
                <w:i/>
                <w:noProof/>
                <w:kern w:val="0"/>
                <w:lang w:val="ro-MD"/>
                <w14:ligatures w14:val="none"/>
              </w:rPr>
              <w:t>lucrările ______________________</w:t>
            </w:r>
            <w:r w:rsidRPr="006303E0">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0FA9774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351B63B" w14:textId="77777777" w:rsidR="006303E0" w:rsidRPr="006303E0" w:rsidRDefault="006303E0" w:rsidP="006303E0">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2. PERIOADA DE EXECUŢIE</w:t>
            </w:r>
          </w:p>
          <w:p w14:paraId="20C8F4AA"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585EE1B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4B062004"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450720EE" w14:textId="77777777" w:rsidR="006303E0" w:rsidRPr="006303E0" w:rsidRDefault="006303E0" w:rsidP="006303E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generate de Beneficiar;</w:t>
            </w:r>
          </w:p>
          <w:p w14:paraId="3D871E62" w14:textId="77777777" w:rsidR="006303E0" w:rsidRPr="006303E0" w:rsidRDefault="006303E0" w:rsidP="006303E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03A559DE" w14:textId="77777777" w:rsidR="006303E0" w:rsidRPr="006303E0" w:rsidRDefault="006303E0" w:rsidP="006303E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797538F7" w14:textId="77777777" w:rsidR="006303E0" w:rsidRPr="006303E0" w:rsidRDefault="006303E0" w:rsidP="006303E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calamităţilor naturale recunoscute de autoritatea legală.</w:t>
            </w:r>
          </w:p>
          <w:p w14:paraId="21175916"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7C1767D"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3EB568C" w14:textId="77777777" w:rsidR="006303E0" w:rsidRPr="006303E0" w:rsidRDefault="006303E0" w:rsidP="006303E0">
            <w:pPr>
              <w:spacing w:after="20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6644175" w14:textId="77777777" w:rsidR="006303E0" w:rsidRPr="006303E0" w:rsidRDefault="006303E0" w:rsidP="006303E0">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6303E0">
              <w:rPr>
                <w:rFonts w:ascii="Times New Roman" w:eastAsia="Times New Roman" w:hAnsi="Times New Roman" w:cs="Times New Roman"/>
                <w:noProof/>
                <w:kern w:val="0"/>
                <w:lang w:val="ro-MD"/>
                <w14:ligatures w14:val="none"/>
              </w:rPr>
              <w:t>2.7.Se indică t</w:t>
            </w:r>
            <w:r w:rsidRPr="006303E0">
              <w:rPr>
                <w:rFonts w:ascii="Times New Roman" w:eastAsia="Times New Roman" w:hAnsi="Times New Roman" w:cs="Times New Roman"/>
                <w:kern w:val="0"/>
                <w:lang w:val="ro-MD" w:eastAsia="ru-RU"/>
                <w14:ligatures w14:val="none"/>
              </w:rPr>
              <w:t>ermenul de garanție a lucrărilor</w:t>
            </w:r>
            <w:r w:rsidRPr="006303E0">
              <w:rPr>
                <w:rFonts w:ascii="Times New Roman" w:eastAsia="Times New Roman" w:hAnsi="Times New Roman" w:cs="Times New Roman"/>
                <w:b/>
                <w:kern w:val="0"/>
                <w:lang w:val="ro-MD" w:eastAsia="ru-RU"/>
                <w14:ligatures w14:val="none"/>
              </w:rPr>
              <w:t>___________________.</w:t>
            </w:r>
          </w:p>
          <w:p w14:paraId="6F2FDE12" w14:textId="77777777" w:rsidR="006303E0" w:rsidRPr="006303E0" w:rsidRDefault="006303E0" w:rsidP="006303E0">
            <w:pPr>
              <w:tabs>
                <w:tab w:val="left" w:pos="1134"/>
              </w:tabs>
              <w:spacing w:after="0" w:line="240" w:lineRule="auto"/>
              <w:jc w:val="both"/>
              <w:rPr>
                <w:rFonts w:ascii="Times New Roman" w:eastAsia="Times New Roman" w:hAnsi="Times New Roman" w:cs="Times New Roman"/>
                <w:kern w:val="0"/>
                <w:lang w:val="ro-MD"/>
                <w14:ligatures w14:val="none"/>
              </w:rPr>
            </w:pPr>
          </w:p>
          <w:p w14:paraId="1A675E10" w14:textId="77777777" w:rsidR="006303E0" w:rsidRPr="006303E0" w:rsidRDefault="006303E0" w:rsidP="006303E0">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3. VALOAREA LUCRĂRILOR ŞI MODALITĂŢILE DE PLATĂ</w:t>
            </w:r>
          </w:p>
          <w:p w14:paraId="0A9059A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6303E0">
              <w:rPr>
                <w:rFonts w:ascii="Times New Roman" w:eastAsia="Times New Roman" w:hAnsi="Times New Roman" w:cs="Times New Roman"/>
                <w:noProof/>
                <w:kern w:val="0"/>
                <w:sz w:val="20"/>
                <w:szCs w:val="20"/>
                <w:lang w:val="ro-MD"/>
                <w14:ligatures w14:val="none"/>
              </w:rPr>
              <w:t xml:space="preserve">.                                                         </w:t>
            </w:r>
            <w:r w:rsidRPr="006303E0">
              <w:rPr>
                <w:rFonts w:ascii="Times New Roman" w:eastAsia="Times New Roman" w:hAnsi="Times New Roman" w:cs="Times New Roman"/>
                <w:i/>
                <w:noProof/>
                <w:kern w:val="0"/>
                <w:sz w:val="20"/>
                <w:szCs w:val="20"/>
                <w:lang w:val="ro-MD"/>
                <w14:ligatures w14:val="none"/>
              </w:rPr>
              <w:t>(suma cu cifre şi litere)                                                                     (suma cu cifre şi litere)</w:t>
            </w:r>
          </w:p>
          <w:p w14:paraId="5ECC9E08" w14:textId="77777777" w:rsidR="006303E0" w:rsidRPr="006303E0" w:rsidRDefault="006303E0" w:rsidP="006303E0">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6AD7797D"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675C8F6B"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4F6E1FF"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6E48E394"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D4F8CD6" w14:textId="77777777" w:rsidR="006303E0" w:rsidRPr="006303E0" w:rsidRDefault="006303E0" w:rsidP="006303E0">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6FDAF97B" w14:textId="77777777" w:rsidR="006303E0" w:rsidRPr="006303E0" w:rsidRDefault="006303E0" w:rsidP="006303E0">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4. DREPTURILE ŞI OBLIGAŢIUNILE ANTREPRENORULUI ŞI ALE BENEFICIARULUI</w:t>
            </w:r>
          </w:p>
          <w:p w14:paraId="3EA1DABF" w14:textId="77777777" w:rsidR="006303E0" w:rsidRPr="006303E0" w:rsidRDefault="006303E0" w:rsidP="006303E0">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519CFD" w14:textId="77777777" w:rsidR="006303E0" w:rsidRPr="006303E0" w:rsidRDefault="006303E0" w:rsidP="006303E0">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0007A50"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D61382F"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75B55D48" w14:textId="77777777" w:rsidR="006303E0" w:rsidRPr="006303E0" w:rsidRDefault="006303E0" w:rsidP="006303E0">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9C876D0"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A82D385"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7F95381"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30572ED"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316B9B3"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9DEEC6E"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0821211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6303E0">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79FF1CC2"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AFF418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D81A60B"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31CBD135"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325B69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8DAC4FB"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BC38A0E"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27940FC2"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762D42B1"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1646980"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4302E3D"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076AB2BB" w14:textId="77777777" w:rsidR="006303E0" w:rsidRPr="006303E0" w:rsidRDefault="006303E0" w:rsidP="006303E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235757DF" w14:textId="77777777" w:rsidR="006303E0" w:rsidRPr="006303E0" w:rsidRDefault="006303E0" w:rsidP="006303E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68D2D8BB" w14:textId="77777777" w:rsidR="006303E0" w:rsidRPr="006303E0" w:rsidRDefault="006303E0" w:rsidP="006303E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7BD16C26"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C2EF56D"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08A27BF"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F23995C" w14:textId="77777777" w:rsidR="006303E0" w:rsidRPr="006303E0" w:rsidRDefault="006303E0" w:rsidP="006303E0">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3BF497F" w14:textId="77777777" w:rsidR="006303E0" w:rsidRPr="006303E0" w:rsidRDefault="006303E0" w:rsidP="006303E0">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1C735658" w14:textId="77777777" w:rsidR="006303E0" w:rsidRPr="006303E0" w:rsidRDefault="006303E0" w:rsidP="006303E0">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5. AJUSTAREA VALORII CONTRACTULUI</w:t>
            </w:r>
          </w:p>
          <w:p w14:paraId="0FC43335" w14:textId="77777777" w:rsidR="006303E0" w:rsidRPr="006303E0" w:rsidRDefault="006303E0" w:rsidP="006303E0">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4ED256F" w14:textId="77777777" w:rsidR="006303E0" w:rsidRPr="006303E0" w:rsidRDefault="006303E0" w:rsidP="006303E0">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48C20178" w14:textId="77777777" w:rsidR="006303E0" w:rsidRPr="006303E0" w:rsidRDefault="006303E0" w:rsidP="006303E0">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 xml:space="preserve">6. ANTREPRENORUL ŞI SUBANTREPRENORII </w:t>
            </w:r>
          </w:p>
          <w:p w14:paraId="55BF3308"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23159CF7"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0F336828"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422F7164" w14:textId="77777777" w:rsidR="006303E0" w:rsidRPr="006303E0" w:rsidRDefault="006303E0" w:rsidP="006303E0">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311DDF46" w14:textId="77777777" w:rsidR="006303E0" w:rsidRPr="006303E0" w:rsidRDefault="006303E0" w:rsidP="006303E0">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620B4104" w14:textId="77777777" w:rsidR="006303E0" w:rsidRPr="006303E0" w:rsidRDefault="006303E0" w:rsidP="006303E0">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7. FORŢA DE MUNCĂ</w:t>
            </w:r>
          </w:p>
          <w:p w14:paraId="64CA2652" w14:textId="77777777" w:rsidR="006303E0" w:rsidRPr="006303E0" w:rsidRDefault="006303E0" w:rsidP="006303E0">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3A2CF8E6" w14:textId="77777777" w:rsidR="006303E0" w:rsidRPr="006303E0" w:rsidRDefault="006303E0" w:rsidP="006303E0">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6A55529D" w14:textId="77777777" w:rsidR="006303E0" w:rsidRPr="006303E0" w:rsidRDefault="006303E0" w:rsidP="006303E0">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8. MATERIALELE ŞI EXECUŢIA LUCRĂRILOR PROPRIU-ZISE</w:t>
            </w:r>
          </w:p>
          <w:p w14:paraId="664F40AD" w14:textId="77777777" w:rsidR="006303E0" w:rsidRPr="006303E0" w:rsidRDefault="006303E0" w:rsidP="006303E0">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9711F6B" w14:textId="77777777" w:rsidR="006303E0" w:rsidRPr="006303E0" w:rsidRDefault="006303E0" w:rsidP="006303E0">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53CEF4EE" w14:textId="77777777" w:rsidR="006303E0" w:rsidRPr="006303E0" w:rsidRDefault="006303E0" w:rsidP="006303E0">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5973CFB"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60B3FF3"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8A13428"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B5AA512"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4F7B6267" w14:textId="77777777" w:rsidR="006303E0" w:rsidRPr="006303E0" w:rsidRDefault="006303E0" w:rsidP="006303E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B7AF278" w14:textId="77777777" w:rsidR="006303E0" w:rsidRPr="006303E0" w:rsidRDefault="006303E0" w:rsidP="006303E0">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46B4B265" w14:textId="77777777" w:rsidR="006303E0" w:rsidRPr="006303E0" w:rsidRDefault="006303E0" w:rsidP="006303E0">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1D2CAD80" w14:textId="77777777" w:rsidR="006303E0" w:rsidRPr="006303E0" w:rsidRDefault="006303E0" w:rsidP="006303E0">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9. PERIOADA DE GARANŢIE ŞI REMEDIERI ÎN PERIOADA DE GARANŢIE</w:t>
            </w:r>
          </w:p>
          <w:p w14:paraId="5608D50D"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9.1. Perioada de garanţie pentru lucrărieste de  </w:t>
            </w:r>
            <w:r w:rsidRPr="006303E0">
              <w:rPr>
                <w:rFonts w:ascii="Times New Roman" w:eastAsia="Times New Roman" w:hAnsi="Times New Roman" w:cs="Times New Roman"/>
                <w:b/>
                <w:kern w:val="0"/>
                <w:lang w:val="ro-MD" w:eastAsia="ru-RU"/>
                <w14:ligatures w14:val="none"/>
              </w:rPr>
              <w:t>___</w:t>
            </w:r>
            <w:r w:rsidRPr="006303E0">
              <w:rPr>
                <w:rFonts w:ascii="Times New Roman" w:eastAsia="Times New Roman" w:hAnsi="Times New Roman" w:cs="Times New Roman"/>
                <w:kern w:val="0"/>
                <w:lang w:val="ro-MD" w:eastAsia="ru-RU"/>
                <w14:ligatures w14:val="none"/>
              </w:rPr>
              <w:t xml:space="preserve"> ani. </w:t>
            </w:r>
          </w:p>
          <w:p w14:paraId="2BE22D7D"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1EF7DF1E"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2637390C"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2F944F36" w14:textId="77777777" w:rsidR="006303E0" w:rsidRPr="006303E0" w:rsidRDefault="006303E0" w:rsidP="006303E0">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10. RĂSPUNDEREA PĂRŢILOR</w:t>
            </w:r>
          </w:p>
          <w:p w14:paraId="67AF99E4"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56AFA069"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AA9BB28"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4C7DAD4B"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C6E0631"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3F04783"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3F451E4"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EF687D9"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42C65883"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4E3E7AC5" w14:textId="77777777" w:rsidR="006303E0" w:rsidRPr="006303E0" w:rsidRDefault="006303E0" w:rsidP="006303E0">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DF8C7F5" w14:textId="77777777" w:rsidR="006303E0" w:rsidRPr="006303E0" w:rsidRDefault="006303E0" w:rsidP="006303E0">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5C1BED86" w14:textId="77777777" w:rsidR="006303E0" w:rsidRPr="006303E0" w:rsidRDefault="006303E0" w:rsidP="006303E0">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3674209F" w14:textId="77777777" w:rsidR="006303E0" w:rsidRPr="006303E0" w:rsidRDefault="006303E0" w:rsidP="006303E0">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11. SOLUŢIONAREA LITIGIILOR</w:t>
            </w:r>
          </w:p>
          <w:p w14:paraId="20143FAB" w14:textId="77777777" w:rsidR="006303E0" w:rsidRPr="006303E0" w:rsidRDefault="006303E0" w:rsidP="006303E0">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3DB36AC" w14:textId="77777777" w:rsidR="006303E0" w:rsidRPr="006303E0" w:rsidRDefault="006303E0" w:rsidP="006303E0">
            <w:pPr>
              <w:tabs>
                <w:tab w:val="left" w:pos="567"/>
              </w:tabs>
              <w:spacing w:after="0" w:line="240" w:lineRule="auto"/>
              <w:jc w:val="both"/>
              <w:rPr>
                <w:rFonts w:ascii="Times New Roman" w:eastAsia="Times New Roman" w:hAnsi="Times New Roman" w:cs="Times New Roman"/>
                <w:noProof/>
                <w:kern w:val="0"/>
                <w:lang w:val="ro-MD"/>
                <w14:ligatures w14:val="none"/>
              </w:rPr>
            </w:pPr>
          </w:p>
          <w:p w14:paraId="4BCD3D20" w14:textId="77777777" w:rsidR="006303E0" w:rsidRPr="006303E0" w:rsidRDefault="006303E0" w:rsidP="006303E0">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12. REZOLUȚIUNEACONTRACTULUI</w:t>
            </w:r>
          </w:p>
          <w:p w14:paraId="1BAEC9E5" w14:textId="77777777" w:rsidR="006303E0" w:rsidRPr="006303E0" w:rsidRDefault="006303E0" w:rsidP="006303E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12.1. Antreprenorul poate cere rezoluțiunea contractului, dacă: </w:t>
            </w:r>
          </w:p>
          <w:p w14:paraId="1B8424CB" w14:textId="77777777" w:rsidR="006303E0" w:rsidRPr="006303E0" w:rsidRDefault="006303E0" w:rsidP="006303E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378447FA" w14:textId="77777777" w:rsidR="006303E0" w:rsidRPr="006303E0" w:rsidRDefault="006303E0" w:rsidP="006303E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b) Beneficiarul nu onorează o plată scadentă mai mult de 3 luni; </w:t>
            </w:r>
          </w:p>
          <w:p w14:paraId="68CA1F8E" w14:textId="77777777" w:rsidR="006303E0" w:rsidRPr="006303E0" w:rsidRDefault="006303E0" w:rsidP="006303E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2D296D58" w14:textId="77777777" w:rsidR="006303E0" w:rsidRPr="006303E0" w:rsidRDefault="006303E0" w:rsidP="006303E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12.2. Beneficiarul poate cere rezoluțiunea contractului, dacă: </w:t>
            </w:r>
          </w:p>
          <w:p w14:paraId="29548BE2" w14:textId="77777777" w:rsidR="006303E0" w:rsidRPr="006303E0" w:rsidRDefault="006303E0" w:rsidP="006303E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2B871872" w14:textId="77777777" w:rsidR="006303E0" w:rsidRPr="006303E0" w:rsidRDefault="006303E0" w:rsidP="006303E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78C1A1DB" w14:textId="77777777" w:rsidR="006303E0" w:rsidRPr="006303E0" w:rsidRDefault="006303E0" w:rsidP="006303E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376B4399" w14:textId="77777777" w:rsidR="006303E0" w:rsidRPr="006303E0" w:rsidRDefault="006303E0" w:rsidP="006303E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290D13EF"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75C27902"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40A942FA"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87B5766"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6ED4B114" w14:textId="77777777" w:rsidR="006303E0" w:rsidRPr="006303E0" w:rsidRDefault="006303E0" w:rsidP="006303E0">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12.7. Cazuri specifice de încetare a contractului de achiziţii publice:</w:t>
            </w:r>
          </w:p>
          <w:p w14:paraId="709A41FA" w14:textId="77777777" w:rsidR="006303E0" w:rsidRPr="006303E0" w:rsidRDefault="006303E0" w:rsidP="006303E0">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68E1FB72" w14:textId="77777777" w:rsidR="006303E0" w:rsidRPr="006303E0" w:rsidRDefault="006303E0" w:rsidP="006303E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40782658" w14:textId="77777777" w:rsidR="006303E0" w:rsidRPr="006303E0" w:rsidRDefault="006303E0" w:rsidP="006303E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5C63E751" w14:textId="77777777" w:rsidR="006303E0" w:rsidRPr="006303E0" w:rsidRDefault="006303E0" w:rsidP="006303E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FADF719" w14:textId="77777777" w:rsidR="006303E0" w:rsidRPr="006303E0" w:rsidRDefault="006303E0" w:rsidP="006303E0">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4FED70C5" w14:textId="77777777" w:rsidR="006303E0" w:rsidRPr="006303E0" w:rsidRDefault="006303E0" w:rsidP="006303E0">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13. DISPOZIŢII FINALE</w:t>
            </w:r>
          </w:p>
          <w:p w14:paraId="630C049D"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5F19ED13"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 Caietul de sarcini;</w:t>
            </w:r>
          </w:p>
          <w:p w14:paraId="00A8DD47"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Propunerea tehnică;</w:t>
            </w:r>
          </w:p>
          <w:p w14:paraId="693DAB6E"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 Propunerea financiară;</w:t>
            </w:r>
          </w:p>
          <w:p w14:paraId="7DE69577"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d) Graficul de executare a lucrărilor ; </w:t>
            </w:r>
          </w:p>
          <w:p w14:paraId="1201013A" w14:textId="77777777" w:rsidR="006303E0" w:rsidRPr="006303E0" w:rsidRDefault="006303E0" w:rsidP="006303E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e) Garanția de bună execuție.</w:t>
            </w:r>
          </w:p>
          <w:p w14:paraId="4B98BF73"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13.2. Documentele contractului vor fi întocmite în limba română.</w:t>
            </w:r>
          </w:p>
          <w:p w14:paraId="3DF56D27" w14:textId="77777777" w:rsidR="006303E0" w:rsidRPr="006303E0" w:rsidRDefault="006303E0" w:rsidP="006303E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0B694ADC" w14:textId="77777777" w:rsidR="006303E0" w:rsidRPr="006303E0" w:rsidRDefault="006303E0" w:rsidP="006303E0">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61699DA8"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D217A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E2A23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276AA98"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D7B580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FED7B2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9998B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84D53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9F54B7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5C166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1D52E6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6251AF" w14:textId="77777777" w:rsidR="006303E0" w:rsidRPr="006303E0" w:rsidRDefault="006303E0" w:rsidP="006303E0">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PARTEA CE ȚINE DE CONDIȚIILE </w:t>
            </w:r>
          </w:p>
          <w:p w14:paraId="78E46164" w14:textId="77777777" w:rsidR="006303E0" w:rsidRPr="006303E0" w:rsidRDefault="006303E0" w:rsidP="006303E0">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SPECIALE A CONTRACTULUI</w:t>
            </w:r>
          </w:p>
          <w:p w14:paraId="6C7929B8"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noProof/>
                <w:kern w:val="0"/>
                <w:sz w:val="20"/>
                <w:szCs w:val="20"/>
                <w:lang w:val="ro-MD"/>
                <w14:ligatures w14:val="none"/>
              </w:rPr>
              <w:t>LA NECESITATE)</w:t>
            </w:r>
          </w:p>
          <w:p w14:paraId="7F42635D"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0EAD9CD"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CB2606B"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229C5A2"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78FACBF"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DE2ED83"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5BE7111"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6044EAD"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E4B10D9"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0D2320B"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AD6A855"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804CB01"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AEC9E3D"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27F3878"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5A610CF"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EDFBE66"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89829CB"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0882951" w14:textId="77777777" w:rsidR="006303E0" w:rsidRPr="006303E0" w:rsidRDefault="006303E0" w:rsidP="006303E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2A5B05D" w14:textId="77777777" w:rsidR="006303E0" w:rsidRPr="006303E0" w:rsidRDefault="006303E0" w:rsidP="006303E0">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 xml:space="preserve">                 RECHIZITELE JURIDICE, POŞTALE ŞI DE PLĂŢI ALE PĂRŢILOR</w:t>
            </w:r>
          </w:p>
          <w:p w14:paraId="396BB282" w14:textId="77777777" w:rsidR="006303E0" w:rsidRPr="006303E0" w:rsidRDefault="006303E0" w:rsidP="006303E0">
            <w:pPr>
              <w:tabs>
                <w:tab w:val="left" w:pos="268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303E0" w:rsidRPr="00F70935" w14:paraId="63DB189C" w14:textId="77777777" w:rsidTr="00F57E43">
              <w:trPr>
                <w:jc w:val="center"/>
              </w:trPr>
              <w:tc>
                <w:tcPr>
                  <w:tcW w:w="5163" w:type="dxa"/>
                  <w:tcBorders>
                    <w:top w:val="nil"/>
                    <w:left w:val="nil"/>
                    <w:bottom w:val="nil"/>
                    <w:right w:val="nil"/>
                  </w:tcBorders>
                </w:tcPr>
                <w:p w14:paraId="73ABED14" w14:textId="77777777" w:rsidR="006303E0" w:rsidRPr="006303E0" w:rsidRDefault="006303E0" w:rsidP="006303E0">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25B31FE3" w14:textId="77777777" w:rsidR="006303E0" w:rsidRPr="006303E0" w:rsidRDefault="006303E0" w:rsidP="006303E0">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iCs/>
                      <w:noProof/>
                      <w:kern w:val="0"/>
                      <w:lang w:val="ro-MD"/>
                      <w14:ligatures w14:val="none"/>
                    </w:rPr>
                    <w:t>BENEFICIARUL</w:t>
                  </w:r>
                </w:p>
              </w:tc>
            </w:tr>
            <w:tr w:rsidR="006303E0" w:rsidRPr="00F70935" w14:paraId="182F7A9B" w14:textId="77777777" w:rsidTr="00F57E43">
              <w:trPr>
                <w:jc w:val="center"/>
              </w:trPr>
              <w:tc>
                <w:tcPr>
                  <w:tcW w:w="5163" w:type="dxa"/>
                  <w:tcBorders>
                    <w:top w:val="nil"/>
                    <w:left w:val="nil"/>
                    <w:bottom w:val="nil"/>
                    <w:right w:val="nil"/>
                  </w:tcBorders>
                  <w:vAlign w:val="center"/>
                </w:tcPr>
                <w:p w14:paraId="674C0E02"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6BC24DCC"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Adresa poştală:</w:t>
                  </w:r>
                </w:p>
              </w:tc>
            </w:tr>
            <w:tr w:rsidR="006303E0" w:rsidRPr="00F70935" w14:paraId="27679719" w14:textId="77777777" w:rsidTr="00F57E43">
              <w:trPr>
                <w:jc w:val="center"/>
              </w:trPr>
              <w:tc>
                <w:tcPr>
                  <w:tcW w:w="5163" w:type="dxa"/>
                  <w:tcBorders>
                    <w:top w:val="nil"/>
                    <w:left w:val="nil"/>
                    <w:bottom w:val="nil"/>
                    <w:right w:val="nil"/>
                  </w:tcBorders>
                  <w:vAlign w:val="center"/>
                </w:tcPr>
                <w:p w14:paraId="707F4A92"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5E5CC11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Telefon:</w:t>
                  </w:r>
                </w:p>
              </w:tc>
            </w:tr>
            <w:tr w:rsidR="006303E0" w:rsidRPr="00F70935" w14:paraId="19BDE106" w14:textId="77777777" w:rsidTr="00F57E43">
              <w:trPr>
                <w:jc w:val="center"/>
              </w:trPr>
              <w:tc>
                <w:tcPr>
                  <w:tcW w:w="5163" w:type="dxa"/>
                  <w:tcBorders>
                    <w:top w:val="nil"/>
                    <w:left w:val="nil"/>
                    <w:bottom w:val="nil"/>
                    <w:right w:val="nil"/>
                  </w:tcBorders>
                  <w:vAlign w:val="center"/>
                </w:tcPr>
                <w:p w14:paraId="4C1C5F77"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778739B6"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 fiscal:</w:t>
                  </w:r>
                </w:p>
              </w:tc>
            </w:tr>
            <w:tr w:rsidR="006303E0" w:rsidRPr="00F70935" w14:paraId="3A2F3D08" w14:textId="77777777" w:rsidTr="00F57E43">
              <w:trPr>
                <w:jc w:val="center"/>
              </w:trPr>
              <w:tc>
                <w:tcPr>
                  <w:tcW w:w="5163" w:type="dxa"/>
                  <w:tcBorders>
                    <w:top w:val="nil"/>
                    <w:left w:val="nil"/>
                    <w:bottom w:val="nil"/>
                    <w:right w:val="nil"/>
                  </w:tcBorders>
                  <w:vAlign w:val="center"/>
                </w:tcPr>
                <w:p w14:paraId="246E57DB"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382D3AA2"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Banca:</w:t>
                  </w:r>
                </w:p>
              </w:tc>
            </w:tr>
            <w:tr w:rsidR="006303E0" w:rsidRPr="00F70935" w14:paraId="33B9BD0A" w14:textId="77777777" w:rsidTr="00F57E43">
              <w:trPr>
                <w:jc w:val="center"/>
              </w:trPr>
              <w:tc>
                <w:tcPr>
                  <w:tcW w:w="5163" w:type="dxa"/>
                  <w:tcBorders>
                    <w:top w:val="nil"/>
                    <w:left w:val="nil"/>
                    <w:bottom w:val="nil"/>
                    <w:right w:val="nil"/>
                  </w:tcBorders>
                  <w:vAlign w:val="center"/>
                </w:tcPr>
                <w:p w14:paraId="41453020"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16541BC3"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w:t>
                  </w:r>
                </w:p>
              </w:tc>
            </w:tr>
            <w:tr w:rsidR="006303E0" w:rsidRPr="00F70935" w14:paraId="6EC360D8" w14:textId="77777777" w:rsidTr="00F57E43">
              <w:trPr>
                <w:jc w:val="center"/>
              </w:trPr>
              <w:tc>
                <w:tcPr>
                  <w:tcW w:w="5163" w:type="dxa"/>
                  <w:tcBorders>
                    <w:top w:val="nil"/>
                    <w:left w:val="nil"/>
                    <w:bottom w:val="nil"/>
                    <w:right w:val="nil"/>
                  </w:tcBorders>
                  <w:vAlign w:val="center"/>
                </w:tcPr>
                <w:p w14:paraId="7796011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50B5EFF5"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IBAN</w:t>
                  </w:r>
                </w:p>
              </w:tc>
            </w:tr>
            <w:tr w:rsidR="006303E0" w:rsidRPr="00F70935" w14:paraId="06DDBBFA" w14:textId="77777777" w:rsidTr="00F57E43">
              <w:trPr>
                <w:trHeight w:val="713"/>
                <w:jc w:val="center"/>
              </w:trPr>
              <w:tc>
                <w:tcPr>
                  <w:tcW w:w="5163" w:type="dxa"/>
                  <w:tcBorders>
                    <w:top w:val="nil"/>
                    <w:left w:val="nil"/>
                    <w:bottom w:val="nil"/>
                    <w:right w:val="nil"/>
                  </w:tcBorders>
                  <w:vAlign w:val="center"/>
                </w:tcPr>
                <w:p w14:paraId="58672C50" w14:textId="77777777" w:rsidR="006303E0" w:rsidRPr="006303E0" w:rsidRDefault="006303E0" w:rsidP="006303E0">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091BDDF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D202674"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56FE71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100301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F42F0E7"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6208704"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8E867A9"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038129C9" w14:textId="77777777" w:rsidR="006303E0" w:rsidRPr="006303E0" w:rsidRDefault="006303E0" w:rsidP="006303E0">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6303E0" w:rsidRPr="00F70935" w14:paraId="02AF06B2" w14:textId="77777777" w:rsidTr="00F57E43">
              <w:trPr>
                <w:trHeight w:val="357"/>
                <w:jc w:val="center"/>
              </w:trPr>
              <w:tc>
                <w:tcPr>
                  <w:tcW w:w="5188" w:type="dxa"/>
                  <w:vAlign w:val="center"/>
                </w:tcPr>
                <w:p w14:paraId="0D2CADD5"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ANTREPRENOR</w:t>
                  </w:r>
                </w:p>
              </w:tc>
              <w:tc>
                <w:tcPr>
                  <w:tcW w:w="4559" w:type="dxa"/>
                  <w:vAlign w:val="center"/>
                </w:tcPr>
                <w:p w14:paraId="0615857F"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BENEFICIAR</w:t>
                  </w:r>
                </w:p>
              </w:tc>
            </w:tr>
            <w:tr w:rsidR="006303E0" w:rsidRPr="00F70935" w14:paraId="53BC92A4" w14:textId="77777777" w:rsidTr="00F57E43">
              <w:trPr>
                <w:trHeight w:val="357"/>
                <w:jc w:val="center"/>
              </w:trPr>
              <w:tc>
                <w:tcPr>
                  <w:tcW w:w="5188" w:type="dxa"/>
                  <w:vAlign w:val="center"/>
                </w:tcPr>
                <w:p w14:paraId="0FA09EED"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1FFDAFC9"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624D79A6"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5140C805"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3D46452D"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4BD8B5A0"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tc>
            </w:tr>
          </w:tbl>
          <w:p w14:paraId="04527D6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A20B3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94662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21F38F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2DA077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15C6978"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6146FE41"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Anexa nr. 1</w:t>
            </w:r>
          </w:p>
          <w:p w14:paraId="7B94DF66"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Contractul nr. ___________</w:t>
            </w:r>
          </w:p>
          <w:p w14:paraId="194B3974"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Din „____”  _____ 20_______</w:t>
            </w:r>
          </w:p>
          <w:p w14:paraId="75E7D21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745423"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CCA62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0EB4B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B374060"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1AD5467"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8BCFB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BAD0A6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741616"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SPECIFICAŢII TEHNICE</w:t>
            </w:r>
          </w:p>
          <w:p w14:paraId="588024B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6303E0" w:rsidRPr="00F70935" w14:paraId="2B155846" w14:textId="77777777" w:rsidTr="00F57E4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0DF280"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1CE6CC"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CF1931"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C065B06"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Specificarea tehnică deplină solicitată de către autoritatea contractantă</w:t>
                  </w:r>
                </w:p>
                <w:p w14:paraId="3ADEB013"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599E7"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bCs/>
                      <w:kern w:val="0"/>
                      <w:lang w:val="ro-MD"/>
                      <w14:ligatures w14:val="none"/>
                    </w:rPr>
                    <w:t xml:space="preserve">Specificarea tehnică </w:t>
                  </w:r>
                  <w:r w:rsidRPr="006303E0">
                    <w:rPr>
                      <w:rFonts w:ascii="Times New Roman" w:eastAsia="Times New Roman" w:hAnsi="Times New Roman" w:cs="Times New Roman"/>
                      <w:b/>
                      <w:noProof/>
                      <w:kern w:val="0"/>
                      <w:lang w:val="ro-MD"/>
                      <w14:ligatures w14:val="none"/>
                    </w:rPr>
                    <w:t>deplină propusă de către ofertant</w:t>
                  </w:r>
                </w:p>
                <w:p w14:paraId="33BDF3F5"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44CAF5" w14:textId="77777777" w:rsidR="006303E0" w:rsidRPr="006303E0" w:rsidRDefault="006303E0" w:rsidP="006303E0">
                  <w:pPr>
                    <w:spacing w:after="0" w:line="240" w:lineRule="auto"/>
                    <w:ind w:right="94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Standarde de</w:t>
                  </w:r>
                </w:p>
                <w:p w14:paraId="7F2AE162" w14:textId="77777777" w:rsidR="006303E0" w:rsidRPr="006303E0" w:rsidRDefault="006303E0" w:rsidP="006303E0">
                  <w:pPr>
                    <w:spacing w:after="0" w:line="240" w:lineRule="auto"/>
                    <w:ind w:right="94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referinţă</w:t>
                  </w:r>
                </w:p>
              </w:tc>
            </w:tr>
            <w:tr w:rsidR="006303E0" w:rsidRPr="00F70935" w14:paraId="08935788" w14:textId="77777777" w:rsidTr="00F57E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85004"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7529A7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6FBDDF5"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7ED1FA"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A32B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88A0F4"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F70935" w14:paraId="24A8EA87" w14:textId="77777777" w:rsidTr="00F57E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91BA4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A4D0C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AFE1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23C73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9DC47F"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881560"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F70935" w14:paraId="1C1363EF" w14:textId="77777777" w:rsidTr="00F57E43">
              <w:tc>
                <w:tcPr>
                  <w:tcW w:w="2261" w:type="dxa"/>
                  <w:gridSpan w:val="2"/>
                  <w:tcBorders>
                    <w:top w:val="single" w:sz="6" w:space="0" w:color="000000"/>
                    <w:left w:val="nil"/>
                    <w:bottom w:val="nil"/>
                    <w:right w:val="nil"/>
                  </w:tcBorders>
                </w:tcPr>
                <w:p w14:paraId="7F3A1109"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71AC77D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007F1ADA"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2735CE46"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6372C4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DAB2EE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4B33E4A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20D7E177"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14F1634E"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0B7B6F5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196B4BCD"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4447C03A"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0FA65939" w14:textId="77777777" w:rsidR="006303E0" w:rsidRPr="006303E0" w:rsidRDefault="006303E0" w:rsidP="006303E0">
                  <w:pPr>
                    <w:spacing w:after="0" w:line="240" w:lineRule="auto"/>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SEMNĂTURILE PĂRŢILOR</w:t>
                  </w:r>
                </w:p>
                <w:p w14:paraId="7BB9A59D"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tc>
            </w:tr>
            <w:tr w:rsidR="006303E0" w:rsidRPr="00F70935" w14:paraId="333FDE47" w14:textId="77777777" w:rsidTr="00F57E43">
              <w:tc>
                <w:tcPr>
                  <w:tcW w:w="4763" w:type="dxa"/>
                  <w:gridSpan w:val="4"/>
                  <w:tcBorders>
                    <w:top w:val="nil"/>
                    <w:left w:val="nil"/>
                    <w:bottom w:val="nil"/>
                    <w:right w:val="nil"/>
                  </w:tcBorders>
                  <w:tcMar>
                    <w:top w:w="24" w:type="dxa"/>
                    <w:left w:w="48" w:type="dxa"/>
                    <w:bottom w:w="24" w:type="dxa"/>
                    <w:right w:w="48" w:type="dxa"/>
                  </w:tcMar>
                  <w:hideMark/>
                </w:tcPr>
                <w:p w14:paraId="2EED90E1"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ANTREPRENORUL</w:t>
                  </w:r>
                </w:p>
                <w:p w14:paraId="6ADBE565"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10FC55D8" w14:textId="77777777" w:rsidR="006303E0" w:rsidRPr="006303E0" w:rsidRDefault="006303E0" w:rsidP="006303E0">
                  <w:pPr>
                    <w:spacing w:after="0" w:line="240" w:lineRule="auto"/>
                    <w:ind w:firstLine="567"/>
                    <w:rPr>
                      <w:rFonts w:ascii="Times New Roman" w:eastAsia="Times New Roman" w:hAnsi="Times New Roman" w:cs="Times New Roman"/>
                      <w:kern w:val="0"/>
                      <w:lang w:val="ro-MD"/>
                      <w14:ligatures w14:val="none"/>
                    </w:rPr>
                  </w:pPr>
                </w:p>
                <w:p w14:paraId="3B760694" w14:textId="77777777" w:rsidR="006303E0" w:rsidRPr="006303E0" w:rsidRDefault="006303E0" w:rsidP="006303E0">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39E71DB4"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726B563C"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 xml:space="preserve">                               BENEFICIAR</w:t>
                  </w:r>
                </w:p>
                <w:p w14:paraId="1AD81F74"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703B6F18"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p w14:paraId="3321D046"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bl>
          <w:p w14:paraId="343F234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538702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340F9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47ECC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525F1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179B7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6B3624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CECE1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AC47C9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ED07B8"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64E0DA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6E005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6106A3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EC8956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196CAF"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A6B599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595598"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356A6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3EF3F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lastRenderedPageBreak/>
              <w:t>Anexa nr. 2</w:t>
            </w:r>
          </w:p>
          <w:p w14:paraId="3323083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Contractul nr.__________</w:t>
            </w:r>
          </w:p>
          <w:p w14:paraId="61FE7DD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7B2DAD57"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25FCA75"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FE6BB0D" w14:textId="77777777" w:rsidR="006303E0" w:rsidRPr="006303E0" w:rsidRDefault="006303E0" w:rsidP="006303E0">
            <w:pPr>
              <w:spacing w:after="0" w:line="240" w:lineRule="auto"/>
              <w:ind w:firstLine="567"/>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SPECIFICAŢII DE PREŢ</w:t>
            </w:r>
          </w:p>
          <w:p w14:paraId="61A2C5AD"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303E0" w:rsidRPr="00F70935" w14:paraId="61F81FA6" w14:textId="77777777" w:rsidTr="00F57E4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866387" w14:textId="77777777" w:rsidR="006303E0" w:rsidRPr="006303E0" w:rsidRDefault="006303E0" w:rsidP="006303E0">
                  <w:pPr>
                    <w:spacing w:after="0" w:line="240" w:lineRule="auto"/>
                    <w:ind w:right="-176"/>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4F82E" w14:textId="77777777" w:rsidR="006303E0" w:rsidRPr="006303E0" w:rsidRDefault="006303E0" w:rsidP="006303E0">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Denumirea</w:t>
                  </w:r>
                </w:p>
                <w:p w14:paraId="75D1B0C8" w14:textId="77777777" w:rsidR="006303E0" w:rsidRPr="006303E0" w:rsidRDefault="006303E0" w:rsidP="006303E0">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lucrărilor</w:t>
                  </w:r>
                </w:p>
                <w:p w14:paraId="0877F214"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8EA1D5"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E36DE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FC04C4"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4FC8D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D8C0B1"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64FEF2"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Termenii de executare</w:t>
                  </w:r>
                </w:p>
                <w:p w14:paraId="4A95700A" w14:textId="77777777" w:rsidR="006303E0" w:rsidRPr="006303E0" w:rsidRDefault="006303E0" w:rsidP="006303E0">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6303E0" w:rsidRPr="00F70935" w14:paraId="33F2397B" w14:textId="77777777" w:rsidTr="00F57E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3125A"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43C183"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63AEFB"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3CBEB4"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6CF255"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9972C7"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D53C92"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8185AD"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6303E0" w:rsidRPr="00F70935" w14:paraId="13E834B5" w14:textId="77777777" w:rsidTr="00F57E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93F26E"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C8627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77516A"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7B40F2"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7846A"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FC420"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3F5EF"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EECAD5"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6303E0" w:rsidRPr="00F70935" w14:paraId="694BEA62" w14:textId="77777777" w:rsidTr="00F57E4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E3AC9D0"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405D0408"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B708E15"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8079A0A"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6AD4661"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071BB6D"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630034F"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AFBEF2D"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SEMNĂTURILE PĂRŢILOR</w:t>
                  </w:r>
                </w:p>
                <w:p w14:paraId="1E136665"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p>
              </w:tc>
            </w:tr>
            <w:tr w:rsidR="006303E0" w:rsidRPr="00F70935" w14:paraId="1D5B0CB1" w14:textId="77777777" w:rsidTr="00F57E43">
              <w:tc>
                <w:tcPr>
                  <w:tcW w:w="5303" w:type="dxa"/>
                  <w:gridSpan w:val="5"/>
                  <w:tcBorders>
                    <w:top w:val="nil"/>
                    <w:left w:val="nil"/>
                    <w:bottom w:val="nil"/>
                    <w:right w:val="nil"/>
                  </w:tcBorders>
                  <w:tcMar>
                    <w:top w:w="24" w:type="dxa"/>
                    <w:left w:w="48" w:type="dxa"/>
                    <w:bottom w:w="24" w:type="dxa"/>
                    <w:right w:w="48" w:type="dxa"/>
                  </w:tcMar>
                  <w:hideMark/>
                </w:tcPr>
                <w:p w14:paraId="206BAC90"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ANTREPRENOR</w:t>
                  </w:r>
                </w:p>
                <w:p w14:paraId="5DC7C68F" w14:textId="77777777" w:rsidR="006303E0" w:rsidRPr="006303E0" w:rsidRDefault="006303E0" w:rsidP="006303E0">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54194945"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91CB66E"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BENEFICIAR</w:t>
                  </w:r>
                </w:p>
                <w:p w14:paraId="0D8F760D"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53B08D44"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7283A8D"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tc>
            </w:tr>
          </w:tbl>
          <w:p w14:paraId="4902912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868CF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DB6BE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C733E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F1F955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B1E63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8D9356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FE37CF3"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3D54C3"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E9988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88E3FA7"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42CA8C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52F21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91D5CF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684C4C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E7CE31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18211EC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9A5C8E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78180F6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E135D3F"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7ED25B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Anexa nr. 26</w:t>
            </w:r>
          </w:p>
          <w:p w14:paraId="3FCC793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2252A1AD"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7111EE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6DB281C"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9E89B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173A7B" w14:textId="77777777" w:rsidR="006303E0" w:rsidRPr="006303E0" w:rsidRDefault="006303E0" w:rsidP="006303E0">
            <w:pPr>
              <w:spacing w:after="0" w:line="240" w:lineRule="auto"/>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CONTRACT – MODEL</w:t>
            </w:r>
          </w:p>
          <w:p w14:paraId="3F2B4F35" w14:textId="77777777" w:rsidR="006303E0" w:rsidRPr="006303E0" w:rsidRDefault="006303E0" w:rsidP="006303E0">
            <w:pPr>
              <w:spacing w:after="0" w:line="240" w:lineRule="auto"/>
              <w:jc w:val="center"/>
              <w:rPr>
                <w:rFonts w:ascii="Times New Roman" w:eastAsia="Times New Roman" w:hAnsi="Times New Roman" w:cs="Times New Roman"/>
                <w:b/>
                <w:kern w:val="0"/>
                <w:lang w:val="ro-MD"/>
                <w14:ligatures w14:val="none"/>
              </w:rPr>
            </w:pPr>
          </w:p>
          <w:p w14:paraId="7B8A8BE0"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D251899"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caps/>
                <w:noProof/>
                <w:kern w:val="0"/>
                <w:lang w:val="ro-MD"/>
                <w14:ligatures w14:val="none"/>
              </w:rPr>
              <w:t>Contract</w:t>
            </w:r>
            <w:r w:rsidRPr="006303E0">
              <w:rPr>
                <w:rFonts w:ascii="Times New Roman" w:eastAsia="Times New Roman" w:hAnsi="Times New Roman" w:cs="Times New Roman"/>
                <w:b/>
                <w:noProof/>
                <w:kern w:val="0"/>
                <w:lang w:val="ro-MD"/>
                <w14:ligatures w14:val="none"/>
              </w:rPr>
              <w:t xml:space="preserve"> nr.  </w:t>
            </w:r>
            <w:r w:rsidRPr="006303E0">
              <w:rPr>
                <w:rFonts w:ascii="Times New Roman" w:eastAsia="Times New Roman" w:hAnsi="Times New Roman" w:cs="Times New Roman"/>
                <w:noProof/>
                <w:kern w:val="0"/>
                <w:u w:val="single"/>
                <w:lang w:val="ro-MD"/>
                <w14:ligatures w14:val="none"/>
              </w:rPr>
              <w:t>______________</w:t>
            </w:r>
          </w:p>
          <w:p w14:paraId="632D61BF" w14:textId="77777777" w:rsidR="006303E0" w:rsidRPr="006303E0" w:rsidRDefault="006303E0" w:rsidP="006303E0">
            <w:pPr>
              <w:spacing w:after="0" w:line="240" w:lineRule="auto"/>
              <w:jc w:val="center"/>
              <w:rPr>
                <w:rFonts w:ascii="Times New Roman" w:eastAsia="Times New Roman" w:hAnsi="Times New Roman" w:cs="Times New Roman"/>
                <w:b/>
                <w:i/>
                <w:noProof/>
                <w:kern w:val="0"/>
                <w:lang w:val="ro-MD"/>
                <w14:ligatures w14:val="none"/>
              </w:rPr>
            </w:pPr>
            <w:r w:rsidRPr="006303E0">
              <w:rPr>
                <w:rFonts w:ascii="Times New Roman" w:eastAsia="Times New Roman" w:hAnsi="Times New Roman" w:cs="Times New Roman"/>
                <w:b/>
                <w:noProof/>
                <w:kern w:val="0"/>
                <w:lang w:val="ro-MD"/>
                <w14:ligatures w14:val="none"/>
              </w:rPr>
              <w:t xml:space="preserve">de achiziţionare aserviciilor de proiectare </w:t>
            </w:r>
          </w:p>
          <w:p w14:paraId="5F0BD71E"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4887F7" w14:textId="77777777" w:rsidR="006303E0" w:rsidRPr="006303E0" w:rsidRDefault="006303E0" w:rsidP="006303E0">
            <w:pPr>
              <w:spacing w:after="0" w:line="240" w:lineRule="auto"/>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b/>
                <w:noProof/>
                <w:kern w:val="0"/>
                <w:lang w:val="ro-MD"/>
                <w14:ligatures w14:val="none"/>
              </w:rPr>
              <w:t xml:space="preserve">”___” _____________  202..                                                                 </w:t>
            </w:r>
            <w:r w:rsidRPr="006303E0">
              <w:rPr>
                <w:rFonts w:ascii="Times New Roman" w:eastAsia="Times New Roman" w:hAnsi="Times New Roman" w:cs="Times New Roman"/>
                <w:noProof/>
                <w:kern w:val="0"/>
                <w:lang w:val="ro-MD"/>
                <w14:ligatures w14:val="none"/>
              </w:rPr>
              <w:t>oraș/municipiu</w:t>
            </w:r>
            <w:r w:rsidRPr="006303E0">
              <w:rPr>
                <w:rFonts w:ascii="Times New Roman" w:eastAsia="Times New Roman" w:hAnsi="Times New Roman" w:cs="Times New Roman"/>
                <w:b/>
                <w:noProof/>
                <w:kern w:val="0"/>
                <w:lang w:val="ro-MD"/>
                <w14:ligatures w14:val="none"/>
              </w:rPr>
              <w:t>…...………</w:t>
            </w:r>
          </w:p>
          <w:p w14:paraId="4D95086A"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970A3BF" w14:textId="77777777" w:rsidR="006303E0" w:rsidRPr="006303E0" w:rsidRDefault="006303E0" w:rsidP="006303E0">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6303E0">
              <w:rPr>
                <w:rFonts w:ascii="Times New Roman" w:eastAsia="Times New Roman" w:hAnsi="Times New Roman" w:cs="Times New Roman"/>
                <w:b/>
                <w:kern w:val="28"/>
                <w:lang w:val="ro-MD"/>
                <w14:ligatures w14:val="none"/>
              </w:rPr>
              <w:t>PARTEA GENERALĂ</w:t>
            </w:r>
          </w:p>
          <w:p w14:paraId="2146BD0A"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6303E0">
              <w:rPr>
                <w:rFonts w:ascii="Times New Roman" w:eastAsia="Times New Roman" w:hAnsi="Times New Roman" w:cs="Times New Roman"/>
                <w:kern w:val="28"/>
                <w:sz w:val="20"/>
                <w:szCs w:val="20"/>
                <w:lang w:val="ro-MD"/>
                <w14:ligatures w14:val="none"/>
              </w:rPr>
              <w:t xml:space="preserve">                    (OBLIGATORIU)</w:t>
            </w:r>
          </w:p>
          <w:p w14:paraId="31CEFCA1"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6303E0" w:rsidRPr="006303E0" w14:paraId="3DA16039" w14:textId="77777777" w:rsidTr="00F57E43">
              <w:tc>
                <w:tcPr>
                  <w:tcW w:w="2650" w:type="pct"/>
                </w:tcPr>
                <w:p w14:paraId="6CBE77B7"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Beneficiar</w:t>
                  </w:r>
                </w:p>
              </w:tc>
              <w:tc>
                <w:tcPr>
                  <w:tcW w:w="2350" w:type="pct"/>
                </w:tcPr>
                <w:p w14:paraId="62038F67"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Antreprenor</w:t>
                  </w:r>
                </w:p>
              </w:tc>
            </w:tr>
            <w:tr w:rsidR="006303E0" w:rsidRPr="00F70935" w14:paraId="72E35A4A" w14:textId="77777777" w:rsidTr="00F57E43">
              <w:tc>
                <w:tcPr>
                  <w:tcW w:w="2650" w:type="pct"/>
                </w:tcPr>
                <w:p w14:paraId="72F5439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w:t>
                  </w:r>
                  <w:r w:rsidRPr="006303E0">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6303E0">
                    <w:rPr>
                      <w:rFonts w:ascii="Times New Roman" w:eastAsia="Times New Roman" w:hAnsi="Times New Roman" w:cs="Times New Roman"/>
                      <w:i/>
                      <w:noProof/>
                      <w:kern w:val="0"/>
                      <w:lang w:val="ro-MD"/>
                      <w14:ligatures w14:val="none"/>
                    </w:rPr>
                    <w:t>Beneficiar</w:t>
                  </w:r>
                  <w:r w:rsidRPr="006303E0">
                    <w:rPr>
                      <w:rFonts w:ascii="Times New Roman" w:eastAsia="Times New Roman" w:hAnsi="Times New Roman" w:cs="Times New Roman"/>
                      <w:noProof/>
                      <w:kern w:val="0"/>
                      <w:lang w:val="ro-MD"/>
                      <w14:ligatures w14:val="none"/>
                    </w:rPr>
                    <w:t xml:space="preserve">, </w:t>
                  </w:r>
                  <w:r w:rsidRPr="006303E0">
                    <w:rPr>
                      <w:rFonts w:ascii="Times New Roman" w:eastAsia="Times New Roman" w:hAnsi="Times New Roman" w:cs="Times New Roman"/>
                      <w:i/>
                      <w:noProof/>
                      <w:kern w:val="0"/>
                      <w:lang w:val="ro-MD"/>
                      <w14:ligatures w14:val="none"/>
                    </w:rPr>
                    <w:t xml:space="preserve">IDNO, </w:t>
                  </w:r>
                  <w:r w:rsidRPr="006303E0">
                    <w:rPr>
                      <w:rFonts w:ascii="Times New Roman" w:eastAsia="Times New Roman" w:hAnsi="Times New Roman" w:cs="Times New Roman"/>
                      <w:noProof/>
                      <w:kern w:val="0"/>
                      <w:lang w:val="ro-MD"/>
                      <w14:ligatures w14:val="none"/>
                    </w:rPr>
                    <w:t xml:space="preserve"> pe de o parte,</w:t>
                  </w:r>
                </w:p>
              </w:tc>
              <w:tc>
                <w:tcPr>
                  <w:tcW w:w="2350" w:type="pct"/>
                </w:tcPr>
                <w:p w14:paraId="462E223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w:t>
                  </w:r>
                  <w:r w:rsidRPr="006303E0">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6303E0">
                    <w:rPr>
                      <w:rFonts w:ascii="Times New Roman" w:eastAsia="Times New Roman" w:hAnsi="Times New Roman" w:cs="Times New Roman"/>
                      <w:i/>
                      <w:noProof/>
                      <w:kern w:val="0"/>
                      <w:lang w:val="ro-MD"/>
                      <w14:ligatures w14:val="none"/>
                    </w:rPr>
                    <w:t xml:space="preserve">Antreprenor, IDNO, </w:t>
                  </w:r>
                  <w:r w:rsidRPr="006303E0">
                    <w:rPr>
                      <w:rFonts w:ascii="Times New Roman" w:eastAsia="Times New Roman" w:hAnsi="Times New Roman" w:cs="Times New Roman"/>
                      <w:noProof/>
                      <w:kern w:val="0"/>
                      <w:lang w:val="ro-MD"/>
                      <w14:ligatures w14:val="none"/>
                    </w:rPr>
                    <w:t xml:space="preserve"> pe de altă parte,</w:t>
                  </w:r>
                </w:p>
              </w:tc>
            </w:tr>
          </w:tbl>
          <w:p w14:paraId="170BBF9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ambii (denumiţi în continuare </w:t>
            </w:r>
            <w:r w:rsidRPr="006303E0">
              <w:rPr>
                <w:rFonts w:ascii="Times New Roman" w:eastAsia="Times New Roman" w:hAnsi="Times New Roman" w:cs="Times New Roman"/>
                <w:i/>
                <w:noProof/>
                <w:kern w:val="0"/>
                <w:lang w:val="ro-MD"/>
                <w14:ligatures w14:val="none"/>
              </w:rPr>
              <w:t>Părţi</w:t>
            </w:r>
            <w:r w:rsidRPr="006303E0">
              <w:rPr>
                <w:rFonts w:ascii="Times New Roman" w:eastAsia="Times New Roman" w:hAnsi="Times New Roman" w:cs="Times New Roman"/>
                <w:noProof/>
                <w:kern w:val="0"/>
                <w:lang w:val="ro-MD"/>
                <w14:ligatures w14:val="none"/>
              </w:rPr>
              <w:t>), au încheiat prezentul Contract referitor la următoarele:</w:t>
            </w:r>
          </w:p>
          <w:p w14:paraId="38C11317"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206250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 Achiziţionarea </w:t>
            </w:r>
            <w:r w:rsidRPr="006303E0">
              <w:rPr>
                <w:rFonts w:ascii="Times New Roman" w:eastAsia="Times New Roman" w:hAnsi="Times New Roman" w:cs="Times New Roman"/>
                <w:b/>
                <w:noProof/>
                <w:kern w:val="0"/>
                <w:lang w:val="ro-MD"/>
                <w14:ligatures w14:val="none"/>
              </w:rPr>
              <w:t>serviciilor de proiectare …………..,</w:t>
            </w:r>
            <w:r w:rsidRPr="006303E0">
              <w:rPr>
                <w:rFonts w:ascii="Times New Roman" w:eastAsia="Times New Roman" w:hAnsi="Times New Roman" w:cs="Times New Roman"/>
                <w:noProof/>
                <w:kern w:val="0"/>
                <w:lang w:val="ro-MD"/>
                <w14:ligatures w14:val="none"/>
              </w:rPr>
              <w:t xml:space="preserve"> denumite în </w:t>
            </w:r>
            <w:r w:rsidRPr="006303E0">
              <w:rPr>
                <w:rFonts w:ascii="Times New Roman" w:eastAsia="Times New Roman" w:hAnsi="Times New Roman" w:cs="Times New Roman"/>
                <w:noProof/>
                <w:kern w:val="0"/>
                <w:shd w:val="clear" w:color="auto" w:fill="FFFFFF" w:themeFill="background1"/>
                <w:lang w:val="ro-MD"/>
                <w14:ligatures w14:val="none"/>
              </w:rPr>
              <w:t>continuare Lucrări</w:t>
            </w:r>
            <w:r w:rsidRPr="006303E0">
              <w:rPr>
                <w:rFonts w:ascii="Times New Roman" w:eastAsia="Times New Roman" w:hAnsi="Times New Roman" w:cs="Times New Roman"/>
                <w:noProof/>
                <w:kern w:val="0"/>
                <w:lang w:val="ro-MD"/>
                <w14:ligatures w14:val="none"/>
              </w:rPr>
              <w:t>, conform procedurii de achiziție publică nr…</w:t>
            </w:r>
            <w:r w:rsidRPr="006303E0">
              <w:rPr>
                <w:rFonts w:ascii="Times New Roman" w:eastAsia="Times New Roman" w:hAnsi="Times New Roman" w:cs="Times New Roman"/>
                <w:b/>
                <w:noProof/>
                <w:kern w:val="0"/>
                <w:shd w:val="clear" w:color="auto" w:fill="FFFFFF"/>
                <w:lang w:val="ro-MD"/>
                <w14:ligatures w14:val="none"/>
              </w:rPr>
              <w:t>……………</w:t>
            </w:r>
            <w:r w:rsidRPr="006303E0">
              <w:rPr>
                <w:rFonts w:ascii="Times New Roman" w:eastAsia="Times New Roman" w:hAnsi="Times New Roman" w:cs="Times New Roman"/>
                <w:noProof/>
                <w:kern w:val="0"/>
                <w:lang w:val="ro-MD"/>
                <w14:ligatures w14:val="none"/>
              </w:rPr>
              <w:t>din ………..în baza deciziei grupului de lucru al Beneficiarului din ………..</w:t>
            </w:r>
          </w:p>
          <w:p w14:paraId="20C78F48"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22D07BCC"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 Următoarele documente vor fi considerate părţi componente ale Contractului:</w:t>
            </w:r>
          </w:p>
          <w:p w14:paraId="332A1541" w14:textId="77777777" w:rsidR="006303E0" w:rsidRPr="006303E0" w:rsidRDefault="006303E0" w:rsidP="006303E0">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Formularul Contractului;</w:t>
            </w:r>
          </w:p>
          <w:p w14:paraId="707E37C6" w14:textId="77777777" w:rsidR="006303E0" w:rsidRPr="006303E0" w:rsidRDefault="006303E0" w:rsidP="006303E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noProof/>
                <w:kern w:val="0"/>
                <w:lang w:val="ro-MD"/>
                <w14:ligatures w14:val="none"/>
              </w:rPr>
              <w:t>Formularul ofertei;</w:t>
            </w:r>
          </w:p>
          <w:p w14:paraId="352EACFA" w14:textId="77777777" w:rsidR="006303E0" w:rsidRPr="006303E0" w:rsidRDefault="006303E0" w:rsidP="006303E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noProof/>
                <w:kern w:val="0"/>
                <w:lang w:val="ro-MD"/>
                <w14:ligatures w14:val="none"/>
              </w:rPr>
              <w:t>Caietul de sarcini;</w:t>
            </w:r>
          </w:p>
          <w:p w14:paraId="5AAECB02" w14:textId="77777777" w:rsidR="006303E0" w:rsidRPr="006303E0" w:rsidRDefault="006303E0" w:rsidP="006303E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noProof/>
                <w:kern w:val="0"/>
                <w:lang w:val="ro-MD"/>
                <w14:ligatures w14:val="none"/>
              </w:rPr>
              <w:t>Garanția de bună execuție.</w:t>
            </w:r>
          </w:p>
          <w:p w14:paraId="7EAF03E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1B35E8F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E375E8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D31C16D" w14:textId="77777777" w:rsidR="006303E0" w:rsidRPr="006303E0" w:rsidRDefault="006303E0" w:rsidP="006303E0">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68D6338F"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 OBIECTUL CONTRACTULUI</w:t>
            </w:r>
          </w:p>
          <w:p w14:paraId="7C84E14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10C3ED1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476C368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1D755780"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9AA9DA5"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2.TERMENII ŞI CONDIŢIILE DE PRESTARE</w:t>
            </w:r>
          </w:p>
          <w:p w14:paraId="616E9C1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6303E0">
              <w:rPr>
                <w:rFonts w:ascii="Times New Roman" w:eastAsia="Times New Roman" w:hAnsi="Times New Roman" w:cs="Times New Roman"/>
                <w:noProof/>
                <w:kern w:val="0"/>
                <w:shd w:val="clear" w:color="auto" w:fill="FFFFFF" w:themeFill="background1"/>
                <w:lang w:val="ro-MD"/>
                <w14:ligatures w14:val="none"/>
              </w:rPr>
              <w:t>şi anexa nr……..</w:t>
            </w:r>
            <w:r w:rsidRPr="006303E0">
              <w:rPr>
                <w:rFonts w:ascii="Times New Roman" w:eastAsia="Times New Roman" w:hAnsi="Times New Roman" w:cs="Times New Roman"/>
                <w:noProof/>
                <w:kern w:val="0"/>
                <w:lang w:val="ro-MD"/>
                <w14:ligatures w14:val="none"/>
              </w:rPr>
              <w:t xml:space="preserve">la prezentul Contract. </w:t>
            </w:r>
          </w:p>
          <w:p w14:paraId="6B67977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2.2. Termenul limită de predare a documentaţiei de proiect şi deviz – </w:t>
            </w:r>
            <w:r w:rsidRPr="006303E0">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6303E0">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002B94E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2FBB9AF"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2E0F33A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183DAE64"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p>
          <w:p w14:paraId="1157FD8F"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3. PREŢUL ŞI CONDIŢIILE DE PLATĂ</w:t>
            </w:r>
          </w:p>
          <w:p w14:paraId="77A7188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3.1. Preţul Lucrărilor conform prezentului Contract este stabilit în lei moldoveneşti.</w:t>
            </w:r>
          </w:p>
          <w:p w14:paraId="606430F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r w:rsidRPr="006303E0">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6303E0">
              <w:rPr>
                <w:rFonts w:ascii="Times New Roman" w:eastAsia="Times New Roman" w:hAnsi="Times New Roman" w:cs="Times New Roman"/>
                <w:b/>
                <w:noProof/>
                <w:kern w:val="0"/>
                <w:lang w:val="ro-MD"/>
                <w14:ligatures w14:val="none"/>
              </w:rPr>
              <w:t>……..</w:t>
            </w:r>
          </w:p>
          <w:p w14:paraId="7EB6F90C"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4C7D3D97"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I etapă</w:t>
            </w:r>
            <w:r w:rsidRPr="006303E0">
              <w:rPr>
                <w:rFonts w:ascii="Times New Roman" w:eastAsia="Times New Roman" w:hAnsi="Times New Roman" w:cs="Times New Roman"/>
                <w:noProof/>
                <w:kern w:val="0"/>
                <w:lang w:val="ro-MD"/>
                <w14:ligatures w14:val="none"/>
              </w:rPr>
              <w:t xml:space="preserve"> – predarea raportului topogeodezic, hidrologic și geologic – </w:t>
            </w:r>
            <w:r w:rsidRPr="006303E0">
              <w:rPr>
                <w:rFonts w:ascii="Times New Roman" w:eastAsia="Times New Roman" w:hAnsi="Times New Roman" w:cs="Times New Roman"/>
                <w:b/>
                <w:noProof/>
                <w:kern w:val="0"/>
                <w:lang w:val="ro-MD"/>
                <w14:ligatures w14:val="none"/>
              </w:rPr>
              <w:t>…….., inclusiv TVA,</w:t>
            </w:r>
            <w:r w:rsidRPr="006303E0">
              <w:rPr>
                <w:rFonts w:ascii="Times New Roman" w:eastAsia="Times New Roman" w:hAnsi="Times New Roman" w:cs="Times New Roman"/>
                <w:noProof/>
                <w:kern w:val="0"/>
                <w:lang w:val="ro-MD"/>
                <w14:ligatures w14:val="none"/>
              </w:rPr>
              <w:t xml:space="preserve"> conform Specificației;</w:t>
            </w:r>
          </w:p>
          <w:p w14:paraId="7BB0A9FC"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noProof/>
                <w:kern w:val="0"/>
                <w:lang w:val="ro-MD"/>
                <w14:ligatures w14:val="none"/>
              </w:rPr>
              <w:t>II etapă</w:t>
            </w:r>
            <w:r w:rsidRPr="006303E0">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6303E0">
              <w:rPr>
                <w:rFonts w:ascii="Times New Roman" w:eastAsia="Times New Roman" w:hAnsi="Times New Roman" w:cs="Times New Roman"/>
                <w:b/>
                <w:noProof/>
                <w:kern w:val="0"/>
                <w:lang w:val="ro-MD"/>
                <w14:ligatures w14:val="none"/>
              </w:rPr>
              <w:t>……., inclusiv TVA,</w:t>
            </w:r>
            <w:r w:rsidRPr="006303E0">
              <w:rPr>
                <w:rFonts w:ascii="Times New Roman" w:eastAsia="Times New Roman" w:hAnsi="Times New Roman" w:cs="Times New Roman"/>
                <w:noProof/>
                <w:kern w:val="0"/>
                <w:lang w:val="ro-MD"/>
                <w14:ligatures w14:val="none"/>
              </w:rPr>
              <w:t xml:space="preserve"> conform Specificației. </w:t>
            </w:r>
          </w:p>
          <w:p w14:paraId="43762A7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27483C9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3.5. Plăţile se vor efectua prin ……………, indicat în prezentul Contract.</w:t>
            </w:r>
          </w:p>
          <w:p w14:paraId="19498EDA" w14:textId="77777777" w:rsidR="006303E0" w:rsidRPr="006303E0" w:rsidRDefault="006303E0" w:rsidP="006303E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5FA0FCC"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4. CONDIŢIILE DE PREDARE-PRIMIRE</w:t>
            </w:r>
          </w:p>
          <w:p w14:paraId="553CCD5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189E6058" w14:textId="77777777" w:rsidR="006303E0" w:rsidRPr="006303E0" w:rsidRDefault="006303E0" w:rsidP="006303E0">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0EE2CC5D" w14:textId="77777777" w:rsidR="006303E0" w:rsidRPr="006303E0" w:rsidRDefault="006303E0" w:rsidP="006303E0">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calitatea Lucrărilor corespunde documentelor normative și standardelor de stat.</w:t>
            </w:r>
          </w:p>
          <w:p w14:paraId="2DC6CEB3" w14:textId="77777777" w:rsidR="006303E0" w:rsidRPr="006303E0" w:rsidRDefault="006303E0" w:rsidP="006303E0">
            <w:pPr>
              <w:spacing w:after="0" w:line="240" w:lineRule="auto"/>
              <w:ind w:firstLine="720"/>
              <w:jc w:val="center"/>
              <w:rPr>
                <w:rFonts w:ascii="Times New Roman" w:eastAsia="Times New Roman" w:hAnsi="Times New Roman" w:cs="Times New Roman"/>
                <w:b/>
                <w:noProof/>
                <w:kern w:val="0"/>
                <w:lang w:val="ro-MD"/>
                <w14:ligatures w14:val="none"/>
              </w:rPr>
            </w:pPr>
          </w:p>
          <w:p w14:paraId="3EF4645F"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5. STANDARDE</w:t>
            </w:r>
          </w:p>
          <w:p w14:paraId="40BB64F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701CD9A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1DD7B76A"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p>
          <w:p w14:paraId="77A410D5"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6. OBLIGAŢIILE PĂRŢILOR</w:t>
            </w:r>
          </w:p>
          <w:p w14:paraId="6C26A57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6.1. În baza prezentului Contract, Antreprenorul se obligă:</w:t>
            </w:r>
          </w:p>
          <w:p w14:paraId="21A71AF4"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22C1D032"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presteze Lucrările conform condiţiilor prevăzute de prezentul Contract;</w:t>
            </w:r>
          </w:p>
          <w:p w14:paraId="005CC192"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indice t</w:t>
            </w:r>
            <w:r w:rsidRPr="006303E0">
              <w:rPr>
                <w:rFonts w:ascii="Times New Roman" w:eastAsia="Times New Roman" w:hAnsi="Times New Roman" w:cs="Times New Roman"/>
                <w:kern w:val="0"/>
                <w:lang w:val="ro-MD" w:eastAsia="ru-RU"/>
                <w14:ligatures w14:val="none"/>
              </w:rPr>
              <w:t>ermenul de garanție a lucrărilor;</w:t>
            </w:r>
          </w:p>
          <w:p w14:paraId="017AA262"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58B440C0"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1624E1FA"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1FFDF2EA"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6C5CAC3C" w14:textId="77777777" w:rsidR="006303E0" w:rsidRPr="006303E0" w:rsidRDefault="006303E0" w:rsidP="006303E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3A486099" w14:textId="77777777" w:rsidR="006303E0" w:rsidRPr="006303E0" w:rsidRDefault="006303E0" w:rsidP="006303E0">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05AEAF8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6.2.  În baza prezentului Contract, Beneficiarul se obligă:</w:t>
            </w:r>
          </w:p>
          <w:p w14:paraId="19901DF1" w14:textId="77777777" w:rsidR="006303E0" w:rsidRPr="006303E0" w:rsidRDefault="006303E0" w:rsidP="006303E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8D968DD" w14:textId="77777777" w:rsidR="006303E0" w:rsidRPr="006303E0" w:rsidRDefault="006303E0" w:rsidP="006303E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5798B69B" w14:textId="77777777" w:rsidR="006303E0" w:rsidRPr="006303E0" w:rsidRDefault="006303E0" w:rsidP="006303E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18A24DB9" w14:textId="77777777" w:rsidR="006303E0" w:rsidRPr="006303E0" w:rsidRDefault="006303E0" w:rsidP="006303E0">
            <w:pPr>
              <w:spacing w:after="0" w:line="240" w:lineRule="auto"/>
              <w:ind w:firstLine="720"/>
              <w:jc w:val="center"/>
              <w:rPr>
                <w:rFonts w:ascii="Times New Roman" w:eastAsia="Times New Roman" w:hAnsi="Times New Roman" w:cs="Times New Roman"/>
                <w:b/>
                <w:noProof/>
                <w:kern w:val="0"/>
                <w:lang w:val="ro-MD"/>
                <w14:ligatures w14:val="none"/>
              </w:rPr>
            </w:pPr>
          </w:p>
          <w:p w14:paraId="258C7DE3"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7. JUSTIFICAREA DATORITĂ UNUI IMPEDIMENT</w:t>
            </w:r>
          </w:p>
          <w:p w14:paraId="19C6327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38B30F5"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DE2218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72C77C2"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p>
          <w:p w14:paraId="1FFB06F3"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8. REZOLUȚIUNEA CONTRACTULUI</w:t>
            </w:r>
          </w:p>
          <w:p w14:paraId="7C4657F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8.1.Rezoluțiunea Contractului se poate realiza cu acordul comun al Părţilor.</w:t>
            </w:r>
          </w:p>
          <w:p w14:paraId="31A987B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8.2. Contractul poate fi rezolvitîn mod unilateral în caz de:</w:t>
            </w:r>
          </w:p>
          <w:p w14:paraId="4FC7F0A9"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44686F4B"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nerespectare de către Antreprenor a termenelor de executare stabilite;</w:t>
            </w:r>
          </w:p>
          <w:p w14:paraId="7582594C"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nerespectare de către Beneficiar a termenelor de plată a Lucrărilor;</w:t>
            </w:r>
          </w:p>
          <w:p w14:paraId="24A8BCA3"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78596EC9" w14:textId="77777777" w:rsidR="006303E0" w:rsidRPr="006303E0" w:rsidRDefault="006303E0" w:rsidP="006303E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19FC105B" w14:textId="77777777" w:rsidR="006303E0" w:rsidRPr="006303E0" w:rsidRDefault="006303E0" w:rsidP="006303E0">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760C25EF" w14:textId="77777777" w:rsidR="006303E0" w:rsidRPr="006303E0" w:rsidRDefault="006303E0" w:rsidP="006303E0">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B18287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78D5A47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3713426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78E6FC86"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9. RECLAMAŢII ŞI SANCŢIUNI</w:t>
            </w:r>
          </w:p>
          <w:p w14:paraId="507286B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54A79D0F"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3D411C3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05E46D0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273799D5"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1B1556A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1CA8EE3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17C7E01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69ECB4F5"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p>
          <w:p w14:paraId="38E71CB5"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10. DREPTURI DE PROPRIETATE INTELECTUALĂ</w:t>
            </w:r>
          </w:p>
          <w:p w14:paraId="15450F5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10.1. Antreprenorul are obligaţia să despăgubească Beneficiarul împotriva oricăror:</w:t>
            </w:r>
          </w:p>
          <w:p w14:paraId="156A504E"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A976FB1"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0EA4AB5A" w14:textId="77777777" w:rsidR="006303E0" w:rsidRPr="006303E0" w:rsidRDefault="006303E0" w:rsidP="006303E0">
            <w:pPr>
              <w:spacing w:after="0" w:line="240" w:lineRule="auto"/>
              <w:ind w:firstLine="720"/>
              <w:jc w:val="both"/>
              <w:rPr>
                <w:rFonts w:ascii="Times New Roman" w:eastAsia="Times New Roman" w:hAnsi="Times New Roman" w:cs="Times New Roman"/>
                <w:noProof/>
                <w:kern w:val="0"/>
                <w:lang w:val="ro-MD"/>
                <w14:ligatures w14:val="none"/>
              </w:rPr>
            </w:pPr>
          </w:p>
          <w:p w14:paraId="5E4E4B33" w14:textId="77777777" w:rsidR="006303E0" w:rsidRPr="006303E0" w:rsidRDefault="006303E0" w:rsidP="006303E0">
            <w:pPr>
              <w:spacing w:after="0" w:line="240" w:lineRule="auto"/>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11. DISPOZIŢII FINALE</w:t>
            </w:r>
          </w:p>
          <w:p w14:paraId="7CA7C38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4B04463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7E068CB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C510F1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2CBBB6D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38627B19"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351946E0"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25C0BC38"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6E0176B3"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4933A05F"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5C9C335A"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6F6AF18A"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74C11FE9"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2FF21353"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74DC1D5B"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3B5F33D4"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4E542AF3" w14:textId="77777777" w:rsidR="006303E0" w:rsidRPr="006303E0" w:rsidRDefault="006303E0" w:rsidP="006303E0">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PARTEA CE ȚINE DE CONDIȚIILE</w:t>
            </w:r>
          </w:p>
          <w:p w14:paraId="0E008B71" w14:textId="77777777" w:rsidR="006303E0" w:rsidRPr="006303E0" w:rsidRDefault="006303E0" w:rsidP="006303E0">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SPECIALE AL CONTRACTULUI</w:t>
            </w:r>
          </w:p>
          <w:p w14:paraId="45F21563"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w:t>
            </w:r>
            <w:r w:rsidRPr="006303E0">
              <w:rPr>
                <w:rFonts w:ascii="Times New Roman" w:eastAsia="Times New Roman" w:hAnsi="Times New Roman" w:cs="Times New Roman"/>
                <w:noProof/>
                <w:kern w:val="0"/>
                <w:sz w:val="20"/>
                <w:szCs w:val="20"/>
                <w:lang w:val="ro-MD"/>
                <w14:ligatures w14:val="none"/>
              </w:rPr>
              <w:t>LA NECESITATE)</w:t>
            </w:r>
          </w:p>
          <w:p w14:paraId="732B5EAA"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61DB8895"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3E139A77"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11199502"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1D763609"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5B03B59C"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385B004F" w14:textId="77777777" w:rsidR="006303E0" w:rsidRPr="006303E0" w:rsidRDefault="006303E0" w:rsidP="006303E0">
            <w:pPr>
              <w:spacing w:after="0" w:line="276" w:lineRule="auto"/>
              <w:contextualSpacing/>
              <w:rPr>
                <w:rFonts w:ascii="Times New Roman" w:eastAsia="Times New Roman" w:hAnsi="Times New Roman" w:cs="Times New Roman"/>
                <w:noProof/>
                <w:kern w:val="0"/>
                <w:lang w:val="ro-MD"/>
                <w14:ligatures w14:val="none"/>
              </w:rPr>
            </w:pPr>
          </w:p>
          <w:p w14:paraId="162799FD" w14:textId="77777777" w:rsidR="006303E0" w:rsidRPr="006303E0" w:rsidRDefault="006303E0" w:rsidP="006303E0">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kern w:val="0"/>
                <w:lang w:val="ro-MD"/>
                <w14:ligatures w14:val="none"/>
              </w:rPr>
              <w:t>RECHIZITELE JURIDICE, POŞTALE ŞI DE PLĂŢI ALE PĂRŢILOR</w:t>
            </w:r>
          </w:p>
          <w:p w14:paraId="084B36BC" w14:textId="77777777" w:rsidR="006303E0" w:rsidRPr="006303E0" w:rsidRDefault="006303E0" w:rsidP="006303E0">
            <w:pPr>
              <w:tabs>
                <w:tab w:val="left" w:pos="2685"/>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303E0" w:rsidRPr="00F70935" w14:paraId="29E5BB4C" w14:textId="77777777" w:rsidTr="00F57E43">
              <w:trPr>
                <w:jc w:val="center"/>
              </w:trPr>
              <w:tc>
                <w:tcPr>
                  <w:tcW w:w="5163" w:type="dxa"/>
                  <w:tcBorders>
                    <w:top w:val="nil"/>
                    <w:left w:val="nil"/>
                    <w:bottom w:val="nil"/>
                    <w:right w:val="nil"/>
                  </w:tcBorders>
                </w:tcPr>
                <w:p w14:paraId="487F8A23" w14:textId="77777777" w:rsidR="006303E0" w:rsidRPr="006303E0" w:rsidRDefault="006303E0" w:rsidP="006303E0">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5FE33143" w14:textId="77777777" w:rsidR="006303E0" w:rsidRPr="006303E0" w:rsidRDefault="006303E0" w:rsidP="006303E0">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iCs/>
                      <w:noProof/>
                      <w:kern w:val="0"/>
                      <w:lang w:val="ro-MD"/>
                      <w14:ligatures w14:val="none"/>
                    </w:rPr>
                    <w:t>BENEFICIARUL</w:t>
                  </w:r>
                </w:p>
              </w:tc>
            </w:tr>
            <w:tr w:rsidR="006303E0" w:rsidRPr="00F70935" w14:paraId="083DECE0" w14:textId="77777777" w:rsidTr="00F57E43">
              <w:trPr>
                <w:jc w:val="center"/>
              </w:trPr>
              <w:tc>
                <w:tcPr>
                  <w:tcW w:w="5163" w:type="dxa"/>
                  <w:tcBorders>
                    <w:top w:val="nil"/>
                    <w:left w:val="nil"/>
                    <w:bottom w:val="nil"/>
                    <w:right w:val="nil"/>
                  </w:tcBorders>
                  <w:vAlign w:val="center"/>
                </w:tcPr>
                <w:p w14:paraId="6D4F11EC"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0D6F773C"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Adresa poştală:</w:t>
                  </w:r>
                </w:p>
              </w:tc>
            </w:tr>
            <w:tr w:rsidR="006303E0" w:rsidRPr="00F70935" w14:paraId="000E0A98" w14:textId="77777777" w:rsidTr="00F57E43">
              <w:trPr>
                <w:jc w:val="center"/>
              </w:trPr>
              <w:tc>
                <w:tcPr>
                  <w:tcW w:w="5163" w:type="dxa"/>
                  <w:tcBorders>
                    <w:top w:val="nil"/>
                    <w:left w:val="nil"/>
                    <w:bottom w:val="nil"/>
                    <w:right w:val="nil"/>
                  </w:tcBorders>
                  <w:vAlign w:val="center"/>
                </w:tcPr>
                <w:p w14:paraId="4AB50A1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1E500CF6"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Telefon:</w:t>
                  </w:r>
                </w:p>
              </w:tc>
            </w:tr>
            <w:tr w:rsidR="006303E0" w:rsidRPr="00F70935" w14:paraId="2ADC09F5" w14:textId="77777777" w:rsidTr="00F57E43">
              <w:trPr>
                <w:jc w:val="center"/>
              </w:trPr>
              <w:tc>
                <w:tcPr>
                  <w:tcW w:w="5163" w:type="dxa"/>
                  <w:tcBorders>
                    <w:top w:val="nil"/>
                    <w:left w:val="nil"/>
                    <w:bottom w:val="nil"/>
                    <w:right w:val="nil"/>
                  </w:tcBorders>
                  <w:vAlign w:val="center"/>
                </w:tcPr>
                <w:p w14:paraId="35B918CD"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18F9311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 fiscal:</w:t>
                  </w:r>
                </w:p>
              </w:tc>
            </w:tr>
            <w:tr w:rsidR="006303E0" w:rsidRPr="00F70935" w14:paraId="6145AB90" w14:textId="77777777" w:rsidTr="00F57E43">
              <w:trPr>
                <w:jc w:val="center"/>
              </w:trPr>
              <w:tc>
                <w:tcPr>
                  <w:tcW w:w="5163" w:type="dxa"/>
                  <w:tcBorders>
                    <w:top w:val="nil"/>
                    <w:left w:val="nil"/>
                    <w:bottom w:val="nil"/>
                    <w:right w:val="nil"/>
                  </w:tcBorders>
                  <w:vAlign w:val="center"/>
                </w:tcPr>
                <w:p w14:paraId="5676B8F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23A3E2EF"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Banca:</w:t>
                  </w:r>
                </w:p>
              </w:tc>
            </w:tr>
            <w:tr w:rsidR="006303E0" w:rsidRPr="00F70935" w14:paraId="7D6FEEFE" w14:textId="77777777" w:rsidTr="00F57E43">
              <w:trPr>
                <w:jc w:val="center"/>
              </w:trPr>
              <w:tc>
                <w:tcPr>
                  <w:tcW w:w="5163" w:type="dxa"/>
                  <w:tcBorders>
                    <w:top w:val="nil"/>
                    <w:left w:val="nil"/>
                    <w:bottom w:val="nil"/>
                    <w:right w:val="nil"/>
                  </w:tcBorders>
                  <w:vAlign w:val="center"/>
                </w:tcPr>
                <w:p w14:paraId="48D38AC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767EE6FA"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Cod:</w:t>
                  </w:r>
                </w:p>
              </w:tc>
            </w:tr>
            <w:tr w:rsidR="006303E0" w:rsidRPr="00F70935" w14:paraId="5DE132DD" w14:textId="77777777" w:rsidTr="00F57E43">
              <w:trPr>
                <w:jc w:val="center"/>
              </w:trPr>
              <w:tc>
                <w:tcPr>
                  <w:tcW w:w="5163" w:type="dxa"/>
                  <w:tcBorders>
                    <w:top w:val="nil"/>
                    <w:left w:val="nil"/>
                    <w:bottom w:val="nil"/>
                    <w:right w:val="nil"/>
                  </w:tcBorders>
                  <w:vAlign w:val="center"/>
                </w:tcPr>
                <w:p w14:paraId="4A306EF3"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3F1D30AD"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IBAN</w:t>
                  </w:r>
                </w:p>
              </w:tc>
            </w:tr>
            <w:tr w:rsidR="006303E0" w:rsidRPr="00F70935" w14:paraId="212A86C4" w14:textId="77777777" w:rsidTr="00F57E43">
              <w:trPr>
                <w:trHeight w:val="749"/>
                <w:jc w:val="center"/>
              </w:trPr>
              <w:tc>
                <w:tcPr>
                  <w:tcW w:w="5163" w:type="dxa"/>
                  <w:tcBorders>
                    <w:top w:val="nil"/>
                    <w:left w:val="nil"/>
                    <w:bottom w:val="nil"/>
                    <w:right w:val="nil"/>
                  </w:tcBorders>
                  <w:vAlign w:val="center"/>
                </w:tcPr>
                <w:p w14:paraId="23693635" w14:textId="77777777" w:rsidR="006303E0" w:rsidRPr="006303E0" w:rsidRDefault="006303E0" w:rsidP="006303E0">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165154A4"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928D2B2"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E27DC91"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A4581B7"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78E178D" w14:textId="77777777" w:rsidR="006303E0" w:rsidRPr="006303E0" w:rsidRDefault="006303E0" w:rsidP="006303E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7780E17F" w14:textId="77777777" w:rsidR="006303E0" w:rsidRPr="006303E0" w:rsidRDefault="006303E0" w:rsidP="006303E0">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SEMNĂTURILE PĂRŢILOR</w:t>
            </w:r>
          </w:p>
          <w:p w14:paraId="2657AC3D" w14:textId="77777777" w:rsidR="006303E0" w:rsidRPr="006303E0" w:rsidRDefault="006303E0" w:rsidP="006303E0">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6303E0" w:rsidRPr="00F70935" w14:paraId="11E81A60" w14:textId="77777777" w:rsidTr="00F57E43">
              <w:trPr>
                <w:trHeight w:val="357"/>
                <w:jc w:val="center"/>
              </w:trPr>
              <w:tc>
                <w:tcPr>
                  <w:tcW w:w="5188" w:type="dxa"/>
                  <w:vAlign w:val="center"/>
                </w:tcPr>
                <w:p w14:paraId="0C77779B"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ANTREPRENOR</w:t>
                  </w:r>
                </w:p>
              </w:tc>
              <w:tc>
                <w:tcPr>
                  <w:tcW w:w="4559" w:type="dxa"/>
                  <w:vAlign w:val="center"/>
                </w:tcPr>
                <w:p w14:paraId="5E3427CF"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BENEFICIAR</w:t>
                  </w:r>
                </w:p>
              </w:tc>
            </w:tr>
            <w:tr w:rsidR="006303E0" w:rsidRPr="00F70935" w14:paraId="04C78A01" w14:textId="77777777" w:rsidTr="00F57E43">
              <w:trPr>
                <w:trHeight w:val="357"/>
                <w:jc w:val="center"/>
              </w:trPr>
              <w:tc>
                <w:tcPr>
                  <w:tcW w:w="5188" w:type="dxa"/>
                  <w:vAlign w:val="center"/>
                </w:tcPr>
                <w:p w14:paraId="1048971D"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4BD9FCE4"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tc>
            </w:tr>
          </w:tbl>
          <w:p w14:paraId="7605ED4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6D91DD"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281C4E4" w14:textId="77777777" w:rsidR="006303E0" w:rsidRPr="006303E0" w:rsidRDefault="006303E0" w:rsidP="006303E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776B5776" w14:textId="77777777" w:rsidR="006303E0" w:rsidRPr="006303E0" w:rsidRDefault="006303E0" w:rsidP="006303E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6C0734CA" w14:textId="77777777" w:rsidR="006303E0" w:rsidRPr="006303E0" w:rsidRDefault="006303E0" w:rsidP="006303E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6B810B03"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90660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A60E3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37BB290"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4B7E17B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3F60229E"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661CD326"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7ADD4B2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1698AB5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79F163BE"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3C8C7300"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73248DF4"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5C66CA5E"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6E6E5462"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19A82472"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628AF22B"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Anexa nr. 1</w:t>
            </w:r>
          </w:p>
          <w:p w14:paraId="077943C6"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Contractul nr. ___________</w:t>
            </w:r>
          </w:p>
          <w:p w14:paraId="5229C8D6" w14:textId="77777777" w:rsidR="006303E0" w:rsidRPr="006303E0" w:rsidRDefault="006303E0" w:rsidP="006303E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din „____”  _____ 20_______</w:t>
            </w:r>
          </w:p>
          <w:p w14:paraId="280AA5A4"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814DA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8C1D82"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550661"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E27E46"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12FE67"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B66705"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SPECIFICAŢII TEHNICE</w:t>
            </w:r>
          </w:p>
          <w:p w14:paraId="379B0E19"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6303E0" w:rsidRPr="006303E0" w14:paraId="14E0458B" w14:textId="77777777" w:rsidTr="00F57E4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78B01E"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096355"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34BE6C"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C7A0988"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Specificarea tehnică deplină solicitată de către autoritatea contractantă</w:t>
                  </w:r>
                </w:p>
                <w:p w14:paraId="60CC6725"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9DCDE3"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bCs/>
                      <w:kern w:val="0"/>
                      <w:lang w:val="ro-MD"/>
                      <w14:ligatures w14:val="none"/>
                    </w:rPr>
                    <w:t>Specificarea tehnică</w:t>
                  </w:r>
                  <w:r w:rsidRPr="006303E0">
                    <w:rPr>
                      <w:rFonts w:ascii="Times New Roman" w:eastAsia="Times New Roman" w:hAnsi="Times New Roman" w:cs="Times New Roman"/>
                      <w:b/>
                      <w:noProof/>
                      <w:kern w:val="0"/>
                      <w:lang w:val="ro-MD"/>
                      <w14:ligatures w14:val="none"/>
                    </w:rPr>
                    <w:t>deplină propusă de către ofertant</w:t>
                  </w:r>
                </w:p>
                <w:p w14:paraId="6CF02FF7"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56D00E7" w14:textId="77777777" w:rsidR="006303E0" w:rsidRPr="006303E0" w:rsidRDefault="006303E0" w:rsidP="006303E0">
                  <w:pPr>
                    <w:spacing w:after="0" w:line="240" w:lineRule="auto"/>
                    <w:ind w:left="378" w:right="377"/>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Standarde de</w:t>
                  </w:r>
                </w:p>
                <w:p w14:paraId="51C88698" w14:textId="77777777" w:rsidR="006303E0" w:rsidRPr="006303E0" w:rsidRDefault="006303E0" w:rsidP="006303E0">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referinţă</w:t>
                  </w:r>
                </w:p>
              </w:tc>
            </w:tr>
            <w:tr w:rsidR="006303E0" w:rsidRPr="006303E0" w14:paraId="07BA1004" w14:textId="77777777" w:rsidTr="00F57E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D8B48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6932A89"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D3B54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DECAD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17CC8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40F3D9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6303E0" w14:paraId="06160972" w14:textId="77777777" w:rsidTr="00F57E4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5143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63722"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DFE6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664B9"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31834"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4C43444"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6303E0" w14:paraId="04DFCDE1" w14:textId="77777777" w:rsidTr="00F57E43">
              <w:tc>
                <w:tcPr>
                  <w:tcW w:w="2261" w:type="dxa"/>
                  <w:gridSpan w:val="2"/>
                  <w:tcBorders>
                    <w:top w:val="single" w:sz="6" w:space="0" w:color="000000"/>
                    <w:left w:val="nil"/>
                    <w:bottom w:val="nil"/>
                    <w:right w:val="nil"/>
                  </w:tcBorders>
                </w:tcPr>
                <w:p w14:paraId="16750DB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239CF5C3"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78CF51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5A400A6"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0FB9B31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218BB45"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69D52333"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30B45344"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10EB1539"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2599E40E"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1BCEB758"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645C5EAB"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46A8ACB3"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p>
                <w:p w14:paraId="4FF61C0E" w14:textId="77777777" w:rsidR="006303E0" w:rsidRPr="006303E0" w:rsidRDefault="006303E0" w:rsidP="006303E0">
                  <w:pPr>
                    <w:spacing w:after="0" w:line="240" w:lineRule="auto"/>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SEMNĂTURILE PĂRŢILOR</w:t>
                  </w:r>
                </w:p>
                <w:p w14:paraId="2F9F1470"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p>
              </w:tc>
            </w:tr>
            <w:tr w:rsidR="006303E0" w:rsidRPr="00F70935" w14:paraId="5426F2EC" w14:textId="77777777" w:rsidTr="00F57E43">
              <w:tc>
                <w:tcPr>
                  <w:tcW w:w="4763" w:type="dxa"/>
                  <w:gridSpan w:val="4"/>
                  <w:tcBorders>
                    <w:top w:val="nil"/>
                    <w:left w:val="nil"/>
                    <w:bottom w:val="nil"/>
                    <w:right w:val="nil"/>
                  </w:tcBorders>
                  <w:tcMar>
                    <w:top w:w="24" w:type="dxa"/>
                    <w:left w:w="48" w:type="dxa"/>
                    <w:bottom w:w="24" w:type="dxa"/>
                    <w:right w:w="48" w:type="dxa"/>
                  </w:tcMar>
                  <w:hideMark/>
                </w:tcPr>
                <w:p w14:paraId="18E9E544"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Antreprenorul/Prestatorul de lucrări/de servicii de proiectare</w:t>
                  </w:r>
                </w:p>
                <w:p w14:paraId="600D21D7"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72D82186"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688B0B83" w14:textId="77777777" w:rsidR="006303E0" w:rsidRPr="006303E0" w:rsidRDefault="006303E0" w:rsidP="006303E0">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394587EB" w14:textId="77777777" w:rsidR="006303E0" w:rsidRPr="006303E0" w:rsidRDefault="006303E0" w:rsidP="006303E0">
                  <w:pPr>
                    <w:spacing w:after="0" w:line="240" w:lineRule="auto"/>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 xml:space="preserve">                                  Beneficiar</w:t>
                  </w:r>
                </w:p>
                <w:p w14:paraId="3B7C085B"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20595790"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1E80F440"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tc>
            </w:tr>
          </w:tbl>
          <w:p w14:paraId="75421FFF"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04D278CB"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1970C0AA"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159C0716"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1DC89BDB"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340FD143"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5DDBD3BA"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55565EFC"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6D86D045"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67F0E864"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201031F3"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28590727"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7A742EC4"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56331FF8"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025E5639"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781E761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43A61339"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53C56A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06D47865"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01B719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7E2735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56FD29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Anexa nr. 2</w:t>
            </w:r>
          </w:p>
          <w:p w14:paraId="4DEF63C4"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Contractul nr.__________</w:t>
            </w:r>
          </w:p>
          <w:p w14:paraId="73D33FC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0A428C83"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615418D"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8808E65"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6E3A02B"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584658B" w14:textId="77777777" w:rsidR="006303E0" w:rsidRPr="006303E0" w:rsidRDefault="006303E0" w:rsidP="006303E0">
            <w:pPr>
              <w:spacing w:after="0" w:line="240" w:lineRule="auto"/>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 xml:space="preserve">        SPECIFICAŢII DE PREŢ</w:t>
            </w:r>
          </w:p>
          <w:p w14:paraId="433849C2"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303E0" w:rsidRPr="006303E0" w14:paraId="79E3474B" w14:textId="77777777" w:rsidTr="00F57E4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725D28" w14:textId="77777777" w:rsidR="006303E0" w:rsidRPr="006303E0" w:rsidRDefault="006303E0" w:rsidP="006303E0">
                  <w:pPr>
                    <w:spacing w:after="0" w:line="240" w:lineRule="auto"/>
                    <w:ind w:right="-176"/>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6CC4E2"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Denumirea</w:t>
                  </w:r>
                </w:p>
                <w:p w14:paraId="16CA0DE3"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lucrărilor/</w:t>
                  </w:r>
                </w:p>
                <w:p w14:paraId="608373A3"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 xml:space="preserve">     serviciilor</w:t>
                  </w:r>
                </w:p>
                <w:p w14:paraId="2DF81A91" w14:textId="77777777" w:rsidR="006303E0" w:rsidRPr="006303E0" w:rsidRDefault="006303E0" w:rsidP="006303E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200B2A"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58FF9B"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52C3BC" w14:textId="77777777" w:rsidR="006303E0" w:rsidRPr="006303E0" w:rsidRDefault="006303E0" w:rsidP="006303E0">
                  <w:pPr>
                    <w:spacing w:after="0" w:line="240" w:lineRule="auto"/>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2BE8C0"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Preţul unitar,</w:t>
                  </w:r>
                </w:p>
                <w:p w14:paraId="6C8CE57D"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4CE125"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6648A5"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Termenii de executare/</w:t>
                  </w:r>
                </w:p>
                <w:p w14:paraId="22FDB3B1"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prestare</w:t>
                  </w:r>
                </w:p>
              </w:tc>
            </w:tr>
            <w:tr w:rsidR="006303E0" w:rsidRPr="006303E0" w14:paraId="7FE5432A" w14:textId="77777777" w:rsidTr="00F57E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2F8B7"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C50B0"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301900"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3BDD2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4A029C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706C99"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02FC3B"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932453"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6303E0" w14:paraId="52C2AAF4" w14:textId="77777777" w:rsidTr="00F57E4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E993F"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59CA71"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858F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A0F1E"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2B063"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5B28A"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6F132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3F844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tc>
            </w:tr>
            <w:tr w:rsidR="006303E0" w:rsidRPr="006303E0" w14:paraId="1CB07FC1" w14:textId="77777777" w:rsidTr="00F57E4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125229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58ACCD6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7851AEE1"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70AED73C"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7E840F6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2B4FF74D"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35CF1BD1"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656AE868"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162C28F" w14:textId="77777777" w:rsidR="006303E0" w:rsidRPr="006303E0" w:rsidRDefault="006303E0" w:rsidP="006303E0">
                  <w:pPr>
                    <w:spacing w:after="0" w:line="240" w:lineRule="auto"/>
                    <w:jc w:val="both"/>
                    <w:rPr>
                      <w:rFonts w:ascii="Times New Roman" w:eastAsia="Times New Roman" w:hAnsi="Times New Roman" w:cs="Times New Roman"/>
                      <w:kern w:val="0"/>
                      <w:lang w:val="ro-MD"/>
                      <w14:ligatures w14:val="none"/>
                    </w:rPr>
                  </w:pPr>
                </w:p>
                <w:p w14:paraId="54CECD8D"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SEMNĂTURILE PĂRŢILOR</w:t>
                  </w:r>
                </w:p>
              </w:tc>
            </w:tr>
            <w:tr w:rsidR="006303E0" w:rsidRPr="00F70935" w14:paraId="67D11ABA" w14:textId="77777777" w:rsidTr="00F57E43">
              <w:tc>
                <w:tcPr>
                  <w:tcW w:w="5303" w:type="dxa"/>
                  <w:gridSpan w:val="5"/>
                  <w:tcBorders>
                    <w:top w:val="nil"/>
                    <w:left w:val="nil"/>
                    <w:bottom w:val="nil"/>
                    <w:right w:val="nil"/>
                  </w:tcBorders>
                  <w:tcMar>
                    <w:top w:w="24" w:type="dxa"/>
                    <w:left w:w="48" w:type="dxa"/>
                    <w:bottom w:w="24" w:type="dxa"/>
                    <w:right w:w="48" w:type="dxa"/>
                  </w:tcMar>
                  <w:hideMark/>
                </w:tcPr>
                <w:p w14:paraId="3A21C74F" w14:textId="77777777" w:rsidR="006303E0" w:rsidRPr="006303E0" w:rsidRDefault="006303E0" w:rsidP="006303E0">
                  <w:pPr>
                    <w:spacing w:after="0" w:line="240" w:lineRule="auto"/>
                    <w:jc w:val="center"/>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Antreprenorul/Prestatorul de lucrări/</w:t>
                  </w:r>
                </w:p>
                <w:p w14:paraId="3CE80461"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de servicii de proiectare</w:t>
                  </w:r>
                </w:p>
                <w:p w14:paraId="2BFCDF8C"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1F18BD53"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1323ED3A"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Beneficiar</w:t>
                  </w:r>
                </w:p>
                <w:p w14:paraId="645075E7"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 </w:t>
                  </w:r>
                </w:p>
                <w:p w14:paraId="7DC802B8"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p w14:paraId="7D1D4AF2" w14:textId="77777777" w:rsidR="006303E0" w:rsidRPr="006303E0" w:rsidRDefault="006303E0" w:rsidP="006303E0">
                  <w:pPr>
                    <w:spacing w:after="0" w:line="240" w:lineRule="auto"/>
                    <w:ind w:firstLine="567"/>
                    <w:jc w:val="both"/>
                    <w:rPr>
                      <w:rFonts w:ascii="Times New Roman" w:eastAsia="Times New Roman" w:hAnsi="Times New Roman" w:cs="Times New Roman"/>
                      <w:kern w:val="0"/>
                      <w:lang w:val="ro-MD"/>
                      <w14:ligatures w14:val="none"/>
                    </w:rPr>
                  </w:pPr>
                </w:p>
              </w:tc>
            </w:tr>
          </w:tbl>
          <w:p w14:paraId="5BFB324D" w14:textId="77777777" w:rsidR="006303E0" w:rsidRPr="006303E0" w:rsidRDefault="006303E0" w:rsidP="006303E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EC5A0EB" w14:textId="77777777" w:rsidR="006303E0" w:rsidRPr="006303E0" w:rsidRDefault="006303E0" w:rsidP="006303E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EBB3542" w14:textId="77777777" w:rsidR="006303E0" w:rsidRPr="006303E0" w:rsidRDefault="006303E0" w:rsidP="006303E0">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3EF6EF4E"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247645F"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7E24C9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FA1A3B6"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71248F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43853EDC"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9C95AA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6CA8C07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0EC8DB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E058251"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2465394A"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A5399E2"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54435050"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p>
          <w:p w14:paraId="356CE567"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Anexa nr. 27</w:t>
            </w:r>
          </w:p>
          <w:p w14:paraId="2DA9802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5AA71D6E"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5820F20E" w14:textId="77777777" w:rsidR="006303E0" w:rsidRPr="006303E0" w:rsidRDefault="006303E0" w:rsidP="006303E0">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02F2EEE9"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CC422B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6303E0" w:rsidRPr="00F70935" w14:paraId="23AAA775" w14:textId="77777777" w:rsidTr="00F57E43">
              <w:tc>
                <w:tcPr>
                  <w:tcW w:w="9640" w:type="dxa"/>
                  <w:gridSpan w:val="2"/>
                </w:tcPr>
                <w:p w14:paraId="4B7541B8"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caps/>
                      <w:noProof/>
                      <w:kern w:val="0"/>
                      <w:lang w:val="ro-MD"/>
                      <w14:ligatures w14:val="none"/>
                    </w:rPr>
                    <w:t>ACORD ADIȚIONAL</w:t>
                  </w:r>
                  <w:r w:rsidRPr="006303E0">
                    <w:rPr>
                      <w:rFonts w:ascii="Times New Roman" w:eastAsia="Times New Roman" w:hAnsi="Times New Roman" w:cs="Times New Roman"/>
                      <w:b/>
                      <w:noProof/>
                      <w:kern w:val="0"/>
                      <w:lang w:val="ro-MD"/>
                      <w14:ligatures w14:val="none"/>
                    </w:rPr>
                    <w:t xml:space="preserve"> Nr.______</w:t>
                  </w:r>
                </w:p>
                <w:p w14:paraId="6C66FBE5"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p>
                <w:p w14:paraId="45DA680B"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la contractul nr.</w:t>
                  </w:r>
                  <w:r w:rsidRPr="006303E0">
                    <w:rPr>
                      <w:rFonts w:ascii="Times New Roman" w:eastAsia="Calibri" w:hAnsi="Times New Roman" w:cs="Times New Roman"/>
                      <w:noProof/>
                      <w:kern w:val="0"/>
                      <w:lang w:val="ro-MD"/>
                      <w14:ligatures w14:val="none"/>
                    </w:rPr>
                    <w:t>________</w:t>
                  </w:r>
                  <w:r w:rsidRPr="006303E0">
                    <w:rPr>
                      <w:rFonts w:ascii="Times New Roman" w:eastAsia="Times New Roman" w:hAnsi="Times New Roman" w:cs="Times New Roman"/>
                      <w:noProof/>
                      <w:kern w:val="0"/>
                      <w:lang w:val="ro-MD"/>
                      <w14:ligatures w14:val="none"/>
                    </w:rPr>
                    <w:t>din ”__„_________ 20___</w:t>
                  </w:r>
                </w:p>
                <w:p w14:paraId="66D63E8B"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442A3E73"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tc>
            </w:tr>
            <w:tr w:rsidR="006303E0" w:rsidRPr="00F70935" w14:paraId="65A26DDE" w14:textId="77777777" w:rsidTr="00F57E43">
              <w:tc>
                <w:tcPr>
                  <w:tcW w:w="9640" w:type="dxa"/>
                  <w:gridSpan w:val="2"/>
                </w:tcPr>
                <w:p w14:paraId="64E6F9A3" w14:textId="77777777" w:rsidR="006303E0" w:rsidRPr="006303E0" w:rsidRDefault="006303E0" w:rsidP="006303E0">
                  <w:pPr>
                    <w:spacing w:after="0" w:line="240" w:lineRule="auto"/>
                    <w:ind w:firstLine="720"/>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6303E0">
                    <w:rPr>
                      <w:rFonts w:ascii="Times New Roman" w:eastAsia="Calibri" w:hAnsi="Times New Roman" w:cs="Times New Roman"/>
                      <w:kern w:val="0"/>
                      <w:lang w:val="ro-MD"/>
                      <w14:ligatures w14:val="none"/>
                    </w:rPr>
                    <w:t>și</w:t>
                  </w:r>
                  <w:r w:rsidRPr="006303E0">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C03BCA8" w14:textId="77777777" w:rsidR="006303E0" w:rsidRPr="006303E0" w:rsidRDefault="006303E0" w:rsidP="006303E0">
                  <w:pPr>
                    <w:spacing w:after="0" w:line="240" w:lineRule="auto"/>
                    <w:jc w:val="both"/>
                    <w:rPr>
                      <w:rFonts w:ascii="Times New Roman" w:eastAsia="Times New Roman" w:hAnsi="Times New Roman" w:cs="Times New Roman"/>
                      <w:kern w:val="0"/>
                      <w:lang w:val="ro-MD" w:eastAsia="ru-RU"/>
                      <w14:ligatures w14:val="none"/>
                    </w:rPr>
                  </w:pPr>
                </w:p>
                <w:p w14:paraId="066935BA" w14:textId="77777777" w:rsidR="006303E0" w:rsidRPr="006303E0" w:rsidRDefault="006303E0" w:rsidP="006303E0">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6303E0">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0D3ED8FF" w14:textId="77777777" w:rsidR="006303E0" w:rsidRPr="006303E0" w:rsidRDefault="006303E0" w:rsidP="006303E0">
                  <w:pPr>
                    <w:spacing w:after="0" w:line="240" w:lineRule="auto"/>
                    <w:jc w:val="both"/>
                    <w:rPr>
                      <w:rFonts w:ascii="Times New Roman" w:eastAsia="Times New Roman" w:hAnsi="Times New Roman" w:cs="Times New Roman"/>
                      <w:kern w:val="0"/>
                      <w:lang w:val="ro-MD" w:eastAsia="ru-RU"/>
                      <w14:ligatures w14:val="none"/>
                    </w:rPr>
                  </w:pPr>
                </w:p>
                <w:p w14:paraId="3F17597F" w14:textId="77777777" w:rsidR="006303E0" w:rsidRPr="006303E0" w:rsidRDefault="006303E0" w:rsidP="006303E0">
                  <w:pPr>
                    <w:spacing w:after="0" w:line="240" w:lineRule="auto"/>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7DD13313" w14:textId="77777777" w:rsidR="006303E0" w:rsidRPr="006303E0" w:rsidRDefault="006303E0" w:rsidP="006303E0">
                  <w:pPr>
                    <w:tabs>
                      <w:tab w:val="right" w:pos="10205"/>
                    </w:tabs>
                    <w:spacing w:after="0" w:line="240" w:lineRule="auto"/>
                    <w:rPr>
                      <w:rFonts w:ascii="Times New Roman" w:eastAsia="Times New Roman" w:hAnsi="Times New Roman" w:cs="Times New Roman"/>
                      <w:kern w:val="0"/>
                      <w:lang w:val="ro-MD" w:eastAsia="ru-RU"/>
                      <w14:ligatures w14:val="none"/>
                    </w:rPr>
                  </w:pPr>
                </w:p>
                <w:p w14:paraId="5DA16D37" w14:textId="77777777" w:rsidR="006303E0" w:rsidRPr="006303E0" w:rsidRDefault="006303E0" w:rsidP="006303E0">
                  <w:pPr>
                    <w:spacing w:after="0" w:line="240" w:lineRule="auto"/>
                    <w:ind w:right="-1"/>
                    <w:jc w:val="both"/>
                    <w:rPr>
                      <w:rFonts w:ascii="Times New Roman" w:eastAsia="Times New Roman" w:hAnsi="Times New Roman" w:cs="Times New Roman"/>
                      <w:kern w:val="0"/>
                      <w:lang w:val="ro-MD" w:eastAsia="ru-RU"/>
                      <w14:ligatures w14:val="none"/>
                    </w:rPr>
                  </w:pPr>
                  <w:r w:rsidRPr="006303E0">
                    <w:rPr>
                      <w:rFonts w:ascii="Times New Roman" w:eastAsia="Times New Roman" w:hAnsi="Times New Roman" w:cs="Times New Roman"/>
                      <w:kern w:val="0"/>
                      <w:lang w:val="ro-MD" w:eastAsia="ru-RU"/>
                      <w14:ligatures w14:val="none"/>
                    </w:rPr>
                    <w:t>Prin prezentul acord, în Contract se aplică următoarele modificări:</w:t>
                  </w:r>
                </w:p>
                <w:p w14:paraId="14E7C700" w14:textId="77777777" w:rsidR="006303E0" w:rsidRPr="006303E0" w:rsidRDefault="006303E0" w:rsidP="006303E0">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________________________________________________________________________</w:t>
                  </w:r>
                </w:p>
                <w:p w14:paraId="1ACA13AF" w14:textId="77777777" w:rsidR="006303E0" w:rsidRPr="006303E0" w:rsidRDefault="006303E0" w:rsidP="006303E0">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5561DB64" w14:textId="77777777" w:rsidR="006303E0" w:rsidRPr="006303E0" w:rsidRDefault="006303E0" w:rsidP="006303E0">
                  <w:pPr>
                    <w:spacing w:after="0" w:line="240" w:lineRule="auto"/>
                    <w:ind w:right="-1" w:firstLine="567"/>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262A7BB9" w14:textId="77777777" w:rsidR="006303E0" w:rsidRPr="006303E0" w:rsidRDefault="006303E0" w:rsidP="006303E0">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46D92D5E"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p w14:paraId="14AE3BBA" w14:textId="77777777" w:rsidR="006303E0" w:rsidRPr="006303E0" w:rsidRDefault="006303E0" w:rsidP="006303E0">
                  <w:pPr>
                    <w:spacing w:after="0" w:line="240" w:lineRule="auto"/>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b/>
                      <w:bCs/>
                      <w:kern w:val="0"/>
                      <w:lang w:val="ro-MD"/>
                      <w14:ligatures w14:val="none"/>
                    </w:rPr>
                    <w:t>SEMNĂTURILE PĂRŢILOR</w:t>
                  </w:r>
                </w:p>
                <w:p w14:paraId="7B361A78"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tc>
            </w:tr>
            <w:tr w:rsidR="006303E0" w:rsidRPr="00F70935" w14:paraId="4A9110C9" w14:textId="77777777" w:rsidTr="00F57E43">
              <w:trPr>
                <w:trHeight w:val="357"/>
              </w:trPr>
              <w:tc>
                <w:tcPr>
                  <w:tcW w:w="5179" w:type="dxa"/>
                  <w:vAlign w:val="center"/>
                </w:tcPr>
                <w:p w14:paraId="235DDCA7" w14:textId="77777777" w:rsidR="006303E0" w:rsidRPr="006303E0" w:rsidRDefault="006303E0" w:rsidP="006303E0">
                  <w:pPr>
                    <w:spacing w:after="0" w:line="240" w:lineRule="auto"/>
                    <w:jc w:val="center"/>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bCs/>
                      <w:kern w:val="0"/>
                      <w:lang w:val="ro-MD"/>
                      <w14:ligatures w14:val="none"/>
                    </w:rPr>
                    <w:t>ANTREPRENORUL/PRESTATORUL</w:t>
                  </w:r>
                </w:p>
              </w:tc>
              <w:tc>
                <w:tcPr>
                  <w:tcW w:w="4461" w:type="dxa"/>
                  <w:vAlign w:val="center"/>
                </w:tcPr>
                <w:p w14:paraId="62E6C7EF" w14:textId="77777777" w:rsidR="006303E0" w:rsidRPr="006303E0" w:rsidRDefault="006303E0" w:rsidP="006303E0">
                  <w:pPr>
                    <w:spacing w:after="0" w:line="240" w:lineRule="auto"/>
                    <w:jc w:val="center"/>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b/>
                      <w:bCs/>
                      <w:kern w:val="0"/>
                      <w:lang w:val="ro-MD"/>
                      <w14:ligatures w14:val="none"/>
                    </w:rPr>
                    <w:t>BENEFICIAR</w:t>
                  </w:r>
                </w:p>
              </w:tc>
            </w:tr>
            <w:tr w:rsidR="006303E0" w:rsidRPr="00F70935" w14:paraId="27F64153" w14:textId="77777777" w:rsidTr="00F57E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3A3DDD9D"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726BADC5" w14:textId="77777777" w:rsidR="006303E0" w:rsidRPr="006303E0" w:rsidRDefault="006303E0" w:rsidP="006303E0">
                  <w:pPr>
                    <w:spacing w:after="0" w:line="240" w:lineRule="auto"/>
                    <w:rPr>
                      <w:rFonts w:ascii="Times New Roman" w:eastAsia="Times New Roman" w:hAnsi="Times New Roman" w:cs="Times New Roman"/>
                      <w:noProof/>
                      <w:kern w:val="0"/>
                      <w:lang w:val="ro-MD"/>
                      <w14:ligatures w14:val="none"/>
                    </w:rPr>
                  </w:pPr>
                </w:p>
              </w:tc>
            </w:tr>
          </w:tbl>
          <w:p w14:paraId="2D34D037"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249742"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CCBB18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D66F0E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13555E4"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62CE2AC"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300A7F7"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B389382"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47FC7D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521F58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2D5B40F"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B695FC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48BC483"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0FE950F"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1A90E2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Anexa nr. 28</w:t>
            </w:r>
          </w:p>
          <w:p w14:paraId="0D90E6BB"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la Documentația standard nr._____</w:t>
            </w:r>
          </w:p>
          <w:p w14:paraId="0AF05CD8" w14:textId="77777777" w:rsidR="006303E0" w:rsidRPr="006303E0" w:rsidRDefault="006303E0" w:rsidP="006303E0">
            <w:pPr>
              <w:spacing w:after="0" w:line="240" w:lineRule="auto"/>
              <w:jc w:val="right"/>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din “____” ________ 20___</w:t>
            </w:r>
          </w:p>
          <w:p w14:paraId="422673D4"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836700B"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B7542A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C8A75F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ACORD-CADRU </w:t>
            </w:r>
          </w:p>
          <w:p w14:paraId="06DBEC75"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nr. ________ data ___________</w:t>
            </w:r>
          </w:p>
          <w:p w14:paraId="3E0AFDAD" w14:textId="77777777" w:rsidR="006303E0" w:rsidRPr="006303E0" w:rsidRDefault="006303E0" w:rsidP="006303E0">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46B2A007" w14:textId="77777777" w:rsidR="006303E0" w:rsidRPr="006303E0" w:rsidRDefault="006303E0" w:rsidP="006303E0">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1. Părţile acordului-cadru</w:t>
            </w:r>
          </w:p>
          <w:p w14:paraId="4DB1FFA3" w14:textId="77777777" w:rsidR="006303E0" w:rsidRPr="006303E0" w:rsidRDefault="006303E0" w:rsidP="006303E0">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40A8FAE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2DAEAFA9"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195B944"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între</w:t>
            </w:r>
          </w:p>
          <w:p w14:paraId="07F13B80"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C84502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i/>
                <w:noProof/>
                <w:kern w:val="0"/>
                <w:lang w:val="ro-MD"/>
                <w14:ligatures w14:val="none"/>
              </w:rPr>
              <w:t>(Denumirea autorităţii contractante)…………………………</w:t>
            </w:r>
            <w:r w:rsidRPr="006303E0">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6303E0">
              <w:rPr>
                <w:rFonts w:ascii="Times New Roman" w:eastAsia="Times New Roman" w:hAnsi="Times New Roman" w:cs="Times New Roman"/>
                <w:b/>
                <w:noProof/>
                <w:kern w:val="0"/>
                <w:lang w:val="ro-MD"/>
                <w14:ligatures w14:val="none"/>
              </w:rPr>
              <w:t>promitent-achizitor</w:t>
            </w:r>
            <w:r w:rsidRPr="006303E0">
              <w:rPr>
                <w:rFonts w:ascii="Times New Roman" w:eastAsia="Times New Roman" w:hAnsi="Times New Roman" w:cs="Times New Roman"/>
                <w:noProof/>
                <w:kern w:val="0"/>
                <w:lang w:val="ro-MD"/>
                <w14:ligatures w14:val="none"/>
              </w:rPr>
              <w:t xml:space="preserve">, pe de o parte, </w:t>
            </w:r>
            <w:r w:rsidRPr="006303E0">
              <w:rPr>
                <w:rFonts w:ascii="Times New Roman" w:eastAsia="Times New Roman" w:hAnsi="Times New Roman" w:cs="Times New Roman"/>
                <w:b/>
                <w:bCs/>
                <w:noProof/>
                <w:kern w:val="0"/>
                <w:lang w:val="ro-MD"/>
                <w14:ligatures w14:val="none"/>
              </w:rPr>
              <w:t>  </w:t>
            </w:r>
            <w:r w:rsidRPr="006303E0">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6303E0">
              <w:rPr>
                <w:rFonts w:ascii="Times New Roman" w:eastAsia="Times New Roman" w:hAnsi="Times New Roman" w:cs="Times New Roman"/>
                <w:b/>
                <w:bCs/>
                <w:noProof/>
                <w:kern w:val="0"/>
                <w:lang w:val="ro-MD"/>
                <w14:ligatures w14:val="none"/>
              </w:rPr>
              <w:t>promitent-executor/prestator</w:t>
            </w:r>
            <w:r w:rsidRPr="006303E0">
              <w:rPr>
                <w:rFonts w:ascii="Times New Roman" w:eastAsia="Times New Roman" w:hAnsi="Times New Roman" w:cs="Times New Roman"/>
                <w:noProof/>
                <w:kern w:val="0"/>
                <w:lang w:val="ro-MD"/>
                <w14:ligatures w14:val="none"/>
              </w:rPr>
              <w:t>, pe de alta parte.</w:t>
            </w:r>
          </w:p>
          <w:p w14:paraId="0B03B9EB"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900265E" w14:textId="77777777" w:rsidR="006303E0" w:rsidRPr="006303E0" w:rsidRDefault="006303E0" w:rsidP="006303E0">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2. Scopul acordului-cadru</w:t>
            </w:r>
          </w:p>
          <w:p w14:paraId="05CCAE42"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845BFBE"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6D9A47B"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87CEF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31B89C2"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280C1E1"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           3. Durata acordului-cadru</w:t>
            </w:r>
          </w:p>
          <w:p w14:paraId="709A8584"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300FC4E"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07DC3726"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3C5531" w14:textId="77777777" w:rsidR="006303E0" w:rsidRPr="006303E0" w:rsidRDefault="006303E0" w:rsidP="006303E0">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  4.  Obligaţiile promitentului-executor/prestator</w:t>
            </w:r>
          </w:p>
          <w:p w14:paraId="739D0EF7"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6B54159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4.1 Promitenții executori/prestatori se obligă să răspundă invitațiilor la reofertare și, în caz că au fost selectați, să efectueze lucrările și/sau să presteze serviciile astfel cum au fost prevăzute în </w:t>
            </w:r>
            <w:r w:rsidRPr="006303E0">
              <w:rPr>
                <w:rFonts w:ascii="Times New Roman" w:eastAsia="Times New Roman" w:hAnsi="Times New Roman" w:cs="Times New Roman"/>
                <w:noProof/>
                <w:kern w:val="0"/>
                <w:lang w:val="ro-MD"/>
                <w14:ligatures w14:val="none"/>
              </w:rPr>
              <w:lastRenderedPageBreak/>
              <w:t>documentația de atribuire și în acordul-cadru, ori de câte ori autoritatea contractantă solicită acest lucru.</w:t>
            </w:r>
          </w:p>
          <w:p w14:paraId="13CCFF1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3A623ED0"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66109344" w14:textId="77777777" w:rsidR="006303E0" w:rsidRPr="006303E0" w:rsidRDefault="006303E0" w:rsidP="006303E0">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           5.  Obligaţiile promitentului-achizitor</w:t>
            </w:r>
          </w:p>
          <w:p w14:paraId="24EE9283"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F777A4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59A51E7"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C44E49C" w14:textId="77777777" w:rsidR="006303E0" w:rsidRPr="006303E0" w:rsidRDefault="006303E0" w:rsidP="006303E0">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 xml:space="preserve">      6. Rezoluțiune unilaterală</w:t>
            </w:r>
          </w:p>
          <w:p w14:paraId="1A02F869" w14:textId="77777777" w:rsidR="006303E0" w:rsidRPr="006303E0" w:rsidRDefault="006303E0" w:rsidP="006303E0">
            <w:pPr>
              <w:spacing w:after="0" w:line="240" w:lineRule="auto"/>
              <w:ind w:left="660"/>
              <w:jc w:val="both"/>
              <w:rPr>
                <w:rFonts w:ascii="Times New Roman" w:eastAsia="Times New Roman" w:hAnsi="Times New Roman" w:cs="Times New Roman"/>
                <w:b/>
                <w:bCs/>
                <w:noProof/>
                <w:kern w:val="0"/>
                <w:lang w:val="ro-MD"/>
                <w14:ligatures w14:val="none"/>
              </w:rPr>
            </w:pPr>
          </w:p>
          <w:p w14:paraId="7F008F6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538AA2FC" w14:textId="77777777" w:rsidR="006303E0" w:rsidRPr="006303E0" w:rsidRDefault="006303E0" w:rsidP="006303E0">
            <w:pPr>
              <w:tabs>
                <w:tab w:val="left" w:pos="729"/>
              </w:tabs>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089B707F" w14:textId="77777777" w:rsidR="006303E0" w:rsidRPr="006303E0" w:rsidRDefault="006303E0" w:rsidP="006303E0">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4E376E89" w14:textId="77777777" w:rsidR="006303E0" w:rsidRPr="006303E0" w:rsidRDefault="006303E0" w:rsidP="006303E0">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6303E0">
              <w:rPr>
                <w:rFonts w:ascii="Times New Roman" w:eastAsia="Times New Roman" w:hAnsi="Times New Roman" w:cs="Times New Roman"/>
                <w:b/>
                <w:bCs/>
                <w:noProof/>
                <w:kern w:val="0"/>
                <w:lang w:val="ro-MD"/>
                <w14:ligatures w14:val="none"/>
              </w:rPr>
              <w:t>Documentele acordului-cadru:</w:t>
            </w:r>
          </w:p>
          <w:p w14:paraId="3F9852AA" w14:textId="77777777" w:rsidR="006303E0" w:rsidRPr="006303E0" w:rsidRDefault="006303E0" w:rsidP="006303E0">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51A815E1"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6303E0">
              <w:rPr>
                <w:rFonts w:ascii="Times New Roman" w:eastAsia="Times New Roman" w:hAnsi="Times New Roman" w:cs="Times New Roman"/>
                <w:iCs/>
                <w:noProof/>
                <w:kern w:val="0"/>
                <w:lang w:val="ro-MD"/>
                <w14:ligatures w14:val="none"/>
              </w:rPr>
              <w:t>a) propunerea tehnică;</w:t>
            </w:r>
          </w:p>
          <w:p w14:paraId="385C359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b) propunerea financiară;</w:t>
            </w:r>
          </w:p>
          <w:p w14:paraId="4480244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c) caietul de sarcini;</w:t>
            </w:r>
          </w:p>
          <w:p w14:paraId="02FC12B5"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d) alte anexe, după caz.</w:t>
            </w:r>
          </w:p>
          <w:p w14:paraId="1B66609B"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194CC4A" w14:textId="77777777" w:rsidR="006303E0" w:rsidRPr="006303E0" w:rsidRDefault="006303E0" w:rsidP="006303E0">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6303E0">
              <w:rPr>
                <w:rFonts w:ascii="Times New Roman" w:eastAsia="Times New Roman" w:hAnsi="Times New Roman" w:cs="Times New Roman"/>
                <w:b/>
                <w:bCs/>
                <w:kern w:val="0"/>
                <w:lang w:val="ro-MD"/>
                <w14:ligatures w14:val="none"/>
              </w:rPr>
              <w:t>Încetarea acordului cadru</w:t>
            </w:r>
          </w:p>
          <w:p w14:paraId="046E0349" w14:textId="77777777" w:rsidR="006303E0" w:rsidRPr="006303E0" w:rsidRDefault="006303E0" w:rsidP="006303E0">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0B80B72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8.1    Prezentul acord-cadru încetează de drept- prin ajungerea la termen;</w:t>
            </w:r>
          </w:p>
          <w:p w14:paraId="640000E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8.2    Acordul-cadru poate înceta şi în următoarele cazuri:</w:t>
            </w:r>
          </w:p>
          <w:p w14:paraId="6F2F89AA" w14:textId="77777777" w:rsidR="006303E0" w:rsidRPr="006303E0" w:rsidRDefault="006303E0" w:rsidP="006303E0">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prin acordul de voinţă al părţilor ;</w:t>
            </w:r>
          </w:p>
          <w:p w14:paraId="0DC1203E" w14:textId="77777777" w:rsidR="006303E0" w:rsidRPr="006303E0" w:rsidRDefault="006303E0" w:rsidP="006303E0">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6303E0">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44FEAA23" w14:textId="77777777" w:rsidR="006303E0" w:rsidRPr="006303E0" w:rsidRDefault="006303E0" w:rsidP="006303E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8D1E2B8" w14:textId="77777777" w:rsidR="006303E0" w:rsidRPr="006303E0" w:rsidRDefault="006303E0" w:rsidP="006303E0">
            <w:pPr>
              <w:spacing w:after="0" w:line="240" w:lineRule="auto"/>
              <w:jc w:val="both"/>
              <w:rPr>
                <w:rFonts w:ascii="Times New Roman" w:eastAsia="Times New Roman" w:hAnsi="Times New Roman" w:cs="Times New Roman"/>
                <w:i/>
                <w:noProof/>
                <w:kern w:val="0"/>
                <w:lang w:val="ro-MD"/>
                <w14:ligatures w14:val="none"/>
              </w:rPr>
            </w:pPr>
            <w:r w:rsidRPr="006303E0">
              <w:rPr>
                <w:rFonts w:ascii="Times New Roman" w:eastAsia="Times New Roman" w:hAnsi="Times New Roman" w:cs="Times New Roman"/>
                <w:i/>
                <w:noProof/>
                <w:kern w:val="0"/>
                <w:lang w:val="ro-MD"/>
                <w14:ligatures w14:val="none"/>
              </w:rPr>
              <w:t>CLAUZE APLICABILE CONTRACTELOR SUBSECVENTE</w:t>
            </w:r>
          </w:p>
          <w:p w14:paraId="26F39D2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6AE11285" w14:textId="77777777" w:rsidR="006303E0" w:rsidRPr="006303E0" w:rsidRDefault="006303E0" w:rsidP="006303E0">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6303E0">
              <w:rPr>
                <w:rFonts w:ascii="Times New Roman" w:eastAsia="Times New Roman" w:hAnsi="Times New Roman" w:cs="Times New Roman"/>
                <w:b/>
                <w:kern w:val="0"/>
                <w:lang w:val="ro-MD"/>
                <w14:ligatures w14:val="none"/>
              </w:rPr>
              <w:t xml:space="preserve">Executarea contractelor subsecvente </w:t>
            </w:r>
          </w:p>
          <w:p w14:paraId="57907658" w14:textId="77777777" w:rsidR="006303E0" w:rsidRPr="006303E0" w:rsidRDefault="006303E0" w:rsidP="006303E0">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5C18FBE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9.1 Executarea contractelor subsecvente va începe din momentul încheierii acestora.</w:t>
            </w:r>
          </w:p>
          <w:p w14:paraId="45841F3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78AE3C1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F4470FC"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0FAF4E97"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3669E91"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2DE04DB" w14:textId="77777777" w:rsidR="006303E0" w:rsidRPr="006303E0" w:rsidRDefault="006303E0" w:rsidP="006303E0">
            <w:pPr>
              <w:spacing w:after="0" w:line="240" w:lineRule="auto"/>
              <w:jc w:val="both"/>
              <w:rPr>
                <w:rFonts w:ascii="Times New Roman" w:eastAsia="Times New Roman" w:hAnsi="Times New Roman" w:cs="Times New Roman"/>
                <w:b/>
                <w:noProof/>
                <w:kern w:val="0"/>
                <w:lang w:val="ro-MD"/>
                <w14:ligatures w14:val="none"/>
              </w:rPr>
            </w:pPr>
          </w:p>
          <w:p w14:paraId="3A6D19C7" w14:textId="77777777" w:rsidR="006303E0" w:rsidRPr="006303E0" w:rsidRDefault="006303E0" w:rsidP="006303E0">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6303E0">
              <w:rPr>
                <w:rFonts w:ascii="Times New Roman" w:eastAsia="Times New Roman" w:hAnsi="Times New Roman" w:cs="Times New Roman"/>
                <w:b/>
                <w:noProof/>
                <w:kern w:val="0"/>
                <w:lang w:val="ro-MD"/>
                <w14:ligatures w14:val="none"/>
              </w:rPr>
              <w:t xml:space="preserve">          11. Litigii</w:t>
            </w:r>
          </w:p>
          <w:p w14:paraId="0682C76E"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62297C2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6C8D096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9ADE24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1ECF547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12E7ADB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CFF7169"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EAEAAA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1DD4A20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0158C196"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5073F3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Promitent-achizitor,                                              Promitent- executor/prestator,</w:t>
            </w:r>
          </w:p>
          <w:p w14:paraId="4210921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p w14:paraId="10C09C3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(semnătura autorizată)                                              (semnătura autorizată)</w:t>
            </w:r>
          </w:p>
          <w:p w14:paraId="48360ED3"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5CE37F81"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Promitent-achizitor,                                              Promitent- executor/prestator,</w:t>
            </w:r>
          </w:p>
          <w:p w14:paraId="1E9F635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                                                     ..................................</w:t>
            </w:r>
          </w:p>
          <w:p w14:paraId="63B1B9AB"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(semnătura autorizată)                                              (semnătura autorizată)</w:t>
            </w:r>
          </w:p>
          <w:p w14:paraId="342CCB8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58813C4"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06B225D"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Promitent-achizitor,                                              Promitent- executor/prestator,</w:t>
            </w:r>
          </w:p>
          <w:p w14:paraId="691233A8"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w:t>
            </w:r>
          </w:p>
          <w:p w14:paraId="7A54A71E"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r w:rsidRPr="006303E0">
              <w:rPr>
                <w:rFonts w:ascii="Times New Roman" w:eastAsia="Times New Roman" w:hAnsi="Times New Roman" w:cs="Times New Roman"/>
                <w:noProof/>
                <w:kern w:val="0"/>
                <w:lang w:val="ro-MD"/>
                <w14:ligatures w14:val="none"/>
              </w:rPr>
              <w:t xml:space="preserve"> (semnătura autorizată)                                              (semnătura autorizată)</w:t>
            </w:r>
          </w:p>
          <w:p w14:paraId="1C9C2A1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2E07F932" w14:textId="77777777" w:rsidR="006303E0" w:rsidRPr="006303E0" w:rsidRDefault="006303E0" w:rsidP="006303E0">
            <w:pPr>
              <w:spacing w:after="0" w:line="240" w:lineRule="auto"/>
              <w:jc w:val="both"/>
              <w:rPr>
                <w:rFonts w:ascii="Times New Roman" w:eastAsia="Times New Roman" w:hAnsi="Times New Roman" w:cs="Times New Roman"/>
                <w:noProof/>
                <w:kern w:val="0"/>
                <w:sz w:val="28"/>
                <w:szCs w:val="28"/>
                <w:lang w:val="ro-MD"/>
                <w14:ligatures w14:val="none"/>
              </w:rPr>
            </w:pPr>
          </w:p>
          <w:p w14:paraId="02EFAD2A"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FD2C80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144F742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4726F572"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tc>
      </w:tr>
    </w:tbl>
    <w:p w14:paraId="54436420" w14:textId="77777777" w:rsidR="006303E0" w:rsidRPr="006303E0" w:rsidRDefault="006303E0" w:rsidP="006303E0">
      <w:pPr>
        <w:spacing w:after="0" w:line="240" w:lineRule="auto"/>
        <w:jc w:val="both"/>
        <w:rPr>
          <w:rFonts w:ascii="Times New Roman" w:eastAsia="Times New Roman" w:hAnsi="Times New Roman" w:cs="Times New Roman"/>
          <w:noProof/>
          <w:kern w:val="0"/>
          <w:lang w:val="ro-MD"/>
          <w14:ligatures w14:val="none"/>
        </w:rPr>
      </w:pPr>
    </w:p>
    <w:p w14:paraId="386509F3" w14:textId="77777777" w:rsidR="006303E0" w:rsidRPr="006303E0" w:rsidRDefault="006303E0" w:rsidP="006303E0">
      <w:pPr>
        <w:spacing w:after="0" w:line="240" w:lineRule="auto"/>
        <w:rPr>
          <w:rFonts w:ascii="Times New Roman" w:eastAsia="Times New Roman" w:hAnsi="Times New Roman" w:cs="Times New Roman"/>
          <w:noProof/>
          <w:kern w:val="0"/>
          <w:lang w:val="ro-RO"/>
          <w14:ligatures w14:val="none"/>
        </w:rPr>
      </w:pPr>
    </w:p>
    <w:p w14:paraId="173B7F74" w14:textId="77777777" w:rsidR="006303E0" w:rsidRPr="006303E0" w:rsidRDefault="006303E0" w:rsidP="006303E0">
      <w:pPr>
        <w:spacing w:line="259" w:lineRule="auto"/>
        <w:rPr>
          <w:kern w:val="0"/>
          <w:sz w:val="22"/>
          <w:szCs w:val="22"/>
          <w14:ligatures w14:val="none"/>
        </w:rPr>
      </w:pPr>
    </w:p>
    <w:p w14:paraId="60954640" w14:textId="77777777" w:rsidR="006303E0" w:rsidRPr="006303E0" w:rsidRDefault="006303E0" w:rsidP="006303E0">
      <w:pPr>
        <w:spacing w:line="259" w:lineRule="auto"/>
        <w:rPr>
          <w:kern w:val="0"/>
          <w:sz w:val="22"/>
          <w:szCs w:val="22"/>
          <w14:ligatures w14:val="none"/>
        </w:rPr>
      </w:pPr>
    </w:p>
    <w:p w14:paraId="59B4FF88" w14:textId="77777777" w:rsidR="006303E0" w:rsidRPr="006303E0" w:rsidRDefault="006303E0" w:rsidP="006303E0">
      <w:pPr>
        <w:spacing w:line="259" w:lineRule="auto"/>
        <w:rPr>
          <w:kern w:val="0"/>
          <w:sz w:val="22"/>
          <w:szCs w:val="22"/>
          <w14:ligatures w14:val="none"/>
        </w:rPr>
      </w:pPr>
    </w:p>
    <w:p w14:paraId="0FBBEF08" w14:textId="77777777" w:rsidR="006303E0" w:rsidRPr="006303E0" w:rsidRDefault="006303E0" w:rsidP="006303E0">
      <w:pPr>
        <w:spacing w:line="259" w:lineRule="auto"/>
        <w:rPr>
          <w:kern w:val="0"/>
          <w:sz w:val="22"/>
          <w:szCs w:val="22"/>
          <w14:ligatures w14:val="none"/>
        </w:rPr>
      </w:pPr>
    </w:p>
    <w:p w14:paraId="37CDCB97" w14:textId="77777777" w:rsidR="006303E0" w:rsidRPr="006303E0" w:rsidRDefault="006303E0" w:rsidP="006303E0">
      <w:pPr>
        <w:spacing w:line="259" w:lineRule="auto"/>
        <w:rPr>
          <w:kern w:val="0"/>
          <w:sz w:val="22"/>
          <w:szCs w:val="22"/>
          <w14:ligatures w14:val="none"/>
        </w:rPr>
      </w:pPr>
    </w:p>
    <w:p w14:paraId="6D0836D8" w14:textId="77777777" w:rsidR="006303E0" w:rsidRPr="006303E0" w:rsidRDefault="006303E0" w:rsidP="006303E0"/>
    <w:p w14:paraId="6F2CF83F" w14:textId="77777777" w:rsidR="006303E0" w:rsidRPr="006303E0" w:rsidRDefault="006303E0" w:rsidP="006303E0"/>
    <w:p w14:paraId="559ADB7D" w14:textId="77777777" w:rsidR="0039109E" w:rsidRPr="006303E0" w:rsidRDefault="0039109E">
      <w:pPr>
        <w:rPr>
          <w:lang w:val="ro-MD"/>
        </w:rPr>
      </w:pPr>
    </w:p>
    <w:sectPr w:rsidR="0039109E" w:rsidRPr="006303E0" w:rsidSect="006303E0">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29FCE" w14:textId="77777777" w:rsidR="00721765" w:rsidRDefault="00721765">
      <w:pPr>
        <w:spacing w:after="0" w:line="240" w:lineRule="auto"/>
      </w:pPr>
      <w:r>
        <w:separator/>
      </w:r>
    </w:p>
  </w:endnote>
  <w:endnote w:type="continuationSeparator" w:id="0">
    <w:p w14:paraId="0F54105F" w14:textId="77777777" w:rsidR="00721765" w:rsidRDefault="0072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B8472" w14:textId="77777777" w:rsidR="004815FB" w:rsidRDefault="004815FB" w:rsidP="001F6E5A">
    <w:pPr>
      <w:pStyle w:val="ac"/>
      <w:jc w:val="center"/>
    </w:pPr>
  </w:p>
  <w:p w14:paraId="36A4EEDE" w14:textId="77777777" w:rsidR="004815FB" w:rsidRDefault="004815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03314F7" w14:textId="77777777" w:rsidR="004815FB" w:rsidRDefault="00000000">
        <w:pPr>
          <w:pStyle w:val="ac"/>
          <w:jc w:val="right"/>
        </w:pPr>
        <w:r>
          <w:fldChar w:fldCharType="begin"/>
        </w:r>
        <w:r>
          <w:instrText xml:space="preserve"> PAGE   \* MERGEFORMAT </w:instrText>
        </w:r>
        <w:r>
          <w:fldChar w:fldCharType="separate"/>
        </w:r>
        <w:r>
          <w:t>71</w:t>
        </w:r>
        <w:r>
          <w:fldChar w:fldCharType="end"/>
        </w:r>
      </w:p>
    </w:sdtContent>
  </w:sdt>
  <w:p w14:paraId="12B8034D" w14:textId="77777777" w:rsidR="004815FB" w:rsidRDefault="004815F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83AD8" w14:textId="77777777" w:rsidR="00721765" w:rsidRDefault="00721765">
      <w:pPr>
        <w:spacing w:after="0" w:line="240" w:lineRule="auto"/>
      </w:pPr>
      <w:r>
        <w:separator/>
      </w:r>
    </w:p>
  </w:footnote>
  <w:footnote w:type="continuationSeparator" w:id="0">
    <w:p w14:paraId="368FE376" w14:textId="77777777" w:rsidR="00721765" w:rsidRDefault="00721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117CC2"/>
    <w:multiLevelType w:val="hybridMultilevel"/>
    <w:tmpl w:val="F8E64668"/>
    <w:lvl w:ilvl="0" w:tplc="83EA2E46">
      <w:start w:val="1"/>
      <w:numFmt w:val="decimal"/>
      <w:lvlText w:val="%1."/>
      <w:lvlJc w:val="left"/>
      <w:pPr>
        <w:ind w:left="857" w:hanging="284"/>
        <w:jc w:val="right"/>
      </w:pPr>
      <w:rPr>
        <w:rFonts w:hint="default"/>
        <w:spacing w:val="0"/>
        <w:w w:val="100"/>
        <w:lang w:val="ro-RO" w:eastAsia="en-US" w:bidi="ar-SA"/>
      </w:rPr>
    </w:lvl>
    <w:lvl w:ilvl="1" w:tplc="7ED8BFDC">
      <w:start w:val="1"/>
      <w:numFmt w:val="decimal"/>
      <w:lvlText w:val="%2)"/>
      <w:lvlJc w:val="left"/>
      <w:pPr>
        <w:ind w:left="1294" w:hanging="360"/>
      </w:pPr>
      <w:rPr>
        <w:rFonts w:hint="default"/>
        <w:spacing w:val="0"/>
        <w:w w:val="100"/>
        <w:lang w:val="ro-RO" w:eastAsia="en-US" w:bidi="ar-SA"/>
      </w:rPr>
    </w:lvl>
    <w:lvl w:ilvl="2" w:tplc="0964B106">
      <w:numFmt w:val="bullet"/>
      <w:lvlText w:val="•"/>
      <w:lvlJc w:val="left"/>
      <w:pPr>
        <w:ind w:left="2321" w:hanging="360"/>
      </w:pPr>
      <w:rPr>
        <w:rFonts w:hint="default"/>
        <w:lang w:val="ro-RO" w:eastAsia="en-US" w:bidi="ar-SA"/>
      </w:rPr>
    </w:lvl>
    <w:lvl w:ilvl="3" w:tplc="D53E432E">
      <w:numFmt w:val="bullet"/>
      <w:lvlText w:val="•"/>
      <w:lvlJc w:val="left"/>
      <w:pPr>
        <w:ind w:left="3342" w:hanging="360"/>
      </w:pPr>
      <w:rPr>
        <w:rFonts w:hint="default"/>
        <w:lang w:val="ro-RO" w:eastAsia="en-US" w:bidi="ar-SA"/>
      </w:rPr>
    </w:lvl>
    <w:lvl w:ilvl="4" w:tplc="C930BAB0">
      <w:numFmt w:val="bullet"/>
      <w:lvlText w:val="•"/>
      <w:lvlJc w:val="left"/>
      <w:pPr>
        <w:ind w:left="4363" w:hanging="360"/>
      </w:pPr>
      <w:rPr>
        <w:rFonts w:hint="default"/>
        <w:lang w:val="ro-RO" w:eastAsia="en-US" w:bidi="ar-SA"/>
      </w:rPr>
    </w:lvl>
    <w:lvl w:ilvl="5" w:tplc="8D8CA91C">
      <w:numFmt w:val="bullet"/>
      <w:lvlText w:val="•"/>
      <w:lvlJc w:val="left"/>
      <w:pPr>
        <w:ind w:left="5384" w:hanging="360"/>
      </w:pPr>
      <w:rPr>
        <w:rFonts w:hint="default"/>
        <w:lang w:val="ro-RO" w:eastAsia="en-US" w:bidi="ar-SA"/>
      </w:rPr>
    </w:lvl>
    <w:lvl w:ilvl="6" w:tplc="2084E2B8">
      <w:numFmt w:val="bullet"/>
      <w:lvlText w:val="•"/>
      <w:lvlJc w:val="left"/>
      <w:pPr>
        <w:ind w:left="6405" w:hanging="360"/>
      </w:pPr>
      <w:rPr>
        <w:rFonts w:hint="default"/>
        <w:lang w:val="ro-RO" w:eastAsia="en-US" w:bidi="ar-SA"/>
      </w:rPr>
    </w:lvl>
    <w:lvl w:ilvl="7" w:tplc="366A0A06">
      <w:numFmt w:val="bullet"/>
      <w:lvlText w:val="•"/>
      <w:lvlJc w:val="left"/>
      <w:pPr>
        <w:ind w:left="7426" w:hanging="360"/>
      </w:pPr>
      <w:rPr>
        <w:rFonts w:hint="default"/>
        <w:lang w:val="ro-RO" w:eastAsia="en-US" w:bidi="ar-SA"/>
      </w:rPr>
    </w:lvl>
    <w:lvl w:ilvl="8" w:tplc="E102967C">
      <w:numFmt w:val="bullet"/>
      <w:lvlText w:val="•"/>
      <w:lvlJc w:val="left"/>
      <w:pPr>
        <w:ind w:left="8448" w:hanging="360"/>
      </w:pPr>
      <w:rPr>
        <w:rFonts w:hint="default"/>
        <w:lang w:val="ro-RO" w:eastAsia="en-US" w:bidi="ar-SA"/>
      </w:rPr>
    </w:lvl>
  </w:abstractNum>
  <w:abstractNum w:abstractNumId="34"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7916117"/>
    <w:multiLevelType w:val="hybridMultilevel"/>
    <w:tmpl w:val="201E6EC2"/>
    <w:lvl w:ilvl="0" w:tplc="6FDA5C68">
      <w:numFmt w:val="bullet"/>
      <w:lvlText w:val="-"/>
      <w:lvlJc w:val="left"/>
      <w:pPr>
        <w:ind w:left="1294" w:hanging="360"/>
      </w:pPr>
      <w:rPr>
        <w:rFonts w:ascii="Times New Roman" w:eastAsia="Times New Roman" w:hAnsi="Times New Roman" w:cs="Times New Roman" w:hint="default"/>
        <w:b w:val="0"/>
        <w:bCs w:val="0"/>
        <w:i/>
        <w:iCs/>
        <w:spacing w:val="0"/>
        <w:w w:val="100"/>
        <w:sz w:val="24"/>
        <w:szCs w:val="24"/>
        <w:lang w:val="ro-RO" w:eastAsia="en-US" w:bidi="ar-SA"/>
      </w:rPr>
    </w:lvl>
    <w:lvl w:ilvl="1" w:tplc="6688D98E">
      <w:numFmt w:val="bullet"/>
      <w:lvlText w:val="•"/>
      <w:lvlJc w:val="left"/>
      <w:pPr>
        <w:ind w:left="2219" w:hanging="360"/>
      </w:pPr>
      <w:rPr>
        <w:rFonts w:hint="default"/>
        <w:lang w:val="ro-RO" w:eastAsia="en-US" w:bidi="ar-SA"/>
      </w:rPr>
    </w:lvl>
    <w:lvl w:ilvl="2" w:tplc="A13C1B8A">
      <w:numFmt w:val="bullet"/>
      <w:lvlText w:val="•"/>
      <w:lvlJc w:val="left"/>
      <w:pPr>
        <w:ind w:left="3138" w:hanging="360"/>
      </w:pPr>
      <w:rPr>
        <w:rFonts w:hint="default"/>
        <w:lang w:val="ro-RO" w:eastAsia="en-US" w:bidi="ar-SA"/>
      </w:rPr>
    </w:lvl>
    <w:lvl w:ilvl="3" w:tplc="CACEC362">
      <w:numFmt w:val="bullet"/>
      <w:lvlText w:val="•"/>
      <w:lvlJc w:val="left"/>
      <w:pPr>
        <w:ind w:left="4057" w:hanging="360"/>
      </w:pPr>
      <w:rPr>
        <w:rFonts w:hint="default"/>
        <w:lang w:val="ro-RO" w:eastAsia="en-US" w:bidi="ar-SA"/>
      </w:rPr>
    </w:lvl>
    <w:lvl w:ilvl="4" w:tplc="04D6EBDC">
      <w:numFmt w:val="bullet"/>
      <w:lvlText w:val="•"/>
      <w:lvlJc w:val="left"/>
      <w:pPr>
        <w:ind w:left="4976" w:hanging="360"/>
      </w:pPr>
      <w:rPr>
        <w:rFonts w:hint="default"/>
        <w:lang w:val="ro-RO" w:eastAsia="en-US" w:bidi="ar-SA"/>
      </w:rPr>
    </w:lvl>
    <w:lvl w:ilvl="5" w:tplc="03645B4C">
      <w:numFmt w:val="bullet"/>
      <w:lvlText w:val="•"/>
      <w:lvlJc w:val="left"/>
      <w:pPr>
        <w:ind w:left="5895" w:hanging="360"/>
      </w:pPr>
      <w:rPr>
        <w:rFonts w:hint="default"/>
        <w:lang w:val="ro-RO" w:eastAsia="en-US" w:bidi="ar-SA"/>
      </w:rPr>
    </w:lvl>
    <w:lvl w:ilvl="6" w:tplc="D8585FB8">
      <w:numFmt w:val="bullet"/>
      <w:lvlText w:val="•"/>
      <w:lvlJc w:val="left"/>
      <w:pPr>
        <w:ind w:left="6814" w:hanging="360"/>
      </w:pPr>
      <w:rPr>
        <w:rFonts w:hint="default"/>
        <w:lang w:val="ro-RO" w:eastAsia="en-US" w:bidi="ar-SA"/>
      </w:rPr>
    </w:lvl>
    <w:lvl w:ilvl="7" w:tplc="73AAACB6">
      <w:numFmt w:val="bullet"/>
      <w:lvlText w:val="•"/>
      <w:lvlJc w:val="left"/>
      <w:pPr>
        <w:ind w:left="7733" w:hanging="360"/>
      </w:pPr>
      <w:rPr>
        <w:rFonts w:hint="default"/>
        <w:lang w:val="ro-RO" w:eastAsia="en-US" w:bidi="ar-SA"/>
      </w:rPr>
    </w:lvl>
    <w:lvl w:ilvl="8" w:tplc="66C8606C">
      <w:numFmt w:val="bullet"/>
      <w:lvlText w:val="•"/>
      <w:lvlJc w:val="left"/>
      <w:pPr>
        <w:ind w:left="8652" w:hanging="360"/>
      </w:pPr>
      <w:rPr>
        <w:rFonts w:hint="default"/>
        <w:lang w:val="ro-RO" w:eastAsia="en-US" w:bidi="ar-SA"/>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8"/>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40"/>
  </w:num>
  <w:num w:numId="17" w16cid:durableId="297540294">
    <w:abstractNumId w:val="35"/>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9"/>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6"/>
  </w:num>
  <w:num w:numId="33" w16cid:durableId="501237273">
    <w:abstractNumId w:val="17"/>
  </w:num>
  <w:num w:numId="34" w16cid:durableId="774208382">
    <w:abstractNumId w:val="41"/>
  </w:num>
  <w:num w:numId="35" w16cid:durableId="485319774">
    <w:abstractNumId w:val="29"/>
  </w:num>
  <w:num w:numId="36" w16cid:durableId="62534317">
    <w:abstractNumId w:val="5"/>
  </w:num>
  <w:num w:numId="37" w16cid:durableId="1780836263">
    <w:abstractNumId w:val="22"/>
  </w:num>
  <w:num w:numId="38" w16cid:durableId="1272281688">
    <w:abstractNumId w:val="34"/>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35057252">
    <w:abstractNumId w:val="37"/>
  </w:num>
  <w:num w:numId="42" w16cid:durableId="1209491386">
    <w:abstractNumId w:val="33"/>
  </w:num>
  <w:num w:numId="43" w16cid:durableId="1622885396">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44" w16cid:durableId="2221077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724203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628"/>
    <w:rsid w:val="00073D12"/>
    <w:rsid w:val="0039109E"/>
    <w:rsid w:val="004815FB"/>
    <w:rsid w:val="006303E0"/>
    <w:rsid w:val="00721765"/>
    <w:rsid w:val="007A284C"/>
    <w:rsid w:val="00E21628"/>
    <w:rsid w:val="00F70935"/>
    <w:rsid w:val="00FA15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F9C3B"/>
  <w15:chartTrackingRefBased/>
  <w15:docId w15:val="{2A09A6FD-638A-4CB3-83F8-C640A704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21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E21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E21628"/>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E2162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E2162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2162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2162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E2162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E2162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162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E2162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E21628"/>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E21628"/>
    <w:rPr>
      <w:rFonts w:eastAsiaTheme="majorEastAsia" w:cstheme="majorBidi"/>
      <w:i/>
      <w:iCs/>
      <w:color w:val="0F4761" w:themeColor="accent1" w:themeShade="BF"/>
    </w:rPr>
  </w:style>
  <w:style w:type="character" w:customStyle="1" w:styleId="50">
    <w:name w:val="Заголовок 5 Знак"/>
    <w:basedOn w:val="a0"/>
    <w:link w:val="5"/>
    <w:rsid w:val="00E21628"/>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2162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21628"/>
    <w:rPr>
      <w:rFonts w:eastAsiaTheme="majorEastAsia" w:cstheme="majorBidi"/>
      <w:color w:val="595959" w:themeColor="text1" w:themeTint="A6"/>
    </w:rPr>
  </w:style>
  <w:style w:type="character" w:customStyle="1" w:styleId="80">
    <w:name w:val="Заголовок 8 Знак"/>
    <w:basedOn w:val="a0"/>
    <w:link w:val="8"/>
    <w:semiHidden/>
    <w:rsid w:val="00E21628"/>
    <w:rPr>
      <w:rFonts w:eastAsiaTheme="majorEastAsia" w:cstheme="majorBidi"/>
      <w:i/>
      <w:iCs/>
      <w:color w:val="272727" w:themeColor="text1" w:themeTint="D8"/>
    </w:rPr>
  </w:style>
  <w:style w:type="character" w:customStyle="1" w:styleId="90">
    <w:name w:val="Заголовок 9 Знак"/>
    <w:basedOn w:val="a0"/>
    <w:link w:val="9"/>
    <w:semiHidden/>
    <w:rsid w:val="00E21628"/>
    <w:rPr>
      <w:rFonts w:eastAsiaTheme="majorEastAsia" w:cstheme="majorBidi"/>
      <w:color w:val="272727" w:themeColor="text1" w:themeTint="D8"/>
    </w:rPr>
  </w:style>
  <w:style w:type="paragraph" w:styleId="a3">
    <w:name w:val="Title"/>
    <w:basedOn w:val="a"/>
    <w:next w:val="a"/>
    <w:link w:val="a4"/>
    <w:uiPriority w:val="10"/>
    <w:qFormat/>
    <w:rsid w:val="00E21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21628"/>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E2162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E2162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1628"/>
    <w:pPr>
      <w:spacing w:before="160"/>
      <w:jc w:val="center"/>
    </w:pPr>
    <w:rPr>
      <w:i/>
      <w:iCs/>
      <w:color w:val="404040" w:themeColor="text1" w:themeTint="BF"/>
    </w:rPr>
  </w:style>
  <w:style w:type="character" w:customStyle="1" w:styleId="22">
    <w:name w:val="Цитата 2 Знак"/>
    <w:basedOn w:val="a0"/>
    <w:link w:val="21"/>
    <w:uiPriority w:val="29"/>
    <w:rsid w:val="00E21628"/>
    <w:rPr>
      <w:i/>
      <w:iCs/>
      <w:color w:val="404040" w:themeColor="text1" w:themeTint="BF"/>
    </w:rPr>
  </w:style>
  <w:style w:type="paragraph" w:styleId="a7">
    <w:name w:val="List Paragraph"/>
    <w:aliases w:val="HotarirePunct1"/>
    <w:basedOn w:val="a"/>
    <w:uiPriority w:val="1"/>
    <w:qFormat/>
    <w:rsid w:val="00E21628"/>
    <w:pPr>
      <w:ind w:left="720"/>
      <w:contextualSpacing/>
    </w:pPr>
  </w:style>
  <w:style w:type="character" w:styleId="a8">
    <w:name w:val="Intense Emphasis"/>
    <w:basedOn w:val="a0"/>
    <w:uiPriority w:val="21"/>
    <w:qFormat/>
    <w:rsid w:val="00E21628"/>
    <w:rPr>
      <w:i/>
      <w:iCs/>
      <w:color w:val="0F4761" w:themeColor="accent1" w:themeShade="BF"/>
    </w:rPr>
  </w:style>
  <w:style w:type="paragraph" w:styleId="a9">
    <w:name w:val="Intense Quote"/>
    <w:basedOn w:val="a"/>
    <w:next w:val="a"/>
    <w:link w:val="aa"/>
    <w:uiPriority w:val="30"/>
    <w:qFormat/>
    <w:rsid w:val="00E21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21628"/>
    <w:rPr>
      <w:i/>
      <w:iCs/>
      <w:color w:val="0F4761" w:themeColor="accent1" w:themeShade="BF"/>
    </w:rPr>
  </w:style>
  <w:style w:type="character" w:styleId="ab">
    <w:name w:val="Intense Reference"/>
    <w:basedOn w:val="a0"/>
    <w:uiPriority w:val="32"/>
    <w:qFormat/>
    <w:rsid w:val="00E21628"/>
    <w:rPr>
      <w:b/>
      <w:bCs/>
      <w:smallCaps/>
      <w:color w:val="0F4761" w:themeColor="accent1" w:themeShade="BF"/>
      <w:spacing w:val="5"/>
    </w:rPr>
  </w:style>
  <w:style w:type="numbering" w:customStyle="1" w:styleId="11">
    <w:name w:val="Нет списка1"/>
    <w:next w:val="a2"/>
    <w:uiPriority w:val="99"/>
    <w:semiHidden/>
    <w:unhideWhenUsed/>
    <w:rsid w:val="006303E0"/>
  </w:style>
  <w:style w:type="numbering" w:customStyle="1" w:styleId="110">
    <w:name w:val="Нет списка11"/>
    <w:next w:val="a2"/>
    <w:uiPriority w:val="99"/>
    <w:semiHidden/>
    <w:unhideWhenUsed/>
    <w:rsid w:val="006303E0"/>
  </w:style>
  <w:style w:type="paragraph" w:styleId="ac">
    <w:name w:val="footer"/>
    <w:basedOn w:val="a"/>
    <w:link w:val="ad"/>
    <w:uiPriority w:val="99"/>
    <w:rsid w:val="006303E0"/>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6303E0"/>
    <w:rPr>
      <w:rFonts w:ascii="Times New Roman" w:eastAsia="Times New Roman" w:hAnsi="Times New Roman" w:cs="Times New Roman"/>
      <w:noProof/>
      <w:kern w:val="0"/>
      <w:lang w:val="ro-RO"/>
      <w14:ligatures w14:val="none"/>
    </w:rPr>
  </w:style>
  <w:style w:type="character" w:styleId="ae">
    <w:name w:val="page number"/>
    <w:basedOn w:val="a0"/>
    <w:rsid w:val="006303E0"/>
  </w:style>
  <w:style w:type="paragraph" w:styleId="af">
    <w:name w:val="Body Text"/>
    <w:basedOn w:val="a"/>
    <w:link w:val="af0"/>
    <w:uiPriority w:val="1"/>
    <w:qFormat/>
    <w:rsid w:val="006303E0"/>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6303E0"/>
    <w:rPr>
      <w:rFonts w:ascii="Baltica RR" w:eastAsia="Times New Roman" w:hAnsi="Baltica RR" w:cs="Times New Roman"/>
      <w:kern w:val="0"/>
      <w:szCs w:val="20"/>
      <w:lang w:val="ro-RO"/>
      <w14:ligatures w14:val="none"/>
    </w:rPr>
  </w:style>
  <w:style w:type="paragraph" w:styleId="af1">
    <w:name w:val="header"/>
    <w:basedOn w:val="a"/>
    <w:link w:val="af2"/>
    <w:rsid w:val="006303E0"/>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6303E0"/>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6303E0"/>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6303E0"/>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6303E0"/>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6303E0"/>
    <w:rPr>
      <w:rFonts w:ascii="Baltica RR" w:eastAsia="Times New Roman" w:hAnsi="Baltica RR" w:cs="Times New Roman"/>
      <w:kern w:val="0"/>
      <w:szCs w:val="20"/>
      <w:lang w:val="ro-RO" w:eastAsia="ru-RU"/>
      <w14:ligatures w14:val="none"/>
    </w:rPr>
  </w:style>
  <w:style w:type="paragraph" w:styleId="25">
    <w:name w:val="Body Text 2"/>
    <w:basedOn w:val="a"/>
    <w:link w:val="26"/>
    <w:rsid w:val="006303E0"/>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6303E0"/>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6303E0"/>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6303E0"/>
    <w:rPr>
      <w:rFonts w:ascii="Tahoma" w:eastAsia="Times New Roman" w:hAnsi="Tahoma" w:cs="Tahoma"/>
      <w:kern w:val="0"/>
      <w:sz w:val="16"/>
      <w:szCs w:val="16"/>
      <w:lang w:eastAsia="ru-RU"/>
      <w14:ligatures w14:val="none"/>
    </w:rPr>
  </w:style>
  <w:style w:type="table" w:styleId="af7">
    <w:name w:val="Table Grid"/>
    <w:basedOn w:val="a1"/>
    <w:uiPriority w:val="39"/>
    <w:rsid w:val="006303E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6303E0"/>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6303E0"/>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6303E0"/>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6303E0"/>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6303E0"/>
    <w:rPr>
      <w:rFonts w:ascii="Times New Roman" w:eastAsia="Times New Roman" w:hAnsi="Times New Roman" w:cs="Times New Roman"/>
      <w:kern w:val="0"/>
      <w:sz w:val="16"/>
      <w:szCs w:val="16"/>
      <w:lang w:val="ro-RO"/>
      <w14:ligatures w14:val="none"/>
    </w:rPr>
  </w:style>
  <w:style w:type="character" w:styleId="af9">
    <w:name w:val="Hyperlink"/>
    <w:uiPriority w:val="99"/>
    <w:rsid w:val="006303E0"/>
    <w:rPr>
      <w:color w:val="0000FF"/>
      <w:u w:val="single"/>
    </w:rPr>
  </w:style>
  <w:style w:type="paragraph" w:customStyle="1" w:styleId="cp">
    <w:name w:val="cp"/>
    <w:basedOn w:val="a"/>
    <w:rsid w:val="006303E0"/>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6303E0"/>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6303E0"/>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6303E0"/>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6303E0"/>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6303E0"/>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6303E0"/>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6303E0"/>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6303E0"/>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6303E0"/>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6303E0"/>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6303E0"/>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6303E0"/>
    <w:rPr>
      <w:rFonts w:ascii="Times New Roman" w:eastAsia="Times New Roman" w:hAnsi="Times New Roman" w:cs="Times New Roman"/>
      <w:kern w:val="0"/>
      <w:sz w:val="20"/>
      <w:szCs w:val="20"/>
      <w:lang w:val="en-US"/>
      <w14:ligatures w14:val="none"/>
    </w:rPr>
  </w:style>
  <w:style w:type="character" w:styleId="afd">
    <w:name w:val="footnote reference"/>
    <w:rsid w:val="006303E0"/>
    <w:rPr>
      <w:vertAlign w:val="superscript"/>
    </w:rPr>
  </w:style>
  <w:style w:type="character" w:styleId="afe">
    <w:name w:val="annotation reference"/>
    <w:uiPriority w:val="99"/>
    <w:rsid w:val="006303E0"/>
    <w:rPr>
      <w:sz w:val="16"/>
      <w:szCs w:val="16"/>
    </w:rPr>
  </w:style>
  <w:style w:type="paragraph" w:styleId="aff">
    <w:name w:val="annotation text"/>
    <w:basedOn w:val="a"/>
    <w:link w:val="aff0"/>
    <w:uiPriority w:val="99"/>
    <w:rsid w:val="006303E0"/>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6303E0"/>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6303E0"/>
    <w:rPr>
      <w:b/>
      <w:bCs/>
    </w:rPr>
  </w:style>
  <w:style w:type="character" w:customStyle="1" w:styleId="aff2">
    <w:name w:val="Тема примечания Знак"/>
    <w:basedOn w:val="aff0"/>
    <w:link w:val="aff1"/>
    <w:rsid w:val="006303E0"/>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6303E0"/>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6303E0"/>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6303E0"/>
  </w:style>
  <w:style w:type="paragraph" w:customStyle="1" w:styleId="Style3">
    <w:name w:val="Style3"/>
    <w:basedOn w:val="3"/>
    <w:link w:val="Style3Char"/>
    <w:qFormat/>
    <w:rsid w:val="006303E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6303E0"/>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6303E0"/>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6303E0"/>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6303E0"/>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6303E0"/>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6303E0"/>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6303E0"/>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6303E0"/>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6303E0"/>
    <w:rPr>
      <w:rFonts w:ascii="Times New Roman" w:hAnsi="Times New Roman" w:cs="Times New Roman"/>
      <w:b/>
      <w:bCs/>
      <w:i/>
      <w:iCs/>
      <w:sz w:val="22"/>
      <w:szCs w:val="22"/>
    </w:rPr>
  </w:style>
  <w:style w:type="paragraph" w:customStyle="1" w:styleId="Style73">
    <w:name w:val="Style73"/>
    <w:basedOn w:val="a"/>
    <w:uiPriority w:val="99"/>
    <w:rsid w:val="006303E0"/>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6303E0"/>
    <w:rPr>
      <w:rFonts w:ascii="Times New Roman" w:hAnsi="Times New Roman" w:cs="Times New Roman"/>
      <w:sz w:val="22"/>
      <w:szCs w:val="22"/>
    </w:rPr>
  </w:style>
  <w:style w:type="paragraph" w:styleId="HTML">
    <w:name w:val="HTML Preformatted"/>
    <w:basedOn w:val="a"/>
    <w:link w:val="HTML0"/>
    <w:uiPriority w:val="99"/>
    <w:semiHidden/>
    <w:unhideWhenUsed/>
    <w:rsid w:val="006303E0"/>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6303E0"/>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303E0"/>
    <w:rPr>
      <w:rFonts w:ascii="Times New Roman" w:eastAsia="Calibri" w:hAnsi="Times New Roman" w:cs="Times New Roman"/>
      <w:b/>
      <w:kern w:val="0"/>
      <w:lang w:val="ru-RU" w:eastAsia="ru-RU" w:bidi="ar-SA"/>
      <w14:ligatures w14:val="none"/>
    </w:rPr>
  </w:style>
  <w:style w:type="character" w:customStyle="1" w:styleId="shorttext">
    <w:name w:val="short_text"/>
    <w:rsid w:val="006303E0"/>
  </w:style>
  <w:style w:type="paragraph" w:styleId="aff3">
    <w:name w:val="caption"/>
    <w:basedOn w:val="a"/>
    <w:qFormat/>
    <w:rsid w:val="006303E0"/>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6303E0"/>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6303E0"/>
    <w:rPr>
      <w:b/>
      <w:bCs/>
    </w:rPr>
  </w:style>
  <w:style w:type="paragraph" w:styleId="aff6">
    <w:name w:val="Revision"/>
    <w:hidden/>
    <w:uiPriority w:val="99"/>
    <w:semiHidden/>
    <w:rsid w:val="006303E0"/>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6303E0"/>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6303E0"/>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6303E0"/>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6303E0"/>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6303E0"/>
    <w:rPr>
      <w:color w:val="808080"/>
    </w:rPr>
  </w:style>
  <w:style w:type="character" w:customStyle="1" w:styleId="ln2paragraf1">
    <w:name w:val="ln2paragraf1"/>
    <w:rsid w:val="006303E0"/>
    <w:rPr>
      <w:b/>
      <w:bCs/>
    </w:rPr>
  </w:style>
  <w:style w:type="character" w:customStyle="1" w:styleId="ln2tparagraf">
    <w:name w:val="ln2tparagraf"/>
    <w:rsid w:val="006303E0"/>
  </w:style>
  <w:style w:type="character" w:customStyle="1" w:styleId="ln2tpunct">
    <w:name w:val="ln2tpunct"/>
    <w:rsid w:val="006303E0"/>
  </w:style>
  <w:style w:type="paragraph" w:customStyle="1" w:styleId="nt">
    <w:name w:val="nt"/>
    <w:basedOn w:val="a"/>
    <w:rsid w:val="006303E0"/>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6303E0"/>
    <w:rPr>
      <w:b/>
      <w:bCs/>
      <w:sz w:val="26"/>
      <w:szCs w:val="26"/>
    </w:rPr>
  </w:style>
  <w:style w:type="paragraph" w:customStyle="1" w:styleId="DefaultText">
    <w:name w:val="Default Text"/>
    <w:basedOn w:val="a"/>
    <w:link w:val="DefaultTextChar"/>
    <w:uiPriority w:val="99"/>
    <w:rsid w:val="006303E0"/>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6303E0"/>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6303E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303E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303E0"/>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6303E0"/>
    <w:rPr>
      <w:color w:val="605E5C"/>
      <w:shd w:val="clear" w:color="auto" w:fill="E1DFDD"/>
    </w:rPr>
  </w:style>
  <w:style w:type="table" w:customStyle="1" w:styleId="Grigliatabella219">
    <w:name w:val="Griglia tabella219"/>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6303E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FollowedHyperlink"/>
    <w:basedOn w:val="a0"/>
    <w:uiPriority w:val="99"/>
    <w:semiHidden/>
    <w:unhideWhenUsed/>
    <w:rsid w:val="006303E0"/>
    <w:rPr>
      <w:color w:val="96607D" w:themeColor="followedHyperlink"/>
      <w:u w:val="single"/>
    </w:rPr>
  </w:style>
  <w:style w:type="paragraph" w:customStyle="1" w:styleId="msonormal0">
    <w:name w:val="msonormal"/>
    <w:basedOn w:val="a"/>
    <w:rsid w:val="006303E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table" w:customStyle="1" w:styleId="Grigliatabella2113">
    <w:name w:val="Griglia tabella2113"/>
    <w:basedOn w:val="a1"/>
    <w:uiPriority w:val="39"/>
    <w:qFormat/>
    <w:rsid w:val="00F70935"/>
    <w:pPr>
      <w:spacing w:after="0" w:line="240" w:lineRule="auto"/>
    </w:pPr>
    <w:rPr>
      <w:rFonts w:ascii="Calibri" w:eastAsia="SimSun" w:hAnsi="Calibri"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24930</Words>
  <Characters>142107</Characters>
  <Application>Microsoft Office Word</Application>
  <DocSecurity>0</DocSecurity>
  <Lines>1184</Lines>
  <Paragraphs>333</Paragraphs>
  <ScaleCrop>false</ScaleCrop>
  <Company/>
  <LinksUpToDate>false</LinksUpToDate>
  <CharactersWithSpaces>166704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2026-04-22T11:55:00Z</dcterms:created>
  <dcterms:modified xsi:type="dcterms:W3CDTF">2026-04-22T11:57:00Z</dcterms:modified>
</cp:coreProperties>
</file>