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7CF0EC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1E311B">
        <w:rPr>
          <w:noProof w:val="0"/>
          <w:lang w:val="ro-MD" w:eastAsia="ru-RU"/>
        </w:rPr>
        <w:t>69</w:t>
      </w:r>
      <w:r w:rsidRPr="00FF430B">
        <w:rPr>
          <w:noProof w:val="0"/>
          <w:lang w:val="ro-MD" w:eastAsia="ru-RU"/>
        </w:rPr>
        <w:t xml:space="preserve"> din </w:t>
      </w:r>
      <w:r w:rsidR="001E311B">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157724" w:rsidRDefault="007D2250" w:rsidP="007D2250">
      <w:pPr>
        <w:rPr>
          <w:sz w:val="16"/>
          <w:szCs w:val="16"/>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157724" w:rsidRDefault="007D2250" w:rsidP="007D2250">
      <w:pPr>
        <w:rPr>
          <w:sz w:val="16"/>
          <w:szCs w:val="16"/>
          <w:lang w:val="ro-MD"/>
        </w:rPr>
      </w:pPr>
    </w:p>
    <w:p w14:paraId="2AAAA5C8" w14:textId="29853317" w:rsidR="00922F8A" w:rsidRPr="00FF430B"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16E8F5" w:rsidR="00922F8A" w:rsidRPr="00CD05AB" w:rsidRDefault="00D85AF0">
      <w:pPr>
        <w:pStyle w:val="a"/>
        <w:numPr>
          <w:ilvl w:val="0"/>
          <w:numId w:val="33"/>
        </w:numPr>
        <w:tabs>
          <w:tab w:val="clear" w:pos="1134"/>
          <w:tab w:val="left" w:pos="-284"/>
          <w:tab w:val="left" w:pos="196"/>
          <w:tab w:val="left" w:pos="426"/>
          <w:tab w:val="left" w:pos="567"/>
        </w:tabs>
        <w:spacing w:after="120"/>
        <w:ind w:left="-284" w:firstLine="284"/>
        <w:rPr>
          <w:color w:val="000000" w:themeColor="text1"/>
          <w:lang w:val="ro-MD"/>
        </w:rPr>
      </w:pPr>
      <w:r>
        <w:rPr>
          <w:lang w:val="ro-MD"/>
        </w:rPr>
        <w:t>Formularul ofertei</w:t>
      </w:r>
      <w:r w:rsidR="0072565E" w:rsidRPr="00FF430B">
        <w:rPr>
          <w:lang w:val="ro-MD"/>
        </w:rPr>
        <w:t xml:space="preserve"> (anexa nr.1)</w:t>
      </w:r>
      <w:r w:rsidR="00922F8A" w:rsidRPr="00FF430B">
        <w:rPr>
          <w:lang w:val="ro-MD"/>
        </w:rPr>
        <w:t>;</w:t>
      </w:r>
    </w:p>
    <w:p w14:paraId="262789E1" w14:textId="77777777" w:rsidR="005C75A9" w:rsidRDefault="00CD05AB">
      <w:pPr>
        <w:pStyle w:val="a"/>
        <w:numPr>
          <w:ilvl w:val="0"/>
          <w:numId w:val="33"/>
        </w:numPr>
        <w:tabs>
          <w:tab w:val="clear" w:pos="1134"/>
          <w:tab w:val="left" w:pos="-284"/>
          <w:tab w:val="left" w:pos="196"/>
          <w:tab w:val="left" w:pos="426"/>
          <w:tab w:val="left" w:pos="567"/>
        </w:tabs>
        <w:spacing w:after="120"/>
        <w:ind w:left="-284" w:firstLine="284"/>
        <w:rPr>
          <w:color w:val="000000" w:themeColor="text1"/>
          <w:lang w:val="ro-MD"/>
        </w:rPr>
      </w:pPr>
      <w:proofErr w:type="spellStart"/>
      <w:r w:rsidRPr="00C51F6B">
        <w:rPr>
          <w:bCs/>
        </w:rPr>
        <w:t>Informații</w:t>
      </w:r>
      <w:proofErr w:type="spellEnd"/>
      <w:r w:rsidRPr="00C51F6B">
        <w:rPr>
          <w:bCs/>
        </w:rPr>
        <w:t xml:space="preserve"> </w:t>
      </w:r>
      <w:proofErr w:type="spellStart"/>
      <w:r w:rsidRPr="00C51F6B">
        <w:rPr>
          <w:bCs/>
        </w:rPr>
        <w:t>general</w:t>
      </w:r>
      <w:r>
        <w:rPr>
          <w:bCs/>
        </w:rPr>
        <w:t>e</w:t>
      </w:r>
      <w:proofErr w:type="spellEnd"/>
      <w:r w:rsidRPr="00C51F6B">
        <w:rPr>
          <w:bCs/>
        </w:rPr>
        <w:t xml:space="preserve"> </w:t>
      </w:r>
      <w:proofErr w:type="spellStart"/>
      <w:r w:rsidRPr="00C51F6B">
        <w:rPr>
          <w:bCs/>
        </w:rPr>
        <w:t>despre</w:t>
      </w:r>
      <w:proofErr w:type="spellEnd"/>
      <w:r w:rsidRPr="00C51F6B">
        <w:rPr>
          <w:bCs/>
        </w:rPr>
        <w:t xml:space="preserve"> </w:t>
      </w:r>
      <w:proofErr w:type="spellStart"/>
      <w:r w:rsidRPr="00C51F6B">
        <w:rPr>
          <w:bCs/>
        </w:rPr>
        <w:t>ofertant</w:t>
      </w:r>
      <w:proofErr w:type="spellEnd"/>
      <w:r w:rsidRPr="00C51F6B">
        <w:rPr>
          <w:b/>
        </w:rPr>
        <w:t xml:space="preserve"> </w:t>
      </w:r>
      <w:r w:rsidRPr="00FF430B">
        <w:rPr>
          <w:lang w:val="ro-MD"/>
        </w:rPr>
        <w:t>(anexa nr. 2);</w:t>
      </w:r>
    </w:p>
    <w:p w14:paraId="78AFE6A0" w14:textId="2B1029FD" w:rsidR="00922F8A" w:rsidRPr="005C75A9" w:rsidRDefault="00922F8A">
      <w:pPr>
        <w:pStyle w:val="a"/>
        <w:numPr>
          <w:ilvl w:val="0"/>
          <w:numId w:val="33"/>
        </w:numPr>
        <w:tabs>
          <w:tab w:val="clear" w:pos="1134"/>
          <w:tab w:val="left" w:pos="-284"/>
          <w:tab w:val="left" w:pos="196"/>
          <w:tab w:val="left" w:pos="426"/>
          <w:tab w:val="left" w:pos="567"/>
        </w:tabs>
        <w:spacing w:after="120"/>
        <w:ind w:left="-284" w:firstLine="284"/>
        <w:rPr>
          <w:color w:val="000000" w:themeColor="text1"/>
          <w:lang w:val="ro-MD"/>
        </w:rPr>
      </w:pPr>
      <w:r w:rsidRPr="005C75A9">
        <w:rPr>
          <w:lang w:val="ro-MD"/>
        </w:rPr>
        <w:t>Invitație de participare la etapele de preselecție/la procedurile negociate</w:t>
      </w:r>
      <w:r w:rsidR="0072565E" w:rsidRPr="005C75A9">
        <w:rPr>
          <w:lang w:val="ro-MD"/>
        </w:rPr>
        <w:t xml:space="preserve"> (anexa nr.</w:t>
      </w:r>
      <w:r w:rsidR="00E322C9" w:rsidRPr="005C75A9">
        <w:rPr>
          <w:lang w:val="ro-MD"/>
        </w:rPr>
        <w:t xml:space="preserve"> </w:t>
      </w:r>
      <w:r w:rsidR="0072565E" w:rsidRPr="005C75A9">
        <w:rPr>
          <w:lang w:val="ro-MD"/>
        </w:rPr>
        <w:t>3);</w:t>
      </w:r>
    </w:p>
    <w:p w14:paraId="0F2F90F3" w14:textId="2BE27759" w:rsidR="00922F8A" w:rsidRPr="00FF430B" w:rsidRDefault="00922F8A">
      <w:pPr>
        <w:pStyle w:val="a"/>
        <w:numPr>
          <w:ilvl w:val="0"/>
          <w:numId w:val="33"/>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33"/>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33"/>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33"/>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33"/>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33"/>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33"/>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33"/>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33"/>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33"/>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33"/>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33"/>
        </w:numPr>
        <w:tabs>
          <w:tab w:val="clear" w:pos="1134"/>
          <w:tab w:val="left" w:pos="-284"/>
          <w:tab w:val="left" w:pos="426"/>
        </w:tabs>
        <w:ind w:left="-284" w:firstLine="284"/>
        <w:rPr>
          <w:lang w:val="ro-MD"/>
        </w:rPr>
      </w:pPr>
      <w:r w:rsidRPr="00FF430B">
        <w:rPr>
          <w:lang w:val="ro-MD"/>
        </w:rPr>
        <w:lastRenderedPageBreak/>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E0BE7">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îşi asumă riscul producerii unui eventual accident care s-ar putea solda cu moartea sau rănirea fizică a unei persoane şi/sau cu pierderea ori deteriorarea </w:t>
      </w:r>
      <w:r w:rsidRPr="00FF430B">
        <w:rPr>
          <w:lang w:val="ro-MD"/>
        </w:rPr>
        <w:lastRenderedPageBreak/>
        <w:t>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w:t>
      </w:r>
      <w:r w:rsidR="006F3B8E" w:rsidRPr="00FF430B">
        <w:rPr>
          <w:lang w:val="ro-MD"/>
        </w:rPr>
        <w:lastRenderedPageBreak/>
        <w:t>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9B4014" w:rsidRDefault="000E4D7D" w:rsidP="009F1E2C">
      <w:pPr>
        <w:tabs>
          <w:tab w:val="left" w:pos="-284"/>
        </w:tabs>
        <w:ind w:left="-284" w:firstLine="284"/>
        <w:jc w:val="center"/>
        <w:rPr>
          <w:b/>
          <w:sz w:val="16"/>
          <w:szCs w:val="1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9B4014" w:rsidRDefault="0097083F" w:rsidP="009F1E2C">
      <w:pPr>
        <w:tabs>
          <w:tab w:val="left" w:pos="-284"/>
        </w:tabs>
        <w:ind w:left="-284" w:firstLine="284"/>
        <w:jc w:val="center"/>
        <w:rPr>
          <w:b/>
          <w:sz w:val="16"/>
          <w:szCs w:val="16"/>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D24A42" w:rsidRDefault="000E4D7D" w:rsidP="009F1E2C">
      <w:pPr>
        <w:pStyle w:val="af2"/>
        <w:shd w:val="clear" w:color="auto" w:fill="FFFFFF"/>
        <w:tabs>
          <w:tab w:val="left" w:pos="-284"/>
        </w:tabs>
        <w:ind w:left="-284" w:firstLine="284"/>
        <w:rPr>
          <w:b/>
          <w:color w:val="000000" w:themeColor="text1"/>
          <w:lang w:val="ro-MD" w:eastAsia="it-IT"/>
        </w:rPr>
      </w:pPr>
      <w:r w:rsidRPr="00D24A42">
        <w:rPr>
          <w:b/>
          <w:color w:val="000000" w:themeColor="text1"/>
          <w:lang w:val="ro-MD"/>
        </w:rPr>
        <w:t>9</w:t>
      </w:r>
      <w:r w:rsidR="0024699C" w:rsidRPr="00D24A42">
        <w:rPr>
          <w:b/>
          <w:color w:val="000000" w:themeColor="text1"/>
          <w:lang w:val="ro-MD"/>
        </w:rPr>
        <w:t>8</w:t>
      </w:r>
      <w:r w:rsidR="00B00190" w:rsidRPr="00D24A42">
        <w:rPr>
          <w:b/>
          <w:color w:val="000000" w:themeColor="text1"/>
          <w:lang w:val="ro-MD"/>
        </w:rPr>
        <w:t xml:space="preserve">. </w:t>
      </w:r>
      <w:r w:rsidR="009C11B3" w:rsidRPr="00D24A42">
        <w:rPr>
          <w:b/>
          <w:color w:val="000000" w:themeColor="text1"/>
          <w:lang w:val="ro-MD"/>
        </w:rPr>
        <w:t xml:space="preserve"> </w:t>
      </w:r>
      <w:r w:rsidR="00B00190" w:rsidRPr="00D24A42">
        <w:rPr>
          <w:b/>
          <w:color w:val="000000" w:themeColor="text1"/>
          <w:lang w:val="ro-MD" w:eastAsia="it-IT"/>
        </w:rPr>
        <w:t>Garanția de bună execuție a contractului, dacă părțile agreează, se constituie din:</w:t>
      </w:r>
    </w:p>
    <w:p w14:paraId="7EC4D26B" w14:textId="77777777" w:rsidR="00B00190" w:rsidRPr="00D24A42" w:rsidRDefault="00B00190" w:rsidP="00413058">
      <w:pPr>
        <w:shd w:val="clear" w:color="auto" w:fill="FFFFFF"/>
        <w:tabs>
          <w:tab w:val="left" w:pos="-284"/>
        </w:tabs>
        <w:ind w:left="-284" w:firstLine="426"/>
        <w:jc w:val="both"/>
        <w:rPr>
          <w:b/>
          <w:noProof w:val="0"/>
          <w:color w:val="000000" w:themeColor="text1"/>
          <w:lang w:val="ro-MD" w:eastAsia="it-IT"/>
        </w:rPr>
      </w:pPr>
      <w:r w:rsidRPr="00D24A42">
        <w:rPr>
          <w:b/>
          <w:noProof w:val="0"/>
          <w:color w:val="000000" w:themeColor="text1"/>
          <w:lang w:val="ro-MD" w:eastAsia="it-IT"/>
        </w:rPr>
        <w:t>1) rețineri succesive din plata cuvenită pentru facturile</w:t>
      </w:r>
      <w:r w:rsidR="0097477A" w:rsidRPr="00D24A42">
        <w:rPr>
          <w:b/>
          <w:noProof w:val="0"/>
          <w:color w:val="000000" w:themeColor="text1"/>
          <w:lang w:val="ro-MD" w:eastAsia="it-IT"/>
        </w:rPr>
        <w:t xml:space="preserve"> fiscale</w:t>
      </w:r>
      <w:r w:rsidRPr="00D24A42">
        <w:rPr>
          <w:b/>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D24A42" w:rsidRDefault="00B00190" w:rsidP="00413058">
      <w:pPr>
        <w:shd w:val="clear" w:color="auto" w:fill="FFFFFF"/>
        <w:tabs>
          <w:tab w:val="left" w:pos="-284"/>
        </w:tabs>
        <w:ind w:left="-284" w:firstLine="426"/>
        <w:jc w:val="both"/>
        <w:rPr>
          <w:b/>
          <w:noProof w:val="0"/>
          <w:color w:val="000000" w:themeColor="text1"/>
          <w:lang w:val="ro-MD" w:eastAsia="it-IT"/>
        </w:rPr>
      </w:pPr>
      <w:r w:rsidRPr="00D24A42">
        <w:rPr>
          <w:b/>
          <w:noProof w:val="0"/>
          <w:color w:val="000000" w:themeColor="text1"/>
          <w:lang w:val="ro-MD" w:eastAsia="it-IT"/>
        </w:rPr>
        <w:t>2) rețineri succesive directe din plata cuvenită pentru facturile</w:t>
      </w:r>
      <w:r w:rsidR="0097477A" w:rsidRPr="00D24A42">
        <w:rPr>
          <w:b/>
          <w:noProof w:val="0"/>
          <w:color w:val="000000" w:themeColor="text1"/>
          <w:lang w:val="ro-MD" w:eastAsia="it-IT"/>
        </w:rPr>
        <w:t xml:space="preserve"> fiscale</w:t>
      </w:r>
      <w:r w:rsidRPr="00D24A42">
        <w:rPr>
          <w:b/>
          <w:noProof w:val="0"/>
          <w:color w:val="000000" w:themeColor="text1"/>
          <w:lang w:val="ro-MD" w:eastAsia="it-IT"/>
        </w:rPr>
        <w:t xml:space="preserve"> înaintate;</w:t>
      </w:r>
    </w:p>
    <w:p w14:paraId="46AAB27F" w14:textId="77777777" w:rsidR="00B00190" w:rsidRPr="00D24A42" w:rsidRDefault="004A4CB4" w:rsidP="00FD2181">
      <w:pPr>
        <w:tabs>
          <w:tab w:val="left" w:pos="-284"/>
          <w:tab w:val="left" w:pos="360"/>
          <w:tab w:val="left" w:pos="462"/>
          <w:tab w:val="left" w:pos="960"/>
        </w:tabs>
        <w:spacing w:after="120"/>
        <w:ind w:left="-284" w:firstLine="284"/>
        <w:jc w:val="both"/>
        <w:rPr>
          <w:b/>
          <w:noProof w:val="0"/>
          <w:color w:val="000000" w:themeColor="text1"/>
          <w:lang w:val="ro-MD" w:eastAsia="it-IT"/>
        </w:rPr>
      </w:pPr>
      <w:r w:rsidRPr="00D24A42">
        <w:rPr>
          <w:b/>
          <w:noProof w:val="0"/>
          <w:color w:val="000000" w:themeColor="text1"/>
          <w:lang w:val="ro-MD" w:eastAsia="it-IT"/>
        </w:rPr>
        <w:t xml:space="preserve">  </w:t>
      </w:r>
      <w:r w:rsidR="00B00190" w:rsidRPr="00D24A42">
        <w:rPr>
          <w:b/>
          <w:noProof w:val="0"/>
          <w:color w:val="000000" w:themeColor="text1"/>
          <w:lang w:val="ro-MD" w:eastAsia="it-IT"/>
        </w:rPr>
        <w:t>3) transfer pe contul</w:t>
      </w:r>
      <w:r w:rsidRPr="00D24A42">
        <w:rPr>
          <w:b/>
          <w:noProof w:val="0"/>
          <w:color w:val="000000" w:themeColor="text1"/>
          <w:lang w:val="ro-MD" w:eastAsia="it-IT"/>
        </w:rPr>
        <w:t xml:space="preserve"> </w:t>
      </w:r>
      <w:r w:rsidR="00B00190" w:rsidRPr="00D24A42">
        <w:rPr>
          <w:b/>
          <w:noProof w:val="0"/>
          <w:color w:val="000000" w:themeColor="text1"/>
          <w:lang w:val="ro-MD" w:eastAsia="it-IT"/>
        </w:rPr>
        <w:t>autorității contracta</w:t>
      </w:r>
      <w:r w:rsidR="0097477A" w:rsidRPr="00D24A42">
        <w:rPr>
          <w:b/>
          <w:noProof w:val="0"/>
          <w:color w:val="000000" w:themeColor="text1"/>
          <w:lang w:val="ro-MD" w:eastAsia="it-IT"/>
        </w:rPr>
        <w:t>n</w:t>
      </w:r>
      <w:r w:rsidR="00B00190" w:rsidRPr="00D24A42">
        <w:rPr>
          <w:b/>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330B5442"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4AC2ABD" w14:textId="6BF0686D" w:rsidR="001E311B" w:rsidRDefault="001E311B" w:rsidP="00006D6D">
      <w:pPr>
        <w:tabs>
          <w:tab w:val="left" w:pos="284"/>
          <w:tab w:val="left" w:pos="426"/>
          <w:tab w:val="decimal" w:pos="8364"/>
        </w:tabs>
        <w:spacing w:after="120" w:line="276" w:lineRule="auto"/>
        <w:ind w:left="-284" w:right="-142" w:firstLine="284"/>
        <w:jc w:val="both"/>
        <w:rPr>
          <w:bCs/>
          <w:color w:val="000000"/>
          <w:lang w:val="ro-MD"/>
        </w:rPr>
      </w:pPr>
    </w:p>
    <w:p w14:paraId="00E320A7" w14:textId="24684E4F" w:rsidR="001E311B" w:rsidRDefault="001E311B" w:rsidP="00006D6D">
      <w:pPr>
        <w:tabs>
          <w:tab w:val="left" w:pos="284"/>
          <w:tab w:val="left" w:pos="426"/>
          <w:tab w:val="decimal" w:pos="8364"/>
        </w:tabs>
        <w:spacing w:after="120" w:line="276" w:lineRule="auto"/>
        <w:ind w:left="-284" w:right="-142" w:firstLine="284"/>
        <w:jc w:val="both"/>
        <w:rPr>
          <w:bCs/>
          <w:color w:val="000000"/>
          <w:lang w:val="ro-MD"/>
        </w:rPr>
      </w:pPr>
    </w:p>
    <w:p w14:paraId="5090E38C" w14:textId="77777777" w:rsidR="001E311B" w:rsidRPr="00FF430B" w:rsidRDefault="001E311B" w:rsidP="00006D6D">
      <w:pPr>
        <w:tabs>
          <w:tab w:val="left" w:pos="284"/>
          <w:tab w:val="left" w:pos="426"/>
          <w:tab w:val="decimal" w:pos="8364"/>
        </w:tabs>
        <w:spacing w:after="120" w:line="276" w:lineRule="auto"/>
        <w:ind w:left="-284" w:right="-142" w:firstLine="284"/>
        <w:jc w:val="both"/>
        <w:rPr>
          <w:bCs/>
          <w:color w:val="000000"/>
          <w:lang w:val="ro-MD"/>
        </w:rPr>
      </w:pPr>
    </w:p>
    <w:p w14:paraId="481CD605" w14:textId="77777777" w:rsidR="00D85AF0" w:rsidRPr="00FF430B" w:rsidRDefault="00D85AF0" w:rsidP="00D85AF0">
      <w:pPr>
        <w:jc w:val="right"/>
        <w:rPr>
          <w:noProof w:val="0"/>
          <w:sz w:val="22"/>
          <w:szCs w:val="22"/>
          <w:lang w:val="ro-MD"/>
        </w:rPr>
      </w:pPr>
      <w:bookmarkStart w:id="45" w:name="_Hlk96082579"/>
      <w:r w:rsidRPr="00FF430B">
        <w:rPr>
          <w:noProof w:val="0"/>
          <w:lang w:val="ro-MD"/>
        </w:rPr>
        <w:lastRenderedPageBreak/>
        <w:t>Anexa nr.</w:t>
      </w:r>
      <w:r>
        <w:rPr>
          <w:noProof w:val="0"/>
          <w:lang w:val="ro-MD"/>
        </w:rPr>
        <w:t xml:space="preserve"> </w:t>
      </w:r>
      <w:r w:rsidRPr="00FF430B">
        <w:rPr>
          <w:noProof w:val="0"/>
          <w:lang w:val="ro-MD"/>
        </w:rPr>
        <w:t>1</w:t>
      </w:r>
    </w:p>
    <w:p w14:paraId="154B61A0" w14:textId="77777777" w:rsidR="00D85AF0" w:rsidRPr="00FF430B" w:rsidRDefault="00D85AF0" w:rsidP="00D85AF0">
      <w:pPr>
        <w:jc w:val="right"/>
        <w:rPr>
          <w:noProof w:val="0"/>
          <w:lang w:val="ro-MD"/>
        </w:rPr>
      </w:pPr>
      <w:r w:rsidRPr="00FF430B">
        <w:rPr>
          <w:noProof w:val="0"/>
          <w:lang w:val="ro-MD"/>
        </w:rPr>
        <w:t xml:space="preserve">la Documentația standard </w:t>
      </w:r>
    </w:p>
    <w:bookmarkEnd w:id="45"/>
    <w:p w14:paraId="07ECE882" w14:textId="77777777" w:rsidR="00D85AF0" w:rsidRPr="00FF430B" w:rsidRDefault="00D85AF0" w:rsidP="00D85AF0">
      <w:pPr>
        <w:pStyle w:val="Style3"/>
        <w:tabs>
          <w:tab w:val="left" w:pos="567"/>
        </w:tabs>
        <w:spacing w:before="0" w:beforeAutospacing="0" w:after="0"/>
        <w:ind w:left="0" w:firstLine="0"/>
        <w:jc w:val="center"/>
        <w:rPr>
          <w:rFonts w:eastAsia="PMingLiU"/>
          <w:b w:val="0"/>
          <w:lang w:val="ro-MD" w:eastAsia="zh-CN"/>
        </w:rPr>
      </w:pPr>
    </w:p>
    <w:p w14:paraId="26A06B3D" w14:textId="77777777" w:rsidR="00D85AF0" w:rsidRPr="00FF430B" w:rsidRDefault="00D85AF0" w:rsidP="00D85AF0">
      <w:pPr>
        <w:pStyle w:val="Style3"/>
        <w:tabs>
          <w:tab w:val="left" w:pos="567"/>
        </w:tabs>
        <w:spacing w:before="0" w:beforeAutospacing="0" w:after="0"/>
        <w:ind w:left="0" w:firstLine="0"/>
        <w:jc w:val="center"/>
        <w:rPr>
          <w:rFonts w:eastAsia="PMingLiU"/>
          <w:b w:val="0"/>
          <w:lang w:val="ro-MD" w:eastAsia="zh-CN"/>
        </w:rPr>
      </w:pPr>
    </w:p>
    <w:p w14:paraId="733EDCD9" w14:textId="77777777" w:rsidR="00D85AF0" w:rsidRPr="00043303" w:rsidRDefault="00D85AF0" w:rsidP="00D85AF0">
      <w:pPr>
        <w:tabs>
          <w:tab w:val="left" w:pos="567"/>
        </w:tabs>
        <w:jc w:val="center"/>
        <w:rPr>
          <w:rFonts w:asciiTheme="majorHAnsi" w:hAnsiTheme="majorHAnsi" w:cstheme="majorHAnsi"/>
          <w:b/>
          <w:noProof w:val="0"/>
        </w:rPr>
      </w:pPr>
    </w:p>
    <w:p w14:paraId="4DAB5AEE" w14:textId="77777777" w:rsidR="00D85AF0" w:rsidRPr="00043303" w:rsidRDefault="00D85AF0" w:rsidP="00D85AF0">
      <w:pPr>
        <w:tabs>
          <w:tab w:val="left" w:pos="567"/>
        </w:tabs>
        <w:jc w:val="center"/>
        <w:rPr>
          <w:noProof w:val="0"/>
        </w:rPr>
      </w:pPr>
      <w:r w:rsidRPr="00043303">
        <w:rPr>
          <w:b/>
          <w:noProof w:val="0"/>
        </w:rPr>
        <w:t>OFERTĂ</w:t>
      </w:r>
    </w:p>
    <w:p w14:paraId="41CC3E18" w14:textId="77777777" w:rsidR="00D85AF0" w:rsidRPr="00043303" w:rsidRDefault="00D85AF0" w:rsidP="00D85AF0">
      <w:pPr>
        <w:tabs>
          <w:tab w:val="left" w:pos="567"/>
        </w:tabs>
        <w:rPr>
          <w:noProof w:val="0"/>
        </w:rPr>
      </w:pPr>
      <w:r w:rsidRPr="00043303">
        <w:rPr>
          <w:noProof w:val="0"/>
        </w:rPr>
        <w:t>Către_______________________________________________________________________</w:t>
      </w:r>
    </w:p>
    <w:p w14:paraId="5376EC32" w14:textId="77777777" w:rsidR="00D85AF0" w:rsidRPr="00043303" w:rsidRDefault="00D85AF0" w:rsidP="00D85AF0">
      <w:pPr>
        <w:tabs>
          <w:tab w:val="left" w:pos="567"/>
        </w:tabs>
        <w:rPr>
          <w:noProof w:val="0"/>
        </w:rPr>
      </w:pPr>
      <w:r w:rsidRPr="00043303">
        <w:rPr>
          <w:noProof w:val="0"/>
        </w:rPr>
        <w:t xml:space="preserve">                          (dinumirea autorităţii contractante şi adresa completă)</w:t>
      </w:r>
    </w:p>
    <w:p w14:paraId="14500CF6" w14:textId="77777777" w:rsidR="00D85AF0" w:rsidRPr="00043303" w:rsidRDefault="00D85AF0" w:rsidP="00D85AF0">
      <w:pPr>
        <w:tabs>
          <w:tab w:val="left" w:pos="567"/>
        </w:tabs>
        <w:rPr>
          <w:noProof w:val="0"/>
        </w:rPr>
      </w:pPr>
      <w:r w:rsidRPr="00043303">
        <w:rPr>
          <w:noProof w:val="0"/>
        </w:rPr>
        <w:t>___________________________________________________________________________</w:t>
      </w:r>
    </w:p>
    <w:p w14:paraId="5E0E0831" w14:textId="77777777" w:rsidR="00D85AF0" w:rsidRPr="00043303" w:rsidRDefault="00D85AF0" w:rsidP="00D85AF0">
      <w:pPr>
        <w:tabs>
          <w:tab w:val="left" w:pos="567"/>
        </w:tabs>
        <w:rPr>
          <w:noProof w:val="0"/>
        </w:rPr>
      </w:pPr>
      <w:r w:rsidRPr="00043303">
        <w:rPr>
          <w:noProof w:val="0"/>
        </w:rPr>
        <w:t>Stimaţi domni,</w:t>
      </w:r>
    </w:p>
    <w:p w14:paraId="5B5D1CEF" w14:textId="77777777" w:rsidR="00D85AF0" w:rsidRPr="00043303" w:rsidRDefault="00D85AF0">
      <w:pPr>
        <w:numPr>
          <w:ilvl w:val="0"/>
          <w:numId w:val="35"/>
        </w:numPr>
        <w:tabs>
          <w:tab w:val="left" w:pos="567"/>
        </w:tabs>
        <w:ind w:left="0" w:firstLine="0"/>
        <w:jc w:val="both"/>
        <w:rPr>
          <w:noProof w:val="0"/>
        </w:rPr>
      </w:pPr>
      <w:r w:rsidRPr="00043303">
        <w:rPr>
          <w:noProof w:val="0"/>
        </w:rPr>
        <w:t>Examinînd documentaţia standard pentru elaborarea şi prezentarea ofertei, subsemnaţii,_________________________________________________________________</w:t>
      </w:r>
    </w:p>
    <w:p w14:paraId="1E2BF490" w14:textId="77777777" w:rsidR="00D85AF0" w:rsidRPr="00043303" w:rsidRDefault="00D85AF0" w:rsidP="00D85AF0">
      <w:pPr>
        <w:tabs>
          <w:tab w:val="left" w:pos="567"/>
        </w:tabs>
        <w:rPr>
          <w:noProof w:val="0"/>
        </w:rPr>
      </w:pPr>
      <w:r w:rsidRPr="00043303">
        <w:rPr>
          <w:noProof w:val="0"/>
        </w:rPr>
        <w:t xml:space="preserve">reprezentanţi ai ofertantului _______________________________________________________ </w:t>
      </w:r>
    </w:p>
    <w:p w14:paraId="1751F5D5" w14:textId="77777777" w:rsidR="00D85AF0" w:rsidRPr="00043303" w:rsidRDefault="00D85AF0" w:rsidP="00D85AF0">
      <w:pPr>
        <w:tabs>
          <w:tab w:val="left" w:pos="567"/>
        </w:tabs>
        <w:jc w:val="center"/>
        <w:rPr>
          <w:noProof w:val="0"/>
        </w:rPr>
      </w:pPr>
      <w:r w:rsidRPr="00043303">
        <w:rPr>
          <w:noProof w:val="0"/>
        </w:rPr>
        <w:t>(denumirea, numele ofertantului)</w:t>
      </w:r>
    </w:p>
    <w:p w14:paraId="3E50A4BA" w14:textId="77777777" w:rsidR="00D85AF0" w:rsidRPr="00043303" w:rsidRDefault="00D85AF0" w:rsidP="00D85AF0">
      <w:pPr>
        <w:tabs>
          <w:tab w:val="left" w:pos="567"/>
        </w:tabs>
        <w:rPr>
          <w:noProof w:val="0"/>
        </w:rPr>
      </w:pPr>
      <w:r w:rsidRPr="00043303">
        <w:rPr>
          <w:noProof w:val="0"/>
        </w:rPr>
        <w:t>___________________________________________________________________________</w:t>
      </w:r>
    </w:p>
    <w:p w14:paraId="36CC3DD3" w14:textId="77777777" w:rsidR="00D85AF0" w:rsidRPr="00043303" w:rsidRDefault="00D85AF0" w:rsidP="00D85AF0">
      <w:pPr>
        <w:tabs>
          <w:tab w:val="left" w:pos="567"/>
        </w:tabs>
        <w:rPr>
          <w:noProof w:val="0"/>
        </w:rPr>
      </w:pPr>
      <w:r w:rsidRPr="00043303">
        <w:rPr>
          <w:noProof w:val="0"/>
        </w:rPr>
        <w:t>ne oferim ca, în conformitate cu prevederile şicerinţele cuprinse în documentaţiamenţionată, să executăm__________________________________________________________</w:t>
      </w:r>
    </w:p>
    <w:p w14:paraId="546CA1B7" w14:textId="77777777" w:rsidR="00D85AF0" w:rsidRPr="00043303" w:rsidRDefault="00D85AF0" w:rsidP="00D85AF0">
      <w:pPr>
        <w:tabs>
          <w:tab w:val="left" w:pos="567"/>
        </w:tabs>
        <w:rPr>
          <w:noProof w:val="0"/>
        </w:rPr>
      </w:pPr>
      <w:r w:rsidRPr="00043303">
        <w:rPr>
          <w:noProof w:val="0"/>
        </w:rPr>
        <w:t xml:space="preserve">                                                                                      (denumirea lucrării)</w:t>
      </w:r>
    </w:p>
    <w:p w14:paraId="6684D00E" w14:textId="77777777" w:rsidR="00D85AF0" w:rsidRPr="00043303" w:rsidRDefault="00D85AF0" w:rsidP="00D85AF0">
      <w:pPr>
        <w:tabs>
          <w:tab w:val="left" w:pos="567"/>
        </w:tabs>
        <w:rPr>
          <w:noProof w:val="0"/>
        </w:rPr>
      </w:pPr>
      <w:r w:rsidRPr="00043303">
        <w:rPr>
          <w:noProof w:val="0"/>
        </w:rPr>
        <w:t>___________________________________________________________________________</w:t>
      </w:r>
    </w:p>
    <w:p w14:paraId="102E9C7B" w14:textId="77777777" w:rsidR="00D85AF0" w:rsidRPr="00043303" w:rsidRDefault="00D85AF0" w:rsidP="00D85AF0">
      <w:pPr>
        <w:tabs>
          <w:tab w:val="left" w:pos="567"/>
        </w:tabs>
        <w:rPr>
          <w:noProof w:val="0"/>
        </w:rPr>
      </w:pPr>
      <w:r w:rsidRPr="00043303">
        <w:rPr>
          <w:noProof w:val="0"/>
        </w:rPr>
        <w:t xml:space="preserve">pentru suma fără TVA de ________________________________________________________lei, </w:t>
      </w:r>
    </w:p>
    <w:p w14:paraId="6735C3AB" w14:textId="77777777" w:rsidR="00D85AF0" w:rsidRPr="00043303" w:rsidRDefault="00D85AF0" w:rsidP="00D85AF0">
      <w:pPr>
        <w:tabs>
          <w:tab w:val="left" w:pos="567"/>
        </w:tabs>
        <w:jc w:val="center"/>
        <w:rPr>
          <w:noProof w:val="0"/>
        </w:rPr>
      </w:pPr>
      <w:r w:rsidRPr="00043303">
        <w:rPr>
          <w:noProof w:val="0"/>
        </w:rPr>
        <w:t>(suma în litere şi în cifre)</w:t>
      </w:r>
    </w:p>
    <w:p w14:paraId="14A05EAD" w14:textId="77777777" w:rsidR="00D85AF0" w:rsidRPr="00043303" w:rsidRDefault="00D85AF0" w:rsidP="00D85AF0">
      <w:pPr>
        <w:tabs>
          <w:tab w:val="left" w:pos="567"/>
        </w:tabs>
        <w:rPr>
          <w:noProof w:val="0"/>
        </w:rPr>
      </w:pPr>
      <w:r w:rsidRPr="00043303">
        <w:rPr>
          <w:noProof w:val="0"/>
        </w:rPr>
        <w:t>la care se adaugă taxa pe valoarea adăugată în cuantum de ___________________________</w:t>
      </w:r>
    </w:p>
    <w:p w14:paraId="675CC75F" w14:textId="77777777" w:rsidR="00D85AF0" w:rsidRPr="00043303" w:rsidRDefault="00D85AF0" w:rsidP="00D85AF0">
      <w:pPr>
        <w:tabs>
          <w:tab w:val="left" w:pos="567"/>
        </w:tabs>
        <w:rPr>
          <w:noProof w:val="0"/>
        </w:rPr>
      </w:pPr>
      <w:r w:rsidRPr="00043303">
        <w:rPr>
          <w:noProof w:val="0"/>
        </w:rPr>
        <w:t>________________________________________________ lei.</w:t>
      </w:r>
    </w:p>
    <w:p w14:paraId="6D596E03" w14:textId="77777777" w:rsidR="00D85AF0" w:rsidRPr="00043303" w:rsidRDefault="00D85AF0" w:rsidP="00D85AF0">
      <w:pPr>
        <w:tabs>
          <w:tab w:val="left" w:pos="567"/>
        </w:tabs>
        <w:rPr>
          <w:noProof w:val="0"/>
        </w:rPr>
      </w:pPr>
      <w:r w:rsidRPr="00043303">
        <w:rPr>
          <w:noProof w:val="0"/>
        </w:rPr>
        <w:t xml:space="preserve">                          (suma în litere şi în cifre)</w:t>
      </w:r>
    </w:p>
    <w:p w14:paraId="1ADE5584" w14:textId="77777777" w:rsidR="00D85AF0" w:rsidRPr="00043303" w:rsidRDefault="00D85AF0">
      <w:pPr>
        <w:numPr>
          <w:ilvl w:val="0"/>
          <w:numId w:val="35"/>
        </w:numPr>
        <w:tabs>
          <w:tab w:val="left" w:pos="567"/>
        </w:tabs>
        <w:ind w:left="0" w:firstLine="0"/>
        <w:jc w:val="both"/>
        <w:rPr>
          <w:noProof w:val="0"/>
        </w:rPr>
      </w:pPr>
      <w:r w:rsidRPr="00043303">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în_____________________________________luni calendaristice.</w:t>
      </w:r>
    </w:p>
    <w:p w14:paraId="5E835622" w14:textId="77777777" w:rsidR="00D85AF0" w:rsidRPr="00043303" w:rsidRDefault="00D85AF0" w:rsidP="00D85AF0">
      <w:pPr>
        <w:tabs>
          <w:tab w:val="left" w:pos="567"/>
        </w:tabs>
        <w:rPr>
          <w:noProof w:val="0"/>
        </w:rPr>
      </w:pPr>
      <w:r w:rsidRPr="00043303">
        <w:rPr>
          <w:noProof w:val="0"/>
        </w:rPr>
        <w:t xml:space="preserve">                          (perioada în litere şi în cifre)</w:t>
      </w:r>
    </w:p>
    <w:p w14:paraId="6F8C447E" w14:textId="77777777" w:rsidR="00D85AF0" w:rsidRPr="00043303" w:rsidRDefault="00D85AF0">
      <w:pPr>
        <w:numPr>
          <w:ilvl w:val="0"/>
          <w:numId w:val="35"/>
        </w:numPr>
        <w:tabs>
          <w:tab w:val="left" w:pos="567"/>
        </w:tabs>
        <w:ind w:left="0" w:firstLine="0"/>
        <w:jc w:val="both"/>
        <w:rPr>
          <w:noProof w:val="0"/>
        </w:rPr>
      </w:pPr>
      <w:r w:rsidRPr="00043303">
        <w:rPr>
          <w:noProof w:val="0"/>
        </w:rPr>
        <w:t xml:space="preserve">Ne angajăm să menţinem această ofertă valabilă pentru o durată de __________________________ zile, respectiv pînă la data de____________________                             </w:t>
      </w:r>
    </w:p>
    <w:p w14:paraId="732C966C" w14:textId="77777777" w:rsidR="00D85AF0" w:rsidRPr="00043303" w:rsidRDefault="00D85AF0" w:rsidP="00D85AF0">
      <w:pPr>
        <w:tabs>
          <w:tab w:val="left" w:pos="567"/>
        </w:tabs>
        <w:rPr>
          <w:noProof w:val="0"/>
        </w:rPr>
      </w:pPr>
      <w:r w:rsidRPr="00043303">
        <w:rPr>
          <w:noProof w:val="0"/>
        </w:rPr>
        <w:t xml:space="preserve">              (durata în litere şi în cifre)</w:t>
      </w:r>
    </w:p>
    <w:p w14:paraId="1093A8CB" w14:textId="77777777" w:rsidR="00D85AF0" w:rsidRPr="00043303" w:rsidRDefault="00D85AF0" w:rsidP="00D85AF0">
      <w:pPr>
        <w:tabs>
          <w:tab w:val="left" w:pos="567"/>
        </w:tabs>
        <w:rPr>
          <w:noProof w:val="0"/>
        </w:rPr>
      </w:pPr>
      <w:r w:rsidRPr="00043303">
        <w:rPr>
          <w:noProof w:val="0"/>
        </w:rPr>
        <w:t xml:space="preserve">______________________, şi ea va rămîne obligatorie pentru noi şi poate fi  </w:t>
      </w:r>
    </w:p>
    <w:p w14:paraId="0BBF3B75" w14:textId="77777777" w:rsidR="00D85AF0" w:rsidRPr="00043303" w:rsidRDefault="00D85AF0" w:rsidP="00D85AF0">
      <w:pPr>
        <w:tabs>
          <w:tab w:val="left" w:pos="567"/>
        </w:tabs>
        <w:rPr>
          <w:noProof w:val="0"/>
        </w:rPr>
      </w:pPr>
      <w:r w:rsidRPr="00043303">
        <w:rPr>
          <w:noProof w:val="0"/>
        </w:rPr>
        <w:t xml:space="preserve">              (ziua/luna/anul)        </w:t>
      </w:r>
    </w:p>
    <w:p w14:paraId="4258A476" w14:textId="77777777" w:rsidR="00D85AF0" w:rsidRPr="00043303" w:rsidRDefault="00D85AF0" w:rsidP="00D85AF0">
      <w:pPr>
        <w:tabs>
          <w:tab w:val="left" w:pos="567"/>
        </w:tabs>
        <w:rPr>
          <w:noProof w:val="0"/>
        </w:rPr>
      </w:pPr>
      <w:r w:rsidRPr="00043303">
        <w:rPr>
          <w:noProof w:val="0"/>
        </w:rPr>
        <w:t>acceptată oricînd  înainte de expirarea perioadei de valabilitate.</w:t>
      </w:r>
    </w:p>
    <w:p w14:paraId="5DAA1C1B" w14:textId="77777777" w:rsidR="00D85AF0" w:rsidRPr="00043303" w:rsidRDefault="00D85AF0">
      <w:pPr>
        <w:numPr>
          <w:ilvl w:val="0"/>
          <w:numId w:val="35"/>
        </w:numPr>
        <w:tabs>
          <w:tab w:val="left" w:pos="567"/>
        </w:tabs>
        <w:ind w:left="0" w:firstLine="0"/>
        <w:jc w:val="both"/>
        <w:rPr>
          <w:noProof w:val="0"/>
        </w:rPr>
      </w:pPr>
      <w:r w:rsidRPr="00043303">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62051E75" w14:textId="77777777" w:rsidR="00D85AF0" w:rsidRPr="00043303" w:rsidRDefault="00D85AF0">
      <w:pPr>
        <w:numPr>
          <w:ilvl w:val="0"/>
          <w:numId w:val="35"/>
        </w:numPr>
        <w:tabs>
          <w:tab w:val="left" w:pos="567"/>
        </w:tabs>
        <w:ind w:left="0" w:firstLine="0"/>
        <w:jc w:val="both"/>
        <w:rPr>
          <w:noProof w:val="0"/>
        </w:rPr>
      </w:pPr>
      <w:r w:rsidRPr="00043303">
        <w:rPr>
          <w:noProof w:val="0"/>
        </w:rPr>
        <w:t>Alături de oferta de bază:</w:t>
      </w:r>
    </w:p>
    <w:p w14:paraId="796E68DC" w14:textId="77777777" w:rsidR="00D85AF0" w:rsidRPr="00043303" w:rsidRDefault="00D85AF0" w:rsidP="00D85AF0">
      <w:pPr>
        <w:tabs>
          <w:tab w:val="left" w:pos="567"/>
        </w:tabs>
        <w:ind w:left="1080"/>
        <w:rPr>
          <w:noProof w:val="0"/>
        </w:rPr>
      </w:pPr>
      <w:r w:rsidRPr="00043303">
        <w:rPr>
          <w:noProof w:val="0"/>
        </w:rPr>
        <w:t xml:space="preserve">[ </w:t>
      </w:r>
      <w:r w:rsidRPr="00043303">
        <w:rPr>
          <w:noProof w:val="0"/>
        </w:rPr>
        <w:sym w:font="Symbol" w:char="F05D"/>
      </w:r>
      <w:r w:rsidRPr="00043303">
        <w:rPr>
          <w:noProof w:val="0"/>
        </w:rPr>
        <w:t xml:space="preserve"> depunem oferta alternativă, ale cărei detalii sînt prezentate într-un formular de ofertă separat, marcat în mod clar „alternativă”;</w:t>
      </w:r>
    </w:p>
    <w:p w14:paraId="1BB9B184" w14:textId="77777777" w:rsidR="00D85AF0" w:rsidRPr="00043303" w:rsidRDefault="00D85AF0" w:rsidP="00D85AF0">
      <w:pPr>
        <w:tabs>
          <w:tab w:val="left" w:pos="567"/>
        </w:tabs>
        <w:ind w:left="1080"/>
        <w:rPr>
          <w:noProof w:val="0"/>
        </w:rPr>
      </w:pPr>
      <w:r w:rsidRPr="00043303">
        <w:rPr>
          <w:noProof w:val="0"/>
        </w:rPr>
        <w:sym w:font="Symbol" w:char="F05B"/>
      </w:r>
      <w:r w:rsidRPr="00043303">
        <w:rPr>
          <w:noProof w:val="0"/>
        </w:rPr>
        <w:sym w:font="Symbol" w:char="F05D"/>
      </w:r>
      <w:r w:rsidRPr="00043303">
        <w:rPr>
          <w:noProof w:val="0"/>
        </w:rPr>
        <w:t xml:space="preserve"> nu depunem ofertă alternativă.</w:t>
      </w:r>
    </w:p>
    <w:p w14:paraId="3DDBD684" w14:textId="77777777" w:rsidR="00D85AF0" w:rsidRPr="00043303" w:rsidRDefault="00D85AF0" w:rsidP="00D85AF0">
      <w:pPr>
        <w:tabs>
          <w:tab w:val="left" w:pos="567"/>
        </w:tabs>
        <w:rPr>
          <w:noProof w:val="0"/>
        </w:rPr>
      </w:pPr>
      <w:r w:rsidRPr="00043303">
        <w:rPr>
          <w:noProof w:val="0"/>
        </w:rPr>
        <w:t xml:space="preserve">     (</w:t>
      </w:r>
      <w:r w:rsidRPr="00043303">
        <w:rPr>
          <w:i/>
          <w:iCs/>
          <w:noProof w:val="0"/>
        </w:rPr>
        <w:t>se bifează opţiunea corespunzătoare</w:t>
      </w:r>
      <w:r w:rsidRPr="00043303">
        <w:rPr>
          <w:noProof w:val="0"/>
        </w:rPr>
        <w:t>)</w:t>
      </w:r>
    </w:p>
    <w:p w14:paraId="35C15D52" w14:textId="77777777" w:rsidR="00D85AF0" w:rsidRPr="00043303" w:rsidRDefault="00D85AF0">
      <w:pPr>
        <w:numPr>
          <w:ilvl w:val="0"/>
          <w:numId w:val="35"/>
        </w:numPr>
        <w:tabs>
          <w:tab w:val="left" w:pos="567"/>
        </w:tabs>
        <w:ind w:left="0" w:firstLine="0"/>
        <w:jc w:val="both"/>
        <w:rPr>
          <w:noProof w:val="0"/>
        </w:rPr>
      </w:pPr>
      <w:r w:rsidRPr="00043303">
        <w:rPr>
          <w:noProof w:val="0"/>
        </w:rPr>
        <w:t>Am înţelesşiconsimţim ca, în cazul în care oferta noastră este stabilită ca fiind cîştigătoare, să constituim garanţia de bună executare în conformitate cu prevederile din documentaţia standard pentru elaborarea şi prezentarea ofertei.</w:t>
      </w:r>
    </w:p>
    <w:p w14:paraId="5625E4AF" w14:textId="77777777" w:rsidR="00D85AF0" w:rsidRPr="00043303" w:rsidRDefault="00D85AF0">
      <w:pPr>
        <w:numPr>
          <w:ilvl w:val="0"/>
          <w:numId w:val="35"/>
        </w:numPr>
        <w:tabs>
          <w:tab w:val="left" w:pos="567"/>
        </w:tabs>
        <w:ind w:left="0" w:firstLine="0"/>
        <w:jc w:val="both"/>
        <w:rPr>
          <w:noProof w:val="0"/>
        </w:rPr>
      </w:pPr>
      <w:r w:rsidRPr="00043303">
        <w:rPr>
          <w:noProof w:val="0"/>
        </w:rPr>
        <w:t>Înţelegem că nu sînteţiobligaţi să acceptaţi oferta cu cel mai scăzut preţ sau orice altă ofertă pe care o puteţi primi.</w:t>
      </w:r>
    </w:p>
    <w:p w14:paraId="06C2FBDF" w14:textId="77777777" w:rsidR="00D85AF0" w:rsidRPr="00043303" w:rsidRDefault="00D85AF0" w:rsidP="00D85AF0">
      <w:pPr>
        <w:tabs>
          <w:tab w:val="left" w:pos="567"/>
        </w:tabs>
        <w:rPr>
          <w:noProof w:val="0"/>
        </w:rPr>
      </w:pPr>
    </w:p>
    <w:p w14:paraId="01455BE1" w14:textId="77777777" w:rsidR="00D85AF0" w:rsidRPr="00043303" w:rsidRDefault="00D85AF0" w:rsidP="00D85AF0">
      <w:pPr>
        <w:tabs>
          <w:tab w:val="left" w:pos="567"/>
        </w:tabs>
        <w:rPr>
          <w:noProof w:val="0"/>
        </w:rPr>
      </w:pPr>
      <w:r w:rsidRPr="00043303">
        <w:rPr>
          <w:noProof w:val="0"/>
        </w:rPr>
        <w:t>Data____________/__________/___________</w:t>
      </w:r>
    </w:p>
    <w:p w14:paraId="5CE26D40" w14:textId="77777777" w:rsidR="00D85AF0" w:rsidRPr="00043303" w:rsidRDefault="00D85AF0" w:rsidP="00D85AF0">
      <w:pPr>
        <w:tabs>
          <w:tab w:val="left" w:pos="567"/>
        </w:tabs>
        <w:rPr>
          <w:noProof w:val="0"/>
        </w:rPr>
      </w:pPr>
      <w:r w:rsidRPr="00043303">
        <w:rPr>
          <w:noProof w:val="0"/>
        </w:rPr>
        <w:t>______________________________________, în calitate de ___________________________________, legal autorizat să semnez oferta pentru şi în numele                    ____________________________________________________________________________</w:t>
      </w:r>
    </w:p>
    <w:p w14:paraId="75861806" w14:textId="3630A68F" w:rsidR="00D85AF0" w:rsidRDefault="00D85AF0" w:rsidP="00D85AF0">
      <w:pPr>
        <w:tabs>
          <w:tab w:val="left" w:pos="567"/>
        </w:tabs>
        <w:jc w:val="center"/>
        <w:rPr>
          <w:noProof w:val="0"/>
        </w:rPr>
      </w:pPr>
      <w:r w:rsidRPr="00043303">
        <w:rPr>
          <w:noProof w:val="0"/>
        </w:rPr>
        <w:t>(denumirea/numele ofertantului)</w:t>
      </w:r>
    </w:p>
    <w:p w14:paraId="0372830F" w14:textId="77777777" w:rsidR="0009189B" w:rsidRPr="00043303" w:rsidRDefault="0009189B" w:rsidP="00D85AF0">
      <w:pPr>
        <w:tabs>
          <w:tab w:val="left" w:pos="567"/>
        </w:tabs>
        <w:jc w:val="center"/>
        <w:rPr>
          <w:noProof w:val="0"/>
        </w:rPr>
      </w:pPr>
    </w:p>
    <w:p w14:paraId="34549970" w14:textId="77777777" w:rsidR="00D85AF0" w:rsidRPr="00043303" w:rsidRDefault="00D85AF0" w:rsidP="00D85AF0">
      <w:pPr>
        <w:tabs>
          <w:tab w:val="left" w:pos="567"/>
        </w:tabs>
        <w:rPr>
          <w:b/>
          <w:noProof w:val="0"/>
        </w:rPr>
      </w:pPr>
    </w:p>
    <w:p w14:paraId="7ED5E6D6" w14:textId="77777777" w:rsidR="009062C5" w:rsidRDefault="009062C5" w:rsidP="00D85AF0">
      <w:pPr>
        <w:tabs>
          <w:tab w:val="left" w:pos="567"/>
        </w:tabs>
        <w:jc w:val="center"/>
        <w:rPr>
          <w:b/>
          <w:noProof w:val="0"/>
        </w:rPr>
      </w:pPr>
    </w:p>
    <w:p w14:paraId="2C8F2FE3" w14:textId="598FDB1E" w:rsidR="00D85AF0" w:rsidRPr="00043303" w:rsidRDefault="00D85AF0" w:rsidP="00D85AF0">
      <w:pPr>
        <w:tabs>
          <w:tab w:val="left" w:pos="567"/>
        </w:tabs>
        <w:jc w:val="center"/>
        <w:rPr>
          <w:noProof w:val="0"/>
        </w:rPr>
      </w:pPr>
      <w:r w:rsidRPr="00043303">
        <w:rPr>
          <w:b/>
          <w:noProof w:val="0"/>
        </w:rPr>
        <w:t>ANEXĂ LA OFERTĂ</w:t>
      </w:r>
    </w:p>
    <w:p w14:paraId="0C2CD4E9" w14:textId="77777777" w:rsidR="00D85AF0" w:rsidRPr="00043303" w:rsidRDefault="00D85AF0" w:rsidP="00D85AF0">
      <w:pPr>
        <w:tabs>
          <w:tab w:val="left" w:pos="567"/>
        </w:tabs>
        <w:rPr>
          <w:noProof w:val="0"/>
        </w:rPr>
      </w:pPr>
    </w:p>
    <w:p w14:paraId="2EF0A006" w14:textId="77777777" w:rsidR="00D85AF0" w:rsidRPr="00043303" w:rsidRDefault="00D85AF0">
      <w:pPr>
        <w:numPr>
          <w:ilvl w:val="0"/>
          <w:numId w:val="36"/>
        </w:numPr>
        <w:tabs>
          <w:tab w:val="left" w:pos="567"/>
        </w:tabs>
        <w:ind w:left="0" w:firstLine="0"/>
        <w:jc w:val="both"/>
        <w:rPr>
          <w:noProof w:val="0"/>
        </w:rPr>
      </w:pPr>
      <w:r w:rsidRPr="00043303">
        <w:rPr>
          <w:noProof w:val="0"/>
        </w:rPr>
        <w:t>Valoarea maximă a lucrărilor executate de subantreprenor  _________ (% din preţul total ofertat).</w:t>
      </w:r>
    </w:p>
    <w:p w14:paraId="6037D48E" w14:textId="77777777" w:rsidR="00D85AF0" w:rsidRPr="00043303" w:rsidRDefault="00D85AF0">
      <w:pPr>
        <w:numPr>
          <w:ilvl w:val="0"/>
          <w:numId w:val="36"/>
        </w:numPr>
        <w:tabs>
          <w:tab w:val="left" w:pos="567"/>
        </w:tabs>
        <w:ind w:left="0" w:firstLine="0"/>
        <w:jc w:val="both"/>
        <w:rPr>
          <w:noProof w:val="0"/>
        </w:rPr>
      </w:pPr>
      <w:r w:rsidRPr="00043303">
        <w:rPr>
          <w:noProof w:val="0"/>
        </w:rPr>
        <w:t>Garanţia de bună executare va fi constituită  sub formă   _________________________</w:t>
      </w:r>
    </w:p>
    <w:p w14:paraId="58E22546" w14:textId="77777777" w:rsidR="00D85AF0" w:rsidRPr="00043303" w:rsidRDefault="00D85AF0" w:rsidP="00D85AF0">
      <w:pPr>
        <w:tabs>
          <w:tab w:val="left" w:pos="567"/>
        </w:tabs>
        <w:rPr>
          <w:noProof w:val="0"/>
        </w:rPr>
      </w:pPr>
      <w:r w:rsidRPr="00043303">
        <w:rPr>
          <w:noProof w:val="0"/>
        </w:rPr>
        <w:t>în cuantum de ____ %  (din preţul total ofertat) și constituie _______________________mii lei.</w:t>
      </w:r>
    </w:p>
    <w:p w14:paraId="76BCD886" w14:textId="77777777" w:rsidR="00D85AF0" w:rsidRPr="00043303" w:rsidRDefault="00D85AF0">
      <w:pPr>
        <w:numPr>
          <w:ilvl w:val="0"/>
          <w:numId w:val="36"/>
        </w:numPr>
        <w:tabs>
          <w:tab w:val="left" w:pos="567"/>
        </w:tabs>
        <w:ind w:left="0" w:firstLine="0"/>
        <w:jc w:val="both"/>
        <w:rPr>
          <w:noProof w:val="0"/>
        </w:rPr>
      </w:pPr>
      <w:r w:rsidRPr="00043303">
        <w:rPr>
          <w:noProof w:val="0"/>
        </w:rPr>
        <w:t xml:space="preserve">Perioada de garanţie pentru lucrările executate _________________ luni calendaristice. </w:t>
      </w:r>
    </w:p>
    <w:p w14:paraId="45CB94AD" w14:textId="77777777" w:rsidR="00D85AF0" w:rsidRPr="00043303" w:rsidRDefault="00D85AF0">
      <w:pPr>
        <w:numPr>
          <w:ilvl w:val="0"/>
          <w:numId w:val="36"/>
        </w:numPr>
        <w:tabs>
          <w:tab w:val="left" w:pos="567"/>
        </w:tabs>
        <w:ind w:left="0" w:firstLine="0"/>
        <w:jc w:val="both"/>
        <w:rPr>
          <w:noProof w:val="0"/>
        </w:rPr>
      </w:pPr>
      <w:r w:rsidRPr="00043303">
        <w:rPr>
          <w:noProof w:val="0"/>
        </w:rPr>
        <w:t>Perioada de mobilizare (durata de la data primirii dispoziţiei de începere a lucrărilor pînă la data începerii executării) __________________________ zile calendaristice.</w:t>
      </w:r>
    </w:p>
    <w:p w14:paraId="2E137E66" w14:textId="77777777" w:rsidR="00D85AF0" w:rsidRPr="00043303" w:rsidRDefault="00D85AF0">
      <w:pPr>
        <w:numPr>
          <w:ilvl w:val="0"/>
          <w:numId w:val="36"/>
        </w:numPr>
        <w:tabs>
          <w:tab w:val="left" w:pos="567"/>
        </w:tabs>
        <w:ind w:left="0" w:firstLine="0"/>
        <w:jc w:val="both"/>
        <w:rPr>
          <w:noProof w:val="0"/>
        </w:rPr>
      </w:pPr>
      <w:r w:rsidRPr="00043303">
        <w:rPr>
          <w:noProof w:val="0"/>
        </w:rPr>
        <w:t>Termenul pentru emiterea dispoziţiei de începere a lucrărilor (de la data semnării contractului) _____________________________ zile calendaristice</w:t>
      </w:r>
    </w:p>
    <w:p w14:paraId="3CE4E8D2" w14:textId="77777777" w:rsidR="00D85AF0" w:rsidRPr="00043303" w:rsidRDefault="00D85AF0" w:rsidP="00D85AF0">
      <w:pPr>
        <w:tabs>
          <w:tab w:val="left" w:pos="567"/>
        </w:tabs>
        <w:spacing w:line="360" w:lineRule="auto"/>
        <w:rPr>
          <w:noProof w:val="0"/>
        </w:rPr>
      </w:pPr>
    </w:p>
    <w:p w14:paraId="34C48AFE" w14:textId="77777777" w:rsidR="00D85AF0" w:rsidRPr="00043303" w:rsidRDefault="00D85AF0" w:rsidP="00D85AF0">
      <w:pPr>
        <w:tabs>
          <w:tab w:val="left" w:pos="567"/>
        </w:tabs>
        <w:spacing w:line="360" w:lineRule="auto"/>
        <w:rPr>
          <w:noProof w:val="0"/>
        </w:rPr>
      </w:pPr>
      <w:r w:rsidRPr="00043303">
        <w:rPr>
          <w:noProof w:val="0"/>
        </w:rPr>
        <w:t xml:space="preserve">Ofertant,                                                               </w:t>
      </w:r>
    </w:p>
    <w:p w14:paraId="73150FC8" w14:textId="77777777" w:rsidR="00D85AF0" w:rsidRPr="00043303" w:rsidRDefault="00D85AF0" w:rsidP="00D85AF0">
      <w:pPr>
        <w:tabs>
          <w:tab w:val="left" w:pos="567"/>
        </w:tabs>
        <w:spacing w:line="360" w:lineRule="auto"/>
        <w:rPr>
          <w:noProof w:val="0"/>
        </w:rPr>
      </w:pPr>
      <w:r w:rsidRPr="00043303">
        <w:rPr>
          <w:noProof w:val="0"/>
        </w:rPr>
        <w:t xml:space="preserve">_______________________  </w:t>
      </w:r>
    </w:p>
    <w:p w14:paraId="0A0B5FE0" w14:textId="77777777" w:rsidR="00D85AF0" w:rsidRPr="00043303" w:rsidRDefault="00D85AF0" w:rsidP="00D85AF0">
      <w:pPr>
        <w:tabs>
          <w:tab w:val="left" w:pos="567"/>
        </w:tabs>
        <w:spacing w:line="360" w:lineRule="auto"/>
        <w:rPr>
          <w:noProof w:val="0"/>
        </w:rPr>
      </w:pPr>
      <w:r w:rsidRPr="00043303">
        <w:rPr>
          <w:noProof w:val="0"/>
        </w:rPr>
        <w:t xml:space="preserve">          (semnătura autorizată)</w:t>
      </w: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6F0590E2" w:rsidR="000E4D7D" w:rsidRDefault="000E4D7D" w:rsidP="00615E49">
      <w:pPr>
        <w:spacing w:after="160" w:line="276" w:lineRule="auto"/>
        <w:rPr>
          <w:rFonts w:ascii="Calibri" w:eastAsia="Calibri" w:hAnsi="Calibri"/>
          <w:noProof w:val="0"/>
          <w:sz w:val="22"/>
          <w:szCs w:val="22"/>
          <w:lang w:val="ro-MD"/>
        </w:rPr>
      </w:pPr>
    </w:p>
    <w:p w14:paraId="439412BB" w14:textId="229F67AD" w:rsidR="009062C5" w:rsidRDefault="009062C5" w:rsidP="00615E49">
      <w:pPr>
        <w:spacing w:after="160" w:line="276" w:lineRule="auto"/>
        <w:rPr>
          <w:rFonts w:ascii="Calibri" w:eastAsia="Calibri" w:hAnsi="Calibri"/>
          <w:noProof w:val="0"/>
          <w:sz w:val="22"/>
          <w:szCs w:val="22"/>
          <w:lang w:val="ro-MD"/>
        </w:rPr>
      </w:pPr>
    </w:p>
    <w:p w14:paraId="58592639" w14:textId="6F1C3265" w:rsidR="009062C5" w:rsidRDefault="009062C5" w:rsidP="00615E49">
      <w:pPr>
        <w:spacing w:after="160" w:line="276" w:lineRule="auto"/>
        <w:rPr>
          <w:rFonts w:ascii="Calibri" w:eastAsia="Calibri" w:hAnsi="Calibri"/>
          <w:noProof w:val="0"/>
          <w:sz w:val="22"/>
          <w:szCs w:val="22"/>
          <w:lang w:val="ro-MD"/>
        </w:rPr>
      </w:pPr>
    </w:p>
    <w:p w14:paraId="27C636CB" w14:textId="7A30C503" w:rsidR="009062C5" w:rsidRDefault="009062C5" w:rsidP="00615E49">
      <w:pPr>
        <w:spacing w:after="160" w:line="276" w:lineRule="auto"/>
        <w:rPr>
          <w:rFonts w:ascii="Calibri" w:eastAsia="Calibri" w:hAnsi="Calibri"/>
          <w:noProof w:val="0"/>
          <w:sz w:val="22"/>
          <w:szCs w:val="22"/>
          <w:lang w:val="ro-MD"/>
        </w:rPr>
      </w:pPr>
    </w:p>
    <w:p w14:paraId="3C02F7EE" w14:textId="1997A928" w:rsidR="009062C5" w:rsidRDefault="009062C5" w:rsidP="00615E49">
      <w:pPr>
        <w:spacing w:after="160" w:line="276" w:lineRule="auto"/>
        <w:rPr>
          <w:rFonts w:ascii="Calibri" w:eastAsia="Calibri" w:hAnsi="Calibri"/>
          <w:noProof w:val="0"/>
          <w:sz w:val="22"/>
          <w:szCs w:val="22"/>
          <w:lang w:val="ro-MD"/>
        </w:rPr>
      </w:pPr>
    </w:p>
    <w:p w14:paraId="6A4117D4" w14:textId="5E3C17F9" w:rsidR="00CD05AB" w:rsidRDefault="00CD05AB" w:rsidP="00615E49">
      <w:pPr>
        <w:spacing w:after="160" w:line="276" w:lineRule="auto"/>
        <w:rPr>
          <w:rFonts w:ascii="Calibri" w:eastAsia="Calibri" w:hAnsi="Calibri"/>
          <w:noProof w:val="0"/>
          <w:sz w:val="22"/>
          <w:szCs w:val="22"/>
          <w:lang w:val="ro-MD"/>
        </w:rPr>
      </w:pPr>
    </w:p>
    <w:p w14:paraId="4270A43E" w14:textId="7659B0DE" w:rsidR="00CD05AB" w:rsidRDefault="00CD05AB" w:rsidP="00615E49">
      <w:pPr>
        <w:spacing w:after="160" w:line="276" w:lineRule="auto"/>
        <w:rPr>
          <w:rFonts w:ascii="Calibri" w:eastAsia="Calibri" w:hAnsi="Calibri"/>
          <w:noProof w:val="0"/>
          <w:sz w:val="22"/>
          <w:szCs w:val="22"/>
          <w:lang w:val="ro-MD"/>
        </w:rPr>
      </w:pPr>
    </w:p>
    <w:p w14:paraId="69E32663" w14:textId="4A4499FA" w:rsidR="00CD05AB" w:rsidRDefault="00CD05AB" w:rsidP="00615E49">
      <w:pPr>
        <w:spacing w:after="160" w:line="276" w:lineRule="auto"/>
        <w:rPr>
          <w:rFonts w:ascii="Calibri" w:eastAsia="Calibri" w:hAnsi="Calibri"/>
          <w:noProof w:val="0"/>
          <w:sz w:val="22"/>
          <w:szCs w:val="22"/>
          <w:lang w:val="ro-MD"/>
        </w:rPr>
      </w:pPr>
    </w:p>
    <w:p w14:paraId="44D3E8E2" w14:textId="1099F082" w:rsidR="00CD05AB" w:rsidRDefault="00CD05AB" w:rsidP="00615E49">
      <w:pPr>
        <w:spacing w:after="160" w:line="276" w:lineRule="auto"/>
        <w:rPr>
          <w:rFonts w:ascii="Calibri" w:eastAsia="Calibri" w:hAnsi="Calibri"/>
          <w:noProof w:val="0"/>
          <w:sz w:val="22"/>
          <w:szCs w:val="22"/>
          <w:lang w:val="ro-MD"/>
        </w:rPr>
      </w:pPr>
    </w:p>
    <w:p w14:paraId="7CAC6CDC" w14:textId="55E154B4" w:rsidR="00CD05AB" w:rsidRDefault="00CD05AB" w:rsidP="00615E49">
      <w:pPr>
        <w:spacing w:after="160" w:line="276" w:lineRule="auto"/>
        <w:rPr>
          <w:rFonts w:ascii="Calibri" w:eastAsia="Calibri" w:hAnsi="Calibri"/>
          <w:noProof w:val="0"/>
          <w:sz w:val="22"/>
          <w:szCs w:val="22"/>
          <w:lang w:val="ro-MD"/>
        </w:rPr>
      </w:pPr>
    </w:p>
    <w:p w14:paraId="407B60AC" w14:textId="77777777" w:rsidR="005C75A9" w:rsidRDefault="005C75A9" w:rsidP="00615E49">
      <w:pPr>
        <w:spacing w:after="160" w:line="276" w:lineRule="auto"/>
        <w:rPr>
          <w:rFonts w:ascii="Calibri" w:eastAsia="Calibri" w:hAnsi="Calibri"/>
          <w:noProof w:val="0"/>
          <w:sz w:val="22"/>
          <w:szCs w:val="22"/>
          <w:lang w:val="ro-MD"/>
        </w:rPr>
      </w:pPr>
    </w:p>
    <w:p w14:paraId="115DF99E" w14:textId="5B1A9863" w:rsidR="00CD05AB" w:rsidRDefault="00CD05AB" w:rsidP="00615E49">
      <w:pPr>
        <w:spacing w:after="160" w:line="276" w:lineRule="auto"/>
        <w:rPr>
          <w:rFonts w:ascii="Calibri" w:eastAsia="Calibri" w:hAnsi="Calibri"/>
          <w:noProof w:val="0"/>
          <w:sz w:val="22"/>
          <w:szCs w:val="22"/>
          <w:lang w:val="ro-MD"/>
        </w:rPr>
      </w:pPr>
    </w:p>
    <w:p w14:paraId="2654E1D0" w14:textId="77777777" w:rsidR="0009189B" w:rsidRDefault="0009189B" w:rsidP="00615E49">
      <w:pPr>
        <w:spacing w:after="160" w:line="276" w:lineRule="auto"/>
        <w:rPr>
          <w:rFonts w:ascii="Calibri" w:eastAsia="Calibri" w:hAnsi="Calibri"/>
          <w:noProof w:val="0"/>
          <w:sz w:val="22"/>
          <w:szCs w:val="22"/>
          <w:lang w:val="ro-MD"/>
        </w:rPr>
      </w:pPr>
    </w:p>
    <w:p w14:paraId="55E5F10E" w14:textId="77777777" w:rsidR="00CD05AB" w:rsidRPr="00FF430B" w:rsidRDefault="00CD05AB" w:rsidP="00CD05AB">
      <w:pPr>
        <w:jc w:val="right"/>
        <w:rPr>
          <w:noProof w:val="0"/>
          <w:sz w:val="22"/>
          <w:szCs w:val="22"/>
          <w:lang w:val="ro-MD"/>
        </w:rPr>
      </w:pPr>
      <w:r w:rsidRPr="00FF430B">
        <w:rPr>
          <w:noProof w:val="0"/>
          <w:lang w:val="ro-MD"/>
        </w:rPr>
        <w:t>Anexa nr.</w:t>
      </w:r>
      <w:r>
        <w:rPr>
          <w:noProof w:val="0"/>
          <w:lang w:val="ro-MD"/>
        </w:rPr>
        <w:t xml:space="preserve"> 2</w:t>
      </w:r>
    </w:p>
    <w:p w14:paraId="715D8C96" w14:textId="77777777" w:rsidR="00CD05AB" w:rsidRPr="00FF430B" w:rsidRDefault="00CD05AB" w:rsidP="00CD05AB">
      <w:pPr>
        <w:jc w:val="right"/>
        <w:rPr>
          <w:noProof w:val="0"/>
          <w:lang w:val="ro-MD"/>
        </w:rPr>
      </w:pPr>
      <w:r w:rsidRPr="00FF430B">
        <w:rPr>
          <w:noProof w:val="0"/>
          <w:lang w:val="ro-MD"/>
        </w:rPr>
        <w:t xml:space="preserve">la Documentația standard </w:t>
      </w:r>
    </w:p>
    <w:p w14:paraId="2CE742EA" w14:textId="77777777" w:rsidR="00CD05AB" w:rsidRDefault="00CD05AB" w:rsidP="00CD05AB">
      <w:pPr>
        <w:tabs>
          <w:tab w:val="decimal" w:pos="8364"/>
        </w:tabs>
        <w:spacing w:line="276" w:lineRule="auto"/>
        <w:ind w:right="-144"/>
        <w:jc w:val="center"/>
        <w:rPr>
          <w:b/>
          <w:bCs/>
          <w:color w:val="000000"/>
          <w:lang w:val="ro-MD"/>
        </w:rPr>
      </w:pPr>
    </w:p>
    <w:p w14:paraId="3EFEDE8E" w14:textId="77777777" w:rsidR="00CD05AB" w:rsidRPr="00855FFD" w:rsidRDefault="00CD05AB" w:rsidP="00CD05AB">
      <w:pPr>
        <w:pStyle w:val="a7"/>
        <w:tabs>
          <w:tab w:val="left" w:pos="567"/>
        </w:tabs>
        <w:jc w:val="center"/>
        <w:rPr>
          <w:rFonts w:ascii="Times New Roman" w:hAnsi="Times New Roman"/>
          <w:b/>
          <w:szCs w:val="24"/>
        </w:rPr>
      </w:pPr>
    </w:p>
    <w:p w14:paraId="52ACB55E" w14:textId="77777777" w:rsidR="00CD05AB" w:rsidRPr="00855FFD" w:rsidRDefault="00CD05AB" w:rsidP="00CD05AB">
      <w:pPr>
        <w:pStyle w:val="a7"/>
        <w:tabs>
          <w:tab w:val="left" w:pos="567"/>
        </w:tabs>
        <w:jc w:val="center"/>
        <w:rPr>
          <w:rFonts w:ascii="Times New Roman" w:hAnsi="Times New Roman"/>
          <w:b/>
          <w:szCs w:val="24"/>
        </w:rPr>
      </w:pPr>
    </w:p>
    <w:p w14:paraId="46B6B170" w14:textId="77777777" w:rsidR="00CD05AB" w:rsidRPr="00855FFD" w:rsidRDefault="00CD05AB" w:rsidP="00CD05AB">
      <w:pPr>
        <w:pStyle w:val="a7"/>
        <w:tabs>
          <w:tab w:val="left" w:pos="567"/>
        </w:tabs>
        <w:jc w:val="center"/>
        <w:rPr>
          <w:rFonts w:ascii="Times New Roman" w:hAnsi="Times New Roman"/>
          <w:b/>
          <w:szCs w:val="24"/>
        </w:rPr>
      </w:pPr>
      <w:r w:rsidRPr="00855FFD">
        <w:rPr>
          <w:rFonts w:ascii="Times New Roman" w:hAnsi="Times New Roman"/>
          <w:b/>
          <w:szCs w:val="24"/>
        </w:rPr>
        <w:t>INFORMA</w:t>
      </w:r>
      <w:r>
        <w:rPr>
          <w:rFonts w:ascii="Times New Roman" w:hAnsi="Times New Roman"/>
          <w:b/>
          <w:szCs w:val="24"/>
        </w:rPr>
        <w:t>ȚII GENERALE</w:t>
      </w:r>
      <w:r w:rsidRPr="00855FFD">
        <w:rPr>
          <w:rFonts w:ascii="Times New Roman" w:hAnsi="Times New Roman"/>
          <w:b/>
          <w:szCs w:val="24"/>
        </w:rPr>
        <w:t xml:space="preserve"> DESPRE OFERTANT </w:t>
      </w:r>
    </w:p>
    <w:p w14:paraId="69C1EACE" w14:textId="77777777" w:rsidR="00CD05AB" w:rsidRPr="00855FFD" w:rsidRDefault="00CD05AB" w:rsidP="00CD05AB">
      <w:pPr>
        <w:pStyle w:val="a7"/>
        <w:tabs>
          <w:tab w:val="left" w:pos="567"/>
        </w:tabs>
        <w:rPr>
          <w:rFonts w:ascii="Times New Roman" w:hAnsi="Times New Roman"/>
          <w:szCs w:val="24"/>
        </w:rPr>
      </w:pPr>
    </w:p>
    <w:p w14:paraId="4F59C7DD"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1. Denumirea/numele _________________________________________________________</w:t>
      </w:r>
    </w:p>
    <w:p w14:paraId="425539C2"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2. Codul fiscal _______________________________________________________________</w:t>
      </w:r>
    </w:p>
    <w:p w14:paraId="5A95A476"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3. Adresa sediului central ______________________________________________________</w:t>
      </w:r>
    </w:p>
    <w:p w14:paraId="39D32CAB"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4. Telefon ___________________________________________________________________</w:t>
      </w:r>
    </w:p>
    <w:p w14:paraId="756561E0"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Fax _______________________________________________________________________</w:t>
      </w:r>
    </w:p>
    <w:p w14:paraId="4D68D2B3"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E-mail ______________________________________________________________________</w:t>
      </w:r>
    </w:p>
    <w:p w14:paraId="4967EE79"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5. Certificatul de înregistrare____________________________________________________</w:t>
      </w:r>
    </w:p>
    <w:p w14:paraId="333482CE"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 xml:space="preserve">                                                   (numărul, data înregistrării)</w:t>
      </w:r>
    </w:p>
    <w:p w14:paraId="008AF36E"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___________________________________________________________________________</w:t>
      </w:r>
    </w:p>
    <w:p w14:paraId="6DA96739" w14:textId="77777777" w:rsidR="00CD05AB" w:rsidRPr="00855FFD" w:rsidRDefault="00CD05AB" w:rsidP="00CD05AB">
      <w:pPr>
        <w:pStyle w:val="a7"/>
        <w:tabs>
          <w:tab w:val="left" w:pos="567"/>
        </w:tabs>
        <w:jc w:val="center"/>
        <w:rPr>
          <w:rFonts w:ascii="Times New Roman" w:hAnsi="Times New Roman"/>
          <w:szCs w:val="24"/>
        </w:rPr>
      </w:pPr>
      <w:r w:rsidRPr="00855FFD">
        <w:rPr>
          <w:rFonts w:ascii="Times New Roman" w:hAnsi="Times New Roman"/>
          <w:szCs w:val="24"/>
        </w:rPr>
        <w:t>(instituţia emitentă)</w:t>
      </w:r>
    </w:p>
    <w:p w14:paraId="16E9F29E"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6. Obiectul de activitate, pe domenii:_____________________________________________</w:t>
      </w:r>
    </w:p>
    <w:p w14:paraId="280D4E9F"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_____________________________________________________________________</w:t>
      </w:r>
    </w:p>
    <w:p w14:paraId="218DFE95" w14:textId="77777777" w:rsidR="00CD05AB" w:rsidRPr="00855FFD" w:rsidRDefault="00CD05AB" w:rsidP="00CD05AB">
      <w:pPr>
        <w:pStyle w:val="a7"/>
        <w:tabs>
          <w:tab w:val="left" w:pos="567"/>
        </w:tabs>
        <w:jc w:val="center"/>
        <w:rPr>
          <w:rFonts w:ascii="Times New Roman" w:hAnsi="Times New Roman"/>
          <w:szCs w:val="24"/>
        </w:rPr>
      </w:pPr>
      <w:r w:rsidRPr="00855FFD">
        <w:rPr>
          <w:rFonts w:ascii="Times New Roman" w:hAnsi="Times New Roman"/>
          <w:szCs w:val="24"/>
        </w:rPr>
        <w:t>(în conformitate cu prevederile din statutul propriu)</w:t>
      </w:r>
    </w:p>
    <w:p w14:paraId="5F6C6548"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7.  Autorizație (certificat)_______________________________________________________</w:t>
      </w:r>
    </w:p>
    <w:p w14:paraId="5C765C1D" w14:textId="77777777" w:rsidR="00CD05AB" w:rsidRPr="00855FFD" w:rsidRDefault="00CD05AB" w:rsidP="00CD05AB">
      <w:pPr>
        <w:pStyle w:val="a7"/>
        <w:tabs>
          <w:tab w:val="left" w:pos="567"/>
        </w:tabs>
        <w:jc w:val="center"/>
        <w:rPr>
          <w:rFonts w:ascii="Times New Roman" w:hAnsi="Times New Roman"/>
          <w:szCs w:val="24"/>
        </w:rPr>
      </w:pPr>
      <w:r w:rsidRPr="00855FFD">
        <w:rPr>
          <w:rFonts w:ascii="Times New Roman" w:hAnsi="Times New Roman"/>
          <w:szCs w:val="24"/>
        </w:rPr>
        <w:t>(numărul, data, instituţia emitentă, genurile de activitate)</w:t>
      </w:r>
    </w:p>
    <w:p w14:paraId="43B8A006"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___________________________________________________________________________</w:t>
      </w:r>
    </w:p>
    <w:p w14:paraId="1CDFD7B4"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8. Birourile filialelor/sucursalelor locale, dacă este cazul:______________________________</w:t>
      </w:r>
    </w:p>
    <w:p w14:paraId="5262DFD8"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___________________________________________________________________________</w:t>
      </w:r>
    </w:p>
    <w:p w14:paraId="363237F0" w14:textId="77777777" w:rsidR="00CD05AB" w:rsidRPr="00855FFD" w:rsidRDefault="00CD05AB" w:rsidP="00CD05AB">
      <w:pPr>
        <w:pStyle w:val="a7"/>
        <w:tabs>
          <w:tab w:val="left" w:pos="567"/>
        </w:tabs>
        <w:jc w:val="center"/>
        <w:rPr>
          <w:rFonts w:ascii="Times New Roman" w:hAnsi="Times New Roman"/>
          <w:szCs w:val="24"/>
        </w:rPr>
      </w:pPr>
      <w:r w:rsidRPr="00855FFD">
        <w:rPr>
          <w:rFonts w:ascii="Times New Roman" w:hAnsi="Times New Roman"/>
          <w:szCs w:val="24"/>
        </w:rPr>
        <w:t>(adresa completă, telefon/telex/fax, certificate de înregistrare)</w:t>
      </w:r>
    </w:p>
    <w:p w14:paraId="3F98BD31"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9. Principala piaţă de afaceri: ___________________________________________________</w:t>
      </w:r>
    </w:p>
    <w:p w14:paraId="619ED3D2" w14:textId="77777777" w:rsidR="00CD05AB" w:rsidRPr="00855FFD" w:rsidRDefault="00CD05AB" w:rsidP="00CD05AB">
      <w:pPr>
        <w:pStyle w:val="a7"/>
        <w:tabs>
          <w:tab w:val="left" w:pos="567"/>
        </w:tabs>
        <w:rPr>
          <w:rFonts w:ascii="Times New Roman" w:hAnsi="Times New Roman"/>
          <w:szCs w:val="24"/>
        </w:rPr>
      </w:pPr>
      <w:r w:rsidRPr="00855FFD">
        <w:rPr>
          <w:rFonts w:ascii="Times New Roman" w:hAnsi="Times New Roman"/>
          <w:szCs w:val="24"/>
        </w:rPr>
        <w:t>10. Cifra de afaceri pe ultimii 3 ani:</w:t>
      </w:r>
    </w:p>
    <w:p w14:paraId="25310305" w14:textId="77777777" w:rsidR="00CD05AB" w:rsidRPr="00855FFD" w:rsidRDefault="00CD05AB" w:rsidP="00CD05AB">
      <w:pPr>
        <w:pStyle w:val="a7"/>
        <w:tabs>
          <w:tab w:val="left" w:pos="567"/>
        </w:tabs>
        <w:rPr>
          <w:rFonts w:ascii="Times New Roman" w:hAnsi="Times New Roman"/>
          <w:szCs w:val="24"/>
        </w:rPr>
      </w:pPr>
    </w:p>
    <w:p w14:paraId="644DA796" w14:textId="77777777" w:rsidR="00CD05AB" w:rsidRPr="00855FFD" w:rsidRDefault="00CD05AB" w:rsidP="00CD05AB">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CD05AB" w:rsidRPr="00855FFD" w14:paraId="48DE40DB" w14:textId="77777777" w:rsidTr="00754D58">
        <w:trPr>
          <w:trHeight w:val="285"/>
        </w:trPr>
        <w:tc>
          <w:tcPr>
            <w:tcW w:w="972" w:type="dxa"/>
            <w:vAlign w:val="center"/>
          </w:tcPr>
          <w:p w14:paraId="12231E5B" w14:textId="77777777" w:rsidR="00CD05AB" w:rsidRPr="00855FFD" w:rsidRDefault="00CD05AB" w:rsidP="00754D58">
            <w:pPr>
              <w:pStyle w:val="a7"/>
              <w:tabs>
                <w:tab w:val="left" w:pos="567"/>
              </w:tabs>
              <w:jc w:val="center"/>
              <w:rPr>
                <w:rFonts w:ascii="Times New Roman" w:hAnsi="Times New Roman"/>
                <w:b/>
                <w:szCs w:val="24"/>
              </w:rPr>
            </w:pPr>
            <w:r w:rsidRPr="00855FFD">
              <w:rPr>
                <w:rFonts w:ascii="Times New Roman" w:hAnsi="Times New Roman"/>
                <w:b/>
                <w:szCs w:val="24"/>
              </w:rPr>
              <w:t>Nr.</w:t>
            </w:r>
          </w:p>
          <w:p w14:paraId="68503C02" w14:textId="77777777" w:rsidR="00CD05AB" w:rsidRPr="00855FFD" w:rsidRDefault="00CD05AB" w:rsidP="00754D58">
            <w:pPr>
              <w:pStyle w:val="a7"/>
              <w:tabs>
                <w:tab w:val="left" w:pos="567"/>
              </w:tabs>
              <w:jc w:val="center"/>
              <w:rPr>
                <w:rFonts w:ascii="Times New Roman" w:hAnsi="Times New Roman"/>
                <w:b/>
                <w:szCs w:val="24"/>
              </w:rPr>
            </w:pPr>
            <w:r w:rsidRPr="00855FFD">
              <w:rPr>
                <w:rFonts w:ascii="Times New Roman" w:hAnsi="Times New Roman"/>
                <w:b/>
                <w:szCs w:val="24"/>
              </w:rPr>
              <w:t>d/o</w:t>
            </w:r>
          </w:p>
        </w:tc>
        <w:tc>
          <w:tcPr>
            <w:tcW w:w="1023" w:type="dxa"/>
            <w:vAlign w:val="center"/>
          </w:tcPr>
          <w:p w14:paraId="691B0658" w14:textId="77777777" w:rsidR="00CD05AB" w:rsidRPr="00855FFD" w:rsidRDefault="00CD05AB" w:rsidP="00754D58">
            <w:pPr>
              <w:pStyle w:val="a7"/>
              <w:tabs>
                <w:tab w:val="left" w:pos="567"/>
              </w:tabs>
              <w:jc w:val="center"/>
              <w:rPr>
                <w:rFonts w:ascii="Times New Roman" w:hAnsi="Times New Roman"/>
                <w:b/>
                <w:szCs w:val="24"/>
              </w:rPr>
            </w:pPr>
            <w:r w:rsidRPr="00855FFD">
              <w:rPr>
                <w:rFonts w:ascii="Times New Roman" w:hAnsi="Times New Roman"/>
                <w:b/>
                <w:szCs w:val="24"/>
              </w:rPr>
              <w:t>Anul</w:t>
            </w:r>
          </w:p>
        </w:tc>
        <w:tc>
          <w:tcPr>
            <w:tcW w:w="6235" w:type="dxa"/>
            <w:vAlign w:val="center"/>
          </w:tcPr>
          <w:p w14:paraId="4CCF5435" w14:textId="77777777" w:rsidR="00CD05AB" w:rsidRPr="00855FFD" w:rsidRDefault="00CD05AB" w:rsidP="00754D58">
            <w:pPr>
              <w:pStyle w:val="a7"/>
              <w:tabs>
                <w:tab w:val="left" w:pos="567"/>
              </w:tabs>
              <w:jc w:val="center"/>
              <w:rPr>
                <w:rFonts w:ascii="Times New Roman" w:hAnsi="Times New Roman"/>
                <w:b/>
                <w:szCs w:val="24"/>
              </w:rPr>
            </w:pPr>
            <w:r w:rsidRPr="00855FFD">
              <w:rPr>
                <w:rFonts w:ascii="Times New Roman" w:hAnsi="Times New Roman"/>
                <w:b/>
                <w:szCs w:val="24"/>
              </w:rPr>
              <w:t>Cifra de afaceri anuală la 31 decembrie, mii lei</w:t>
            </w:r>
          </w:p>
        </w:tc>
      </w:tr>
      <w:tr w:rsidR="00CD05AB" w:rsidRPr="00855FFD" w14:paraId="5345B12E" w14:textId="77777777" w:rsidTr="00754D58">
        <w:trPr>
          <w:trHeight w:val="90"/>
        </w:trPr>
        <w:tc>
          <w:tcPr>
            <w:tcW w:w="972" w:type="dxa"/>
          </w:tcPr>
          <w:p w14:paraId="116AF5F7" w14:textId="77777777" w:rsidR="00CD05AB" w:rsidRPr="00855FFD" w:rsidRDefault="00CD05AB" w:rsidP="00754D58">
            <w:pPr>
              <w:pStyle w:val="a7"/>
              <w:tabs>
                <w:tab w:val="left" w:pos="567"/>
              </w:tabs>
              <w:spacing w:line="360" w:lineRule="auto"/>
              <w:rPr>
                <w:rFonts w:ascii="Times New Roman" w:hAnsi="Times New Roman"/>
                <w:szCs w:val="24"/>
              </w:rPr>
            </w:pPr>
            <w:r w:rsidRPr="00855FFD">
              <w:rPr>
                <w:rFonts w:ascii="Times New Roman" w:hAnsi="Times New Roman"/>
                <w:szCs w:val="24"/>
              </w:rPr>
              <w:t>1.</w:t>
            </w:r>
          </w:p>
        </w:tc>
        <w:tc>
          <w:tcPr>
            <w:tcW w:w="1023" w:type="dxa"/>
          </w:tcPr>
          <w:p w14:paraId="4F6AC77E" w14:textId="77777777" w:rsidR="00CD05AB" w:rsidRPr="00855FFD" w:rsidRDefault="00CD05AB" w:rsidP="00754D58">
            <w:pPr>
              <w:pStyle w:val="a7"/>
              <w:tabs>
                <w:tab w:val="left" w:pos="567"/>
              </w:tabs>
              <w:spacing w:line="360" w:lineRule="auto"/>
              <w:rPr>
                <w:rFonts w:ascii="Times New Roman" w:hAnsi="Times New Roman"/>
                <w:szCs w:val="24"/>
              </w:rPr>
            </w:pPr>
          </w:p>
        </w:tc>
        <w:tc>
          <w:tcPr>
            <w:tcW w:w="6235" w:type="dxa"/>
          </w:tcPr>
          <w:p w14:paraId="4E74008B" w14:textId="77777777" w:rsidR="00CD05AB" w:rsidRPr="00855FFD" w:rsidRDefault="00CD05AB" w:rsidP="00754D58">
            <w:pPr>
              <w:pStyle w:val="a7"/>
              <w:tabs>
                <w:tab w:val="left" w:pos="567"/>
              </w:tabs>
              <w:spacing w:line="360" w:lineRule="auto"/>
              <w:rPr>
                <w:rFonts w:ascii="Times New Roman" w:hAnsi="Times New Roman"/>
                <w:szCs w:val="24"/>
              </w:rPr>
            </w:pPr>
          </w:p>
        </w:tc>
      </w:tr>
      <w:tr w:rsidR="00CD05AB" w:rsidRPr="00855FFD" w14:paraId="26FC34EF" w14:textId="77777777" w:rsidTr="00754D58">
        <w:trPr>
          <w:trHeight w:val="150"/>
        </w:trPr>
        <w:tc>
          <w:tcPr>
            <w:tcW w:w="972" w:type="dxa"/>
          </w:tcPr>
          <w:p w14:paraId="33AB2600" w14:textId="77777777" w:rsidR="00CD05AB" w:rsidRPr="00855FFD" w:rsidRDefault="00CD05AB" w:rsidP="00754D58">
            <w:pPr>
              <w:pStyle w:val="a7"/>
              <w:tabs>
                <w:tab w:val="left" w:pos="567"/>
              </w:tabs>
              <w:spacing w:line="360" w:lineRule="auto"/>
              <w:rPr>
                <w:rFonts w:ascii="Times New Roman" w:hAnsi="Times New Roman"/>
                <w:szCs w:val="24"/>
              </w:rPr>
            </w:pPr>
            <w:r w:rsidRPr="00855FFD">
              <w:rPr>
                <w:rFonts w:ascii="Times New Roman" w:hAnsi="Times New Roman"/>
                <w:szCs w:val="24"/>
              </w:rPr>
              <w:t>2</w:t>
            </w:r>
          </w:p>
        </w:tc>
        <w:tc>
          <w:tcPr>
            <w:tcW w:w="1023" w:type="dxa"/>
          </w:tcPr>
          <w:p w14:paraId="47DDA43E" w14:textId="77777777" w:rsidR="00CD05AB" w:rsidRPr="00855FFD" w:rsidRDefault="00CD05AB" w:rsidP="00754D58">
            <w:pPr>
              <w:pStyle w:val="a7"/>
              <w:tabs>
                <w:tab w:val="left" w:pos="567"/>
              </w:tabs>
              <w:spacing w:line="360" w:lineRule="auto"/>
              <w:rPr>
                <w:rFonts w:ascii="Times New Roman" w:hAnsi="Times New Roman"/>
                <w:szCs w:val="24"/>
              </w:rPr>
            </w:pPr>
          </w:p>
        </w:tc>
        <w:tc>
          <w:tcPr>
            <w:tcW w:w="6235" w:type="dxa"/>
          </w:tcPr>
          <w:p w14:paraId="1CF2BAFD" w14:textId="77777777" w:rsidR="00CD05AB" w:rsidRPr="00855FFD" w:rsidRDefault="00CD05AB" w:rsidP="00754D58">
            <w:pPr>
              <w:pStyle w:val="a7"/>
              <w:tabs>
                <w:tab w:val="left" w:pos="567"/>
              </w:tabs>
              <w:spacing w:line="360" w:lineRule="auto"/>
              <w:rPr>
                <w:rFonts w:ascii="Times New Roman" w:hAnsi="Times New Roman"/>
                <w:szCs w:val="24"/>
              </w:rPr>
            </w:pPr>
          </w:p>
        </w:tc>
      </w:tr>
      <w:tr w:rsidR="00CD05AB" w:rsidRPr="00855FFD" w14:paraId="3BA614D4" w14:textId="77777777" w:rsidTr="00754D58">
        <w:trPr>
          <w:trHeight w:val="120"/>
        </w:trPr>
        <w:tc>
          <w:tcPr>
            <w:tcW w:w="972" w:type="dxa"/>
          </w:tcPr>
          <w:p w14:paraId="34877111" w14:textId="77777777" w:rsidR="00CD05AB" w:rsidRPr="00855FFD" w:rsidRDefault="00CD05AB" w:rsidP="00754D58">
            <w:pPr>
              <w:pStyle w:val="a7"/>
              <w:tabs>
                <w:tab w:val="left" w:pos="567"/>
              </w:tabs>
              <w:spacing w:line="360" w:lineRule="auto"/>
              <w:rPr>
                <w:rFonts w:ascii="Times New Roman" w:hAnsi="Times New Roman"/>
                <w:szCs w:val="24"/>
              </w:rPr>
            </w:pPr>
            <w:r w:rsidRPr="00855FFD">
              <w:rPr>
                <w:rFonts w:ascii="Times New Roman" w:hAnsi="Times New Roman"/>
                <w:szCs w:val="24"/>
              </w:rPr>
              <w:t>3</w:t>
            </w:r>
          </w:p>
        </w:tc>
        <w:tc>
          <w:tcPr>
            <w:tcW w:w="1023" w:type="dxa"/>
          </w:tcPr>
          <w:p w14:paraId="4B097483" w14:textId="77777777" w:rsidR="00CD05AB" w:rsidRPr="00855FFD" w:rsidRDefault="00CD05AB" w:rsidP="00754D58">
            <w:pPr>
              <w:pStyle w:val="a7"/>
              <w:tabs>
                <w:tab w:val="left" w:pos="567"/>
              </w:tabs>
              <w:spacing w:line="360" w:lineRule="auto"/>
              <w:rPr>
                <w:rFonts w:ascii="Times New Roman" w:hAnsi="Times New Roman"/>
                <w:szCs w:val="24"/>
              </w:rPr>
            </w:pPr>
          </w:p>
        </w:tc>
        <w:tc>
          <w:tcPr>
            <w:tcW w:w="6235" w:type="dxa"/>
          </w:tcPr>
          <w:p w14:paraId="44C7AF8A" w14:textId="77777777" w:rsidR="00CD05AB" w:rsidRPr="00855FFD" w:rsidRDefault="00CD05AB" w:rsidP="00754D58">
            <w:pPr>
              <w:pStyle w:val="a7"/>
              <w:tabs>
                <w:tab w:val="left" w:pos="567"/>
              </w:tabs>
              <w:spacing w:line="360" w:lineRule="auto"/>
              <w:rPr>
                <w:rFonts w:ascii="Times New Roman" w:hAnsi="Times New Roman"/>
                <w:szCs w:val="24"/>
              </w:rPr>
            </w:pPr>
          </w:p>
        </w:tc>
      </w:tr>
      <w:tr w:rsidR="00CD05AB" w:rsidRPr="00855FFD" w14:paraId="7762A457" w14:textId="77777777" w:rsidTr="00754D58">
        <w:trPr>
          <w:cantSplit/>
          <w:trHeight w:val="180"/>
        </w:trPr>
        <w:tc>
          <w:tcPr>
            <w:tcW w:w="8230" w:type="dxa"/>
            <w:gridSpan w:val="3"/>
          </w:tcPr>
          <w:p w14:paraId="6D79DEBB" w14:textId="77777777" w:rsidR="00CD05AB" w:rsidRPr="00855FFD" w:rsidRDefault="00CD05AB" w:rsidP="00754D58">
            <w:pPr>
              <w:pStyle w:val="a7"/>
              <w:tabs>
                <w:tab w:val="left" w:pos="567"/>
              </w:tabs>
              <w:spacing w:line="360" w:lineRule="auto"/>
              <w:rPr>
                <w:rFonts w:ascii="Times New Roman" w:hAnsi="Times New Roman"/>
                <w:szCs w:val="24"/>
              </w:rPr>
            </w:pPr>
            <w:r w:rsidRPr="00855FFD">
              <w:rPr>
                <w:rFonts w:ascii="Times New Roman" w:hAnsi="Times New Roman"/>
                <w:szCs w:val="24"/>
              </w:rPr>
              <w:t>Media anuală:</w:t>
            </w:r>
          </w:p>
        </w:tc>
      </w:tr>
    </w:tbl>
    <w:p w14:paraId="1E4799EA" w14:textId="77777777" w:rsidR="00CD05AB" w:rsidRPr="00855FFD" w:rsidRDefault="00CD05AB" w:rsidP="00CD05AB">
      <w:pPr>
        <w:pStyle w:val="a7"/>
        <w:tabs>
          <w:tab w:val="left" w:pos="567"/>
        </w:tabs>
        <w:spacing w:line="360" w:lineRule="auto"/>
        <w:rPr>
          <w:rFonts w:ascii="Times New Roman" w:hAnsi="Times New Roman"/>
          <w:szCs w:val="24"/>
        </w:rPr>
      </w:pPr>
    </w:p>
    <w:p w14:paraId="3BE866AC" w14:textId="77777777" w:rsidR="00CD05AB" w:rsidRPr="00855FFD" w:rsidRDefault="00CD05AB" w:rsidP="00CD05AB">
      <w:pPr>
        <w:rPr>
          <w:rFonts w:eastAsia="MS Mincho"/>
          <w:lang w:eastAsia="zh-CN"/>
        </w:rPr>
      </w:pPr>
      <w:r w:rsidRPr="00855FFD">
        <w:rPr>
          <w:rFonts w:eastAsia="MS Mincho"/>
          <w:lang w:eastAsia="zh-CN"/>
        </w:rPr>
        <w:t>Data completării:______________________</w:t>
      </w:r>
    </w:p>
    <w:p w14:paraId="5DB7A4F5" w14:textId="77777777" w:rsidR="00CD05AB" w:rsidRPr="00855FFD" w:rsidRDefault="00CD05AB" w:rsidP="00CD05AB">
      <w:pPr>
        <w:jc w:val="both"/>
        <w:rPr>
          <w:rFonts w:eastAsia="PMingLiU"/>
          <w:lang w:eastAsia="zh-CN"/>
        </w:rPr>
      </w:pPr>
      <w:r w:rsidRPr="00855FFD">
        <w:rPr>
          <w:rFonts w:eastAsia="PMingLiU"/>
          <w:lang w:eastAsia="zh-CN"/>
        </w:rPr>
        <w:t>Semnat: _____________________________</w:t>
      </w:r>
    </w:p>
    <w:p w14:paraId="694027FD" w14:textId="77777777" w:rsidR="00CD05AB" w:rsidRPr="00855FFD" w:rsidRDefault="00CD05AB" w:rsidP="00CD05AB">
      <w:pPr>
        <w:jc w:val="both"/>
        <w:rPr>
          <w:rFonts w:eastAsia="PMingLiU"/>
          <w:lang w:eastAsia="zh-CN"/>
        </w:rPr>
      </w:pPr>
      <w:r w:rsidRPr="00855FFD">
        <w:rPr>
          <w:rFonts w:eastAsia="PMingLiU"/>
          <w:lang w:eastAsia="zh-CN"/>
        </w:rPr>
        <w:t>Nume: ________________________________</w:t>
      </w:r>
    </w:p>
    <w:p w14:paraId="5D4AFEB5" w14:textId="77777777" w:rsidR="00CD05AB" w:rsidRPr="00855FFD" w:rsidRDefault="00CD05AB" w:rsidP="00CD05AB">
      <w:pPr>
        <w:jc w:val="both"/>
        <w:rPr>
          <w:rFonts w:eastAsia="PMingLiU"/>
          <w:lang w:eastAsia="zh-CN"/>
        </w:rPr>
      </w:pPr>
      <w:r w:rsidRPr="00855FFD">
        <w:rPr>
          <w:rFonts w:eastAsia="PMingLiU"/>
          <w:lang w:eastAsia="zh-CN"/>
        </w:rPr>
        <w:t>Funcţia în cadrul firmei: ____________________________</w:t>
      </w:r>
    </w:p>
    <w:p w14:paraId="211A51E1" w14:textId="77777777" w:rsidR="00CD05AB" w:rsidRPr="00855FFD" w:rsidRDefault="00CD05AB" w:rsidP="00CD05AB">
      <w:pPr>
        <w:spacing w:after="200" w:line="276" w:lineRule="auto"/>
        <w:jc w:val="both"/>
        <w:rPr>
          <w:rFonts w:eastAsia="PMingLiU"/>
          <w:b/>
          <w:lang w:eastAsia="zh-CN"/>
        </w:rPr>
      </w:pPr>
      <w:r w:rsidRPr="00855FFD">
        <w:rPr>
          <w:rFonts w:eastAsia="PMingLiU"/>
          <w:lang w:eastAsia="zh-CN"/>
        </w:rPr>
        <w:t>Denumirea firmei: __________________________</w:t>
      </w:r>
    </w:p>
    <w:p w14:paraId="26B05628" w14:textId="77777777" w:rsidR="00CD05AB" w:rsidRDefault="00CD05AB" w:rsidP="00615E49">
      <w:pPr>
        <w:spacing w:after="160" w:line="276" w:lineRule="auto"/>
        <w:rPr>
          <w:rFonts w:ascii="Calibri" w:eastAsia="Calibri" w:hAnsi="Calibri"/>
          <w:noProof w:val="0"/>
          <w:sz w:val="22"/>
          <w:szCs w:val="22"/>
          <w:lang w:val="ro-MD"/>
        </w:rPr>
      </w:pPr>
    </w:p>
    <w:p w14:paraId="45F6CA8B" w14:textId="27C50B64" w:rsidR="009062C5" w:rsidRDefault="009062C5" w:rsidP="00615E49">
      <w:pPr>
        <w:spacing w:after="160" w:line="276" w:lineRule="auto"/>
        <w:rPr>
          <w:rFonts w:ascii="Calibri" w:eastAsia="Calibri" w:hAnsi="Calibri"/>
          <w:noProof w:val="0"/>
          <w:sz w:val="22"/>
          <w:szCs w:val="22"/>
          <w:lang w:val="ro-MD"/>
        </w:rPr>
      </w:pPr>
    </w:p>
    <w:p w14:paraId="4D52CD73" w14:textId="7CA0919C" w:rsidR="009062C5" w:rsidRDefault="009062C5" w:rsidP="00615E49">
      <w:pPr>
        <w:spacing w:after="160" w:line="276" w:lineRule="auto"/>
        <w:rPr>
          <w:rFonts w:ascii="Calibri" w:eastAsia="Calibri" w:hAnsi="Calibri"/>
          <w:noProof w:val="0"/>
          <w:sz w:val="22"/>
          <w:szCs w:val="22"/>
          <w:lang w:val="ro-MD"/>
        </w:rPr>
      </w:pPr>
    </w:p>
    <w:p w14:paraId="36FF0FE6" w14:textId="7211B8B4" w:rsidR="009062C5" w:rsidRDefault="009062C5" w:rsidP="00615E49">
      <w:pPr>
        <w:spacing w:after="160" w:line="276" w:lineRule="auto"/>
        <w:rPr>
          <w:rFonts w:ascii="Calibri" w:eastAsia="Calibri" w:hAnsi="Calibri"/>
          <w:noProof w:val="0"/>
          <w:sz w:val="22"/>
          <w:szCs w:val="22"/>
          <w:lang w:val="ro-MD"/>
        </w:rPr>
      </w:pPr>
    </w:p>
    <w:p w14:paraId="2CE7BC8A" w14:textId="5138CA61" w:rsidR="009062C5" w:rsidRDefault="009062C5" w:rsidP="00615E49">
      <w:pPr>
        <w:spacing w:after="160" w:line="276" w:lineRule="auto"/>
        <w:rPr>
          <w:rFonts w:ascii="Calibri" w:eastAsia="Calibri" w:hAnsi="Calibri"/>
          <w:noProof w:val="0"/>
          <w:sz w:val="22"/>
          <w:szCs w:val="22"/>
          <w:lang w:val="ro-MD"/>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6"/>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6"/>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6"/>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6"/>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6"/>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6"/>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2"/>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2"/>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6"/>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6"/>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6"/>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6"/>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6"/>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6"/>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6"/>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C2A27A" w14:textId="77777777" w:rsidR="001E311B" w:rsidRDefault="001E311B" w:rsidP="00502EFF">
      <w:pPr>
        <w:jc w:val="right"/>
        <w:rPr>
          <w:noProof w:val="0"/>
          <w:lang w:val="ro-MD"/>
        </w:rPr>
      </w:pPr>
    </w:p>
    <w:p w14:paraId="4750ADA8" w14:textId="617655B3"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2CDFCBC2" w:rsidR="005B235E" w:rsidRDefault="005B235E" w:rsidP="00A26B23">
      <w:pPr>
        <w:pStyle w:val="Style3"/>
        <w:tabs>
          <w:tab w:val="left" w:pos="567"/>
        </w:tabs>
        <w:spacing w:before="0" w:beforeAutospacing="0" w:after="0"/>
        <w:ind w:left="0" w:firstLine="0"/>
        <w:rPr>
          <w:rFonts w:eastAsia="PMingLiU"/>
          <w:lang w:val="ro-MD" w:eastAsia="zh-CN"/>
        </w:rPr>
      </w:pPr>
    </w:p>
    <w:p w14:paraId="2098961D" w14:textId="18C398B3" w:rsidR="001E311B" w:rsidRDefault="001E311B" w:rsidP="00A26B23">
      <w:pPr>
        <w:pStyle w:val="Style3"/>
        <w:tabs>
          <w:tab w:val="left" w:pos="567"/>
        </w:tabs>
        <w:spacing w:before="0" w:beforeAutospacing="0" w:after="0"/>
        <w:ind w:left="0" w:firstLine="0"/>
        <w:rPr>
          <w:rFonts w:eastAsia="PMingLiU"/>
          <w:lang w:val="ro-MD" w:eastAsia="zh-CN"/>
        </w:rPr>
      </w:pPr>
    </w:p>
    <w:p w14:paraId="22C5CD6A" w14:textId="196632CD" w:rsidR="001E311B" w:rsidRDefault="001E311B" w:rsidP="00A26B23">
      <w:pPr>
        <w:pStyle w:val="Style3"/>
        <w:tabs>
          <w:tab w:val="left" w:pos="567"/>
        </w:tabs>
        <w:spacing w:before="0" w:beforeAutospacing="0" w:after="0"/>
        <w:ind w:left="0" w:firstLine="0"/>
        <w:rPr>
          <w:rFonts w:eastAsia="PMingLiU"/>
          <w:lang w:val="ro-MD" w:eastAsia="zh-CN"/>
        </w:rPr>
      </w:pPr>
    </w:p>
    <w:p w14:paraId="00B7AD68" w14:textId="77777777" w:rsidR="001E311B" w:rsidRDefault="001E311B"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3"/>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3"/>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3"/>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3"/>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1E311B" w:rsidRDefault="009D62FF" w:rsidP="009D62FF">
      <w:pPr>
        <w:jc w:val="both"/>
        <w:rPr>
          <w:rFonts w:eastAsia="Calibri"/>
          <w:noProof w:val="0"/>
          <w:sz w:val="16"/>
          <w:szCs w:val="16"/>
          <w:lang w:val="ro-MD"/>
        </w:rPr>
      </w:pPr>
      <w:r w:rsidRPr="001E311B">
        <w:rPr>
          <w:rFonts w:eastAsia="Calibri"/>
          <w:b/>
          <w:i/>
          <w:noProof w:val="0"/>
          <w:color w:val="FF0000"/>
          <w:sz w:val="16"/>
          <w:szCs w:val="16"/>
          <w:lang w:val="ro-MD"/>
        </w:rPr>
        <w:t>Notă:</w:t>
      </w:r>
      <w:r w:rsidR="00EC30C2" w:rsidRPr="001E311B">
        <w:rPr>
          <w:rFonts w:eastAsia="Calibri"/>
          <w:b/>
          <w:i/>
          <w:noProof w:val="0"/>
          <w:color w:val="FF0000"/>
          <w:sz w:val="16"/>
          <w:szCs w:val="16"/>
          <w:lang w:val="ro-MD"/>
        </w:rPr>
        <w:t xml:space="preserve"> </w:t>
      </w:r>
      <w:r w:rsidRPr="001E311B">
        <w:rPr>
          <w:rFonts w:eastAsia="Calibri"/>
          <w:i/>
          <w:noProof w:val="0"/>
          <w:sz w:val="16"/>
          <w:szCs w:val="16"/>
          <w:lang w:val="ro-MD"/>
        </w:rPr>
        <w:t>A</w:t>
      </w:r>
      <w:r w:rsidRPr="001E311B">
        <w:rPr>
          <w:rFonts w:eastAsia="Calibri"/>
          <w:i/>
          <w:noProof w:val="0"/>
          <w:sz w:val="16"/>
          <w:szCs w:val="16"/>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1E311B">
        <w:rPr>
          <w:i/>
          <w:noProof w:val="0"/>
          <w:sz w:val="16"/>
          <w:szCs w:val="16"/>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E311B">
        <w:rPr>
          <w:rFonts w:eastAsia="Calibri"/>
          <w:i/>
          <w:noProof w:val="0"/>
          <w:sz w:val="16"/>
          <w:szCs w:val="16"/>
          <w:bdr w:val="none" w:sz="0" w:space="0" w:color="auto" w:frame="1"/>
          <w:shd w:val="clear" w:color="auto" w:fill="FFFFFF"/>
          <w:lang w:val="ro-MD"/>
        </w:rPr>
        <w:t xml:space="preserve"> (art. 30 al Legii nr. 131</w:t>
      </w:r>
      <w:r w:rsidR="00C32CB2" w:rsidRPr="001E311B">
        <w:rPr>
          <w:rFonts w:eastAsia="Calibri"/>
          <w:i/>
          <w:noProof w:val="0"/>
          <w:sz w:val="16"/>
          <w:szCs w:val="16"/>
          <w:bdr w:val="none" w:sz="0" w:space="0" w:color="auto" w:frame="1"/>
          <w:shd w:val="clear" w:color="auto" w:fill="FFFFFF"/>
          <w:lang w:val="ro-MD"/>
        </w:rPr>
        <w:t>/</w:t>
      </w:r>
      <w:r w:rsidRPr="001E311B">
        <w:rPr>
          <w:rFonts w:eastAsia="Calibri"/>
          <w:i/>
          <w:noProof w:val="0"/>
          <w:sz w:val="16"/>
          <w:szCs w:val="16"/>
          <w:bdr w:val="none" w:sz="0" w:space="0" w:color="auto" w:frame="1"/>
          <w:shd w:val="clear" w:color="auto" w:fill="FFFFFF"/>
          <w:lang w:val="ro-MD"/>
        </w:rPr>
        <w:t>2015 privind achizițiile publice).</w:t>
      </w:r>
    </w:p>
    <w:p w14:paraId="37A73573" w14:textId="77777777" w:rsidR="001E311B" w:rsidRDefault="001E311B" w:rsidP="00502EFF">
      <w:pPr>
        <w:jc w:val="right"/>
        <w:rPr>
          <w:noProof w:val="0"/>
          <w:lang w:val="ro-MD"/>
        </w:rPr>
      </w:pPr>
    </w:p>
    <w:p w14:paraId="1918B9EA" w14:textId="77777777" w:rsidR="001E311B" w:rsidRDefault="001E311B" w:rsidP="00502EFF">
      <w:pPr>
        <w:jc w:val="right"/>
        <w:rPr>
          <w:noProof w:val="0"/>
          <w:lang w:val="ro-MD"/>
        </w:rPr>
      </w:pPr>
    </w:p>
    <w:p w14:paraId="0E3C7F79" w14:textId="77777777" w:rsidR="001E311B" w:rsidRDefault="001E311B" w:rsidP="00502EFF">
      <w:pPr>
        <w:jc w:val="right"/>
        <w:rPr>
          <w:noProof w:val="0"/>
          <w:lang w:val="ro-MD"/>
        </w:rPr>
      </w:pPr>
    </w:p>
    <w:p w14:paraId="21C9E525" w14:textId="77777777" w:rsidR="001E311B" w:rsidRDefault="001E311B" w:rsidP="00502EFF">
      <w:pPr>
        <w:jc w:val="right"/>
        <w:rPr>
          <w:noProof w:val="0"/>
          <w:lang w:val="ro-MD"/>
        </w:rPr>
      </w:pPr>
    </w:p>
    <w:p w14:paraId="515021B6" w14:textId="41F2FC67"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4"/>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4"/>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4"/>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37AFB907" w:rsidR="002242A0" w:rsidRDefault="002242A0" w:rsidP="00773FE9">
      <w:pPr>
        <w:rPr>
          <w:rFonts w:eastAsia="PMingLiU"/>
          <w:b/>
          <w:lang w:val="ro-MD" w:eastAsia="zh-CN"/>
        </w:rPr>
      </w:pPr>
    </w:p>
    <w:p w14:paraId="6B5A1A7B" w14:textId="77777777" w:rsidR="00DD0EA0" w:rsidRPr="00FF430B" w:rsidRDefault="00DD0E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3E0E89D"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648B82A" w14:textId="77777777" w:rsidR="006F79AB" w:rsidRPr="00FF430B" w:rsidRDefault="006F79AB" w:rsidP="005C6BF4">
      <w:pPr>
        <w:spacing w:after="200" w:line="276" w:lineRule="auto"/>
        <w:ind w:left="5040" w:firstLine="720"/>
        <w:jc w:val="both"/>
        <w:rPr>
          <w:rFonts w:eastAsia="Calibri"/>
          <w:i/>
          <w:spacing w:val="-1"/>
          <w:lang w:val="ro-MD"/>
        </w:rPr>
      </w:pPr>
    </w:p>
    <w:p w14:paraId="38CDC651" w14:textId="77777777" w:rsidR="006F79AB" w:rsidRDefault="006F79AB" w:rsidP="00BA7FF4">
      <w:pPr>
        <w:jc w:val="right"/>
        <w:rPr>
          <w:noProof w:val="0"/>
          <w:lang w:val="ro-MD"/>
        </w:rPr>
      </w:pPr>
    </w:p>
    <w:p w14:paraId="74AE0F9D" w14:textId="7ECDD0B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5463A5A0" w14:textId="77777777" w:rsidR="009C2B56" w:rsidRDefault="009C2B56" w:rsidP="004D7C86">
            <w:pPr>
              <w:tabs>
                <w:tab w:val="left" w:pos="2295"/>
              </w:tabs>
              <w:jc w:val="right"/>
              <w:rPr>
                <w:lang w:val="ro-MD"/>
              </w:rPr>
            </w:pPr>
          </w:p>
          <w:p w14:paraId="5C3A11AE" w14:textId="77777777" w:rsidR="009C2B56" w:rsidRDefault="009C2B56" w:rsidP="004D7C86">
            <w:pPr>
              <w:tabs>
                <w:tab w:val="left" w:pos="2295"/>
              </w:tabs>
              <w:jc w:val="right"/>
              <w:rPr>
                <w:lang w:val="ro-MD"/>
              </w:rPr>
            </w:pPr>
          </w:p>
          <w:p w14:paraId="19F7FAF8" w14:textId="0DD5C02C"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35BBFF73" w14:textId="77777777" w:rsidR="009C2B56" w:rsidRDefault="009C2B56" w:rsidP="004D7C86">
            <w:pPr>
              <w:jc w:val="right"/>
              <w:rPr>
                <w:noProof w:val="0"/>
                <w:lang w:val="ro-MD"/>
              </w:rPr>
            </w:pPr>
          </w:p>
          <w:p w14:paraId="2639F7AA" w14:textId="77777777" w:rsidR="009C2B56" w:rsidRDefault="009C2B56" w:rsidP="004D7C86">
            <w:pPr>
              <w:jc w:val="right"/>
              <w:rPr>
                <w:noProof w:val="0"/>
                <w:lang w:val="ro-MD"/>
              </w:rPr>
            </w:pPr>
          </w:p>
          <w:p w14:paraId="23EE9EF3" w14:textId="0843A5BD"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8DEEA7C" w:rsidR="00A14C96" w:rsidRDefault="00A14C96" w:rsidP="00196AB4">
            <w:pPr>
              <w:tabs>
                <w:tab w:val="left" w:pos="2295"/>
              </w:tabs>
              <w:jc w:val="both"/>
              <w:rPr>
                <w:lang w:val="ro-MD"/>
              </w:rPr>
            </w:pPr>
          </w:p>
          <w:p w14:paraId="3AD65397" w14:textId="4B5198B4" w:rsidR="009C2B56" w:rsidRDefault="009C2B56" w:rsidP="00196AB4">
            <w:pPr>
              <w:tabs>
                <w:tab w:val="left" w:pos="2295"/>
              </w:tabs>
              <w:jc w:val="both"/>
              <w:rPr>
                <w:lang w:val="ro-MD"/>
              </w:rPr>
            </w:pPr>
          </w:p>
          <w:p w14:paraId="145C0ADC" w14:textId="11958B48" w:rsidR="009C2B56" w:rsidRDefault="009C2B56" w:rsidP="00196AB4">
            <w:pPr>
              <w:tabs>
                <w:tab w:val="left" w:pos="2295"/>
              </w:tabs>
              <w:jc w:val="both"/>
              <w:rPr>
                <w:lang w:val="ro-MD"/>
              </w:rPr>
            </w:pPr>
          </w:p>
          <w:p w14:paraId="310CFD75" w14:textId="77777777" w:rsidR="00C23118" w:rsidRDefault="00C23118"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pPr>
              <w:pStyle w:val="a"/>
              <w:numPr>
                <w:ilvl w:val="0"/>
                <w:numId w:val="32"/>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27"/>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27"/>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27"/>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27"/>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28"/>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28"/>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29"/>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29"/>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29"/>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29"/>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29"/>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29"/>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29"/>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29"/>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1"/>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1"/>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1"/>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1"/>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1"/>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pPr>
              <w:pStyle w:val="af2"/>
              <w:numPr>
                <w:ilvl w:val="0"/>
                <w:numId w:val="31"/>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pPr>
              <w:pStyle w:val="af2"/>
              <w:numPr>
                <w:ilvl w:val="0"/>
                <w:numId w:val="31"/>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pPr>
              <w:pStyle w:val="a"/>
              <w:numPr>
                <w:ilvl w:val="0"/>
                <w:numId w:val="32"/>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4F534684" w14:textId="77777777" w:rsidR="006537B3" w:rsidRPr="00FF430B" w:rsidRDefault="006537B3" w:rsidP="006537B3">
            <w:pPr>
              <w:jc w:val="both"/>
              <w:rPr>
                <w:noProof w:val="0"/>
                <w:lang w:val="ro-MD"/>
              </w:rPr>
            </w:pPr>
          </w:p>
          <w:p w14:paraId="6BAEC277" w14:textId="66557D57" w:rsidR="002B4D12" w:rsidRPr="00FF430B" w:rsidRDefault="00A30B00" w:rsidP="00C23118">
            <w:pPr>
              <w:ind w:firstLine="567"/>
              <w:jc w:val="both"/>
              <w:rPr>
                <w:noProof w:val="0"/>
                <w:lang w:val="ro-MD"/>
              </w:rPr>
            </w:pPr>
            <w:r w:rsidRPr="00FF430B">
              <w:rPr>
                <w:noProof w:val="0"/>
                <w:lang w:val="ro-MD"/>
              </w:rPr>
              <w:t> </w:t>
            </w:r>
            <w:r w:rsidR="00C23118">
              <w:rPr>
                <w:noProof w:val="0"/>
                <w:lang w:val="ro-MD"/>
              </w:rPr>
              <w:t xml:space="preserve">                                                                                                       </w:t>
            </w: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pPr>
              <w:numPr>
                <w:ilvl w:val="0"/>
                <w:numId w:val="25"/>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pPr>
              <w:pStyle w:val="a"/>
              <w:numPr>
                <w:ilvl w:val="0"/>
                <w:numId w:val="25"/>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pPr>
              <w:pStyle w:val="a"/>
              <w:numPr>
                <w:ilvl w:val="0"/>
                <w:numId w:val="34"/>
              </w:numPr>
              <w:rPr>
                <w:lang w:val="ro-MD"/>
              </w:rPr>
            </w:pPr>
            <w:r w:rsidRPr="00FF430B">
              <w:rPr>
                <w:lang w:val="ro-MD"/>
              </w:rPr>
              <w:t>prin acordul de voinţă al părţilor ;</w:t>
            </w:r>
          </w:p>
          <w:p w14:paraId="0472106D" w14:textId="77777777" w:rsidR="0063773E" w:rsidRPr="00FF430B" w:rsidRDefault="0063773E">
            <w:pPr>
              <w:pStyle w:val="a"/>
              <w:numPr>
                <w:ilvl w:val="0"/>
                <w:numId w:val="34"/>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pPr>
              <w:pStyle w:val="a"/>
              <w:numPr>
                <w:ilvl w:val="0"/>
                <w:numId w:val="25"/>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E62E1" w14:textId="77777777" w:rsidR="005E249D" w:rsidRDefault="005E249D" w:rsidP="00A20ACF">
      <w:r>
        <w:separator/>
      </w:r>
    </w:p>
  </w:endnote>
  <w:endnote w:type="continuationSeparator" w:id="0">
    <w:p w14:paraId="3D170E58" w14:textId="77777777" w:rsidR="005E249D" w:rsidRDefault="005E24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BB0C0" w14:textId="77777777" w:rsidR="005E249D" w:rsidRDefault="005E249D" w:rsidP="00A20ACF">
      <w:r>
        <w:separator/>
      </w:r>
    </w:p>
  </w:footnote>
  <w:footnote w:type="continuationSeparator" w:id="0">
    <w:p w14:paraId="7140D051" w14:textId="77777777" w:rsidR="005E249D" w:rsidRDefault="005E24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0396581">
    <w:abstractNumId w:val="28"/>
  </w:num>
  <w:num w:numId="2" w16cid:durableId="875891004">
    <w:abstractNumId w:val="35"/>
  </w:num>
  <w:num w:numId="3" w16cid:durableId="340015968">
    <w:abstractNumId w:val="25"/>
  </w:num>
  <w:num w:numId="4" w16cid:durableId="336691193">
    <w:abstractNumId w:val="24"/>
  </w:num>
  <w:num w:numId="5" w16cid:durableId="1522548791">
    <w:abstractNumId w:val="13"/>
  </w:num>
  <w:num w:numId="6" w16cid:durableId="750661177">
    <w:abstractNumId w:val="17"/>
  </w:num>
  <w:num w:numId="7" w16cid:durableId="1965036838">
    <w:abstractNumId w:val="15"/>
  </w:num>
  <w:num w:numId="8" w16cid:durableId="1015886652">
    <w:abstractNumId w:val="7"/>
  </w:num>
  <w:num w:numId="9" w16cid:durableId="1697192801">
    <w:abstractNumId w:val="23"/>
  </w:num>
  <w:num w:numId="10" w16cid:durableId="697656852">
    <w:abstractNumId w:val="11"/>
  </w:num>
  <w:num w:numId="11" w16cid:durableId="1902325758">
    <w:abstractNumId w:val="19"/>
  </w:num>
  <w:num w:numId="12" w16cid:durableId="955021085">
    <w:abstractNumId w:val="20"/>
  </w:num>
  <w:num w:numId="13" w16cid:durableId="718749482">
    <w:abstractNumId w:val="30"/>
  </w:num>
  <w:num w:numId="14" w16cid:durableId="323626899">
    <w:abstractNumId w:val="22"/>
  </w:num>
  <w:num w:numId="15" w16cid:durableId="1173911600">
    <w:abstractNumId w:val="6"/>
  </w:num>
  <w:num w:numId="16" w16cid:durableId="962884016">
    <w:abstractNumId w:val="21"/>
  </w:num>
  <w:num w:numId="17" w16cid:durableId="1183588879">
    <w:abstractNumId w:val="9"/>
  </w:num>
  <w:num w:numId="18" w16cid:durableId="386808371">
    <w:abstractNumId w:val="32"/>
  </w:num>
  <w:num w:numId="19" w16cid:durableId="1101098857">
    <w:abstractNumId w:val="27"/>
  </w:num>
  <w:num w:numId="20" w16cid:durableId="1922986338">
    <w:abstractNumId w:val="10"/>
  </w:num>
  <w:num w:numId="21" w16cid:durableId="1224870029">
    <w:abstractNumId w:val="26"/>
  </w:num>
  <w:num w:numId="22" w16cid:durableId="484972739">
    <w:abstractNumId w:val="31"/>
  </w:num>
  <w:num w:numId="23" w16cid:durableId="162092755">
    <w:abstractNumId w:val="12"/>
  </w:num>
  <w:num w:numId="24" w16cid:durableId="81997955">
    <w:abstractNumId w:val="8"/>
  </w:num>
  <w:num w:numId="25" w16cid:durableId="1497770691">
    <w:abstractNumId w:val="18"/>
  </w:num>
  <w:num w:numId="26" w16cid:durableId="2119905312">
    <w:abstractNumId w:val="5"/>
  </w:num>
  <w:num w:numId="27" w16cid:durableId="2004814943">
    <w:abstractNumId w:val="3"/>
  </w:num>
  <w:num w:numId="28" w16cid:durableId="283469001">
    <w:abstractNumId w:val="0"/>
  </w:num>
  <w:num w:numId="29" w16cid:durableId="552543165">
    <w:abstractNumId w:val="2"/>
  </w:num>
  <w:num w:numId="30" w16cid:durableId="1137794770">
    <w:abstractNumId w:val="4"/>
  </w:num>
  <w:num w:numId="31" w16cid:durableId="928124812">
    <w:abstractNumId w:val="1"/>
  </w:num>
  <w:num w:numId="32" w16cid:durableId="1811172768">
    <w:abstractNumId w:val="29"/>
  </w:num>
  <w:num w:numId="33" w16cid:durableId="56781140">
    <w:abstractNumId w:val="16"/>
  </w:num>
  <w:num w:numId="34" w16cid:durableId="1984772324">
    <w:abstractNumId w:val="33"/>
  </w:num>
  <w:num w:numId="35" w16cid:durableId="96215080">
    <w:abstractNumId w:val="34"/>
  </w:num>
  <w:num w:numId="36" w16cid:durableId="1173497424">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19D"/>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89B"/>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65"/>
    <w:rsid w:val="001467C0"/>
    <w:rsid w:val="00150F5B"/>
    <w:rsid w:val="00151468"/>
    <w:rsid w:val="00151494"/>
    <w:rsid w:val="0015247E"/>
    <w:rsid w:val="001525A2"/>
    <w:rsid w:val="0015261D"/>
    <w:rsid w:val="001527E0"/>
    <w:rsid w:val="00153412"/>
    <w:rsid w:val="00154B34"/>
    <w:rsid w:val="00156CFC"/>
    <w:rsid w:val="00157724"/>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11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012"/>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4DC4"/>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6F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674"/>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5945"/>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5A9"/>
    <w:rsid w:val="005C7A97"/>
    <w:rsid w:val="005D0C3F"/>
    <w:rsid w:val="005D3D45"/>
    <w:rsid w:val="005D44CE"/>
    <w:rsid w:val="005D4B79"/>
    <w:rsid w:val="005D5589"/>
    <w:rsid w:val="005D5702"/>
    <w:rsid w:val="005D5FE4"/>
    <w:rsid w:val="005D672E"/>
    <w:rsid w:val="005D708F"/>
    <w:rsid w:val="005E1BB7"/>
    <w:rsid w:val="005E249D"/>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0BF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9AB"/>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2C5"/>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014"/>
    <w:rsid w:val="009B5D91"/>
    <w:rsid w:val="009C11B3"/>
    <w:rsid w:val="009C1485"/>
    <w:rsid w:val="009C148D"/>
    <w:rsid w:val="009C1502"/>
    <w:rsid w:val="009C2598"/>
    <w:rsid w:val="009C2B56"/>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364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118"/>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5AB"/>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42"/>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AF0"/>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EA0"/>
    <w:rsid w:val="00DD155F"/>
    <w:rsid w:val="00DD1675"/>
    <w:rsid w:val="00DD49C8"/>
    <w:rsid w:val="00DD4A09"/>
    <w:rsid w:val="00DD5423"/>
    <w:rsid w:val="00DD5869"/>
    <w:rsid w:val="00DE01E7"/>
    <w:rsid w:val="00DE0B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59"/>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23821</Words>
  <Characters>135786</Characters>
  <Application>Microsoft Office Word</Application>
  <DocSecurity>0</DocSecurity>
  <Lines>1131</Lines>
  <Paragraphs>318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2</cp:revision>
  <cp:lastPrinted>2021-06-01T11:52:00Z</cp:lastPrinted>
  <dcterms:created xsi:type="dcterms:W3CDTF">2024-03-20T17:51:00Z</dcterms:created>
  <dcterms:modified xsi:type="dcterms:W3CDTF">2024-03-20T17:51:00Z</dcterms:modified>
</cp:coreProperties>
</file>