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44290AEE" w14:textId="77777777" w:rsidR="003A7984" w:rsidRDefault="003A7984" w:rsidP="003A7984">
      <w:pPr>
        <w:jc w:val="right"/>
        <w:rPr>
          <w:noProof w:val="0"/>
          <w:lang w:val="ro-MD"/>
        </w:rPr>
      </w:pPr>
      <w:r>
        <w:rPr>
          <w:noProof w:val="0"/>
          <w:lang w:val="ro-MD"/>
        </w:rPr>
        <w:t>la Documentația standard nr.69</w:t>
      </w:r>
    </w:p>
    <w:p w14:paraId="75953402" w14:textId="77777777" w:rsidR="003A7984" w:rsidRDefault="003A7984" w:rsidP="003A7984">
      <w:pPr>
        <w:jc w:val="right"/>
        <w:rPr>
          <w:noProof w:val="0"/>
          <w:lang w:val="ro-MD"/>
        </w:rPr>
      </w:pPr>
      <w:r>
        <w:rPr>
          <w:noProof w:val="0"/>
          <w:lang w:val="ro-MD"/>
        </w:rPr>
        <w:t>din 7 mai 2021</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1E6238D0"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905E3">
              <w:rPr>
                <w:b/>
                <w:lang w:val="ro-MD"/>
              </w:rPr>
              <w:t xml:space="preserve"> Cererea Ofertelor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1E11348"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___”</w:t>
            </w:r>
            <w:r w:rsidR="008905E3">
              <w:rPr>
                <w:lang w:val="ro-MD"/>
              </w:rPr>
              <w:t xml:space="preserve"> august </w:t>
            </w:r>
            <w:r w:rsidR="007B392A" w:rsidRPr="00FF430B">
              <w:rPr>
                <w:lang w:val="ro-MD"/>
              </w:rPr>
              <w:t>20</w:t>
            </w:r>
            <w:r w:rsidR="008905E3">
              <w:rPr>
                <w:lang w:val="ro-MD"/>
              </w:rPr>
              <w:t>21</w:t>
            </w:r>
            <w:r w:rsidR="007B392A" w:rsidRPr="00FF430B">
              <w:rPr>
                <w:lang w:val="ro-MD"/>
              </w:rPr>
              <w:t xml:space="preserve">                                       </w:t>
            </w:r>
            <w:r w:rsidR="0019071C" w:rsidRPr="00FF430B">
              <w:rPr>
                <w:lang w:val="ro-MD"/>
              </w:rPr>
              <w:t xml:space="preserve">                                         </w:t>
            </w:r>
            <w:r w:rsidR="007B392A" w:rsidRPr="00FF430B">
              <w:rPr>
                <w:lang w:val="ro-MD"/>
              </w:rPr>
              <w:t xml:space="preserve">  </w:t>
            </w:r>
            <w:r w:rsidR="008905E3">
              <w:rPr>
                <w:lang w:val="ro-MD"/>
              </w:rPr>
              <w:t xml:space="preserve">        </w:t>
            </w:r>
            <w:r w:rsidR="008905E3" w:rsidRPr="008905E3">
              <w:rPr>
                <w:u w:val="single"/>
                <w:lang w:val="ro-MD"/>
              </w:rPr>
              <w:t xml:space="preserve"> Chișinău</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8905E3">
            <w:pPr>
              <w:jc w:val="center"/>
              <w:rPr>
                <w:lang w:val="ro-MD"/>
              </w:rPr>
            </w:pPr>
          </w:p>
          <w:p w14:paraId="0A34D709" w14:textId="77777777" w:rsidR="004B0051" w:rsidRPr="00FF430B" w:rsidRDefault="00792182" w:rsidP="008905E3">
            <w:pPr>
              <w:pStyle w:val="a"/>
              <w:numPr>
                <w:ilvl w:val="3"/>
                <w:numId w:val="3"/>
              </w:numPr>
              <w:ind w:left="1599"/>
              <w:jc w:val="center"/>
              <w:rPr>
                <w:b/>
                <w:kern w:val="28"/>
                <w:lang w:val="ro-MD"/>
              </w:rPr>
            </w:pPr>
            <w:r w:rsidRPr="00FF430B">
              <w:rPr>
                <w:b/>
                <w:kern w:val="28"/>
                <w:lang w:val="ro-MD"/>
              </w:rPr>
              <w:t>PARTEA GENERALĂ</w:t>
            </w:r>
          </w:p>
          <w:p w14:paraId="282A21C1" w14:textId="08926BF3" w:rsidR="004B0051" w:rsidRPr="008905E3" w:rsidRDefault="00590EDE" w:rsidP="008905E3">
            <w:pPr>
              <w:pStyle w:val="a"/>
              <w:numPr>
                <w:ilvl w:val="0"/>
                <w:numId w:val="0"/>
              </w:numPr>
              <w:ind w:left="2733" w:hanging="1417"/>
              <w:jc w:val="center"/>
              <w:rPr>
                <w:kern w:val="28"/>
                <w:sz w:val="16"/>
                <w:szCs w:val="16"/>
                <w:lang w:val="ro-MD"/>
              </w:rPr>
            </w:pPr>
            <w:r w:rsidRPr="008905E3">
              <w:rPr>
                <w:kern w:val="28"/>
                <w:sz w:val="16"/>
                <w:szCs w:val="16"/>
                <w:lang w:val="ro-MD"/>
              </w:rPr>
              <w:t>(</w:t>
            </w:r>
            <w:r w:rsidR="004B0051" w:rsidRPr="008905E3">
              <w:rPr>
                <w:kern w:val="28"/>
                <w:sz w:val="16"/>
                <w:szCs w:val="16"/>
                <w:lang w:val="ro-MD"/>
              </w:rPr>
              <w:t>OBLIGATORI</w:t>
            </w:r>
            <w:r w:rsidR="0060188C" w:rsidRPr="008905E3">
              <w:rPr>
                <w:kern w:val="28"/>
                <w:sz w:val="16"/>
                <w:szCs w:val="16"/>
                <w:lang w:val="ro-MD"/>
              </w:rPr>
              <w:t>U</w:t>
            </w:r>
            <w:r w:rsidR="004B0051" w:rsidRPr="008905E3">
              <w:rPr>
                <w:kern w:val="28"/>
                <w:sz w:val="16"/>
                <w:szCs w:val="16"/>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2A1AF82A" w14:textId="23CBF7DA" w:rsidR="00FC6B19" w:rsidRDefault="00460653" w:rsidP="00FC6B19">
            <w:pPr>
              <w:pStyle w:val="af2"/>
              <w:tabs>
                <w:tab w:val="left" w:pos="567"/>
                <w:tab w:val="right" w:pos="9531"/>
              </w:tabs>
              <w:ind w:firstLine="0"/>
              <w:jc w:val="left"/>
              <w:rPr>
                <w:b/>
                <w:lang w:val="ro-RO"/>
              </w:rPr>
            </w:pPr>
            <w:r w:rsidRPr="00FF430B">
              <w:rPr>
                <w:lang w:val="ro-MD"/>
              </w:rPr>
              <w:t>Prezentul contract este încheiat în urma procedurii de achiziție nr. ________________ din data___________________, între</w:t>
            </w:r>
            <w:r w:rsidR="00FC6B19" w:rsidRPr="00FC6B19">
              <w:rPr>
                <w:b/>
                <w:u w:val="single"/>
                <w:lang w:val="en-US"/>
              </w:rPr>
              <w:t xml:space="preserve"> </w:t>
            </w:r>
            <w:r w:rsidR="00FC6B19" w:rsidRPr="00F86D58">
              <w:rPr>
                <w:b/>
                <w:u w:val="single"/>
                <w:lang w:val="ro-RO"/>
              </w:rPr>
              <w:t>Direcţia educaţie,tineret şi sport sectorul Ciocana</w:t>
            </w:r>
            <w:r w:rsidR="00FC6B19" w:rsidRPr="00E83CE3">
              <w:rPr>
                <w:lang w:val="ro-RO"/>
              </w:rPr>
              <w:t xml:space="preserve">, cu sediul </w:t>
            </w:r>
            <w:r w:rsidR="00FC6B19">
              <w:rPr>
                <w:lang w:val="ro-RO"/>
              </w:rPr>
              <w:t xml:space="preserve">       </w:t>
            </w:r>
            <w:r w:rsidR="00FC6B19" w:rsidRPr="00E83CE3">
              <w:rPr>
                <w:lang w:val="ro-RO"/>
              </w:rPr>
              <w:t xml:space="preserve">în </w:t>
            </w:r>
            <w:r w:rsidR="00FC6B19" w:rsidRPr="00E83CE3">
              <w:rPr>
                <w:b/>
                <w:u w:val="single"/>
                <w:lang w:val="ro-RO"/>
              </w:rPr>
              <w:t>mun.Chișinău</w:t>
            </w:r>
            <w:r w:rsidR="00FC6B19">
              <w:rPr>
                <w:b/>
                <w:u w:val="single"/>
                <w:lang w:val="ro-RO"/>
              </w:rPr>
              <w:t xml:space="preserve"> </w:t>
            </w:r>
            <w:r w:rsidR="00FC6B19" w:rsidRPr="006231E8">
              <w:rPr>
                <w:b/>
                <w:lang w:val="ro-RO"/>
              </w:rPr>
              <w:t xml:space="preserve">                           </w:t>
            </w:r>
            <w:r w:rsidR="00FC6B19" w:rsidRPr="006231E8">
              <w:rPr>
                <w:sz w:val="20"/>
                <w:szCs w:val="20"/>
                <w:lang w:val="en-US"/>
              </w:rPr>
              <w:t>(</w:t>
            </w:r>
            <w:proofErr w:type="spellStart"/>
            <w:r w:rsidR="00FC6B19" w:rsidRPr="006231E8">
              <w:rPr>
                <w:sz w:val="20"/>
                <w:szCs w:val="20"/>
                <w:lang w:val="en-US"/>
              </w:rPr>
              <w:t>denumirea</w:t>
            </w:r>
            <w:proofErr w:type="spellEnd"/>
            <w:r w:rsidR="00FC6B19" w:rsidRPr="006231E8">
              <w:rPr>
                <w:sz w:val="20"/>
                <w:szCs w:val="20"/>
                <w:lang w:val="en-US"/>
              </w:rPr>
              <w:t xml:space="preserve"> </w:t>
            </w:r>
            <w:proofErr w:type="spellStart"/>
            <w:r w:rsidR="00FC6B19" w:rsidRPr="006231E8">
              <w:rPr>
                <w:sz w:val="20"/>
                <w:szCs w:val="20"/>
                <w:lang w:val="en-US"/>
              </w:rPr>
              <w:t>autorităţii</w:t>
            </w:r>
            <w:proofErr w:type="spellEnd"/>
            <w:r w:rsidR="00FC6B19" w:rsidRPr="006231E8">
              <w:rPr>
                <w:sz w:val="20"/>
                <w:szCs w:val="20"/>
                <w:lang w:val="en-US"/>
              </w:rPr>
              <w:t xml:space="preserve"> </w:t>
            </w:r>
            <w:proofErr w:type="spellStart"/>
            <w:r w:rsidR="00FC6B19" w:rsidRPr="006231E8">
              <w:rPr>
                <w:sz w:val="20"/>
                <w:szCs w:val="20"/>
                <w:lang w:val="en-US"/>
              </w:rPr>
              <w:t>contractante</w:t>
            </w:r>
            <w:proofErr w:type="spellEnd"/>
            <w:r w:rsidR="00FC6B19" w:rsidRPr="006231E8">
              <w:rPr>
                <w:sz w:val="20"/>
                <w:szCs w:val="20"/>
                <w:lang w:val="en-US"/>
              </w:rPr>
              <w:t xml:space="preserve">)                                                    </w:t>
            </w:r>
            <w:r w:rsidR="00FC6B19" w:rsidRPr="006231E8">
              <w:rPr>
                <w:b/>
                <w:lang w:val="ro-RO"/>
              </w:rPr>
              <w:t xml:space="preserve">   </w:t>
            </w:r>
          </w:p>
          <w:p w14:paraId="67AF27D1" w14:textId="4858DD56" w:rsidR="00FC6B19" w:rsidRPr="006231E8" w:rsidRDefault="00FC6B19" w:rsidP="00FC6B19">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667D35FE" w14:textId="571D391D" w:rsidR="00460653" w:rsidRPr="00FC6B19" w:rsidRDefault="00FC6B19" w:rsidP="00FC6B19">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00460653" w:rsidRPr="00FF430B">
              <w:rPr>
                <w:sz w:val="20"/>
                <w:szCs w:val="20"/>
                <w:lang w:val="ro-MD"/>
              </w:rPr>
              <w:t xml:space="preserve">                                </w:t>
            </w:r>
            <w:r>
              <w:rPr>
                <w:sz w:val="20"/>
                <w:szCs w:val="20"/>
                <w:lang w:val="ro-MD"/>
              </w:rPr>
              <w:t xml:space="preserve">                       </w:t>
            </w:r>
            <w:r w:rsidR="00460653" w:rsidRPr="00FF430B">
              <w:rPr>
                <w:sz w:val="20"/>
                <w:szCs w:val="20"/>
                <w:lang w:val="ro-MD"/>
              </w:rPr>
              <w:t xml:space="preserve"> </w:t>
            </w:r>
          </w:p>
          <w:p w14:paraId="022881C4" w14:textId="48D044F9" w:rsidR="00460653" w:rsidRPr="00FC6B19" w:rsidRDefault="009157BF" w:rsidP="00FC6B19">
            <w:r w:rsidRPr="00FF430B">
              <w:rPr>
                <w:lang w:val="ro-MD"/>
              </w:rPr>
              <w:t>IDNO</w:t>
            </w:r>
            <w:r w:rsidR="00460653" w:rsidRPr="00FF430B">
              <w:rPr>
                <w:lang w:val="ro-MD"/>
              </w:rPr>
              <w:t xml:space="preserve"> </w:t>
            </w:r>
            <w:r w:rsidR="00FC6B19">
              <w:rPr>
                <w:b/>
                <w:u w:val="single"/>
              </w:rPr>
              <w:t>1007601009565</w:t>
            </w:r>
            <w:r w:rsidR="00B51B6E" w:rsidRPr="00FF430B">
              <w:rPr>
                <w:lang w:val="ro-MD"/>
              </w:rPr>
              <w:t xml:space="preserve"> reprezentat prin </w:t>
            </w:r>
            <w:r w:rsidR="00FC6B19">
              <w:t xml:space="preserve">   </w:t>
            </w:r>
            <w:r w:rsidR="00FC6B19" w:rsidRPr="0030652C">
              <w:t xml:space="preserve"> autentificat prin cod unic de înregistrare nr. </w:t>
            </w:r>
            <w:r w:rsidR="00FC6B19">
              <w:rPr>
                <w:b/>
                <w:u w:val="single"/>
              </w:rPr>
              <w:t xml:space="preserve">410764 din 18.04.2019,       </w:t>
            </w:r>
            <w:r w:rsidR="00FC6B19" w:rsidRPr="0030652C">
              <w:t xml:space="preserve">reprezentat prin </w:t>
            </w:r>
            <w:r w:rsidR="00FC6B19" w:rsidRPr="00AA7917">
              <w:rPr>
                <w:b/>
                <w:u w:val="single"/>
              </w:rPr>
              <w:t>Șef al DETS sec. Ciocana</w:t>
            </w:r>
            <w:r w:rsidR="00FC6B19">
              <w:t xml:space="preserve"> </w:t>
            </w:r>
            <w:r w:rsidR="00FC6B19" w:rsidRPr="00AA7917">
              <w:rPr>
                <w:b/>
                <w:u w:val="single"/>
              </w:rPr>
              <w:t>Valeriu ROTARU</w:t>
            </w:r>
            <w:r w:rsidR="00460653" w:rsidRPr="00FF430B">
              <w:rPr>
                <w:lang w:val="ro-MD"/>
              </w:rPr>
              <w:t xml:space="preserve">,    </w:t>
            </w:r>
          </w:p>
          <w:p w14:paraId="6706F85E" w14:textId="59FEC75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FC6B19">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FC6B19">
            <w:pPr>
              <w:pStyle w:val="a"/>
              <w:numPr>
                <w:ilvl w:val="0"/>
                <w:numId w:val="0"/>
              </w:numPr>
              <w:tabs>
                <w:tab w:val="clear" w:pos="1134"/>
                <w:tab w:val="left" w:pos="3705"/>
              </w:tabs>
              <w:spacing w:after="200" w:line="276" w:lineRule="auto"/>
              <w:contextualSpacing/>
              <w:jc w:val="center"/>
              <w:rPr>
                <w:lang w:val="ro-MD"/>
              </w:rPr>
            </w:pPr>
          </w:p>
          <w:p w14:paraId="23B3813A" w14:textId="77777777" w:rsidR="00460653" w:rsidRPr="00FF430B" w:rsidRDefault="00A156C0" w:rsidP="00FC6B19">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4677D0B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4E0607">
              <w:rPr>
                <w:i/>
                <w:color w:val="0070C0"/>
                <w:lang w:val="ro-MD"/>
              </w:rPr>
              <w:t xml:space="preserve">lucrările </w:t>
            </w:r>
            <w:r w:rsidR="004E0607" w:rsidRPr="004E0607">
              <w:rPr>
                <w:b/>
                <w:bCs/>
                <w:color w:val="0070C0"/>
                <w:sz w:val="28"/>
                <w:szCs w:val="28"/>
                <w:u w:val="single"/>
                <w:lang w:val="ro-MD"/>
              </w:rPr>
              <w:t>Reparatie a acoperisurilor la următoarele instituții din subordinea Direcția sectorul Ciocana  (IET nr. 30; IET nr.32; IET nr. 149; IET nr. 161; IET nr. 177; IET nr. 179; IET nr. 184; IET nr. 197; IET nr. 212”</w:t>
            </w:r>
            <w:r w:rsidR="00FC6B19">
              <w:rPr>
                <w:b/>
                <w:bCs/>
                <w:sz w:val="28"/>
                <w:szCs w:val="28"/>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FC6B19">
            <w:pPr>
              <w:jc w:val="center"/>
              <w:rPr>
                <w:lang w:val="ro-MD"/>
              </w:rPr>
            </w:pPr>
          </w:p>
          <w:p w14:paraId="7E6C108F" w14:textId="77777777" w:rsidR="00460653" w:rsidRPr="00FF430B" w:rsidRDefault="00A156C0" w:rsidP="00FC6B19">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08795A3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FC6B19">
              <w:rPr>
                <w:lang w:val="ro-MD"/>
              </w:rPr>
              <w:t>4</w:t>
            </w:r>
            <w:r w:rsidR="009F0FE8" w:rsidRPr="00FF430B">
              <w:rPr>
                <w:lang w:val="ro-MD"/>
              </w:rPr>
              <w:t xml:space="preserve"> luni</w:t>
            </w:r>
            <w:r w:rsidR="005D4B79" w:rsidRPr="00FF430B">
              <w:rPr>
                <w:lang w:val="ro-MD"/>
              </w:rPr>
              <w:t xml:space="preserve"> </w:t>
            </w:r>
            <w:r w:rsidR="00EB65F6" w:rsidRPr="00FF430B">
              <w:rPr>
                <w:lang w:val="ro-MD"/>
              </w:rPr>
              <w:t>și zile</w:t>
            </w:r>
            <w:r w:rsidR="00FC6B19">
              <w:rPr>
                <w:lang w:val="ro-MD"/>
              </w:rPr>
              <w:t xml:space="preserve"> 20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93FC2F3"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FC6B19">
              <w:rPr>
                <w:noProof w:val="0"/>
                <w:lang w:val="ro-MD" w:eastAsia="ru-RU"/>
              </w:rPr>
              <w:t xml:space="preserve"> </w:t>
            </w:r>
            <w:r w:rsidR="00FC6B19">
              <w:rPr>
                <w:b/>
                <w:noProof w:val="0"/>
                <w:lang w:val="ro-MD" w:eastAsia="ru-RU"/>
              </w:rPr>
              <w:t>5 ani</w:t>
            </w:r>
            <w:r w:rsidRPr="00FF430B">
              <w:rPr>
                <w:b/>
                <w:noProof w:val="0"/>
                <w:lang w:val="ro-MD" w:eastAsia="ru-RU"/>
              </w:rPr>
              <w:t>.</w:t>
            </w:r>
          </w:p>
          <w:p w14:paraId="74B1129D" w14:textId="77777777" w:rsidR="007A2F41" w:rsidRPr="00FF430B" w:rsidRDefault="007A2F41" w:rsidP="00FC6B19">
            <w:pPr>
              <w:pStyle w:val="a"/>
              <w:numPr>
                <w:ilvl w:val="0"/>
                <w:numId w:val="0"/>
              </w:numPr>
              <w:jc w:val="center"/>
              <w:rPr>
                <w:lang w:val="ro-MD"/>
              </w:rPr>
            </w:pPr>
          </w:p>
          <w:p w14:paraId="48240A7E" w14:textId="77777777" w:rsidR="00460653" w:rsidRPr="00FF430B" w:rsidRDefault="00A156C0" w:rsidP="00FC6B19">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4EBAD424" w:rsidR="007A2F41" w:rsidRPr="00FC6B19" w:rsidRDefault="00E503F9" w:rsidP="00FC6B19">
            <w:pPr>
              <w:shd w:val="clear" w:color="auto" w:fill="FFFFFF" w:themeFill="background1"/>
              <w:spacing w:before="120"/>
              <w:rPr>
                <w:b/>
                <w:noProof w:val="0"/>
                <w:lang w:val="ro-MD" w:eastAsia="ru-RU"/>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FC6B19">
              <w:rPr>
                <w:lang w:val="ro-MD"/>
              </w:rPr>
              <w:t xml:space="preserve"> </w:t>
            </w:r>
            <w:r w:rsidR="004E0607">
              <w:rPr>
                <w:b/>
                <w:lang w:val="ro-MD"/>
              </w:rPr>
              <w:t>________________</w:t>
            </w:r>
            <w:r w:rsidR="00FC6B19">
              <w:rPr>
                <w:b/>
                <w:lang w:val="ro-MD"/>
              </w:rPr>
              <w:t>lei</w:t>
            </w:r>
            <w:r w:rsidR="00FC6B19" w:rsidRPr="00FF430B">
              <w:rPr>
                <w:lang w:val="ro-MD"/>
              </w:rPr>
              <w:t xml:space="preserve"> </w:t>
            </w:r>
            <w:r w:rsidR="00DF4DCF">
              <w:rPr>
                <w:lang w:val="ro-MD"/>
              </w:rPr>
              <w:t xml:space="preserve"> </w:t>
            </w:r>
            <w:r w:rsidR="00FC6B19">
              <w:rPr>
                <w:lang w:val="ro-MD"/>
              </w:rPr>
              <w:t xml:space="preserve">MD  </w:t>
            </w:r>
            <w:r w:rsidR="00FC6B19" w:rsidRPr="00FC6B19">
              <w:rPr>
                <w:b/>
                <w:noProof w:val="0"/>
                <w:color w:val="5B9BD5" w:themeColor="accent1"/>
                <w:lang w:val="ro-MD" w:eastAsia="ru-RU"/>
              </w:rPr>
              <w:t xml:space="preserve"> </w:t>
            </w:r>
            <w:r w:rsidR="007A2F41" w:rsidRPr="00FC6B19">
              <w:rPr>
                <w:color w:val="5B9BD5" w:themeColor="accent1"/>
                <w:sz w:val="20"/>
                <w:szCs w:val="20"/>
                <w:lang w:val="ro-MD"/>
              </w:rPr>
              <w:t xml:space="preserve">                                            </w:t>
            </w:r>
            <w:r w:rsidR="005D4B79" w:rsidRPr="00FC6B19">
              <w:rPr>
                <w:color w:val="5B9BD5" w:themeColor="accent1"/>
                <w:sz w:val="20"/>
                <w:szCs w:val="20"/>
                <w:lang w:val="ro-MD"/>
              </w:rPr>
              <w:t xml:space="preserve">           </w:t>
            </w:r>
            <w:r w:rsidR="007A2F41" w:rsidRPr="00FC6B19">
              <w:rPr>
                <w:i/>
                <w:sz w:val="20"/>
                <w:szCs w:val="20"/>
                <w:lang w:val="ro-MD"/>
              </w:rPr>
              <w:t xml:space="preserve">(suma cu cifre şi litere)   </w:t>
            </w:r>
            <w:r w:rsidR="005D4B79" w:rsidRPr="00FC6B19">
              <w:rPr>
                <w:i/>
                <w:sz w:val="20"/>
                <w:szCs w:val="20"/>
                <w:lang w:val="ro-MD"/>
              </w:rPr>
              <w:t xml:space="preserve">                                                                  </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1196A01E"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FC6B19">
              <w:rPr>
                <w:lang w:val="ro-MD"/>
              </w:rPr>
              <w:t>5</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FC6B19">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FC6B19">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FC6B19">
            <w:pPr>
              <w:pStyle w:val="a"/>
              <w:numPr>
                <w:ilvl w:val="0"/>
                <w:numId w:val="0"/>
              </w:numPr>
              <w:tabs>
                <w:tab w:val="left" w:pos="1755"/>
              </w:tabs>
              <w:jc w:val="center"/>
              <w:rPr>
                <w:lang w:val="ro-MD"/>
              </w:rPr>
            </w:pPr>
          </w:p>
          <w:p w14:paraId="079F9A2C" w14:textId="0AE61B73" w:rsidR="005B666D" w:rsidRPr="00FF430B" w:rsidRDefault="00BE5A1E" w:rsidP="00FC6B19">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FC6B19">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FC6B19">
            <w:pPr>
              <w:tabs>
                <w:tab w:val="left" w:pos="2385"/>
              </w:tabs>
              <w:jc w:val="center"/>
              <w:rPr>
                <w:lang w:val="ro-MD"/>
              </w:rPr>
            </w:pPr>
          </w:p>
          <w:p w14:paraId="105ACBCA" w14:textId="77777777" w:rsidR="00460653" w:rsidRPr="00FF430B" w:rsidRDefault="00BE5A1E" w:rsidP="00FC6B19">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FC6B19">
            <w:pPr>
              <w:pStyle w:val="af2"/>
              <w:tabs>
                <w:tab w:val="left" w:pos="284"/>
                <w:tab w:val="left" w:pos="426"/>
              </w:tabs>
              <w:spacing w:line="276" w:lineRule="auto"/>
              <w:ind w:firstLine="0"/>
              <w:jc w:val="center"/>
              <w:rPr>
                <w:lang w:val="ro-MD"/>
              </w:rPr>
            </w:pPr>
          </w:p>
          <w:p w14:paraId="5A8DF6C0" w14:textId="6A081557" w:rsidR="00460653" w:rsidRPr="00FF430B" w:rsidRDefault="00FC6B19" w:rsidP="00FC6B19">
            <w:pPr>
              <w:pStyle w:val="a"/>
              <w:numPr>
                <w:ilvl w:val="0"/>
                <w:numId w:val="0"/>
              </w:numPr>
              <w:tabs>
                <w:tab w:val="clear" w:pos="1134"/>
                <w:tab w:val="left" w:pos="3255"/>
              </w:tabs>
              <w:spacing w:line="276" w:lineRule="auto"/>
              <w:contextualSpacing/>
              <w:rPr>
                <w:lang w:val="ro-MD"/>
              </w:rPr>
            </w:pPr>
            <w:r>
              <w:rPr>
                <w:b/>
                <w:lang w:val="ro-MD"/>
              </w:rPr>
              <w:t xml:space="preserve">           </w:t>
            </w:r>
            <w:r w:rsidR="00D83EE1" w:rsidRPr="00FF430B">
              <w:rPr>
                <w:b/>
                <w:lang w:val="ro-MD"/>
              </w:rPr>
              <w:t xml:space="preserve">9. </w:t>
            </w:r>
            <w:r w:rsidR="00460653" w:rsidRPr="00FF430B">
              <w:rPr>
                <w:b/>
                <w:lang w:val="ro-MD"/>
              </w:rPr>
              <w:t>PERIOADA DE GARANŢIE ŞI REMEDIERI ÎN PERIOADA DE GARANŢIE</w:t>
            </w:r>
          </w:p>
          <w:p w14:paraId="13401844" w14:textId="7DFE2242"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C6B19">
              <w:rPr>
                <w:lang w:val="ro-MD"/>
              </w:rPr>
              <w:t xml:space="preserve"> </w:t>
            </w:r>
            <w:r w:rsidR="00460653" w:rsidRPr="00FF430B">
              <w:rPr>
                <w:lang w:val="ro-MD"/>
              </w:rPr>
              <w:t xml:space="preserve">este de  </w:t>
            </w:r>
            <w:r w:rsidR="00FC6B19">
              <w:rPr>
                <w:b/>
                <w:lang w:val="ro-MD"/>
              </w:rPr>
              <w:t>5</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FC6B19">
            <w:pPr>
              <w:pStyle w:val="af2"/>
              <w:tabs>
                <w:tab w:val="left" w:pos="567"/>
              </w:tabs>
              <w:spacing w:line="276" w:lineRule="auto"/>
              <w:ind w:firstLine="0"/>
              <w:jc w:val="center"/>
              <w:rPr>
                <w:lang w:val="ro-MD"/>
              </w:rPr>
            </w:pPr>
          </w:p>
          <w:p w14:paraId="74A59756" w14:textId="104D041E" w:rsidR="00460653" w:rsidRPr="00FF430B" w:rsidRDefault="00FC6B19" w:rsidP="00FC6B19">
            <w:pPr>
              <w:pStyle w:val="a"/>
              <w:numPr>
                <w:ilvl w:val="0"/>
                <w:numId w:val="0"/>
              </w:numPr>
              <w:tabs>
                <w:tab w:val="clear" w:pos="1134"/>
                <w:tab w:val="left" w:pos="3480"/>
              </w:tabs>
              <w:spacing w:line="276" w:lineRule="auto"/>
              <w:contextualSpacing/>
              <w:rPr>
                <w:lang w:val="ro-MD"/>
              </w:rPr>
            </w:pPr>
            <w:r>
              <w:rPr>
                <w:b/>
                <w:lang w:val="ro-MD"/>
              </w:rPr>
              <w:t xml:space="preserve">                                                </w:t>
            </w:r>
            <w:r w:rsidR="00D53233"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29559775" w:rsidR="00460653" w:rsidRPr="00FF430B" w:rsidRDefault="00FC6B19" w:rsidP="00FC6B19">
            <w:pPr>
              <w:pStyle w:val="a"/>
              <w:numPr>
                <w:ilvl w:val="0"/>
                <w:numId w:val="0"/>
              </w:numPr>
              <w:tabs>
                <w:tab w:val="clear" w:pos="1134"/>
                <w:tab w:val="left" w:pos="3465"/>
              </w:tabs>
              <w:spacing w:line="276" w:lineRule="auto"/>
              <w:contextualSpacing/>
              <w:rPr>
                <w:lang w:val="ro-MD"/>
              </w:rPr>
            </w:pPr>
            <w:r>
              <w:rPr>
                <w:b/>
                <w:lang w:val="ro-MD"/>
              </w:rPr>
              <w:t xml:space="preserve">                                                            </w:t>
            </w:r>
            <w:r w:rsidR="00D53233"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15D4045" w:rsidR="00460653" w:rsidRPr="00FC6B19" w:rsidRDefault="00FC6B19" w:rsidP="00FC6B19">
            <w:pPr>
              <w:tabs>
                <w:tab w:val="left" w:pos="3825"/>
              </w:tabs>
              <w:spacing w:line="276" w:lineRule="auto"/>
              <w:contextualSpacing/>
              <w:rPr>
                <w:lang w:val="ro-MD"/>
              </w:rPr>
            </w:pPr>
            <w:r>
              <w:rPr>
                <w:b/>
                <w:lang w:val="ro-MD"/>
              </w:rPr>
              <w:t xml:space="preserve">                                                    </w:t>
            </w:r>
            <w:r w:rsidR="00D53233" w:rsidRPr="00FC6B19">
              <w:rPr>
                <w:b/>
                <w:lang w:val="ro-MD"/>
              </w:rPr>
              <w:t xml:space="preserve">12. </w:t>
            </w:r>
            <w:r w:rsidR="009958BD" w:rsidRPr="00FC6B19">
              <w:rPr>
                <w:b/>
                <w:lang w:val="ro-MD"/>
              </w:rPr>
              <w:t>REZOLUȚIUNEA</w:t>
            </w:r>
            <w:r w:rsidR="00460653" w:rsidRPr="00FC6B19">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9455407" w:rsidR="00460653" w:rsidRPr="00FF430B" w:rsidRDefault="00FC6B19" w:rsidP="002F556B">
            <w:pPr>
              <w:pStyle w:val="a"/>
              <w:numPr>
                <w:ilvl w:val="0"/>
                <w:numId w:val="17"/>
              </w:numPr>
              <w:tabs>
                <w:tab w:val="clear" w:pos="1134"/>
                <w:tab w:val="left" w:pos="3705"/>
              </w:tabs>
              <w:ind w:left="0"/>
              <w:contextualSpacing/>
              <w:rPr>
                <w:lang w:val="ro-MD"/>
              </w:rPr>
            </w:pPr>
            <w:r>
              <w:rPr>
                <w:b/>
                <w:lang w:val="ro-MD"/>
              </w:rPr>
              <w:t xml:space="preserve">                                                                    </w:t>
            </w:r>
            <w:r w:rsidR="007323B6"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FC6B19"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40FDC620" w:rsidR="00FC6B19" w:rsidRPr="00FF430B" w:rsidRDefault="001735FF" w:rsidP="00FC6B19">
                  <w:pPr>
                    <w:tabs>
                      <w:tab w:val="left" w:pos="1134"/>
                      <w:tab w:val="left" w:pos="4680"/>
                      <w:tab w:val="left" w:pos="7020"/>
                    </w:tabs>
                    <w:suppressAutoHyphens/>
                    <w:ind w:firstLine="567"/>
                    <w:jc w:val="both"/>
                    <w:rPr>
                      <w:lang w:val="ro-MD"/>
                    </w:rPr>
                  </w:pPr>
                  <w:r>
                    <w:rPr>
                      <w:b/>
                    </w:rPr>
                    <w:t xml:space="preserve">             </w:t>
                  </w:r>
                  <w:r w:rsidR="00FC6B19">
                    <w:rPr>
                      <w:b/>
                    </w:rPr>
                    <w:t>DETS Ciocana</w:t>
                  </w:r>
                </w:p>
              </w:tc>
            </w:tr>
            <w:tr w:rsidR="00FC6B19"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910F5BE" w:rsidR="00FC6B19" w:rsidRPr="00FF430B" w:rsidRDefault="00FC6B19" w:rsidP="001735FF">
                  <w:pPr>
                    <w:tabs>
                      <w:tab w:val="left" w:pos="1134"/>
                      <w:tab w:val="left" w:pos="4680"/>
                      <w:tab w:val="left" w:pos="7020"/>
                    </w:tabs>
                    <w:suppressAutoHyphens/>
                    <w:jc w:val="both"/>
                    <w:rPr>
                      <w:lang w:val="ro-MD"/>
                    </w:rPr>
                  </w:pPr>
                  <w:r>
                    <w:t>Adresa poştală: Mun.Chişinău, str.Aleco Russo,57</w:t>
                  </w:r>
                </w:p>
              </w:tc>
            </w:tr>
            <w:tr w:rsidR="00FC6B19"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175D902E" w:rsidR="00FC6B19" w:rsidRPr="00FF430B" w:rsidRDefault="00FC6B19" w:rsidP="001735FF">
                  <w:pPr>
                    <w:tabs>
                      <w:tab w:val="left" w:pos="1134"/>
                      <w:tab w:val="left" w:pos="4680"/>
                      <w:tab w:val="left" w:pos="7020"/>
                    </w:tabs>
                    <w:suppressAutoHyphens/>
                    <w:jc w:val="both"/>
                    <w:rPr>
                      <w:lang w:val="ro-MD"/>
                    </w:rPr>
                  </w:pPr>
                  <w:r>
                    <w:t>Telefon:022 49 96 61, 022 33 97 61</w:t>
                  </w:r>
                </w:p>
              </w:tc>
            </w:tr>
            <w:tr w:rsidR="00FC6B19"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018244" w:rsidR="00FC6B19" w:rsidRPr="001735FF" w:rsidRDefault="00FC6B19" w:rsidP="004E0607">
                  <w:pPr>
                    <w:tabs>
                      <w:tab w:val="left" w:pos="1134"/>
                    </w:tabs>
                  </w:pPr>
                  <w:r w:rsidRPr="005F27ED">
                    <w:t xml:space="preserve">IBAN: </w:t>
                  </w:r>
                </w:p>
              </w:tc>
            </w:tr>
            <w:tr w:rsidR="00FC6B19"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677D49A" w:rsidR="00FC6B19" w:rsidRPr="00FF430B" w:rsidRDefault="00FC6B19" w:rsidP="001735FF">
                  <w:pPr>
                    <w:tabs>
                      <w:tab w:val="left" w:pos="1134"/>
                      <w:tab w:val="left" w:pos="4680"/>
                      <w:tab w:val="left" w:pos="7020"/>
                    </w:tabs>
                    <w:suppressAutoHyphens/>
                    <w:jc w:val="both"/>
                    <w:rPr>
                      <w:lang w:val="ro-MD"/>
                    </w:rPr>
                  </w:pPr>
                  <w:r>
                    <w:t>Banca: MF- Trezoreria de Stat</w:t>
                  </w:r>
                </w:p>
              </w:tc>
            </w:tr>
            <w:tr w:rsidR="00FC6B19"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FC6B19" w:rsidRPr="00FF430B" w:rsidRDefault="00FC6B19" w:rsidP="00FC6B19">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0064C736" w:rsidR="00FC6B19" w:rsidRPr="00FF430B" w:rsidRDefault="00FC6B19" w:rsidP="001735FF">
                  <w:pPr>
                    <w:tabs>
                      <w:tab w:val="left" w:pos="1134"/>
                      <w:tab w:val="left" w:pos="4680"/>
                      <w:tab w:val="left" w:pos="7020"/>
                    </w:tabs>
                    <w:suppressAutoHyphens/>
                    <w:jc w:val="both"/>
                    <w:rPr>
                      <w:lang w:val="ro-MD"/>
                    </w:rPr>
                  </w:pPr>
                  <w:r>
                    <w:t xml:space="preserve">Adresa poştală a băncii:  </w:t>
                  </w:r>
                  <w:r w:rsidRPr="00B91B05">
                    <w:t xml:space="preserve">str. </w:t>
                  </w:r>
                  <w:r>
                    <w:t>Pușkin 44</w:t>
                  </w:r>
                  <w:r w:rsidRPr="00B91B05">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1735FF">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1735FF" w:rsidRPr="00EC30C2" w14:paraId="7DDF5A18" w14:textId="77777777" w:rsidTr="001735FF">
              <w:trPr>
                <w:trHeight w:val="1038"/>
                <w:jc w:val="center"/>
              </w:trPr>
              <w:tc>
                <w:tcPr>
                  <w:tcW w:w="5188" w:type="dxa"/>
                  <w:vAlign w:val="center"/>
                </w:tcPr>
                <w:p w14:paraId="2FF100CB" w14:textId="77777777" w:rsidR="001735FF" w:rsidRPr="00FF430B" w:rsidRDefault="001735FF" w:rsidP="001735FF">
                  <w:pPr>
                    <w:jc w:val="both"/>
                    <w:rPr>
                      <w:b/>
                      <w:lang w:val="ro-MD"/>
                    </w:rPr>
                  </w:pPr>
                </w:p>
                <w:p w14:paraId="4BB83613" w14:textId="77777777" w:rsidR="001735FF" w:rsidRPr="00FF430B" w:rsidRDefault="001735FF" w:rsidP="001735FF">
                  <w:pPr>
                    <w:jc w:val="both"/>
                    <w:rPr>
                      <w:b/>
                      <w:lang w:val="ro-MD"/>
                    </w:rPr>
                  </w:pPr>
                </w:p>
                <w:p w14:paraId="74FF57EE" w14:textId="77777777" w:rsidR="001735FF" w:rsidRPr="00FF430B" w:rsidRDefault="001735FF" w:rsidP="001735FF">
                  <w:pPr>
                    <w:jc w:val="both"/>
                    <w:rPr>
                      <w:b/>
                      <w:lang w:val="ro-MD"/>
                    </w:rPr>
                  </w:pPr>
                </w:p>
              </w:tc>
              <w:tc>
                <w:tcPr>
                  <w:tcW w:w="4559" w:type="dxa"/>
                  <w:vAlign w:val="center"/>
                </w:tcPr>
                <w:p w14:paraId="0DDAD98D" w14:textId="77777777" w:rsidR="001735FF" w:rsidRPr="005B22DA" w:rsidRDefault="001735FF" w:rsidP="001735FF"/>
                <w:p w14:paraId="1FD8AC79" w14:textId="77777777" w:rsidR="001735FF" w:rsidRPr="005B22DA" w:rsidRDefault="001735FF" w:rsidP="001735FF">
                  <w:r w:rsidRPr="005B22DA">
                    <w:t xml:space="preserve">Șef                              </w:t>
                  </w:r>
                  <w:r>
                    <w:t xml:space="preserve">  </w:t>
                  </w:r>
                  <w:r w:rsidRPr="005B22DA">
                    <w:t xml:space="preserve">  </w:t>
                  </w:r>
                  <w:r>
                    <w:t xml:space="preserve"> </w:t>
                  </w:r>
                  <w:r w:rsidRPr="00B86574">
                    <w:t>Valeriu ROTARU</w:t>
                  </w:r>
                  <w:r w:rsidRPr="005B22DA">
                    <w:t xml:space="preserve">            </w:t>
                  </w:r>
                </w:p>
                <w:p w14:paraId="477C1285" w14:textId="77777777" w:rsidR="001735FF" w:rsidRPr="00FF430B" w:rsidRDefault="001735FF" w:rsidP="001735FF">
                  <w:pPr>
                    <w:jc w:val="both"/>
                    <w:rPr>
                      <w:b/>
                      <w:lang w:val="ro-MD"/>
                    </w:rPr>
                  </w:pPr>
                </w:p>
              </w:tc>
            </w:tr>
            <w:tr w:rsidR="001735FF" w:rsidRPr="00EC30C2" w14:paraId="37022F42" w14:textId="77777777" w:rsidTr="001735FF">
              <w:trPr>
                <w:trHeight w:val="357"/>
                <w:jc w:val="center"/>
              </w:trPr>
              <w:tc>
                <w:tcPr>
                  <w:tcW w:w="5188" w:type="dxa"/>
                  <w:vAlign w:val="center"/>
                </w:tcPr>
                <w:p w14:paraId="768CFB98" w14:textId="77777777" w:rsidR="001735FF" w:rsidRPr="00FF430B" w:rsidRDefault="001735FF" w:rsidP="001735FF">
                  <w:pPr>
                    <w:jc w:val="both"/>
                    <w:rPr>
                      <w:b/>
                      <w:lang w:val="ro-MD"/>
                    </w:rPr>
                  </w:pPr>
                </w:p>
              </w:tc>
              <w:tc>
                <w:tcPr>
                  <w:tcW w:w="4559" w:type="dxa"/>
                  <w:vAlign w:val="center"/>
                </w:tcPr>
                <w:p w14:paraId="199CFF7D" w14:textId="69DBD070" w:rsidR="001735FF" w:rsidRPr="005B22DA" w:rsidRDefault="001735FF" w:rsidP="001735FF">
                  <w:r w:rsidRPr="005B22DA">
                    <w:t xml:space="preserve">Contabil şef </w:t>
                  </w:r>
                  <w:r>
                    <w:t xml:space="preserve">                        </w:t>
                  </w:r>
                  <w:r w:rsidRPr="00B86574">
                    <w:t>Ludmila Badiuc</w:t>
                  </w:r>
                  <w:r w:rsidRPr="005B22DA">
                    <w:t xml:space="preserve">                      </w:t>
                  </w: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2551DF5D" w14:textId="77777777" w:rsidR="003A7984" w:rsidRDefault="003A7984" w:rsidP="00196AB4">
            <w:pPr>
              <w:tabs>
                <w:tab w:val="left" w:pos="2295"/>
              </w:tabs>
              <w:jc w:val="both"/>
              <w:rPr>
                <w:lang w:val="ro-MD"/>
              </w:rPr>
            </w:pPr>
          </w:p>
          <w:p w14:paraId="50F2C3B5" w14:textId="77777777" w:rsidR="003A7984" w:rsidRDefault="003A7984" w:rsidP="00196AB4">
            <w:pPr>
              <w:tabs>
                <w:tab w:val="left" w:pos="2295"/>
              </w:tabs>
              <w:jc w:val="both"/>
              <w:rPr>
                <w:lang w:val="ro-MD"/>
              </w:rPr>
            </w:pPr>
          </w:p>
          <w:p w14:paraId="0C4AD731" w14:textId="77777777" w:rsidR="003A7984" w:rsidRDefault="003A7984" w:rsidP="00196AB4">
            <w:pPr>
              <w:tabs>
                <w:tab w:val="left" w:pos="2295"/>
              </w:tabs>
              <w:jc w:val="both"/>
              <w:rPr>
                <w:lang w:val="ro-MD"/>
              </w:rPr>
            </w:pPr>
          </w:p>
          <w:p w14:paraId="2E2E1D83" w14:textId="77777777" w:rsidR="003A7984" w:rsidRDefault="003A7984" w:rsidP="00196AB4">
            <w:pPr>
              <w:tabs>
                <w:tab w:val="left" w:pos="2295"/>
              </w:tabs>
              <w:jc w:val="both"/>
              <w:rPr>
                <w:lang w:val="ro-MD"/>
              </w:rPr>
            </w:pPr>
          </w:p>
          <w:p w14:paraId="3A2EF299" w14:textId="77777777" w:rsidR="003A7984" w:rsidRDefault="003A7984" w:rsidP="00196AB4">
            <w:pPr>
              <w:tabs>
                <w:tab w:val="left" w:pos="2295"/>
              </w:tabs>
              <w:jc w:val="both"/>
              <w:rPr>
                <w:lang w:val="ro-MD"/>
              </w:rPr>
            </w:pPr>
          </w:p>
          <w:p w14:paraId="361DA06A" w14:textId="77777777" w:rsidR="003A7984" w:rsidRDefault="003A7984" w:rsidP="00196AB4">
            <w:pPr>
              <w:tabs>
                <w:tab w:val="left" w:pos="2295"/>
              </w:tabs>
              <w:jc w:val="both"/>
              <w:rPr>
                <w:lang w:val="ro-MD"/>
              </w:rPr>
            </w:pPr>
          </w:p>
          <w:p w14:paraId="299FCB44" w14:textId="77777777" w:rsidR="003A7984" w:rsidRDefault="003A7984" w:rsidP="00196AB4">
            <w:pPr>
              <w:tabs>
                <w:tab w:val="left" w:pos="2295"/>
              </w:tabs>
              <w:jc w:val="both"/>
              <w:rPr>
                <w:lang w:val="ro-MD"/>
              </w:rPr>
            </w:pPr>
          </w:p>
          <w:p w14:paraId="7245B17D" w14:textId="77777777" w:rsidR="003A7984" w:rsidRDefault="003A7984" w:rsidP="00196AB4">
            <w:pPr>
              <w:tabs>
                <w:tab w:val="left" w:pos="2295"/>
              </w:tabs>
              <w:jc w:val="both"/>
              <w:rPr>
                <w:lang w:val="ro-MD"/>
              </w:rPr>
            </w:pPr>
          </w:p>
          <w:p w14:paraId="76B6F4AE" w14:textId="77777777" w:rsidR="003A7984" w:rsidRDefault="003A7984" w:rsidP="00196AB4">
            <w:pPr>
              <w:tabs>
                <w:tab w:val="left" w:pos="2295"/>
              </w:tabs>
              <w:jc w:val="both"/>
              <w:rPr>
                <w:lang w:val="ro-MD"/>
              </w:rPr>
            </w:pPr>
          </w:p>
          <w:p w14:paraId="63D5A32E" w14:textId="77777777" w:rsidR="003A7984" w:rsidRDefault="003A7984" w:rsidP="00196AB4">
            <w:pPr>
              <w:tabs>
                <w:tab w:val="left" w:pos="2295"/>
              </w:tabs>
              <w:jc w:val="both"/>
              <w:rPr>
                <w:lang w:val="ro-MD"/>
              </w:rPr>
            </w:pPr>
          </w:p>
          <w:p w14:paraId="15E2122D" w14:textId="77777777" w:rsidR="003A7984" w:rsidRDefault="003A7984" w:rsidP="00196AB4">
            <w:pPr>
              <w:tabs>
                <w:tab w:val="left" w:pos="2295"/>
              </w:tabs>
              <w:jc w:val="both"/>
              <w:rPr>
                <w:lang w:val="ro-MD"/>
              </w:rPr>
            </w:pPr>
          </w:p>
          <w:p w14:paraId="1CE0027F" w14:textId="77777777" w:rsidR="003A7984" w:rsidRDefault="003A7984"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D8F849A" w:rsidR="007E709D" w:rsidRPr="00FF430B" w:rsidRDefault="007E709D" w:rsidP="004D7C86">
            <w:pPr>
              <w:tabs>
                <w:tab w:val="left" w:pos="2295"/>
              </w:tabs>
              <w:jc w:val="right"/>
              <w:rPr>
                <w:lang w:val="ro-MD"/>
              </w:rPr>
            </w:pPr>
            <w:r w:rsidRPr="00FF430B">
              <w:rPr>
                <w:lang w:val="ro-MD"/>
              </w:rPr>
              <w:t xml:space="preserve">Din „____”  </w:t>
            </w:r>
            <w:r w:rsidR="001735FF">
              <w:rPr>
                <w:lang w:val="ro-MD"/>
              </w:rPr>
              <w:t>AUGUST</w:t>
            </w:r>
            <w:r w:rsidRPr="00FF430B">
              <w:rPr>
                <w:lang w:val="ro-MD"/>
              </w:rPr>
              <w:t xml:space="preserve"> 20</w:t>
            </w:r>
            <w:r w:rsidR="001735FF">
              <w:rPr>
                <w:lang w:val="ro-MD"/>
              </w:rPr>
              <w:t>21</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5164F5D1" w:rsidR="007E709D" w:rsidRPr="00FF430B" w:rsidRDefault="007E709D" w:rsidP="001735FF">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8F3A59" w:rsidR="007E709D" w:rsidRPr="001735FF" w:rsidRDefault="004E0607" w:rsidP="001735FF">
                  <w:pPr>
                    <w:rPr>
                      <w:noProof w:val="0"/>
                      <w:lang w:val="ro-MD"/>
                    </w:rPr>
                  </w:pPr>
                  <w:r w:rsidRPr="003D1C2F">
                    <w:rPr>
                      <w:b/>
                      <w:bCs/>
                      <w:sz w:val="28"/>
                      <w:szCs w:val="28"/>
                      <w:u w:val="single"/>
                      <w:lang w:val="ro-MD"/>
                    </w:rPr>
                    <w:t>Reparatie a acoperisurilor la următoarele instituții din subordinea Direcția sectorul Ciocana  (IET nr. 30; IET nr.</w:t>
                  </w:r>
                  <w:r>
                    <w:rPr>
                      <w:b/>
                      <w:bCs/>
                      <w:sz w:val="28"/>
                      <w:szCs w:val="28"/>
                      <w:u w:val="single"/>
                      <w:lang w:val="ro-MD"/>
                    </w:rPr>
                    <w:t>32;</w:t>
                  </w:r>
                  <w:r w:rsidRPr="003D1C2F">
                    <w:rPr>
                      <w:b/>
                      <w:bCs/>
                      <w:sz w:val="28"/>
                      <w:szCs w:val="28"/>
                      <w:u w:val="single"/>
                      <w:lang w:val="ro-MD"/>
                    </w:rPr>
                    <w:t xml:space="preserve"> IET </w:t>
                  </w:r>
                  <w:r>
                    <w:rPr>
                      <w:b/>
                      <w:bCs/>
                      <w:sz w:val="28"/>
                      <w:szCs w:val="28"/>
                      <w:u w:val="single"/>
                      <w:lang w:val="ro-MD"/>
                    </w:rPr>
                    <w:t>nr. 149;</w:t>
                  </w:r>
                  <w:r w:rsidRPr="003D1C2F">
                    <w:rPr>
                      <w:b/>
                      <w:bCs/>
                      <w:sz w:val="28"/>
                      <w:szCs w:val="28"/>
                      <w:u w:val="single"/>
                      <w:lang w:val="ro-MD"/>
                    </w:rPr>
                    <w:t xml:space="preserve"> IET </w:t>
                  </w:r>
                  <w:r>
                    <w:rPr>
                      <w:b/>
                      <w:bCs/>
                      <w:sz w:val="28"/>
                      <w:szCs w:val="28"/>
                      <w:u w:val="single"/>
                      <w:lang w:val="ro-MD"/>
                    </w:rPr>
                    <w:t>nr. 161;</w:t>
                  </w:r>
                  <w:r w:rsidRPr="003D1C2F">
                    <w:rPr>
                      <w:b/>
                      <w:bCs/>
                      <w:sz w:val="28"/>
                      <w:szCs w:val="28"/>
                      <w:u w:val="single"/>
                      <w:lang w:val="ro-MD"/>
                    </w:rPr>
                    <w:t xml:space="preserve"> IET </w:t>
                  </w:r>
                  <w:r>
                    <w:rPr>
                      <w:b/>
                      <w:bCs/>
                      <w:sz w:val="28"/>
                      <w:szCs w:val="28"/>
                      <w:u w:val="single"/>
                      <w:lang w:val="ro-MD"/>
                    </w:rPr>
                    <w:t>nr. 177;</w:t>
                  </w:r>
                  <w:r w:rsidRPr="003D1C2F">
                    <w:rPr>
                      <w:b/>
                      <w:bCs/>
                      <w:sz w:val="28"/>
                      <w:szCs w:val="28"/>
                      <w:u w:val="single"/>
                      <w:lang w:val="ro-MD"/>
                    </w:rPr>
                    <w:t xml:space="preserve"> IET </w:t>
                  </w:r>
                  <w:r>
                    <w:rPr>
                      <w:b/>
                      <w:bCs/>
                      <w:sz w:val="28"/>
                      <w:szCs w:val="28"/>
                      <w:u w:val="single"/>
                      <w:lang w:val="ro-MD"/>
                    </w:rPr>
                    <w:t>nr. 179;</w:t>
                  </w:r>
                  <w:r w:rsidRPr="003D1C2F">
                    <w:rPr>
                      <w:b/>
                      <w:bCs/>
                      <w:sz w:val="28"/>
                      <w:szCs w:val="28"/>
                      <w:u w:val="single"/>
                      <w:lang w:val="ro-MD"/>
                    </w:rPr>
                    <w:t xml:space="preserve"> IET </w:t>
                  </w:r>
                  <w:r>
                    <w:rPr>
                      <w:b/>
                      <w:bCs/>
                      <w:sz w:val="28"/>
                      <w:szCs w:val="28"/>
                      <w:u w:val="single"/>
                      <w:lang w:val="ro-MD"/>
                    </w:rPr>
                    <w:t>nr. 184;</w:t>
                  </w:r>
                  <w:r w:rsidRPr="003D1C2F">
                    <w:rPr>
                      <w:b/>
                      <w:bCs/>
                      <w:sz w:val="28"/>
                      <w:szCs w:val="28"/>
                      <w:u w:val="single"/>
                      <w:lang w:val="ro-MD"/>
                    </w:rPr>
                    <w:t xml:space="preserve"> IET </w:t>
                  </w:r>
                  <w:r>
                    <w:rPr>
                      <w:b/>
                      <w:bCs/>
                      <w:sz w:val="28"/>
                      <w:szCs w:val="28"/>
                      <w:u w:val="single"/>
                      <w:lang w:val="ro-MD"/>
                    </w:rPr>
                    <w:t>nr. 197;</w:t>
                  </w:r>
                  <w:r w:rsidRPr="003D1C2F">
                    <w:rPr>
                      <w:b/>
                      <w:bCs/>
                      <w:sz w:val="28"/>
                      <w:szCs w:val="28"/>
                      <w:u w:val="single"/>
                      <w:lang w:val="ro-MD"/>
                    </w:rPr>
                    <w:t xml:space="preserve"> IET </w:t>
                  </w:r>
                  <w:r>
                    <w:rPr>
                      <w:b/>
                      <w:bCs/>
                      <w:sz w:val="28"/>
                      <w:szCs w:val="28"/>
                      <w:u w:val="single"/>
                      <w:lang w:val="ro-MD"/>
                    </w:rPr>
                    <w:t>nr. 212</w:t>
                  </w:r>
                  <w:r w:rsidRPr="003D1C2F">
                    <w:rPr>
                      <w:b/>
                      <w:bCs/>
                      <w:color w:val="000000" w:themeColor="text1"/>
                      <w:sz w:val="28"/>
                      <w:szCs w:val="28"/>
                      <w:u w:val="single"/>
                      <w:lang w:val="ro-MD"/>
                    </w:rPr>
                    <w:t>”</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17A94A7" w:rsidR="007E709D" w:rsidRPr="00FF430B" w:rsidRDefault="004E0607" w:rsidP="004D7C86">
                  <w:pPr>
                    <w:jc w:val="both"/>
                    <w:rPr>
                      <w:noProof w:val="0"/>
                      <w:lang w:val="ro-MD"/>
                    </w:rPr>
                  </w:pPr>
                  <w:r w:rsidRPr="005D7FBF">
                    <w:t>45261910-6</w:t>
                  </w:r>
                  <w:bookmarkStart w:id="0" w:name="_GoBack"/>
                  <w:bookmarkEnd w:id="0"/>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C9923D3" w:rsidR="007E709D" w:rsidRPr="00FF430B" w:rsidRDefault="001735FF"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10BC8FBD"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lastRenderedPageBreak/>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3683DCD0"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003A7984">
              <w:rPr>
                <w:noProof w:val="0"/>
                <w:lang w:val="ro-MD"/>
              </w:rPr>
              <w:t>ontractul nr.</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1569FFB7" w14:textId="05E264A1" w:rsidR="00C6170E" w:rsidRPr="003A7984" w:rsidRDefault="00394DC7" w:rsidP="003A7984">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46BABB2" w:rsidR="003A7984" w:rsidRDefault="003A7984" w:rsidP="004627AE">
      <w:pPr>
        <w:jc w:val="both"/>
        <w:rPr>
          <w:lang w:val="ro-MD"/>
        </w:rPr>
      </w:pPr>
    </w:p>
    <w:sectPr w:rsidR="003A7984"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6BD39" w14:textId="77777777" w:rsidR="00E97C27" w:rsidRDefault="00E97C27" w:rsidP="00A20ACF">
      <w:r>
        <w:separator/>
      </w:r>
    </w:p>
  </w:endnote>
  <w:endnote w:type="continuationSeparator" w:id="0">
    <w:p w14:paraId="02EEA6D5" w14:textId="77777777" w:rsidR="00E97C27" w:rsidRDefault="00E97C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5A44C16" w:rsidR="008F1D40" w:rsidRDefault="008F1D40">
        <w:pPr>
          <w:pStyle w:val="a4"/>
          <w:jc w:val="right"/>
        </w:pPr>
        <w:r>
          <w:fldChar w:fldCharType="begin"/>
        </w:r>
        <w:r>
          <w:instrText xml:space="preserve"> PAGE   \* MERGEFORMAT </w:instrText>
        </w:r>
        <w:r>
          <w:fldChar w:fldCharType="separate"/>
        </w:r>
        <w:r w:rsidR="004E0607">
          <w:t>12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0B04D" w14:textId="77777777" w:rsidR="00E97C27" w:rsidRDefault="00E97C27" w:rsidP="00A20ACF">
      <w:r>
        <w:separator/>
      </w:r>
    </w:p>
  </w:footnote>
  <w:footnote w:type="continuationSeparator" w:id="0">
    <w:p w14:paraId="3FD91094" w14:textId="77777777" w:rsidR="00E97C27" w:rsidRDefault="00E97C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5FF"/>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984"/>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7AE"/>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607"/>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5E3"/>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B1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379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36063-1392-4BEA-8E8D-2A5245B4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4377</Words>
  <Characters>24953</Characters>
  <Application>Microsoft Office Word</Application>
  <DocSecurity>0</DocSecurity>
  <Lines>207</Lines>
  <Paragraphs>58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9</cp:revision>
  <cp:lastPrinted>2021-06-01T11:52:00Z</cp:lastPrinted>
  <dcterms:created xsi:type="dcterms:W3CDTF">2021-06-14T10:00:00Z</dcterms:created>
  <dcterms:modified xsi:type="dcterms:W3CDTF">2021-08-02T11:56:00Z</dcterms:modified>
</cp:coreProperties>
</file>