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BB12B" w14:textId="77777777" w:rsidR="00D925B0" w:rsidRDefault="00D925B0" w:rsidP="003961E7">
      <w:pPr>
        <w:tabs>
          <w:tab w:val="left" w:pos="5103"/>
          <w:tab w:val="left" w:pos="10348"/>
        </w:tabs>
        <w:jc w:val="center"/>
        <w:rPr>
          <w:noProof w:val="0"/>
          <w:lang w:eastAsia="ru-RU"/>
        </w:rPr>
      </w:pPr>
    </w:p>
    <w:p w14:paraId="78B82B81" w14:textId="77777777" w:rsidR="00DF0B9F" w:rsidRDefault="00DF0B9F" w:rsidP="003961E7">
      <w:pPr>
        <w:tabs>
          <w:tab w:val="left" w:pos="5103"/>
          <w:tab w:val="left" w:pos="10348"/>
        </w:tabs>
        <w:jc w:val="center"/>
        <w:rPr>
          <w:noProof w:val="0"/>
          <w:lang w:eastAsia="ru-RU"/>
        </w:rPr>
      </w:pPr>
    </w:p>
    <w:p w14:paraId="4C69EDFF" w14:textId="77777777" w:rsidR="00DF0B9F" w:rsidRDefault="00DF0B9F" w:rsidP="003961E7">
      <w:pPr>
        <w:tabs>
          <w:tab w:val="left" w:pos="5103"/>
          <w:tab w:val="left" w:pos="10348"/>
        </w:tabs>
        <w:jc w:val="center"/>
        <w:rPr>
          <w:noProof w:val="0"/>
          <w:lang w:eastAsia="ru-RU"/>
        </w:rPr>
      </w:pPr>
    </w:p>
    <w:p w14:paraId="36E23952" w14:textId="77777777" w:rsidR="00DF0B9F" w:rsidRDefault="00DF0B9F" w:rsidP="00DF0B9F">
      <w:pPr>
        <w:pStyle w:val="a8"/>
        <w:rPr>
          <w:sz w:val="26"/>
        </w:rPr>
      </w:pPr>
    </w:p>
    <w:p w14:paraId="72EC49E9" w14:textId="77777777" w:rsidR="00DF0B9F" w:rsidRDefault="00DF0B9F" w:rsidP="00DF0B9F">
      <w:pPr>
        <w:pStyle w:val="a8"/>
        <w:spacing w:before="7"/>
        <w:rPr>
          <w:sz w:val="30"/>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E32DBF">
      <w:pPr>
        <w:pStyle w:val="a"/>
        <w:numPr>
          <w:ilvl w:val="0"/>
          <w:numId w:val="17"/>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E32DBF">
      <w:pPr>
        <w:pStyle w:val="a"/>
        <w:numPr>
          <w:ilvl w:val="0"/>
          <w:numId w:val="17"/>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E32DBF">
      <w:pPr>
        <w:pStyle w:val="a"/>
        <w:numPr>
          <w:ilvl w:val="0"/>
          <w:numId w:val="17"/>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E32DBF">
      <w:pPr>
        <w:pStyle w:val="a"/>
        <w:numPr>
          <w:ilvl w:val="0"/>
          <w:numId w:val="17"/>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E32DBF">
      <w:pPr>
        <w:pStyle w:val="a"/>
        <w:numPr>
          <w:ilvl w:val="0"/>
          <w:numId w:val="17"/>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E32DBF">
      <w:pPr>
        <w:pStyle w:val="a"/>
        <w:numPr>
          <w:ilvl w:val="0"/>
          <w:numId w:val="17"/>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E32DBF">
      <w:pPr>
        <w:pStyle w:val="a"/>
        <w:numPr>
          <w:ilvl w:val="0"/>
          <w:numId w:val="17"/>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E32DBF">
      <w:pPr>
        <w:pStyle w:val="a"/>
        <w:numPr>
          <w:ilvl w:val="0"/>
          <w:numId w:val="17"/>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E32DBF">
      <w:pPr>
        <w:pStyle w:val="a"/>
        <w:numPr>
          <w:ilvl w:val="0"/>
          <w:numId w:val="17"/>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E32DBF">
      <w:pPr>
        <w:pStyle w:val="a"/>
        <w:numPr>
          <w:ilvl w:val="0"/>
          <w:numId w:val="17"/>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E32DBF">
      <w:pPr>
        <w:pStyle w:val="a"/>
        <w:numPr>
          <w:ilvl w:val="0"/>
          <w:numId w:val="17"/>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E32DBF">
      <w:pPr>
        <w:pStyle w:val="a"/>
        <w:numPr>
          <w:ilvl w:val="0"/>
          <w:numId w:val="17"/>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E32DBF">
      <w:pPr>
        <w:pStyle w:val="a"/>
        <w:numPr>
          <w:ilvl w:val="0"/>
          <w:numId w:val="17"/>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E32DBF">
      <w:pPr>
        <w:pStyle w:val="a"/>
        <w:numPr>
          <w:ilvl w:val="0"/>
          <w:numId w:val="17"/>
        </w:numPr>
        <w:tabs>
          <w:tab w:val="clear" w:pos="1134"/>
          <w:tab w:val="left" w:pos="-284"/>
          <w:tab w:val="left" w:pos="426"/>
        </w:tabs>
        <w:ind w:left="-284" w:firstLine="284"/>
      </w:pPr>
      <w:r w:rsidRPr="00FF430B">
        <w:lastRenderedPageBreak/>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32DBF">
      <w:pPr>
        <w:pStyle w:val="a"/>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32DBF">
      <w:pPr>
        <w:pStyle w:val="a"/>
        <w:numPr>
          <w:ilvl w:val="0"/>
          <w:numId w:val="11"/>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32DBF">
      <w:pPr>
        <w:pStyle w:val="a"/>
        <w:numPr>
          <w:ilvl w:val="0"/>
          <w:numId w:val="11"/>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32DBF">
      <w:pPr>
        <w:pStyle w:val="a"/>
        <w:numPr>
          <w:ilvl w:val="0"/>
          <w:numId w:val="11"/>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E32DBF">
      <w:pPr>
        <w:pStyle w:val="a"/>
        <w:numPr>
          <w:ilvl w:val="0"/>
          <w:numId w:val="12"/>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49795F" w:rsidP="00E32DBF">
      <w:pPr>
        <w:pStyle w:val="a"/>
        <w:numPr>
          <w:ilvl w:val="0"/>
          <w:numId w:val="12"/>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32DBF">
      <w:pPr>
        <w:pStyle w:val="a"/>
        <w:numPr>
          <w:ilvl w:val="0"/>
          <w:numId w:val="11"/>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32DBF">
      <w:pPr>
        <w:pStyle w:val="a"/>
        <w:numPr>
          <w:ilvl w:val="0"/>
          <w:numId w:val="11"/>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E32DBF">
      <w:pPr>
        <w:pStyle w:val="a"/>
        <w:numPr>
          <w:ilvl w:val="0"/>
          <w:numId w:val="11"/>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E32DBF">
      <w:pPr>
        <w:pStyle w:val="a"/>
        <w:numPr>
          <w:ilvl w:val="0"/>
          <w:numId w:val="11"/>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E32DBF">
      <w:pPr>
        <w:pStyle w:val="a"/>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lastRenderedPageBreak/>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E32DBF">
      <w:pPr>
        <w:pStyle w:val="a"/>
        <w:numPr>
          <w:ilvl w:val="0"/>
          <w:numId w:val="13"/>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E32DBF">
      <w:pPr>
        <w:pStyle w:val="a"/>
        <w:numPr>
          <w:ilvl w:val="0"/>
          <w:numId w:val="13"/>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E32DBF">
      <w:pPr>
        <w:pStyle w:val="a"/>
        <w:numPr>
          <w:ilvl w:val="0"/>
          <w:numId w:val="11"/>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lastRenderedPageBreak/>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lastRenderedPageBreak/>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w:t>
      </w:r>
      <w:r w:rsidRPr="00FF430B">
        <w:lastRenderedPageBreak/>
        <w:t xml:space="preserve">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w:t>
      </w:r>
      <w:r w:rsidR="007167E4" w:rsidRPr="00FF430B">
        <w:lastRenderedPageBreak/>
        <w:t xml:space="preserve">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w:t>
      </w:r>
      <w:r w:rsidR="007167E4" w:rsidRPr="00FF430B">
        <w:lastRenderedPageBreak/>
        <w:t>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electronic, folosind </w:t>
      </w:r>
      <w:r w:rsidR="004344C6" w:rsidRPr="00FF430B">
        <w:rPr>
          <w:color w:val="000000" w:themeColor="text1"/>
        </w:rPr>
        <w:lastRenderedPageBreak/>
        <w:t>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3C703C">
      <w:pPr>
        <w:tabs>
          <w:tab w:val="left" w:pos="-284"/>
          <w:tab w:val="left" w:pos="960"/>
        </w:tabs>
        <w:jc w:val="both"/>
      </w:pPr>
    </w:p>
    <w:p w14:paraId="24BB839A" w14:textId="7B7003B3" w:rsidR="000E4D7D" w:rsidRPr="00FF430B" w:rsidRDefault="00F75F0C" w:rsidP="003C703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F6E0F2B" w14:textId="134AE703" w:rsidR="0097083F" w:rsidRPr="00FF430B" w:rsidRDefault="00F75F0C" w:rsidP="003C703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lastRenderedPageBreak/>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w:t>
      </w:r>
      <w:r w:rsidR="00026A54" w:rsidRPr="00FF430B">
        <w:lastRenderedPageBreak/>
        <w:t>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3C703C">
      <w:pPr>
        <w:tabs>
          <w:tab w:val="left" w:pos="-284"/>
          <w:tab w:val="left" w:pos="462"/>
          <w:tab w:val="left" w:pos="1134"/>
        </w:tabs>
        <w:spacing w:after="120"/>
        <w:jc w:val="both"/>
      </w:pPr>
    </w:p>
    <w:p w14:paraId="41F20128" w14:textId="3B8D10AB" w:rsidR="000E4D7D" w:rsidRPr="00FF430B" w:rsidRDefault="001C03B0" w:rsidP="003C703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6BC0C655" w14:textId="2DC53AE7" w:rsidR="009A6869" w:rsidRPr="003C703C" w:rsidRDefault="00D55CC9" w:rsidP="003C703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F0B9F" w:rsidRDefault="000E4D7D" w:rsidP="009F1E2C">
      <w:pPr>
        <w:pStyle w:val="af3"/>
        <w:shd w:val="clear" w:color="auto" w:fill="FFFFFF"/>
        <w:tabs>
          <w:tab w:val="left" w:pos="-284"/>
        </w:tabs>
        <w:ind w:left="-284" w:firstLine="284"/>
        <w:rPr>
          <w:color w:val="000000" w:themeColor="text1"/>
          <w:lang w:val="en-US" w:eastAsia="it-IT"/>
        </w:rPr>
      </w:pPr>
      <w:r w:rsidRPr="00DF0B9F">
        <w:rPr>
          <w:b/>
          <w:color w:val="000000" w:themeColor="text1"/>
          <w:lang w:val="en-US"/>
        </w:rPr>
        <w:t>9</w:t>
      </w:r>
      <w:r w:rsidR="0024699C" w:rsidRPr="00DF0B9F">
        <w:rPr>
          <w:b/>
          <w:color w:val="000000" w:themeColor="text1"/>
          <w:lang w:val="en-US"/>
        </w:rPr>
        <w:t>8</w:t>
      </w:r>
      <w:r w:rsidR="00B00190" w:rsidRPr="00DF0B9F">
        <w:rPr>
          <w:b/>
          <w:color w:val="000000" w:themeColor="text1"/>
          <w:lang w:val="en-US"/>
        </w:rPr>
        <w:t xml:space="preserve">. </w:t>
      </w:r>
      <w:r w:rsidR="009C11B3" w:rsidRPr="00DF0B9F">
        <w:rPr>
          <w:b/>
          <w:color w:val="000000" w:themeColor="text1"/>
          <w:lang w:val="en-US"/>
        </w:rPr>
        <w:t xml:space="preserve"> </w:t>
      </w:r>
      <w:proofErr w:type="spellStart"/>
      <w:r w:rsidR="00B00190" w:rsidRPr="00DF0B9F">
        <w:rPr>
          <w:color w:val="000000" w:themeColor="text1"/>
          <w:lang w:val="en-US" w:eastAsia="it-IT"/>
        </w:rPr>
        <w:t>Garanția</w:t>
      </w:r>
      <w:proofErr w:type="spellEnd"/>
      <w:r w:rsidR="00B00190" w:rsidRPr="00DF0B9F">
        <w:rPr>
          <w:color w:val="000000" w:themeColor="text1"/>
          <w:lang w:val="en-US" w:eastAsia="it-IT"/>
        </w:rPr>
        <w:t xml:space="preserve"> de </w:t>
      </w:r>
      <w:proofErr w:type="spellStart"/>
      <w:r w:rsidR="00B00190" w:rsidRPr="00DF0B9F">
        <w:rPr>
          <w:color w:val="000000" w:themeColor="text1"/>
          <w:lang w:val="en-US" w:eastAsia="it-IT"/>
        </w:rPr>
        <w:t>bună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execuție</w:t>
      </w:r>
      <w:proofErr w:type="spellEnd"/>
      <w:r w:rsidR="00B00190" w:rsidRPr="00DF0B9F">
        <w:rPr>
          <w:color w:val="000000" w:themeColor="text1"/>
          <w:lang w:val="en-US" w:eastAsia="it-IT"/>
        </w:rPr>
        <w:t xml:space="preserve"> a </w:t>
      </w:r>
      <w:proofErr w:type="spellStart"/>
      <w:r w:rsidR="00B00190" w:rsidRPr="00DF0B9F">
        <w:rPr>
          <w:color w:val="000000" w:themeColor="text1"/>
          <w:lang w:val="en-US" w:eastAsia="it-IT"/>
        </w:rPr>
        <w:t>contractului</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dacă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părțile</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agreează</w:t>
      </w:r>
      <w:proofErr w:type="spellEnd"/>
      <w:r w:rsidR="00B00190" w:rsidRPr="00DF0B9F">
        <w:rPr>
          <w:color w:val="000000" w:themeColor="text1"/>
          <w:lang w:val="en-US" w:eastAsia="it-IT"/>
        </w:rPr>
        <w:t xml:space="preserve">, se </w:t>
      </w:r>
      <w:proofErr w:type="spellStart"/>
      <w:r w:rsidR="00B00190" w:rsidRPr="00DF0B9F">
        <w:rPr>
          <w:color w:val="000000" w:themeColor="text1"/>
          <w:lang w:val="en-US" w:eastAsia="it-IT"/>
        </w:rPr>
        <w:t>constituie</w:t>
      </w:r>
      <w:proofErr w:type="spellEnd"/>
      <w:r w:rsidR="00B00190" w:rsidRPr="00DF0B9F">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640EE35B"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157EED4D" w14:textId="77777777" w:rsidR="001B3507" w:rsidRDefault="001B3507" w:rsidP="001B3507"/>
    <w:p w14:paraId="6E56BFDB" w14:textId="77777777" w:rsidR="00DC2D88" w:rsidRPr="00E41347" w:rsidRDefault="00DC2D88" w:rsidP="00DC2D88">
      <w:pPr>
        <w:ind w:left="3503"/>
        <w:rPr>
          <w:b/>
          <w:bCs/>
          <w:sz w:val="28"/>
          <w:szCs w:val="28"/>
        </w:rPr>
      </w:pPr>
      <w:r w:rsidRPr="00E41347">
        <w:rPr>
          <w:b/>
          <w:bCs/>
          <w:sz w:val="28"/>
          <w:szCs w:val="28"/>
        </w:rPr>
        <w:t>ANUNT DE PARTICIPARE</w:t>
      </w:r>
    </w:p>
    <w:p w14:paraId="110B1991" w14:textId="77777777" w:rsidR="00DC2D88" w:rsidRPr="002D069E" w:rsidRDefault="00DC2D88" w:rsidP="00DC2D88">
      <w:pPr>
        <w:spacing w:line="204" w:lineRule="auto"/>
        <w:rPr>
          <w:b/>
          <w:bCs/>
          <w:spacing w:val="-4"/>
          <w:u w:val="single"/>
        </w:rPr>
      </w:pPr>
      <w:r w:rsidRPr="002D069E">
        <w:rPr>
          <w:b/>
          <w:bCs/>
          <w:spacing w:val="-4"/>
          <w:u w:val="single"/>
        </w:rPr>
        <w:t>OBIECTUL ACIZITIEI:</w:t>
      </w:r>
    </w:p>
    <w:p w14:paraId="71E07D74" w14:textId="77777777" w:rsidR="00DC2D88" w:rsidRPr="00121DF7" w:rsidRDefault="00DC2D88" w:rsidP="00DC2D88">
      <w:pPr>
        <w:spacing w:line="204" w:lineRule="auto"/>
        <w:rPr>
          <w:b/>
          <w:bCs/>
          <w:color w:val="0000FF"/>
          <w:u w:val="single"/>
          <w:lang w:val="en-US" w:eastAsia="zh-CN" w:bidi="ar"/>
        </w:rPr>
      </w:pPr>
      <w:r w:rsidRPr="00121DF7">
        <w:rPr>
          <w:b/>
          <w:bCs/>
          <w:spacing w:val="-4"/>
        </w:rPr>
        <w:t>Achizitionarea lucrărilor de e</w:t>
      </w:r>
      <w:r w:rsidRPr="00121DF7">
        <w:rPr>
          <w:b/>
          <w:bCs/>
          <w:color w:val="000000"/>
          <w:lang w:val="en-US" w:eastAsia="zh-CN" w:bidi="ar"/>
        </w:rPr>
        <w:t xml:space="preserve">fectuare a reparatiei capitale cu implimentarea proiectelor privind eficienta energetica la constructiile de sanatate, asistenta sociala cu nr. cad. 7801121.275.05; 06;08;09 si cladirii administrative cu nr. cad. 7801121.275.07 din complexul IMSP Spitalul Raional  Soroca  "A. Prisacari". </w:t>
      </w:r>
      <w:r w:rsidRPr="00121DF7">
        <w:rPr>
          <w:b/>
          <w:bCs/>
          <w:color w:val="0000FF"/>
          <w:u w:val="single"/>
          <w:lang w:val="en-US" w:eastAsia="zh-CN" w:bidi="ar"/>
        </w:rPr>
        <w:t xml:space="preserve"> ( Etapa I -Termoizolarea acoperis plat la blocul- E ).</w:t>
      </w:r>
    </w:p>
    <w:p w14:paraId="4C39CAAB" w14:textId="77777777" w:rsidR="00DC2D88" w:rsidRPr="002D069E" w:rsidRDefault="00DC2D88" w:rsidP="00DC2D88">
      <w:pPr>
        <w:spacing w:line="204" w:lineRule="auto"/>
        <w:rPr>
          <w:b/>
          <w:bCs/>
          <w:color w:val="0000FF"/>
          <w:u w:val="single"/>
          <w:lang w:val="en-US"/>
        </w:rPr>
      </w:pPr>
    </w:p>
    <w:p w14:paraId="6020E1F4" w14:textId="77777777" w:rsidR="00DC2D88" w:rsidRPr="004E4F88" w:rsidRDefault="00DC2D88" w:rsidP="00DC2D88">
      <w:pPr>
        <w:ind w:right="567"/>
        <w:rPr>
          <w:b/>
          <w:bCs/>
        </w:rPr>
      </w:pPr>
      <w:r w:rsidRPr="004E4F88">
        <w:rPr>
          <w:b/>
          <w:bCs/>
        </w:rPr>
        <w:t>prin procedura</w:t>
      </w:r>
      <w:r w:rsidRPr="004E4F88">
        <w:rPr>
          <w:b/>
          <w:bCs/>
          <w:spacing w:val="-2"/>
        </w:rPr>
        <w:t xml:space="preserve"> </w:t>
      </w:r>
      <w:r w:rsidRPr="004E4F88">
        <w:rPr>
          <w:b/>
          <w:bCs/>
        </w:rPr>
        <w:t>de</w:t>
      </w:r>
      <w:r w:rsidRPr="004E4F88">
        <w:rPr>
          <w:b/>
          <w:bCs/>
          <w:spacing w:val="-2"/>
        </w:rPr>
        <w:t xml:space="preserve"> </w:t>
      </w:r>
      <w:r w:rsidRPr="004E4F88">
        <w:rPr>
          <w:b/>
          <w:bCs/>
        </w:rPr>
        <w:t>achiziție: Cererea</w:t>
      </w:r>
      <w:r w:rsidRPr="004E4F88">
        <w:rPr>
          <w:b/>
          <w:bCs/>
          <w:spacing w:val="-2"/>
        </w:rPr>
        <w:t xml:space="preserve"> </w:t>
      </w:r>
      <w:r w:rsidRPr="004E4F88">
        <w:rPr>
          <w:b/>
          <w:bCs/>
        </w:rPr>
        <w:t>ofertelor</w:t>
      </w:r>
      <w:r w:rsidRPr="004E4F88">
        <w:rPr>
          <w:b/>
          <w:bCs/>
          <w:spacing w:val="-7"/>
        </w:rPr>
        <w:t xml:space="preserve"> </w:t>
      </w:r>
      <w:r w:rsidRPr="004E4F88">
        <w:rPr>
          <w:b/>
          <w:bCs/>
        </w:rPr>
        <w:t>de</w:t>
      </w:r>
      <w:r w:rsidRPr="004E4F88">
        <w:rPr>
          <w:b/>
          <w:bCs/>
          <w:spacing w:val="-2"/>
        </w:rPr>
        <w:t xml:space="preserve"> </w:t>
      </w:r>
      <w:r w:rsidRPr="004E4F88">
        <w:rPr>
          <w:b/>
          <w:bCs/>
          <w:spacing w:val="-4"/>
        </w:rPr>
        <w:t>preț</w:t>
      </w:r>
    </w:p>
    <w:p w14:paraId="688933B1" w14:textId="77777777" w:rsidR="00DC2D88" w:rsidRPr="004E4F88" w:rsidRDefault="00DC2D88" w:rsidP="00DC2D88">
      <w:pPr>
        <w:spacing w:before="1"/>
        <w:ind w:left="1808"/>
        <w:rPr>
          <w:rFonts w:ascii="Arial MT"/>
          <w:b/>
          <w:bCs/>
        </w:rPr>
      </w:pPr>
      <w:r w:rsidRPr="004E4F88">
        <w:rPr>
          <w:b/>
          <w:bCs/>
        </w:rPr>
        <mc:AlternateContent>
          <mc:Choice Requires="wpg">
            <w:drawing>
              <wp:anchor distT="0" distB="0" distL="0" distR="0" simplePos="0" relativeHeight="251672576" behindDoc="0" locked="0" layoutInCell="1" allowOverlap="1" wp14:anchorId="1E52552F" wp14:editId="579AB02F">
                <wp:simplePos x="0" y="0"/>
                <wp:positionH relativeFrom="page">
                  <wp:posOffset>1078754</wp:posOffset>
                </wp:positionH>
                <wp:positionV relativeFrom="paragraph">
                  <wp:posOffset>7485</wp:posOffset>
                </wp:positionV>
                <wp:extent cx="720725" cy="169545"/>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0725" cy="169545"/>
                          <a:chOff x="0" y="0"/>
                          <a:chExt cx="720725" cy="169545"/>
                        </a:xfrm>
                      </wpg:grpSpPr>
                      <pic:pic xmlns:pic="http://schemas.openxmlformats.org/drawingml/2006/picture">
                        <pic:nvPicPr>
                          <pic:cNvPr id="8" name="Image 8"/>
                          <pic:cNvPicPr/>
                        </pic:nvPicPr>
                        <pic:blipFill>
                          <a:blip r:embed="rId12" cstate="print"/>
                          <a:stretch>
                            <a:fillRect/>
                          </a:stretch>
                        </pic:blipFill>
                        <pic:spPr>
                          <a:xfrm>
                            <a:off x="0" y="28160"/>
                            <a:ext cx="720672" cy="131715"/>
                          </a:xfrm>
                          <a:prstGeom prst="rect">
                            <a:avLst/>
                          </a:prstGeom>
                        </pic:spPr>
                      </pic:pic>
                      <wps:wsp>
                        <wps:cNvPr id="9" name="Textbox 9"/>
                        <wps:cNvSpPr txBox="1"/>
                        <wps:spPr>
                          <a:xfrm>
                            <a:off x="0" y="0"/>
                            <a:ext cx="720725" cy="169545"/>
                          </a:xfrm>
                          <a:prstGeom prst="rect">
                            <a:avLst/>
                          </a:prstGeom>
                        </wps:spPr>
                        <wps:txbx>
                          <w:txbxContent>
                            <w:p w14:paraId="671366AC" w14:textId="77777777" w:rsidR="00DC2D88" w:rsidRDefault="00DC2D88" w:rsidP="00DC2D88">
                              <w:pPr>
                                <w:spacing w:line="266" w:lineRule="exact"/>
                                <w:rPr>
                                  <w:b/>
                                </w:rPr>
                              </w:pPr>
                              <w:r>
                                <w:rPr>
                                  <w:b/>
                                </w:rPr>
                                <w:t xml:space="preserve">Cod CPV </w:t>
                              </w:r>
                              <w:r>
                                <w:rPr>
                                  <w:b/>
                                  <w:spacing w:val="-10"/>
                                </w:rPr>
                                <w:t>:</w:t>
                              </w:r>
                            </w:p>
                          </w:txbxContent>
                        </wps:txbx>
                        <wps:bodyPr wrap="square" lIns="0" tIns="0" rIns="0" bIns="0" rtlCol="0">
                          <a:noAutofit/>
                        </wps:bodyPr>
                      </wps:wsp>
                    </wpg:wgp>
                  </a:graphicData>
                </a:graphic>
              </wp:anchor>
            </w:drawing>
          </mc:Choice>
          <mc:Fallback>
            <w:pict>
              <v:group w14:anchorId="1E52552F" id="Group 7" o:spid="_x0000_s1026" style="position:absolute;left:0;text-align:left;margin-left:84.95pt;margin-top:.6pt;width:56.75pt;height:13.35pt;z-index:251672576;mso-wrap-distance-left:0;mso-wrap-distance-right:0;mso-position-horizontal-relative:page" coordsize="7207,1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top:281;width:7206;height:1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">
                  <v:imagedata r:id="rId13" o:title=""/>
                </v:shape>
                <v:shapetype id="_x0000_t202" coordsize="21600,21600" o:spt="202" path="m,l,21600r21600,l21600,xe">
                  <v:stroke joinstyle="miter"/>
                  <v:path gradientshapeok="t" o:connecttype="rect"/>
                </v:shapetype>
                <v:shape id="Textbox 9" o:spid="_x0000_s1028" type="#_x0000_t202" style="position:absolute;width:720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671366AC" w14:textId="77777777" w:rsidR="00DC2D88" w:rsidRDefault="00DC2D88" w:rsidP="00DC2D88">
                        <w:pPr>
                          <w:spacing w:line="266" w:lineRule="exact"/>
                          <w:rPr>
                            <w:b/>
                          </w:rPr>
                        </w:pPr>
                        <w:r>
                          <w:rPr>
                            <w:b/>
                          </w:rPr>
                          <w:t xml:space="preserve">Cod CPV </w:t>
                        </w:r>
                        <w:r>
                          <w:rPr>
                            <w:b/>
                            <w:spacing w:val="-10"/>
                          </w:rPr>
                          <w:t>:</w:t>
                        </w:r>
                      </w:p>
                    </w:txbxContent>
                  </v:textbox>
                </v:shape>
                <w10:wrap anchorx="page"/>
              </v:group>
            </w:pict>
          </mc:Fallback>
        </mc:AlternateContent>
      </w:r>
      <w:r w:rsidRPr="004E4F88">
        <w:rPr>
          <w:rFonts w:ascii="Arial MT"/>
          <w:b/>
          <w:bCs/>
          <w:spacing w:val="-2"/>
        </w:rPr>
        <w:t>45200000-</w:t>
      </w:r>
      <w:r w:rsidRPr="004E4F88">
        <w:rPr>
          <w:rFonts w:ascii="Arial MT"/>
          <w:b/>
          <w:bCs/>
          <w:spacing w:val="-10"/>
        </w:rPr>
        <w:t>9</w:t>
      </w:r>
    </w:p>
    <w:p w14:paraId="7290F646" w14:textId="77777777" w:rsidR="00DC2D88" w:rsidRDefault="00DC2D88" w:rsidP="00DC2D88">
      <w:pPr>
        <w:pStyle w:val="a8"/>
        <w:spacing w:before="152" w:line="345" w:lineRule="auto"/>
        <w:ind w:left="559" w:right="1557"/>
      </w:pPr>
      <w:r w:rsidRPr="004E4F88">
        <w:rPr>
          <w:color w:val="000000"/>
          <w:highlight w:val="yellow"/>
        </w:rPr>
        <w:t>Procedura</w:t>
      </w:r>
      <w:r w:rsidRPr="004E4F88">
        <w:rPr>
          <w:color w:val="000000"/>
          <w:spacing w:val="-3"/>
          <w:highlight w:val="yellow"/>
        </w:rPr>
        <w:t xml:space="preserve"> </w:t>
      </w:r>
      <w:r w:rsidRPr="004E4F88">
        <w:rPr>
          <w:color w:val="000000"/>
          <w:highlight w:val="yellow"/>
        </w:rPr>
        <w:t>a</w:t>
      </w:r>
      <w:r w:rsidRPr="004E4F88">
        <w:rPr>
          <w:color w:val="000000"/>
          <w:spacing w:val="-3"/>
          <w:highlight w:val="yellow"/>
        </w:rPr>
        <w:t xml:space="preserve"> </w:t>
      </w:r>
      <w:r w:rsidRPr="004E4F88">
        <w:rPr>
          <w:color w:val="000000"/>
          <w:highlight w:val="yellow"/>
        </w:rPr>
        <w:t>fost</w:t>
      </w:r>
      <w:r w:rsidRPr="004E4F88">
        <w:rPr>
          <w:color w:val="000000"/>
          <w:spacing w:val="-2"/>
          <w:highlight w:val="yellow"/>
        </w:rPr>
        <w:t xml:space="preserve"> </w:t>
      </w:r>
      <w:r w:rsidRPr="004E4F88">
        <w:rPr>
          <w:color w:val="000000"/>
          <w:highlight w:val="yellow"/>
        </w:rPr>
        <w:t>inclusă</w:t>
      </w:r>
      <w:r>
        <w:rPr>
          <w:color w:val="000000"/>
          <w:spacing w:val="-3"/>
          <w:highlight w:val="yellow"/>
        </w:rPr>
        <w:t xml:space="preserve"> </w:t>
      </w:r>
      <w:r>
        <w:rPr>
          <w:color w:val="000000"/>
          <w:highlight w:val="yellow"/>
        </w:rPr>
        <w:t>în</w:t>
      </w:r>
      <w:r>
        <w:rPr>
          <w:color w:val="000000"/>
          <w:spacing w:val="-2"/>
          <w:highlight w:val="yellow"/>
        </w:rPr>
        <w:t xml:space="preserve"> </w:t>
      </w:r>
      <w:r>
        <w:rPr>
          <w:color w:val="000000"/>
          <w:highlight w:val="yellow"/>
        </w:rPr>
        <w:t>planul</w:t>
      </w:r>
      <w:r>
        <w:rPr>
          <w:color w:val="000000"/>
          <w:spacing w:val="-8"/>
          <w:highlight w:val="yellow"/>
        </w:rPr>
        <w:t xml:space="preserve"> </w:t>
      </w:r>
      <w:r>
        <w:rPr>
          <w:color w:val="000000"/>
          <w:highlight w:val="yellow"/>
        </w:rPr>
        <w:t>de</w:t>
      </w:r>
      <w:r>
        <w:rPr>
          <w:color w:val="000000"/>
          <w:spacing w:val="-4"/>
          <w:highlight w:val="yellow"/>
        </w:rPr>
        <w:t xml:space="preserve"> </w:t>
      </w:r>
      <w:r>
        <w:rPr>
          <w:color w:val="000000"/>
          <w:highlight w:val="yellow"/>
        </w:rPr>
        <w:t>achiziții</w:t>
      </w:r>
      <w:r>
        <w:rPr>
          <w:color w:val="000000"/>
          <w:spacing w:val="-3"/>
          <w:highlight w:val="yellow"/>
        </w:rPr>
        <w:t xml:space="preserve"> </w:t>
      </w:r>
      <w:r>
        <w:rPr>
          <w:color w:val="000000"/>
          <w:highlight w:val="yellow"/>
        </w:rPr>
        <w:t>publice</w:t>
      </w:r>
      <w:r>
        <w:rPr>
          <w:color w:val="000000"/>
          <w:spacing w:val="-5"/>
          <w:highlight w:val="yellow"/>
        </w:rPr>
        <w:t xml:space="preserve"> </w:t>
      </w:r>
      <w:r>
        <w:rPr>
          <w:color w:val="000000"/>
          <w:highlight w:val="yellow"/>
        </w:rPr>
        <w:t>a</w:t>
      </w:r>
      <w:r>
        <w:rPr>
          <w:color w:val="000000"/>
          <w:spacing w:val="-3"/>
          <w:highlight w:val="yellow"/>
        </w:rPr>
        <w:t xml:space="preserve"> </w:t>
      </w:r>
      <w:r>
        <w:rPr>
          <w:color w:val="000000"/>
          <w:highlight w:val="yellow"/>
        </w:rPr>
        <w:t>autorității</w:t>
      </w:r>
      <w:r>
        <w:rPr>
          <w:color w:val="000000"/>
          <w:spacing w:val="-3"/>
          <w:highlight w:val="yellow"/>
        </w:rPr>
        <w:t xml:space="preserve"> </w:t>
      </w:r>
      <w:r>
        <w:rPr>
          <w:color w:val="000000"/>
          <w:highlight w:val="yellow"/>
        </w:rPr>
        <w:t xml:space="preserve">contractante </w:t>
      </w:r>
      <w:r>
        <w:rPr>
          <w:color w:val="000000"/>
        </w:rPr>
        <w:t>: Da, SR-Soroca.md</w:t>
      </w:r>
    </w:p>
    <w:p w14:paraId="3E44C7A0" w14:textId="77777777" w:rsidR="00DC2D88" w:rsidRDefault="00DC2D88" w:rsidP="00DC2D88">
      <w:pPr>
        <w:spacing w:before="120"/>
        <w:rPr>
          <w:b/>
        </w:rPr>
      </w:pPr>
    </w:p>
    <w:p w14:paraId="6FAB2A0D" w14:textId="77777777" w:rsidR="00DC2D88" w:rsidRDefault="00DC2D88" w:rsidP="00DC2D88">
      <w:pPr>
        <w:pStyle w:val="a"/>
        <w:widowControl w:val="0"/>
        <w:numPr>
          <w:ilvl w:val="0"/>
          <w:numId w:val="34"/>
        </w:numPr>
        <w:tabs>
          <w:tab w:val="clear" w:pos="1134"/>
          <w:tab w:val="left" w:pos="842"/>
        </w:tabs>
        <w:autoSpaceDE w:val="0"/>
        <w:autoSpaceDN w:val="0"/>
        <w:ind w:left="842" w:hanging="283"/>
        <w:jc w:val="left"/>
        <w:rPr>
          <w:b/>
        </w:rPr>
      </w:pPr>
      <w:proofErr w:type="spellStart"/>
      <w:r>
        <w:rPr>
          <w:b/>
        </w:rPr>
        <w:t>Denumirea</w:t>
      </w:r>
      <w:proofErr w:type="spellEnd"/>
      <w:r>
        <w:rPr>
          <w:b/>
          <w:spacing w:val="-6"/>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3"/>
        </w:rPr>
        <w:t xml:space="preserve"> </w:t>
      </w:r>
      <w:r>
        <w:rPr>
          <w:b/>
          <w:color w:val="000000"/>
          <w:highlight w:val="yellow"/>
        </w:rPr>
        <w:t>IMSP</w:t>
      </w:r>
      <w:r>
        <w:rPr>
          <w:b/>
          <w:color w:val="000000"/>
          <w:spacing w:val="-6"/>
          <w:highlight w:val="yellow"/>
        </w:rPr>
        <w:t xml:space="preserve"> </w:t>
      </w:r>
      <w:proofErr w:type="spellStart"/>
      <w:r>
        <w:rPr>
          <w:b/>
          <w:color w:val="000000"/>
          <w:highlight w:val="yellow"/>
        </w:rPr>
        <w:t>Spitalul</w:t>
      </w:r>
      <w:proofErr w:type="spellEnd"/>
      <w:r>
        <w:rPr>
          <w:b/>
          <w:color w:val="000000"/>
          <w:spacing w:val="-8"/>
          <w:highlight w:val="yellow"/>
        </w:rPr>
        <w:t xml:space="preserve"> </w:t>
      </w:r>
      <w:proofErr w:type="spellStart"/>
      <w:r>
        <w:rPr>
          <w:b/>
          <w:color w:val="000000"/>
          <w:highlight w:val="yellow"/>
        </w:rPr>
        <w:t>Raional</w:t>
      </w:r>
      <w:proofErr w:type="spellEnd"/>
      <w:r>
        <w:rPr>
          <w:b/>
          <w:color w:val="000000"/>
          <w:spacing w:val="-8"/>
          <w:highlight w:val="yellow"/>
        </w:rPr>
        <w:t xml:space="preserve"> </w:t>
      </w:r>
      <w:r>
        <w:rPr>
          <w:b/>
          <w:color w:val="000000"/>
          <w:highlight w:val="yellow"/>
        </w:rPr>
        <w:t>Soroca</w:t>
      </w:r>
      <w:r>
        <w:rPr>
          <w:b/>
          <w:color w:val="000000"/>
          <w:spacing w:val="-4"/>
          <w:highlight w:val="yellow"/>
        </w:rPr>
        <w:t xml:space="preserve"> </w:t>
      </w:r>
      <w:r>
        <w:rPr>
          <w:b/>
          <w:color w:val="000000"/>
          <w:highlight w:val="yellow"/>
        </w:rPr>
        <w:t>„A.</w:t>
      </w:r>
      <w:r>
        <w:rPr>
          <w:b/>
          <w:color w:val="000000"/>
          <w:spacing w:val="-2"/>
          <w:highlight w:val="yellow"/>
        </w:rPr>
        <w:t xml:space="preserve"> </w:t>
      </w:r>
      <w:proofErr w:type="spellStart"/>
      <w:r>
        <w:rPr>
          <w:b/>
          <w:color w:val="000000"/>
          <w:spacing w:val="-2"/>
          <w:highlight w:val="yellow"/>
        </w:rPr>
        <w:t>Prisacari</w:t>
      </w:r>
      <w:proofErr w:type="spellEnd"/>
      <w:r>
        <w:rPr>
          <w:b/>
          <w:color w:val="000000"/>
          <w:spacing w:val="-2"/>
          <w:highlight w:val="yellow"/>
        </w:rPr>
        <w:t>”</w:t>
      </w:r>
    </w:p>
    <w:p w14:paraId="14792844" w14:textId="77777777" w:rsidR="00DC2D88" w:rsidRDefault="00DC2D88" w:rsidP="00DC2D88">
      <w:pPr>
        <w:pStyle w:val="a"/>
        <w:widowControl w:val="0"/>
        <w:numPr>
          <w:ilvl w:val="0"/>
          <w:numId w:val="34"/>
        </w:numPr>
        <w:tabs>
          <w:tab w:val="clear" w:pos="1134"/>
          <w:tab w:val="left" w:pos="842"/>
        </w:tabs>
        <w:autoSpaceDE w:val="0"/>
        <w:autoSpaceDN w:val="0"/>
        <w:spacing w:before="118"/>
        <w:ind w:left="842" w:hanging="283"/>
        <w:jc w:val="left"/>
        <w:rPr>
          <w:b/>
        </w:rPr>
      </w:pPr>
      <w:r>
        <w:rPr>
          <w:b/>
        </w:rPr>
        <w:t xml:space="preserve">IDNO: </w:t>
      </w:r>
      <w:r>
        <w:rPr>
          <w:b/>
          <w:color w:val="000000"/>
          <w:spacing w:val="-2"/>
          <w:highlight w:val="yellow"/>
        </w:rPr>
        <w:t>1003607150209</w:t>
      </w:r>
    </w:p>
    <w:p w14:paraId="070A6FC7" w14:textId="77777777" w:rsidR="00DC2D88" w:rsidRDefault="00DC2D88" w:rsidP="00DC2D88">
      <w:pPr>
        <w:pStyle w:val="a"/>
        <w:widowControl w:val="0"/>
        <w:numPr>
          <w:ilvl w:val="0"/>
          <w:numId w:val="34"/>
        </w:numPr>
        <w:tabs>
          <w:tab w:val="clear" w:pos="1134"/>
          <w:tab w:val="left" w:pos="842"/>
        </w:tabs>
        <w:autoSpaceDE w:val="0"/>
        <w:autoSpaceDN w:val="0"/>
        <w:spacing w:before="123"/>
        <w:ind w:left="842" w:hanging="283"/>
        <w:jc w:val="left"/>
        <w:rPr>
          <w:b/>
        </w:rPr>
      </w:pPr>
      <w:proofErr w:type="spellStart"/>
      <w:r>
        <w:rPr>
          <w:b/>
        </w:rPr>
        <w:t>Adresa</w:t>
      </w:r>
      <w:proofErr w:type="spellEnd"/>
      <w:r>
        <w:rPr>
          <w:b/>
        </w:rPr>
        <w:t xml:space="preserve">: </w:t>
      </w:r>
      <w:proofErr w:type="spellStart"/>
      <w:proofErr w:type="gramStart"/>
      <w:r>
        <w:rPr>
          <w:b/>
          <w:color w:val="000000"/>
          <w:highlight w:val="yellow"/>
        </w:rPr>
        <w:t>mun.Soroca</w:t>
      </w:r>
      <w:proofErr w:type="spellEnd"/>
      <w:proofErr w:type="gramEnd"/>
      <w:r>
        <w:rPr>
          <w:b/>
          <w:color w:val="000000"/>
          <w:spacing w:val="-2"/>
          <w:highlight w:val="yellow"/>
        </w:rPr>
        <w:t xml:space="preserve"> </w:t>
      </w:r>
      <w:proofErr w:type="spellStart"/>
      <w:r>
        <w:rPr>
          <w:b/>
          <w:color w:val="000000"/>
          <w:highlight w:val="yellow"/>
        </w:rPr>
        <w:t>str.M</w:t>
      </w:r>
      <w:proofErr w:type="spellEnd"/>
      <w:r>
        <w:rPr>
          <w:b/>
          <w:color w:val="000000"/>
          <w:highlight w:val="yellow"/>
        </w:rPr>
        <w:t>.</w:t>
      </w:r>
      <w:r>
        <w:rPr>
          <w:b/>
          <w:color w:val="000000"/>
          <w:spacing w:val="-8"/>
          <w:highlight w:val="yellow"/>
        </w:rPr>
        <w:t xml:space="preserve"> </w:t>
      </w:r>
      <w:proofErr w:type="spellStart"/>
      <w:r>
        <w:rPr>
          <w:b/>
          <w:color w:val="000000"/>
          <w:highlight w:val="yellow"/>
        </w:rPr>
        <w:t>Kogîlniceanu</w:t>
      </w:r>
      <w:proofErr w:type="spellEnd"/>
      <w:r>
        <w:rPr>
          <w:b/>
          <w:color w:val="000000"/>
          <w:spacing w:val="-1"/>
          <w:highlight w:val="yellow"/>
        </w:rPr>
        <w:t xml:space="preserve"> </w:t>
      </w:r>
      <w:r>
        <w:rPr>
          <w:b/>
          <w:color w:val="000000"/>
          <w:spacing w:val="-10"/>
          <w:highlight w:val="yellow"/>
        </w:rPr>
        <w:t>1</w:t>
      </w:r>
    </w:p>
    <w:p w14:paraId="366EEC2D" w14:textId="77777777" w:rsidR="00DC2D88" w:rsidRDefault="00DC2D88" w:rsidP="00DC2D88">
      <w:pPr>
        <w:pStyle w:val="a"/>
        <w:widowControl w:val="0"/>
        <w:numPr>
          <w:ilvl w:val="0"/>
          <w:numId w:val="34"/>
        </w:numPr>
        <w:tabs>
          <w:tab w:val="clear" w:pos="1134"/>
          <w:tab w:val="left" w:pos="842"/>
        </w:tabs>
        <w:autoSpaceDE w:val="0"/>
        <w:autoSpaceDN w:val="0"/>
        <w:spacing w:before="117"/>
        <w:ind w:left="842" w:hanging="283"/>
        <w:jc w:val="left"/>
        <w:rPr>
          <w:b/>
        </w:rPr>
      </w:pPr>
      <w:proofErr w:type="spellStart"/>
      <w:r>
        <w:rPr>
          <w:b/>
        </w:rPr>
        <w:t>Numărul</w:t>
      </w:r>
      <w:proofErr w:type="spellEnd"/>
      <w:r>
        <w:rPr>
          <w:b/>
          <w:spacing w:val="-7"/>
        </w:rPr>
        <w:t xml:space="preserve"> </w:t>
      </w:r>
      <w:r>
        <w:rPr>
          <w:b/>
        </w:rPr>
        <w:t>de</w:t>
      </w:r>
      <w:r>
        <w:rPr>
          <w:b/>
          <w:spacing w:val="-4"/>
        </w:rPr>
        <w:t xml:space="preserve"> </w:t>
      </w:r>
      <w:proofErr w:type="spellStart"/>
      <w:r>
        <w:rPr>
          <w:b/>
        </w:rPr>
        <w:t>telefon</w:t>
      </w:r>
      <w:proofErr w:type="spellEnd"/>
      <w:r>
        <w:rPr>
          <w:b/>
        </w:rPr>
        <w:t>/fax:</w:t>
      </w:r>
      <w:r>
        <w:rPr>
          <w:b/>
          <w:spacing w:val="3"/>
        </w:rPr>
        <w:t xml:space="preserve"> </w:t>
      </w:r>
      <w:r>
        <w:rPr>
          <w:b/>
          <w:color w:val="000000"/>
          <w:highlight w:val="yellow"/>
        </w:rPr>
        <w:t>0230-2-37-</w:t>
      </w:r>
      <w:r>
        <w:rPr>
          <w:b/>
          <w:color w:val="000000"/>
          <w:spacing w:val="-5"/>
          <w:highlight w:val="yellow"/>
        </w:rPr>
        <w:t>41</w:t>
      </w:r>
    </w:p>
    <w:p w14:paraId="58674DBE" w14:textId="77777777" w:rsidR="00DC2D88" w:rsidRDefault="00DC2D88" w:rsidP="00DC2D88">
      <w:pPr>
        <w:pStyle w:val="a"/>
        <w:widowControl w:val="0"/>
        <w:numPr>
          <w:ilvl w:val="0"/>
          <w:numId w:val="34"/>
        </w:numPr>
        <w:tabs>
          <w:tab w:val="clear" w:pos="1134"/>
          <w:tab w:val="left" w:pos="842"/>
        </w:tabs>
        <w:autoSpaceDE w:val="0"/>
        <w:autoSpaceDN w:val="0"/>
        <w:spacing w:before="123"/>
        <w:ind w:left="842" w:hanging="283"/>
        <w:jc w:val="left"/>
        <w:rPr>
          <w:b/>
        </w:rPr>
      </w:pPr>
      <w:proofErr w:type="spellStart"/>
      <w:r>
        <w:rPr>
          <w:b/>
        </w:rPr>
        <w:t>Adresa</w:t>
      </w:r>
      <w:proofErr w:type="spellEnd"/>
      <w:r>
        <w:rPr>
          <w:b/>
          <w:spacing w:val="-4"/>
        </w:rPr>
        <w:t xml:space="preserve"> </w:t>
      </w:r>
      <w:r>
        <w:rPr>
          <w:b/>
        </w:rPr>
        <w:t>de</w:t>
      </w:r>
      <w:r>
        <w:rPr>
          <w:b/>
          <w:spacing w:val="-3"/>
        </w:rPr>
        <w:t xml:space="preserve"> </w:t>
      </w:r>
      <w:r>
        <w:rPr>
          <w:b/>
        </w:rPr>
        <w:t>e-mail</w:t>
      </w:r>
      <w:r>
        <w:rPr>
          <w:b/>
          <w:spacing w:val="-6"/>
        </w:rPr>
        <w:t xml:space="preserve"> </w:t>
      </w:r>
      <w:proofErr w:type="spellStart"/>
      <w:r>
        <w:rPr>
          <w:b/>
        </w:rPr>
        <w:t>și</w:t>
      </w:r>
      <w:proofErr w:type="spellEnd"/>
      <w:r>
        <w:rPr>
          <w:b/>
          <w:spacing w:val="-2"/>
        </w:rPr>
        <w:t xml:space="preserve"> </w:t>
      </w:r>
      <w:r>
        <w:rPr>
          <w:b/>
        </w:rPr>
        <w:t>de</w:t>
      </w:r>
      <w:r>
        <w:rPr>
          <w:b/>
          <w:spacing w:val="-3"/>
        </w:rPr>
        <w:t xml:space="preserve"> </w:t>
      </w:r>
      <w:r>
        <w:rPr>
          <w:b/>
        </w:rPr>
        <w:t>internet</w:t>
      </w:r>
      <w:r>
        <w:rPr>
          <w:b/>
          <w:spacing w:val="-1"/>
        </w:rPr>
        <w:t xml:space="preserve"> </w:t>
      </w:r>
      <w:proofErr w:type="gramStart"/>
      <w:r>
        <w:rPr>
          <w:b/>
        </w:rPr>
        <w:t>a</w:t>
      </w:r>
      <w:proofErr w:type="gramEnd"/>
      <w:r>
        <w:rPr>
          <w:b/>
          <w:spacing w:val="-2"/>
        </w:rPr>
        <w:t xml:space="preserve"> </w:t>
      </w:r>
      <w:proofErr w:type="spellStart"/>
      <w:r>
        <w:rPr>
          <w:b/>
        </w:rPr>
        <w:t>autorității</w:t>
      </w:r>
      <w:proofErr w:type="spellEnd"/>
      <w:r>
        <w:rPr>
          <w:b/>
          <w:spacing w:val="-6"/>
        </w:rPr>
        <w:t xml:space="preserve"> </w:t>
      </w:r>
      <w:proofErr w:type="spellStart"/>
      <w:r>
        <w:rPr>
          <w:b/>
        </w:rPr>
        <w:t>contractante</w:t>
      </w:r>
      <w:proofErr w:type="spellEnd"/>
      <w:r>
        <w:rPr>
          <w:b/>
        </w:rPr>
        <w:t>:</w:t>
      </w:r>
      <w:r>
        <w:rPr>
          <w:b/>
          <w:spacing w:val="6"/>
        </w:rPr>
        <w:t xml:space="preserve"> </w:t>
      </w:r>
      <w:r>
        <w:rPr>
          <w:b/>
          <w:color w:val="000000"/>
          <w:spacing w:val="-2"/>
          <w:highlight w:val="yellow"/>
        </w:rPr>
        <w:t>srsoroca@ms.md;</w:t>
      </w:r>
    </w:p>
    <w:p w14:paraId="0E1E523C" w14:textId="77777777" w:rsidR="00DC2D88" w:rsidRDefault="00DC2D88" w:rsidP="00DC2D88">
      <w:pPr>
        <w:pStyle w:val="a"/>
        <w:widowControl w:val="0"/>
        <w:numPr>
          <w:ilvl w:val="0"/>
          <w:numId w:val="34"/>
        </w:numPr>
        <w:tabs>
          <w:tab w:val="clear" w:pos="1134"/>
          <w:tab w:val="left" w:pos="842"/>
          <w:tab w:val="left" w:pos="848"/>
        </w:tabs>
        <w:autoSpaceDE w:val="0"/>
        <w:autoSpaceDN w:val="0"/>
        <w:spacing w:before="118" w:line="242" w:lineRule="auto"/>
        <w:ind w:left="848" w:right="714" w:hanging="289"/>
        <w:jc w:val="left"/>
        <w:rPr>
          <w:b/>
        </w:rPr>
      </w:pPr>
      <w:proofErr w:type="spellStart"/>
      <w:r>
        <w:rPr>
          <w:b/>
        </w:rPr>
        <w:t>Adresa</w:t>
      </w:r>
      <w:proofErr w:type="spellEnd"/>
      <w:r>
        <w:rPr>
          <w:b/>
          <w:spacing w:val="-1"/>
        </w:rPr>
        <w:t xml:space="preserve"> </w:t>
      </w:r>
      <w:r>
        <w:rPr>
          <w:b/>
        </w:rPr>
        <w:t>de</w:t>
      </w:r>
      <w:r>
        <w:rPr>
          <w:b/>
          <w:spacing w:val="-2"/>
        </w:rPr>
        <w:t xml:space="preserve"> </w:t>
      </w:r>
      <w:r>
        <w:rPr>
          <w:b/>
        </w:rPr>
        <w:t>e-mail</w:t>
      </w:r>
      <w:r>
        <w:rPr>
          <w:b/>
          <w:spacing w:val="-5"/>
        </w:rPr>
        <w:t xml:space="preserve"> </w:t>
      </w:r>
      <w:proofErr w:type="spellStart"/>
      <w:r>
        <w:rPr>
          <w:b/>
        </w:rPr>
        <w:t>sau</w:t>
      </w:r>
      <w:proofErr w:type="spellEnd"/>
      <w:r>
        <w:rPr>
          <w:b/>
          <w:spacing w:val="-1"/>
        </w:rPr>
        <w:t xml:space="preserve"> </w:t>
      </w:r>
      <w:r>
        <w:rPr>
          <w:b/>
        </w:rPr>
        <w:t>de</w:t>
      </w:r>
      <w:r>
        <w:rPr>
          <w:b/>
          <w:spacing w:val="-2"/>
        </w:rPr>
        <w:t xml:space="preserve"> </w:t>
      </w:r>
      <w:r>
        <w:rPr>
          <w:b/>
        </w:rPr>
        <w:t>internet</w:t>
      </w:r>
      <w:r>
        <w:rPr>
          <w:b/>
          <w:spacing w:val="-1"/>
        </w:rPr>
        <w:t xml:space="preserve"> </w:t>
      </w:r>
      <w:r>
        <w:rPr>
          <w:b/>
        </w:rPr>
        <w:t>de</w:t>
      </w:r>
      <w:r>
        <w:rPr>
          <w:b/>
          <w:spacing w:val="-2"/>
        </w:rPr>
        <w:t xml:space="preserve"> </w:t>
      </w:r>
      <w:r>
        <w:rPr>
          <w:b/>
        </w:rPr>
        <w:t>la</w:t>
      </w:r>
      <w:r>
        <w:rPr>
          <w:b/>
          <w:spacing w:val="-1"/>
        </w:rPr>
        <w:t xml:space="preserve"> </w:t>
      </w:r>
      <w:r>
        <w:rPr>
          <w:b/>
        </w:rPr>
        <w:t>care</w:t>
      </w:r>
      <w:r>
        <w:rPr>
          <w:b/>
          <w:spacing w:val="-2"/>
        </w:rPr>
        <w:t xml:space="preserve"> </w:t>
      </w:r>
      <w:r>
        <w:rPr>
          <w:b/>
        </w:rPr>
        <w:t>se</w:t>
      </w:r>
      <w:r>
        <w:rPr>
          <w:b/>
          <w:spacing w:val="-2"/>
        </w:rPr>
        <w:t xml:space="preserve"> </w:t>
      </w:r>
      <w:proofErr w:type="spellStart"/>
      <w:r>
        <w:rPr>
          <w:b/>
        </w:rPr>
        <w:t>va</w:t>
      </w:r>
      <w:proofErr w:type="spellEnd"/>
      <w:r>
        <w:rPr>
          <w:b/>
          <w:spacing w:val="-1"/>
        </w:rPr>
        <w:t xml:space="preserve"> </w:t>
      </w:r>
      <w:proofErr w:type="spellStart"/>
      <w:r>
        <w:rPr>
          <w:b/>
        </w:rPr>
        <w:t>putea</w:t>
      </w:r>
      <w:proofErr w:type="spellEnd"/>
      <w:r>
        <w:rPr>
          <w:b/>
          <w:spacing w:val="-6"/>
        </w:rPr>
        <w:t xml:space="preserve"> </w:t>
      </w:r>
      <w:proofErr w:type="spellStart"/>
      <w:r>
        <w:rPr>
          <w:b/>
        </w:rPr>
        <w:t>obține</w:t>
      </w:r>
      <w:proofErr w:type="spellEnd"/>
      <w:r>
        <w:rPr>
          <w:b/>
          <w:spacing w:val="-7"/>
        </w:rPr>
        <w:t xml:space="preserve"> </w:t>
      </w:r>
      <w:proofErr w:type="spellStart"/>
      <w:r>
        <w:rPr>
          <w:b/>
        </w:rPr>
        <w:t>accesul</w:t>
      </w:r>
      <w:proofErr w:type="spellEnd"/>
      <w:r>
        <w:rPr>
          <w:b/>
          <w:spacing w:val="-6"/>
        </w:rPr>
        <w:t xml:space="preserve"> </w:t>
      </w:r>
      <w:r>
        <w:rPr>
          <w:b/>
        </w:rPr>
        <w:t>la</w:t>
      </w:r>
      <w:r>
        <w:rPr>
          <w:b/>
          <w:spacing w:val="-1"/>
        </w:rPr>
        <w:t xml:space="preserve"> </w:t>
      </w:r>
      <w:proofErr w:type="spellStart"/>
      <w:r>
        <w:rPr>
          <w:b/>
        </w:rPr>
        <w:t>documentația</w:t>
      </w:r>
      <w:proofErr w:type="spellEnd"/>
      <w:r>
        <w:rPr>
          <w:b/>
          <w:spacing w:val="-1"/>
        </w:rPr>
        <w:t xml:space="preserve"> </w:t>
      </w:r>
      <w:r>
        <w:rPr>
          <w:b/>
        </w:rPr>
        <w:t xml:space="preserve">de </w:t>
      </w:r>
      <w:proofErr w:type="spellStart"/>
      <w:r>
        <w:rPr>
          <w:b/>
        </w:rPr>
        <w:t>atribuire</w:t>
      </w:r>
      <w:proofErr w:type="spellEnd"/>
      <w:r>
        <w:rPr>
          <w:b/>
        </w:rPr>
        <w:t xml:space="preserve">: </w:t>
      </w:r>
      <w:proofErr w:type="spellStart"/>
      <w:r>
        <w:rPr>
          <w:b/>
          <w:i/>
        </w:rPr>
        <w:t>documentația</w:t>
      </w:r>
      <w:proofErr w:type="spell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rPr>
        <w:t xml:space="preserve"> SIA RSAP</w:t>
      </w:r>
    </w:p>
    <w:p w14:paraId="3C4583F7" w14:textId="77777777" w:rsidR="00DC2D88" w:rsidRDefault="00DC2D88" w:rsidP="00DC2D88">
      <w:pPr>
        <w:pStyle w:val="a"/>
        <w:widowControl w:val="0"/>
        <w:numPr>
          <w:ilvl w:val="0"/>
          <w:numId w:val="34"/>
        </w:numPr>
        <w:tabs>
          <w:tab w:val="clear" w:pos="1134"/>
          <w:tab w:val="left" w:pos="842"/>
          <w:tab w:val="left" w:pos="848"/>
        </w:tabs>
        <w:autoSpaceDE w:val="0"/>
        <w:autoSpaceDN w:val="0"/>
        <w:spacing w:before="114"/>
        <w:ind w:left="848" w:right="1328" w:hanging="289"/>
        <w:jc w:val="left"/>
        <w:rPr>
          <w:b/>
        </w:rPr>
      </w:pPr>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mențiunea</w:t>
      </w:r>
      <w:proofErr w:type="spellEnd"/>
      <w:r>
        <w:rPr>
          <w:b/>
          <w:spacing w:val="-4"/>
        </w:rPr>
        <w:t xml:space="preserve"> </w:t>
      </w:r>
      <w:proofErr w:type="spellStart"/>
      <w:r>
        <w:rPr>
          <w:b/>
        </w:rPr>
        <w:t>că</w:t>
      </w:r>
      <w:proofErr w:type="spellEnd"/>
      <w:r>
        <w:rPr>
          <w:b/>
          <w:spacing w:val="-4"/>
        </w:rPr>
        <w:t xml:space="preserve"> </w:t>
      </w:r>
      <w:proofErr w:type="spellStart"/>
      <w:r>
        <w:rPr>
          <w:b/>
        </w:rPr>
        <w:t>autoritatea</w:t>
      </w:r>
      <w:proofErr w:type="spellEnd"/>
      <w:r>
        <w:rPr>
          <w:b/>
          <w:spacing w:val="-4"/>
        </w:rPr>
        <w:t xml:space="preserve"> </w:t>
      </w:r>
      <w:proofErr w:type="spellStart"/>
      <w:r>
        <w:rPr>
          <w:b/>
        </w:rPr>
        <w:t>contractantă</w:t>
      </w:r>
      <w:proofErr w:type="spellEnd"/>
      <w:r>
        <w:rPr>
          <w:b/>
          <w:spacing w:val="-4"/>
        </w:rPr>
        <w:t xml:space="preserve"> </w:t>
      </w:r>
      <w:proofErr w:type="spellStart"/>
      <w:r>
        <w:rPr>
          <w:b/>
        </w:rPr>
        <w:t>este</w:t>
      </w:r>
      <w:proofErr w:type="spellEnd"/>
      <w:r>
        <w:rPr>
          <w:b/>
          <w:spacing w:val="-4"/>
        </w:rPr>
        <w:t xml:space="preserve"> </w:t>
      </w:r>
      <w:r>
        <w:rPr>
          <w:b/>
        </w:rPr>
        <w:t>o</w:t>
      </w:r>
      <w:r>
        <w:rPr>
          <w:b/>
          <w:spacing w:val="-4"/>
        </w:rPr>
        <w:t xml:space="preserve"> </w:t>
      </w:r>
      <w:proofErr w:type="spellStart"/>
      <w:r>
        <w:rPr>
          <w:b/>
        </w:rPr>
        <w:t>autoritate</w:t>
      </w:r>
      <w:proofErr w:type="spellEnd"/>
      <w:r>
        <w:rPr>
          <w:b/>
          <w:spacing w:val="-4"/>
        </w:rPr>
        <w:t xml:space="preserve"> </w:t>
      </w:r>
      <w:proofErr w:type="spellStart"/>
      <w:r>
        <w:rPr>
          <w:b/>
        </w:rPr>
        <w:t>centrală</w:t>
      </w:r>
      <w:proofErr w:type="spellEnd"/>
      <w:r>
        <w:rPr>
          <w:b/>
          <w:spacing w:val="-4"/>
        </w:rPr>
        <w:t xml:space="preserve"> </w:t>
      </w:r>
      <w:r>
        <w:rPr>
          <w:b/>
        </w:rPr>
        <w:t>de</w:t>
      </w:r>
      <w:r>
        <w:rPr>
          <w:b/>
          <w:spacing w:val="-4"/>
        </w:rPr>
        <w:t xml:space="preserve"> </w:t>
      </w:r>
      <w:proofErr w:type="spellStart"/>
      <w:r>
        <w:rPr>
          <w:b/>
        </w:rPr>
        <w:t>achiziție</w:t>
      </w:r>
      <w:proofErr w:type="spellEnd"/>
      <w:r>
        <w:rPr>
          <w:b/>
          <w:spacing w:val="-4"/>
        </w:rPr>
        <w:t xml:space="preserve"> </w:t>
      </w:r>
      <w:proofErr w:type="spellStart"/>
      <w:r>
        <w:rPr>
          <w:b/>
        </w:rPr>
        <w:t>sau</w:t>
      </w:r>
      <w:proofErr w:type="spellEnd"/>
      <w:r>
        <w:rPr>
          <w:b/>
          <w:spacing w:val="-4"/>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 xml:space="preserve">): </w:t>
      </w:r>
      <w:r>
        <w:rPr>
          <w:b/>
          <w:color w:val="000000"/>
          <w:highlight w:val="yellow"/>
        </w:rPr>
        <w:t xml:space="preserve">nu e </w:t>
      </w:r>
      <w:proofErr w:type="spellStart"/>
      <w:r>
        <w:rPr>
          <w:b/>
          <w:color w:val="000000"/>
          <w:highlight w:val="yellow"/>
        </w:rPr>
        <w:t>cazul</w:t>
      </w:r>
      <w:proofErr w:type="spellEnd"/>
    </w:p>
    <w:p w14:paraId="51E46F19" w14:textId="77777777" w:rsidR="00DC2D88" w:rsidRDefault="00DC2D88" w:rsidP="00DC2D88">
      <w:pPr>
        <w:pStyle w:val="a"/>
        <w:widowControl w:val="0"/>
        <w:numPr>
          <w:ilvl w:val="0"/>
          <w:numId w:val="34"/>
        </w:numPr>
        <w:tabs>
          <w:tab w:val="clear" w:pos="1134"/>
          <w:tab w:val="left" w:pos="843"/>
        </w:tabs>
        <w:autoSpaceDE w:val="0"/>
        <w:autoSpaceDN w:val="0"/>
        <w:spacing w:before="125" w:line="237" w:lineRule="auto"/>
        <w:ind w:left="710" w:right="696"/>
        <w:jc w:val="left"/>
        <w:rPr>
          <w:b/>
        </w:rPr>
      </w:pPr>
      <w:proofErr w:type="spellStart"/>
      <w:r>
        <w:rPr>
          <w:b/>
        </w:rPr>
        <w:t>Cumpărătorul</w:t>
      </w:r>
      <w:proofErr w:type="spellEnd"/>
      <w:r>
        <w:rPr>
          <w:b/>
        </w:rPr>
        <w:t xml:space="preserve"> </w:t>
      </w:r>
      <w:proofErr w:type="spellStart"/>
      <w:r>
        <w:rPr>
          <w:b/>
        </w:rPr>
        <w:t>invită</w:t>
      </w:r>
      <w:proofErr w:type="spellEnd"/>
      <w:r>
        <w:rPr>
          <w:b/>
        </w:rPr>
        <w:t xml:space="preserve"> </w:t>
      </w:r>
      <w:proofErr w:type="spellStart"/>
      <w:r>
        <w:rPr>
          <w:b/>
        </w:rPr>
        <w:t>operatorii</w:t>
      </w:r>
      <w:proofErr w:type="spellEnd"/>
      <w:r>
        <w:rPr>
          <w:b/>
        </w:rPr>
        <w:t xml:space="preserve"> </w:t>
      </w:r>
      <w:proofErr w:type="spellStart"/>
      <w:r>
        <w:rPr>
          <w:b/>
        </w:rPr>
        <w:t>economici</w:t>
      </w:r>
      <w:proofErr w:type="spellEnd"/>
      <w:r>
        <w:rPr>
          <w:b/>
        </w:rPr>
        <w:t xml:space="preserve"> </w:t>
      </w:r>
      <w:proofErr w:type="spellStart"/>
      <w:r>
        <w:rPr>
          <w:b/>
        </w:rPr>
        <w:t>interesați</w:t>
      </w:r>
      <w:proofErr w:type="spellEnd"/>
      <w:r>
        <w:rPr>
          <w:b/>
        </w:rPr>
        <w:t xml:space="preserve">, care </w:t>
      </w:r>
      <w:proofErr w:type="spellStart"/>
      <w:r>
        <w:rPr>
          <w:b/>
        </w:rPr>
        <w:t>îi</w:t>
      </w:r>
      <w:proofErr w:type="spellEnd"/>
      <w:r>
        <w:rPr>
          <w:b/>
        </w:rPr>
        <w:t xml:space="preserve"> pot </w:t>
      </w:r>
      <w:proofErr w:type="spellStart"/>
      <w:r>
        <w:rPr>
          <w:b/>
        </w:rPr>
        <w:t>satisface</w:t>
      </w:r>
      <w:proofErr w:type="spellEnd"/>
      <w:r>
        <w:rPr>
          <w:b/>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îndeplinirea</w:t>
      </w:r>
      <w:proofErr w:type="spellEnd"/>
      <w:r>
        <w:rPr>
          <w:b/>
          <w:spacing w:val="40"/>
        </w:rPr>
        <w:t xml:space="preserve"> </w:t>
      </w:r>
      <w:proofErr w:type="spellStart"/>
      <w:r>
        <w:rPr>
          <w:b/>
        </w:rPr>
        <w:t>următoarelor</w:t>
      </w:r>
      <w:proofErr w:type="spellEnd"/>
      <w:r>
        <w:rPr>
          <w:b/>
        </w:rPr>
        <w:t xml:space="preserve"> </w:t>
      </w:r>
      <w:proofErr w:type="spellStart"/>
      <w:r>
        <w:rPr>
          <w:b/>
        </w:rPr>
        <w:t>lucrări</w:t>
      </w:r>
      <w:proofErr w:type="spellEnd"/>
      <w:r>
        <w:rPr>
          <w:b/>
        </w:rPr>
        <w:t>:</w:t>
      </w:r>
    </w:p>
    <w:p w14:paraId="43870027" w14:textId="77777777" w:rsidR="00DC2D88" w:rsidRDefault="00DC2D88" w:rsidP="00DC2D88">
      <w:pPr>
        <w:spacing w:before="218" w:after="1"/>
        <w:rPr>
          <w:b/>
          <w:sz w:val="20"/>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302"/>
        <w:gridCol w:w="3295"/>
        <w:gridCol w:w="707"/>
        <w:gridCol w:w="995"/>
        <w:gridCol w:w="1702"/>
        <w:gridCol w:w="1846"/>
      </w:tblGrid>
      <w:tr w:rsidR="00DC2D88" w14:paraId="164DED6F" w14:textId="77777777" w:rsidTr="003171A5">
        <w:trPr>
          <w:trHeight w:val="1032"/>
        </w:trPr>
        <w:tc>
          <w:tcPr>
            <w:tcW w:w="538" w:type="dxa"/>
          </w:tcPr>
          <w:p w14:paraId="2D1DAB7D" w14:textId="77777777" w:rsidR="00DC2D88" w:rsidRDefault="00DC2D88" w:rsidP="003171A5">
            <w:pPr>
              <w:pStyle w:val="TableParagraph"/>
              <w:spacing w:before="99"/>
              <w:rPr>
                <w:b/>
                <w:sz w:val="18"/>
              </w:rPr>
            </w:pPr>
          </w:p>
          <w:p w14:paraId="6648B3A6" w14:textId="77777777" w:rsidR="00DC2D88" w:rsidRDefault="00DC2D88" w:rsidP="003171A5">
            <w:pPr>
              <w:pStyle w:val="TableParagraph"/>
              <w:spacing w:before="1" w:line="244" w:lineRule="auto"/>
              <w:ind w:left="148" w:right="122" w:hanging="5"/>
              <w:rPr>
                <w:b/>
                <w:sz w:val="18"/>
              </w:rPr>
            </w:pPr>
            <w:r>
              <w:rPr>
                <w:b/>
                <w:spacing w:val="-4"/>
                <w:sz w:val="18"/>
              </w:rPr>
              <w:t xml:space="preserve">Nr. </w:t>
            </w:r>
            <w:r>
              <w:rPr>
                <w:b/>
                <w:spacing w:val="-5"/>
                <w:sz w:val="18"/>
              </w:rPr>
              <w:t>d/o</w:t>
            </w:r>
          </w:p>
        </w:tc>
        <w:tc>
          <w:tcPr>
            <w:tcW w:w="1302" w:type="dxa"/>
          </w:tcPr>
          <w:p w14:paraId="0E20CDF6" w14:textId="77777777" w:rsidR="00DC2D88" w:rsidRDefault="00DC2D88" w:rsidP="003171A5">
            <w:pPr>
              <w:pStyle w:val="TableParagraph"/>
              <w:spacing w:before="205"/>
              <w:rPr>
                <w:b/>
                <w:sz w:val="18"/>
              </w:rPr>
            </w:pPr>
          </w:p>
          <w:p w14:paraId="1B8A0400" w14:textId="77777777" w:rsidR="00DC2D88" w:rsidRDefault="00DC2D88" w:rsidP="003171A5">
            <w:pPr>
              <w:pStyle w:val="TableParagraph"/>
              <w:ind w:left="15"/>
              <w:jc w:val="center"/>
              <w:rPr>
                <w:b/>
                <w:sz w:val="18"/>
              </w:rPr>
            </w:pPr>
            <w:r>
              <w:rPr>
                <w:b/>
                <w:sz w:val="18"/>
              </w:rPr>
              <w:t>Cod</w:t>
            </w:r>
            <w:r>
              <w:rPr>
                <w:b/>
                <w:spacing w:val="-2"/>
                <w:sz w:val="18"/>
              </w:rPr>
              <w:t xml:space="preserve"> </w:t>
            </w:r>
            <w:r>
              <w:rPr>
                <w:b/>
                <w:spacing w:val="-5"/>
                <w:sz w:val="18"/>
              </w:rPr>
              <w:t>CPV</w:t>
            </w:r>
          </w:p>
        </w:tc>
        <w:tc>
          <w:tcPr>
            <w:tcW w:w="3295" w:type="dxa"/>
          </w:tcPr>
          <w:p w14:paraId="18C83F3B" w14:textId="77777777" w:rsidR="00DC2D88" w:rsidRDefault="00DC2D88" w:rsidP="003171A5">
            <w:pPr>
              <w:pStyle w:val="TableParagraph"/>
              <w:spacing w:before="205"/>
              <w:rPr>
                <w:b/>
                <w:sz w:val="18"/>
              </w:rPr>
            </w:pPr>
          </w:p>
          <w:p w14:paraId="552E7BFF" w14:textId="77777777" w:rsidR="00DC2D88" w:rsidRDefault="00DC2D88" w:rsidP="003171A5">
            <w:pPr>
              <w:pStyle w:val="TableParagraph"/>
              <w:ind w:left="815"/>
              <w:rPr>
                <w:b/>
                <w:sz w:val="18"/>
              </w:rPr>
            </w:pPr>
            <w:r>
              <w:rPr>
                <w:b/>
                <w:sz w:val="18"/>
              </w:rPr>
              <w:t>Denumirea</w:t>
            </w:r>
            <w:r>
              <w:rPr>
                <w:b/>
                <w:spacing w:val="-6"/>
                <w:sz w:val="18"/>
              </w:rPr>
              <w:t xml:space="preserve"> </w:t>
            </w:r>
            <w:r>
              <w:rPr>
                <w:b/>
                <w:spacing w:val="-2"/>
                <w:sz w:val="18"/>
              </w:rPr>
              <w:t>bunurilor</w:t>
            </w:r>
          </w:p>
        </w:tc>
        <w:tc>
          <w:tcPr>
            <w:tcW w:w="707" w:type="dxa"/>
          </w:tcPr>
          <w:p w14:paraId="7357BD00" w14:textId="77777777" w:rsidR="00DC2D88" w:rsidRDefault="00DC2D88" w:rsidP="003171A5">
            <w:pPr>
              <w:pStyle w:val="TableParagraph"/>
              <w:spacing w:before="100" w:line="242" w:lineRule="auto"/>
              <w:ind w:left="103" w:right="97" w:hanging="2"/>
              <w:jc w:val="center"/>
              <w:rPr>
                <w:b/>
                <w:sz w:val="18"/>
              </w:rPr>
            </w:pPr>
            <w:r>
              <w:rPr>
                <w:b/>
                <w:spacing w:val="-2"/>
                <w:sz w:val="18"/>
              </w:rPr>
              <w:t xml:space="preserve">Unitat </w:t>
            </w:r>
            <w:r>
              <w:rPr>
                <w:b/>
                <w:sz w:val="18"/>
              </w:rPr>
              <w:t xml:space="preserve">ea de </w:t>
            </w:r>
            <w:r>
              <w:rPr>
                <w:b/>
                <w:spacing w:val="-2"/>
                <w:sz w:val="18"/>
              </w:rPr>
              <w:t xml:space="preserve">măsur </w:t>
            </w:r>
            <w:r>
              <w:rPr>
                <w:b/>
                <w:spacing w:val="-10"/>
                <w:sz w:val="18"/>
              </w:rPr>
              <w:t>ă</w:t>
            </w:r>
          </w:p>
        </w:tc>
        <w:tc>
          <w:tcPr>
            <w:tcW w:w="995" w:type="dxa"/>
          </w:tcPr>
          <w:p w14:paraId="07FAA143" w14:textId="77777777" w:rsidR="00DC2D88" w:rsidRDefault="00DC2D88" w:rsidP="003171A5">
            <w:pPr>
              <w:pStyle w:val="TableParagraph"/>
              <w:spacing w:before="99"/>
              <w:rPr>
                <w:b/>
                <w:sz w:val="18"/>
              </w:rPr>
            </w:pPr>
          </w:p>
          <w:p w14:paraId="35094F59" w14:textId="77777777" w:rsidR="00DC2D88" w:rsidRDefault="00DC2D88" w:rsidP="003171A5">
            <w:pPr>
              <w:pStyle w:val="TableParagraph"/>
              <w:spacing w:before="1" w:line="244" w:lineRule="auto"/>
              <w:ind w:left="448" w:right="123" w:hanging="312"/>
              <w:rPr>
                <w:b/>
                <w:sz w:val="18"/>
              </w:rPr>
            </w:pPr>
            <w:r>
              <w:rPr>
                <w:b/>
                <w:spacing w:val="-2"/>
                <w:sz w:val="18"/>
              </w:rPr>
              <w:t xml:space="preserve">Cantitate </w:t>
            </w:r>
            <w:r>
              <w:rPr>
                <w:b/>
                <w:spacing w:val="-10"/>
                <w:sz w:val="18"/>
              </w:rPr>
              <w:t>a</w:t>
            </w:r>
          </w:p>
        </w:tc>
        <w:tc>
          <w:tcPr>
            <w:tcW w:w="1702" w:type="dxa"/>
          </w:tcPr>
          <w:p w14:paraId="4135D22A" w14:textId="77777777" w:rsidR="00DC2D88" w:rsidRDefault="00DC2D88" w:rsidP="003171A5">
            <w:pPr>
              <w:pStyle w:val="TableParagraph"/>
              <w:ind w:left="260" w:right="250" w:hanging="6"/>
              <w:jc w:val="center"/>
              <w:rPr>
                <w:b/>
                <w:sz w:val="18"/>
              </w:rPr>
            </w:pPr>
            <w:r>
              <w:rPr>
                <w:b/>
                <w:spacing w:val="-2"/>
                <w:sz w:val="18"/>
              </w:rPr>
              <w:t xml:space="preserve">Specificarea </w:t>
            </w:r>
            <w:r>
              <w:rPr>
                <w:b/>
                <w:sz w:val="18"/>
              </w:rPr>
              <w:t>tehnică</w:t>
            </w:r>
            <w:r>
              <w:rPr>
                <w:b/>
                <w:spacing w:val="-12"/>
                <w:sz w:val="18"/>
              </w:rPr>
              <w:t xml:space="preserve"> </w:t>
            </w:r>
            <w:r>
              <w:rPr>
                <w:b/>
                <w:sz w:val="18"/>
              </w:rPr>
              <w:t xml:space="preserve">deplină </w:t>
            </w:r>
            <w:r>
              <w:rPr>
                <w:b/>
                <w:spacing w:val="-2"/>
                <w:sz w:val="18"/>
              </w:rPr>
              <w:t xml:space="preserve">solicitată, </w:t>
            </w:r>
            <w:r>
              <w:rPr>
                <w:b/>
                <w:sz w:val="18"/>
              </w:rPr>
              <w:t>Standarde de</w:t>
            </w:r>
          </w:p>
          <w:p w14:paraId="48CC5E03" w14:textId="77777777" w:rsidR="00DC2D88" w:rsidRDefault="00DC2D88" w:rsidP="003171A5">
            <w:pPr>
              <w:pStyle w:val="TableParagraph"/>
              <w:spacing w:line="185" w:lineRule="exact"/>
              <w:ind w:left="3"/>
              <w:jc w:val="center"/>
              <w:rPr>
                <w:b/>
                <w:sz w:val="18"/>
              </w:rPr>
            </w:pPr>
            <w:r>
              <w:rPr>
                <w:b/>
                <w:spacing w:val="-2"/>
                <w:sz w:val="18"/>
              </w:rPr>
              <w:t>referință</w:t>
            </w:r>
          </w:p>
        </w:tc>
        <w:tc>
          <w:tcPr>
            <w:tcW w:w="1846" w:type="dxa"/>
          </w:tcPr>
          <w:p w14:paraId="633F813D" w14:textId="77777777" w:rsidR="00DC2D88" w:rsidRDefault="00DC2D88" w:rsidP="003171A5">
            <w:pPr>
              <w:pStyle w:val="TableParagraph"/>
              <w:spacing w:before="206"/>
              <w:ind w:left="135" w:right="135"/>
              <w:jc w:val="center"/>
              <w:rPr>
                <w:b/>
                <w:sz w:val="18"/>
              </w:rPr>
            </w:pPr>
            <w:r>
              <w:rPr>
                <w:b/>
                <w:sz w:val="18"/>
              </w:rPr>
              <w:t>Valoarea estimată fără TVA (lei)</w:t>
            </w:r>
          </w:p>
        </w:tc>
      </w:tr>
      <w:tr w:rsidR="00DC2D88" w14:paraId="57F18A93" w14:textId="77777777" w:rsidTr="003171A5">
        <w:trPr>
          <w:trHeight w:val="1264"/>
        </w:trPr>
        <w:tc>
          <w:tcPr>
            <w:tcW w:w="538" w:type="dxa"/>
          </w:tcPr>
          <w:p w14:paraId="469A80DC" w14:textId="77777777" w:rsidR="00DC2D88" w:rsidRDefault="00DC2D88" w:rsidP="003171A5">
            <w:pPr>
              <w:pStyle w:val="TableParagraph"/>
              <w:rPr>
                <w:b/>
                <w:sz w:val="20"/>
              </w:rPr>
            </w:pPr>
          </w:p>
          <w:p w14:paraId="304E40FA" w14:textId="77777777" w:rsidR="00DC2D88" w:rsidRDefault="00DC2D88" w:rsidP="003171A5">
            <w:pPr>
              <w:pStyle w:val="TableParagraph"/>
              <w:rPr>
                <w:b/>
                <w:sz w:val="20"/>
              </w:rPr>
            </w:pPr>
          </w:p>
          <w:p w14:paraId="451F947B" w14:textId="77777777" w:rsidR="00DC2D88" w:rsidRDefault="00DC2D88" w:rsidP="003171A5">
            <w:pPr>
              <w:pStyle w:val="TableParagraph"/>
              <w:spacing w:before="159"/>
              <w:rPr>
                <w:b/>
                <w:sz w:val="20"/>
              </w:rPr>
            </w:pPr>
          </w:p>
          <w:p w14:paraId="67900E78" w14:textId="77777777" w:rsidR="00DC2D88" w:rsidRDefault="00DC2D88" w:rsidP="003171A5">
            <w:pPr>
              <w:pStyle w:val="TableParagraph"/>
              <w:spacing w:before="1"/>
              <w:ind w:left="14"/>
              <w:jc w:val="center"/>
              <w:rPr>
                <w:sz w:val="20"/>
              </w:rPr>
            </w:pPr>
            <w:r>
              <w:rPr>
                <w:spacing w:val="-10"/>
                <w:sz w:val="20"/>
              </w:rPr>
              <w:t>1</w:t>
            </w:r>
          </w:p>
        </w:tc>
        <w:tc>
          <w:tcPr>
            <w:tcW w:w="1302" w:type="dxa"/>
          </w:tcPr>
          <w:p w14:paraId="1C87FEFE" w14:textId="77777777" w:rsidR="00DC2D88" w:rsidRDefault="00DC2D88" w:rsidP="003171A5">
            <w:pPr>
              <w:pStyle w:val="TableParagraph"/>
              <w:rPr>
                <w:b/>
                <w:sz w:val="20"/>
              </w:rPr>
            </w:pPr>
          </w:p>
          <w:p w14:paraId="284E113E" w14:textId="77777777" w:rsidR="00DC2D88" w:rsidRDefault="00DC2D88" w:rsidP="003171A5">
            <w:pPr>
              <w:pStyle w:val="TableParagraph"/>
              <w:rPr>
                <w:b/>
                <w:sz w:val="20"/>
              </w:rPr>
            </w:pPr>
          </w:p>
          <w:p w14:paraId="55F84F7D" w14:textId="77777777" w:rsidR="00DC2D88" w:rsidRDefault="00DC2D88" w:rsidP="003171A5">
            <w:pPr>
              <w:pStyle w:val="TableParagraph"/>
              <w:spacing w:before="159"/>
              <w:rPr>
                <w:b/>
                <w:sz w:val="20"/>
              </w:rPr>
            </w:pPr>
          </w:p>
          <w:p w14:paraId="320E51B1" w14:textId="77777777" w:rsidR="00DC2D88" w:rsidRPr="00542810" w:rsidRDefault="00DC2D88" w:rsidP="003171A5">
            <w:pPr>
              <w:pStyle w:val="TableParagraph"/>
              <w:spacing w:before="1"/>
              <w:ind w:left="15" w:right="2"/>
              <w:jc w:val="center"/>
              <w:rPr>
                <w:b/>
                <w:bCs/>
                <w:sz w:val="20"/>
              </w:rPr>
            </w:pPr>
            <w:r w:rsidRPr="00542810">
              <w:rPr>
                <w:b/>
                <w:bCs/>
                <w:spacing w:val="-2"/>
                <w:sz w:val="20"/>
              </w:rPr>
              <w:t>45200000-</w:t>
            </w:r>
            <w:r w:rsidRPr="00542810">
              <w:rPr>
                <w:b/>
                <w:bCs/>
                <w:spacing w:val="-10"/>
                <w:sz w:val="20"/>
              </w:rPr>
              <w:t>9</w:t>
            </w:r>
          </w:p>
        </w:tc>
        <w:tc>
          <w:tcPr>
            <w:tcW w:w="3295" w:type="dxa"/>
          </w:tcPr>
          <w:p w14:paraId="6A60C0A0" w14:textId="77777777" w:rsidR="00DC2D88" w:rsidRPr="00121DF7" w:rsidRDefault="00DC2D88" w:rsidP="003171A5">
            <w:pPr>
              <w:spacing w:line="204" w:lineRule="auto"/>
              <w:rPr>
                <w:b/>
                <w:bCs/>
                <w:color w:val="0000FF"/>
                <w:u w:val="single"/>
                <w:lang w:val="en-US" w:eastAsia="zh-CN" w:bidi="ar"/>
              </w:rPr>
            </w:pPr>
            <w:r w:rsidRPr="00121DF7">
              <w:rPr>
                <w:b/>
                <w:bCs/>
                <w:spacing w:val="-4"/>
              </w:rPr>
              <w:t>Achizitionarea lucrărilor de e</w:t>
            </w:r>
            <w:r w:rsidRPr="00121DF7">
              <w:rPr>
                <w:b/>
                <w:bCs/>
                <w:color w:val="000000"/>
                <w:lang w:val="en-US" w:eastAsia="zh-CN" w:bidi="ar"/>
              </w:rPr>
              <w:t xml:space="preserve">fectuare a reparatiei capitale cu implimentarea proiectelor privind eficienta energetica la constructiile de sanatate, asistenta sociala cu nr. cad. 7801121.275.05; 06;08;09 si cladirii administrative cu nr. cad. 7801121.275.07 din complexul IMSP Spitalul Raional  Soroca  "A. Prisacari". </w:t>
            </w:r>
            <w:r w:rsidRPr="00121DF7">
              <w:rPr>
                <w:b/>
                <w:bCs/>
                <w:color w:val="0000FF"/>
                <w:u w:val="single"/>
                <w:lang w:val="en-US" w:eastAsia="zh-CN" w:bidi="ar"/>
              </w:rPr>
              <w:t xml:space="preserve"> ( Etapa I -Termoizolarea acoperis plat la </w:t>
            </w:r>
            <w:r w:rsidRPr="00121DF7">
              <w:rPr>
                <w:b/>
                <w:bCs/>
                <w:color w:val="0000FF"/>
                <w:u w:val="single"/>
                <w:lang w:val="en-US" w:eastAsia="zh-CN" w:bidi="ar"/>
              </w:rPr>
              <w:lastRenderedPageBreak/>
              <w:t>blocul- E ).</w:t>
            </w:r>
          </w:p>
          <w:p w14:paraId="1CCAA55A" w14:textId="77777777" w:rsidR="00DC2D88" w:rsidRPr="00334C6A" w:rsidRDefault="00DC2D88" w:rsidP="003171A5">
            <w:pPr>
              <w:pStyle w:val="TableParagraph"/>
              <w:spacing w:before="11" w:line="244" w:lineRule="auto"/>
              <w:ind w:left="109" w:right="112"/>
              <w:rPr>
                <w:b/>
                <w:sz w:val="24"/>
                <w:szCs w:val="24"/>
              </w:rPr>
            </w:pPr>
          </w:p>
        </w:tc>
        <w:tc>
          <w:tcPr>
            <w:tcW w:w="3404" w:type="dxa"/>
            <w:gridSpan w:val="3"/>
          </w:tcPr>
          <w:p w14:paraId="25361E67" w14:textId="77777777" w:rsidR="00DC2D88" w:rsidRDefault="00DC2D88" w:rsidP="003171A5">
            <w:pPr>
              <w:pStyle w:val="TableParagraph"/>
              <w:rPr>
                <w:b/>
                <w:sz w:val="20"/>
              </w:rPr>
            </w:pPr>
          </w:p>
          <w:p w14:paraId="28390B71" w14:textId="77777777" w:rsidR="00DC2D88" w:rsidRDefault="00DC2D88" w:rsidP="003171A5">
            <w:pPr>
              <w:pStyle w:val="TableParagraph"/>
              <w:rPr>
                <w:b/>
                <w:sz w:val="20"/>
              </w:rPr>
            </w:pPr>
          </w:p>
          <w:p w14:paraId="2F78C678" w14:textId="77777777" w:rsidR="00DC2D88" w:rsidRDefault="00DC2D88" w:rsidP="003171A5">
            <w:pPr>
              <w:pStyle w:val="TableParagraph"/>
              <w:spacing w:before="44"/>
              <w:rPr>
                <w:b/>
                <w:sz w:val="20"/>
              </w:rPr>
            </w:pPr>
          </w:p>
          <w:p w14:paraId="4762A9F5" w14:textId="77777777" w:rsidR="00DC2D88" w:rsidRDefault="00DC2D88" w:rsidP="003171A5">
            <w:pPr>
              <w:pStyle w:val="TableParagraph"/>
              <w:ind w:right="118"/>
              <w:rPr>
                <w:sz w:val="20"/>
              </w:rPr>
            </w:pPr>
            <w:r>
              <w:rPr>
                <w:sz w:val="20"/>
              </w:rPr>
              <w:t>Conform</w:t>
            </w:r>
            <w:r>
              <w:rPr>
                <w:spacing w:val="-13"/>
                <w:sz w:val="20"/>
              </w:rPr>
              <w:t xml:space="preserve"> </w:t>
            </w:r>
            <w:r>
              <w:rPr>
                <w:sz w:val="20"/>
              </w:rPr>
              <w:t>caietului de sarcini</w:t>
            </w:r>
          </w:p>
        </w:tc>
        <w:tc>
          <w:tcPr>
            <w:tcW w:w="1846" w:type="dxa"/>
          </w:tcPr>
          <w:p w14:paraId="2F1EF6F8" w14:textId="77777777" w:rsidR="00DC2D88" w:rsidRDefault="00DC2D88" w:rsidP="003171A5">
            <w:pPr>
              <w:pStyle w:val="TableParagraph"/>
              <w:rPr>
                <w:b/>
              </w:rPr>
            </w:pPr>
          </w:p>
          <w:p w14:paraId="51F54F33" w14:textId="77777777" w:rsidR="00DC2D88" w:rsidRDefault="00DC2D88" w:rsidP="003171A5">
            <w:pPr>
              <w:pStyle w:val="TableParagraph"/>
              <w:rPr>
                <w:b/>
              </w:rPr>
            </w:pPr>
          </w:p>
          <w:p w14:paraId="4AEC3FD4" w14:textId="77777777" w:rsidR="00DC2D88" w:rsidRDefault="00DC2D88" w:rsidP="003171A5">
            <w:pPr>
              <w:pStyle w:val="TableParagraph"/>
              <w:spacing w:before="81"/>
              <w:rPr>
                <w:b/>
              </w:rPr>
            </w:pPr>
          </w:p>
          <w:p w14:paraId="64597BDC" w14:textId="77777777" w:rsidR="00DC2D88" w:rsidRDefault="00DC2D88" w:rsidP="003171A5">
            <w:pPr>
              <w:pStyle w:val="TableParagraph"/>
              <w:spacing w:before="1"/>
              <w:ind w:left="339"/>
              <w:rPr>
                <w:b/>
              </w:rPr>
            </w:pPr>
            <w:r>
              <w:rPr>
                <w:b/>
              </w:rPr>
              <w:t>790  100,00</w:t>
            </w:r>
          </w:p>
        </w:tc>
      </w:tr>
      <w:tr w:rsidR="00DC2D88" w14:paraId="2F4321F9" w14:textId="77777777" w:rsidTr="003171A5">
        <w:trPr>
          <w:trHeight w:val="253"/>
        </w:trPr>
        <w:tc>
          <w:tcPr>
            <w:tcW w:w="8539" w:type="dxa"/>
            <w:gridSpan w:val="6"/>
          </w:tcPr>
          <w:p w14:paraId="685E1991" w14:textId="77777777" w:rsidR="00DC2D88" w:rsidRDefault="00DC2D88" w:rsidP="003171A5">
            <w:pPr>
              <w:pStyle w:val="TableParagraph"/>
              <w:spacing w:before="1" w:line="233" w:lineRule="exact"/>
              <w:ind w:right="1"/>
              <w:jc w:val="center"/>
              <w:rPr>
                <w:b/>
              </w:rPr>
            </w:pPr>
            <w:r>
              <w:rPr>
                <w:b/>
              </w:rPr>
              <w:t>Valoarea</w:t>
            </w:r>
            <w:r>
              <w:rPr>
                <w:b/>
                <w:spacing w:val="-6"/>
              </w:rPr>
              <w:t xml:space="preserve"> </w:t>
            </w:r>
            <w:r>
              <w:rPr>
                <w:b/>
              </w:rPr>
              <w:t>estimativă</w:t>
            </w:r>
            <w:r>
              <w:rPr>
                <w:b/>
                <w:spacing w:val="-6"/>
              </w:rPr>
              <w:t xml:space="preserve"> </w:t>
            </w:r>
            <w:r>
              <w:rPr>
                <w:b/>
              </w:rPr>
              <w:t>totală</w:t>
            </w:r>
            <w:r>
              <w:rPr>
                <w:b/>
                <w:spacing w:val="-5"/>
              </w:rPr>
              <w:t xml:space="preserve"> </w:t>
            </w:r>
            <w:r>
              <w:rPr>
                <w:b/>
              </w:rPr>
              <w:t>-</w:t>
            </w:r>
            <w:r>
              <w:rPr>
                <w:b/>
                <w:spacing w:val="-3"/>
              </w:rPr>
              <w:t xml:space="preserve"> </w:t>
            </w:r>
            <w:r>
              <w:rPr>
                <w:b/>
              </w:rPr>
              <w:t>Buget</w:t>
            </w:r>
            <w:r>
              <w:rPr>
                <w:b/>
                <w:spacing w:val="-4"/>
              </w:rPr>
              <w:t xml:space="preserve"> </w:t>
            </w:r>
            <w:r>
              <w:rPr>
                <w:b/>
              </w:rPr>
              <w:t>de</w:t>
            </w:r>
            <w:r>
              <w:rPr>
                <w:b/>
                <w:spacing w:val="-3"/>
              </w:rPr>
              <w:t xml:space="preserve"> </w:t>
            </w:r>
            <w:r>
              <w:rPr>
                <w:b/>
                <w:spacing w:val="-4"/>
              </w:rPr>
              <w:t>stat</w:t>
            </w:r>
          </w:p>
        </w:tc>
        <w:tc>
          <w:tcPr>
            <w:tcW w:w="1846" w:type="dxa"/>
          </w:tcPr>
          <w:p w14:paraId="7D07CCA7" w14:textId="77777777" w:rsidR="00DC2D88" w:rsidRDefault="00DC2D88" w:rsidP="003171A5">
            <w:pPr>
              <w:pStyle w:val="TableParagraph"/>
              <w:spacing w:before="1" w:line="233" w:lineRule="exact"/>
              <w:ind w:left="104"/>
              <w:rPr>
                <w:b/>
              </w:rPr>
            </w:pPr>
            <w:r>
              <w:rPr>
                <w:b/>
              </w:rPr>
              <w:t>790  100,00</w:t>
            </w:r>
          </w:p>
        </w:tc>
      </w:tr>
    </w:tbl>
    <w:p w14:paraId="3D7B1850" w14:textId="77777777" w:rsidR="00DC2D88" w:rsidRDefault="00DC2D88" w:rsidP="00DC2D88">
      <w:pPr>
        <w:rPr>
          <w:b/>
        </w:rPr>
      </w:pPr>
    </w:p>
    <w:p w14:paraId="36607A26" w14:textId="77777777" w:rsidR="00DC2D88" w:rsidRDefault="00DC2D88" w:rsidP="00DC2D88">
      <w:pPr>
        <w:spacing w:before="2"/>
        <w:rPr>
          <w:b/>
        </w:rPr>
      </w:pPr>
    </w:p>
    <w:p w14:paraId="2E3AC96A" w14:textId="77777777" w:rsidR="00DC2D88" w:rsidRDefault="00DC2D88" w:rsidP="00DC2D88">
      <w:pPr>
        <w:pStyle w:val="a"/>
        <w:widowControl w:val="0"/>
        <w:numPr>
          <w:ilvl w:val="0"/>
          <w:numId w:val="34"/>
        </w:numPr>
        <w:tabs>
          <w:tab w:val="clear" w:pos="1134"/>
          <w:tab w:val="left" w:pos="1203"/>
        </w:tabs>
        <w:autoSpaceDE w:val="0"/>
        <w:autoSpaceDN w:val="0"/>
        <w:ind w:left="1203" w:right="920" w:hanging="361"/>
        <w:jc w:val="left"/>
        <w:rPr>
          <w:b/>
        </w:rPr>
      </w:pPr>
      <w:proofErr w:type="spellStart"/>
      <w:r>
        <w:t>În</w:t>
      </w:r>
      <w:proofErr w:type="spellEnd"/>
      <w:r>
        <w:rPr>
          <w:spacing w:val="-6"/>
        </w:rPr>
        <w:t xml:space="preserve"> </w:t>
      </w:r>
      <w:proofErr w:type="spellStart"/>
      <w:r>
        <w:t>cazul</w:t>
      </w:r>
      <w:proofErr w:type="spellEnd"/>
      <w:r>
        <w:rPr>
          <w:spacing w:val="-10"/>
        </w:rPr>
        <w:t xml:space="preserve"> </w:t>
      </w:r>
      <w:proofErr w:type="spellStart"/>
      <w:r>
        <w:t>procedurilor</w:t>
      </w:r>
      <w:proofErr w:type="spellEnd"/>
      <w:r>
        <w:rPr>
          <w:spacing w:val="-1"/>
        </w:rPr>
        <w:t xml:space="preserve"> </w:t>
      </w:r>
      <w:r>
        <w:t>de</w:t>
      </w:r>
      <w:r>
        <w:rPr>
          <w:spacing w:val="-3"/>
        </w:rPr>
        <w:t xml:space="preserve"> </w:t>
      </w:r>
      <w:proofErr w:type="spellStart"/>
      <w:r>
        <w:t>preselecție</w:t>
      </w:r>
      <w:proofErr w:type="spellEnd"/>
      <w:r>
        <w:rPr>
          <w:spacing w:val="-3"/>
        </w:rPr>
        <w:t xml:space="preserve"> </w:t>
      </w:r>
      <w:r>
        <w:t xml:space="preserve">se </w:t>
      </w:r>
      <w:proofErr w:type="spellStart"/>
      <w:r>
        <w:t>indică</w:t>
      </w:r>
      <w:proofErr w:type="spellEnd"/>
      <w:r>
        <w:rPr>
          <w:spacing w:val="-3"/>
        </w:rPr>
        <w:t xml:space="preserve"> </w:t>
      </w:r>
      <w:proofErr w:type="spellStart"/>
      <w:r>
        <w:t>numărul</w:t>
      </w:r>
      <w:proofErr w:type="spellEnd"/>
      <w:r>
        <w:rPr>
          <w:spacing w:val="-6"/>
        </w:rPr>
        <w:t xml:space="preserve"> </w:t>
      </w:r>
      <w:r>
        <w:t>minim</w:t>
      </w:r>
      <w:r>
        <w:rPr>
          <w:spacing w:val="-10"/>
        </w:rPr>
        <w:t xml:space="preserve"> </w:t>
      </w:r>
      <w:r>
        <w:t>al</w:t>
      </w:r>
      <w:r>
        <w:rPr>
          <w:spacing w:val="-6"/>
        </w:rPr>
        <w:t xml:space="preserve"> </w:t>
      </w:r>
      <w:proofErr w:type="spellStart"/>
      <w:r>
        <w:t>candidaţilor</w:t>
      </w:r>
      <w:proofErr w:type="spellEnd"/>
      <w:r>
        <w:rPr>
          <w:spacing w:val="-1"/>
        </w:rPr>
        <w:t xml:space="preserve"> </w:t>
      </w:r>
      <w:proofErr w:type="spellStart"/>
      <w:r>
        <w:t>şi</w:t>
      </w:r>
      <w:proofErr w:type="spellEnd"/>
      <w:r>
        <w:t xml:space="preserve">, </w:t>
      </w:r>
      <w:proofErr w:type="spellStart"/>
      <w:r>
        <w:t>dacă</w:t>
      </w:r>
      <w:proofErr w:type="spellEnd"/>
      <w:r>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Pr>
          <w:u w:val="single"/>
        </w:rPr>
        <w:t xml:space="preserve">Nu se </w:t>
      </w:r>
      <w:proofErr w:type="spellStart"/>
      <w:r>
        <w:rPr>
          <w:u w:val="single"/>
        </w:rPr>
        <w:t>aplică</w:t>
      </w:r>
      <w:proofErr w:type="spellEnd"/>
    </w:p>
    <w:p w14:paraId="204DB789" w14:textId="77777777" w:rsidR="00DC2D88" w:rsidRDefault="00DC2D88" w:rsidP="00DC2D88">
      <w:pPr>
        <w:pStyle w:val="a"/>
        <w:widowControl w:val="0"/>
        <w:numPr>
          <w:ilvl w:val="0"/>
          <w:numId w:val="34"/>
        </w:numPr>
        <w:tabs>
          <w:tab w:val="clear" w:pos="1134"/>
          <w:tab w:val="left" w:pos="1203"/>
        </w:tabs>
        <w:autoSpaceDE w:val="0"/>
        <w:autoSpaceDN w:val="0"/>
        <w:spacing w:before="123" w:line="237" w:lineRule="auto"/>
        <w:ind w:left="1203" w:right="1250" w:hanging="361"/>
        <w:jc w:val="left"/>
        <w:rPr>
          <w:b/>
        </w:rPr>
      </w:pPr>
      <w:proofErr w:type="spellStart"/>
      <w:r>
        <w:t>În</w:t>
      </w:r>
      <w:proofErr w:type="spellEnd"/>
      <w:r>
        <w:rPr>
          <w:spacing w:val="-7"/>
        </w:rPr>
        <w:t xml:space="preserve"> </w:t>
      </w:r>
      <w:proofErr w:type="spellStart"/>
      <w:r>
        <w:t>cazul</w:t>
      </w:r>
      <w:proofErr w:type="spellEnd"/>
      <w:r>
        <w:rPr>
          <w:spacing w:val="-7"/>
        </w:rPr>
        <w:t xml:space="preserve"> </w:t>
      </w:r>
      <w:proofErr w:type="spellStart"/>
      <w:r>
        <w:t>în</w:t>
      </w:r>
      <w:proofErr w:type="spellEnd"/>
      <w:r>
        <w:rPr>
          <w:spacing w:val="-2"/>
        </w:rPr>
        <w:t xml:space="preserve"> </w:t>
      </w:r>
      <w:r>
        <w:t>care</w:t>
      </w:r>
      <w:r>
        <w:rPr>
          <w:spacing w:val="-3"/>
        </w:rPr>
        <w:t xml:space="preserve"> </w:t>
      </w:r>
      <w:proofErr w:type="spellStart"/>
      <w:r>
        <w:t>contractul</w:t>
      </w:r>
      <w:proofErr w:type="spellEnd"/>
      <w:r>
        <w:rPr>
          <w:spacing w:val="-11"/>
        </w:rPr>
        <w:t xml:space="preserve"> </w:t>
      </w:r>
      <w:proofErr w:type="spellStart"/>
      <w:r>
        <w:t>este</w:t>
      </w:r>
      <w:proofErr w:type="spellEnd"/>
      <w:r>
        <w:t xml:space="preserve"> </w:t>
      </w:r>
      <w:proofErr w:type="spellStart"/>
      <w:r>
        <w:t>împărțit</w:t>
      </w:r>
      <w:proofErr w:type="spellEnd"/>
      <w:r>
        <w:t xml:space="preserve"> pe</w:t>
      </w:r>
      <w:r>
        <w:rPr>
          <w:spacing w:val="-3"/>
        </w:rPr>
        <w:t xml:space="preserve"> </w:t>
      </w:r>
      <w:proofErr w:type="spellStart"/>
      <w:r>
        <w:t>loturi</w:t>
      </w:r>
      <w:proofErr w:type="spellEnd"/>
      <w:r>
        <w:t>,</w:t>
      </w:r>
      <w:r>
        <w:rPr>
          <w:spacing w:val="-1"/>
        </w:rPr>
        <w:t xml:space="preserve"> </w:t>
      </w:r>
      <w:r>
        <w:t>un</w:t>
      </w:r>
      <w:r>
        <w:rPr>
          <w:spacing w:val="-7"/>
        </w:rPr>
        <w:t xml:space="preserve"> </w:t>
      </w:r>
      <w:r>
        <w:t>operator</w:t>
      </w:r>
      <w:r>
        <w:rPr>
          <w:spacing w:val="-1"/>
        </w:rPr>
        <w:t xml:space="preserve"> </w:t>
      </w:r>
      <w:r>
        <w:t>economic</w:t>
      </w:r>
      <w:r>
        <w:rPr>
          <w:spacing w:val="-3"/>
        </w:rPr>
        <w:t xml:space="preserve"> </w:t>
      </w:r>
      <w:proofErr w:type="spellStart"/>
      <w:r>
        <w:t>poate</w:t>
      </w:r>
      <w:proofErr w:type="spellEnd"/>
      <w:r>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6086B5F2" w14:textId="77777777" w:rsidR="00DC2D88" w:rsidRDefault="00DC2D88" w:rsidP="00DC2D88">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2AFEE114" w14:textId="77777777" w:rsidR="00DC2D88" w:rsidRDefault="00DC2D88" w:rsidP="00DC2D88"/>
    <w:p w14:paraId="0F0D7FC8" w14:textId="77777777" w:rsidR="00DC2D88" w:rsidRPr="00975F2C" w:rsidRDefault="00DC2D88" w:rsidP="00DC2D88">
      <w:pPr>
        <w:pStyle w:val="a"/>
        <w:widowControl w:val="0"/>
        <w:numPr>
          <w:ilvl w:val="0"/>
          <w:numId w:val="34"/>
        </w:numPr>
        <w:tabs>
          <w:tab w:val="clear" w:pos="1134"/>
          <w:tab w:val="left" w:pos="924"/>
        </w:tabs>
        <w:autoSpaceDE w:val="0"/>
        <w:autoSpaceDN w:val="0"/>
        <w:spacing w:before="70"/>
        <w:ind w:left="924" w:hanging="365"/>
        <w:jc w:val="left"/>
      </w:pPr>
      <w:proofErr w:type="spellStart"/>
      <w:r w:rsidRPr="00975F2C">
        <w:t>Admiterea</w:t>
      </w:r>
      <w:proofErr w:type="spellEnd"/>
      <w:r w:rsidRPr="00975F2C">
        <w:rPr>
          <w:spacing w:val="-8"/>
        </w:rPr>
        <w:t xml:space="preserve"> </w:t>
      </w:r>
      <w:proofErr w:type="spellStart"/>
      <w:r w:rsidRPr="00975F2C">
        <w:t>sau</w:t>
      </w:r>
      <w:proofErr w:type="spellEnd"/>
      <w:r w:rsidRPr="00975F2C">
        <w:rPr>
          <w:spacing w:val="-1"/>
        </w:rPr>
        <w:t xml:space="preserve"> </w:t>
      </w:r>
      <w:proofErr w:type="spellStart"/>
      <w:r w:rsidRPr="00975F2C">
        <w:t>interzicerea</w:t>
      </w:r>
      <w:proofErr w:type="spellEnd"/>
      <w:r w:rsidRPr="00975F2C">
        <w:rPr>
          <w:spacing w:val="-5"/>
        </w:rPr>
        <w:t xml:space="preserve"> </w:t>
      </w:r>
      <w:proofErr w:type="spellStart"/>
      <w:r w:rsidRPr="00975F2C">
        <w:t>ofertelor</w:t>
      </w:r>
      <w:proofErr w:type="spellEnd"/>
      <w:r w:rsidRPr="00975F2C">
        <w:rPr>
          <w:spacing w:val="-4"/>
        </w:rPr>
        <w:t xml:space="preserve"> </w:t>
      </w:r>
      <w:r w:rsidRPr="00975F2C">
        <w:t>alternative:</w:t>
      </w:r>
      <w:r w:rsidRPr="00975F2C">
        <w:rPr>
          <w:spacing w:val="3"/>
        </w:rPr>
        <w:t xml:space="preserve"> </w:t>
      </w:r>
      <w:r w:rsidRPr="00975F2C">
        <w:rPr>
          <w:u w:val="single"/>
        </w:rPr>
        <w:t>nu</w:t>
      </w:r>
      <w:r w:rsidRPr="00975F2C">
        <w:rPr>
          <w:spacing w:val="-5"/>
          <w:u w:val="single"/>
        </w:rPr>
        <w:t xml:space="preserve"> </w:t>
      </w:r>
      <w:r w:rsidRPr="00975F2C">
        <w:rPr>
          <w:u w:val="single"/>
        </w:rPr>
        <w:t>se</w:t>
      </w:r>
      <w:r w:rsidRPr="00975F2C">
        <w:rPr>
          <w:spacing w:val="-5"/>
          <w:u w:val="single"/>
        </w:rPr>
        <w:t xml:space="preserve"> </w:t>
      </w:r>
      <w:proofErr w:type="spellStart"/>
      <w:r w:rsidRPr="00975F2C">
        <w:rPr>
          <w:spacing w:val="-2"/>
          <w:u w:val="single"/>
        </w:rPr>
        <w:t>admite</w:t>
      </w:r>
      <w:proofErr w:type="spellEnd"/>
    </w:p>
    <w:p w14:paraId="13EBC206" w14:textId="77777777" w:rsidR="00DC2D88" w:rsidRPr="007116D7" w:rsidRDefault="00DC2D88" w:rsidP="00DC2D88">
      <w:pPr>
        <w:pStyle w:val="a"/>
        <w:widowControl w:val="0"/>
        <w:numPr>
          <w:ilvl w:val="0"/>
          <w:numId w:val="34"/>
        </w:numPr>
        <w:tabs>
          <w:tab w:val="clear" w:pos="1134"/>
          <w:tab w:val="left" w:pos="1145"/>
        </w:tabs>
        <w:autoSpaceDE w:val="0"/>
        <w:autoSpaceDN w:val="0"/>
        <w:spacing w:before="118"/>
        <w:ind w:left="1145" w:hanging="302"/>
        <w:jc w:val="left"/>
        <w:rPr>
          <w:b/>
        </w:rPr>
      </w:pPr>
      <w:proofErr w:type="spellStart"/>
      <w:r w:rsidRPr="007116D7">
        <w:rPr>
          <w:b/>
        </w:rPr>
        <w:t>Termenii</w:t>
      </w:r>
      <w:proofErr w:type="spellEnd"/>
      <w:r w:rsidRPr="007116D7">
        <w:rPr>
          <w:b/>
          <w:spacing w:val="-3"/>
        </w:rPr>
        <w:t xml:space="preserve"> </w:t>
      </w:r>
      <w:proofErr w:type="spellStart"/>
      <w:r w:rsidRPr="007116D7">
        <w:rPr>
          <w:b/>
        </w:rPr>
        <w:t>și</w:t>
      </w:r>
      <w:proofErr w:type="spellEnd"/>
      <w:r w:rsidRPr="007116D7">
        <w:rPr>
          <w:b/>
          <w:spacing w:val="-3"/>
        </w:rPr>
        <w:t xml:space="preserve"> </w:t>
      </w:r>
      <w:proofErr w:type="spellStart"/>
      <w:r w:rsidRPr="007116D7">
        <w:rPr>
          <w:b/>
        </w:rPr>
        <w:t>condițiile</w:t>
      </w:r>
      <w:proofErr w:type="spellEnd"/>
      <w:r w:rsidRPr="007116D7">
        <w:rPr>
          <w:b/>
          <w:spacing w:val="-3"/>
        </w:rPr>
        <w:t xml:space="preserve"> </w:t>
      </w:r>
      <w:r w:rsidRPr="007116D7">
        <w:rPr>
          <w:b/>
        </w:rPr>
        <w:t>de</w:t>
      </w:r>
      <w:r w:rsidRPr="007116D7">
        <w:rPr>
          <w:b/>
          <w:spacing w:val="-4"/>
        </w:rPr>
        <w:t xml:space="preserve"> </w:t>
      </w:r>
      <w:proofErr w:type="spellStart"/>
      <w:r w:rsidRPr="007116D7">
        <w:rPr>
          <w:b/>
        </w:rPr>
        <w:t>executare</w:t>
      </w:r>
      <w:proofErr w:type="spellEnd"/>
      <w:r w:rsidRPr="007116D7">
        <w:rPr>
          <w:b/>
          <w:spacing w:val="-3"/>
        </w:rPr>
        <w:t xml:space="preserve"> </w:t>
      </w:r>
      <w:proofErr w:type="spellStart"/>
      <w:r w:rsidRPr="007116D7">
        <w:rPr>
          <w:b/>
          <w:spacing w:val="-2"/>
        </w:rPr>
        <w:t>solicitați</w:t>
      </w:r>
      <w:proofErr w:type="spellEnd"/>
      <w:r w:rsidRPr="007116D7">
        <w:rPr>
          <w:b/>
          <w:spacing w:val="-2"/>
          <w:u w:val="single"/>
        </w:rPr>
        <w:t>:</w:t>
      </w:r>
    </w:p>
    <w:p w14:paraId="567F13A8" w14:textId="77777777" w:rsidR="00DC2D88" w:rsidRPr="00506256" w:rsidRDefault="00DC2D88" w:rsidP="00DC2D88">
      <w:pPr>
        <w:pStyle w:val="a"/>
        <w:tabs>
          <w:tab w:val="left" w:pos="986"/>
        </w:tabs>
        <w:spacing w:before="127"/>
        <w:ind w:left="1707"/>
        <w:rPr>
          <w:rFonts w:ascii="Times New Roman CE" w:hAnsi="Times New Roman CE"/>
          <w:b/>
          <w:bCs/>
          <w:color w:val="000000"/>
        </w:rPr>
      </w:pPr>
      <w:proofErr w:type="spellStart"/>
      <w:r w:rsidRPr="00506256">
        <w:rPr>
          <w:rFonts w:ascii="Times New Roman CE" w:hAnsi="Times New Roman CE"/>
          <w:b/>
          <w:bCs/>
          <w:color w:val="000000"/>
        </w:rPr>
        <w:t>Membrana</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sintetica</w:t>
      </w:r>
      <w:proofErr w:type="spellEnd"/>
      <w:r w:rsidRPr="00506256">
        <w:rPr>
          <w:rFonts w:ascii="Times New Roman CE" w:hAnsi="Times New Roman CE"/>
          <w:b/>
          <w:bCs/>
          <w:color w:val="000000"/>
        </w:rPr>
        <w:t xml:space="preserve"> din PVC -</w:t>
      </w:r>
      <w:proofErr w:type="spellStart"/>
      <w:r w:rsidRPr="00506256">
        <w:rPr>
          <w:rFonts w:ascii="Times New Roman CE" w:hAnsi="Times New Roman CE"/>
          <w:b/>
          <w:bCs/>
          <w:color w:val="000000"/>
        </w:rPr>
        <w:t>grosime</w:t>
      </w:r>
      <w:proofErr w:type="spellEnd"/>
      <w:r w:rsidRPr="00506256">
        <w:rPr>
          <w:rFonts w:ascii="Times New Roman CE" w:hAnsi="Times New Roman CE"/>
          <w:b/>
          <w:bCs/>
          <w:color w:val="000000"/>
        </w:rPr>
        <w:t xml:space="preserve"> 1.5 mm de </w:t>
      </w:r>
      <w:proofErr w:type="spellStart"/>
      <w:r w:rsidRPr="00506256">
        <w:rPr>
          <w:rFonts w:ascii="Times New Roman CE" w:hAnsi="Times New Roman CE"/>
          <w:b/>
          <w:bCs/>
          <w:color w:val="000000"/>
        </w:rPr>
        <w:t>inalta</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calitate</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pentru</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hidroizolatia</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acoperisurilor</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armata</w:t>
      </w:r>
      <w:proofErr w:type="spellEnd"/>
      <w:r w:rsidRPr="00506256">
        <w:rPr>
          <w:rFonts w:ascii="Times New Roman CE" w:hAnsi="Times New Roman CE"/>
          <w:b/>
          <w:bCs/>
          <w:color w:val="000000"/>
        </w:rPr>
        <w:t xml:space="preserve"> cu </w:t>
      </w:r>
      <w:proofErr w:type="spellStart"/>
      <w:r w:rsidRPr="00506256">
        <w:rPr>
          <w:rFonts w:ascii="Times New Roman CE" w:hAnsi="Times New Roman CE"/>
          <w:b/>
          <w:bCs/>
          <w:color w:val="000000"/>
        </w:rPr>
        <w:t>fibra</w:t>
      </w:r>
      <w:proofErr w:type="spellEnd"/>
      <w:r w:rsidRPr="00506256">
        <w:rPr>
          <w:rFonts w:ascii="Times New Roman CE" w:hAnsi="Times New Roman CE"/>
          <w:b/>
          <w:bCs/>
          <w:color w:val="000000"/>
        </w:rPr>
        <w:t xml:space="preserve"> de </w:t>
      </w:r>
      <w:proofErr w:type="spellStart"/>
      <w:r w:rsidRPr="00506256">
        <w:rPr>
          <w:rFonts w:ascii="Times New Roman CE" w:hAnsi="Times New Roman CE"/>
          <w:b/>
          <w:bCs/>
          <w:color w:val="000000"/>
        </w:rPr>
        <w:t>poliester</w:t>
      </w:r>
      <w:proofErr w:type="spellEnd"/>
      <w:r w:rsidRPr="00506256">
        <w:rPr>
          <w:rFonts w:ascii="Times New Roman CE" w:hAnsi="Times New Roman CE"/>
          <w:b/>
          <w:bCs/>
          <w:color w:val="000000"/>
        </w:rPr>
        <w:t xml:space="preserve">, in </w:t>
      </w:r>
      <w:proofErr w:type="spellStart"/>
      <w:r w:rsidRPr="00506256">
        <w:rPr>
          <w:rFonts w:ascii="Times New Roman CE" w:hAnsi="Times New Roman CE"/>
          <w:b/>
          <w:bCs/>
          <w:color w:val="000000"/>
        </w:rPr>
        <w:t>conformitate</w:t>
      </w:r>
      <w:proofErr w:type="spellEnd"/>
      <w:r w:rsidRPr="00506256">
        <w:rPr>
          <w:rFonts w:ascii="Times New Roman CE" w:hAnsi="Times New Roman CE"/>
          <w:b/>
          <w:bCs/>
          <w:color w:val="000000"/>
        </w:rPr>
        <w:t xml:space="preserve"> cu </w:t>
      </w:r>
      <w:proofErr w:type="spellStart"/>
      <w:r w:rsidRPr="00506256">
        <w:rPr>
          <w:rFonts w:ascii="Times New Roman CE" w:hAnsi="Times New Roman CE"/>
          <w:b/>
          <w:bCs/>
          <w:color w:val="000000"/>
        </w:rPr>
        <w:t>standardul</w:t>
      </w:r>
      <w:proofErr w:type="spellEnd"/>
      <w:r w:rsidRPr="00506256">
        <w:rPr>
          <w:rFonts w:ascii="Times New Roman CE" w:hAnsi="Times New Roman CE"/>
          <w:b/>
          <w:bCs/>
          <w:color w:val="000000"/>
        </w:rPr>
        <w:t xml:space="preserve"> EN 13956</w:t>
      </w:r>
    </w:p>
    <w:p w14:paraId="6421E5B4" w14:textId="77777777" w:rsidR="00DC2D88" w:rsidRPr="00506256" w:rsidRDefault="00DC2D88" w:rsidP="00DC2D88">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w:t>
      </w:r>
    </w:p>
    <w:p w14:paraId="037603C9" w14:textId="77777777" w:rsidR="00DC2D88" w:rsidRPr="00506256" w:rsidRDefault="00DC2D88" w:rsidP="00DC2D88">
      <w:pPr>
        <w:pStyle w:val="a"/>
        <w:tabs>
          <w:tab w:val="left" w:pos="986"/>
        </w:tabs>
        <w:spacing w:before="127"/>
        <w:ind w:left="1707"/>
        <w:rPr>
          <w:rFonts w:ascii="Times New Roman CE" w:hAnsi="Times New Roman CE"/>
          <w:b/>
          <w:bCs/>
          <w:color w:val="000000"/>
        </w:rPr>
      </w:pPr>
      <w:proofErr w:type="spellStart"/>
      <w:r w:rsidRPr="00506256">
        <w:rPr>
          <w:rFonts w:ascii="Times New Roman CE" w:hAnsi="Times New Roman CE"/>
          <w:b/>
          <w:bCs/>
          <w:color w:val="000000"/>
        </w:rPr>
        <w:t>Membrana</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pentru</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hidroizolatii</w:t>
      </w:r>
      <w:proofErr w:type="spellEnd"/>
      <w:r w:rsidRPr="00506256">
        <w:rPr>
          <w:rFonts w:ascii="Times New Roman CE" w:hAnsi="Times New Roman CE"/>
          <w:b/>
          <w:bCs/>
          <w:color w:val="000000"/>
        </w:rPr>
        <w:t xml:space="preserve"> la </w:t>
      </w:r>
      <w:proofErr w:type="spellStart"/>
      <w:r w:rsidRPr="00506256">
        <w:rPr>
          <w:rFonts w:ascii="Times New Roman CE" w:hAnsi="Times New Roman CE"/>
          <w:b/>
          <w:bCs/>
          <w:color w:val="000000"/>
        </w:rPr>
        <w:t>acoperisuri</w:t>
      </w:r>
      <w:proofErr w:type="spellEnd"/>
      <w:r w:rsidRPr="00506256">
        <w:rPr>
          <w:rFonts w:ascii="Times New Roman CE" w:hAnsi="Times New Roman CE"/>
          <w:b/>
          <w:bCs/>
          <w:color w:val="000000"/>
        </w:rPr>
        <w:t xml:space="preserve"> plane </w:t>
      </w:r>
      <w:proofErr w:type="spellStart"/>
      <w:r w:rsidRPr="00506256">
        <w:rPr>
          <w:rFonts w:ascii="Times New Roman CE" w:hAnsi="Times New Roman CE"/>
          <w:b/>
          <w:bCs/>
          <w:color w:val="000000"/>
        </w:rPr>
        <w:t>expuse</w:t>
      </w:r>
      <w:proofErr w:type="spellEnd"/>
      <w:r w:rsidRPr="00506256">
        <w:rPr>
          <w:rFonts w:ascii="Times New Roman CE" w:hAnsi="Times New Roman CE"/>
          <w:b/>
          <w:bCs/>
          <w:color w:val="000000"/>
        </w:rPr>
        <w:t>:</w:t>
      </w:r>
    </w:p>
    <w:p w14:paraId="617BDDE1" w14:textId="77777777" w:rsidR="00DC2D88" w:rsidRPr="00506256" w:rsidRDefault="00DC2D88" w:rsidP="00DC2D88">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w:t>
      </w:r>
      <w:proofErr w:type="spellStart"/>
      <w:r w:rsidRPr="00506256">
        <w:rPr>
          <w:rFonts w:ascii="Times New Roman CE" w:hAnsi="Times New Roman CE"/>
          <w:b/>
          <w:bCs/>
          <w:color w:val="000000"/>
        </w:rPr>
        <w:t>Asternere</w:t>
      </w:r>
      <w:proofErr w:type="spellEnd"/>
      <w:r w:rsidRPr="00506256">
        <w:rPr>
          <w:rFonts w:ascii="Times New Roman CE" w:hAnsi="Times New Roman CE"/>
          <w:b/>
          <w:bCs/>
          <w:color w:val="000000"/>
        </w:rPr>
        <w:t xml:space="preserve"> libera </w:t>
      </w:r>
      <w:proofErr w:type="spellStart"/>
      <w:r w:rsidRPr="00506256">
        <w:rPr>
          <w:rFonts w:ascii="Times New Roman CE" w:hAnsi="Times New Roman CE"/>
          <w:b/>
          <w:bCs/>
          <w:color w:val="000000"/>
        </w:rPr>
        <w:t>si</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fixare</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mecanica</w:t>
      </w:r>
      <w:proofErr w:type="spellEnd"/>
    </w:p>
    <w:p w14:paraId="67FBF2DA" w14:textId="77777777" w:rsidR="00DC2D88" w:rsidRPr="00506256" w:rsidRDefault="00DC2D88" w:rsidP="00DC2D88">
      <w:pPr>
        <w:pStyle w:val="a"/>
        <w:tabs>
          <w:tab w:val="left" w:pos="986"/>
        </w:tabs>
        <w:spacing w:before="127"/>
        <w:ind w:left="1707"/>
        <w:rPr>
          <w:rFonts w:ascii="Times New Roman CE" w:hAnsi="Times New Roman CE"/>
          <w:b/>
          <w:bCs/>
          <w:color w:val="000000"/>
        </w:rPr>
      </w:pPr>
      <w:proofErr w:type="spellStart"/>
      <w:r w:rsidRPr="00506256">
        <w:rPr>
          <w:rFonts w:ascii="Times New Roman CE" w:hAnsi="Times New Roman CE"/>
          <w:b/>
          <w:bCs/>
          <w:color w:val="000000"/>
        </w:rPr>
        <w:t>Caracteristici</w:t>
      </w:r>
      <w:proofErr w:type="spellEnd"/>
      <w:r w:rsidRPr="00506256">
        <w:rPr>
          <w:rFonts w:ascii="Times New Roman CE" w:hAnsi="Times New Roman CE"/>
          <w:b/>
          <w:bCs/>
          <w:color w:val="000000"/>
        </w:rPr>
        <w:t xml:space="preserve"> / </w:t>
      </w:r>
      <w:proofErr w:type="spellStart"/>
      <w:r w:rsidRPr="00506256">
        <w:rPr>
          <w:rFonts w:ascii="Times New Roman CE" w:hAnsi="Times New Roman CE"/>
          <w:b/>
          <w:bCs/>
          <w:color w:val="000000"/>
        </w:rPr>
        <w:t>AvantaJe</w:t>
      </w:r>
      <w:proofErr w:type="spellEnd"/>
    </w:p>
    <w:p w14:paraId="47A08789" w14:textId="77777777" w:rsidR="00DC2D88" w:rsidRPr="00506256" w:rsidRDefault="00DC2D88" w:rsidP="00DC2D88">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w:t>
      </w:r>
      <w:proofErr w:type="spellStart"/>
      <w:r w:rsidRPr="00506256">
        <w:rPr>
          <w:rFonts w:ascii="Times New Roman CE" w:hAnsi="Times New Roman CE"/>
          <w:b/>
          <w:bCs/>
          <w:color w:val="000000"/>
        </w:rPr>
        <w:t>Rezistenta</w:t>
      </w:r>
      <w:proofErr w:type="spellEnd"/>
      <w:r w:rsidRPr="00506256">
        <w:rPr>
          <w:rFonts w:ascii="Times New Roman CE" w:hAnsi="Times New Roman CE"/>
          <w:b/>
          <w:bCs/>
          <w:color w:val="000000"/>
        </w:rPr>
        <w:t xml:space="preserve"> mare la </w:t>
      </w:r>
      <w:proofErr w:type="spellStart"/>
      <w:r w:rsidRPr="00506256">
        <w:rPr>
          <w:rFonts w:ascii="Times New Roman CE" w:hAnsi="Times New Roman CE"/>
          <w:b/>
          <w:bCs/>
          <w:color w:val="000000"/>
        </w:rPr>
        <w:t>intemperii</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inclusiv</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radiatii</w:t>
      </w:r>
      <w:proofErr w:type="spellEnd"/>
      <w:r w:rsidRPr="00506256">
        <w:rPr>
          <w:rFonts w:ascii="Times New Roman CE" w:hAnsi="Times New Roman CE"/>
          <w:b/>
          <w:bCs/>
          <w:color w:val="000000"/>
        </w:rPr>
        <w:t xml:space="preserve"> UV</w:t>
      </w:r>
    </w:p>
    <w:p w14:paraId="747C73A6" w14:textId="77777777" w:rsidR="00DC2D88" w:rsidRPr="00506256" w:rsidRDefault="00DC2D88" w:rsidP="00DC2D88">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w:t>
      </w:r>
      <w:proofErr w:type="spellStart"/>
      <w:r w:rsidRPr="00506256">
        <w:rPr>
          <w:rFonts w:ascii="Times New Roman CE" w:hAnsi="Times New Roman CE"/>
          <w:b/>
          <w:bCs/>
          <w:color w:val="000000"/>
        </w:rPr>
        <w:t>Rezistenta</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ridicata</w:t>
      </w:r>
      <w:proofErr w:type="spellEnd"/>
      <w:r w:rsidRPr="00506256">
        <w:rPr>
          <w:rFonts w:ascii="Times New Roman CE" w:hAnsi="Times New Roman CE"/>
          <w:b/>
          <w:bCs/>
          <w:color w:val="000000"/>
        </w:rPr>
        <w:t xml:space="preserve"> la </w:t>
      </w:r>
      <w:proofErr w:type="spellStart"/>
      <w:r w:rsidRPr="00506256">
        <w:rPr>
          <w:rFonts w:ascii="Times New Roman CE" w:hAnsi="Times New Roman CE"/>
          <w:b/>
          <w:bCs/>
          <w:color w:val="000000"/>
        </w:rPr>
        <w:t>imbatranire</w:t>
      </w:r>
      <w:proofErr w:type="spellEnd"/>
    </w:p>
    <w:p w14:paraId="656DA22F" w14:textId="77777777" w:rsidR="00DC2D88" w:rsidRPr="00506256" w:rsidRDefault="00DC2D88" w:rsidP="00DC2D88">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w:t>
      </w:r>
      <w:proofErr w:type="spellStart"/>
      <w:r w:rsidRPr="00506256">
        <w:rPr>
          <w:rFonts w:ascii="Times New Roman CE" w:hAnsi="Times New Roman CE"/>
          <w:b/>
          <w:bCs/>
          <w:color w:val="000000"/>
        </w:rPr>
        <w:t>Rezistenta</w:t>
      </w:r>
      <w:proofErr w:type="spellEnd"/>
      <w:r w:rsidRPr="00506256">
        <w:rPr>
          <w:rFonts w:ascii="Times New Roman CE" w:hAnsi="Times New Roman CE"/>
          <w:b/>
          <w:bCs/>
          <w:color w:val="000000"/>
        </w:rPr>
        <w:t xml:space="preserve"> mare la </w:t>
      </w:r>
      <w:proofErr w:type="spellStart"/>
      <w:r w:rsidRPr="00506256">
        <w:rPr>
          <w:rFonts w:ascii="Times New Roman CE" w:hAnsi="Times New Roman CE"/>
          <w:b/>
          <w:bCs/>
          <w:color w:val="000000"/>
        </w:rPr>
        <w:t>grindina</w:t>
      </w:r>
      <w:proofErr w:type="spellEnd"/>
    </w:p>
    <w:p w14:paraId="39F3E115" w14:textId="77777777" w:rsidR="00DC2D88" w:rsidRPr="00506256" w:rsidRDefault="00DC2D88" w:rsidP="00DC2D88">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w:t>
      </w:r>
      <w:proofErr w:type="spellStart"/>
      <w:r w:rsidRPr="00506256">
        <w:rPr>
          <w:rFonts w:ascii="Times New Roman CE" w:hAnsi="Times New Roman CE"/>
          <w:b/>
          <w:bCs/>
          <w:color w:val="000000"/>
        </w:rPr>
        <w:t>Resistenta</w:t>
      </w:r>
      <w:proofErr w:type="spellEnd"/>
      <w:r w:rsidRPr="00506256">
        <w:rPr>
          <w:rFonts w:ascii="Times New Roman CE" w:hAnsi="Times New Roman CE"/>
          <w:b/>
          <w:bCs/>
          <w:color w:val="000000"/>
        </w:rPr>
        <w:t xml:space="preserve"> mare la </w:t>
      </w:r>
      <w:proofErr w:type="spellStart"/>
      <w:r w:rsidRPr="00506256">
        <w:rPr>
          <w:rFonts w:ascii="Times New Roman CE" w:hAnsi="Times New Roman CE"/>
          <w:b/>
          <w:bCs/>
          <w:color w:val="000000"/>
        </w:rPr>
        <w:t>actiunea</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factorilor</w:t>
      </w:r>
      <w:proofErr w:type="spellEnd"/>
      <w:r w:rsidRPr="00506256">
        <w:rPr>
          <w:rFonts w:ascii="Times New Roman CE" w:hAnsi="Times New Roman CE"/>
          <w:b/>
          <w:bCs/>
          <w:color w:val="000000"/>
        </w:rPr>
        <w:t xml:space="preserve"> de </w:t>
      </w:r>
      <w:proofErr w:type="spellStart"/>
      <w:r w:rsidRPr="00506256">
        <w:rPr>
          <w:rFonts w:ascii="Times New Roman CE" w:hAnsi="Times New Roman CE"/>
          <w:b/>
          <w:bCs/>
          <w:color w:val="000000"/>
        </w:rPr>
        <w:t>mediu</w:t>
      </w:r>
      <w:proofErr w:type="spellEnd"/>
    </w:p>
    <w:p w14:paraId="5C0EADB5" w14:textId="77777777" w:rsidR="00DC2D88" w:rsidRPr="00506256" w:rsidRDefault="00DC2D88" w:rsidP="00DC2D88">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w:t>
      </w:r>
      <w:proofErr w:type="spellStart"/>
      <w:r w:rsidRPr="00506256">
        <w:rPr>
          <w:rFonts w:ascii="Times New Roman CE" w:hAnsi="Times New Roman CE"/>
          <w:b/>
          <w:bCs/>
          <w:color w:val="000000"/>
        </w:rPr>
        <w:t>Rezistenta</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ridicata</w:t>
      </w:r>
      <w:proofErr w:type="spellEnd"/>
      <w:r w:rsidRPr="00506256">
        <w:rPr>
          <w:rFonts w:ascii="Times New Roman CE" w:hAnsi="Times New Roman CE"/>
          <w:b/>
          <w:bCs/>
          <w:color w:val="000000"/>
        </w:rPr>
        <w:t xml:space="preserve"> la </w:t>
      </w:r>
      <w:proofErr w:type="spellStart"/>
      <w:r w:rsidRPr="00506256">
        <w:rPr>
          <w:rFonts w:ascii="Times New Roman CE" w:hAnsi="Times New Roman CE"/>
          <w:b/>
          <w:bCs/>
          <w:color w:val="000000"/>
        </w:rPr>
        <w:t>solicitari</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mecanice</w:t>
      </w:r>
      <w:proofErr w:type="spellEnd"/>
    </w:p>
    <w:p w14:paraId="3A2AD2BE" w14:textId="77777777" w:rsidR="00DC2D88" w:rsidRPr="00506256" w:rsidRDefault="00DC2D88" w:rsidP="00DC2D88">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w:t>
      </w:r>
      <w:proofErr w:type="spellStart"/>
      <w:r w:rsidRPr="00506256">
        <w:rPr>
          <w:rFonts w:ascii="Times New Roman CE" w:hAnsi="Times New Roman CE"/>
          <w:b/>
          <w:bCs/>
          <w:color w:val="000000"/>
        </w:rPr>
        <w:t>Rezistenta</w:t>
      </w:r>
      <w:proofErr w:type="spellEnd"/>
      <w:r w:rsidRPr="00506256">
        <w:rPr>
          <w:rFonts w:ascii="Times New Roman CE" w:hAnsi="Times New Roman CE"/>
          <w:b/>
          <w:bCs/>
          <w:color w:val="000000"/>
        </w:rPr>
        <w:t xml:space="preserve"> mare la </w:t>
      </w:r>
      <w:proofErr w:type="spellStart"/>
      <w:r w:rsidRPr="00506256">
        <w:rPr>
          <w:rFonts w:ascii="Times New Roman CE" w:hAnsi="Times New Roman CE"/>
          <w:b/>
          <w:bCs/>
          <w:color w:val="000000"/>
        </w:rPr>
        <w:t>intindere</w:t>
      </w:r>
      <w:proofErr w:type="spellEnd"/>
    </w:p>
    <w:p w14:paraId="17E3A2A2" w14:textId="77777777" w:rsidR="00DC2D88" w:rsidRPr="00506256" w:rsidRDefault="00DC2D88" w:rsidP="00DC2D88">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w:t>
      </w:r>
      <w:proofErr w:type="spellStart"/>
      <w:r w:rsidRPr="00506256">
        <w:rPr>
          <w:rFonts w:ascii="Times New Roman CE" w:hAnsi="Times New Roman CE"/>
          <w:b/>
          <w:bCs/>
          <w:color w:val="000000"/>
        </w:rPr>
        <w:t>Flexibilitate</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foarte</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buna</w:t>
      </w:r>
      <w:proofErr w:type="spellEnd"/>
      <w:r w:rsidRPr="00506256">
        <w:rPr>
          <w:rFonts w:ascii="Times New Roman CE" w:hAnsi="Times New Roman CE"/>
          <w:b/>
          <w:bCs/>
          <w:color w:val="000000"/>
        </w:rPr>
        <w:t xml:space="preserve"> la </w:t>
      </w:r>
      <w:proofErr w:type="spellStart"/>
      <w:r w:rsidRPr="00506256">
        <w:rPr>
          <w:rFonts w:ascii="Times New Roman CE" w:hAnsi="Times New Roman CE"/>
          <w:b/>
          <w:bCs/>
          <w:color w:val="000000"/>
        </w:rPr>
        <w:t>temperaturi</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scazute</w:t>
      </w:r>
      <w:proofErr w:type="spellEnd"/>
    </w:p>
    <w:p w14:paraId="12E2F201" w14:textId="77777777" w:rsidR="00DC2D88" w:rsidRPr="00506256" w:rsidRDefault="00DC2D88" w:rsidP="00DC2D88">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w:t>
      </w:r>
      <w:proofErr w:type="spellStart"/>
      <w:r w:rsidRPr="00506256">
        <w:rPr>
          <w:rFonts w:ascii="Times New Roman CE" w:hAnsi="Times New Roman CE"/>
          <w:b/>
          <w:bCs/>
          <w:color w:val="000000"/>
        </w:rPr>
        <w:t>Permeabilitate</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ridicata</w:t>
      </w:r>
      <w:proofErr w:type="spellEnd"/>
      <w:r w:rsidRPr="00506256">
        <w:rPr>
          <w:rFonts w:ascii="Times New Roman CE" w:hAnsi="Times New Roman CE"/>
          <w:b/>
          <w:bCs/>
          <w:color w:val="000000"/>
        </w:rPr>
        <w:t xml:space="preserve"> la </w:t>
      </w:r>
      <w:proofErr w:type="spellStart"/>
      <w:r w:rsidRPr="00506256">
        <w:rPr>
          <w:rFonts w:ascii="Times New Roman CE" w:hAnsi="Times New Roman CE"/>
          <w:b/>
          <w:bCs/>
          <w:color w:val="000000"/>
        </w:rPr>
        <w:t>difuzia</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vaporilor</w:t>
      </w:r>
      <w:proofErr w:type="spellEnd"/>
      <w:r w:rsidRPr="00506256">
        <w:rPr>
          <w:rFonts w:ascii="Times New Roman CE" w:hAnsi="Times New Roman CE"/>
          <w:b/>
          <w:bCs/>
          <w:color w:val="000000"/>
        </w:rPr>
        <w:t xml:space="preserve"> de </w:t>
      </w:r>
      <w:proofErr w:type="spellStart"/>
      <w:r w:rsidRPr="00506256">
        <w:rPr>
          <w:rFonts w:ascii="Times New Roman CE" w:hAnsi="Times New Roman CE"/>
          <w:b/>
          <w:bCs/>
          <w:color w:val="000000"/>
        </w:rPr>
        <w:t>apa</w:t>
      </w:r>
      <w:proofErr w:type="spellEnd"/>
    </w:p>
    <w:p w14:paraId="276AB8FA" w14:textId="77777777" w:rsidR="00DC2D88" w:rsidRPr="00506256" w:rsidRDefault="00DC2D88" w:rsidP="00DC2D88">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w:t>
      </w:r>
      <w:proofErr w:type="spellStart"/>
      <w:r w:rsidRPr="00506256">
        <w:rPr>
          <w:rFonts w:ascii="Times New Roman CE" w:hAnsi="Times New Roman CE"/>
          <w:b/>
          <w:bCs/>
          <w:color w:val="000000"/>
        </w:rPr>
        <w:t>Proprietati</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bune</w:t>
      </w:r>
      <w:proofErr w:type="spellEnd"/>
      <w:r w:rsidRPr="00506256">
        <w:rPr>
          <w:rFonts w:ascii="Times New Roman CE" w:hAnsi="Times New Roman CE"/>
          <w:b/>
          <w:bCs/>
          <w:color w:val="000000"/>
        </w:rPr>
        <w:t xml:space="preserve"> de </w:t>
      </w:r>
      <w:proofErr w:type="spellStart"/>
      <w:r w:rsidRPr="00506256">
        <w:rPr>
          <w:rFonts w:ascii="Times New Roman CE" w:hAnsi="Times New Roman CE"/>
          <w:b/>
          <w:bCs/>
          <w:color w:val="000000"/>
        </w:rPr>
        <w:t>termosudare</w:t>
      </w:r>
      <w:proofErr w:type="spellEnd"/>
    </w:p>
    <w:p w14:paraId="44471388" w14:textId="77777777" w:rsidR="00DC2D88" w:rsidRPr="00506256" w:rsidRDefault="00DC2D88" w:rsidP="00DC2D88">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w:t>
      </w:r>
      <w:proofErr w:type="spellStart"/>
      <w:r w:rsidRPr="00506256">
        <w:rPr>
          <w:rFonts w:ascii="Times New Roman CE" w:hAnsi="Times New Roman CE"/>
          <w:b/>
          <w:bCs/>
          <w:color w:val="000000"/>
        </w:rPr>
        <w:t>Reciclabila</w:t>
      </w:r>
      <w:proofErr w:type="spellEnd"/>
    </w:p>
    <w:p w14:paraId="75C51189" w14:textId="77777777" w:rsidR="00DC2D88" w:rsidRPr="00506256" w:rsidRDefault="00DC2D88" w:rsidP="00DC2D88">
      <w:pPr>
        <w:pStyle w:val="a"/>
        <w:tabs>
          <w:tab w:val="left" w:pos="986"/>
        </w:tabs>
        <w:spacing w:before="127"/>
        <w:ind w:left="1707"/>
        <w:rPr>
          <w:rFonts w:ascii="Times New Roman CE" w:hAnsi="Times New Roman CE"/>
          <w:b/>
          <w:bCs/>
          <w:color w:val="000000"/>
        </w:rPr>
      </w:pPr>
      <w:proofErr w:type="spellStart"/>
      <w:r w:rsidRPr="00506256">
        <w:rPr>
          <w:rFonts w:ascii="Times New Roman CE" w:hAnsi="Times New Roman CE"/>
          <w:b/>
          <w:bCs/>
          <w:color w:val="000000"/>
        </w:rPr>
        <w:t>Aprobari</w:t>
      </w:r>
      <w:proofErr w:type="spellEnd"/>
      <w:r w:rsidRPr="00506256">
        <w:rPr>
          <w:rFonts w:ascii="Times New Roman CE" w:hAnsi="Times New Roman CE"/>
          <w:b/>
          <w:bCs/>
          <w:color w:val="000000"/>
        </w:rPr>
        <w:t xml:space="preserve"> / </w:t>
      </w:r>
      <w:proofErr w:type="spellStart"/>
      <w:r w:rsidRPr="00506256">
        <w:rPr>
          <w:rFonts w:ascii="Times New Roman CE" w:hAnsi="Times New Roman CE"/>
          <w:b/>
          <w:bCs/>
          <w:color w:val="000000"/>
        </w:rPr>
        <w:t>Standarde</w:t>
      </w:r>
      <w:proofErr w:type="spellEnd"/>
    </w:p>
    <w:p w14:paraId="243E9966" w14:textId="77777777" w:rsidR="00DC2D88" w:rsidRPr="00506256" w:rsidRDefault="00DC2D88" w:rsidP="00DC2D88">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w:t>
      </w:r>
      <w:proofErr w:type="spellStart"/>
      <w:r w:rsidRPr="00506256">
        <w:rPr>
          <w:rFonts w:ascii="Times New Roman CE" w:hAnsi="Times New Roman CE"/>
          <w:b/>
          <w:bCs/>
          <w:color w:val="000000"/>
        </w:rPr>
        <w:t>Membrana</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polimerica</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pentru</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hidroizolarea</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acoperisurilor</w:t>
      </w:r>
      <w:proofErr w:type="spellEnd"/>
      <w:r w:rsidRPr="00506256">
        <w:rPr>
          <w:rFonts w:ascii="Times New Roman CE" w:hAnsi="Times New Roman CE"/>
          <w:b/>
          <w:bCs/>
          <w:color w:val="000000"/>
        </w:rPr>
        <w:t xml:space="preserve"> in </w:t>
      </w:r>
      <w:proofErr w:type="spellStart"/>
      <w:r w:rsidRPr="00506256">
        <w:rPr>
          <w:rFonts w:ascii="Times New Roman CE" w:hAnsi="Times New Roman CE"/>
          <w:b/>
          <w:bCs/>
          <w:color w:val="000000"/>
        </w:rPr>
        <w:t>conformitate</w:t>
      </w:r>
      <w:proofErr w:type="spellEnd"/>
      <w:r w:rsidRPr="00506256">
        <w:rPr>
          <w:rFonts w:ascii="Times New Roman CE" w:hAnsi="Times New Roman CE"/>
          <w:b/>
          <w:bCs/>
          <w:color w:val="000000"/>
        </w:rPr>
        <w:t xml:space="preserve"> cu EN 13956, </w:t>
      </w:r>
      <w:proofErr w:type="spellStart"/>
      <w:r w:rsidRPr="00506256">
        <w:rPr>
          <w:rFonts w:ascii="Times New Roman CE" w:hAnsi="Times New Roman CE"/>
          <w:b/>
          <w:bCs/>
          <w:color w:val="000000"/>
        </w:rPr>
        <w:t>certificata</w:t>
      </w:r>
      <w:proofErr w:type="spellEnd"/>
      <w:r w:rsidRPr="00506256">
        <w:rPr>
          <w:rFonts w:ascii="Times New Roman CE" w:hAnsi="Times New Roman CE"/>
          <w:b/>
          <w:bCs/>
          <w:color w:val="000000"/>
        </w:rPr>
        <w:t xml:space="preserve"> de </w:t>
      </w:r>
      <w:proofErr w:type="spellStart"/>
      <w:r w:rsidRPr="00506256">
        <w:rPr>
          <w:rFonts w:ascii="Times New Roman CE" w:hAnsi="Times New Roman CE"/>
          <w:b/>
          <w:bCs/>
          <w:color w:val="000000"/>
        </w:rPr>
        <w:t>organismul</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notificat</w:t>
      </w:r>
      <w:proofErr w:type="spellEnd"/>
      <w:r w:rsidRPr="00506256">
        <w:rPr>
          <w:rFonts w:ascii="Times New Roman CE" w:hAnsi="Times New Roman CE"/>
          <w:b/>
          <w:bCs/>
          <w:color w:val="000000"/>
        </w:rPr>
        <w:t xml:space="preserve"> 1213-CPD-4125/4127 </w:t>
      </w:r>
      <w:proofErr w:type="spellStart"/>
      <w:r w:rsidRPr="00506256">
        <w:rPr>
          <w:rFonts w:ascii="Times New Roman CE" w:hAnsi="Times New Roman CE"/>
          <w:b/>
          <w:bCs/>
          <w:color w:val="000000"/>
        </w:rPr>
        <w:t>si</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desemnata</w:t>
      </w:r>
      <w:proofErr w:type="spellEnd"/>
      <w:r w:rsidRPr="00506256">
        <w:rPr>
          <w:rFonts w:ascii="Times New Roman CE" w:hAnsi="Times New Roman CE"/>
          <w:b/>
          <w:bCs/>
          <w:color w:val="000000"/>
        </w:rPr>
        <w:t xml:space="preserve"> cu </w:t>
      </w:r>
      <w:proofErr w:type="spellStart"/>
      <w:r w:rsidRPr="00506256">
        <w:rPr>
          <w:rFonts w:ascii="Times New Roman CE" w:hAnsi="Times New Roman CE"/>
          <w:b/>
          <w:bCs/>
          <w:color w:val="000000"/>
        </w:rPr>
        <w:t>marcajul</w:t>
      </w:r>
      <w:proofErr w:type="spellEnd"/>
      <w:r w:rsidRPr="00506256">
        <w:rPr>
          <w:rFonts w:ascii="Times New Roman CE" w:hAnsi="Times New Roman CE"/>
          <w:b/>
          <w:bCs/>
          <w:color w:val="000000"/>
        </w:rPr>
        <w:t xml:space="preserve"> CE.</w:t>
      </w:r>
    </w:p>
    <w:p w14:paraId="108FB5CD" w14:textId="77777777" w:rsidR="00DC2D88" w:rsidRPr="00506256" w:rsidRDefault="00DC2D88" w:rsidP="00DC2D88">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w:t>
      </w:r>
      <w:proofErr w:type="spellStart"/>
      <w:r w:rsidRPr="00506256">
        <w:rPr>
          <w:rFonts w:ascii="Times New Roman CE" w:hAnsi="Times New Roman CE"/>
          <w:b/>
          <w:bCs/>
          <w:color w:val="000000"/>
        </w:rPr>
        <w:t>Reactia</w:t>
      </w:r>
      <w:proofErr w:type="spellEnd"/>
      <w:r w:rsidRPr="00506256">
        <w:rPr>
          <w:rFonts w:ascii="Times New Roman CE" w:hAnsi="Times New Roman CE"/>
          <w:b/>
          <w:bCs/>
          <w:color w:val="000000"/>
        </w:rPr>
        <w:t xml:space="preserve"> la </w:t>
      </w:r>
      <w:proofErr w:type="spellStart"/>
      <w:r w:rsidRPr="00506256">
        <w:rPr>
          <w:rFonts w:ascii="Times New Roman CE" w:hAnsi="Times New Roman CE"/>
          <w:b/>
          <w:bCs/>
          <w:color w:val="000000"/>
        </w:rPr>
        <w:t>foc</w:t>
      </w:r>
      <w:proofErr w:type="spellEnd"/>
      <w:r w:rsidRPr="00506256">
        <w:rPr>
          <w:rFonts w:ascii="Times New Roman CE" w:hAnsi="Times New Roman CE"/>
          <w:b/>
          <w:bCs/>
          <w:color w:val="000000"/>
        </w:rPr>
        <w:t xml:space="preserve"> conform EN 13501-1.</w:t>
      </w:r>
    </w:p>
    <w:p w14:paraId="743E217B" w14:textId="77777777" w:rsidR="00DC2D88" w:rsidRPr="00506256" w:rsidRDefault="00DC2D88" w:rsidP="00DC2D88">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w:t>
      </w:r>
      <w:proofErr w:type="spellStart"/>
      <w:r w:rsidRPr="00506256">
        <w:rPr>
          <w:rFonts w:ascii="Times New Roman CE" w:hAnsi="Times New Roman CE"/>
          <w:b/>
          <w:bCs/>
          <w:color w:val="000000"/>
        </w:rPr>
        <w:t>Expunerea</w:t>
      </w:r>
      <w:proofErr w:type="spellEnd"/>
      <w:r w:rsidRPr="00506256">
        <w:rPr>
          <w:rFonts w:ascii="Times New Roman CE" w:hAnsi="Times New Roman CE"/>
          <w:b/>
          <w:bCs/>
          <w:color w:val="000000"/>
        </w:rPr>
        <w:t xml:space="preserve"> la </w:t>
      </w:r>
      <w:proofErr w:type="spellStart"/>
      <w:r w:rsidRPr="00506256">
        <w:rPr>
          <w:rFonts w:ascii="Times New Roman CE" w:hAnsi="Times New Roman CE"/>
          <w:b/>
          <w:bCs/>
          <w:color w:val="000000"/>
        </w:rPr>
        <w:t>foc</w:t>
      </w:r>
      <w:proofErr w:type="spellEnd"/>
      <w:r w:rsidRPr="00506256">
        <w:rPr>
          <w:rFonts w:ascii="Times New Roman CE" w:hAnsi="Times New Roman CE"/>
          <w:b/>
          <w:bCs/>
          <w:color w:val="000000"/>
        </w:rPr>
        <w:t xml:space="preserve"> exterior </w:t>
      </w:r>
      <w:proofErr w:type="spellStart"/>
      <w:r w:rsidRPr="00506256">
        <w:rPr>
          <w:rFonts w:ascii="Times New Roman CE" w:hAnsi="Times New Roman CE"/>
          <w:b/>
          <w:bCs/>
          <w:color w:val="000000"/>
        </w:rPr>
        <w:t>testata</w:t>
      </w:r>
      <w:proofErr w:type="spellEnd"/>
      <w:r w:rsidRPr="00506256">
        <w:rPr>
          <w:rFonts w:ascii="Times New Roman CE" w:hAnsi="Times New Roman CE"/>
          <w:b/>
          <w:bCs/>
          <w:color w:val="000000"/>
        </w:rPr>
        <w:t xml:space="preserve"> in </w:t>
      </w:r>
      <w:proofErr w:type="spellStart"/>
      <w:r w:rsidRPr="00506256">
        <w:rPr>
          <w:rFonts w:ascii="Times New Roman CE" w:hAnsi="Times New Roman CE"/>
          <w:b/>
          <w:bCs/>
          <w:color w:val="000000"/>
        </w:rPr>
        <w:t>conformitate</w:t>
      </w:r>
      <w:proofErr w:type="spellEnd"/>
      <w:r w:rsidRPr="00506256">
        <w:rPr>
          <w:rFonts w:ascii="Times New Roman CE" w:hAnsi="Times New Roman CE"/>
          <w:b/>
          <w:bCs/>
          <w:color w:val="000000"/>
        </w:rPr>
        <w:t xml:space="preserve"> cu ENV 1187 </w:t>
      </w:r>
      <w:proofErr w:type="spellStart"/>
      <w:r w:rsidRPr="00506256">
        <w:rPr>
          <w:rFonts w:ascii="Times New Roman CE" w:hAnsi="Times New Roman CE"/>
          <w:b/>
          <w:bCs/>
          <w:color w:val="000000"/>
        </w:rPr>
        <w:t>si</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clasificata</w:t>
      </w:r>
      <w:proofErr w:type="spellEnd"/>
      <w:r w:rsidRPr="00506256">
        <w:rPr>
          <w:rFonts w:ascii="Times New Roman CE" w:hAnsi="Times New Roman CE"/>
          <w:b/>
          <w:bCs/>
          <w:color w:val="000000"/>
        </w:rPr>
        <w:t xml:space="preserve"> in </w:t>
      </w:r>
      <w:proofErr w:type="spellStart"/>
      <w:r w:rsidRPr="00506256">
        <w:rPr>
          <w:rFonts w:ascii="Times New Roman CE" w:hAnsi="Times New Roman CE"/>
          <w:b/>
          <w:bCs/>
          <w:color w:val="000000"/>
        </w:rPr>
        <w:t>conformitate</w:t>
      </w:r>
      <w:proofErr w:type="spellEnd"/>
      <w:r w:rsidRPr="00506256">
        <w:rPr>
          <w:rFonts w:ascii="Times New Roman CE" w:hAnsi="Times New Roman CE"/>
          <w:b/>
          <w:bCs/>
          <w:color w:val="000000"/>
        </w:rPr>
        <w:t xml:space="preserve"> cu EN 13501-5: BROOF(t1), BROOF(t3).</w:t>
      </w:r>
    </w:p>
    <w:p w14:paraId="0E976BBD" w14:textId="77777777" w:rsidR="00DC2D88" w:rsidRPr="00506256" w:rsidRDefault="00DC2D88" w:rsidP="00DC2D88">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w:t>
      </w:r>
      <w:proofErr w:type="spellStart"/>
      <w:r w:rsidRPr="00506256">
        <w:rPr>
          <w:rFonts w:ascii="Times New Roman CE" w:hAnsi="Times New Roman CE"/>
          <w:b/>
          <w:bCs/>
          <w:color w:val="000000"/>
        </w:rPr>
        <w:t>Aprobari</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oficiale</w:t>
      </w:r>
      <w:proofErr w:type="spellEnd"/>
      <w:r w:rsidRPr="00506256">
        <w:rPr>
          <w:rFonts w:ascii="Times New Roman CE" w:hAnsi="Times New Roman CE"/>
          <w:b/>
          <w:bCs/>
          <w:color w:val="000000"/>
        </w:rPr>
        <w:t xml:space="preserve"> ale </w:t>
      </w:r>
      <w:proofErr w:type="spellStart"/>
      <w:r w:rsidRPr="00506256">
        <w:rPr>
          <w:rFonts w:ascii="Times New Roman CE" w:hAnsi="Times New Roman CE"/>
          <w:b/>
          <w:bCs/>
          <w:color w:val="000000"/>
        </w:rPr>
        <w:t>calitatii</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agrementari</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avize</w:t>
      </w:r>
      <w:proofErr w:type="spellEnd"/>
      <w:r w:rsidRPr="00506256">
        <w:rPr>
          <w:rFonts w:ascii="Times New Roman CE" w:hAnsi="Times New Roman CE"/>
          <w:b/>
          <w:bCs/>
          <w:color w:val="000000"/>
        </w:rPr>
        <w:t>.</w:t>
      </w:r>
    </w:p>
    <w:p w14:paraId="620CF578" w14:textId="77777777" w:rsidR="00DC2D88" w:rsidRPr="00506256" w:rsidRDefault="00DC2D88" w:rsidP="00DC2D88">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w:t>
      </w:r>
      <w:proofErr w:type="spellStart"/>
      <w:r w:rsidRPr="00506256">
        <w:rPr>
          <w:rFonts w:ascii="Times New Roman CE" w:hAnsi="Times New Roman CE"/>
          <w:b/>
          <w:bCs/>
          <w:color w:val="000000"/>
        </w:rPr>
        <w:t>Monitorizare</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si</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evaluare</w:t>
      </w:r>
      <w:proofErr w:type="spellEnd"/>
      <w:r w:rsidRPr="00506256">
        <w:rPr>
          <w:rFonts w:ascii="Times New Roman CE" w:hAnsi="Times New Roman CE"/>
          <w:b/>
          <w:bCs/>
          <w:color w:val="000000"/>
        </w:rPr>
        <w:t xml:space="preserve"> de </w:t>
      </w:r>
      <w:proofErr w:type="spellStart"/>
      <w:r w:rsidRPr="00506256">
        <w:rPr>
          <w:rFonts w:ascii="Times New Roman CE" w:hAnsi="Times New Roman CE"/>
          <w:b/>
          <w:bCs/>
          <w:color w:val="000000"/>
        </w:rPr>
        <w:t>catre</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laboratoare</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autorizate</w:t>
      </w:r>
      <w:proofErr w:type="spellEnd"/>
      <w:r w:rsidRPr="00506256">
        <w:rPr>
          <w:rFonts w:ascii="Times New Roman CE" w:hAnsi="Times New Roman CE"/>
          <w:b/>
          <w:bCs/>
          <w:color w:val="000000"/>
        </w:rPr>
        <w:t>.</w:t>
      </w:r>
    </w:p>
    <w:p w14:paraId="2631E532" w14:textId="77777777" w:rsidR="00DC2D88" w:rsidRPr="00506256" w:rsidRDefault="00DC2D88" w:rsidP="00DC2D88">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lastRenderedPageBreak/>
        <w:t>-  </w:t>
      </w:r>
      <w:proofErr w:type="spellStart"/>
      <w:r w:rsidRPr="00506256">
        <w:rPr>
          <w:rFonts w:ascii="Times New Roman CE" w:hAnsi="Times New Roman CE"/>
          <w:b/>
          <w:bCs/>
          <w:color w:val="000000"/>
        </w:rPr>
        <w:t>Sistemul</w:t>
      </w:r>
      <w:proofErr w:type="spellEnd"/>
      <w:r w:rsidRPr="00506256">
        <w:rPr>
          <w:rFonts w:ascii="Times New Roman CE" w:hAnsi="Times New Roman CE"/>
          <w:b/>
          <w:bCs/>
          <w:color w:val="000000"/>
        </w:rPr>
        <w:t xml:space="preserve"> de Management al </w:t>
      </w:r>
      <w:proofErr w:type="spellStart"/>
      <w:r w:rsidRPr="00506256">
        <w:rPr>
          <w:rFonts w:ascii="Times New Roman CE" w:hAnsi="Times New Roman CE"/>
          <w:b/>
          <w:bCs/>
          <w:color w:val="000000"/>
        </w:rPr>
        <w:t>Calitatii</w:t>
      </w:r>
      <w:proofErr w:type="spellEnd"/>
      <w:r w:rsidRPr="00506256">
        <w:rPr>
          <w:rFonts w:ascii="Times New Roman CE" w:hAnsi="Times New Roman CE"/>
          <w:b/>
          <w:bCs/>
          <w:color w:val="000000"/>
        </w:rPr>
        <w:t xml:space="preserve"> in </w:t>
      </w:r>
      <w:proofErr w:type="spellStart"/>
      <w:r w:rsidRPr="00506256">
        <w:rPr>
          <w:rFonts w:ascii="Times New Roman CE" w:hAnsi="Times New Roman CE"/>
          <w:b/>
          <w:bCs/>
          <w:color w:val="000000"/>
        </w:rPr>
        <w:t>conformitate</w:t>
      </w:r>
      <w:proofErr w:type="spellEnd"/>
      <w:r w:rsidRPr="00506256">
        <w:rPr>
          <w:rFonts w:ascii="Times New Roman CE" w:hAnsi="Times New Roman CE"/>
          <w:b/>
          <w:bCs/>
          <w:color w:val="000000"/>
        </w:rPr>
        <w:t xml:space="preserve"> cu EN ISO 9001/14001.</w:t>
      </w:r>
    </w:p>
    <w:p w14:paraId="63327884" w14:textId="77777777" w:rsidR="00DC2D88" w:rsidRPr="00506256" w:rsidRDefault="00DC2D88" w:rsidP="00DC2D88">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w:t>
      </w:r>
      <w:proofErr w:type="spellStart"/>
      <w:r w:rsidRPr="00506256">
        <w:rPr>
          <w:rFonts w:ascii="Times New Roman CE" w:hAnsi="Times New Roman CE"/>
          <w:b/>
          <w:bCs/>
          <w:color w:val="000000"/>
        </w:rPr>
        <w:t>Productie</w:t>
      </w:r>
      <w:proofErr w:type="spellEnd"/>
      <w:r w:rsidRPr="00506256">
        <w:rPr>
          <w:rFonts w:ascii="Times New Roman CE" w:hAnsi="Times New Roman CE"/>
          <w:b/>
          <w:bCs/>
          <w:color w:val="000000"/>
        </w:rPr>
        <w:t xml:space="preserve"> in </w:t>
      </w:r>
      <w:proofErr w:type="spellStart"/>
      <w:r w:rsidRPr="00506256">
        <w:rPr>
          <w:rFonts w:ascii="Times New Roman CE" w:hAnsi="Times New Roman CE"/>
          <w:b/>
          <w:bCs/>
          <w:color w:val="000000"/>
        </w:rPr>
        <w:t>coformitate</w:t>
      </w:r>
      <w:proofErr w:type="spellEnd"/>
      <w:r w:rsidRPr="00506256">
        <w:rPr>
          <w:rFonts w:ascii="Times New Roman CE" w:hAnsi="Times New Roman CE"/>
          <w:b/>
          <w:bCs/>
          <w:color w:val="000000"/>
        </w:rPr>
        <w:t xml:space="preserve"> cu </w:t>
      </w:r>
      <w:proofErr w:type="spellStart"/>
      <w:r w:rsidRPr="00506256">
        <w:rPr>
          <w:rFonts w:ascii="Times New Roman CE" w:hAnsi="Times New Roman CE"/>
          <w:b/>
          <w:bCs/>
          <w:color w:val="000000"/>
        </w:rPr>
        <w:t>politica</w:t>
      </w:r>
      <w:proofErr w:type="spellEnd"/>
      <w:r w:rsidRPr="00506256">
        <w:rPr>
          <w:rFonts w:ascii="Times New Roman CE" w:hAnsi="Times New Roman CE"/>
          <w:b/>
          <w:bCs/>
          <w:color w:val="000000"/>
        </w:rPr>
        <w:t xml:space="preserve"> de </w:t>
      </w:r>
      <w:proofErr w:type="spellStart"/>
      <w:r w:rsidRPr="00506256">
        <w:rPr>
          <w:rFonts w:ascii="Times New Roman CE" w:hAnsi="Times New Roman CE"/>
          <w:b/>
          <w:bCs/>
          <w:color w:val="000000"/>
        </w:rPr>
        <w:t>securitate</w:t>
      </w:r>
      <w:proofErr w:type="spellEnd"/>
      <w:r w:rsidRPr="00506256">
        <w:rPr>
          <w:rFonts w:ascii="Times New Roman CE" w:hAnsi="Times New Roman CE"/>
          <w:b/>
          <w:bCs/>
          <w:color w:val="000000"/>
        </w:rPr>
        <w:t xml:space="preserve"> din </w:t>
      </w:r>
      <w:proofErr w:type="spellStart"/>
      <w:r w:rsidRPr="00506256">
        <w:rPr>
          <w:rFonts w:ascii="Times New Roman CE" w:hAnsi="Times New Roman CE"/>
          <w:b/>
          <w:bCs/>
          <w:color w:val="000000"/>
        </w:rPr>
        <w:t>industria</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chimica</w:t>
      </w:r>
      <w:proofErr w:type="spellEnd"/>
    </w:p>
    <w:p w14:paraId="2246597D" w14:textId="77777777" w:rsidR="00DC2D88" w:rsidRPr="00506256" w:rsidRDefault="00DC2D88" w:rsidP="00DC2D88">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xml:space="preserve"> Aspect / </w:t>
      </w:r>
      <w:proofErr w:type="spellStart"/>
      <w:r w:rsidRPr="00506256">
        <w:rPr>
          <w:rFonts w:ascii="Times New Roman CE" w:hAnsi="Times New Roman CE"/>
          <w:b/>
          <w:bCs/>
          <w:color w:val="000000"/>
        </w:rPr>
        <w:t>Culori</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Suprafata</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texturata</w:t>
      </w:r>
      <w:proofErr w:type="spellEnd"/>
    </w:p>
    <w:p w14:paraId="7FE3DBB6" w14:textId="77777777" w:rsidR="00DC2D88" w:rsidRPr="00506256" w:rsidRDefault="00DC2D88" w:rsidP="00DC2D88">
      <w:pPr>
        <w:pStyle w:val="a"/>
        <w:tabs>
          <w:tab w:val="left" w:pos="986"/>
        </w:tabs>
        <w:spacing w:before="127"/>
        <w:ind w:left="1707"/>
        <w:rPr>
          <w:rFonts w:ascii="Times New Roman CE" w:hAnsi="Times New Roman CE"/>
          <w:b/>
          <w:bCs/>
          <w:color w:val="000000"/>
        </w:rPr>
      </w:pPr>
      <w:proofErr w:type="spellStart"/>
      <w:r w:rsidRPr="00506256">
        <w:rPr>
          <w:rFonts w:ascii="Times New Roman CE" w:hAnsi="Times New Roman CE"/>
          <w:b/>
          <w:bCs/>
          <w:color w:val="000000"/>
        </w:rPr>
        <w:t>Culori</w:t>
      </w:r>
      <w:proofErr w:type="spellEnd"/>
      <w:r w:rsidRPr="00506256">
        <w:rPr>
          <w:rFonts w:ascii="Times New Roman CE" w:hAnsi="Times New Roman CE"/>
          <w:b/>
          <w:bCs/>
          <w:color w:val="000000"/>
        </w:rPr>
        <w:t>:</w:t>
      </w:r>
    </w:p>
    <w:p w14:paraId="6370C402" w14:textId="77777777" w:rsidR="00DC2D88" w:rsidRPr="00506256" w:rsidRDefault="00DC2D88" w:rsidP="00DC2D88">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xml:space="preserve">Strat superior: </w:t>
      </w:r>
      <w:proofErr w:type="spellStart"/>
      <w:r w:rsidRPr="00506256">
        <w:rPr>
          <w:rFonts w:ascii="Times New Roman CE" w:hAnsi="Times New Roman CE"/>
          <w:b/>
          <w:bCs/>
          <w:color w:val="000000"/>
        </w:rPr>
        <w:t>gri</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deschis</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apropiat</w:t>
      </w:r>
      <w:proofErr w:type="spellEnd"/>
      <w:r w:rsidRPr="00506256">
        <w:rPr>
          <w:rFonts w:ascii="Times New Roman CE" w:hAnsi="Times New Roman CE"/>
          <w:b/>
          <w:bCs/>
          <w:color w:val="000000"/>
        </w:rPr>
        <w:t xml:space="preserve"> de RAL 7047)</w:t>
      </w:r>
    </w:p>
    <w:p w14:paraId="781C7A55" w14:textId="77777777" w:rsidR="00DC2D88" w:rsidRPr="00506256" w:rsidRDefault="00DC2D88" w:rsidP="00DC2D88">
      <w:pPr>
        <w:pStyle w:val="a"/>
        <w:tabs>
          <w:tab w:val="left" w:pos="986"/>
        </w:tabs>
        <w:spacing w:before="127"/>
        <w:ind w:left="1707"/>
        <w:rPr>
          <w:rFonts w:ascii="Times New Roman CE" w:hAnsi="Times New Roman CE"/>
          <w:b/>
          <w:bCs/>
          <w:color w:val="000000"/>
        </w:rPr>
      </w:pPr>
      <w:proofErr w:type="spellStart"/>
      <w:proofErr w:type="gramStart"/>
      <w:r w:rsidRPr="00506256">
        <w:rPr>
          <w:rFonts w:ascii="Times New Roman CE" w:hAnsi="Times New Roman CE"/>
          <w:b/>
          <w:bCs/>
          <w:color w:val="000000"/>
        </w:rPr>
        <w:t>gri</w:t>
      </w:r>
      <w:proofErr w:type="spellEnd"/>
      <w:r w:rsidRPr="00506256">
        <w:rPr>
          <w:rFonts w:ascii="Times New Roman CE" w:hAnsi="Times New Roman CE"/>
          <w:b/>
          <w:bCs/>
          <w:color w:val="000000"/>
        </w:rPr>
        <w:t xml:space="preserve">  (</w:t>
      </w:r>
      <w:proofErr w:type="spellStart"/>
      <w:proofErr w:type="gramEnd"/>
      <w:r w:rsidRPr="00506256">
        <w:rPr>
          <w:rFonts w:ascii="Times New Roman CE" w:hAnsi="Times New Roman CE"/>
          <w:b/>
          <w:bCs/>
          <w:color w:val="000000"/>
        </w:rPr>
        <w:t>apropiat</w:t>
      </w:r>
      <w:proofErr w:type="spellEnd"/>
      <w:r w:rsidRPr="00506256">
        <w:rPr>
          <w:rFonts w:ascii="Times New Roman CE" w:hAnsi="Times New Roman CE"/>
          <w:b/>
          <w:bCs/>
          <w:color w:val="000000"/>
        </w:rPr>
        <w:t xml:space="preserve"> de RAL 7015) </w:t>
      </w:r>
    </w:p>
    <w:p w14:paraId="778E0783" w14:textId="77777777" w:rsidR="00DC2D88" w:rsidRPr="00506256" w:rsidRDefault="00DC2D88" w:rsidP="00DC2D88">
      <w:pPr>
        <w:pStyle w:val="a"/>
        <w:tabs>
          <w:tab w:val="left" w:pos="986"/>
        </w:tabs>
        <w:spacing w:before="127"/>
        <w:ind w:left="1707" w:firstLine="0"/>
        <w:rPr>
          <w:b/>
          <w:bCs/>
        </w:rPr>
      </w:pPr>
      <w:r w:rsidRPr="00506256">
        <w:rPr>
          <w:rFonts w:ascii="Times New Roman CE" w:hAnsi="Times New Roman CE"/>
          <w:b/>
          <w:bCs/>
          <w:color w:val="000000"/>
        </w:rPr>
        <w:t xml:space="preserve">Strat inferior: </w:t>
      </w:r>
      <w:proofErr w:type="spellStart"/>
      <w:r w:rsidRPr="00506256">
        <w:rPr>
          <w:rFonts w:ascii="Times New Roman CE" w:hAnsi="Times New Roman CE"/>
          <w:b/>
          <w:bCs/>
          <w:color w:val="000000"/>
        </w:rPr>
        <w:t>gri</w:t>
      </w:r>
      <w:proofErr w:type="spellEnd"/>
      <w:r w:rsidRPr="00506256">
        <w:rPr>
          <w:rFonts w:ascii="Times New Roman CE" w:hAnsi="Times New Roman CE"/>
          <w:b/>
          <w:bCs/>
          <w:color w:val="000000"/>
        </w:rPr>
        <w:t xml:space="preserve"> </w:t>
      </w:r>
      <w:proofErr w:type="spellStart"/>
      <w:r w:rsidRPr="00506256">
        <w:rPr>
          <w:rFonts w:ascii="Times New Roman CE" w:hAnsi="Times New Roman CE"/>
          <w:b/>
          <w:bCs/>
          <w:color w:val="000000"/>
        </w:rPr>
        <w:t>inchis</w:t>
      </w:r>
      <w:proofErr w:type="spellEnd"/>
      <w:r w:rsidRPr="00506256">
        <w:rPr>
          <w:rFonts w:ascii="Times New Roman CE" w:hAnsi="Times New Roman CE"/>
          <w:b/>
          <w:bCs/>
          <w:color w:val="000000"/>
        </w:rPr>
        <w:t>"</w:t>
      </w:r>
      <w:r w:rsidRPr="00506256">
        <w:rPr>
          <w:b/>
          <w:bCs/>
        </w:rPr>
        <w:t xml:space="preserve">- </w:t>
      </w:r>
      <w:proofErr w:type="spellStart"/>
      <w:r w:rsidRPr="00506256">
        <w:rPr>
          <w:b/>
          <w:bCs/>
        </w:rPr>
        <w:t>termenul</w:t>
      </w:r>
      <w:proofErr w:type="spellEnd"/>
      <w:r w:rsidRPr="00506256">
        <w:rPr>
          <w:b/>
          <w:bCs/>
          <w:spacing w:val="-9"/>
        </w:rPr>
        <w:t xml:space="preserve"> </w:t>
      </w:r>
      <w:r w:rsidRPr="00506256">
        <w:rPr>
          <w:b/>
          <w:bCs/>
        </w:rPr>
        <w:t>de</w:t>
      </w:r>
      <w:r w:rsidRPr="00506256">
        <w:rPr>
          <w:b/>
          <w:bCs/>
          <w:spacing w:val="-3"/>
        </w:rPr>
        <w:t xml:space="preserve"> </w:t>
      </w:r>
      <w:proofErr w:type="spellStart"/>
      <w:r w:rsidRPr="00506256">
        <w:rPr>
          <w:b/>
          <w:bCs/>
        </w:rPr>
        <w:t>îndeplinire</w:t>
      </w:r>
      <w:proofErr w:type="spellEnd"/>
      <w:r w:rsidRPr="00506256">
        <w:rPr>
          <w:b/>
          <w:bCs/>
          <w:spacing w:val="-2"/>
        </w:rPr>
        <w:t xml:space="preserve"> </w:t>
      </w:r>
      <w:r w:rsidRPr="00506256">
        <w:rPr>
          <w:b/>
          <w:bCs/>
        </w:rPr>
        <w:t>a</w:t>
      </w:r>
      <w:r w:rsidRPr="00506256">
        <w:rPr>
          <w:b/>
          <w:bCs/>
          <w:spacing w:val="-2"/>
        </w:rPr>
        <w:t xml:space="preserve"> </w:t>
      </w:r>
      <w:proofErr w:type="spellStart"/>
      <w:r w:rsidRPr="00506256">
        <w:rPr>
          <w:b/>
          <w:bCs/>
        </w:rPr>
        <w:t>lucrărilor</w:t>
      </w:r>
      <w:proofErr w:type="spellEnd"/>
      <w:r w:rsidRPr="00506256">
        <w:rPr>
          <w:b/>
          <w:bCs/>
          <w:spacing w:val="56"/>
        </w:rPr>
        <w:t xml:space="preserve"> </w:t>
      </w:r>
      <w:proofErr w:type="spellStart"/>
      <w:r w:rsidRPr="00506256">
        <w:rPr>
          <w:b/>
          <w:bCs/>
          <w:u w:val="single"/>
        </w:rPr>
        <w:t>pînă</w:t>
      </w:r>
      <w:proofErr w:type="spellEnd"/>
      <w:r w:rsidRPr="00506256">
        <w:rPr>
          <w:b/>
          <w:bCs/>
          <w:u w:val="single"/>
        </w:rPr>
        <w:t xml:space="preserve"> la</w:t>
      </w:r>
      <w:r w:rsidRPr="00506256">
        <w:rPr>
          <w:b/>
          <w:bCs/>
        </w:rPr>
        <w:t xml:space="preserve"> 3 </w:t>
      </w:r>
      <w:proofErr w:type="spellStart"/>
      <w:r w:rsidRPr="00506256">
        <w:rPr>
          <w:b/>
          <w:bCs/>
        </w:rPr>
        <w:t>luni</w:t>
      </w:r>
      <w:proofErr w:type="spellEnd"/>
      <w:r w:rsidRPr="00506256">
        <w:rPr>
          <w:b/>
          <w:bCs/>
          <w:spacing w:val="-1"/>
        </w:rPr>
        <w:t xml:space="preserve"> </w:t>
      </w:r>
      <w:r w:rsidRPr="00506256">
        <w:rPr>
          <w:b/>
          <w:bCs/>
        </w:rPr>
        <w:t>de</w:t>
      </w:r>
      <w:r w:rsidRPr="00506256">
        <w:rPr>
          <w:b/>
          <w:bCs/>
          <w:spacing w:val="-8"/>
        </w:rPr>
        <w:t xml:space="preserve"> </w:t>
      </w:r>
      <w:r w:rsidRPr="00506256">
        <w:rPr>
          <w:b/>
          <w:bCs/>
        </w:rPr>
        <w:t>la</w:t>
      </w:r>
      <w:r w:rsidRPr="00506256">
        <w:rPr>
          <w:b/>
          <w:bCs/>
          <w:spacing w:val="-2"/>
        </w:rPr>
        <w:t xml:space="preserve"> </w:t>
      </w:r>
      <w:proofErr w:type="spellStart"/>
      <w:r w:rsidRPr="00506256">
        <w:rPr>
          <w:b/>
          <w:bCs/>
        </w:rPr>
        <w:t>semnarea</w:t>
      </w:r>
      <w:proofErr w:type="spellEnd"/>
      <w:r w:rsidRPr="00506256">
        <w:rPr>
          <w:b/>
          <w:bCs/>
          <w:spacing w:val="-1"/>
        </w:rPr>
        <w:t xml:space="preserve"> </w:t>
      </w:r>
      <w:proofErr w:type="spellStart"/>
      <w:r w:rsidRPr="00506256">
        <w:rPr>
          <w:b/>
          <w:bCs/>
          <w:spacing w:val="-2"/>
        </w:rPr>
        <w:t>contractului</w:t>
      </w:r>
      <w:proofErr w:type="spellEnd"/>
      <w:r w:rsidRPr="00506256">
        <w:rPr>
          <w:b/>
          <w:bCs/>
          <w:spacing w:val="-2"/>
        </w:rPr>
        <w:t>.</w:t>
      </w:r>
    </w:p>
    <w:p w14:paraId="1EC31784" w14:textId="77777777" w:rsidR="00DC2D88" w:rsidRPr="00975F2C" w:rsidRDefault="00DC2D88" w:rsidP="00DC2D88">
      <w:pPr>
        <w:pStyle w:val="a"/>
        <w:tabs>
          <w:tab w:val="left" w:pos="924"/>
        </w:tabs>
        <w:spacing w:before="113"/>
        <w:ind w:firstLine="0"/>
      </w:pPr>
      <w:r w:rsidRPr="00975F2C">
        <w:rPr>
          <w:b/>
        </w:rPr>
        <w:t>13.Termenul</w:t>
      </w:r>
      <w:r w:rsidRPr="00975F2C">
        <w:rPr>
          <w:b/>
          <w:spacing w:val="-8"/>
        </w:rPr>
        <w:t xml:space="preserve"> </w:t>
      </w:r>
      <w:r w:rsidRPr="00975F2C">
        <w:rPr>
          <w:b/>
        </w:rPr>
        <w:t>de</w:t>
      </w:r>
      <w:r w:rsidRPr="00975F2C">
        <w:rPr>
          <w:b/>
          <w:spacing w:val="-5"/>
        </w:rPr>
        <w:t xml:space="preserve"> </w:t>
      </w:r>
      <w:proofErr w:type="spellStart"/>
      <w:r w:rsidRPr="00975F2C">
        <w:rPr>
          <w:b/>
        </w:rPr>
        <w:t>valabilitate</w:t>
      </w:r>
      <w:proofErr w:type="spellEnd"/>
      <w:r w:rsidRPr="00975F2C">
        <w:rPr>
          <w:b/>
          <w:spacing w:val="-4"/>
        </w:rPr>
        <w:t xml:space="preserve"> </w:t>
      </w:r>
      <w:r w:rsidRPr="00975F2C">
        <w:rPr>
          <w:b/>
        </w:rPr>
        <w:t>a</w:t>
      </w:r>
      <w:r w:rsidRPr="00975F2C">
        <w:rPr>
          <w:b/>
          <w:spacing w:val="-3"/>
        </w:rPr>
        <w:t xml:space="preserve"> </w:t>
      </w:r>
      <w:proofErr w:type="spellStart"/>
      <w:r w:rsidRPr="00975F2C">
        <w:rPr>
          <w:b/>
        </w:rPr>
        <w:t>contractului</w:t>
      </w:r>
      <w:proofErr w:type="spellEnd"/>
      <w:r w:rsidRPr="00975F2C">
        <w:rPr>
          <w:b/>
        </w:rPr>
        <w:t>:</w:t>
      </w:r>
      <w:r w:rsidRPr="00975F2C">
        <w:rPr>
          <w:b/>
          <w:spacing w:val="4"/>
        </w:rPr>
        <w:t xml:space="preserve"> </w:t>
      </w:r>
      <w:r w:rsidRPr="00975F2C">
        <w:rPr>
          <w:b/>
          <w:spacing w:val="-2"/>
          <w:u w:val="single"/>
        </w:rPr>
        <w:t>31.12.2026</w:t>
      </w:r>
    </w:p>
    <w:p w14:paraId="3D69DE39" w14:textId="77777777" w:rsidR="00DC2D88" w:rsidRDefault="00DC2D88" w:rsidP="00DC2D88">
      <w:pPr>
        <w:pStyle w:val="a"/>
        <w:widowControl w:val="0"/>
        <w:numPr>
          <w:ilvl w:val="2"/>
          <w:numId w:val="35"/>
        </w:numPr>
        <w:tabs>
          <w:tab w:val="clear" w:pos="1134"/>
          <w:tab w:val="left" w:pos="924"/>
          <w:tab w:val="left" w:pos="987"/>
        </w:tabs>
        <w:autoSpaceDE w:val="0"/>
        <w:autoSpaceDN w:val="0"/>
        <w:spacing w:before="124" w:line="237" w:lineRule="auto"/>
        <w:ind w:left="644" w:right="1093"/>
        <w:jc w:val="center"/>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217EFE2F" w14:textId="77777777" w:rsidR="00DC2D88" w:rsidRDefault="00DC2D88" w:rsidP="00DC2D88">
      <w:pPr>
        <w:pStyle w:val="a"/>
        <w:widowControl w:val="0"/>
        <w:numPr>
          <w:ilvl w:val="2"/>
          <w:numId w:val="35"/>
        </w:numPr>
        <w:tabs>
          <w:tab w:val="clear" w:pos="1134"/>
          <w:tab w:val="left" w:pos="1347"/>
        </w:tabs>
        <w:autoSpaceDE w:val="0"/>
        <w:autoSpaceDN w:val="0"/>
        <w:spacing w:before="131" w:line="237" w:lineRule="auto"/>
        <w:ind w:left="644" w:right="791"/>
        <w:jc w:val="left"/>
      </w:pPr>
      <w:proofErr w:type="spellStart"/>
      <w:r w:rsidRPr="00BA75B7">
        <w:rPr>
          <w:b/>
        </w:rPr>
        <w:t>Prestarea</w:t>
      </w:r>
      <w:proofErr w:type="spellEnd"/>
      <w:r w:rsidRPr="00BA75B7">
        <w:rPr>
          <w:b/>
          <w:spacing w:val="-3"/>
        </w:rPr>
        <w:t xml:space="preserve"> </w:t>
      </w:r>
      <w:proofErr w:type="spellStart"/>
      <w:r w:rsidRPr="00BA75B7">
        <w:rPr>
          <w:b/>
        </w:rPr>
        <w:t>serviciului</w:t>
      </w:r>
      <w:proofErr w:type="spellEnd"/>
      <w:r w:rsidRPr="00BA75B7">
        <w:rPr>
          <w:b/>
          <w:spacing w:val="-4"/>
        </w:rPr>
        <w:t xml:space="preserve"> </w:t>
      </w:r>
      <w:proofErr w:type="spellStart"/>
      <w:r w:rsidRPr="00BA75B7">
        <w:rPr>
          <w:b/>
        </w:rPr>
        <w:t>este</w:t>
      </w:r>
      <w:proofErr w:type="spellEnd"/>
      <w:r w:rsidRPr="00BA75B7">
        <w:rPr>
          <w:b/>
        </w:rPr>
        <w:t xml:space="preserve"> </w:t>
      </w:r>
      <w:proofErr w:type="spellStart"/>
      <w:r w:rsidRPr="00BA75B7">
        <w:rPr>
          <w:b/>
        </w:rPr>
        <w:t>rezervată</w:t>
      </w:r>
      <w:proofErr w:type="spellEnd"/>
      <w:r w:rsidRPr="00BA75B7">
        <w:rPr>
          <w:b/>
          <w:spacing w:val="-4"/>
        </w:rPr>
        <w:t xml:space="preserve"> </w:t>
      </w:r>
      <w:proofErr w:type="spellStart"/>
      <w:r w:rsidRPr="00BA75B7">
        <w:rPr>
          <w:b/>
        </w:rPr>
        <w:t>unei</w:t>
      </w:r>
      <w:proofErr w:type="spellEnd"/>
      <w:r w:rsidRPr="00BA75B7">
        <w:rPr>
          <w:b/>
          <w:spacing w:val="-4"/>
        </w:rPr>
        <w:t xml:space="preserve"> </w:t>
      </w:r>
      <w:proofErr w:type="spellStart"/>
      <w:r w:rsidRPr="00BA75B7">
        <w:rPr>
          <w:b/>
        </w:rPr>
        <w:t>anumite</w:t>
      </w:r>
      <w:proofErr w:type="spellEnd"/>
      <w:r w:rsidRPr="00BA75B7">
        <w:rPr>
          <w:b/>
          <w:spacing w:val="-5"/>
        </w:rPr>
        <w:t xml:space="preserve"> </w:t>
      </w:r>
      <w:proofErr w:type="spellStart"/>
      <w:r w:rsidRPr="00BA75B7">
        <w:rPr>
          <w:b/>
        </w:rPr>
        <w:t>profesii</w:t>
      </w:r>
      <w:proofErr w:type="spellEnd"/>
      <w:r w:rsidRPr="00BA75B7">
        <w:rPr>
          <w:b/>
          <w:spacing w:val="-4"/>
        </w:rPr>
        <w:t xml:space="preserve"> </w:t>
      </w:r>
      <w:proofErr w:type="spellStart"/>
      <w:r w:rsidRPr="00BA75B7">
        <w:rPr>
          <w:b/>
        </w:rPr>
        <w:t>în</w:t>
      </w:r>
      <w:proofErr w:type="spellEnd"/>
      <w:r w:rsidRPr="00BA75B7">
        <w:rPr>
          <w:b/>
          <w:spacing w:val="-3"/>
        </w:rPr>
        <w:t xml:space="preserve"> </w:t>
      </w:r>
      <w:proofErr w:type="spellStart"/>
      <w:r w:rsidRPr="00BA75B7">
        <w:rPr>
          <w:b/>
        </w:rPr>
        <w:t>temeiul</w:t>
      </w:r>
      <w:proofErr w:type="spellEnd"/>
      <w:r w:rsidRPr="00BA75B7">
        <w:rPr>
          <w:b/>
          <w:spacing w:val="-8"/>
        </w:rPr>
        <w:t xml:space="preserve"> </w:t>
      </w:r>
      <w:proofErr w:type="spellStart"/>
      <w:r w:rsidRPr="00BA75B7">
        <w:rPr>
          <w:b/>
        </w:rPr>
        <w:t>unor</w:t>
      </w:r>
      <w:proofErr w:type="spellEnd"/>
      <w:r w:rsidRPr="00BA75B7">
        <w:rPr>
          <w:b/>
          <w:spacing w:val="-9"/>
        </w:rPr>
        <w:t xml:space="preserve"> </w:t>
      </w:r>
      <w:proofErr w:type="spellStart"/>
      <w:r w:rsidRPr="00BA75B7">
        <w:rPr>
          <w:b/>
        </w:rPr>
        <w:t>legisau</w:t>
      </w:r>
      <w:proofErr w:type="spellEnd"/>
      <w:r w:rsidRPr="00BA75B7">
        <w:rPr>
          <w:b/>
          <w:spacing w:val="-4"/>
        </w:rPr>
        <w:t xml:space="preserve"> </w:t>
      </w:r>
      <w:r w:rsidRPr="00BA75B7">
        <w:rPr>
          <w:b/>
        </w:rPr>
        <w:t xml:space="preserve">al </w:t>
      </w:r>
      <w:proofErr w:type="spellStart"/>
      <w:r w:rsidRPr="00BA75B7">
        <w:rPr>
          <w:b/>
        </w:rPr>
        <w:t>unor</w:t>
      </w:r>
      <w:proofErr w:type="spellEnd"/>
      <w:r w:rsidRPr="00BA75B7">
        <w:rPr>
          <w:b/>
        </w:rPr>
        <w:t xml:space="preserve"> </w:t>
      </w:r>
      <w:proofErr w:type="spellStart"/>
      <w:r w:rsidRPr="00BA75B7">
        <w:rPr>
          <w:b/>
        </w:rPr>
        <w:t>acte</w:t>
      </w:r>
      <w:proofErr w:type="spellEnd"/>
      <w:r w:rsidRPr="00BA75B7">
        <w:rPr>
          <w:b/>
        </w:rPr>
        <w:t xml:space="preserve"> administrative (</w:t>
      </w:r>
      <w:proofErr w:type="spellStart"/>
      <w:r w:rsidRPr="00BA75B7">
        <w:rPr>
          <w:b/>
        </w:rPr>
        <w:t>după</w:t>
      </w:r>
      <w:proofErr w:type="spellEnd"/>
      <w:r w:rsidRPr="00BA75B7">
        <w:rPr>
          <w:b/>
        </w:rPr>
        <w:t xml:space="preserve"> </w:t>
      </w:r>
      <w:proofErr w:type="spellStart"/>
      <w:r w:rsidRPr="00BA75B7">
        <w:rPr>
          <w:b/>
        </w:rPr>
        <w:t>caz</w:t>
      </w:r>
      <w:proofErr w:type="spellEnd"/>
      <w:r w:rsidRPr="00BA75B7">
        <w:rPr>
          <w:b/>
        </w:rPr>
        <w:t xml:space="preserve">): nu </w:t>
      </w:r>
      <w:proofErr w:type="spellStart"/>
      <w:r w:rsidRPr="00BA75B7">
        <w:rPr>
          <w:b/>
        </w:rPr>
        <w:t>este</w:t>
      </w:r>
      <w:proofErr w:type="spellEnd"/>
    </w:p>
    <w:p w14:paraId="1FEA23DF" w14:textId="77777777" w:rsidR="00DC2D88" w:rsidRDefault="00DC2D88" w:rsidP="00DC2D88">
      <w:pPr>
        <w:pStyle w:val="a"/>
        <w:widowControl w:val="0"/>
        <w:numPr>
          <w:ilvl w:val="2"/>
          <w:numId w:val="35"/>
        </w:numPr>
        <w:tabs>
          <w:tab w:val="clear" w:pos="1134"/>
          <w:tab w:val="left" w:pos="1472"/>
        </w:tabs>
        <w:autoSpaceDE w:val="0"/>
        <w:autoSpaceDN w:val="0"/>
        <w:spacing w:before="119" w:line="275" w:lineRule="exact"/>
        <w:ind w:left="644"/>
        <w:jc w:val="lef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14:paraId="746EF0D5" w14:textId="77777777" w:rsidR="00DC2D88" w:rsidRDefault="00DC2D88" w:rsidP="00DC2D88">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p w14:paraId="5F1A1EE0" w14:textId="77777777" w:rsidR="00DC2D88" w:rsidRDefault="00DC2D88" w:rsidP="00DC2D88">
      <w:pPr>
        <w:rPr>
          <w:sz w:val="20"/>
        </w:rPr>
      </w:pPr>
    </w:p>
    <w:p w14:paraId="081F6F30" w14:textId="77777777" w:rsidR="00DC2D88" w:rsidRDefault="00DC2D88" w:rsidP="00DC2D88">
      <w:pPr>
        <w:spacing w:before="150"/>
        <w:rPr>
          <w:sz w:val="20"/>
        </w:r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5"/>
        <w:gridCol w:w="4423"/>
        <w:gridCol w:w="1182"/>
      </w:tblGrid>
      <w:tr w:rsidR="00DC2D88" w14:paraId="3EDDE466" w14:textId="77777777" w:rsidTr="003171A5">
        <w:trPr>
          <w:trHeight w:val="945"/>
        </w:trPr>
        <w:tc>
          <w:tcPr>
            <w:tcW w:w="572" w:type="dxa"/>
            <w:shd w:val="clear" w:color="auto" w:fill="D9D9D9"/>
          </w:tcPr>
          <w:p w14:paraId="38F948EC" w14:textId="77777777" w:rsidR="00DC2D88" w:rsidRDefault="00DC2D88" w:rsidP="003171A5">
            <w:pPr>
              <w:pStyle w:val="TableParagraph"/>
              <w:spacing w:before="115" w:line="244" w:lineRule="auto"/>
              <w:ind w:left="110" w:right="189"/>
              <w:rPr>
                <w:b/>
                <w:sz w:val="18"/>
              </w:rPr>
            </w:pPr>
            <w:r>
              <w:rPr>
                <w:b/>
                <w:spacing w:val="-4"/>
                <w:sz w:val="18"/>
              </w:rPr>
              <w:t xml:space="preserve">Nr. </w:t>
            </w:r>
            <w:r>
              <w:rPr>
                <w:b/>
                <w:spacing w:val="-5"/>
                <w:sz w:val="18"/>
              </w:rPr>
              <w:t>d/o</w:t>
            </w:r>
          </w:p>
        </w:tc>
        <w:tc>
          <w:tcPr>
            <w:tcW w:w="3405" w:type="dxa"/>
            <w:shd w:val="clear" w:color="auto" w:fill="D9D9D9"/>
          </w:tcPr>
          <w:p w14:paraId="4E6F6052" w14:textId="77777777" w:rsidR="00DC2D88" w:rsidRDefault="00DC2D88" w:rsidP="003171A5">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3" w:type="dxa"/>
            <w:shd w:val="clear" w:color="auto" w:fill="D9D9D9"/>
          </w:tcPr>
          <w:p w14:paraId="21CF1AC8" w14:textId="77777777" w:rsidR="00DC2D88" w:rsidRDefault="00DC2D88" w:rsidP="003171A5">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21434133" w14:textId="77777777" w:rsidR="00DC2D88" w:rsidRDefault="00DC2D88" w:rsidP="003171A5">
            <w:pPr>
              <w:pStyle w:val="TableParagraph"/>
              <w:spacing w:before="115" w:line="242" w:lineRule="auto"/>
              <w:ind w:left="195"/>
              <w:rPr>
                <w:b/>
                <w:sz w:val="18"/>
              </w:rPr>
            </w:pPr>
            <w:r>
              <w:rPr>
                <w:b/>
                <w:spacing w:val="-2"/>
                <w:sz w:val="18"/>
              </w:rPr>
              <w:t xml:space="preserve">Nivelul minim/ </w:t>
            </w:r>
            <w:r>
              <w:rPr>
                <w:b/>
                <w:spacing w:val="-6"/>
                <w:sz w:val="18"/>
              </w:rPr>
              <w:t>Obligativit</w:t>
            </w:r>
          </w:p>
          <w:p w14:paraId="2C291380" w14:textId="77777777" w:rsidR="00DC2D88" w:rsidRDefault="00DC2D88" w:rsidP="003171A5">
            <w:pPr>
              <w:pStyle w:val="TableParagraph"/>
              <w:spacing w:line="183" w:lineRule="exact"/>
              <w:ind w:left="195"/>
              <w:rPr>
                <w:b/>
                <w:sz w:val="18"/>
              </w:rPr>
            </w:pPr>
            <w:r>
              <w:rPr>
                <w:b/>
                <w:spacing w:val="-4"/>
                <w:sz w:val="18"/>
              </w:rPr>
              <w:t>atea</w:t>
            </w:r>
          </w:p>
        </w:tc>
      </w:tr>
      <w:tr w:rsidR="00DC2D88" w14:paraId="066C03F4" w14:textId="77777777" w:rsidTr="003171A5">
        <w:trPr>
          <w:trHeight w:val="801"/>
        </w:trPr>
        <w:tc>
          <w:tcPr>
            <w:tcW w:w="572" w:type="dxa"/>
            <w:shd w:val="clear" w:color="auto" w:fill="FFFF00"/>
          </w:tcPr>
          <w:p w14:paraId="61900128" w14:textId="77777777" w:rsidR="00DC2D88" w:rsidRDefault="00DC2D88" w:rsidP="003171A5">
            <w:pPr>
              <w:pStyle w:val="TableParagraph"/>
              <w:spacing w:before="96"/>
              <w:ind w:left="110"/>
              <w:rPr>
                <w:sz w:val="20"/>
              </w:rPr>
            </w:pPr>
            <w:r>
              <w:rPr>
                <w:spacing w:val="-10"/>
                <w:sz w:val="20"/>
              </w:rPr>
              <w:t>1</w:t>
            </w:r>
          </w:p>
        </w:tc>
        <w:tc>
          <w:tcPr>
            <w:tcW w:w="3405" w:type="dxa"/>
            <w:shd w:val="clear" w:color="auto" w:fill="FFFF00"/>
          </w:tcPr>
          <w:p w14:paraId="6C894F25" w14:textId="77777777" w:rsidR="00DC2D88" w:rsidRPr="000724DE" w:rsidRDefault="00DC2D88" w:rsidP="003171A5">
            <w:pPr>
              <w:pStyle w:val="TableParagraph"/>
              <w:spacing w:before="115"/>
              <w:ind w:left="9"/>
              <w:rPr>
                <w:b/>
                <w:bCs/>
                <w:sz w:val="20"/>
              </w:rPr>
            </w:pPr>
            <w:r>
              <w:rPr>
                <w:b/>
                <w:bCs/>
                <w:sz w:val="20"/>
              </w:rPr>
              <w:t>P</w:t>
            </w:r>
            <w:r w:rsidRPr="000724DE">
              <w:rPr>
                <w:b/>
                <w:bCs/>
                <w:sz w:val="20"/>
              </w:rPr>
              <w:t>ropunerea</w:t>
            </w:r>
            <w:r w:rsidRPr="000724DE">
              <w:rPr>
                <w:b/>
                <w:bCs/>
                <w:spacing w:val="-6"/>
                <w:sz w:val="20"/>
              </w:rPr>
              <w:t xml:space="preserve"> </w:t>
            </w:r>
            <w:r w:rsidRPr="000724DE">
              <w:rPr>
                <w:b/>
                <w:bCs/>
                <w:spacing w:val="-2"/>
                <w:sz w:val="20"/>
              </w:rPr>
              <w:t>financiara</w:t>
            </w:r>
          </w:p>
        </w:tc>
        <w:tc>
          <w:tcPr>
            <w:tcW w:w="4423" w:type="dxa"/>
            <w:shd w:val="clear" w:color="auto" w:fill="FFFF00"/>
          </w:tcPr>
          <w:p w14:paraId="6AAE22B1" w14:textId="77777777" w:rsidR="00DC2D88" w:rsidRDefault="00DC2D88" w:rsidP="003171A5">
            <w:pPr>
              <w:pStyle w:val="TableParagraph"/>
              <w:spacing w:before="115"/>
              <w:ind w:left="3" w:right="699"/>
              <w:rPr>
                <w:sz w:val="20"/>
              </w:rPr>
            </w:pPr>
            <w:r>
              <w:rPr>
                <w:sz w:val="20"/>
              </w:rPr>
              <w:t>Formularul</w:t>
            </w:r>
            <w:r>
              <w:rPr>
                <w:spacing w:val="-3"/>
                <w:sz w:val="20"/>
              </w:rPr>
              <w:t xml:space="preserve"> </w:t>
            </w:r>
            <w:r>
              <w:rPr>
                <w:sz w:val="20"/>
              </w:rPr>
              <w:t>ofertei</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14:paraId="3575E201" w14:textId="77777777" w:rsidR="00DC2D88" w:rsidRDefault="00DC2D88" w:rsidP="003171A5">
            <w:pPr>
              <w:pStyle w:val="TableParagraph"/>
              <w:spacing w:before="120"/>
              <w:ind w:left="113"/>
              <w:rPr>
                <w:b/>
                <w:sz w:val="20"/>
              </w:rPr>
            </w:pPr>
            <w:r>
              <w:rPr>
                <w:b/>
                <w:spacing w:val="-2"/>
                <w:sz w:val="20"/>
              </w:rPr>
              <w:t>obligator</w:t>
            </w:r>
          </w:p>
        </w:tc>
      </w:tr>
      <w:tr w:rsidR="00DC2D88" w14:paraId="3762C7EF" w14:textId="77777777" w:rsidTr="003171A5">
        <w:trPr>
          <w:trHeight w:val="700"/>
        </w:trPr>
        <w:tc>
          <w:tcPr>
            <w:tcW w:w="572" w:type="dxa"/>
            <w:shd w:val="clear" w:color="auto" w:fill="FFFF00"/>
          </w:tcPr>
          <w:p w14:paraId="78E054F8" w14:textId="77777777" w:rsidR="00DC2D88" w:rsidRDefault="00DC2D88" w:rsidP="003171A5">
            <w:pPr>
              <w:pStyle w:val="TableParagraph"/>
              <w:spacing w:before="96"/>
              <w:ind w:left="110"/>
              <w:rPr>
                <w:sz w:val="20"/>
              </w:rPr>
            </w:pPr>
            <w:r>
              <w:rPr>
                <w:spacing w:val="-10"/>
                <w:sz w:val="20"/>
              </w:rPr>
              <w:t>2</w:t>
            </w:r>
          </w:p>
        </w:tc>
        <w:tc>
          <w:tcPr>
            <w:tcW w:w="3405" w:type="dxa"/>
            <w:shd w:val="clear" w:color="auto" w:fill="FFFF00"/>
          </w:tcPr>
          <w:p w14:paraId="5128AA2D" w14:textId="77777777" w:rsidR="00DC2D88" w:rsidRPr="000724DE" w:rsidRDefault="00DC2D88" w:rsidP="003171A5">
            <w:pPr>
              <w:pStyle w:val="TableParagraph"/>
              <w:spacing w:before="115"/>
              <w:ind w:left="9"/>
              <w:rPr>
                <w:b/>
                <w:bCs/>
                <w:sz w:val="20"/>
              </w:rPr>
            </w:pPr>
            <w:r w:rsidRPr="000724DE">
              <w:rPr>
                <w:b/>
                <w:bCs/>
                <w:sz w:val="20"/>
              </w:rPr>
              <w:t>Propunerea</w:t>
            </w:r>
            <w:r w:rsidRPr="000724DE">
              <w:rPr>
                <w:b/>
                <w:bCs/>
                <w:spacing w:val="-8"/>
                <w:sz w:val="20"/>
              </w:rPr>
              <w:t xml:space="preserve"> </w:t>
            </w:r>
            <w:r w:rsidRPr="000724DE">
              <w:rPr>
                <w:b/>
                <w:bCs/>
                <w:spacing w:val="-2"/>
                <w:sz w:val="20"/>
              </w:rPr>
              <w:t>tehnică</w:t>
            </w:r>
          </w:p>
        </w:tc>
        <w:tc>
          <w:tcPr>
            <w:tcW w:w="4423" w:type="dxa"/>
            <w:shd w:val="clear" w:color="auto" w:fill="FFFF00"/>
          </w:tcPr>
          <w:p w14:paraId="20155265" w14:textId="77777777" w:rsidR="00DC2D88" w:rsidRDefault="00DC2D88" w:rsidP="003171A5">
            <w:pPr>
              <w:pStyle w:val="TableParagraph"/>
              <w:spacing w:before="115"/>
              <w:ind w:left="3"/>
              <w:rPr>
                <w:sz w:val="20"/>
              </w:rPr>
            </w:pPr>
            <w:r>
              <w:rPr>
                <w:sz w:val="20"/>
              </w:rPr>
              <w:t>Deviz</w:t>
            </w:r>
            <w:r>
              <w:rPr>
                <w:spacing w:val="-1"/>
                <w:sz w:val="20"/>
              </w:rPr>
              <w:t xml:space="preserve"> </w:t>
            </w:r>
            <w:r>
              <w:rPr>
                <w:sz w:val="20"/>
              </w:rPr>
              <w:t>de</w:t>
            </w:r>
            <w:r>
              <w:rPr>
                <w:spacing w:val="-6"/>
                <w:sz w:val="20"/>
              </w:rPr>
              <w:t xml:space="preserve"> </w:t>
            </w:r>
            <w:r>
              <w:rPr>
                <w:sz w:val="20"/>
              </w:rPr>
              <w:t>cheltuieli,</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14:paraId="6D06C28F" w14:textId="77777777" w:rsidR="00DC2D88" w:rsidRDefault="00DC2D88" w:rsidP="003171A5">
            <w:pPr>
              <w:pStyle w:val="TableParagraph"/>
              <w:ind w:left="3"/>
              <w:rPr>
                <w:b/>
                <w:sz w:val="20"/>
              </w:rPr>
            </w:pPr>
            <w:r>
              <w:rPr>
                <w:b/>
                <w:spacing w:val="-2"/>
                <w:sz w:val="20"/>
              </w:rPr>
              <w:t>obligator</w:t>
            </w:r>
          </w:p>
        </w:tc>
      </w:tr>
      <w:tr w:rsidR="00DC2D88" w14:paraId="62C7FAB5" w14:textId="77777777" w:rsidTr="003171A5">
        <w:trPr>
          <w:trHeight w:val="628"/>
        </w:trPr>
        <w:tc>
          <w:tcPr>
            <w:tcW w:w="572" w:type="dxa"/>
            <w:shd w:val="clear" w:color="auto" w:fill="FFFF00"/>
          </w:tcPr>
          <w:p w14:paraId="639CE986" w14:textId="77777777" w:rsidR="00DC2D88" w:rsidRDefault="00DC2D88" w:rsidP="003171A5">
            <w:pPr>
              <w:pStyle w:val="TableParagraph"/>
              <w:spacing w:before="101"/>
              <w:ind w:left="110"/>
              <w:rPr>
                <w:sz w:val="20"/>
              </w:rPr>
            </w:pPr>
            <w:r>
              <w:rPr>
                <w:spacing w:val="-10"/>
                <w:sz w:val="20"/>
              </w:rPr>
              <w:t>3</w:t>
            </w:r>
          </w:p>
        </w:tc>
        <w:tc>
          <w:tcPr>
            <w:tcW w:w="3405" w:type="dxa"/>
            <w:shd w:val="clear" w:color="auto" w:fill="FFFF00"/>
          </w:tcPr>
          <w:p w14:paraId="15B7A162" w14:textId="77777777" w:rsidR="00DC2D88" w:rsidRPr="000724DE" w:rsidRDefault="00DC2D88" w:rsidP="003171A5">
            <w:pPr>
              <w:pStyle w:val="TableParagraph"/>
              <w:spacing w:line="225" w:lineRule="exact"/>
              <w:ind w:left="9"/>
              <w:rPr>
                <w:b/>
                <w:bCs/>
                <w:sz w:val="20"/>
              </w:rPr>
            </w:pPr>
            <w:r w:rsidRPr="000724DE">
              <w:rPr>
                <w:b/>
                <w:bCs/>
                <w:sz w:val="20"/>
              </w:rPr>
              <w:t>CERERE</w:t>
            </w:r>
            <w:r w:rsidRPr="000724DE">
              <w:rPr>
                <w:b/>
                <w:bCs/>
                <w:spacing w:val="-2"/>
                <w:sz w:val="20"/>
              </w:rPr>
              <w:t xml:space="preserve"> </w:t>
            </w:r>
            <w:r w:rsidRPr="000724DE">
              <w:rPr>
                <w:b/>
                <w:bCs/>
                <w:sz w:val="20"/>
              </w:rPr>
              <w:t>DE</w:t>
            </w:r>
            <w:r w:rsidRPr="000724DE">
              <w:rPr>
                <w:b/>
                <w:bCs/>
                <w:spacing w:val="-5"/>
                <w:sz w:val="20"/>
              </w:rPr>
              <w:t xml:space="preserve"> </w:t>
            </w:r>
            <w:r w:rsidRPr="000724DE">
              <w:rPr>
                <w:b/>
                <w:bCs/>
                <w:spacing w:val="-2"/>
                <w:sz w:val="20"/>
              </w:rPr>
              <w:t>PARTICIPARE</w:t>
            </w:r>
          </w:p>
        </w:tc>
        <w:tc>
          <w:tcPr>
            <w:tcW w:w="4423" w:type="dxa"/>
            <w:shd w:val="clear" w:color="auto" w:fill="FFFF00"/>
          </w:tcPr>
          <w:p w14:paraId="40B6EF10" w14:textId="77777777" w:rsidR="00DC2D88" w:rsidRDefault="00DC2D88" w:rsidP="003171A5">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44FE1713" w14:textId="77777777" w:rsidR="00DC2D88" w:rsidRDefault="00DC2D88" w:rsidP="003171A5">
            <w:pPr>
              <w:pStyle w:val="TableParagraph"/>
              <w:ind w:left="3"/>
              <w:rPr>
                <w:b/>
                <w:sz w:val="20"/>
              </w:rPr>
            </w:pPr>
            <w:r>
              <w:rPr>
                <w:b/>
                <w:spacing w:val="-2"/>
                <w:sz w:val="20"/>
              </w:rPr>
              <w:t>obligator</w:t>
            </w:r>
          </w:p>
        </w:tc>
      </w:tr>
      <w:tr w:rsidR="00DC2D88" w14:paraId="49A61891" w14:textId="77777777" w:rsidTr="003171A5">
        <w:trPr>
          <w:trHeight w:val="628"/>
        </w:trPr>
        <w:tc>
          <w:tcPr>
            <w:tcW w:w="572" w:type="dxa"/>
            <w:shd w:val="clear" w:color="auto" w:fill="FFFF00"/>
          </w:tcPr>
          <w:p w14:paraId="2CE9E48C" w14:textId="77777777" w:rsidR="00DC2D88" w:rsidRDefault="00DC2D88" w:rsidP="003171A5">
            <w:pPr>
              <w:pStyle w:val="TableParagraph"/>
              <w:spacing w:before="101"/>
              <w:ind w:left="110"/>
              <w:rPr>
                <w:sz w:val="20"/>
              </w:rPr>
            </w:pPr>
            <w:r>
              <w:rPr>
                <w:spacing w:val="-10"/>
                <w:sz w:val="20"/>
              </w:rPr>
              <w:t>4</w:t>
            </w:r>
          </w:p>
        </w:tc>
        <w:tc>
          <w:tcPr>
            <w:tcW w:w="3405" w:type="dxa"/>
            <w:shd w:val="clear" w:color="auto" w:fill="FFFF00"/>
          </w:tcPr>
          <w:p w14:paraId="23F18CD4" w14:textId="77777777" w:rsidR="00DC2D88" w:rsidRPr="000724DE" w:rsidRDefault="00DC2D88" w:rsidP="003171A5">
            <w:pPr>
              <w:pStyle w:val="TableParagraph"/>
              <w:spacing w:before="29"/>
              <w:ind w:left="13"/>
              <w:rPr>
                <w:b/>
                <w:bCs/>
                <w:sz w:val="20"/>
              </w:rPr>
            </w:pPr>
            <w:r w:rsidRPr="000724DE">
              <w:rPr>
                <w:b/>
                <w:bCs/>
                <w:spacing w:val="-2"/>
                <w:sz w:val="20"/>
              </w:rPr>
              <w:t>DECLARAŢIE</w:t>
            </w:r>
          </w:p>
          <w:p w14:paraId="04B45CD0" w14:textId="77777777" w:rsidR="00DC2D88" w:rsidRPr="000724DE" w:rsidRDefault="00DC2D88" w:rsidP="003171A5">
            <w:pPr>
              <w:pStyle w:val="TableParagraph"/>
              <w:spacing w:before="120" w:line="229" w:lineRule="exact"/>
              <w:ind w:left="9"/>
              <w:rPr>
                <w:b/>
                <w:bCs/>
                <w:sz w:val="20"/>
              </w:rPr>
            </w:pPr>
            <w:r w:rsidRPr="000724DE">
              <w:rPr>
                <w:b/>
                <w:bCs/>
                <w:sz w:val="20"/>
              </w:rPr>
              <w:t>privind</w:t>
            </w:r>
            <w:r w:rsidRPr="000724DE">
              <w:rPr>
                <w:b/>
                <w:bCs/>
                <w:spacing w:val="-10"/>
                <w:sz w:val="20"/>
              </w:rPr>
              <w:t xml:space="preserve"> </w:t>
            </w:r>
            <w:r w:rsidRPr="000724DE">
              <w:rPr>
                <w:b/>
                <w:bCs/>
                <w:sz w:val="20"/>
              </w:rPr>
              <w:t>valabilitatea</w:t>
            </w:r>
            <w:r w:rsidRPr="000724DE">
              <w:rPr>
                <w:b/>
                <w:bCs/>
                <w:spacing w:val="-7"/>
                <w:sz w:val="20"/>
              </w:rPr>
              <w:t xml:space="preserve"> </w:t>
            </w:r>
            <w:r w:rsidRPr="000724DE">
              <w:rPr>
                <w:b/>
                <w:bCs/>
                <w:spacing w:val="-2"/>
                <w:sz w:val="20"/>
              </w:rPr>
              <w:t>ofertei</w:t>
            </w:r>
          </w:p>
        </w:tc>
        <w:tc>
          <w:tcPr>
            <w:tcW w:w="4423" w:type="dxa"/>
            <w:shd w:val="clear" w:color="auto" w:fill="FFFF00"/>
          </w:tcPr>
          <w:p w14:paraId="16594918" w14:textId="77777777" w:rsidR="00DC2D88" w:rsidRDefault="00DC2D88" w:rsidP="003171A5">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7A55D3AA" w14:textId="77777777" w:rsidR="00DC2D88" w:rsidRDefault="00DC2D88" w:rsidP="003171A5">
            <w:pPr>
              <w:pStyle w:val="TableParagraph"/>
              <w:ind w:left="3"/>
              <w:rPr>
                <w:b/>
                <w:sz w:val="20"/>
              </w:rPr>
            </w:pPr>
            <w:r>
              <w:rPr>
                <w:b/>
                <w:spacing w:val="-2"/>
                <w:sz w:val="20"/>
              </w:rPr>
              <w:t>obligator</w:t>
            </w:r>
          </w:p>
        </w:tc>
      </w:tr>
      <w:tr w:rsidR="00DC2D88" w14:paraId="43779277" w14:textId="77777777" w:rsidTr="003171A5">
        <w:trPr>
          <w:trHeight w:val="624"/>
        </w:trPr>
        <w:tc>
          <w:tcPr>
            <w:tcW w:w="572" w:type="dxa"/>
            <w:shd w:val="clear" w:color="auto" w:fill="FFFF00"/>
          </w:tcPr>
          <w:p w14:paraId="04095D9A" w14:textId="77777777" w:rsidR="00DC2D88" w:rsidRDefault="00DC2D88" w:rsidP="003171A5">
            <w:pPr>
              <w:pStyle w:val="TableParagraph"/>
              <w:spacing w:before="101"/>
              <w:ind w:left="110"/>
              <w:rPr>
                <w:sz w:val="20"/>
              </w:rPr>
            </w:pPr>
            <w:r>
              <w:rPr>
                <w:spacing w:val="-10"/>
                <w:sz w:val="20"/>
              </w:rPr>
              <w:t>5</w:t>
            </w:r>
          </w:p>
        </w:tc>
        <w:tc>
          <w:tcPr>
            <w:tcW w:w="3405" w:type="dxa"/>
            <w:shd w:val="clear" w:color="auto" w:fill="FFFF00"/>
          </w:tcPr>
          <w:p w14:paraId="76589823" w14:textId="77777777" w:rsidR="00DC2D88" w:rsidRPr="000724DE" w:rsidRDefault="00DC2D88" w:rsidP="003171A5">
            <w:pPr>
              <w:pStyle w:val="TableParagraph"/>
              <w:spacing w:before="116"/>
              <w:ind w:left="9"/>
              <w:rPr>
                <w:b/>
                <w:bCs/>
                <w:sz w:val="20"/>
              </w:rPr>
            </w:pPr>
            <w:r w:rsidRPr="000724DE">
              <w:rPr>
                <w:b/>
                <w:bCs/>
                <w:spacing w:val="-4"/>
                <w:sz w:val="20"/>
              </w:rPr>
              <w:t>DUAE</w:t>
            </w:r>
          </w:p>
        </w:tc>
        <w:tc>
          <w:tcPr>
            <w:tcW w:w="4423" w:type="dxa"/>
            <w:shd w:val="clear" w:color="auto" w:fill="FFFF00"/>
          </w:tcPr>
          <w:p w14:paraId="3FD16396" w14:textId="77777777" w:rsidR="00DC2D88" w:rsidRDefault="00DC2D88" w:rsidP="003171A5">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14:paraId="5EE6487B" w14:textId="77777777" w:rsidR="00DC2D88" w:rsidRDefault="00DC2D88" w:rsidP="003171A5">
            <w:pPr>
              <w:pStyle w:val="TableParagraph"/>
              <w:ind w:left="3"/>
              <w:rPr>
                <w:b/>
                <w:sz w:val="20"/>
              </w:rPr>
            </w:pPr>
            <w:r>
              <w:rPr>
                <w:b/>
                <w:spacing w:val="-2"/>
                <w:sz w:val="20"/>
              </w:rPr>
              <w:t>obligator</w:t>
            </w:r>
          </w:p>
        </w:tc>
      </w:tr>
      <w:tr w:rsidR="00DC2D88" w14:paraId="2799EDAE" w14:textId="77777777" w:rsidTr="003171A5">
        <w:trPr>
          <w:trHeight w:val="624"/>
        </w:trPr>
        <w:tc>
          <w:tcPr>
            <w:tcW w:w="572" w:type="dxa"/>
            <w:shd w:val="clear" w:color="auto" w:fill="FFFF00"/>
          </w:tcPr>
          <w:p w14:paraId="5D3ABBC4" w14:textId="77777777" w:rsidR="00DC2D88" w:rsidRDefault="00DC2D88" w:rsidP="003171A5">
            <w:pPr>
              <w:pStyle w:val="TableParagraph"/>
              <w:spacing w:before="101"/>
              <w:ind w:left="110"/>
              <w:rPr>
                <w:spacing w:val="-10"/>
                <w:sz w:val="20"/>
              </w:rPr>
            </w:pPr>
            <w:r>
              <w:rPr>
                <w:spacing w:val="-10"/>
                <w:sz w:val="20"/>
              </w:rPr>
              <w:t>6</w:t>
            </w:r>
          </w:p>
        </w:tc>
        <w:tc>
          <w:tcPr>
            <w:tcW w:w="3405" w:type="dxa"/>
            <w:shd w:val="clear" w:color="auto" w:fill="FFFF00"/>
          </w:tcPr>
          <w:p w14:paraId="3142348E" w14:textId="77777777" w:rsidR="00DC2D88" w:rsidRPr="000724DE" w:rsidRDefault="00DC2D88" w:rsidP="003171A5">
            <w:pPr>
              <w:pStyle w:val="TableParagraph"/>
              <w:spacing w:before="116"/>
              <w:ind w:left="9"/>
              <w:rPr>
                <w:b/>
                <w:bCs/>
                <w:spacing w:val="-4"/>
                <w:sz w:val="20"/>
              </w:rPr>
            </w:pPr>
            <w:r>
              <w:rPr>
                <w:b/>
                <w:bCs/>
                <w:sz w:val="20"/>
                <w:szCs w:val="20"/>
              </w:rPr>
              <w:t xml:space="preserve">Certificat de </w:t>
            </w:r>
            <w:r w:rsidRPr="00F66E90">
              <w:rPr>
                <w:b/>
                <w:bCs/>
                <w:sz w:val="20"/>
                <w:szCs w:val="20"/>
                <w:u w:val="single"/>
              </w:rPr>
              <w:t>Confirmarea vizitei obiectului/ proiectului de execuție (eliberat de către persoana responsabilă din cadrul AC)</w:t>
            </w:r>
          </w:p>
        </w:tc>
        <w:tc>
          <w:tcPr>
            <w:tcW w:w="4423" w:type="dxa"/>
            <w:shd w:val="clear" w:color="auto" w:fill="FFFF00"/>
          </w:tcPr>
          <w:p w14:paraId="53E70A12" w14:textId="77777777" w:rsidR="00DC2D88" w:rsidRDefault="00DC2D88" w:rsidP="003171A5">
            <w:pPr>
              <w:pStyle w:val="TableParagraph"/>
              <w:spacing w:before="116"/>
              <w:ind w:left="3"/>
              <w:rPr>
                <w:sz w:val="20"/>
              </w:rPr>
            </w:pPr>
            <w:r w:rsidRPr="006F6A61">
              <w:rPr>
                <w:sz w:val="20"/>
                <w:szCs w:val="20"/>
                <w:lang w:val="en-US"/>
              </w:rPr>
              <w:t xml:space="preserve">In </w:t>
            </w:r>
            <w:proofErr w:type="spellStart"/>
            <w:r w:rsidRPr="006F6A61">
              <w:rPr>
                <w:sz w:val="20"/>
                <w:szCs w:val="20"/>
                <w:lang w:val="en-US"/>
              </w:rPr>
              <w:t>urma</w:t>
            </w:r>
            <w:proofErr w:type="spellEnd"/>
            <w:r w:rsidRPr="006F6A61">
              <w:rPr>
                <w:sz w:val="20"/>
                <w:szCs w:val="20"/>
                <w:lang w:val="en-US"/>
              </w:rPr>
              <w:t xml:space="preserve"> </w:t>
            </w:r>
            <w:proofErr w:type="spellStart"/>
            <w:r w:rsidRPr="006F6A61">
              <w:rPr>
                <w:sz w:val="20"/>
                <w:szCs w:val="20"/>
                <w:lang w:val="en-US"/>
              </w:rPr>
              <w:t>vizitei</w:t>
            </w:r>
            <w:proofErr w:type="spellEnd"/>
            <w:r w:rsidRPr="006F6A61">
              <w:rPr>
                <w:sz w:val="20"/>
                <w:szCs w:val="20"/>
                <w:lang w:val="en-US"/>
              </w:rPr>
              <w:t xml:space="preserve"> se </w:t>
            </w:r>
            <w:proofErr w:type="spellStart"/>
            <w:r w:rsidRPr="006F6A61">
              <w:rPr>
                <w:sz w:val="20"/>
                <w:szCs w:val="20"/>
                <w:lang w:val="en-US"/>
              </w:rPr>
              <w:t>prezinta</w:t>
            </w:r>
            <w:proofErr w:type="spellEnd"/>
            <w:r w:rsidRPr="006F6A61">
              <w:rPr>
                <w:sz w:val="20"/>
                <w:szCs w:val="20"/>
                <w:lang w:val="en-US"/>
              </w:rPr>
              <w:t xml:space="preserve"> </w:t>
            </w:r>
            <w:proofErr w:type="spellStart"/>
            <w:r w:rsidRPr="006F6A61">
              <w:rPr>
                <w:sz w:val="20"/>
                <w:szCs w:val="20"/>
                <w:lang w:val="en-US"/>
              </w:rPr>
              <w:t>certificatul</w:t>
            </w:r>
            <w:proofErr w:type="spellEnd"/>
            <w:r w:rsidRPr="006F6A61">
              <w:rPr>
                <w:sz w:val="20"/>
                <w:szCs w:val="20"/>
                <w:lang w:val="en-US"/>
              </w:rPr>
              <w:t xml:space="preserve"> </w:t>
            </w:r>
            <w:proofErr w:type="spellStart"/>
            <w:r w:rsidRPr="006F6A61">
              <w:rPr>
                <w:sz w:val="20"/>
                <w:szCs w:val="20"/>
                <w:lang w:val="en-US"/>
              </w:rPr>
              <w:t>eliberat</w:t>
            </w:r>
            <w:proofErr w:type="spellEnd"/>
            <w:r w:rsidRPr="006F6A61">
              <w:rPr>
                <w:sz w:val="20"/>
                <w:szCs w:val="20"/>
                <w:lang w:val="en-US"/>
              </w:rPr>
              <w:t xml:space="preserve"> de </w:t>
            </w:r>
            <w:proofErr w:type="spellStart"/>
            <w:r w:rsidRPr="006F6A61">
              <w:rPr>
                <w:sz w:val="20"/>
                <w:szCs w:val="20"/>
                <w:lang w:val="en-US"/>
              </w:rPr>
              <w:t>autoritatea</w:t>
            </w:r>
            <w:proofErr w:type="spellEnd"/>
            <w:r w:rsidRPr="006F6A61">
              <w:rPr>
                <w:sz w:val="20"/>
                <w:szCs w:val="20"/>
                <w:lang w:val="en-US"/>
              </w:rPr>
              <w:t xml:space="preserve"> </w:t>
            </w:r>
            <w:proofErr w:type="spellStart"/>
            <w:r w:rsidRPr="006F6A61">
              <w:rPr>
                <w:sz w:val="20"/>
                <w:szCs w:val="20"/>
                <w:lang w:val="en-US"/>
              </w:rPr>
              <w:t>contractanta</w:t>
            </w:r>
            <w:proofErr w:type="spellEnd"/>
            <w:r>
              <w:rPr>
                <w:sz w:val="20"/>
                <w:szCs w:val="20"/>
                <w:lang w:val="en-US"/>
              </w:rPr>
              <w:t>.</w:t>
            </w:r>
          </w:p>
        </w:tc>
        <w:tc>
          <w:tcPr>
            <w:tcW w:w="1182" w:type="dxa"/>
            <w:shd w:val="clear" w:color="auto" w:fill="FFFF00"/>
          </w:tcPr>
          <w:p w14:paraId="617A3040" w14:textId="77777777" w:rsidR="00DC2D88" w:rsidRDefault="00DC2D88" w:rsidP="003171A5">
            <w:pPr>
              <w:pStyle w:val="TableParagraph"/>
              <w:ind w:left="3"/>
              <w:rPr>
                <w:b/>
                <w:spacing w:val="-2"/>
                <w:sz w:val="20"/>
              </w:rPr>
            </w:pPr>
            <w:r>
              <w:rPr>
                <w:b/>
                <w:spacing w:val="-2"/>
                <w:sz w:val="20"/>
              </w:rPr>
              <w:t>obligator</w:t>
            </w:r>
          </w:p>
        </w:tc>
      </w:tr>
      <w:tr w:rsidR="00DC2D88" w14:paraId="4A32C090" w14:textId="77777777" w:rsidTr="003171A5">
        <w:trPr>
          <w:trHeight w:val="748"/>
        </w:trPr>
        <w:tc>
          <w:tcPr>
            <w:tcW w:w="9582" w:type="dxa"/>
            <w:gridSpan w:val="4"/>
            <w:shd w:val="clear" w:color="auto" w:fill="FFFF00"/>
          </w:tcPr>
          <w:p w14:paraId="573FEB4D" w14:textId="77777777" w:rsidR="00DC2D88" w:rsidRDefault="00DC2D88" w:rsidP="003171A5">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DC2D88" w14:paraId="12CF3861" w14:textId="77777777" w:rsidTr="003171A5">
        <w:trPr>
          <w:trHeight w:val="556"/>
        </w:trPr>
        <w:tc>
          <w:tcPr>
            <w:tcW w:w="572" w:type="dxa"/>
            <w:shd w:val="clear" w:color="auto" w:fill="FFFF00"/>
          </w:tcPr>
          <w:p w14:paraId="18123B1E" w14:textId="77777777" w:rsidR="00DC2D88" w:rsidRDefault="00DC2D88" w:rsidP="003171A5">
            <w:pPr>
              <w:pStyle w:val="TableParagraph"/>
              <w:spacing w:before="96"/>
              <w:ind w:left="110"/>
              <w:rPr>
                <w:sz w:val="20"/>
              </w:rPr>
            </w:pPr>
            <w:r>
              <w:rPr>
                <w:spacing w:val="-10"/>
                <w:sz w:val="20"/>
              </w:rPr>
              <w:t>1</w:t>
            </w:r>
          </w:p>
        </w:tc>
        <w:tc>
          <w:tcPr>
            <w:tcW w:w="3405" w:type="dxa"/>
            <w:shd w:val="clear" w:color="auto" w:fill="FFFF00"/>
          </w:tcPr>
          <w:p w14:paraId="0E72A978" w14:textId="77777777" w:rsidR="00DC2D88" w:rsidRDefault="00DC2D88" w:rsidP="003171A5">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3" w:type="dxa"/>
            <w:shd w:val="clear" w:color="auto" w:fill="FFFF00"/>
          </w:tcPr>
          <w:p w14:paraId="5FDC2394" w14:textId="77777777" w:rsidR="00DC2D88" w:rsidRDefault="00DC2D88" w:rsidP="003171A5">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14:paraId="1B4DCD71" w14:textId="77777777" w:rsidR="00DC2D88" w:rsidRDefault="00DC2D88" w:rsidP="003171A5">
            <w:pPr>
              <w:pStyle w:val="TableParagraph"/>
              <w:spacing w:before="96"/>
              <w:ind w:left="108"/>
              <w:rPr>
                <w:sz w:val="20"/>
              </w:rPr>
            </w:pPr>
            <w:r>
              <w:rPr>
                <w:spacing w:val="-5"/>
                <w:sz w:val="20"/>
              </w:rPr>
              <w:t>DA</w:t>
            </w:r>
          </w:p>
        </w:tc>
      </w:tr>
      <w:tr w:rsidR="00DC2D88" w14:paraId="43C263E5" w14:textId="77777777" w:rsidTr="003171A5">
        <w:trPr>
          <w:trHeight w:val="767"/>
        </w:trPr>
        <w:tc>
          <w:tcPr>
            <w:tcW w:w="572" w:type="dxa"/>
            <w:shd w:val="clear" w:color="auto" w:fill="FFFF00"/>
          </w:tcPr>
          <w:p w14:paraId="32B289ED" w14:textId="77777777" w:rsidR="00DC2D88" w:rsidRDefault="00DC2D88" w:rsidP="003171A5">
            <w:pPr>
              <w:pStyle w:val="TableParagraph"/>
              <w:spacing w:before="101"/>
              <w:ind w:left="110"/>
              <w:rPr>
                <w:sz w:val="20"/>
              </w:rPr>
            </w:pPr>
            <w:r>
              <w:rPr>
                <w:spacing w:val="-10"/>
                <w:sz w:val="20"/>
              </w:rPr>
              <w:t>2</w:t>
            </w:r>
          </w:p>
        </w:tc>
        <w:tc>
          <w:tcPr>
            <w:tcW w:w="3405" w:type="dxa"/>
            <w:vMerge w:val="restart"/>
            <w:shd w:val="clear" w:color="auto" w:fill="FFFF00"/>
          </w:tcPr>
          <w:p w14:paraId="066214C7" w14:textId="77777777" w:rsidR="00DC2D88" w:rsidRDefault="00DC2D88" w:rsidP="003171A5">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14:paraId="7BC3DB4C" w14:textId="77777777" w:rsidR="00DC2D88" w:rsidRDefault="00DC2D88" w:rsidP="003171A5">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3" w:type="dxa"/>
            <w:vMerge w:val="restart"/>
            <w:shd w:val="clear" w:color="auto" w:fill="FFFF00"/>
          </w:tcPr>
          <w:p w14:paraId="23C0FDFA" w14:textId="77777777" w:rsidR="00DC2D88" w:rsidRDefault="00DC2D88" w:rsidP="003171A5">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14:paraId="3DDC33F7" w14:textId="77777777" w:rsidR="00DC2D88" w:rsidRDefault="00DC2D88" w:rsidP="003171A5">
            <w:pPr>
              <w:pStyle w:val="TableParagraph"/>
              <w:spacing w:before="29"/>
              <w:ind w:left="3"/>
              <w:rPr>
                <w:sz w:val="20"/>
              </w:rPr>
            </w:pPr>
            <w:r>
              <w:rPr>
                <w:spacing w:val="-5"/>
                <w:sz w:val="20"/>
              </w:rPr>
              <w:t>DA</w:t>
            </w:r>
          </w:p>
        </w:tc>
      </w:tr>
      <w:tr w:rsidR="00DC2D88" w14:paraId="3BD1EE03" w14:textId="77777777" w:rsidTr="003171A5">
        <w:trPr>
          <w:trHeight w:val="377"/>
        </w:trPr>
        <w:tc>
          <w:tcPr>
            <w:tcW w:w="572" w:type="dxa"/>
            <w:shd w:val="clear" w:color="auto" w:fill="FFFF00"/>
          </w:tcPr>
          <w:p w14:paraId="137F27E1" w14:textId="77777777" w:rsidR="00DC2D88" w:rsidRDefault="00DC2D88" w:rsidP="003171A5">
            <w:pPr>
              <w:pStyle w:val="TableParagraph"/>
              <w:spacing w:before="101"/>
              <w:ind w:left="110"/>
              <w:rPr>
                <w:sz w:val="20"/>
              </w:rPr>
            </w:pPr>
            <w:r>
              <w:rPr>
                <w:spacing w:val="-10"/>
                <w:sz w:val="20"/>
              </w:rPr>
              <w:t>3</w:t>
            </w:r>
          </w:p>
        </w:tc>
        <w:tc>
          <w:tcPr>
            <w:tcW w:w="3405" w:type="dxa"/>
            <w:vMerge/>
            <w:tcBorders>
              <w:top w:val="nil"/>
            </w:tcBorders>
            <w:shd w:val="clear" w:color="auto" w:fill="FFFF00"/>
          </w:tcPr>
          <w:p w14:paraId="1029947E" w14:textId="77777777" w:rsidR="00DC2D88" w:rsidRDefault="00DC2D88" w:rsidP="003171A5">
            <w:pPr>
              <w:rPr>
                <w:sz w:val="2"/>
                <w:szCs w:val="2"/>
              </w:rPr>
            </w:pPr>
          </w:p>
        </w:tc>
        <w:tc>
          <w:tcPr>
            <w:tcW w:w="4423" w:type="dxa"/>
            <w:vMerge/>
            <w:tcBorders>
              <w:top w:val="nil"/>
            </w:tcBorders>
            <w:shd w:val="clear" w:color="auto" w:fill="FFFF00"/>
          </w:tcPr>
          <w:p w14:paraId="263270A1" w14:textId="77777777" w:rsidR="00DC2D88" w:rsidRDefault="00DC2D88" w:rsidP="003171A5">
            <w:pPr>
              <w:rPr>
                <w:sz w:val="2"/>
                <w:szCs w:val="2"/>
              </w:rPr>
            </w:pPr>
          </w:p>
        </w:tc>
        <w:tc>
          <w:tcPr>
            <w:tcW w:w="1182" w:type="dxa"/>
            <w:vMerge/>
            <w:tcBorders>
              <w:top w:val="nil"/>
            </w:tcBorders>
            <w:shd w:val="clear" w:color="auto" w:fill="FFFF00"/>
          </w:tcPr>
          <w:p w14:paraId="78179592" w14:textId="77777777" w:rsidR="00DC2D88" w:rsidRDefault="00DC2D88" w:rsidP="003171A5">
            <w:pPr>
              <w:rPr>
                <w:sz w:val="2"/>
                <w:szCs w:val="2"/>
              </w:rPr>
            </w:pPr>
          </w:p>
        </w:tc>
      </w:tr>
      <w:tr w:rsidR="00DC2D88" w14:paraId="1E27A365" w14:textId="77777777" w:rsidTr="003171A5">
        <w:trPr>
          <w:trHeight w:val="1142"/>
        </w:trPr>
        <w:tc>
          <w:tcPr>
            <w:tcW w:w="572" w:type="dxa"/>
            <w:shd w:val="clear" w:color="auto" w:fill="FFFF00"/>
          </w:tcPr>
          <w:p w14:paraId="7FA4B92F" w14:textId="77777777" w:rsidR="00DC2D88" w:rsidRDefault="00DC2D88" w:rsidP="003171A5">
            <w:pPr>
              <w:pStyle w:val="TableParagraph"/>
              <w:spacing w:before="97"/>
              <w:ind w:left="110"/>
              <w:rPr>
                <w:sz w:val="20"/>
              </w:rPr>
            </w:pPr>
            <w:r>
              <w:rPr>
                <w:spacing w:val="-10"/>
                <w:sz w:val="20"/>
              </w:rPr>
              <w:lastRenderedPageBreak/>
              <w:t>4</w:t>
            </w:r>
          </w:p>
        </w:tc>
        <w:tc>
          <w:tcPr>
            <w:tcW w:w="3405" w:type="dxa"/>
            <w:shd w:val="clear" w:color="auto" w:fill="FFFF00"/>
          </w:tcPr>
          <w:p w14:paraId="6D6146F1" w14:textId="77777777" w:rsidR="00DC2D88" w:rsidRDefault="00DC2D88" w:rsidP="003171A5">
            <w:pPr>
              <w:pStyle w:val="TableParagraph"/>
              <w:spacing w:before="101"/>
              <w:ind w:left="119"/>
              <w:rPr>
                <w:sz w:val="20"/>
              </w:rPr>
            </w:pPr>
            <w:r>
              <w:rPr>
                <w:sz w:val="20"/>
              </w:rPr>
              <w:t>Declaratie</w:t>
            </w:r>
            <w:r>
              <w:rPr>
                <w:spacing w:val="-11"/>
                <w:sz w:val="20"/>
              </w:rPr>
              <w:t xml:space="preserve"> </w:t>
            </w:r>
            <w:r>
              <w:rPr>
                <w:sz w:val="20"/>
              </w:rPr>
              <w:t>privind</w:t>
            </w:r>
            <w:r>
              <w:rPr>
                <w:spacing w:val="-8"/>
                <w:sz w:val="20"/>
              </w:rPr>
              <w:t xml:space="preserve"> </w:t>
            </w:r>
            <w:r>
              <w:rPr>
                <w:spacing w:val="-2"/>
                <w:sz w:val="20"/>
              </w:rPr>
              <w:t>dotarile</w:t>
            </w:r>
          </w:p>
          <w:p w14:paraId="47EB89F4" w14:textId="77777777" w:rsidR="00DC2D88" w:rsidRDefault="00DC2D88" w:rsidP="003171A5">
            <w:pPr>
              <w:pStyle w:val="TableParagraph"/>
              <w:spacing w:before="1"/>
              <w:ind w:left="119" w:right="360"/>
              <w:rPr>
                <w:sz w:val="20"/>
              </w:rPr>
            </w:pPr>
            <w:r>
              <w:rPr>
                <w:sz w:val="20"/>
              </w:rPr>
              <w:t>specifice,utilajul</w:t>
            </w:r>
            <w:r>
              <w:rPr>
                <w:spacing w:val="-13"/>
                <w:sz w:val="20"/>
              </w:rPr>
              <w:t xml:space="preserve"> </w:t>
            </w:r>
            <w:r>
              <w:rPr>
                <w:sz w:val="20"/>
              </w:rPr>
              <w:t>și</w:t>
            </w:r>
            <w:r>
              <w:rPr>
                <w:spacing w:val="-12"/>
                <w:sz w:val="20"/>
              </w:rPr>
              <w:t xml:space="preserve"> </w:t>
            </w:r>
            <w:r>
              <w:rPr>
                <w:sz w:val="20"/>
              </w:rPr>
              <w:t>echipamentul necesar pentru îndeplinirea corespunzătoare a contractului</w:t>
            </w:r>
          </w:p>
        </w:tc>
        <w:tc>
          <w:tcPr>
            <w:tcW w:w="4423" w:type="dxa"/>
            <w:shd w:val="clear" w:color="auto" w:fill="FFFF00"/>
          </w:tcPr>
          <w:p w14:paraId="32183FF7" w14:textId="77777777" w:rsidR="00DC2D88" w:rsidRDefault="00DC2D88" w:rsidP="003171A5">
            <w:pPr>
              <w:pStyle w:val="TableParagraph"/>
              <w:spacing w:before="5" w:line="249" w:lineRule="auto"/>
              <w:ind w:left="3"/>
              <w:rPr>
                <w:sz w:val="20"/>
              </w:rPr>
            </w:pPr>
            <w:r>
              <w:rPr>
                <w:sz w:val="20"/>
              </w:rPr>
              <w:t>Anexa</w:t>
            </w:r>
            <w:r>
              <w:rPr>
                <w:spacing w:val="-11"/>
                <w:sz w:val="20"/>
              </w:rPr>
              <w:t xml:space="preserve"> </w:t>
            </w:r>
            <w:r>
              <w:rPr>
                <w:sz w:val="20"/>
              </w:rPr>
              <w:t>nr.</w:t>
            </w:r>
            <w:r>
              <w:rPr>
                <w:spacing w:val="-2"/>
                <w:sz w:val="20"/>
              </w:rPr>
              <w:t xml:space="preserve"> </w:t>
            </w:r>
            <w:r>
              <w:rPr>
                <w:sz w:val="20"/>
              </w:rPr>
              <w:t>14.</w:t>
            </w:r>
            <w:r>
              <w:rPr>
                <w:spacing w:val="-6"/>
                <w:sz w:val="20"/>
              </w:rPr>
              <w:t xml:space="preserve"> </w:t>
            </w:r>
            <w:r>
              <w:rPr>
                <w:sz w:val="20"/>
              </w:rPr>
              <w:t>Semnat</w:t>
            </w:r>
            <w:r>
              <w:rPr>
                <w:spacing w:val="-2"/>
                <w:sz w:val="20"/>
              </w:rPr>
              <w:t xml:space="preserve"> </w:t>
            </w:r>
            <w:r>
              <w:rPr>
                <w:sz w:val="20"/>
              </w:rPr>
              <w:t>electronic</w:t>
            </w:r>
            <w:r>
              <w:rPr>
                <w:spacing w:val="-7"/>
                <w:sz w:val="20"/>
              </w:rPr>
              <w:t xml:space="preserve"> </w:t>
            </w:r>
            <w:r>
              <w:rPr>
                <w:sz w:val="20"/>
              </w:rPr>
              <w:t>de</w:t>
            </w:r>
            <w:r>
              <w:rPr>
                <w:spacing w:val="-7"/>
                <w:sz w:val="20"/>
              </w:rPr>
              <w:t xml:space="preserve"> </w:t>
            </w:r>
            <w:r>
              <w:rPr>
                <w:sz w:val="20"/>
              </w:rPr>
              <w:t>către</w:t>
            </w:r>
            <w:r>
              <w:rPr>
                <w:spacing w:val="-7"/>
                <w:sz w:val="20"/>
              </w:rPr>
              <w:t xml:space="preserve"> </w:t>
            </w:r>
            <w:r>
              <w:rPr>
                <w:sz w:val="20"/>
              </w:rPr>
              <w:t xml:space="preserve">operatorul </w:t>
            </w:r>
            <w:r>
              <w:rPr>
                <w:spacing w:val="-2"/>
                <w:sz w:val="20"/>
              </w:rPr>
              <w:t>economi</w:t>
            </w:r>
          </w:p>
        </w:tc>
        <w:tc>
          <w:tcPr>
            <w:tcW w:w="1182" w:type="dxa"/>
            <w:shd w:val="clear" w:color="auto" w:fill="FFFF00"/>
          </w:tcPr>
          <w:p w14:paraId="675AB6E7" w14:textId="77777777" w:rsidR="00DC2D88" w:rsidRDefault="00DC2D88" w:rsidP="003171A5">
            <w:pPr>
              <w:pStyle w:val="TableParagraph"/>
              <w:spacing w:before="25"/>
              <w:ind w:left="3"/>
              <w:rPr>
                <w:sz w:val="20"/>
              </w:rPr>
            </w:pPr>
            <w:r>
              <w:rPr>
                <w:spacing w:val="-5"/>
                <w:sz w:val="20"/>
              </w:rPr>
              <w:t>DA</w:t>
            </w:r>
          </w:p>
        </w:tc>
      </w:tr>
    </w:tbl>
    <w:p w14:paraId="71B42D9C" w14:textId="77777777" w:rsidR="00DC2D88" w:rsidRDefault="00DC2D88" w:rsidP="00DC2D88">
      <w:pPr>
        <w:rPr>
          <w:sz w:val="20"/>
        </w:rPr>
        <w:sectPr w:rsidR="00DC2D88" w:rsidSect="00C71BE1">
          <w:pgSz w:w="11910" w:h="16840"/>
          <w:pgMar w:top="1180" w:right="711" w:bottom="1024" w:left="1140" w:header="720" w:footer="720" w:gutter="0"/>
          <w:cols w:space="720"/>
        </w:sectPr>
      </w:pPr>
    </w:p>
    <w:tbl>
      <w:tblPr>
        <w:tblStyle w:val="TableNormal"/>
        <w:tblW w:w="0" w:type="auto"/>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0"/>
        <w:gridCol w:w="3407"/>
        <w:gridCol w:w="4423"/>
        <w:gridCol w:w="1182"/>
      </w:tblGrid>
      <w:tr w:rsidR="00DC2D88" w14:paraId="31353482" w14:textId="77777777" w:rsidTr="003171A5">
        <w:trPr>
          <w:trHeight w:hRule="exact" w:val="1094"/>
        </w:trPr>
        <w:tc>
          <w:tcPr>
            <w:tcW w:w="570" w:type="dxa"/>
            <w:shd w:val="clear" w:color="auto" w:fill="FFFF00"/>
          </w:tcPr>
          <w:p w14:paraId="2846A44C" w14:textId="77777777" w:rsidR="00DC2D88" w:rsidRDefault="00DC2D88" w:rsidP="003171A5">
            <w:pPr>
              <w:pStyle w:val="TableParagraph"/>
              <w:spacing w:before="96"/>
              <w:ind w:left="9" w:right="257"/>
              <w:jc w:val="center"/>
              <w:rPr>
                <w:sz w:val="20"/>
              </w:rPr>
            </w:pPr>
            <w:r>
              <w:rPr>
                <w:sz w:val="20"/>
              </w:rPr>
              <w:t>5</w:t>
            </w:r>
          </w:p>
        </w:tc>
        <w:tc>
          <w:tcPr>
            <w:tcW w:w="3407" w:type="dxa"/>
            <w:shd w:val="clear" w:color="auto" w:fill="FFFF00"/>
          </w:tcPr>
          <w:p w14:paraId="3919BD5E" w14:textId="77777777" w:rsidR="00DC2D88" w:rsidRDefault="00DC2D88" w:rsidP="003171A5">
            <w:pPr>
              <w:pStyle w:val="TableParagraph"/>
              <w:spacing w:before="67" w:line="290" w:lineRule="auto"/>
              <w:ind w:left="4"/>
              <w:rPr>
                <w:sz w:val="20"/>
              </w:rPr>
            </w:pPr>
            <w:r>
              <w:rPr>
                <w:b/>
                <w:spacing w:val="-2"/>
                <w:sz w:val="20"/>
              </w:rPr>
              <w:t>AVIZ</w:t>
            </w:r>
            <w:r>
              <w:rPr>
                <w:b/>
                <w:spacing w:val="-10"/>
                <w:sz w:val="20"/>
              </w:rPr>
              <w:t xml:space="preserve"> </w:t>
            </w:r>
            <w:r>
              <w:rPr>
                <w:spacing w:val="-2"/>
                <w:sz w:val="20"/>
              </w:rPr>
              <w:t>pentru participare</w:t>
            </w:r>
            <w:r>
              <w:rPr>
                <w:spacing w:val="-9"/>
                <w:sz w:val="20"/>
              </w:rPr>
              <w:t xml:space="preserve"> </w:t>
            </w:r>
            <w:r>
              <w:rPr>
                <w:spacing w:val="-2"/>
                <w:sz w:val="20"/>
              </w:rPr>
              <w:t>la</w:t>
            </w:r>
            <w:r>
              <w:rPr>
                <w:spacing w:val="-4"/>
                <w:sz w:val="20"/>
              </w:rPr>
              <w:t xml:space="preserve"> </w:t>
            </w:r>
            <w:r>
              <w:rPr>
                <w:spacing w:val="-2"/>
                <w:sz w:val="20"/>
              </w:rPr>
              <w:t xml:space="preserve">licitațiile </w:t>
            </w:r>
            <w:r>
              <w:rPr>
                <w:sz w:val="20"/>
              </w:rPr>
              <w:t>publice de lucrări din domeniul construcțiilor și instalațiilor</w:t>
            </w:r>
          </w:p>
        </w:tc>
        <w:tc>
          <w:tcPr>
            <w:tcW w:w="4423" w:type="dxa"/>
            <w:shd w:val="clear" w:color="auto" w:fill="FFFF00"/>
          </w:tcPr>
          <w:p w14:paraId="2B829D1C" w14:textId="77777777" w:rsidR="00DC2D88" w:rsidRDefault="00DC2D88" w:rsidP="003171A5">
            <w:pPr>
              <w:pStyle w:val="TableParagraph"/>
              <w:spacing w:before="115" w:line="276" w:lineRule="auto"/>
              <w:ind w:left="-1"/>
              <w:rPr>
                <w:sz w:val="20"/>
              </w:rPr>
            </w:pPr>
            <w:r>
              <w:rPr>
                <w:sz w:val="20"/>
              </w:rPr>
              <w:t>Anexa nr.</w:t>
            </w:r>
            <w:r>
              <w:rPr>
                <w:spacing w:val="28"/>
                <w:sz w:val="20"/>
              </w:rPr>
              <w:t xml:space="preserve"> </w:t>
            </w:r>
            <w:r>
              <w:rPr>
                <w:sz w:val="20"/>
              </w:rPr>
              <w:t>22.</w:t>
            </w:r>
            <w:r>
              <w:rPr>
                <w:spacing w:val="24"/>
                <w:sz w:val="20"/>
              </w:rPr>
              <w:t xml:space="preserve"> </w:t>
            </w:r>
            <w:r>
              <w:rPr>
                <w:sz w:val="20"/>
              </w:rPr>
              <w:t>Semnat</w:t>
            </w:r>
            <w:r>
              <w:rPr>
                <w:spacing w:val="27"/>
                <w:sz w:val="20"/>
              </w:rPr>
              <w:t xml:space="preserve"> </w:t>
            </w:r>
            <w:r>
              <w:rPr>
                <w:sz w:val="20"/>
              </w:rPr>
              <w:t>electronic</w:t>
            </w:r>
            <w:r>
              <w:rPr>
                <w:spacing w:val="80"/>
                <w:sz w:val="20"/>
              </w:rPr>
              <w:t xml:space="preserve"> </w:t>
            </w:r>
            <w:r>
              <w:rPr>
                <w:sz w:val="20"/>
              </w:rPr>
              <w:t>de</w:t>
            </w:r>
            <w:r>
              <w:rPr>
                <w:spacing w:val="23"/>
                <w:sz w:val="20"/>
              </w:rPr>
              <w:t xml:space="preserve"> </w:t>
            </w:r>
            <w:r>
              <w:rPr>
                <w:sz w:val="20"/>
              </w:rPr>
              <w:t>către</w:t>
            </w:r>
            <w:r>
              <w:rPr>
                <w:spacing w:val="23"/>
                <w:sz w:val="20"/>
              </w:rPr>
              <w:t xml:space="preserve"> </w:t>
            </w:r>
            <w:r>
              <w:rPr>
                <w:sz w:val="20"/>
              </w:rPr>
              <w:t xml:space="preserve">operatorul </w:t>
            </w:r>
            <w:r>
              <w:rPr>
                <w:spacing w:val="-2"/>
                <w:sz w:val="20"/>
              </w:rPr>
              <w:t>economi</w:t>
            </w:r>
          </w:p>
        </w:tc>
        <w:tc>
          <w:tcPr>
            <w:tcW w:w="1182" w:type="dxa"/>
            <w:shd w:val="clear" w:color="auto" w:fill="FFFF00"/>
          </w:tcPr>
          <w:p w14:paraId="4CD20C78" w14:textId="77777777" w:rsidR="00DC2D88" w:rsidRDefault="00DC2D88" w:rsidP="003171A5">
            <w:pPr>
              <w:pStyle w:val="TableParagraph"/>
              <w:spacing w:line="225" w:lineRule="exact"/>
              <w:ind w:left="-1"/>
              <w:rPr>
                <w:sz w:val="20"/>
              </w:rPr>
            </w:pPr>
            <w:r>
              <w:rPr>
                <w:spacing w:val="-5"/>
                <w:sz w:val="20"/>
              </w:rPr>
              <w:t>DA</w:t>
            </w:r>
          </w:p>
        </w:tc>
      </w:tr>
      <w:tr w:rsidR="00DC2D88" w14:paraId="54DD7E8F" w14:textId="77777777" w:rsidTr="003171A5">
        <w:trPr>
          <w:trHeight w:hRule="exact" w:val="471"/>
        </w:trPr>
        <w:tc>
          <w:tcPr>
            <w:tcW w:w="570" w:type="dxa"/>
            <w:shd w:val="clear" w:color="auto" w:fill="FFFF00"/>
          </w:tcPr>
          <w:p w14:paraId="612C1BB1" w14:textId="77777777" w:rsidR="00DC2D88" w:rsidRDefault="00DC2D88" w:rsidP="003171A5">
            <w:pPr>
              <w:pStyle w:val="TableParagraph"/>
              <w:spacing w:before="97"/>
              <w:ind w:left="9" w:right="257"/>
              <w:jc w:val="center"/>
              <w:rPr>
                <w:sz w:val="20"/>
              </w:rPr>
            </w:pPr>
            <w:r>
              <w:rPr>
                <w:sz w:val="20"/>
              </w:rPr>
              <w:t>6</w:t>
            </w:r>
          </w:p>
        </w:tc>
        <w:tc>
          <w:tcPr>
            <w:tcW w:w="3407" w:type="dxa"/>
            <w:shd w:val="clear" w:color="auto" w:fill="FFFF00"/>
          </w:tcPr>
          <w:p w14:paraId="742F458A" w14:textId="77777777" w:rsidR="00DC2D88" w:rsidRDefault="00DC2D88" w:rsidP="003171A5">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14:paraId="548BC315" w14:textId="77777777" w:rsidR="00DC2D88" w:rsidRDefault="00DC2D88" w:rsidP="003171A5">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3" w:type="dxa"/>
            <w:shd w:val="clear" w:color="auto" w:fill="FFFF00"/>
          </w:tcPr>
          <w:p w14:paraId="10C7D187" w14:textId="77777777" w:rsidR="00DC2D88" w:rsidRDefault="00DC2D88" w:rsidP="003171A5">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14:paraId="5CBDD3CD" w14:textId="77777777" w:rsidR="00DC2D88" w:rsidRDefault="00DC2D88" w:rsidP="003171A5">
            <w:pPr>
              <w:pStyle w:val="TableParagraph"/>
              <w:spacing w:line="215" w:lineRule="exact"/>
              <w:ind w:left="-1"/>
              <w:rPr>
                <w:sz w:val="20"/>
              </w:rPr>
            </w:pPr>
            <w:r>
              <w:rPr>
                <w:spacing w:val="-2"/>
                <w:sz w:val="20"/>
              </w:rPr>
              <w:t>economi</w:t>
            </w:r>
          </w:p>
        </w:tc>
        <w:tc>
          <w:tcPr>
            <w:tcW w:w="1182" w:type="dxa"/>
            <w:shd w:val="clear" w:color="auto" w:fill="FFFF00"/>
          </w:tcPr>
          <w:p w14:paraId="79733C4E" w14:textId="77777777" w:rsidR="00DC2D88" w:rsidRDefault="00DC2D88" w:rsidP="003171A5">
            <w:pPr>
              <w:pStyle w:val="TableParagraph"/>
              <w:spacing w:line="226" w:lineRule="exact"/>
              <w:ind w:left="-1"/>
              <w:rPr>
                <w:sz w:val="20"/>
              </w:rPr>
            </w:pPr>
            <w:r>
              <w:rPr>
                <w:spacing w:val="-5"/>
                <w:sz w:val="20"/>
              </w:rPr>
              <w:t>DA</w:t>
            </w:r>
          </w:p>
        </w:tc>
      </w:tr>
      <w:tr w:rsidR="00DC2D88" w14:paraId="75B455F9" w14:textId="77777777" w:rsidTr="003171A5">
        <w:trPr>
          <w:trHeight w:hRule="exact" w:val="811"/>
        </w:trPr>
        <w:tc>
          <w:tcPr>
            <w:tcW w:w="570" w:type="dxa"/>
            <w:shd w:val="clear" w:color="auto" w:fill="FFFF00"/>
          </w:tcPr>
          <w:p w14:paraId="504D2876" w14:textId="77777777" w:rsidR="00DC2D88" w:rsidRDefault="00DC2D88" w:rsidP="003171A5">
            <w:pPr>
              <w:pStyle w:val="TableParagraph"/>
              <w:spacing w:line="225" w:lineRule="exact"/>
              <w:ind w:right="257"/>
              <w:jc w:val="center"/>
              <w:rPr>
                <w:sz w:val="20"/>
              </w:rPr>
            </w:pPr>
            <w:r>
              <w:rPr>
                <w:sz w:val="20"/>
              </w:rPr>
              <w:t>7</w:t>
            </w:r>
          </w:p>
        </w:tc>
        <w:tc>
          <w:tcPr>
            <w:tcW w:w="3407" w:type="dxa"/>
            <w:shd w:val="clear" w:color="auto" w:fill="FFFF00"/>
          </w:tcPr>
          <w:p w14:paraId="3B162204" w14:textId="77777777" w:rsidR="00DC2D88" w:rsidRDefault="00DC2D88" w:rsidP="003171A5">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3" w:type="dxa"/>
            <w:tcBorders>
              <w:bottom w:val="single" w:sz="4" w:space="0" w:color="auto"/>
            </w:tcBorders>
            <w:shd w:val="clear" w:color="auto" w:fill="FFFF00"/>
          </w:tcPr>
          <w:p w14:paraId="5B23C38D" w14:textId="77777777" w:rsidR="00DC2D88" w:rsidRDefault="00DC2D88" w:rsidP="003171A5">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tcBorders>
              <w:bottom w:val="single" w:sz="4" w:space="0" w:color="auto"/>
            </w:tcBorders>
            <w:shd w:val="clear" w:color="auto" w:fill="FFFF00"/>
          </w:tcPr>
          <w:p w14:paraId="0611D8BC" w14:textId="77777777" w:rsidR="00DC2D88" w:rsidRDefault="00DC2D88" w:rsidP="003171A5">
            <w:pPr>
              <w:pStyle w:val="TableParagraph"/>
              <w:spacing w:line="225" w:lineRule="exact"/>
              <w:ind w:left="-10"/>
              <w:rPr>
                <w:sz w:val="20"/>
              </w:rPr>
            </w:pPr>
            <w:r>
              <w:rPr>
                <w:spacing w:val="-5"/>
                <w:sz w:val="20"/>
              </w:rPr>
              <w:t>DA</w:t>
            </w:r>
          </w:p>
        </w:tc>
      </w:tr>
      <w:tr w:rsidR="00DC2D88" w14:paraId="004F8EAF" w14:textId="77777777" w:rsidTr="003171A5">
        <w:trPr>
          <w:trHeight w:hRule="exact" w:val="2529"/>
        </w:trPr>
        <w:tc>
          <w:tcPr>
            <w:tcW w:w="570" w:type="dxa"/>
            <w:tcBorders>
              <w:bottom w:val="single" w:sz="4" w:space="0" w:color="auto"/>
            </w:tcBorders>
            <w:shd w:val="clear" w:color="auto" w:fill="FFFF00"/>
          </w:tcPr>
          <w:p w14:paraId="22531BB5" w14:textId="77777777" w:rsidR="00DC2D88" w:rsidRDefault="00DC2D88" w:rsidP="003171A5">
            <w:pPr>
              <w:pStyle w:val="TableParagraph"/>
              <w:spacing w:line="225" w:lineRule="exact"/>
              <w:ind w:right="257"/>
              <w:jc w:val="center"/>
              <w:rPr>
                <w:spacing w:val="-10"/>
                <w:sz w:val="20"/>
              </w:rPr>
            </w:pPr>
            <w:r>
              <w:rPr>
                <w:spacing w:val="-10"/>
                <w:sz w:val="20"/>
              </w:rPr>
              <w:t>8</w:t>
            </w:r>
          </w:p>
        </w:tc>
        <w:tc>
          <w:tcPr>
            <w:tcW w:w="3407" w:type="dxa"/>
            <w:tcBorders>
              <w:bottom w:val="single" w:sz="4" w:space="0" w:color="auto"/>
            </w:tcBorders>
            <w:shd w:val="clear" w:color="auto" w:fill="FFFF00"/>
          </w:tcPr>
          <w:p w14:paraId="695AB81B" w14:textId="77777777" w:rsidR="00DC2D88" w:rsidRPr="00E8660D" w:rsidRDefault="00DC2D88" w:rsidP="003171A5">
            <w:pPr>
              <w:rPr>
                <w:rFonts w:eastAsia="PMingLiU"/>
                <w:b/>
                <w:sz w:val="20"/>
                <w:szCs w:val="20"/>
                <w:lang w:val="en-US" w:eastAsia="zh-CN"/>
              </w:rPr>
            </w:pPr>
            <w:r w:rsidRPr="00E8660D">
              <w:rPr>
                <w:rFonts w:eastAsia="PMingLiU"/>
                <w:b/>
                <w:sz w:val="20"/>
                <w:szCs w:val="20"/>
                <w:lang w:val="en-US" w:eastAsia="zh-CN"/>
              </w:rPr>
              <w:t>DECLARAȚIE</w:t>
            </w:r>
          </w:p>
          <w:p w14:paraId="5855DD57" w14:textId="77777777" w:rsidR="00DC2D88" w:rsidRPr="00E8660D" w:rsidRDefault="00DC2D88" w:rsidP="003171A5">
            <w:pPr>
              <w:pStyle w:val="a8"/>
              <w:tabs>
                <w:tab w:val="left" w:pos="567"/>
              </w:tabs>
              <w:rPr>
                <w:sz w:val="20"/>
                <w:lang w:val="en-US"/>
              </w:rPr>
            </w:pPr>
            <w:proofErr w:type="spellStart"/>
            <w:r w:rsidRPr="00E8660D">
              <w:rPr>
                <w:sz w:val="20"/>
                <w:lang w:val="en-US"/>
              </w:rPr>
              <w:t>privind</w:t>
            </w:r>
            <w:proofErr w:type="spellEnd"/>
            <w:r w:rsidRPr="00E8660D">
              <w:rPr>
                <w:sz w:val="20"/>
                <w:lang w:val="en-US"/>
              </w:rPr>
              <w:t xml:space="preserve"> </w:t>
            </w:r>
            <w:proofErr w:type="spellStart"/>
            <w:r w:rsidRPr="00E8660D">
              <w:rPr>
                <w:sz w:val="20"/>
                <w:lang w:val="en-US"/>
              </w:rPr>
              <w:t>experienţa</w:t>
            </w:r>
            <w:proofErr w:type="spellEnd"/>
            <w:r w:rsidRPr="00E8660D">
              <w:rPr>
                <w:sz w:val="20"/>
                <w:lang w:val="en-US"/>
              </w:rPr>
              <w:t xml:space="preserve"> </w:t>
            </w:r>
            <w:proofErr w:type="spellStart"/>
            <w:r w:rsidRPr="00E8660D">
              <w:rPr>
                <w:sz w:val="20"/>
                <w:lang w:val="en-US"/>
              </w:rPr>
              <w:t>similară</w:t>
            </w:r>
            <w:proofErr w:type="spellEnd"/>
          </w:p>
          <w:p w14:paraId="71194445" w14:textId="77777777" w:rsidR="00DC2D88" w:rsidRPr="007A3059" w:rsidRDefault="00DC2D88" w:rsidP="00DC2D88">
            <w:pPr>
              <w:pStyle w:val="a8"/>
              <w:widowControl/>
              <w:numPr>
                <w:ilvl w:val="0"/>
                <w:numId w:val="38"/>
              </w:numPr>
              <w:tabs>
                <w:tab w:val="left" w:pos="567"/>
              </w:tabs>
              <w:autoSpaceDE/>
              <w:autoSpaceDN/>
              <w:rPr>
                <w:color w:val="333333"/>
                <w:sz w:val="20"/>
                <w:highlight w:val="yellow"/>
                <w:shd w:val="clear" w:color="auto" w:fill="FFFFFF"/>
                <w:lang w:val="en-US"/>
              </w:rPr>
            </w:pPr>
            <w:proofErr w:type="spellStart"/>
            <w:r w:rsidRPr="007A3059">
              <w:rPr>
                <w:color w:val="333333"/>
                <w:sz w:val="20"/>
                <w:highlight w:val="yellow"/>
                <w:shd w:val="clear" w:color="auto" w:fill="FFFFFF"/>
                <w:lang w:val="en-US"/>
              </w:rPr>
              <w:t>lista</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lucrărilor</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similare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executate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în</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ultimii</w:t>
            </w:r>
            <w:proofErr w:type="spellEnd"/>
            <w:r w:rsidRPr="007A3059">
              <w:rPr>
                <w:color w:val="333333"/>
                <w:sz w:val="20"/>
                <w:highlight w:val="yellow"/>
                <w:shd w:val="clear" w:color="auto" w:fill="FFFFFF"/>
                <w:lang w:val="en-US"/>
              </w:rPr>
              <w:t xml:space="preserve"> </w:t>
            </w:r>
            <w:r>
              <w:rPr>
                <w:color w:val="333333"/>
                <w:sz w:val="20"/>
                <w:highlight w:val="yellow"/>
                <w:shd w:val="clear" w:color="auto" w:fill="FFFFFF"/>
                <w:lang w:val="en-US"/>
              </w:rPr>
              <w:t>3</w:t>
            </w:r>
            <w:r w:rsidRPr="007A3059">
              <w:rPr>
                <w:color w:val="333333"/>
                <w:sz w:val="20"/>
                <w:highlight w:val="yellow"/>
                <w:shd w:val="clear" w:color="auto" w:fill="FFFFFF"/>
                <w:lang w:val="en-US"/>
              </w:rPr>
              <w:t xml:space="preserve"> ani, </w:t>
            </w:r>
            <w:proofErr w:type="spellStart"/>
            <w:r w:rsidRPr="007A3059">
              <w:rPr>
                <w:color w:val="333333"/>
                <w:sz w:val="20"/>
                <w:highlight w:val="yellow"/>
                <w:shd w:val="clear" w:color="auto" w:fill="FFFFFF"/>
                <w:lang w:val="en-US"/>
              </w:rPr>
              <w:t>însoţită</w:t>
            </w:r>
            <w:proofErr w:type="spellEnd"/>
            <w:r w:rsidRPr="007A3059">
              <w:rPr>
                <w:color w:val="333333"/>
                <w:sz w:val="20"/>
                <w:highlight w:val="yellow"/>
                <w:shd w:val="clear" w:color="auto" w:fill="FFFFFF"/>
                <w:lang w:val="en-US"/>
              </w:rPr>
              <w:t xml:space="preserve"> de </w:t>
            </w:r>
            <w:proofErr w:type="spellStart"/>
            <w:r w:rsidRPr="007A3059">
              <w:rPr>
                <w:color w:val="333333"/>
                <w:sz w:val="20"/>
                <w:highlight w:val="yellow"/>
                <w:shd w:val="clear" w:color="auto" w:fill="FFFFFF"/>
                <w:lang w:val="en-US"/>
              </w:rPr>
              <w:t>certificări</w:t>
            </w:r>
            <w:proofErr w:type="spellEnd"/>
            <w:r w:rsidRPr="007A3059">
              <w:rPr>
                <w:color w:val="333333"/>
                <w:sz w:val="20"/>
                <w:highlight w:val="yellow"/>
                <w:shd w:val="clear" w:color="auto" w:fill="FFFFFF"/>
                <w:lang w:val="en-US"/>
              </w:rPr>
              <w:t xml:space="preserve"> de </w:t>
            </w:r>
            <w:proofErr w:type="spellStart"/>
            <w:r w:rsidRPr="007A3059">
              <w:rPr>
                <w:color w:val="333333"/>
                <w:sz w:val="20"/>
                <w:highlight w:val="yellow"/>
                <w:shd w:val="clear" w:color="auto" w:fill="FFFFFF"/>
                <w:lang w:val="en-US"/>
              </w:rPr>
              <w:t>bună</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execuţie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pentru</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cele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mai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importante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lucrări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în</w:t>
            </w:r>
            <w:proofErr w:type="spellEnd"/>
            <w:r w:rsidRPr="007A3059">
              <w:rPr>
                <w:color w:val="333333"/>
                <w:sz w:val="20"/>
                <w:highlight w:val="yellow"/>
                <w:shd w:val="clear" w:color="auto" w:fill="FFFFFF"/>
                <w:lang w:val="en-US"/>
              </w:rPr>
              <w:t xml:space="preserve"> care </w:t>
            </w:r>
            <w:proofErr w:type="spellStart"/>
            <w:r w:rsidRPr="007A3059">
              <w:rPr>
                <w:color w:val="333333"/>
                <w:sz w:val="20"/>
                <w:highlight w:val="yellow"/>
                <w:shd w:val="clear" w:color="auto" w:fill="FFFFFF"/>
                <w:lang w:val="en-US"/>
              </w:rPr>
              <w:t>să</w:t>
            </w:r>
            <w:proofErr w:type="spellEnd"/>
            <w:r w:rsidRPr="007A3059">
              <w:rPr>
                <w:color w:val="333333"/>
                <w:sz w:val="20"/>
                <w:highlight w:val="yellow"/>
                <w:shd w:val="clear" w:color="auto" w:fill="FFFFFF"/>
                <w:lang w:val="en-US"/>
              </w:rPr>
              <w:t xml:space="preserve"> se </w:t>
            </w:r>
            <w:proofErr w:type="spellStart"/>
            <w:r w:rsidRPr="007A3059">
              <w:rPr>
                <w:color w:val="333333"/>
                <w:sz w:val="20"/>
                <w:highlight w:val="yellow"/>
                <w:shd w:val="clear" w:color="auto" w:fill="FFFFFF"/>
                <w:lang w:val="en-US"/>
              </w:rPr>
              <w:t>conțină</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cel</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puțin</w:t>
            </w:r>
            <w:proofErr w:type="spellEnd"/>
            <w:r w:rsidRPr="007A3059">
              <w:rPr>
                <w:color w:val="333333"/>
                <w:sz w:val="20"/>
                <w:highlight w:val="yellow"/>
                <w:shd w:val="clear" w:color="auto" w:fill="FFFFFF"/>
                <w:lang w:val="en-US"/>
              </w:rPr>
              <w:t xml:space="preserve"> un contract de </w:t>
            </w:r>
            <w:proofErr w:type="spellStart"/>
            <w:r w:rsidRPr="007A3059">
              <w:rPr>
                <w:color w:val="333333"/>
                <w:sz w:val="20"/>
                <w:highlight w:val="yellow"/>
                <w:shd w:val="clear" w:color="auto" w:fill="FFFFFF"/>
                <w:lang w:val="en-US"/>
              </w:rPr>
              <w:t>lucrări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similare</w:t>
            </w:r>
            <w:proofErr w:type="spellEnd"/>
            <w:r w:rsidRPr="007A3059">
              <w:rPr>
                <w:color w:val="333333"/>
                <w:sz w:val="20"/>
                <w:highlight w:val="yellow"/>
                <w:shd w:val="clear" w:color="auto" w:fill="FFFFFF"/>
                <w:lang w:val="en-US"/>
              </w:rPr>
              <w:t xml:space="preserve"> a </w:t>
            </w:r>
            <w:proofErr w:type="spellStart"/>
            <w:r w:rsidRPr="007A3059">
              <w:rPr>
                <w:color w:val="333333"/>
                <w:sz w:val="20"/>
                <w:highlight w:val="yellow"/>
                <w:shd w:val="clear" w:color="auto" w:fill="FFFFFF"/>
                <w:lang w:val="en-US"/>
              </w:rPr>
              <w:t>cărui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valoare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să</w:t>
            </w:r>
            <w:proofErr w:type="spellEnd"/>
            <w:r w:rsidRPr="007A3059">
              <w:rPr>
                <w:color w:val="333333"/>
                <w:sz w:val="20"/>
                <w:highlight w:val="yellow"/>
                <w:shd w:val="clear" w:color="auto" w:fill="FFFFFF"/>
                <w:lang w:val="en-US"/>
              </w:rPr>
              <w:t xml:space="preserve"> nu fie </w:t>
            </w:r>
            <w:proofErr w:type="spellStart"/>
            <w:r w:rsidRPr="007A3059">
              <w:rPr>
                <w:color w:val="333333"/>
                <w:sz w:val="20"/>
                <w:highlight w:val="yellow"/>
                <w:shd w:val="clear" w:color="auto" w:fill="FFFFFF"/>
                <w:lang w:val="en-US"/>
              </w:rPr>
              <w:t>mai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mică</w:t>
            </w:r>
            <w:proofErr w:type="spellEnd"/>
            <w:r w:rsidRPr="007A3059">
              <w:rPr>
                <w:color w:val="333333"/>
                <w:sz w:val="20"/>
                <w:highlight w:val="yellow"/>
                <w:shd w:val="clear" w:color="auto" w:fill="FFFFFF"/>
                <w:lang w:val="en-US"/>
              </w:rPr>
              <w:t xml:space="preserve"> de 75% din </w:t>
            </w:r>
            <w:proofErr w:type="spellStart"/>
            <w:r w:rsidRPr="007A3059">
              <w:rPr>
                <w:color w:val="333333"/>
                <w:sz w:val="20"/>
                <w:highlight w:val="yellow"/>
                <w:shd w:val="clear" w:color="auto" w:fill="FFFFFF"/>
                <w:lang w:val="en-US"/>
              </w:rPr>
              <w:t>valoarea</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viitorului</w:t>
            </w:r>
            <w:proofErr w:type="spellEnd"/>
            <w:r w:rsidRPr="007A3059">
              <w:rPr>
                <w:color w:val="333333"/>
                <w:sz w:val="20"/>
                <w:highlight w:val="yellow"/>
                <w:shd w:val="clear" w:color="auto" w:fill="FFFFFF"/>
                <w:lang w:val="en-US"/>
              </w:rPr>
              <w:t xml:space="preserve"> contract </w:t>
            </w:r>
          </w:p>
          <w:p w14:paraId="715CF9F5" w14:textId="77777777" w:rsidR="00DC2D88" w:rsidRDefault="00DC2D88" w:rsidP="003171A5">
            <w:pPr>
              <w:pStyle w:val="TableParagraph"/>
              <w:spacing w:before="91" w:line="230" w:lineRule="atLeast"/>
              <w:ind w:left="105" w:right="360"/>
              <w:rPr>
                <w:sz w:val="18"/>
                <w:szCs w:val="18"/>
                <w:lang w:val="en-US"/>
              </w:rPr>
            </w:pPr>
          </w:p>
          <w:p w14:paraId="16EE259E" w14:textId="77777777" w:rsidR="00DC2D88" w:rsidRDefault="00DC2D88" w:rsidP="003171A5">
            <w:pPr>
              <w:pStyle w:val="TableParagraph"/>
              <w:spacing w:before="91" w:line="230" w:lineRule="atLeast"/>
              <w:ind w:left="105" w:right="360"/>
              <w:rPr>
                <w:sz w:val="18"/>
                <w:szCs w:val="18"/>
                <w:lang w:val="en-US"/>
              </w:rPr>
            </w:pPr>
          </w:p>
          <w:p w14:paraId="4925CA62" w14:textId="77777777" w:rsidR="00DC2D88" w:rsidRPr="0011148B" w:rsidRDefault="00DC2D88" w:rsidP="003171A5">
            <w:pPr>
              <w:pStyle w:val="TableParagraph"/>
              <w:spacing w:before="91" w:line="230" w:lineRule="atLeast"/>
              <w:ind w:left="105" w:right="360"/>
              <w:rPr>
                <w:sz w:val="18"/>
                <w:szCs w:val="18"/>
                <w:lang w:val="en-US"/>
              </w:rPr>
            </w:pPr>
          </w:p>
          <w:p w14:paraId="49D1DCFB" w14:textId="77777777" w:rsidR="00DC2D88" w:rsidRDefault="00DC2D88" w:rsidP="003171A5">
            <w:pPr>
              <w:pStyle w:val="TableParagraph"/>
              <w:spacing w:before="91" w:line="230" w:lineRule="atLeast"/>
              <w:ind w:left="105" w:right="360"/>
              <w:rPr>
                <w:sz w:val="18"/>
                <w:szCs w:val="18"/>
              </w:rPr>
            </w:pPr>
          </w:p>
          <w:p w14:paraId="131758B0" w14:textId="77777777" w:rsidR="00DC2D88" w:rsidRDefault="00DC2D88" w:rsidP="003171A5">
            <w:pPr>
              <w:pStyle w:val="TableParagraph"/>
              <w:spacing w:before="91" w:line="230" w:lineRule="atLeast"/>
              <w:ind w:left="105" w:right="360"/>
              <w:rPr>
                <w:sz w:val="18"/>
                <w:szCs w:val="18"/>
              </w:rPr>
            </w:pPr>
          </w:p>
          <w:p w14:paraId="01B200B4" w14:textId="77777777" w:rsidR="00DC2D88" w:rsidRDefault="00DC2D88" w:rsidP="003171A5">
            <w:pPr>
              <w:pStyle w:val="TableParagraph"/>
              <w:spacing w:before="91" w:line="230" w:lineRule="atLeast"/>
              <w:ind w:left="105" w:right="360"/>
              <w:rPr>
                <w:sz w:val="20"/>
              </w:rPr>
            </w:pPr>
          </w:p>
        </w:tc>
        <w:tc>
          <w:tcPr>
            <w:tcW w:w="4423" w:type="dxa"/>
            <w:tcBorders>
              <w:bottom w:val="single" w:sz="4" w:space="0" w:color="auto"/>
            </w:tcBorders>
            <w:shd w:val="clear" w:color="auto" w:fill="FFFF00"/>
          </w:tcPr>
          <w:p w14:paraId="24D1A5AD" w14:textId="77777777" w:rsidR="00DC2D88" w:rsidRDefault="00DC2D88" w:rsidP="003171A5">
            <w:pPr>
              <w:pStyle w:val="TableParagraph"/>
              <w:spacing w:before="109" w:line="235" w:lineRule="auto"/>
              <w:ind w:left="95" w:right="1045"/>
              <w:rPr>
                <w:spacing w:val="-2"/>
                <w:sz w:val="20"/>
              </w:rPr>
            </w:pPr>
            <w:r w:rsidRPr="00C70DB4">
              <w:rPr>
                <w:sz w:val="20"/>
                <w:szCs w:val="20"/>
              </w:rPr>
              <w:t>anexa nr.12 din documentația standart, semnat electronic de către operatorul economic , c</w:t>
            </w:r>
            <w:r w:rsidRPr="00C70DB4">
              <w:rPr>
                <w:iCs/>
                <w:sz w:val="20"/>
                <w:szCs w:val="20"/>
                <w:lang w:eastAsia="ru-RU"/>
              </w:rPr>
              <w:t>u aplicarea semnăturii electronice a operatorului economic</w:t>
            </w:r>
          </w:p>
        </w:tc>
        <w:tc>
          <w:tcPr>
            <w:tcW w:w="1182" w:type="dxa"/>
            <w:tcBorders>
              <w:bottom w:val="single" w:sz="4" w:space="0" w:color="auto"/>
            </w:tcBorders>
            <w:shd w:val="clear" w:color="auto" w:fill="FFFF00"/>
          </w:tcPr>
          <w:p w14:paraId="19CD9EBE" w14:textId="77777777" w:rsidR="00DC2D88" w:rsidRDefault="00DC2D88" w:rsidP="003171A5">
            <w:pPr>
              <w:pStyle w:val="TableParagraph"/>
              <w:spacing w:line="225" w:lineRule="exact"/>
              <w:ind w:left="-10"/>
              <w:rPr>
                <w:spacing w:val="-5"/>
                <w:sz w:val="20"/>
              </w:rPr>
            </w:pPr>
            <w:r>
              <w:rPr>
                <w:spacing w:val="-5"/>
                <w:sz w:val="20"/>
              </w:rPr>
              <w:t>DA</w:t>
            </w:r>
          </w:p>
        </w:tc>
      </w:tr>
      <w:tr w:rsidR="00DC2D88" w14:paraId="64443B07" w14:textId="77777777" w:rsidTr="003171A5">
        <w:trPr>
          <w:trHeight w:hRule="exact" w:val="717"/>
        </w:trPr>
        <w:tc>
          <w:tcPr>
            <w:tcW w:w="570" w:type="dxa"/>
            <w:tcBorders>
              <w:top w:val="single" w:sz="4" w:space="0" w:color="auto"/>
            </w:tcBorders>
            <w:shd w:val="clear" w:color="auto" w:fill="FFFF00"/>
          </w:tcPr>
          <w:p w14:paraId="072170C5" w14:textId="77777777" w:rsidR="00DC2D88" w:rsidRDefault="00DC2D88" w:rsidP="003171A5">
            <w:pPr>
              <w:pStyle w:val="TableParagraph"/>
              <w:spacing w:line="225" w:lineRule="exact"/>
              <w:ind w:right="257"/>
              <w:jc w:val="center"/>
              <w:rPr>
                <w:spacing w:val="-10"/>
                <w:sz w:val="20"/>
              </w:rPr>
            </w:pPr>
            <w:r>
              <w:rPr>
                <w:spacing w:val="-10"/>
                <w:sz w:val="20"/>
              </w:rPr>
              <w:t>9</w:t>
            </w:r>
          </w:p>
        </w:tc>
        <w:tc>
          <w:tcPr>
            <w:tcW w:w="3407" w:type="dxa"/>
            <w:tcBorders>
              <w:top w:val="single" w:sz="4" w:space="0" w:color="auto"/>
            </w:tcBorders>
            <w:shd w:val="clear" w:color="auto" w:fill="FFFF00"/>
          </w:tcPr>
          <w:p w14:paraId="28EFFAF4" w14:textId="77777777" w:rsidR="00DC2D88" w:rsidRPr="00E8660D" w:rsidRDefault="00DC2D88" w:rsidP="003171A5">
            <w:pPr>
              <w:rPr>
                <w:rFonts w:eastAsia="PMingLiU"/>
                <w:b/>
                <w:sz w:val="20"/>
                <w:szCs w:val="20"/>
                <w:lang w:val="en-US" w:eastAsia="zh-CN"/>
              </w:rPr>
            </w:pPr>
            <w:r w:rsidRPr="00E8660D">
              <w:rPr>
                <w:rFonts w:eastAsia="PMingLiU"/>
                <w:sz w:val="20"/>
                <w:lang w:eastAsia="zh-CN"/>
              </w:rPr>
              <w:t>Cont</w:t>
            </w:r>
            <w:r>
              <w:rPr>
                <w:rFonts w:eastAsia="PMingLiU"/>
                <w:sz w:val="20"/>
                <w:lang w:eastAsia="zh-CN"/>
              </w:rPr>
              <w:t>racte/Procese verbale de execuție a lucrărilor similare î</w:t>
            </w:r>
            <w:r w:rsidRPr="00E8660D">
              <w:rPr>
                <w:rFonts w:eastAsia="PMingLiU"/>
                <w:sz w:val="20"/>
                <w:lang w:eastAsia="zh-CN"/>
              </w:rPr>
              <w:t>n</w:t>
            </w:r>
            <w:r>
              <w:rPr>
                <w:rFonts w:eastAsia="PMingLiU"/>
                <w:sz w:val="20"/>
                <w:lang w:eastAsia="zh-CN"/>
              </w:rPr>
              <w:t xml:space="preserve"> ULTIMII  3 ANI</w:t>
            </w:r>
          </w:p>
        </w:tc>
        <w:tc>
          <w:tcPr>
            <w:tcW w:w="4423" w:type="dxa"/>
            <w:tcBorders>
              <w:top w:val="single" w:sz="4" w:space="0" w:color="auto"/>
            </w:tcBorders>
            <w:shd w:val="clear" w:color="auto" w:fill="FFFF00"/>
          </w:tcPr>
          <w:p w14:paraId="197B2C23" w14:textId="77777777" w:rsidR="00DC2D88" w:rsidRPr="00C70DB4" w:rsidRDefault="00DC2D88" w:rsidP="003171A5">
            <w:pPr>
              <w:pStyle w:val="TableParagraph"/>
              <w:spacing w:before="109" w:line="235" w:lineRule="auto"/>
              <w:ind w:left="95" w:right="1045"/>
              <w:rPr>
                <w:sz w:val="20"/>
                <w:szCs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tcBorders>
              <w:top w:val="single" w:sz="4" w:space="0" w:color="auto"/>
            </w:tcBorders>
            <w:shd w:val="clear" w:color="auto" w:fill="FFFF00"/>
          </w:tcPr>
          <w:p w14:paraId="25590C93" w14:textId="77777777" w:rsidR="00DC2D88" w:rsidRDefault="00DC2D88" w:rsidP="003171A5">
            <w:pPr>
              <w:pStyle w:val="TableParagraph"/>
              <w:spacing w:line="225" w:lineRule="exact"/>
              <w:ind w:left="-10"/>
              <w:rPr>
                <w:spacing w:val="-5"/>
                <w:sz w:val="20"/>
              </w:rPr>
            </w:pPr>
            <w:r>
              <w:rPr>
                <w:spacing w:val="-5"/>
                <w:sz w:val="20"/>
              </w:rPr>
              <w:t>DA</w:t>
            </w:r>
          </w:p>
        </w:tc>
      </w:tr>
      <w:tr w:rsidR="00DC2D88" w14:paraId="75E1AA80" w14:textId="77777777" w:rsidTr="003171A5">
        <w:trPr>
          <w:trHeight w:hRule="exact" w:val="797"/>
        </w:trPr>
        <w:tc>
          <w:tcPr>
            <w:tcW w:w="570" w:type="dxa"/>
            <w:shd w:val="clear" w:color="auto" w:fill="FFFF00"/>
          </w:tcPr>
          <w:p w14:paraId="28997903" w14:textId="77777777" w:rsidR="00DC2D88" w:rsidRDefault="00DC2D88" w:rsidP="003171A5">
            <w:pPr>
              <w:pStyle w:val="TableParagraph"/>
              <w:spacing w:line="225" w:lineRule="exact"/>
              <w:ind w:right="257"/>
              <w:jc w:val="center"/>
              <w:rPr>
                <w:sz w:val="20"/>
              </w:rPr>
            </w:pPr>
            <w:r>
              <w:rPr>
                <w:sz w:val="20"/>
              </w:rPr>
              <w:t>10</w:t>
            </w:r>
          </w:p>
        </w:tc>
        <w:tc>
          <w:tcPr>
            <w:tcW w:w="3407" w:type="dxa"/>
            <w:shd w:val="clear" w:color="auto" w:fill="FFFF00"/>
          </w:tcPr>
          <w:p w14:paraId="22C434D2" w14:textId="77777777" w:rsidR="00DC2D88" w:rsidRDefault="00DC2D88" w:rsidP="003171A5">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5C2B0FC3" w14:textId="77777777" w:rsidR="00DC2D88" w:rsidRDefault="00DC2D88" w:rsidP="003171A5">
            <w:pPr>
              <w:pStyle w:val="TableParagraph"/>
              <w:spacing w:line="230" w:lineRule="atLeast"/>
              <w:ind w:left="105" w:right="172"/>
              <w:rPr>
                <w:sz w:val="20"/>
              </w:rPr>
            </w:pPr>
            <w:r>
              <w:rPr>
                <w:sz w:val="20"/>
              </w:rPr>
              <w:t>principalelor lucrări executate în ultimii 3</w:t>
            </w:r>
            <w:r>
              <w:rPr>
                <w:spacing w:val="-13"/>
                <w:sz w:val="20"/>
              </w:rPr>
              <w:t xml:space="preserve"> </w:t>
            </w:r>
            <w:r>
              <w:rPr>
                <w:sz w:val="20"/>
              </w:rPr>
              <w:t>ani</w:t>
            </w:r>
            <w:r>
              <w:rPr>
                <w:spacing w:val="-6"/>
                <w:sz w:val="20"/>
              </w:rPr>
              <w:t xml:space="preserve"> </w:t>
            </w:r>
            <w:r>
              <w:rPr>
                <w:sz w:val="20"/>
              </w:rPr>
              <w:t>de</w:t>
            </w:r>
            <w:r>
              <w:rPr>
                <w:spacing w:val="-13"/>
                <w:sz w:val="20"/>
              </w:rPr>
              <w:t xml:space="preserve"> </w:t>
            </w:r>
            <w:r>
              <w:rPr>
                <w:sz w:val="20"/>
              </w:rPr>
              <w:t>activitate,</w:t>
            </w:r>
          </w:p>
        </w:tc>
        <w:tc>
          <w:tcPr>
            <w:tcW w:w="4423" w:type="dxa"/>
            <w:shd w:val="clear" w:color="auto" w:fill="FFFF00"/>
          </w:tcPr>
          <w:p w14:paraId="7B08A3DF" w14:textId="77777777" w:rsidR="00DC2D88" w:rsidRDefault="00DC2D88" w:rsidP="003171A5">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182" w:type="dxa"/>
            <w:shd w:val="clear" w:color="auto" w:fill="FFFF00"/>
          </w:tcPr>
          <w:p w14:paraId="1583A1C4" w14:textId="77777777" w:rsidR="00DC2D88" w:rsidRDefault="00DC2D88" w:rsidP="003171A5">
            <w:pPr>
              <w:pStyle w:val="TableParagraph"/>
              <w:spacing w:line="225" w:lineRule="exact"/>
              <w:ind w:left="-10"/>
              <w:rPr>
                <w:sz w:val="20"/>
              </w:rPr>
            </w:pPr>
            <w:r>
              <w:rPr>
                <w:spacing w:val="-5"/>
                <w:sz w:val="20"/>
              </w:rPr>
              <w:t>DA</w:t>
            </w:r>
          </w:p>
        </w:tc>
      </w:tr>
      <w:tr w:rsidR="00DC2D88" w14:paraId="283DBB7D" w14:textId="77777777" w:rsidTr="003171A5">
        <w:trPr>
          <w:trHeight w:hRule="exact" w:val="614"/>
        </w:trPr>
        <w:tc>
          <w:tcPr>
            <w:tcW w:w="570" w:type="dxa"/>
            <w:shd w:val="clear" w:color="auto" w:fill="FFFF00"/>
          </w:tcPr>
          <w:p w14:paraId="6D56E995" w14:textId="77777777" w:rsidR="00DC2D88" w:rsidRDefault="00DC2D88" w:rsidP="003171A5">
            <w:pPr>
              <w:pStyle w:val="TableParagraph"/>
              <w:spacing w:line="225" w:lineRule="exact"/>
              <w:ind w:right="257"/>
              <w:jc w:val="center"/>
              <w:rPr>
                <w:sz w:val="20"/>
              </w:rPr>
            </w:pPr>
            <w:r>
              <w:rPr>
                <w:sz w:val="20"/>
              </w:rPr>
              <w:t>11</w:t>
            </w:r>
          </w:p>
        </w:tc>
        <w:tc>
          <w:tcPr>
            <w:tcW w:w="3407" w:type="dxa"/>
            <w:shd w:val="clear" w:color="auto" w:fill="FFFF00"/>
          </w:tcPr>
          <w:p w14:paraId="3A4BE759" w14:textId="77777777" w:rsidR="00DC2D88" w:rsidRDefault="00DC2D88" w:rsidP="003171A5">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3" w:type="dxa"/>
            <w:shd w:val="clear" w:color="auto" w:fill="FFFF00"/>
          </w:tcPr>
          <w:p w14:paraId="0CF722AB" w14:textId="77777777" w:rsidR="00DC2D88" w:rsidRDefault="00DC2D88" w:rsidP="003171A5">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182" w:type="dxa"/>
            <w:shd w:val="clear" w:color="auto" w:fill="FFFF00"/>
          </w:tcPr>
          <w:p w14:paraId="7FF9ABB8" w14:textId="77777777" w:rsidR="00DC2D88" w:rsidRDefault="00DC2D88" w:rsidP="003171A5">
            <w:pPr>
              <w:pStyle w:val="TableParagraph"/>
              <w:spacing w:line="225" w:lineRule="exact"/>
              <w:ind w:left="-10"/>
              <w:rPr>
                <w:sz w:val="20"/>
              </w:rPr>
            </w:pPr>
            <w:r>
              <w:rPr>
                <w:spacing w:val="-5"/>
                <w:sz w:val="20"/>
              </w:rPr>
              <w:t>DA</w:t>
            </w:r>
          </w:p>
        </w:tc>
      </w:tr>
      <w:tr w:rsidR="00DC2D88" w14:paraId="26585FB2" w14:textId="77777777" w:rsidTr="003171A5">
        <w:trPr>
          <w:trHeight w:hRule="exact" w:val="561"/>
        </w:trPr>
        <w:tc>
          <w:tcPr>
            <w:tcW w:w="570" w:type="dxa"/>
            <w:shd w:val="clear" w:color="auto" w:fill="FFFF00"/>
          </w:tcPr>
          <w:p w14:paraId="634E77CF" w14:textId="77777777" w:rsidR="00DC2D88" w:rsidRDefault="00DC2D88" w:rsidP="003171A5">
            <w:pPr>
              <w:pStyle w:val="TableParagraph"/>
              <w:spacing w:line="225" w:lineRule="exact"/>
              <w:ind w:right="156"/>
              <w:jc w:val="center"/>
              <w:rPr>
                <w:sz w:val="20"/>
              </w:rPr>
            </w:pPr>
            <w:r>
              <w:rPr>
                <w:sz w:val="20"/>
              </w:rPr>
              <w:t>12</w:t>
            </w:r>
          </w:p>
        </w:tc>
        <w:tc>
          <w:tcPr>
            <w:tcW w:w="3407" w:type="dxa"/>
            <w:shd w:val="clear" w:color="auto" w:fill="FFFF00"/>
          </w:tcPr>
          <w:p w14:paraId="54573264" w14:textId="77777777" w:rsidR="00DC2D88" w:rsidRDefault="00DC2D88" w:rsidP="003171A5">
            <w:pPr>
              <w:pStyle w:val="TableParagraph"/>
              <w:spacing w:before="71" w:line="230" w:lineRule="atLeast"/>
              <w:ind w:left="105"/>
              <w:rPr>
                <w:sz w:val="20"/>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și/sau a experților</w:t>
            </w:r>
          </w:p>
        </w:tc>
        <w:tc>
          <w:tcPr>
            <w:tcW w:w="4423" w:type="dxa"/>
            <w:shd w:val="clear" w:color="auto" w:fill="FFFF00"/>
          </w:tcPr>
          <w:p w14:paraId="3034F946" w14:textId="77777777" w:rsidR="00DC2D88" w:rsidRDefault="00DC2D88" w:rsidP="003171A5">
            <w:pPr>
              <w:pStyle w:val="TableParagraph"/>
              <w:ind w:left="-10"/>
              <w:rPr>
                <w:sz w:val="20"/>
              </w:rPr>
            </w:pPr>
            <w:r>
              <w:rPr>
                <w:sz w:val="20"/>
              </w:rPr>
              <w:t>Anexa</w:t>
            </w:r>
            <w:r>
              <w:rPr>
                <w:spacing w:val="-7"/>
                <w:sz w:val="20"/>
              </w:rPr>
              <w:t xml:space="preserve"> </w:t>
            </w:r>
            <w:r>
              <w:rPr>
                <w:sz w:val="20"/>
              </w:rPr>
              <w:t>nr.</w:t>
            </w:r>
            <w:r>
              <w:rPr>
                <w:spacing w:val="-7"/>
                <w:sz w:val="20"/>
              </w:rPr>
              <w:t xml:space="preserve"> </w:t>
            </w:r>
            <w:r>
              <w:rPr>
                <w:sz w:val="20"/>
              </w:rPr>
              <w:t>15.</w:t>
            </w:r>
            <w:r>
              <w:rPr>
                <w:spacing w:val="-2"/>
                <w:sz w:val="20"/>
              </w:rPr>
              <w:t xml:space="preserve"> </w:t>
            </w:r>
            <w:r>
              <w:rPr>
                <w:sz w:val="20"/>
              </w:rPr>
              <w:t>Semnat</w:t>
            </w:r>
            <w:r>
              <w:rPr>
                <w:spacing w:val="14"/>
                <w:sz w:val="20"/>
              </w:rPr>
              <w:t xml:space="preserve"> electronic </w:t>
            </w:r>
            <w:r>
              <w:rPr>
                <w:sz w:val="20"/>
              </w:rPr>
              <w:t>de către</w:t>
            </w:r>
            <w:r>
              <w:rPr>
                <w:spacing w:val="-8"/>
                <w:sz w:val="20"/>
              </w:rPr>
              <w:t xml:space="preserve"> </w:t>
            </w:r>
            <w:r>
              <w:rPr>
                <w:sz w:val="20"/>
              </w:rPr>
              <w:t xml:space="preserve">operatorii </w:t>
            </w:r>
            <w:r>
              <w:rPr>
                <w:spacing w:val="-2"/>
                <w:sz w:val="20"/>
              </w:rPr>
              <w:t>economici</w:t>
            </w:r>
          </w:p>
        </w:tc>
        <w:tc>
          <w:tcPr>
            <w:tcW w:w="1182" w:type="dxa"/>
            <w:shd w:val="clear" w:color="auto" w:fill="FFFF00"/>
          </w:tcPr>
          <w:p w14:paraId="7B4BCF30" w14:textId="77777777" w:rsidR="00DC2D88" w:rsidRDefault="00DC2D88" w:rsidP="003171A5">
            <w:pPr>
              <w:pStyle w:val="TableParagraph"/>
              <w:spacing w:before="101"/>
              <w:ind w:left="95"/>
              <w:rPr>
                <w:sz w:val="20"/>
              </w:rPr>
            </w:pPr>
            <w:r>
              <w:rPr>
                <w:spacing w:val="-5"/>
                <w:sz w:val="20"/>
              </w:rPr>
              <w:t>DA</w:t>
            </w:r>
          </w:p>
        </w:tc>
      </w:tr>
      <w:tr w:rsidR="00DC2D88" w14:paraId="427AD4F9" w14:textId="77777777" w:rsidTr="003171A5">
        <w:trPr>
          <w:trHeight w:val="1160"/>
        </w:trPr>
        <w:tc>
          <w:tcPr>
            <w:tcW w:w="570" w:type="dxa"/>
            <w:shd w:val="clear" w:color="auto" w:fill="FFFF00"/>
          </w:tcPr>
          <w:p w14:paraId="275C01DD" w14:textId="77777777" w:rsidR="00DC2D88" w:rsidRDefault="00DC2D88" w:rsidP="003171A5">
            <w:pPr>
              <w:pStyle w:val="TableParagraph"/>
              <w:spacing w:line="225" w:lineRule="exact"/>
              <w:ind w:left="100"/>
              <w:rPr>
                <w:sz w:val="20"/>
              </w:rPr>
            </w:pPr>
            <w:r>
              <w:rPr>
                <w:sz w:val="20"/>
              </w:rPr>
              <w:t>13</w:t>
            </w:r>
          </w:p>
        </w:tc>
        <w:tc>
          <w:tcPr>
            <w:tcW w:w="3407" w:type="dxa"/>
          </w:tcPr>
          <w:p w14:paraId="0FC038BB" w14:textId="77777777" w:rsidR="00DC2D88" w:rsidRDefault="00DC2D88" w:rsidP="003171A5">
            <w:pPr>
              <w:pStyle w:val="TableParagraph"/>
              <w:spacing w:before="116"/>
              <w:ind w:left="4"/>
              <w:rPr>
                <w:sz w:val="20"/>
              </w:rPr>
            </w:pPr>
            <w:r>
              <w:rPr>
                <w:sz w:val="20"/>
              </w:rPr>
              <w:t>Diriginte</w:t>
            </w:r>
            <w:r>
              <w:rPr>
                <w:spacing w:val="-9"/>
                <w:sz w:val="20"/>
              </w:rPr>
              <w:t xml:space="preserve"> </w:t>
            </w:r>
            <w:r>
              <w:rPr>
                <w:sz w:val="20"/>
              </w:rPr>
              <w:t>de</w:t>
            </w:r>
            <w:r>
              <w:rPr>
                <w:spacing w:val="-9"/>
                <w:sz w:val="20"/>
              </w:rPr>
              <w:t xml:space="preserve"> </w:t>
            </w:r>
            <w:r>
              <w:rPr>
                <w:sz w:val="20"/>
              </w:rPr>
              <w:t>șantier-</w:t>
            </w:r>
            <w:r>
              <w:rPr>
                <w:spacing w:val="-7"/>
                <w:sz w:val="20"/>
              </w:rPr>
              <w:t xml:space="preserve"> </w:t>
            </w:r>
            <w:r>
              <w:rPr>
                <w:sz w:val="20"/>
              </w:rPr>
              <w:t>Agentul</w:t>
            </w:r>
            <w:r>
              <w:rPr>
                <w:spacing w:val="-5"/>
                <w:sz w:val="20"/>
              </w:rPr>
              <w:t xml:space="preserve"> </w:t>
            </w:r>
            <w:r>
              <w:rPr>
                <w:sz w:val="20"/>
              </w:rPr>
              <w:t>economic</w:t>
            </w:r>
            <w:r>
              <w:rPr>
                <w:spacing w:val="-9"/>
                <w:sz w:val="20"/>
              </w:rPr>
              <w:t xml:space="preserve"> </w:t>
            </w:r>
            <w:r>
              <w:rPr>
                <w:sz w:val="20"/>
              </w:rPr>
              <w:t>va prezenta legitimația și certificatul de atestare tehnico- profesională valabile</w:t>
            </w:r>
          </w:p>
          <w:p w14:paraId="5C4D0F4F" w14:textId="77777777" w:rsidR="00DC2D88" w:rsidRDefault="00DC2D88" w:rsidP="003171A5">
            <w:pPr>
              <w:pStyle w:val="TableParagraph"/>
              <w:spacing w:before="1"/>
              <w:ind w:left="4"/>
              <w:rPr>
                <w:sz w:val="20"/>
              </w:rPr>
            </w:pPr>
            <w:r>
              <w:rPr>
                <w:sz w:val="20"/>
              </w:rPr>
              <w:t>pentru</w:t>
            </w:r>
            <w:r>
              <w:rPr>
                <w:spacing w:val="-7"/>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4423" w:type="dxa"/>
          </w:tcPr>
          <w:p w14:paraId="13513E71" w14:textId="77777777" w:rsidR="00DC2D88" w:rsidRDefault="00DC2D88" w:rsidP="003171A5">
            <w:pPr>
              <w:pStyle w:val="TableParagraph"/>
              <w:spacing w:before="101" w:line="230" w:lineRule="atLeast"/>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tcPr>
          <w:p w14:paraId="2ED52861" w14:textId="77777777" w:rsidR="00DC2D88" w:rsidRDefault="00DC2D88" w:rsidP="003171A5">
            <w:pPr>
              <w:pStyle w:val="TableParagraph"/>
              <w:spacing w:before="116" w:line="215" w:lineRule="exact"/>
              <w:ind w:left="52"/>
              <w:rPr>
                <w:sz w:val="20"/>
              </w:rPr>
            </w:pPr>
            <w:r>
              <w:rPr>
                <w:spacing w:val="-5"/>
                <w:sz w:val="20"/>
              </w:rPr>
              <w:t>DA</w:t>
            </w:r>
          </w:p>
        </w:tc>
      </w:tr>
      <w:tr w:rsidR="00DC2D88" w14:paraId="0C0E5CC0" w14:textId="77777777" w:rsidTr="003171A5">
        <w:trPr>
          <w:trHeight w:val="523"/>
        </w:trPr>
        <w:tc>
          <w:tcPr>
            <w:tcW w:w="570" w:type="dxa"/>
            <w:shd w:val="clear" w:color="auto" w:fill="FFFF00"/>
          </w:tcPr>
          <w:p w14:paraId="7D493616" w14:textId="77777777" w:rsidR="00DC2D88" w:rsidRDefault="00DC2D88" w:rsidP="003171A5">
            <w:pPr>
              <w:pStyle w:val="TableParagraph"/>
              <w:spacing w:line="225" w:lineRule="exact"/>
              <w:ind w:left="100"/>
              <w:rPr>
                <w:sz w:val="20"/>
              </w:rPr>
            </w:pPr>
            <w:r>
              <w:rPr>
                <w:sz w:val="20"/>
              </w:rPr>
              <w:t>14</w:t>
            </w:r>
          </w:p>
        </w:tc>
        <w:tc>
          <w:tcPr>
            <w:tcW w:w="3407" w:type="dxa"/>
          </w:tcPr>
          <w:p w14:paraId="7CACDDD4" w14:textId="77777777" w:rsidR="00DC2D88" w:rsidRDefault="00DC2D88" w:rsidP="003171A5">
            <w:pPr>
              <w:pStyle w:val="TableParagraph"/>
              <w:spacing w:before="115"/>
              <w:ind w:left="4"/>
              <w:rPr>
                <w:sz w:val="20"/>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p w14:paraId="0EC70754" w14:textId="77777777" w:rsidR="00DC2D88" w:rsidRPr="00A94A3E" w:rsidRDefault="00DC2D88" w:rsidP="003171A5">
            <w:pPr>
              <w:pStyle w:val="TableParagraph"/>
              <w:ind w:left="4"/>
              <w:rPr>
                <w:spacing w:val="-4"/>
                <w:sz w:val="18"/>
              </w:rPr>
            </w:pPr>
          </w:p>
          <w:p w14:paraId="0470D7FE" w14:textId="77777777" w:rsidR="00DC2D88" w:rsidRDefault="00DC2D88" w:rsidP="003171A5">
            <w:pPr>
              <w:pStyle w:val="TableParagraph"/>
              <w:ind w:left="4"/>
              <w:rPr>
                <w:sz w:val="20"/>
              </w:rPr>
            </w:pPr>
          </w:p>
        </w:tc>
        <w:tc>
          <w:tcPr>
            <w:tcW w:w="4423" w:type="dxa"/>
          </w:tcPr>
          <w:p w14:paraId="781AE0C5" w14:textId="77777777" w:rsidR="00DC2D88" w:rsidRDefault="00DC2D88" w:rsidP="003171A5">
            <w:pPr>
              <w:pStyle w:val="TableParagraph"/>
              <w:spacing w:before="115"/>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tcPr>
          <w:p w14:paraId="3A2DD9EE" w14:textId="77777777" w:rsidR="00DC2D88" w:rsidRDefault="00DC2D88" w:rsidP="003171A5">
            <w:pPr>
              <w:pStyle w:val="TableParagraph"/>
              <w:spacing w:before="115" w:line="215" w:lineRule="exact"/>
              <w:ind w:left="52"/>
              <w:rPr>
                <w:sz w:val="20"/>
              </w:rPr>
            </w:pPr>
            <w:r>
              <w:rPr>
                <w:spacing w:val="-5"/>
                <w:sz w:val="20"/>
              </w:rPr>
              <w:t>DA</w:t>
            </w:r>
          </w:p>
        </w:tc>
      </w:tr>
      <w:tr w:rsidR="00DC2D88" w14:paraId="3CFD562F" w14:textId="77777777" w:rsidTr="003171A5">
        <w:trPr>
          <w:trHeight w:val="1741"/>
        </w:trPr>
        <w:tc>
          <w:tcPr>
            <w:tcW w:w="570" w:type="dxa"/>
            <w:shd w:val="clear" w:color="auto" w:fill="FFFF00"/>
          </w:tcPr>
          <w:p w14:paraId="1E08EAB3" w14:textId="77777777" w:rsidR="00DC2D88" w:rsidRDefault="00DC2D88" w:rsidP="003171A5">
            <w:pPr>
              <w:pStyle w:val="TableParagraph"/>
              <w:spacing w:line="226" w:lineRule="exact"/>
              <w:ind w:left="100"/>
              <w:rPr>
                <w:sz w:val="20"/>
              </w:rPr>
            </w:pPr>
            <w:r>
              <w:rPr>
                <w:sz w:val="20"/>
              </w:rPr>
              <w:t>15</w:t>
            </w:r>
          </w:p>
        </w:tc>
        <w:tc>
          <w:tcPr>
            <w:tcW w:w="3407" w:type="dxa"/>
          </w:tcPr>
          <w:p w14:paraId="57208A4D" w14:textId="77777777" w:rsidR="00DC2D88" w:rsidRDefault="00DC2D88" w:rsidP="003171A5">
            <w:pPr>
              <w:pStyle w:val="TableParagraph"/>
              <w:spacing w:before="116" w:line="215" w:lineRule="exact"/>
              <w:ind w:left="4"/>
              <w:rPr>
                <w:sz w:val="20"/>
              </w:rPr>
            </w:pPr>
            <w:r>
              <w:rPr>
                <w:sz w:val="20"/>
              </w:rPr>
              <w:t>Declaratie</w:t>
            </w:r>
            <w:r>
              <w:rPr>
                <w:spacing w:val="-9"/>
                <w:sz w:val="20"/>
              </w:rPr>
              <w:t xml:space="preserve"> </w:t>
            </w:r>
            <w:r>
              <w:rPr>
                <w:sz w:val="20"/>
              </w:rPr>
              <w:t>de</w:t>
            </w:r>
            <w:r>
              <w:rPr>
                <w:spacing w:val="48"/>
                <w:sz w:val="20"/>
              </w:rPr>
              <w:t xml:space="preserve"> </w:t>
            </w:r>
            <w:r>
              <w:rPr>
                <w:sz w:val="20"/>
              </w:rPr>
              <w:t>Garanție</w:t>
            </w:r>
            <w:r>
              <w:rPr>
                <w:spacing w:val="-8"/>
                <w:sz w:val="20"/>
              </w:rPr>
              <w:t xml:space="preserve"> </w:t>
            </w:r>
            <w:r>
              <w:rPr>
                <w:sz w:val="20"/>
              </w:rPr>
              <w:t>a</w:t>
            </w:r>
            <w:r>
              <w:rPr>
                <w:spacing w:val="-3"/>
                <w:sz w:val="20"/>
              </w:rPr>
              <w:t xml:space="preserve"> </w:t>
            </w:r>
            <w:r>
              <w:rPr>
                <w:spacing w:val="-2"/>
                <w:sz w:val="20"/>
              </w:rPr>
              <w:t>obiectului</w:t>
            </w:r>
          </w:p>
        </w:tc>
        <w:tc>
          <w:tcPr>
            <w:tcW w:w="4423" w:type="dxa"/>
          </w:tcPr>
          <w:p w14:paraId="16668B6F" w14:textId="77777777" w:rsidR="00DC2D88" w:rsidRDefault="00DC2D88" w:rsidP="003171A5">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14:paraId="76FFE488" w14:textId="77777777" w:rsidR="00DC2D88" w:rsidRDefault="00DC2D88" w:rsidP="003171A5">
            <w:pPr>
              <w:pStyle w:val="TableParagraph"/>
              <w:spacing w:before="120"/>
              <w:ind w:left="-1" w:right="521"/>
              <w:jc w:val="both"/>
              <w:rPr>
                <w:sz w:val="20"/>
              </w:rPr>
            </w:pPr>
            <w:r>
              <w:rPr>
                <w:sz w:val="20"/>
              </w:rPr>
              <w:t>Pe</w:t>
            </w:r>
            <w:r>
              <w:rPr>
                <w:spacing w:val="-5"/>
                <w:sz w:val="20"/>
              </w:rPr>
              <w:t xml:space="preserve"> </w:t>
            </w:r>
            <w:r>
              <w:rPr>
                <w:sz w:val="20"/>
              </w:rPr>
              <w:t>o</w:t>
            </w:r>
            <w:r>
              <w:rPr>
                <w:spacing w:val="-7"/>
                <w:sz w:val="20"/>
              </w:rPr>
              <w:t xml:space="preserve"> </w:t>
            </w:r>
            <w:r>
              <w:rPr>
                <w:sz w:val="20"/>
              </w:rPr>
              <w:t>perioadă</w:t>
            </w:r>
            <w:r>
              <w:rPr>
                <w:spacing w:val="-5"/>
                <w:sz w:val="20"/>
              </w:rPr>
              <w:t xml:space="preserve"> </w:t>
            </w:r>
            <w:r>
              <w:rPr>
                <w:sz w:val="20"/>
              </w:rPr>
              <w:t>de pînă la 15 ani</w:t>
            </w:r>
            <w:r>
              <w:rPr>
                <w:spacing w:val="-5"/>
                <w:sz w:val="20"/>
              </w:rPr>
              <w:t xml:space="preserve"> </w:t>
            </w:r>
            <w:r>
              <w:rPr>
                <w:sz w:val="20"/>
              </w:rPr>
              <w:t>de</w:t>
            </w:r>
            <w:r>
              <w:rPr>
                <w:spacing w:val="-5"/>
                <w:sz w:val="20"/>
              </w:rPr>
              <w:t xml:space="preserve"> </w:t>
            </w:r>
            <w:r>
              <w:rPr>
                <w:sz w:val="20"/>
              </w:rPr>
              <w:t>la semnarea</w:t>
            </w:r>
            <w:r>
              <w:rPr>
                <w:spacing w:val="-5"/>
                <w:sz w:val="20"/>
              </w:rPr>
              <w:t xml:space="preserve"> </w:t>
            </w:r>
            <w:r>
              <w:rPr>
                <w:sz w:val="20"/>
              </w:rPr>
              <w:t>procesului verbal de recepție la terminarea lucrărilor, cu conditia precum că toate</w:t>
            </w:r>
          </w:p>
          <w:p w14:paraId="51EF32FC" w14:textId="77777777" w:rsidR="00DC2D88" w:rsidRDefault="00DC2D88" w:rsidP="003171A5">
            <w:pPr>
              <w:pStyle w:val="TableParagraph"/>
              <w:spacing w:before="1"/>
              <w:ind w:left="-1" w:right="103"/>
              <w:jc w:val="both"/>
              <w:rPr>
                <w:sz w:val="20"/>
              </w:rPr>
            </w:pPr>
            <w:r>
              <w:rPr>
                <w:sz w:val="20"/>
              </w:rPr>
              <w:t>defectele</w:t>
            </w:r>
            <w:r>
              <w:rPr>
                <w:spacing w:val="-4"/>
                <w:sz w:val="20"/>
              </w:rPr>
              <w:t xml:space="preserve"> </w:t>
            </w:r>
            <w:r>
              <w:rPr>
                <w:sz w:val="20"/>
              </w:rPr>
              <w:t>vor</w:t>
            </w:r>
            <w:r>
              <w:rPr>
                <w:spacing w:val="-1"/>
                <w:sz w:val="20"/>
              </w:rPr>
              <w:t xml:space="preserve"> </w:t>
            </w:r>
            <w:r>
              <w:rPr>
                <w:sz w:val="20"/>
              </w:rPr>
              <w:t>fi</w:t>
            </w:r>
            <w:r>
              <w:rPr>
                <w:spacing w:val="-4"/>
                <w:sz w:val="20"/>
              </w:rPr>
              <w:t xml:space="preserve"> </w:t>
            </w:r>
            <w:r>
              <w:rPr>
                <w:sz w:val="20"/>
              </w:rPr>
              <w:t>înlăturate</w:t>
            </w:r>
            <w:r>
              <w:rPr>
                <w:spacing w:val="-8"/>
                <w:sz w:val="20"/>
              </w:rPr>
              <w:t xml:space="preserve"> </w:t>
            </w:r>
            <w:r>
              <w:rPr>
                <w:sz w:val="20"/>
              </w:rPr>
              <w:t>din</w:t>
            </w:r>
            <w:r>
              <w:rPr>
                <w:spacing w:val="-6"/>
                <w:sz w:val="20"/>
              </w:rPr>
              <w:t xml:space="preserve"> </w:t>
            </w:r>
            <w:r>
              <w:rPr>
                <w:sz w:val="20"/>
              </w:rPr>
              <w:t>contul</w:t>
            </w:r>
            <w:r>
              <w:rPr>
                <w:spacing w:val="-8"/>
                <w:sz w:val="20"/>
              </w:rPr>
              <w:t xml:space="preserve"> </w:t>
            </w:r>
            <w:r>
              <w:rPr>
                <w:sz w:val="20"/>
              </w:rPr>
              <w:t>operatorului economic</w:t>
            </w:r>
            <w:r>
              <w:rPr>
                <w:spacing w:val="-5"/>
                <w:sz w:val="20"/>
              </w:rPr>
              <w:t xml:space="preserve"> </w:t>
            </w:r>
            <w:r>
              <w:rPr>
                <w:sz w:val="20"/>
              </w:rPr>
              <w:t>– executor de</w:t>
            </w:r>
            <w:r>
              <w:rPr>
                <w:spacing w:val="-2"/>
                <w:sz w:val="20"/>
              </w:rPr>
              <w:t xml:space="preserve"> </w:t>
            </w:r>
            <w:r>
              <w:rPr>
                <w:sz w:val="20"/>
              </w:rPr>
              <w:t>contract</w:t>
            </w:r>
            <w:r>
              <w:rPr>
                <w:spacing w:val="-2"/>
                <w:sz w:val="20"/>
              </w:rPr>
              <w:t xml:space="preserve"> </w:t>
            </w:r>
            <w:r>
              <w:rPr>
                <w:sz w:val="20"/>
              </w:rPr>
              <w:t>cu condiția</w:t>
            </w:r>
            <w:r>
              <w:rPr>
                <w:spacing w:val="-2"/>
                <w:sz w:val="20"/>
              </w:rPr>
              <w:t xml:space="preserve"> </w:t>
            </w:r>
            <w:r>
              <w:rPr>
                <w:sz w:val="20"/>
              </w:rPr>
              <w:t>exploatării</w:t>
            </w:r>
            <w:r>
              <w:rPr>
                <w:spacing w:val="-2"/>
                <w:sz w:val="20"/>
              </w:rPr>
              <w:t xml:space="preserve"> </w:t>
            </w:r>
            <w:r>
              <w:rPr>
                <w:sz w:val="20"/>
              </w:rPr>
              <w:t>corecte</w:t>
            </w:r>
            <w:r>
              <w:rPr>
                <w:spacing w:val="-2"/>
                <w:sz w:val="20"/>
              </w:rPr>
              <w:t xml:space="preserve"> </w:t>
            </w:r>
            <w:r>
              <w:rPr>
                <w:sz w:val="20"/>
              </w:rPr>
              <w:t>și cu excepția cazului de forță majoră</w:t>
            </w:r>
          </w:p>
        </w:tc>
        <w:tc>
          <w:tcPr>
            <w:tcW w:w="1182" w:type="dxa"/>
            <w:shd w:val="clear" w:color="auto" w:fill="FFFF00"/>
          </w:tcPr>
          <w:p w14:paraId="6083D7DE" w14:textId="77777777" w:rsidR="00DC2D88" w:rsidRDefault="00DC2D88" w:rsidP="003171A5">
            <w:pPr>
              <w:pStyle w:val="TableParagraph"/>
              <w:spacing w:line="226" w:lineRule="exact"/>
              <w:ind w:left="-1"/>
              <w:rPr>
                <w:sz w:val="20"/>
              </w:rPr>
            </w:pPr>
            <w:r>
              <w:rPr>
                <w:spacing w:val="-5"/>
                <w:sz w:val="20"/>
              </w:rPr>
              <w:t>DA</w:t>
            </w:r>
          </w:p>
        </w:tc>
      </w:tr>
    </w:tbl>
    <w:p w14:paraId="5DE0308C" w14:textId="77777777" w:rsidR="00DC2D88" w:rsidRDefault="00DC2D88" w:rsidP="00DC2D88">
      <w:pPr>
        <w:spacing w:before="256"/>
      </w:pPr>
    </w:p>
    <w:p w14:paraId="7CB36524" w14:textId="77777777" w:rsidR="00DC2D88" w:rsidRDefault="00DC2D88" w:rsidP="00DC2D88">
      <w:pPr>
        <w:pStyle w:val="a"/>
        <w:widowControl w:val="0"/>
        <w:numPr>
          <w:ilvl w:val="2"/>
          <w:numId w:val="35"/>
        </w:numPr>
        <w:tabs>
          <w:tab w:val="clear" w:pos="1134"/>
          <w:tab w:val="left" w:pos="1347"/>
        </w:tabs>
        <w:autoSpaceDE w:val="0"/>
        <w:autoSpaceDN w:val="0"/>
        <w:ind w:left="644"/>
        <w:jc w:val="left"/>
      </w:pPr>
      <w:proofErr w:type="spellStart"/>
      <w:r>
        <w:rPr>
          <w:b/>
        </w:rPr>
        <w:t>Garanția</w:t>
      </w:r>
      <w:proofErr w:type="spellEnd"/>
      <w:r>
        <w:rPr>
          <w:b/>
          <w:spacing w:val="-4"/>
        </w:rPr>
        <w:t xml:space="preserve"> </w:t>
      </w:r>
      <w:proofErr w:type="spellStart"/>
      <w:r>
        <w:rPr>
          <w:b/>
        </w:rPr>
        <w:t>pentru</w:t>
      </w:r>
      <w:proofErr w:type="spellEnd"/>
      <w:r>
        <w:rPr>
          <w:b/>
          <w:spacing w:val="-2"/>
        </w:rPr>
        <w:t xml:space="preserve"> </w:t>
      </w:r>
      <w:proofErr w:type="spellStart"/>
      <w:r>
        <w:rPr>
          <w:b/>
        </w:rPr>
        <w:t>ofertă</w:t>
      </w:r>
      <w:proofErr w:type="spellEnd"/>
      <w:r>
        <w:rPr>
          <w:b/>
          <w:spacing w:val="-2"/>
        </w:rPr>
        <w:t xml:space="preserve"> </w:t>
      </w:r>
      <w:r>
        <w:rPr>
          <w:b/>
        </w:rPr>
        <w:t>0%</w:t>
      </w:r>
      <w:r>
        <w:rPr>
          <w:b/>
          <w:spacing w:val="-6"/>
        </w:rPr>
        <w:t xml:space="preserve"> </w:t>
      </w:r>
      <w:r>
        <w:rPr>
          <w:b/>
        </w:rPr>
        <w:t>din</w:t>
      </w:r>
      <w:r>
        <w:rPr>
          <w:b/>
          <w:spacing w:val="-1"/>
        </w:rPr>
        <w:t xml:space="preserve"> </w:t>
      </w:r>
      <w:proofErr w:type="spellStart"/>
      <w:r>
        <w:rPr>
          <w:b/>
        </w:rPr>
        <w:t>valoarea</w:t>
      </w:r>
      <w:proofErr w:type="spellEnd"/>
      <w:r>
        <w:rPr>
          <w:b/>
          <w:spacing w:val="-1"/>
        </w:rPr>
        <w:t xml:space="preserve"> </w:t>
      </w:r>
      <w:proofErr w:type="spellStart"/>
      <w:r>
        <w:rPr>
          <w:b/>
        </w:rPr>
        <w:t>ofertei</w:t>
      </w:r>
      <w:proofErr w:type="spellEnd"/>
      <w:r>
        <w:rPr>
          <w:b/>
          <w:spacing w:val="5"/>
        </w:rPr>
        <w:t xml:space="preserve"> </w:t>
      </w:r>
      <w:r>
        <w:rPr>
          <w:b/>
        </w:rPr>
        <w:t>–</w:t>
      </w:r>
      <w:r>
        <w:rPr>
          <w:b/>
          <w:spacing w:val="-2"/>
        </w:rPr>
        <w:t xml:space="preserve"> </w:t>
      </w:r>
      <w:r>
        <w:rPr>
          <w:b/>
        </w:rPr>
        <w:t>nu</w:t>
      </w:r>
      <w:r>
        <w:rPr>
          <w:b/>
          <w:spacing w:val="-1"/>
        </w:rPr>
        <w:t xml:space="preserve"> </w:t>
      </w:r>
      <w:r>
        <w:t>se</w:t>
      </w:r>
      <w:r>
        <w:rPr>
          <w:spacing w:val="-2"/>
        </w:rPr>
        <w:t xml:space="preserve"> </w:t>
      </w:r>
      <w:proofErr w:type="spellStart"/>
      <w:r>
        <w:rPr>
          <w:spacing w:val="-2"/>
        </w:rPr>
        <w:t>prezintă</w:t>
      </w:r>
      <w:proofErr w:type="spellEnd"/>
    </w:p>
    <w:p w14:paraId="093C00B4" w14:textId="77777777" w:rsidR="00DC2D88" w:rsidRDefault="00DC2D88" w:rsidP="00DC2D88">
      <w:pPr>
        <w:pStyle w:val="a"/>
        <w:widowControl w:val="0"/>
        <w:numPr>
          <w:ilvl w:val="2"/>
          <w:numId w:val="35"/>
        </w:numPr>
        <w:tabs>
          <w:tab w:val="clear" w:pos="1134"/>
          <w:tab w:val="left" w:pos="1347"/>
        </w:tabs>
        <w:autoSpaceDE w:val="0"/>
        <w:autoSpaceDN w:val="0"/>
        <w:spacing w:before="125" w:line="237" w:lineRule="auto"/>
        <w:ind w:left="644" w:right="685"/>
        <w:jc w:val="left"/>
      </w:pPr>
      <w:proofErr w:type="spellStart"/>
      <w:r>
        <w:rPr>
          <w:b/>
        </w:rPr>
        <w:t>Termenul</w:t>
      </w:r>
      <w:proofErr w:type="spellEnd"/>
      <w:r>
        <w:rPr>
          <w:b/>
        </w:rPr>
        <w:t xml:space="preserve"> de </w:t>
      </w:r>
      <w:proofErr w:type="spellStart"/>
      <w:r>
        <w:rPr>
          <w:b/>
        </w:rPr>
        <w:t>garanție</w:t>
      </w:r>
      <w:proofErr w:type="spellEnd"/>
      <w:r>
        <w:rPr>
          <w:b/>
        </w:rPr>
        <w:t xml:space="preserve"> a </w:t>
      </w:r>
      <w:proofErr w:type="spellStart"/>
      <w:r>
        <w:rPr>
          <w:b/>
        </w:rPr>
        <w:t>lucrărilor</w:t>
      </w:r>
      <w:proofErr w:type="spellEnd"/>
      <w:r>
        <w:rPr>
          <w:b/>
        </w:rPr>
        <w:t>:</w:t>
      </w:r>
      <w:r>
        <w:rPr>
          <w:b/>
          <w:spacing w:val="25"/>
        </w:rPr>
        <w:t xml:space="preserve"> </w:t>
      </w:r>
      <w:r>
        <w:t xml:space="preserve">Pe o </w:t>
      </w:r>
      <w:proofErr w:type="spellStart"/>
      <w:r>
        <w:t>perioadă</w:t>
      </w:r>
      <w:proofErr w:type="spellEnd"/>
      <w:r>
        <w:t xml:space="preserve"> de </w:t>
      </w:r>
      <w:proofErr w:type="spellStart"/>
      <w:r>
        <w:t>pînă</w:t>
      </w:r>
      <w:proofErr w:type="spellEnd"/>
      <w:r>
        <w:t xml:space="preserve"> la 15 ani de la </w:t>
      </w:r>
      <w:proofErr w:type="spellStart"/>
      <w:r>
        <w:t>semnarea</w:t>
      </w:r>
      <w:proofErr w:type="spellEnd"/>
      <w:r>
        <w:t xml:space="preserve"> </w:t>
      </w:r>
      <w:proofErr w:type="spellStart"/>
      <w:r>
        <w:lastRenderedPageBreak/>
        <w:t>procesului</w:t>
      </w:r>
      <w:proofErr w:type="spellEnd"/>
      <w:r>
        <w:rPr>
          <w:spacing w:val="40"/>
        </w:rPr>
        <w:t xml:space="preserve"> </w:t>
      </w:r>
      <w:r>
        <w:t xml:space="preserve">verbal de </w:t>
      </w:r>
      <w:proofErr w:type="spellStart"/>
      <w:r>
        <w:t>recepție</w:t>
      </w:r>
      <w:proofErr w:type="spellEnd"/>
      <w:r>
        <w:t xml:space="preserve"> la </w:t>
      </w:r>
      <w:proofErr w:type="spellStart"/>
      <w:r>
        <w:t>terminarea</w:t>
      </w:r>
      <w:proofErr w:type="spellEnd"/>
      <w:r>
        <w:t xml:space="preserve"> </w:t>
      </w:r>
      <w:proofErr w:type="spellStart"/>
      <w:r>
        <w:t>lucrărilor</w:t>
      </w:r>
      <w:proofErr w:type="spellEnd"/>
      <w:r>
        <w:t>.</w:t>
      </w:r>
    </w:p>
    <w:p w14:paraId="5DF3BF26" w14:textId="77777777" w:rsidR="00DC2D88" w:rsidRDefault="00DC2D88" w:rsidP="00DC2D88">
      <w:pPr>
        <w:pStyle w:val="a"/>
        <w:widowControl w:val="0"/>
        <w:numPr>
          <w:ilvl w:val="2"/>
          <w:numId w:val="35"/>
        </w:numPr>
        <w:tabs>
          <w:tab w:val="clear" w:pos="1134"/>
          <w:tab w:val="left" w:pos="1347"/>
        </w:tabs>
        <w:autoSpaceDE w:val="0"/>
        <w:autoSpaceDN w:val="0"/>
        <w:spacing w:before="123" w:line="275" w:lineRule="exact"/>
        <w:ind w:left="644"/>
        <w:jc w:val="left"/>
      </w:pPr>
      <w:proofErr w:type="spellStart"/>
      <w:r>
        <w:rPr>
          <w:b/>
        </w:rPr>
        <w:t>Garanția</w:t>
      </w:r>
      <w:proofErr w:type="spellEnd"/>
      <w:r>
        <w:rPr>
          <w:b/>
          <w:spacing w:val="-4"/>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7"/>
        </w:rPr>
        <w:t xml:space="preserve"> </w:t>
      </w:r>
      <w:proofErr w:type="spellStart"/>
      <w:r>
        <w:rPr>
          <w:color w:val="2C2C2D"/>
        </w:rPr>
        <w:t>cuantumul</w:t>
      </w:r>
      <w:proofErr w:type="spellEnd"/>
      <w:r>
        <w:rPr>
          <w:color w:val="2C2C2D"/>
          <w:spacing w:val="-10"/>
        </w:rPr>
        <w:t xml:space="preserve"> </w:t>
      </w:r>
      <w:r>
        <w:rPr>
          <w:color w:val="2C2C2D"/>
        </w:rPr>
        <w:t>5% din</w:t>
      </w:r>
      <w:r>
        <w:rPr>
          <w:color w:val="2C2C2D"/>
          <w:spacing w:val="-1"/>
        </w:rPr>
        <w:t xml:space="preserve"> </w:t>
      </w:r>
      <w:proofErr w:type="spellStart"/>
      <w:r>
        <w:rPr>
          <w:color w:val="2C2C2D"/>
          <w:spacing w:val="-2"/>
        </w:rPr>
        <w:t>valoarea</w:t>
      </w:r>
      <w:proofErr w:type="spellEnd"/>
    </w:p>
    <w:p w14:paraId="6AF8F2C3" w14:textId="77777777" w:rsidR="00DC2D88" w:rsidRPr="00194E7B" w:rsidRDefault="00DC2D88" w:rsidP="00DC2D88">
      <w:pPr>
        <w:pStyle w:val="a"/>
        <w:shd w:val="clear" w:color="auto" w:fill="FFFFFF"/>
        <w:tabs>
          <w:tab w:val="left" w:pos="-284"/>
        </w:tabs>
        <w:ind w:left="720" w:firstLine="0"/>
        <w:rPr>
          <w:color w:val="000000" w:themeColor="text1"/>
          <w:lang w:val="ro-MD" w:eastAsia="it-IT"/>
        </w:rPr>
      </w:pPr>
      <w:r w:rsidRPr="00194E7B">
        <w:rPr>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B861A7F" w14:textId="77777777" w:rsidR="00DC2D88" w:rsidRPr="00194E7B" w:rsidRDefault="00DC2D88" w:rsidP="00DC2D88">
      <w:pPr>
        <w:pStyle w:val="a"/>
        <w:shd w:val="clear" w:color="auto" w:fill="FFFFFF"/>
        <w:tabs>
          <w:tab w:val="left" w:pos="-284"/>
        </w:tabs>
        <w:ind w:left="720" w:firstLine="0"/>
        <w:rPr>
          <w:color w:val="000000" w:themeColor="text1"/>
          <w:lang w:val="ro-MD" w:eastAsia="it-IT"/>
        </w:rPr>
      </w:pPr>
      <w:r w:rsidRPr="00194E7B">
        <w:rPr>
          <w:color w:val="000000" w:themeColor="text1"/>
          <w:lang w:val="ro-MD" w:eastAsia="it-IT"/>
        </w:rPr>
        <w:t>2) rețineri succesive directe din plata cuvenită pentru facturile fiscale înaintate;</w:t>
      </w:r>
    </w:p>
    <w:p w14:paraId="12B37D7D" w14:textId="77777777" w:rsidR="00DC2D88" w:rsidRPr="00194E7B" w:rsidRDefault="00DC2D88" w:rsidP="00DC2D88">
      <w:pPr>
        <w:pStyle w:val="a"/>
        <w:tabs>
          <w:tab w:val="left" w:pos="-284"/>
          <w:tab w:val="left" w:pos="360"/>
          <w:tab w:val="left" w:pos="462"/>
          <w:tab w:val="left" w:pos="960"/>
        </w:tabs>
        <w:spacing w:after="120"/>
        <w:ind w:left="720" w:firstLine="0"/>
        <w:rPr>
          <w:bCs/>
          <w:color w:val="000000" w:themeColor="text1"/>
          <w:lang w:val="ro-MD" w:eastAsia="it-IT"/>
        </w:rPr>
      </w:pPr>
      <w:r w:rsidRPr="00194E7B">
        <w:rPr>
          <w:color w:val="000000" w:themeColor="text1"/>
          <w:lang w:val="ro-MD" w:eastAsia="it-IT"/>
        </w:rPr>
        <w:t>3</w:t>
      </w:r>
      <w:r w:rsidRPr="00194E7B">
        <w:rPr>
          <w:bCs/>
          <w:color w:val="000000" w:themeColor="text1"/>
          <w:lang w:val="ro-MD" w:eastAsia="it-IT"/>
        </w:rPr>
        <w:t>) transfer pe contul autorității contractante.</w:t>
      </w:r>
    </w:p>
    <w:p w14:paraId="0AE1E7ED" w14:textId="77777777" w:rsidR="00DC2D88" w:rsidRPr="00194E7B" w:rsidRDefault="00DC2D88" w:rsidP="00DC2D88">
      <w:pPr>
        <w:spacing w:line="242" w:lineRule="auto"/>
        <w:ind w:left="1347" w:right="534"/>
        <w:rPr>
          <w:lang w:val="ro-MD"/>
        </w:rPr>
      </w:pPr>
    </w:p>
    <w:p w14:paraId="178B1577" w14:textId="77777777" w:rsidR="00DC2D88" w:rsidRDefault="00DC2D88" w:rsidP="00DC2D88">
      <w:pPr>
        <w:pStyle w:val="a"/>
        <w:widowControl w:val="0"/>
        <w:numPr>
          <w:ilvl w:val="2"/>
          <w:numId w:val="35"/>
        </w:numPr>
        <w:tabs>
          <w:tab w:val="clear" w:pos="1134"/>
          <w:tab w:val="left" w:pos="1347"/>
        </w:tabs>
        <w:autoSpaceDE w:val="0"/>
        <w:autoSpaceDN w:val="0"/>
        <w:spacing w:before="118"/>
        <w:ind w:left="644" w:right="680"/>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proofErr w:type="gramStart"/>
      <w:r>
        <w:rPr>
          <w:b/>
          <w:color w:val="333333"/>
        </w:rPr>
        <w:t>criminale,pentru</w:t>
      </w:r>
      <w:proofErr w:type="spellEnd"/>
      <w:proofErr w:type="gram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14:paraId="4DC329B5" w14:textId="77777777" w:rsidR="00DC2D88" w:rsidRDefault="00DC2D88" w:rsidP="00DC2D88">
      <w:pPr>
        <w:jc w:val="both"/>
      </w:pPr>
    </w:p>
    <w:p w14:paraId="5323D66D" w14:textId="77777777" w:rsidR="00DC2D88" w:rsidRDefault="00DC2D88" w:rsidP="00DC2D88">
      <w:pPr>
        <w:pStyle w:val="a"/>
        <w:widowControl w:val="0"/>
        <w:numPr>
          <w:ilvl w:val="2"/>
          <w:numId w:val="35"/>
        </w:numPr>
        <w:tabs>
          <w:tab w:val="clear" w:pos="1134"/>
          <w:tab w:val="left" w:pos="1265"/>
        </w:tabs>
        <w:autoSpaceDE w:val="0"/>
        <w:autoSpaceDN w:val="0"/>
        <w:spacing w:before="70"/>
        <w:ind w:left="644" w:right="694"/>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w:t>
      </w:r>
      <w:proofErr w:type="spellStart"/>
      <w:r>
        <w:rPr>
          <w:b/>
        </w:rPr>
        <w:t>accelerată</w:t>
      </w:r>
      <w:proofErr w:type="spellEnd"/>
      <w:r>
        <w:rPr>
          <w:b/>
        </w:rPr>
        <w:t>/</w:t>
      </w:r>
      <w:proofErr w:type="spellStart"/>
      <w:r>
        <w:rPr>
          <w:b/>
        </w:rPr>
        <w:t>obisnuită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LP/</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14:paraId="20E5ECFD" w14:textId="77777777" w:rsidR="00DC2D88" w:rsidRDefault="00DC2D88" w:rsidP="00DC2D88">
      <w:pPr>
        <w:pStyle w:val="a"/>
        <w:widowControl w:val="0"/>
        <w:numPr>
          <w:ilvl w:val="2"/>
          <w:numId w:val="35"/>
        </w:numPr>
        <w:tabs>
          <w:tab w:val="clear" w:pos="1134"/>
          <w:tab w:val="left" w:pos="1265"/>
        </w:tabs>
        <w:autoSpaceDE w:val="0"/>
        <w:autoSpaceDN w:val="0"/>
        <w:spacing w:before="133" w:line="232" w:lineRule="auto"/>
        <w:ind w:left="644" w:right="1001"/>
        <w:jc w:val="center"/>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14:paraId="2FC17423" w14:textId="77777777" w:rsidR="00DC2D88" w:rsidRDefault="00DC2D88" w:rsidP="00DC2D88">
      <w:pPr>
        <w:jc w:val="both"/>
      </w:pPr>
    </w:p>
    <w:p w14:paraId="2B912E78" w14:textId="77777777" w:rsidR="00DC2D88" w:rsidRDefault="00DC2D88" w:rsidP="00DC2D88">
      <w:pPr>
        <w:pStyle w:val="a"/>
        <w:widowControl w:val="0"/>
        <w:numPr>
          <w:ilvl w:val="2"/>
          <w:numId w:val="35"/>
        </w:numPr>
        <w:tabs>
          <w:tab w:val="clear" w:pos="1134"/>
          <w:tab w:val="left" w:pos="1265"/>
        </w:tabs>
        <w:autoSpaceDE w:val="0"/>
        <w:autoSpaceDN w:val="0"/>
        <w:spacing w:before="130" w:line="272" w:lineRule="exact"/>
        <w:ind w:left="644"/>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14:paraId="7BB07D91" w14:textId="77777777" w:rsidR="00DC2D88" w:rsidRDefault="00DC2D88" w:rsidP="00DC2D88">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3CCE2AEC" w14:textId="77777777" w:rsidR="00DC2D88" w:rsidRDefault="00DC2D88" w:rsidP="00DC2D88">
      <w:pPr>
        <w:pStyle w:val="a"/>
        <w:widowControl w:val="0"/>
        <w:numPr>
          <w:ilvl w:val="2"/>
          <w:numId w:val="35"/>
        </w:numPr>
        <w:tabs>
          <w:tab w:val="clear" w:pos="1134"/>
          <w:tab w:val="left" w:pos="1265"/>
        </w:tabs>
        <w:autoSpaceDE w:val="0"/>
        <w:autoSpaceDN w:val="0"/>
        <w:spacing w:before="122"/>
        <w:ind w:left="644"/>
        <w:jc w:val="left"/>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14:paraId="4C517454" w14:textId="77777777" w:rsidR="00DC2D88" w:rsidRDefault="00DC2D88" w:rsidP="00DC2D88">
      <w:pPr>
        <w:pStyle w:val="a"/>
        <w:widowControl w:val="0"/>
        <w:numPr>
          <w:ilvl w:val="2"/>
          <w:numId w:val="35"/>
        </w:numPr>
        <w:tabs>
          <w:tab w:val="clear" w:pos="1134"/>
          <w:tab w:val="left" w:pos="1265"/>
        </w:tabs>
        <w:autoSpaceDE w:val="0"/>
        <w:autoSpaceDN w:val="0"/>
        <w:spacing w:before="118" w:line="242" w:lineRule="auto"/>
        <w:ind w:left="644" w:right="1291"/>
        <w:jc w:val="left"/>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proofErr w:type="gramStart"/>
      <w:r>
        <w:rPr>
          <w:b/>
        </w:rPr>
        <w:t>contractului</w:t>
      </w:r>
      <w:proofErr w:type="spellEnd"/>
      <w:r>
        <w:t>:_</w:t>
      </w:r>
      <w:proofErr w:type="spellStart"/>
      <w:proofErr w:type="gramEnd"/>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6BE89720" w14:textId="77777777" w:rsidR="00DC2D88" w:rsidRDefault="00DC2D88" w:rsidP="00DC2D88">
      <w:pPr>
        <w:pStyle w:val="a"/>
        <w:widowControl w:val="0"/>
        <w:numPr>
          <w:ilvl w:val="2"/>
          <w:numId w:val="35"/>
        </w:numPr>
        <w:tabs>
          <w:tab w:val="clear" w:pos="1134"/>
          <w:tab w:val="left" w:pos="1265"/>
        </w:tabs>
        <w:autoSpaceDE w:val="0"/>
        <w:autoSpaceDN w:val="0"/>
        <w:spacing w:before="122" w:line="237" w:lineRule="auto"/>
        <w:ind w:left="644" w:right="999"/>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proofErr w:type="gramStart"/>
      <w:r>
        <w:rPr>
          <w:b/>
        </w:rPr>
        <w:t>a</w:t>
      </w:r>
      <w:proofErr w:type="gramEnd"/>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54FA93F2" w14:textId="77777777" w:rsidR="00DC2D88" w:rsidRDefault="00DC2D88" w:rsidP="00DC2D88">
      <w:pPr>
        <w:pStyle w:val="a"/>
        <w:widowControl w:val="0"/>
        <w:numPr>
          <w:ilvl w:val="2"/>
          <w:numId w:val="35"/>
        </w:numPr>
        <w:tabs>
          <w:tab w:val="clear" w:pos="1134"/>
          <w:tab w:val="left" w:pos="1265"/>
        </w:tabs>
        <w:autoSpaceDE w:val="0"/>
        <w:autoSpaceDN w:val="0"/>
        <w:spacing w:before="123"/>
        <w:ind w:left="644"/>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proofErr w:type="gramStart"/>
      <w:r>
        <w:rPr>
          <w:b/>
        </w:rPr>
        <w:t>a</w:t>
      </w:r>
      <w:proofErr w:type="gramEnd"/>
      <w:r>
        <w:rPr>
          <w:b/>
          <w:spacing w:val="-3"/>
        </w:rPr>
        <w:t xml:space="preserve"> </w:t>
      </w:r>
      <w:proofErr w:type="spellStart"/>
      <w:r>
        <w:rPr>
          <w:b/>
          <w:spacing w:val="-2"/>
        </w:rPr>
        <w:t>ofertelor</w:t>
      </w:r>
      <w:proofErr w:type="spellEnd"/>
      <w:r>
        <w:rPr>
          <w:b/>
          <w:spacing w:val="-2"/>
        </w:rPr>
        <w:t>:</w:t>
      </w:r>
    </w:p>
    <w:p w14:paraId="2C0A855B" w14:textId="77777777" w:rsidR="00DC2D88" w:rsidRDefault="00DC2D88" w:rsidP="00DC2D88">
      <w:pPr>
        <w:spacing w:before="118" w:line="343" w:lineRule="auto"/>
        <w:ind w:left="843" w:right="2815"/>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r>
        <w:t>SIA</w:t>
      </w:r>
      <w:r>
        <w:rPr>
          <w:spacing w:val="-9"/>
        </w:rPr>
        <w:t xml:space="preserve"> </w:t>
      </w:r>
      <w:r>
        <w:t>RSAP pe:</w:t>
      </w:r>
      <w:r>
        <w:rPr>
          <w:spacing w:val="40"/>
        </w:rPr>
        <w:t xml:space="preserve"> </w:t>
      </w:r>
      <w:r>
        <w:t xml:space="preserve">12 zile </w:t>
      </w:r>
      <w:r>
        <w:rPr>
          <w:i/>
        </w:rPr>
        <w:t xml:space="preserve">[data] indicată in </w:t>
      </w:r>
      <w:r>
        <w:t>SIA RSAP</w:t>
      </w:r>
    </w:p>
    <w:p w14:paraId="2AAAB0C1" w14:textId="77777777" w:rsidR="00DC2D88" w:rsidRDefault="00DC2D88" w:rsidP="00DC2D88">
      <w:pPr>
        <w:pStyle w:val="a"/>
        <w:widowControl w:val="0"/>
        <w:numPr>
          <w:ilvl w:val="2"/>
          <w:numId w:val="35"/>
        </w:numPr>
        <w:tabs>
          <w:tab w:val="clear" w:pos="1134"/>
          <w:tab w:val="left" w:pos="1265"/>
        </w:tabs>
        <w:autoSpaceDE w:val="0"/>
        <w:autoSpaceDN w:val="0"/>
        <w:spacing w:before="8"/>
        <w:ind w:left="644"/>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714B9488" w14:textId="77777777" w:rsidR="00DC2D88" w:rsidRDefault="00DC2D88" w:rsidP="00DC2D88">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7B8E1CFD" w14:textId="77777777" w:rsidR="00DC2D88" w:rsidRDefault="00DC2D88" w:rsidP="00DC2D88">
      <w:pPr>
        <w:pStyle w:val="a"/>
        <w:widowControl w:val="0"/>
        <w:numPr>
          <w:ilvl w:val="2"/>
          <w:numId w:val="35"/>
        </w:numPr>
        <w:tabs>
          <w:tab w:val="clear" w:pos="1134"/>
          <w:tab w:val="left" w:pos="1265"/>
        </w:tabs>
        <w:autoSpaceDE w:val="0"/>
        <w:autoSpaceDN w:val="0"/>
        <w:spacing w:before="128"/>
        <w:ind w:left="644"/>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proofErr w:type="gramStart"/>
      <w:r>
        <w:rPr>
          <w:b/>
        </w:rPr>
        <w:t>a</w:t>
      </w:r>
      <w:proofErr w:type="gramEnd"/>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14:paraId="15FB1238" w14:textId="77777777" w:rsidR="00DC2D88" w:rsidRDefault="00DC2D88" w:rsidP="00DC2D88">
      <w:pPr>
        <w:pStyle w:val="a"/>
        <w:widowControl w:val="0"/>
        <w:numPr>
          <w:ilvl w:val="2"/>
          <w:numId w:val="35"/>
        </w:numPr>
        <w:tabs>
          <w:tab w:val="clear" w:pos="1134"/>
          <w:tab w:val="left" w:pos="1692"/>
        </w:tabs>
        <w:autoSpaceDE w:val="0"/>
        <w:autoSpaceDN w:val="0"/>
        <w:spacing w:before="96" w:line="237" w:lineRule="auto"/>
        <w:ind w:left="644" w:right="1067"/>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5BF6AF01" w14:textId="77777777" w:rsidR="00DC2D88" w:rsidRDefault="00DC2D88" w:rsidP="00DC2D88">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21A4B034" w14:textId="77777777" w:rsidR="00DC2D88" w:rsidRDefault="00DC2D88" w:rsidP="00DC2D88">
      <w:pPr>
        <w:pStyle w:val="a"/>
        <w:widowControl w:val="0"/>
        <w:numPr>
          <w:ilvl w:val="2"/>
          <w:numId w:val="35"/>
        </w:numPr>
        <w:tabs>
          <w:tab w:val="clear" w:pos="1134"/>
          <w:tab w:val="left" w:pos="1265"/>
        </w:tabs>
        <w:autoSpaceDE w:val="0"/>
        <w:autoSpaceDN w:val="0"/>
        <w:spacing w:before="123" w:line="273" w:lineRule="exact"/>
        <w:ind w:left="644"/>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46087183" w14:textId="77777777" w:rsidR="00DC2D88" w:rsidRDefault="00DC2D88" w:rsidP="00DC2D88">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4CF79863" w14:textId="77777777" w:rsidR="00DC2D88" w:rsidRDefault="00DC2D88" w:rsidP="00DC2D88">
      <w:pPr>
        <w:pStyle w:val="a"/>
        <w:widowControl w:val="0"/>
        <w:numPr>
          <w:ilvl w:val="2"/>
          <w:numId w:val="35"/>
        </w:numPr>
        <w:tabs>
          <w:tab w:val="clear" w:pos="1134"/>
          <w:tab w:val="left" w:pos="1265"/>
        </w:tabs>
        <w:autoSpaceDE w:val="0"/>
        <w:autoSpaceDN w:val="0"/>
        <w:spacing w:before="111"/>
        <w:ind w:left="644"/>
        <w:jc w:val="left"/>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519DFA16" w14:textId="77777777" w:rsidR="00DC2D88" w:rsidRDefault="00DC2D88" w:rsidP="00DC2D88">
      <w:pPr>
        <w:pStyle w:val="a"/>
        <w:widowControl w:val="0"/>
        <w:numPr>
          <w:ilvl w:val="2"/>
          <w:numId w:val="35"/>
        </w:numPr>
        <w:tabs>
          <w:tab w:val="clear" w:pos="1134"/>
          <w:tab w:val="left" w:pos="1328"/>
        </w:tabs>
        <w:autoSpaceDE w:val="0"/>
        <w:autoSpaceDN w:val="0"/>
        <w:spacing w:before="14" w:line="232" w:lineRule="auto"/>
        <w:ind w:left="644" w:right="834"/>
        <w:jc w:val="left"/>
      </w:pPr>
      <w:proofErr w:type="spellStart"/>
      <w:r>
        <w:rPr>
          <w:b/>
        </w:rPr>
        <w:lastRenderedPageBreak/>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348FFBF4" w14:textId="77777777" w:rsidR="00DC2D88" w:rsidRDefault="00DC2D88" w:rsidP="00DC2D88">
      <w:pPr>
        <w:pStyle w:val="a"/>
        <w:widowControl w:val="0"/>
        <w:numPr>
          <w:ilvl w:val="2"/>
          <w:numId w:val="35"/>
        </w:numPr>
        <w:tabs>
          <w:tab w:val="clear" w:pos="1134"/>
          <w:tab w:val="left" w:pos="1265"/>
        </w:tabs>
        <w:autoSpaceDE w:val="0"/>
        <w:autoSpaceDN w:val="0"/>
        <w:spacing w:before="130" w:line="272" w:lineRule="exact"/>
        <w:ind w:left="644"/>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12C190F1" w14:textId="77777777" w:rsidR="00DC2D88" w:rsidRDefault="00DC2D88" w:rsidP="00DC2D88">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26E2241A" w14:textId="77777777" w:rsidR="00DC2D88" w:rsidRDefault="00DC2D88" w:rsidP="00DC2D88">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4">
        <w:r>
          <w:rPr>
            <w:i/>
          </w:rPr>
          <w:t>contestatii@ansc.md</w:t>
        </w:r>
      </w:hyperlink>
    </w:p>
    <w:p w14:paraId="4C8FB5E9" w14:textId="77777777" w:rsidR="00DC2D88" w:rsidRDefault="00DC2D88" w:rsidP="00DC2D88">
      <w:pPr>
        <w:pStyle w:val="a"/>
        <w:widowControl w:val="0"/>
        <w:numPr>
          <w:ilvl w:val="2"/>
          <w:numId w:val="35"/>
        </w:numPr>
        <w:tabs>
          <w:tab w:val="clear" w:pos="1134"/>
          <w:tab w:val="left" w:pos="1265"/>
        </w:tabs>
        <w:autoSpaceDE w:val="0"/>
        <w:autoSpaceDN w:val="0"/>
        <w:spacing w:before="130" w:line="237" w:lineRule="auto"/>
        <w:ind w:left="644"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14:paraId="40429BE3" w14:textId="77777777" w:rsidR="00DC2D88" w:rsidRDefault="00DC2D88" w:rsidP="00DC2D88">
      <w:pPr>
        <w:pStyle w:val="a"/>
        <w:widowControl w:val="0"/>
        <w:numPr>
          <w:ilvl w:val="2"/>
          <w:numId w:val="35"/>
        </w:numPr>
        <w:tabs>
          <w:tab w:val="clear" w:pos="1134"/>
          <w:tab w:val="left" w:pos="1265"/>
        </w:tabs>
        <w:autoSpaceDE w:val="0"/>
        <w:autoSpaceDN w:val="0"/>
        <w:spacing w:before="127" w:line="237" w:lineRule="auto"/>
        <w:ind w:left="644" w:right="1169"/>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14:paraId="5663310D" w14:textId="77777777" w:rsidR="00DC2D88" w:rsidRDefault="00DC2D88" w:rsidP="00DC2D88">
      <w:pPr>
        <w:pStyle w:val="a"/>
        <w:widowControl w:val="0"/>
        <w:numPr>
          <w:ilvl w:val="2"/>
          <w:numId w:val="35"/>
        </w:numPr>
        <w:tabs>
          <w:tab w:val="clear" w:pos="1134"/>
          <w:tab w:val="left" w:pos="1265"/>
        </w:tabs>
        <w:autoSpaceDE w:val="0"/>
        <w:autoSpaceDN w:val="0"/>
        <w:spacing w:before="123" w:line="242" w:lineRule="auto"/>
        <w:ind w:left="644" w:right="831"/>
        <w:jc w:val="left"/>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xml:space="preserve">: nu </w:t>
      </w:r>
      <w:proofErr w:type="spellStart"/>
      <w:r>
        <w:rPr>
          <w:b/>
        </w:rPr>
        <w:t>este</w:t>
      </w:r>
      <w:proofErr w:type="spellEnd"/>
    </w:p>
    <w:p w14:paraId="365D948B" w14:textId="77777777" w:rsidR="00DC2D88" w:rsidRDefault="00DC2D88" w:rsidP="00DC2D88">
      <w:pPr>
        <w:pStyle w:val="a"/>
        <w:widowControl w:val="0"/>
        <w:numPr>
          <w:ilvl w:val="2"/>
          <w:numId w:val="35"/>
        </w:numPr>
        <w:tabs>
          <w:tab w:val="clear" w:pos="1134"/>
          <w:tab w:val="left" w:pos="1265"/>
        </w:tabs>
        <w:autoSpaceDE w:val="0"/>
        <w:autoSpaceDN w:val="0"/>
        <w:spacing w:before="110"/>
        <w:ind w:left="644"/>
        <w:jc w:val="left"/>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proofErr w:type="gramStart"/>
      <w:r>
        <w:rPr>
          <w:b/>
        </w:rPr>
        <w:t>a</w:t>
      </w:r>
      <w:proofErr w:type="gramEnd"/>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10-13.02.2026</w:t>
      </w:r>
    </w:p>
    <w:p w14:paraId="3F1863A6" w14:textId="77777777" w:rsidR="00DC2D88" w:rsidRDefault="00DC2D88" w:rsidP="00DC2D88">
      <w:pPr>
        <w:pStyle w:val="a"/>
        <w:widowControl w:val="0"/>
        <w:numPr>
          <w:ilvl w:val="2"/>
          <w:numId w:val="35"/>
        </w:numPr>
        <w:tabs>
          <w:tab w:val="clear" w:pos="1134"/>
          <w:tab w:val="left" w:pos="1265"/>
        </w:tabs>
        <w:autoSpaceDE w:val="0"/>
        <w:autoSpaceDN w:val="0"/>
        <w:spacing w:before="127"/>
        <w:ind w:left="644"/>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25B3B844" w14:textId="77777777" w:rsidR="00DC2D88" w:rsidRDefault="00DC2D88" w:rsidP="00DC2D88">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DC2D88" w14:paraId="6BE55C95" w14:textId="77777777" w:rsidTr="003171A5">
        <w:trPr>
          <w:trHeight w:val="253"/>
        </w:trPr>
        <w:tc>
          <w:tcPr>
            <w:tcW w:w="5186" w:type="dxa"/>
          </w:tcPr>
          <w:p w14:paraId="7AB0BDD3" w14:textId="77777777" w:rsidR="00DC2D88" w:rsidRDefault="00DC2D88" w:rsidP="003171A5">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14:paraId="696F3F89" w14:textId="77777777" w:rsidR="00DC2D88" w:rsidRDefault="00DC2D88" w:rsidP="003171A5">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bl>
    <w:p w14:paraId="591DBCF5" w14:textId="77777777" w:rsidR="00DC2D88" w:rsidRDefault="00DC2D88" w:rsidP="00DC2D88">
      <w:pPr>
        <w:spacing w:line="233" w:lineRule="exact"/>
        <w:sectPr w:rsidR="00DC2D88" w:rsidSect="00121DF7">
          <w:type w:val="continuous"/>
          <w:pgSz w:w="11910" w:h="16840"/>
          <w:pgMar w:top="1180" w:right="711"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DC2D88" w14:paraId="1C361FEB" w14:textId="77777777" w:rsidTr="003171A5">
        <w:trPr>
          <w:trHeight w:val="503"/>
        </w:trPr>
        <w:tc>
          <w:tcPr>
            <w:tcW w:w="5186" w:type="dxa"/>
          </w:tcPr>
          <w:p w14:paraId="64E6F485" w14:textId="77777777" w:rsidR="00DC2D88" w:rsidRDefault="00DC2D88" w:rsidP="003171A5">
            <w:pPr>
              <w:pStyle w:val="TableParagraph"/>
              <w:spacing w:line="250" w:lineRule="exact"/>
              <w:ind w:left="393"/>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0B3F7347" w14:textId="77777777" w:rsidR="00DC2D88" w:rsidRDefault="00DC2D88" w:rsidP="003171A5">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DC2D88" w14:paraId="224F9F69" w14:textId="77777777" w:rsidTr="003171A5">
        <w:trPr>
          <w:trHeight w:val="253"/>
        </w:trPr>
        <w:tc>
          <w:tcPr>
            <w:tcW w:w="5186" w:type="dxa"/>
          </w:tcPr>
          <w:p w14:paraId="63734BE4" w14:textId="77777777" w:rsidR="00DC2D88" w:rsidRDefault="00DC2D88" w:rsidP="003171A5">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59335BA5" w14:textId="77777777" w:rsidR="00DC2D88" w:rsidRDefault="00DC2D88" w:rsidP="003171A5">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DC2D88" w14:paraId="2F559062" w14:textId="77777777" w:rsidTr="003171A5">
        <w:trPr>
          <w:trHeight w:val="254"/>
        </w:trPr>
        <w:tc>
          <w:tcPr>
            <w:tcW w:w="5186" w:type="dxa"/>
          </w:tcPr>
          <w:p w14:paraId="63A34A25" w14:textId="77777777" w:rsidR="00DC2D88" w:rsidRDefault="00DC2D88" w:rsidP="003171A5">
            <w:pPr>
              <w:pStyle w:val="TableParagraph"/>
              <w:spacing w:line="234" w:lineRule="exact"/>
              <w:ind w:left="393"/>
            </w:pPr>
            <w:r>
              <w:t>facturarea</w:t>
            </w:r>
            <w:r>
              <w:rPr>
                <w:spacing w:val="-5"/>
              </w:rPr>
              <w:t xml:space="preserve"> </w:t>
            </w:r>
            <w:r>
              <w:rPr>
                <w:spacing w:val="-2"/>
              </w:rPr>
              <w:t>electronică</w:t>
            </w:r>
          </w:p>
        </w:tc>
        <w:tc>
          <w:tcPr>
            <w:tcW w:w="3717" w:type="dxa"/>
          </w:tcPr>
          <w:p w14:paraId="0A6066D4" w14:textId="77777777" w:rsidR="00DC2D88" w:rsidRDefault="00DC2D88" w:rsidP="003171A5">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DC2D88" w14:paraId="091EA6D5" w14:textId="77777777" w:rsidTr="003171A5">
        <w:trPr>
          <w:trHeight w:val="254"/>
        </w:trPr>
        <w:tc>
          <w:tcPr>
            <w:tcW w:w="5186" w:type="dxa"/>
          </w:tcPr>
          <w:p w14:paraId="0090D061" w14:textId="77777777" w:rsidR="00DC2D88" w:rsidRDefault="00DC2D88" w:rsidP="003171A5">
            <w:pPr>
              <w:pStyle w:val="TableParagraph"/>
              <w:spacing w:line="235" w:lineRule="exact"/>
              <w:ind w:left="393"/>
            </w:pPr>
            <w:r>
              <w:t>plățile</w:t>
            </w:r>
            <w:r>
              <w:rPr>
                <w:spacing w:val="-6"/>
              </w:rPr>
              <w:t xml:space="preserve"> </w:t>
            </w:r>
            <w:r>
              <w:rPr>
                <w:spacing w:val="-2"/>
              </w:rPr>
              <w:t>electronice</w:t>
            </w:r>
          </w:p>
        </w:tc>
        <w:tc>
          <w:tcPr>
            <w:tcW w:w="3717" w:type="dxa"/>
          </w:tcPr>
          <w:p w14:paraId="4E96C55F" w14:textId="77777777" w:rsidR="00DC2D88" w:rsidRDefault="00DC2D88" w:rsidP="003171A5">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14:paraId="77F2E5BC" w14:textId="77777777" w:rsidR="00DC2D88" w:rsidRDefault="00DC2D88" w:rsidP="00DC2D88">
      <w:pPr>
        <w:spacing w:before="226"/>
        <w:rPr>
          <w:b/>
        </w:rPr>
      </w:pPr>
    </w:p>
    <w:p w14:paraId="3C644B84" w14:textId="77777777" w:rsidR="00DC2D88" w:rsidRDefault="00DC2D88" w:rsidP="00DC2D88">
      <w:pPr>
        <w:pStyle w:val="a"/>
        <w:widowControl w:val="0"/>
        <w:numPr>
          <w:ilvl w:val="2"/>
          <w:numId w:val="35"/>
        </w:numPr>
        <w:tabs>
          <w:tab w:val="clear" w:pos="1134"/>
          <w:tab w:val="left" w:pos="1347"/>
        </w:tabs>
        <w:autoSpaceDE w:val="0"/>
        <w:autoSpaceDN w:val="0"/>
        <w:ind w:left="644"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6EB1E848" w14:textId="77777777" w:rsidR="00DC2D88" w:rsidRDefault="00DC2D88" w:rsidP="00DC2D88">
      <w:pPr>
        <w:pStyle w:val="a"/>
        <w:widowControl w:val="0"/>
        <w:numPr>
          <w:ilvl w:val="2"/>
          <w:numId w:val="35"/>
        </w:numPr>
        <w:tabs>
          <w:tab w:val="clear" w:pos="1134"/>
          <w:tab w:val="left" w:pos="986"/>
        </w:tabs>
        <w:autoSpaceDE w:val="0"/>
        <w:autoSpaceDN w:val="0"/>
        <w:spacing w:before="128"/>
        <w:ind w:left="644"/>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14:paraId="3A29107C" w14:textId="77777777" w:rsidR="00DC2D88" w:rsidRDefault="00DC2D88" w:rsidP="00DC2D88">
      <w:pPr>
        <w:jc w:val="both"/>
      </w:pPr>
    </w:p>
    <w:p w14:paraId="546A487A" w14:textId="77777777" w:rsidR="00DC2D88" w:rsidRDefault="00DC2D88" w:rsidP="00DC2D88">
      <w:pPr>
        <w:jc w:val="both"/>
      </w:pPr>
    </w:p>
    <w:p w14:paraId="0C6B4B96" w14:textId="77777777" w:rsidR="00DC2D88" w:rsidRDefault="00DC2D88" w:rsidP="00DC2D88">
      <w:pPr>
        <w:jc w:val="both"/>
      </w:pPr>
    </w:p>
    <w:p w14:paraId="0B3F761D" w14:textId="77777777" w:rsidR="00DC2D88" w:rsidRPr="00CF3409" w:rsidRDefault="00DC2D88" w:rsidP="00DC2D88">
      <w:pPr>
        <w:spacing w:before="143"/>
        <w:ind w:left="559"/>
        <w:rPr>
          <w:sz w:val="28"/>
          <w:szCs w:val="28"/>
        </w:rPr>
      </w:pPr>
      <w:r w:rsidRPr="00CF3409">
        <w:rPr>
          <w:b/>
          <w:sz w:val="28"/>
          <w:szCs w:val="28"/>
        </w:rPr>
        <w:t>Conducătorul</w:t>
      </w:r>
      <w:r w:rsidRPr="00CF3409">
        <w:rPr>
          <w:b/>
          <w:spacing w:val="-11"/>
          <w:sz w:val="28"/>
          <w:szCs w:val="28"/>
        </w:rPr>
        <w:t xml:space="preserve"> </w:t>
      </w:r>
      <w:r w:rsidRPr="00CF3409">
        <w:rPr>
          <w:b/>
          <w:sz w:val="28"/>
          <w:szCs w:val="28"/>
        </w:rPr>
        <w:t>grupului de</w:t>
      </w:r>
      <w:r w:rsidRPr="00CF3409">
        <w:rPr>
          <w:b/>
          <w:spacing w:val="-1"/>
          <w:sz w:val="28"/>
          <w:szCs w:val="28"/>
        </w:rPr>
        <w:t xml:space="preserve"> lucru </w:t>
      </w:r>
    </w:p>
    <w:p w14:paraId="1CA2E7FE" w14:textId="77777777" w:rsidR="00DC2D88" w:rsidRPr="00CF3409" w:rsidRDefault="00DC2D88" w:rsidP="00DC2D88">
      <w:pPr>
        <w:spacing w:before="143"/>
        <w:ind w:left="559"/>
        <w:rPr>
          <w:sz w:val="28"/>
          <w:szCs w:val="28"/>
        </w:rPr>
      </w:pPr>
      <w:r w:rsidRPr="00CF3409">
        <w:rPr>
          <w:sz w:val="28"/>
          <w:szCs w:val="28"/>
        </w:rPr>
        <w:t xml:space="preserve"> </w:t>
      </w:r>
    </w:p>
    <w:p w14:paraId="30AAAA41" w14:textId="77777777" w:rsidR="00DC2D88" w:rsidRPr="00CF3409" w:rsidRDefault="00DC2D88" w:rsidP="00DC2D88">
      <w:pPr>
        <w:spacing w:before="143"/>
        <w:ind w:left="559"/>
        <w:rPr>
          <w:b/>
          <w:bCs/>
          <w:sz w:val="28"/>
          <w:szCs w:val="28"/>
        </w:rPr>
        <w:sectPr w:rsidR="00DC2D88" w:rsidRPr="00CF3409">
          <w:type w:val="continuous"/>
          <w:pgSz w:w="11910" w:h="16840"/>
          <w:pgMar w:top="1240" w:right="160" w:bottom="280" w:left="1140" w:header="720" w:footer="720" w:gutter="0"/>
          <w:cols w:space="720"/>
        </w:sectPr>
      </w:pPr>
      <w:r w:rsidRPr="00CF3409">
        <w:rPr>
          <w:b/>
          <w:bCs/>
          <w:sz w:val="28"/>
          <w:szCs w:val="28"/>
        </w:rPr>
        <w:t>Ella</w:t>
      </w:r>
      <w:r w:rsidRPr="00CF3409">
        <w:rPr>
          <w:b/>
          <w:bCs/>
          <w:spacing w:val="-4"/>
          <w:sz w:val="28"/>
          <w:szCs w:val="28"/>
        </w:rPr>
        <w:t xml:space="preserve"> Ursu </w:t>
      </w:r>
      <w:r w:rsidRPr="00CF3409">
        <w:rPr>
          <w:b/>
          <w:bCs/>
          <w:spacing w:val="-1"/>
          <w:sz w:val="28"/>
          <w:szCs w:val="28"/>
        </w:rPr>
        <w:t>__________________</w:t>
      </w:r>
    </w:p>
    <w:p w14:paraId="254C5ECD" w14:textId="77777777" w:rsidR="001B3507" w:rsidRDefault="001B3507" w:rsidP="001B3507">
      <w:pPr>
        <w:rPr>
          <w:b/>
          <w:sz w:val="20"/>
        </w:rPr>
      </w:pPr>
    </w:p>
    <w:p w14:paraId="7DDDAC8B" w14:textId="77777777" w:rsidR="001B3507" w:rsidRDefault="001B3507" w:rsidP="001B3507">
      <w:pPr>
        <w:spacing w:before="76"/>
        <w:rPr>
          <w:b/>
          <w:sz w:val="20"/>
        </w:rPr>
      </w:pPr>
    </w:p>
    <w:p w14:paraId="7FB816F1" w14:textId="77777777" w:rsidR="00CF2814" w:rsidRDefault="00CF2814" w:rsidP="00CF2814">
      <w:pPr>
        <w:rPr>
          <w:b/>
          <w:sz w:val="20"/>
        </w:rPr>
      </w:pPr>
    </w:p>
    <w:p w14:paraId="54552844" w14:textId="77777777" w:rsidR="00CF2814" w:rsidRDefault="00CF2814" w:rsidP="00CF2814">
      <w:pPr>
        <w:spacing w:before="76"/>
        <w:rPr>
          <w:b/>
          <w:sz w:val="20"/>
        </w:rPr>
      </w:pPr>
    </w:p>
    <w:p w14:paraId="6370E1ED" w14:textId="77777777" w:rsidR="00AE7A29" w:rsidRDefault="00AE7A29" w:rsidP="00AE7A29">
      <w:pPr>
        <w:rPr>
          <w:sz w:val="20"/>
        </w:rPr>
        <w:sectPr w:rsidR="00AE7A29">
          <w:type w:val="continuous"/>
          <w:pgSz w:w="11910" w:h="16840"/>
          <w:pgMar w:top="1240" w:right="160" w:bottom="280" w:left="1140" w:header="720" w:footer="720" w:gutter="0"/>
          <w:cols w:space="720"/>
        </w:sectPr>
      </w:pPr>
    </w:p>
    <w:p w14:paraId="20CA1DF3" w14:textId="77777777" w:rsidR="00935E1A" w:rsidRDefault="00935E1A" w:rsidP="00006D6D">
      <w:pPr>
        <w:tabs>
          <w:tab w:val="left" w:pos="284"/>
          <w:tab w:val="left" w:pos="426"/>
          <w:tab w:val="decimal" w:pos="8364"/>
        </w:tabs>
        <w:spacing w:after="120" w:line="276" w:lineRule="auto"/>
        <w:ind w:left="-284" w:right="-142" w:firstLine="284"/>
        <w:jc w:val="both"/>
        <w:rPr>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678AEEFB" w14:textId="77777777" w:rsidR="00935E1A" w:rsidRDefault="00211C74" w:rsidP="00935E1A">
      <w:pPr>
        <w:shd w:val="clear" w:color="auto" w:fill="FFFFFF" w:themeFill="background1"/>
        <w:spacing w:before="120"/>
        <w:rPr>
          <w:b/>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p>
    <w:p w14:paraId="57FF08D2" w14:textId="2A334CDC" w:rsidR="00935E1A" w:rsidRPr="0011701B" w:rsidRDefault="00935E1A" w:rsidP="00935E1A">
      <w:pPr>
        <w:ind w:right="567"/>
        <w:rPr>
          <w:b/>
          <w:sz w:val="28"/>
          <w:szCs w:val="28"/>
          <w:lang w:eastAsia="ru-RU"/>
        </w:rPr>
      </w:pPr>
      <w:r w:rsidRPr="0011701B">
        <w:rPr>
          <w:b/>
          <w:sz w:val="28"/>
          <w:szCs w:val="28"/>
          <w:lang w:eastAsia="ru-RU"/>
        </w:rPr>
        <w:t xml:space="preserve">privind achiziționare: </w:t>
      </w:r>
    </w:p>
    <w:p w14:paraId="360BECF4" w14:textId="3C320F8A" w:rsidR="00211C74" w:rsidRPr="00FF430B" w:rsidRDefault="00E706C1" w:rsidP="00935E1A">
      <w:pPr>
        <w:shd w:val="clear" w:color="auto" w:fill="FFFFFF" w:themeFill="background1"/>
        <w:spacing w:before="120"/>
        <w:rPr>
          <w:b/>
        </w:rPr>
      </w:pPr>
      <w:r w:rsidRPr="00FF430B">
        <w:rPr>
          <w:noProof w:val="0"/>
          <w:sz w:val="20"/>
          <w:lang w:eastAsia="ru-RU"/>
        </w:rPr>
        <w:t xml:space="preserve">                                                                                                        </w:t>
      </w:r>
      <w:r w:rsidR="00211C74" w:rsidRPr="00FF430B">
        <w:rPr>
          <w:noProof w:val="0"/>
          <w:sz w:val="20"/>
          <w:lang w:eastAsia="ru-RU"/>
        </w:rPr>
        <w:t>(se indică obiectul achiziției)</w:t>
      </w:r>
      <w:r w:rsidR="00211C74" w:rsidRPr="00FF430B">
        <w:rPr>
          <w:b/>
          <w:noProof w:val="0"/>
          <w:lang w:eastAsia="ru-RU"/>
        </w:rPr>
        <w:br/>
        <w:t>prin procedura de achiziție__________________________</w:t>
      </w:r>
      <w:r w:rsidR="002927B7" w:rsidRPr="00FF430B">
        <w:rPr>
          <w:b/>
          <w:noProof w:val="0"/>
          <w:lang w:eastAsia="ru-RU"/>
        </w:rPr>
        <w:t>___________,</w:t>
      </w:r>
      <w:r w:rsidR="00211C74" w:rsidRPr="00FF430B">
        <w:rPr>
          <w:b/>
          <w:noProof w:val="0"/>
          <w:lang w:eastAsia="ru-RU"/>
        </w:rPr>
        <w:br/>
      </w:r>
      <w:r w:rsidRPr="00FF430B">
        <w:rPr>
          <w:noProof w:val="0"/>
          <w:sz w:val="20"/>
          <w:lang w:eastAsia="ru-RU"/>
        </w:rPr>
        <w:t xml:space="preserve">                                                                           </w:t>
      </w:r>
      <w:r w:rsidR="00211C74"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512C84B" w14:textId="03564E18" w:rsidR="00081146" w:rsidRPr="005E6485" w:rsidRDefault="00211C74" w:rsidP="005E6485">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bookmarkStart w:id="47" w:name="_Toc449692097"/>
      <w:bookmarkEnd w:id="46"/>
    </w:p>
    <w:p w14:paraId="11715572" w14:textId="60DD87FA" w:rsidR="00081146" w:rsidRDefault="00081146" w:rsidP="00EF48E0">
      <w:pPr>
        <w:spacing w:after="200" w:line="276" w:lineRule="auto"/>
        <w:rPr>
          <w:lang w:eastAsia="zh-CN"/>
        </w:rPr>
      </w:pPr>
    </w:p>
    <w:p w14:paraId="6E0240DF" w14:textId="77777777" w:rsidR="00935E1A" w:rsidRDefault="00935E1A" w:rsidP="00EF48E0">
      <w:pPr>
        <w:spacing w:after="200" w:line="276" w:lineRule="auto"/>
        <w:rPr>
          <w:lang w:eastAsia="zh-CN"/>
        </w:rPr>
      </w:pPr>
    </w:p>
    <w:p w14:paraId="677F8A05" w14:textId="77777777" w:rsidR="00935E1A" w:rsidRDefault="00935E1A" w:rsidP="00EF48E0">
      <w:pPr>
        <w:spacing w:after="200" w:line="276" w:lineRule="auto"/>
        <w:rPr>
          <w:lang w:eastAsia="zh-CN"/>
        </w:rPr>
      </w:pPr>
    </w:p>
    <w:p w14:paraId="63EB4698" w14:textId="29EC8A88" w:rsidR="002927B7" w:rsidRDefault="002927B7" w:rsidP="005E6485">
      <w:pPr>
        <w:spacing w:after="200" w:line="276" w:lineRule="auto"/>
        <w:rPr>
          <w:lang w:eastAsia="zh-CN"/>
        </w:rPr>
      </w:pPr>
    </w:p>
    <w:p w14:paraId="728B4112" w14:textId="6A9C3954" w:rsidR="00570692" w:rsidRDefault="00570692" w:rsidP="005E6485">
      <w:pPr>
        <w:spacing w:after="200" w:line="276" w:lineRule="auto"/>
        <w:rPr>
          <w:lang w:eastAsia="zh-CN"/>
        </w:rPr>
      </w:pPr>
    </w:p>
    <w:p w14:paraId="06504953" w14:textId="523D0E5E" w:rsidR="00570692" w:rsidRDefault="00570692" w:rsidP="005E6485">
      <w:pPr>
        <w:spacing w:after="200" w:line="276" w:lineRule="auto"/>
        <w:rPr>
          <w:lang w:eastAsia="zh-CN"/>
        </w:rPr>
      </w:pPr>
    </w:p>
    <w:p w14:paraId="0B5D0FBB" w14:textId="0C313BC6" w:rsidR="00DC2D88" w:rsidRDefault="00DC2D88" w:rsidP="005E6485">
      <w:pPr>
        <w:spacing w:after="200" w:line="276" w:lineRule="auto"/>
        <w:rPr>
          <w:lang w:eastAsia="zh-CN"/>
        </w:rPr>
      </w:pPr>
    </w:p>
    <w:p w14:paraId="57CECF4E" w14:textId="33F3BBE7" w:rsidR="00DC2D88" w:rsidRDefault="00DC2D88" w:rsidP="005E6485">
      <w:pPr>
        <w:spacing w:after="200" w:line="276" w:lineRule="auto"/>
        <w:rPr>
          <w:lang w:eastAsia="zh-CN"/>
        </w:rPr>
      </w:pPr>
    </w:p>
    <w:p w14:paraId="287C5B38" w14:textId="45C44611" w:rsidR="00DC2D88" w:rsidRDefault="00DC2D88" w:rsidP="005E6485">
      <w:pPr>
        <w:spacing w:after="200" w:line="276" w:lineRule="auto"/>
        <w:rPr>
          <w:lang w:eastAsia="zh-CN"/>
        </w:rPr>
      </w:pPr>
    </w:p>
    <w:p w14:paraId="15C0C209" w14:textId="1EE08E2A" w:rsidR="00DC2D88" w:rsidRDefault="00DC2D88" w:rsidP="005E6485">
      <w:pPr>
        <w:spacing w:after="200" w:line="276" w:lineRule="auto"/>
        <w:rPr>
          <w:lang w:eastAsia="zh-CN"/>
        </w:rPr>
      </w:pPr>
    </w:p>
    <w:p w14:paraId="27BAB242" w14:textId="77777777" w:rsidR="00DC2D88" w:rsidRDefault="00DC2D88" w:rsidP="005E6485">
      <w:pPr>
        <w:spacing w:after="200" w:line="276" w:lineRule="auto"/>
        <w:rPr>
          <w:lang w:eastAsia="zh-CN"/>
        </w:rPr>
      </w:pPr>
    </w:p>
    <w:p w14:paraId="60419BD7" w14:textId="50046FB4" w:rsidR="00570692" w:rsidRDefault="00570692" w:rsidP="005E6485">
      <w:pPr>
        <w:spacing w:after="200" w:line="276" w:lineRule="auto"/>
        <w:rPr>
          <w:lang w:eastAsia="zh-CN"/>
        </w:rPr>
      </w:pPr>
    </w:p>
    <w:p w14:paraId="553E3C1C" w14:textId="4F94D157" w:rsidR="00570692" w:rsidRDefault="00570692" w:rsidP="005E6485">
      <w:pPr>
        <w:spacing w:after="200" w:line="276" w:lineRule="auto"/>
        <w:rPr>
          <w:lang w:eastAsia="zh-CN"/>
        </w:rPr>
      </w:pPr>
    </w:p>
    <w:p w14:paraId="1B2FE846" w14:textId="17EE8DF7" w:rsidR="00570692" w:rsidRDefault="00570692" w:rsidP="005E6485">
      <w:pPr>
        <w:spacing w:after="200" w:line="276" w:lineRule="auto"/>
        <w:rPr>
          <w:lang w:eastAsia="zh-CN"/>
        </w:rPr>
      </w:pPr>
    </w:p>
    <w:p w14:paraId="35C8E99D" w14:textId="77777777" w:rsidR="00570692" w:rsidRPr="00FF430B" w:rsidRDefault="00570692" w:rsidP="005E6485">
      <w:pPr>
        <w:spacing w:after="200" w:line="276" w:lineRule="auto"/>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2429696D" w:rsidR="00B65C93" w:rsidRDefault="00B65C93" w:rsidP="00F43D02">
      <w:pPr>
        <w:jc w:val="both"/>
        <w:rPr>
          <w:rFonts w:eastAsia="PMingLiU"/>
          <w:lang w:eastAsia="zh-CN"/>
        </w:rPr>
      </w:pPr>
    </w:p>
    <w:p w14:paraId="63BE3963" w14:textId="13AC6D0D" w:rsidR="00184E9B" w:rsidRDefault="00184E9B" w:rsidP="00F43D02">
      <w:pPr>
        <w:jc w:val="both"/>
        <w:rPr>
          <w:rFonts w:eastAsia="PMingLiU"/>
          <w:lang w:eastAsia="zh-CN"/>
        </w:rPr>
      </w:pPr>
    </w:p>
    <w:p w14:paraId="58E03648" w14:textId="2C8F4897" w:rsidR="00184E9B" w:rsidRDefault="00184E9B" w:rsidP="00F43D02">
      <w:pPr>
        <w:jc w:val="both"/>
        <w:rPr>
          <w:rFonts w:eastAsia="PMingLiU"/>
          <w:lang w:eastAsia="zh-CN"/>
        </w:rPr>
      </w:pPr>
    </w:p>
    <w:p w14:paraId="22DEC7F2" w14:textId="77777777" w:rsidR="00935E1A" w:rsidRDefault="00935E1A" w:rsidP="00F43D02">
      <w:pPr>
        <w:jc w:val="both"/>
        <w:rPr>
          <w:rFonts w:eastAsia="PMingLiU"/>
          <w:lang w:eastAsia="zh-CN"/>
        </w:rPr>
      </w:pPr>
    </w:p>
    <w:p w14:paraId="57A9587E" w14:textId="77777777" w:rsidR="00935E1A" w:rsidRDefault="00935E1A" w:rsidP="00F43D02">
      <w:pPr>
        <w:jc w:val="both"/>
        <w:rPr>
          <w:rFonts w:eastAsia="PMingLiU"/>
          <w:lang w:eastAsia="zh-CN"/>
        </w:rPr>
      </w:pPr>
    </w:p>
    <w:p w14:paraId="16B4C1DA" w14:textId="77777777" w:rsidR="00935E1A" w:rsidRDefault="00935E1A" w:rsidP="00F43D02">
      <w:pPr>
        <w:jc w:val="both"/>
        <w:rPr>
          <w:rFonts w:eastAsia="PMingLiU"/>
          <w:lang w:eastAsia="zh-CN"/>
        </w:rPr>
      </w:pPr>
    </w:p>
    <w:p w14:paraId="2F7D8723" w14:textId="77777777" w:rsidR="00935E1A" w:rsidRDefault="00935E1A" w:rsidP="00F43D02">
      <w:pPr>
        <w:jc w:val="both"/>
        <w:rPr>
          <w:rFonts w:eastAsia="PMingLiU"/>
          <w:lang w:eastAsia="zh-CN"/>
        </w:rPr>
      </w:pPr>
    </w:p>
    <w:p w14:paraId="7DB6135E" w14:textId="77777777" w:rsidR="00935E1A" w:rsidRDefault="00935E1A" w:rsidP="00F43D02">
      <w:pPr>
        <w:jc w:val="both"/>
        <w:rPr>
          <w:rFonts w:eastAsia="PMingLiU"/>
          <w:lang w:eastAsia="zh-CN"/>
        </w:rPr>
      </w:pPr>
    </w:p>
    <w:p w14:paraId="4D11EC31" w14:textId="77777777" w:rsidR="00935E1A" w:rsidRDefault="00935E1A" w:rsidP="00F43D02">
      <w:pPr>
        <w:jc w:val="both"/>
        <w:rPr>
          <w:rFonts w:eastAsia="PMingLiU"/>
          <w:lang w:eastAsia="zh-CN"/>
        </w:rPr>
      </w:pPr>
    </w:p>
    <w:p w14:paraId="439EF522" w14:textId="77777777" w:rsidR="00935E1A" w:rsidRDefault="00935E1A" w:rsidP="00F43D02">
      <w:pPr>
        <w:jc w:val="both"/>
        <w:rPr>
          <w:rFonts w:eastAsia="PMingLiU"/>
          <w:lang w:eastAsia="zh-CN"/>
        </w:rPr>
      </w:pPr>
    </w:p>
    <w:p w14:paraId="442EF151" w14:textId="77777777" w:rsidR="00935E1A" w:rsidRDefault="00935E1A" w:rsidP="00F43D02">
      <w:pPr>
        <w:jc w:val="both"/>
        <w:rPr>
          <w:rFonts w:eastAsia="PMingLiU"/>
          <w:lang w:eastAsia="zh-CN"/>
        </w:rPr>
      </w:pPr>
    </w:p>
    <w:p w14:paraId="57EC93B4" w14:textId="77777777" w:rsidR="00935E1A" w:rsidRDefault="00935E1A" w:rsidP="00F43D02">
      <w:pPr>
        <w:jc w:val="both"/>
        <w:rPr>
          <w:rFonts w:eastAsia="PMingLiU"/>
          <w:lang w:eastAsia="zh-CN"/>
        </w:rPr>
      </w:pPr>
    </w:p>
    <w:p w14:paraId="0FE099EE" w14:textId="367E0778" w:rsidR="00184E9B" w:rsidRDefault="00184E9B" w:rsidP="00F43D02">
      <w:pPr>
        <w:jc w:val="both"/>
        <w:rPr>
          <w:rFonts w:eastAsia="PMingLiU"/>
          <w:lang w:eastAsia="zh-CN"/>
        </w:rPr>
      </w:pPr>
    </w:p>
    <w:p w14:paraId="1BF14F6D" w14:textId="77777777" w:rsidR="00184E9B" w:rsidRPr="00FF430B" w:rsidRDefault="00184E9B"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5BB947B7" w14:textId="77777777" w:rsidR="00A83B06" w:rsidRDefault="00A83B06" w:rsidP="00A83B06">
      <w:pPr>
        <w:rPr>
          <w:rFonts w:eastAsia="PMingLiU"/>
          <w:lang w:eastAsia="zh-CN"/>
        </w:rPr>
      </w:pPr>
      <w:bookmarkStart w:id="49" w:name="_Toc449692109"/>
      <w:bookmarkEnd w:id="48"/>
    </w:p>
    <w:p w14:paraId="3ADEE15C" w14:textId="77777777" w:rsidR="00AE7A29" w:rsidRPr="00FF430B" w:rsidRDefault="00AE7A29" w:rsidP="00AE7A2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13784CC8" w14:textId="77777777" w:rsidR="00AE7A29" w:rsidRPr="00FF430B" w:rsidRDefault="00AE7A29" w:rsidP="00AE7A29">
      <w:pPr>
        <w:jc w:val="right"/>
        <w:rPr>
          <w:noProof w:val="0"/>
          <w:lang w:val="ro-MD"/>
        </w:rPr>
      </w:pPr>
      <w:r w:rsidRPr="00FF430B">
        <w:rPr>
          <w:noProof w:val="0"/>
          <w:lang w:val="ro-MD"/>
        </w:rPr>
        <w:t>la Documentația standard nr._____</w:t>
      </w:r>
    </w:p>
    <w:p w14:paraId="09265DA4" w14:textId="77777777" w:rsidR="00AE7A29" w:rsidRPr="00FF430B" w:rsidRDefault="00AE7A29" w:rsidP="00AE7A29">
      <w:pPr>
        <w:jc w:val="right"/>
        <w:rPr>
          <w:noProof w:val="0"/>
          <w:lang w:val="ro-MD"/>
        </w:rPr>
      </w:pPr>
      <w:r w:rsidRPr="00FF430B">
        <w:rPr>
          <w:noProof w:val="0"/>
          <w:lang w:val="ro-MD"/>
        </w:rPr>
        <w:t>din “____” ________ 20___</w:t>
      </w:r>
    </w:p>
    <w:p w14:paraId="1FE30CE9" w14:textId="77777777" w:rsidR="00AE7A29" w:rsidRPr="00FF430B" w:rsidRDefault="00AE7A29" w:rsidP="00AE7A29">
      <w:pPr>
        <w:rPr>
          <w:rFonts w:eastAsia="PMingLiU"/>
          <w:b/>
          <w:lang w:val="ro-MD" w:eastAsia="zh-CN"/>
        </w:rPr>
      </w:pPr>
    </w:p>
    <w:p w14:paraId="64730030" w14:textId="77777777" w:rsidR="00AE7A29" w:rsidRPr="00FF430B" w:rsidRDefault="00AE7A29" w:rsidP="00AE7A29">
      <w:pPr>
        <w:jc w:val="center"/>
        <w:rPr>
          <w:rFonts w:eastAsia="PMingLiU"/>
          <w:b/>
          <w:noProof w:val="0"/>
          <w:lang w:val="ro-MD" w:eastAsia="zh-CN"/>
        </w:rPr>
      </w:pPr>
      <w:r w:rsidRPr="00FF430B">
        <w:rPr>
          <w:rFonts w:eastAsia="PMingLiU"/>
          <w:b/>
          <w:lang w:val="ro-MD" w:eastAsia="zh-CN"/>
        </w:rPr>
        <w:t>DECLARAȚIE</w:t>
      </w:r>
    </w:p>
    <w:p w14:paraId="2ADB1E76" w14:textId="77777777" w:rsidR="00AE7A29" w:rsidRPr="00FF430B" w:rsidRDefault="00AE7A29" w:rsidP="00AE7A29">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32C535C" w14:textId="77777777" w:rsidR="00AE7A29" w:rsidRPr="00FF430B" w:rsidRDefault="00AE7A29" w:rsidP="00AE7A29">
      <w:pPr>
        <w:pStyle w:val="a8"/>
        <w:tabs>
          <w:tab w:val="left" w:pos="567"/>
        </w:tabs>
        <w:jc w:val="center"/>
        <w:rPr>
          <w:rFonts w:ascii="Times New Roman" w:hAnsi="Times New Roman"/>
          <w:b/>
          <w:szCs w:val="24"/>
          <w:lang w:val="ro-MD"/>
        </w:rPr>
      </w:pPr>
    </w:p>
    <w:p w14:paraId="4686B6A1" w14:textId="77777777" w:rsidR="00AE7A29" w:rsidRPr="00FF430B" w:rsidRDefault="00AE7A29" w:rsidP="00AE7A2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39191FE5" w14:textId="77777777" w:rsidR="00AE7A29" w:rsidRPr="00FF430B" w:rsidRDefault="00AE7A29" w:rsidP="00AE7A2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13E97321" w14:textId="77777777" w:rsidR="00AE7A29" w:rsidRPr="00FF430B" w:rsidRDefault="00AE7A29" w:rsidP="00AE7A2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7DF271C8" w14:textId="77777777" w:rsidR="00AE7A29" w:rsidRPr="00FF430B" w:rsidRDefault="00AE7A29" w:rsidP="00AE7A2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903F9B8" w14:textId="77777777" w:rsidR="00AE7A29" w:rsidRPr="00FF430B" w:rsidRDefault="00AE7A29" w:rsidP="00AE7A2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088FEFA0" w14:textId="77777777" w:rsidR="00AE7A29" w:rsidRPr="00FF430B" w:rsidRDefault="00AE7A29" w:rsidP="00AE7A2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14E87032" w14:textId="77777777" w:rsidR="00AE7A29" w:rsidRPr="00FF430B" w:rsidRDefault="00AE7A29" w:rsidP="00AE7A2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424E1F1" w14:textId="77777777" w:rsidR="00AE7A29" w:rsidRPr="00FF430B" w:rsidRDefault="00AE7A29" w:rsidP="00AE7A29">
      <w:pPr>
        <w:pStyle w:val="a8"/>
        <w:numPr>
          <w:ilvl w:val="0"/>
          <w:numId w:val="23"/>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5FCA1BD" w14:textId="77777777" w:rsidR="00AE7A29" w:rsidRPr="00FF430B" w:rsidRDefault="00AE7A29" w:rsidP="00AE7A29">
      <w:pPr>
        <w:pStyle w:val="a8"/>
        <w:numPr>
          <w:ilvl w:val="0"/>
          <w:numId w:val="2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47D57234" w14:textId="77777777" w:rsidR="00AE7A29" w:rsidRPr="00FF430B" w:rsidRDefault="00AE7A29" w:rsidP="00AE7A29">
      <w:pPr>
        <w:pStyle w:val="a8"/>
        <w:numPr>
          <w:ilvl w:val="0"/>
          <w:numId w:val="2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28B049D" w14:textId="77777777" w:rsidR="00AE7A29" w:rsidRPr="00FF430B" w:rsidRDefault="00AE7A29" w:rsidP="00AE7A2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A3CDF11" w14:textId="77777777" w:rsidR="00AE7A29" w:rsidRPr="00FF430B" w:rsidRDefault="00AE7A29" w:rsidP="00AE7A2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5C465575" w14:textId="77777777" w:rsidR="00AE7A29" w:rsidRPr="00FF430B" w:rsidRDefault="00AE7A29" w:rsidP="00AE7A29">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14951E2" w14:textId="77777777" w:rsidR="00AE7A29" w:rsidRPr="00FF430B" w:rsidRDefault="00AE7A29" w:rsidP="00AE7A2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44D6FF8D" w14:textId="77777777" w:rsidR="00AE7A29" w:rsidRPr="00FF430B" w:rsidRDefault="00AE7A29" w:rsidP="00AE7A2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0716A3C3" w14:textId="77777777" w:rsidR="00AE7A29" w:rsidRPr="00FF430B" w:rsidRDefault="00AE7A29" w:rsidP="00AE7A2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0A9513A9" w14:textId="77777777" w:rsidR="00AE7A29" w:rsidRPr="00FF430B" w:rsidRDefault="00AE7A29" w:rsidP="00AE7A2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141FE721" w14:textId="77777777" w:rsidR="00AE7A29" w:rsidRPr="00FF430B" w:rsidRDefault="00AE7A29" w:rsidP="00AE7A29">
      <w:pPr>
        <w:pStyle w:val="a8"/>
        <w:numPr>
          <w:ilvl w:val="0"/>
          <w:numId w:val="22"/>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26F2A153" w14:textId="77777777" w:rsidR="00AE7A29" w:rsidRPr="00FF430B" w:rsidRDefault="00AE7A29" w:rsidP="00AE7A2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4523B9CE" w14:textId="77777777" w:rsidR="00AE7A29" w:rsidRPr="00FF430B" w:rsidRDefault="00AE7A29" w:rsidP="00AE7A29">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069BE6B6" w14:textId="77777777" w:rsidR="00AE7A29" w:rsidRPr="00FF430B" w:rsidRDefault="00AE7A29" w:rsidP="00AE7A2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25EE838C" w14:textId="77777777" w:rsidR="00AE7A29" w:rsidRPr="00FF430B" w:rsidRDefault="00AE7A29" w:rsidP="00AE7A2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A396AE0" w14:textId="77777777" w:rsidR="00AE7A29" w:rsidRPr="00FF430B" w:rsidRDefault="00AE7A29" w:rsidP="00AE7A2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17C5E520" w14:textId="77777777" w:rsidR="00AE7A29" w:rsidRPr="00FF430B" w:rsidRDefault="00AE7A29" w:rsidP="00AE7A2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 xml:space="preserve">experienţa similară, cu referire în mod special la suprafeţe sau volume fizice ale principalelor capacităţişi categorii de lucrări prevăzute în contracte </w:t>
      </w:r>
      <w:r w:rsidRPr="00FF430B">
        <w:rPr>
          <w:rFonts w:ascii="Times New Roman" w:hAnsi="Times New Roman"/>
          <w:szCs w:val="24"/>
          <w:lang w:val="ro-MD"/>
        </w:rPr>
        <w:lastRenderedPageBreak/>
        <w:t>____________________________________________________________________________</w:t>
      </w:r>
    </w:p>
    <w:p w14:paraId="1DF3B69F" w14:textId="77777777" w:rsidR="00AE7A29" w:rsidRPr="00FF430B" w:rsidRDefault="00AE7A29" w:rsidP="00AE7A29">
      <w:pPr>
        <w:rPr>
          <w:rFonts w:eastAsia="MS Mincho"/>
          <w:lang w:val="ro-MD" w:eastAsia="zh-CN"/>
        </w:rPr>
      </w:pPr>
    </w:p>
    <w:p w14:paraId="29B1BBDE" w14:textId="77777777" w:rsidR="00AE7A29" w:rsidRPr="00FF430B" w:rsidRDefault="00AE7A29" w:rsidP="00AE7A29">
      <w:pPr>
        <w:rPr>
          <w:rFonts w:eastAsia="MS Mincho"/>
          <w:lang w:val="ro-MD" w:eastAsia="zh-CN"/>
        </w:rPr>
      </w:pPr>
      <w:r w:rsidRPr="00FF430B">
        <w:rPr>
          <w:rFonts w:eastAsia="MS Mincho"/>
          <w:lang w:val="ro-MD" w:eastAsia="zh-CN"/>
        </w:rPr>
        <w:t>Data completării:______________________</w:t>
      </w:r>
    </w:p>
    <w:p w14:paraId="2280FFC7" w14:textId="77777777" w:rsidR="00AE7A29" w:rsidRPr="00FF430B" w:rsidRDefault="00AE7A29" w:rsidP="00AE7A29">
      <w:pPr>
        <w:jc w:val="both"/>
        <w:rPr>
          <w:rFonts w:eastAsia="PMingLiU"/>
          <w:lang w:val="ro-MD" w:eastAsia="zh-CN"/>
        </w:rPr>
      </w:pPr>
      <w:r w:rsidRPr="00FF430B">
        <w:rPr>
          <w:rFonts w:eastAsia="PMingLiU"/>
          <w:lang w:val="ro-MD" w:eastAsia="zh-CN"/>
        </w:rPr>
        <w:t>Semnat: _____________________________</w:t>
      </w:r>
    </w:p>
    <w:p w14:paraId="49E13DC0" w14:textId="77777777" w:rsidR="00AE7A29" w:rsidRPr="00FF430B" w:rsidRDefault="00AE7A29" w:rsidP="00AE7A29">
      <w:pPr>
        <w:jc w:val="both"/>
        <w:rPr>
          <w:rFonts w:eastAsia="PMingLiU"/>
          <w:lang w:val="ro-MD" w:eastAsia="zh-CN"/>
        </w:rPr>
      </w:pPr>
      <w:r w:rsidRPr="00FF430B">
        <w:rPr>
          <w:rFonts w:eastAsia="PMingLiU"/>
          <w:lang w:val="ro-MD" w:eastAsia="zh-CN"/>
        </w:rPr>
        <w:t>Nume: ______________________________</w:t>
      </w:r>
    </w:p>
    <w:p w14:paraId="610ABB06" w14:textId="77777777" w:rsidR="00AE7A29" w:rsidRPr="00FF430B" w:rsidRDefault="00AE7A29" w:rsidP="00AE7A29">
      <w:pPr>
        <w:jc w:val="both"/>
        <w:rPr>
          <w:rFonts w:eastAsia="PMingLiU"/>
          <w:lang w:val="ro-MD" w:eastAsia="zh-CN"/>
        </w:rPr>
      </w:pPr>
      <w:r w:rsidRPr="00FF430B">
        <w:rPr>
          <w:rFonts w:eastAsia="PMingLiU"/>
          <w:lang w:val="ro-MD" w:eastAsia="zh-CN"/>
        </w:rPr>
        <w:t>Funcţia în cadrul întreprinderii: ____________________________</w:t>
      </w:r>
    </w:p>
    <w:p w14:paraId="73B5D1EF" w14:textId="77777777" w:rsidR="00AE7A29" w:rsidRPr="00FF430B" w:rsidRDefault="00AE7A29" w:rsidP="00AE7A29">
      <w:pPr>
        <w:jc w:val="both"/>
        <w:rPr>
          <w:rFonts w:eastAsia="PMingLiU"/>
          <w:b/>
          <w:lang w:val="ro-MD" w:eastAsia="zh-CN"/>
        </w:rPr>
      </w:pPr>
      <w:r w:rsidRPr="00FF430B">
        <w:rPr>
          <w:rFonts w:eastAsia="PMingLiU"/>
          <w:lang w:val="ro-MD" w:eastAsia="zh-CN"/>
        </w:rPr>
        <w:t>Denumirea întreprinderii: __________________________</w:t>
      </w:r>
    </w:p>
    <w:p w14:paraId="0942979E" w14:textId="77777777" w:rsidR="00A419CE" w:rsidRDefault="00A419CE" w:rsidP="00A83B06">
      <w:pPr>
        <w:rPr>
          <w:rFonts w:eastAsia="PMingLiU"/>
          <w:lang w:eastAsia="zh-CN"/>
        </w:rPr>
      </w:pPr>
    </w:p>
    <w:p w14:paraId="5ABF45C3" w14:textId="77777777" w:rsidR="00A419CE" w:rsidRDefault="00A419CE" w:rsidP="00A83B06">
      <w:pPr>
        <w:rPr>
          <w:rFonts w:eastAsia="PMingLiU"/>
          <w:lang w:eastAsia="zh-CN"/>
        </w:rPr>
      </w:pPr>
    </w:p>
    <w:p w14:paraId="3148CF1D" w14:textId="0DCF1412" w:rsidR="002D6E71" w:rsidRDefault="002D6E71" w:rsidP="009A7C84">
      <w:pPr>
        <w:jc w:val="center"/>
        <w:rPr>
          <w:rFonts w:eastAsia="PMingLiU"/>
          <w:b/>
          <w:lang w:eastAsia="zh-CN"/>
        </w:rPr>
      </w:pPr>
    </w:p>
    <w:p w14:paraId="5C41BD6B" w14:textId="77777777" w:rsidR="00184E9B" w:rsidRPr="00FF430B" w:rsidRDefault="00184E9B"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0"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1FCB7984" w14:textId="2DB65E22" w:rsidR="002D6E71" w:rsidRDefault="002D6E71" w:rsidP="00EF48E0">
      <w:pPr>
        <w:spacing w:line="276" w:lineRule="auto"/>
        <w:rPr>
          <w:rFonts w:eastAsia="PMingLiU"/>
          <w:b/>
          <w:lang w:eastAsia="zh-CN"/>
        </w:rPr>
      </w:pPr>
    </w:p>
    <w:p w14:paraId="48460FCC" w14:textId="42D8EFF5" w:rsidR="00EF48E0" w:rsidRDefault="00EF48E0" w:rsidP="00EF48E0">
      <w:pPr>
        <w:spacing w:line="276" w:lineRule="auto"/>
        <w:rPr>
          <w:rFonts w:eastAsia="PMingLiU"/>
          <w:b/>
          <w:lang w:eastAsia="zh-CN"/>
        </w:rPr>
      </w:pPr>
    </w:p>
    <w:p w14:paraId="177A6498" w14:textId="77777777" w:rsidR="00EF48E0" w:rsidRPr="00FF430B" w:rsidRDefault="00EF48E0" w:rsidP="00EF48E0">
      <w:pPr>
        <w:spacing w:line="276" w:lineRule="auto"/>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2D529F8F" w14:textId="77777777" w:rsidR="00570692" w:rsidRPr="00FF430B" w:rsidRDefault="00570692" w:rsidP="00570692">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5C00D09" w14:textId="77777777" w:rsidR="00570692" w:rsidRPr="00FF430B" w:rsidRDefault="00570692" w:rsidP="00570692">
      <w:pPr>
        <w:jc w:val="right"/>
        <w:rPr>
          <w:noProof w:val="0"/>
          <w:lang w:val="ro-MD"/>
        </w:rPr>
      </w:pPr>
      <w:r w:rsidRPr="00FF430B">
        <w:rPr>
          <w:noProof w:val="0"/>
          <w:lang w:val="ro-MD"/>
        </w:rPr>
        <w:t>la Documentația standard nr._____</w:t>
      </w:r>
    </w:p>
    <w:p w14:paraId="43C0F52D" w14:textId="77777777" w:rsidR="00570692" w:rsidRPr="00FF430B" w:rsidRDefault="00570692" w:rsidP="00570692">
      <w:pPr>
        <w:jc w:val="right"/>
        <w:rPr>
          <w:noProof w:val="0"/>
          <w:lang w:val="ro-MD"/>
        </w:rPr>
      </w:pPr>
      <w:r w:rsidRPr="00FF430B">
        <w:rPr>
          <w:noProof w:val="0"/>
          <w:lang w:val="ro-MD"/>
        </w:rPr>
        <w:t>din “____” ________ 20___</w:t>
      </w:r>
    </w:p>
    <w:p w14:paraId="5C8A9032" w14:textId="77777777" w:rsidR="00570692" w:rsidRPr="00FF430B" w:rsidRDefault="00570692" w:rsidP="00570692">
      <w:pPr>
        <w:tabs>
          <w:tab w:val="left" w:pos="567"/>
        </w:tabs>
        <w:jc w:val="center"/>
        <w:rPr>
          <w:b/>
          <w:color w:val="000000"/>
          <w:w w:val="90"/>
          <w:lang w:val="ro-MD"/>
        </w:rPr>
      </w:pPr>
    </w:p>
    <w:p w14:paraId="4ACAA7A1" w14:textId="77777777" w:rsidR="00570692" w:rsidRPr="00FF430B" w:rsidRDefault="00570692" w:rsidP="00570692">
      <w:pPr>
        <w:spacing w:before="72" w:line="292" w:lineRule="auto"/>
        <w:jc w:val="center"/>
        <w:rPr>
          <w:b/>
          <w:color w:val="000000"/>
          <w:w w:val="90"/>
          <w:lang w:val="ro-MD"/>
        </w:rPr>
      </w:pPr>
      <w:r w:rsidRPr="00FF430B">
        <w:rPr>
          <w:b/>
          <w:color w:val="000000"/>
          <w:w w:val="90"/>
          <w:lang w:val="ro-MD"/>
        </w:rPr>
        <w:t>(Antetul instituției)</w:t>
      </w:r>
    </w:p>
    <w:p w14:paraId="5B8DA0AE" w14:textId="77777777" w:rsidR="00570692" w:rsidRPr="00FF430B" w:rsidRDefault="00570692" w:rsidP="00570692">
      <w:pPr>
        <w:spacing w:before="72" w:line="292" w:lineRule="auto"/>
        <w:jc w:val="center"/>
        <w:rPr>
          <w:b/>
          <w:color w:val="000000"/>
          <w:w w:val="90"/>
          <w:sz w:val="28"/>
          <w:szCs w:val="28"/>
          <w:lang w:val="ro-MD"/>
        </w:rPr>
      </w:pPr>
      <w:r w:rsidRPr="00FF430B">
        <w:rPr>
          <w:b/>
          <w:color w:val="000000"/>
          <w:w w:val="90"/>
          <w:lang w:val="ro-MD"/>
        </w:rPr>
        <w:t>~~~~~~~~~~~~~~~~~~~~~~~~~~~~~~~~~~~~~~~~~~~~~~~~~~~~~~~~~~~~~~~~~~~~~~~</w:t>
      </w:r>
    </w:p>
    <w:p w14:paraId="635A2134" w14:textId="77777777" w:rsidR="00570692" w:rsidRPr="00FF430B" w:rsidRDefault="00570692" w:rsidP="00570692">
      <w:pPr>
        <w:spacing w:before="72" w:line="292" w:lineRule="auto"/>
        <w:rPr>
          <w:b/>
          <w:color w:val="000000"/>
          <w:w w:val="90"/>
          <w:sz w:val="28"/>
          <w:szCs w:val="28"/>
          <w:lang w:val="ro-MD"/>
        </w:rPr>
      </w:pPr>
      <w:r w:rsidRPr="00FF430B">
        <w:rPr>
          <w:b/>
          <w:color w:val="000000"/>
          <w:w w:val="90"/>
          <w:sz w:val="28"/>
          <w:szCs w:val="28"/>
          <w:lang w:val="ro-MD"/>
        </w:rPr>
        <w:lastRenderedPageBreak/>
        <w:t>„__” ________ _____</w:t>
      </w:r>
      <w:r w:rsidRPr="00FF430B">
        <w:rPr>
          <w:lang w:val="ro-MD"/>
        </w:rPr>
        <w:t>nr. __________</w:t>
      </w:r>
    </w:p>
    <w:p w14:paraId="13B8BA9C" w14:textId="77777777" w:rsidR="00570692" w:rsidRPr="00FF430B" w:rsidRDefault="00570692" w:rsidP="00570692">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0DBA9AC" w14:textId="77777777" w:rsidR="00570692" w:rsidRPr="00FF430B" w:rsidRDefault="00570692" w:rsidP="00570692">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608EB65" w14:textId="77777777" w:rsidR="00570692" w:rsidRPr="00FF430B" w:rsidRDefault="00570692" w:rsidP="00570692">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4F3B7F92" w14:textId="77777777" w:rsidR="00570692" w:rsidRPr="00FF430B" w:rsidRDefault="00570692" w:rsidP="00570692">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3899E3E0"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02C7C811"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p>
    <w:p w14:paraId="4552F6C9"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p>
    <w:p w14:paraId="1AD26939"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570692" w:rsidRPr="00EC30C2" w14:paraId="7E2888EB" w14:textId="77777777" w:rsidTr="00A37DC6">
        <w:tc>
          <w:tcPr>
            <w:tcW w:w="471" w:type="dxa"/>
          </w:tcPr>
          <w:p w14:paraId="151B5EEA" w14:textId="77777777" w:rsidR="00570692" w:rsidRPr="00FF430B" w:rsidRDefault="00570692" w:rsidP="00A37DC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5614FB1E" w14:textId="77777777" w:rsidR="00570692" w:rsidRPr="00FF430B" w:rsidRDefault="00570692" w:rsidP="00A37DC6">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7DF28C01" w14:textId="77777777" w:rsidR="00570692" w:rsidRPr="00FF430B" w:rsidRDefault="00570692" w:rsidP="00A37DC6">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5CF207F6" w14:textId="77777777" w:rsidR="00570692" w:rsidRPr="00FF430B" w:rsidRDefault="00570692" w:rsidP="00A37DC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4C283D1C" w14:textId="77777777" w:rsidR="00570692" w:rsidRPr="00FF430B" w:rsidRDefault="00570692" w:rsidP="00A37DC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3EBD45B8" w14:textId="77777777" w:rsidR="00570692" w:rsidRPr="00FF430B" w:rsidRDefault="00570692" w:rsidP="00A37DC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570692" w:rsidRPr="00EC30C2" w14:paraId="61396010" w14:textId="77777777" w:rsidTr="00A37DC6">
        <w:trPr>
          <w:trHeight w:val="540"/>
        </w:trPr>
        <w:tc>
          <w:tcPr>
            <w:tcW w:w="471" w:type="dxa"/>
            <w:vMerge w:val="restart"/>
          </w:tcPr>
          <w:p w14:paraId="7419A0D8" w14:textId="77777777" w:rsidR="00570692" w:rsidRPr="00FF430B" w:rsidRDefault="00570692" w:rsidP="00A37DC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163C79E1" w14:textId="77777777" w:rsidR="00570692" w:rsidRPr="00FF430B" w:rsidRDefault="00570692" w:rsidP="00A37DC6">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291C6682" w14:textId="77777777" w:rsidR="00570692" w:rsidRPr="00FF430B" w:rsidRDefault="00570692" w:rsidP="00A37DC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419564CA" w14:textId="77777777" w:rsidR="00570692" w:rsidRPr="00FF430B" w:rsidRDefault="00570692" w:rsidP="00A37DC6">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1B4871E0" w14:textId="77777777" w:rsidR="00570692" w:rsidRPr="00FF430B" w:rsidRDefault="00570692" w:rsidP="00A37DC6">
            <w:pPr>
              <w:tabs>
                <w:tab w:val="left" w:leader="underscore" w:pos="6465"/>
                <w:tab w:val="right" w:leader="underscore" w:pos="9777"/>
              </w:tabs>
              <w:spacing w:line="302" w:lineRule="auto"/>
              <w:rPr>
                <w:rFonts w:eastAsia="PMingLiU"/>
                <w:lang w:val="ro-MD" w:eastAsia="zh-CN"/>
              </w:rPr>
            </w:pPr>
          </w:p>
        </w:tc>
        <w:tc>
          <w:tcPr>
            <w:tcW w:w="563" w:type="dxa"/>
          </w:tcPr>
          <w:p w14:paraId="454565B5" w14:textId="77777777" w:rsidR="00570692" w:rsidRPr="00FF430B" w:rsidRDefault="00570692" w:rsidP="00A37DC6">
            <w:pPr>
              <w:tabs>
                <w:tab w:val="left" w:leader="underscore" w:pos="6465"/>
                <w:tab w:val="right" w:leader="underscore" w:pos="9777"/>
              </w:tabs>
              <w:spacing w:line="302" w:lineRule="auto"/>
              <w:rPr>
                <w:rFonts w:eastAsia="PMingLiU"/>
                <w:lang w:val="ro-MD" w:eastAsia="zh-CN"/>
              </w:rPr>
            </w:pPr>
          </w:p>
        </w:tc>
        <w:tc>
          <w:tcPr>
            <w:tcW w:w="846" w:type="dxa"/>
          </w:tcPr>
          <w:p w14:paraId="125BA799" w14:textId="77777777" w:rsidR="00570692" w:rsidRPr="00FF430B" w:rsidRDefault="00570692" w:rsidP="00A37DC6">
            <w:pPr>
              <w:tabs>
                <w:tab w:val="left" w:leader="underscore" w:pos="6465"/>
                <w:tab w:val="right" w:leader="underscore" w:pos="9777"/>
              </w:tabs>
              <w:spacing w:line="302" w:lineRule="auto"/>
              <w:rPr>
                <w:rFonts w:eastAsia="PMingLiU"/>
                <w:lang w:val="ro-MD" w:eastAsia="zh-CN"/>
              </w:rPr>
            </w:pPr>
          </w:p>
        </w:tc>
      </w:tr>
      <w:tr w:rsidR="00570692" w:rsidRPr="00EC30C2" w14:paraId="165AEDE2" w14:textId="77777777" w:rsidTr="00A37DC6">
        <w:trPr>
          <w:trHeight w:val="1380"/>
        </w:trPr>
        <w:tc>
          <w:tcPr>
            <w:tcW w:w="471" w:type="dxa"/>
            <w:vMerge/>
          </w:tcPr>
          <w:p w14:paraId="71272A97" w14:textId="77777777" w:rsidR="00570692" w:rsidRPr="00FF430B" w:rsidRDefault="00570692" w:rsidP="00A37DC6">
            <w:pPr>
              <w:tabs>
                <w:tab w:val="left" w:leader="underscore" w:pos="6465"/>
                <w:tab w:val="right" w:leader="underscore" w:pos="9777"/>
              </w:tabs>
              <w:spacing w:line="302" w:lineRule="auto"/>
              <w:rPr>
                <w:rFonts w:eastAsia="PMingLiU"/>
                <w:lang w:val="ro-MD" w:eastAsia="zh-CN"/>
              </w:rPr>
            </w:pPr>
          </w:p>
        </w:tc>
        <w:tc>
          <w:tcPr>
            <w:tcW w:w="3751" w:type="dxa"/>
            <w:vMerge/>
          </w:tcPr>
          <w:p w14:paraId="0699C876" w14:textId="77777777" w:rsidR="00570692" w:rsidRPr="00FF430B" w:rsidRDefault="00570692" w:rsidP="00A37DC6">
            <w:pPr>
              <w:tabs>
                <w:tab w:val="left" w:leader="underscore" w:pos="6465"/>
                <w:tab w:val="right" w:leader="underscore" w:pos="9777"/>
              </w:tabs>
              <w:jc w:val="both"/>
              <w:rPr>
                <w:rFonts w:eastAsia="PMingLiU"/>
                <w:lang w:val="ro-MD" w:eastAsia="zh-CN"/>
              </w:rPr>
            </w:pPr>
          </w:p>
        </w:tc>
        <w:tc>
          <w:tcPr>
            <w:tcW w:w="4001" w:type="dxa"/>
          </w:tcPr>
          <w:p w14:paraId="54AC1608" w14:textId="77777777" w:rsidR="00570692" w:rsidRPr="00FF430B" w:rsidRDefault="00570692" w:rsidP="00A37DC6">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68D60F77" w14:textId="77777777" w:rsidR="00570692" w:rsidRPr="00FF430B" w:rsidRDefault="00570692" w:rsidP="00A37DC6">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771C2AE8"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EA70EF4"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F5661B"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r>
      <w:tr w:rsidR="00570692" w:rsidRPr="00EC30C2" w14:paraId="726C34B9" w14:textId="77777777" w:rsidTr="00A37DC6">
        <w:trPr>
          <w:trHeight w:val="420"/>
        </w:trPr>
        <w:tc>
          <w:tcPr>
            <w:tcW w:w="471" w:type="dxa"/>
            <w:vMerge w:val="restart"/>
          </w:tcPr>
          <w:p w14:paraId="3964A2EF" w14:textId="77777777" w:rsidR="00570692" w:rsidRPr="00FF430B" w:rsidRDefault="00570692" w:rsidP="00A37DC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64CB8EA0" w14:textId="77777777" w:rsidR="00570692" w:rsidRPr="00FF430B" w:rsidRDefault="00570692" w:rsidP="00A37DC6">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702B8E3A" w14:textId="77777777" w:rsidR="00570692" w:rsidRPr="00FF430B" w:rsidRDefault="00570692" w:rsidP="00A37DC6">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51FC3BCF"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48F4E0A"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8B1A74F"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r>
      <w:tr w:rsidR="00570692" w:rsidRPr="00EC30C2" w14:paraId="18A1C974" w14:textId="77777777" w:rsidTr="00A37DC6">
        <w:trPr>
          <w:trHeight w:val="535"/>
        </w:trPr>
        <w:tc>
          <w:tcPr>
            <w:tcW w:w="471" w:type="dxa"/>
            <w:vMerge/>
          </w:tcPr>
          <w:p w14:paraId="3C2F91CC"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7F90ADE" w14:textId="77777777" w:rsidR="00570692" w:rsidRPr="00FF430B" w:rsidRDefault="00570692" w:rsidP="00A37DC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8228C42" w14:textId="77777777" w:rsidR="00570692" w:rsidRPr="00FF430B" w:rsidRDefault="00570692" w:rsidP="00A37DC6">
            <w:pPr>
              <w:tabs>
                <w:tab w:val="left" w:leader="underscore" w:pos="6465"/>
                <w:tab w:val="right" w:leader="underscore" w:pos="9777"/>
              </w:tabs>
              <w:jc w:val="both"/>
              <w:rPr>
                <w:rFonts w:eastAsia="PMingLiU"/>
                <w:lang w:val="ro-MD" w:eastAsia="zh-CN"/>
              </w:rPr>
            </w:pPr>
          </w:p>
        </w:tc>
        <w:tc>
          <w:tcPr>
            <w:tcW w:w="575" w:type="dxa"/>
          </w:tcPr>
          <w:p w14:paraId="606BC738"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1C6AA4E"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D802895"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r>
      <w:tr w:rsidR="00570692" w:rsidRPr="00EC30C2" w14:paraId="2609D98A" w14:textId="77777777" w:rsidTr="00A37DC6">
        <w:trPr>
          <w:trHeight w:val="1770"/>
        </w:trPr>
        <w:tc>
          <w:tcPr>
            <w:tcW w:w="471" w:type="dxa"/>
            <w:vMerge w:val="restart"/>
          </w:tcPr>
          <w:p w14:paraId="11BA1B25" w14:textId="77777777" w:rsidR="00570692" w:rsidRPr="00FF430B" w:rsidRDefault="00570692" w:rsidP="00A37DC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BB0102B" w14:textId="77777777" w:rsidR="00570692" w:rsidRPr="00FF430B" w:rsidRDefault="00570692" w:rsidP="00A37DC6">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1C68FE2A" w14:textId="77777777" w:rsidR="00570692" w:rsidRPr="00FF430B" w:rsidRDefault="00570692" w:rsidP="00A37DC6">
            <w:pPr>
              <w:keepNext/>
              <w:keepLines/>
              <w:tabs>
                <w:tab w:val="left" w:leader="underscore" w:pos="6465"/>
                <w:tab w:val="right" w:leader="underscore" w:pos="9777"/>
              </w:tabs>
              <w:spacing w:before="200"/>
              <w:jc w:val="both"/>
              <w:outlineLvl w:val="2"/>
              <w:rPr>
                <w:rFonts w:eastAsia="PMingLiU"/>
                <w:lang w:val="ro-MD" w:eastAsia="zh-CN"/>
              </w:rPr>
            </w:pPr>
          </w:p>
          <w:p w14:paraId="02EB621C" w14:textId="77777777" w:rsidR="00570692" w:rsidRPr="00FF430B" w:rsidRDefault="00570692" w:rsidP="00A37DC6">
            <w:pPr>
              <w:keepNext/>
              <w:keepLines/>
              <w:tabs>
                <w:tab w:val="left" w:leader="underscore" w:pos="6465"/>
                <w:tab w:val="right" w:leader="underscore" w:pos="9777"/>
              </w:tabs>
              <w:spacing w:before="200"/>
              <w:jc w:val="both"/>
              <w:outlineLvl w:val="2"/>
              <w:rPr>
                <w:rFonts w:eastAsia="PMingLiU"/>
                <w:lang w:val="ro-MD" w:eastAsia="zh-CN"/>
              </w:rPr>
            </w:pPr>
          </w:p>
          <w:p w14:paraId="1B1F7F47" w14:textId="77777777" w:rsidR="00570692" w:rsidRPr="00FF430B" w:rsidRDefault="00570692" w:rsidP="00A37DC6">
            <w:pPr>
              <w:keepNext/>
              <w:keepLines/>
              <w:tabs>
                <w:tab w:val="left" w:leader="underscore" w:pos="6465"/>
                <w:tab w:val="right" w:leader="underscore" w:pos="9777"/>
              </w:tabs>
              <w:spacing w:before="200"/>
              <w:jc w:val="both"/>
              <w:outlineLvl w:val="2"/>
              <w:rPr>
                <w:rFonts w:eastAsia="PMingLiU"/>
                <w:lang w:val="ro-MD" w:eastAsia="zh-CN"/>
              </w:rPr>
            </w:pPr>
          </w:p>
          <w:p w14:paraId="226275A1" w14:textId="77777777" w:rsidR="00570692" w:rsidRPr="00FF430B" w:rsidRDefault="00570692" w:rsidP="00A37DC6">
            <w:pPr>
              <w:keepNext/>
              <w:keepLines/>
              <w:tabs>
                <w:tab w:val="left" w:leader="underscore" w:pos="6465"/>
                <w:tab w:val="right" w:leader="underscore" w:pos="9777"/>
              </w:tabs>
              <w:spacing w:before="200"/>
              <w:jc w:val="both"/>
              <w:outlineLvl w:val="2"/>
              <w:rPr>
                <w:rFonts w:eastAsia="PMingLiU"/>
                <w:lang w:val="ro-MD" w:eastAsia="zh-CN"/>
              </w:rPr>
            </w:pPr>
          </w:p>
          <w:p w14:paraId="364759C3" w14:textId="77777777" w:rsidR="00570692" w:rsidRPr="00FF430B" w:rsidRDefault="00570692" w:rsidP="00A37DC6">
            <w:pPr>
              <w:keepNext/>
              <w:keepLines/>
              <w:tabs>
                <w:tab w:val="left" w:leader="underscore" w:pos="6465"/>
                <w:tab w:val="right" w:leader="underscore" w:pos="9777"/>
              </w:tabs>
              <w:spacing w:before="200"/>
              <w:jc w:val="both"/>
              <w:outlineLvl w:val="2"/>
              <w:rPr>
                <w:rFonts w:eastAsia="PMingLiU"/>
                <w:lang w:val="ro-MD" w:eastAsia="zh-CN"/>
              </w:rPr>
            </w:pPr>
          </w:p>
          <w:p w14:paraId="6A4B5120" w14:textId="77777777" w:rsidR="00570692" w:rsidRPr="00FF430B" w:rsidRDefault="00570692" w:rsidP="00A37DC6">
            <w:pPr>
              <w:keepNext/>
              <w:keepLines/>
              <w:tabs>
                <w:tab w:val="left" w:leader="underscore" w:pos="6465"/>
                <w:tab w:val="right" w:leader="underscore" w:pos="9777"/>
              </w:tabs>
              <w:spacing w:before="200"/>
              <w:jc w:val="both"/>
              <w:outlineLvl w:val="2"/>
              <w:rPr>
                <w:rFonts w:eastAsia="PMingLiU"/>
                <w:lang w:val="ro-MD" w:eastAsia="zh-CN"/>
              </w:rPr>
            </w:pPr>
          </w:p>
          <w:p w14:paraId="667416CF" w14:textId="77777777" w:rsidR="00570692" w:rsidRPr="00FF430B" w:rsidRDefault="00570692" w:rsidP="00A37DC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E9BE968" w14:textId="77777777" w:rsidR="00570692" w:rsidRPr="00FF430B" w:rsidRDefault="00570692" w:rsidP="00A37DC6">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0E55E4F8" w14:textId="77777777" w:rsidR="00570692" w:rsidRPr="00FF430B" w:rsidRDefault="00570692" w:rsidP="00A37DC6">
            <w:pPr>
              <w:tabs>
                <w:tab w:val="left" w:pos="567"/>
              </w:tabs>
              <w:rPr>
                <w:lang w:val="ro-MD"/>
              </w:rPr>
            </w:pPr>
            <w:r w:rsidRPr="00FF430B">
              <w:rPr>
                <w:lang w:val="ro-MD"/>
              </w:rPr>
              <w:t>A.Terasamente, lucrări la structura clădirilor;</w:t>
            </w:r>
          </w:p>
          <w:p w14:paraId="103DBBB0" w14:textId="77777777" w:rsidR="00570692" w:rsidRPr="00FF430B" w:rsidRDefault="00570692" w:rsidP="00A37DC6">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2B560E41" w14:textId="77777777" w:rsidR="00570692" w:rsidRPr="00FF430B" w:rsidRDefault="00570692" w:rsidP="00A37DC6">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F6D99C0"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AB00ED3"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F3597B5"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r>
      <w:tr w:rsidR="00570692" w:rsidRPr="00EC30C2" w14:paraId="0E28320B" w14:textId="77777777" w:rsidTr="00A37DC6">
        <w:trPr>
          <w:trHeight w:val="1260"/>
        </w:trPr>
        <w:tc>
          <w:tcPr>
            <w:tcW w:w="471" w:type="dxa"/>
            <w:vMerge/>
          </w:tcPr>
          <w:p w14:paraId="62EB545A"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90FFD00" w14:textId="77777777" w:rsidR="00570692" w:rsidRPr="00FF430B" w:rsidRDefault="00570692" w:rsidP="00A37DC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569CFF3" w14:textId="77777777" w:rsidR="00570692" w:rsidRPr="00FF430B" w:rsidRDefault="00570692" w:rsidP="00A37DC6">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775B8D4B" w14:textId="77777777" w:rsidR="00570692" w:rsidRPr="00FF430B" w:rsidRDefault="00570692" w:rsidP="00A37DC6">
            <w:pPr>
              <w:tabs>
                <w:tab w:val="left" w:leader="underscore" w:pos="6465"/>
                <w:tab w:val="right" w:leader="underscore" w:pos="9777"/>
              </w:tabs>
              <w:jc w:val="both"/>
              <w:rPr>
                <w:lang w:val="ro-MD"/>
              </w:rPr>
            </w:pPr>
            <w:r w:rsidRPr="00FF430B">
              <w:rPr>
                <w:lang w:val="ro-MD"/>
              </w:rPr>
              <w:t xml:space="preserve">A.drumuri și piste de aviație; </w:t>
            </w:r>
          </w:p>
          <w:p w14:paraId="0E48655E" w14:textId="77777777" w:rsidR="00570692" w:rsidRPr="00FF430B" w:rsidRDefault="00570692" w:rsidP="00A37DC6">
            <w:pPr>
              <w:tabs>
                <w:tab w:val="left" w:leader="underscore" w:pos="6465"/>
                <w:tab w:val="right" w:leader="underscore" w:pos="9777"/>
              </w:tabs>
              <w:jc w:val="both"/>
              <w:rPr>
                <w:lang w:val="ro-MD"/>
              </w:rPr>
            </w:pPr>
            <w:r w:rsidRPr="00FF430B">
              <w:rPr>
                <w:lang w:val="ro-MD"/>
              </w:rPr>
              <w:t xml:space="preserve">B.poduri; </w:t>
            </w:r>
          </w:p>
          <w:p w14:paraId="0A658904" w14:textId="77777777" w:rsidR="00570692" w:rsidRPr="00FF430B" w:rsidRDefault="00570692" w:rsidP="00A37DC6">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744604F7"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D395F82"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D11C7BB"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r>
      <w:tr w:rsidR="00570692" w:rsidRPr="00EC30C2" w14:paraId="556963BE" w14:textId="77777777" w:rsidTr="00A37DC6">
        <w:trPr>
          <w:trHeight w:val="1260"/>
        </w:trPr>
        <w:tc>
          <w:tcPr>
            <w:tcW w:w="471" w:type="dxa"/>
            <w:vMerge/>
          </w:tcPr>
          <w:p w14:paraId="3714930F"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B5A6FBB" w14:textId="77777777" w:rsidR="00570692" w:rsidRPr="00FF430B" w:rsidRDefault="00570692" w:rsidP="00A37DC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77D2523" w14:textId="77777777" w:rsidR="00570692" w:rsidRPr="00FF430B" w:rsidRDefault="00570692" w:rsidP="00A37DC6">
            <w:pPr>
              <w:tabs>
                <w:tab w:val="left" w:pos="567"/>
              </w:tabs>
              <w:spacing w:line="276" w:lineRule="auto"/>
              <w:rPr>
                <w:lang w:val="ro-MD"/>
              </w:rPr>
            </w:pPr>
            <w:r w:rsidRPr="00FF430B">
              <w:rPr>
                <w:lang w:val="ro-MD"/>
              </w:rPr>
              <w:t>Construcții speciale:</w:t>
            </w:r>
          </w:p>
          <w:p w14:paraId="27067F24" w14:textId="77777777" w:rsidR="00570692" w:rsidRPr="00FF430B" w:rsidRDefault="00570692" w:rsidP="00A37DC6">
            <w:pPr>
              <w:tabs>
                <w:tab w:val="left" w:pos="567"/>
              </w:tabs>
              <w:spacing w:line="276" w:lineRule="auto"/>
              <w:rPr>
                <w:lang w:val="ro-MD"/>
              </w:rPr>
            </w:pPr>
            <w:r w:rsidRPr="00FF430B">
              <w:rPr>
                <w:lang w:val="ro-MD"/>
              </w:rPr>
              <w:t>A. hidrotehnice și pentru îmbunătățiri funciare;</w:t>
            </w:r>
          </w:p>
          <w:p w14:paraId="3F48503C" w14:textId="77777777" w:rsidR="00570692" w:rsidRPr="00FF430B" w:rsidRDefault="00570692" w:rsidP="00A37DC6">
            <w:pPr>
              <w:tabs>
                <w:tab w:val="left" w:pos="567"/>
              </w:tabs>
              <w:spacing w:line="276" w:lineRule="auto"/>
              <w:rPr>
                <w:lang w:val="ro-MD"/>
              </w:rPr>
            </w:pPr>
            <w:r w:rsidRPr="00FF430B">
              <w:rPr>
                <w:lang w:val="ro-MD"/>
              </w:rPr>
              <w:t xml:space="preserve">B. fântâni arteziene; </w:t>
            </w:r>
          </w:p>
          <w:p w14:paraId="543AE490" w14:textId="77777777" w:rsidR="00570692" w:rsidRPr="00FF430B" w:rsidRDefault="00570692" w:rsidP="00A37DC6">
            <w:pPr>
              <w:tabs>
                <w:tab w:val="left" w:pos="567"/>
              </w:tabs>
              <w:spacing w:line="276" w:lineRule="auto"/>
              <w:rPr>
                <w:lang w:val="ro-MD"/>
              </w:rPr>
            </w:pPr>
            <w:r w:rsidRPr="00FF430B">
              <w:rPr>
                <w:lang w:val="ro-MD"/>
              </w:rPr>
              <w:t>C. porturi și debarcadere;</w:t>
            </w:r>
          </w:p>
          <w:p w14:paraId="725F4F30" w14:textId="77777777" w:rsidR="00570692" w:rsidRPr="00FF430B" w:rsidRDefault="00570692" w:rsidP="00A37DC6">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4D6DCD56"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86B4179"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5BB81A5"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r>
      <w:tr w:rsidR="00570692" w:rsidRPr="00EC30C2" w14:paraId="4F4ABD43" w14:textId="77777777" w:rsidTr="00A37DC6">
        <w:trPr>
          <w:trHeight w:val="2055"/>
        </w:trPr>
        <w:tc>
          <w:tcPr>
            <w:tcW w:w="471" w:type="dxa"/>
            <w:vMerge/>
          </w:tcPr>
          <w:p w14:paraId="472450D5"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73DC8EE" w14:textId="77777777" w:rsidR="00570692" w:rsidRPr="00FF430B" w:rsidRDefault="00570692" w:rsidP="00A37DC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8522C39" w14:textId="77777777" w:rsidR="00570692" w:rsidRPr="00FF430B" w:rsidRDefault="00570692" w:rsidP="00A37DC6">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037777C7" w14:textId="77777777" w:rsidR="00570692" w:rsidRPr="00FF430B" w:rsidRDefault="00570692" w:rsidP="00A37DC6">
            <w:pPr>
              <w:tabs>
                <w:tab w:val="left" w:pos="567"/>
              </w:tabs>
              <w:spacing w:line="276" w:lineRule="auto"/>
              <w:rPr>
                <w:lang w:val="ro-MD"/>
              </w:rPr>
            </w:pPr>
            <w:r w:rsidRPr="00FF430B">
              <w:rPr>
                <w:lang w:val="ro-MD"/>
              </w:rPr>
              <w:t>A.de alimentare cu apă și canalizare;</w:t>
            </w:r>
          </w:p>
          <w:p w14:paraId="193AC485" w14:textId="77777777" w:rsidR="00570692" w:rsidRPr="00FF430B" w:rsidRDefault="00570692" w:rsidP="00A37DC6">
            <w:pPr>
              <w:tabs>
                <w:tab w:val="left" w:pos="567"/>
              </w:tabs>
              <w:spacing w:line="276" w:lineRule="auto"/>
              <w:rPr>
                <w:lang w:val="ro-MD"/>
              </w:rPr>
            </w:pPr>
            <w:r w:rsidRPr="00FF430B">
              <w:rPr>
                <w:lang w:val="ro-MD"/>
              </w:rPr>
              <w:t xml:space="preserve">B.de încălzire; </w:t>
            </w:r>
          </w:p>
          <w:p w14:paraId="7E91D0C5" w14:textId="77777777" w:rsidR="00570692" w:rsidRPr="00FF430B" w:rsidRDefault="00570692" w:rsidP="00A37DC6">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3B030715" w14:textId="77777777" w:rsidR="00570692" w:rsidRPr="00FF430B" w:rsidRDefault="00570692" w:rsidP="00A37DC6">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7E3391A8" w14:textId="77777777" w:rsidR="00570692" w:rsidRPr="00FF430B" w:rsidRDefault="00570692" w:rsidP="00A37DC6">
            <w:pPr>
              <w:tabs>
                <w:tab w:val="left" w:leader="underscore" w:pos="6465"/>
                <w:tab w:val="right" w:leader="underscore" w:pos="9777"/>
              </w:tabs>
              <w:jc w:val="both"/>
              <w:rPr>
                <w:lang w:val="ro-MD"/>
              </w:rPr>
            </w:pPr>
            <w:r w:rsidRPr="00FF430B">
              <w:rPr>
                <w:lang w:val="ro-MD"/>
              </w:rPr>
              <w:t>H.frigorifice,compresoare;</w:t>
            </w:r>
          </w:p>
          <w:p w14:paraId="1B67E2DA" w14:textId="77777777" w:rsidR="00570692" w:rsidRPr="00FF430B" w:rsidRDefault="00570692" w:rsidP="00A37DC6">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B7692BE"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EE88327"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8FC3A06"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r>
      <w:tr w:rsidR="00570692" w:rsidRPr="00EC30C2" w14:paraId="527DCDD2" w14:textId="77777777" w:rsidTr="00A37DC6">
        <w:trPr>
          <w:trHeight w:val="945"/>
        </w:trPr>
        <w:tc>
          <w:tcPr>
            <w:tcW w:w="471" w:type="dxa"/>
            <w:vMerge/>
          </w:tcPr>
          <w:p w14:paraId="014B9F51"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D2B9016" w14:textId="77777777" w:rsidR="00570692" w:rsidRPr="00FF430B" w:rsidRDefault="00570692" w:rsidP="00A37DC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B437589" w14:textId="77777777" w:rsidR="00570692" w:rsidRPr="00FF430B" w:rsidRDefault="00570692" w:rsidP="00A37DC6">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00CA09" w14:textId="77777777" w:rsidR="00570692" w:rsidRPr="00FF430B" w:rsidRDefault="00570692" w:rsidP="00A37DC6">
            <w:pPr>
              <w:tabs>
                <w:tab w:val="left" w:pos="567"/>
              </w:tabs>
              <w:spacing w:line="276" w:lineRule="auto"/>
              <w:rPr>
                <w:lang w:val="ro-MD"/>
              </w:rPr>
            </w:pPr>
            <w:r w:rsidRPr="00FF430B">
              <w:rPr>
                <w:lang w:val="ro-MD"/>
              </w:rPr>
              <w:t>A. sub presiune, mecanisme de ridicat, cazane;</w:t>
            </w:r>
          </w:p>
          <w:p w14:paraId="675376C3" w14:textId="77777777" w:rsidR="00570692" w:rsidRPr="00FF430B" w:rsidRDefault="00570692" w:rsidP="00A37DC6">
            <w:pPr>
              <w:tabs>
                <w:tab w:val="left" w:pos="567"/>
              </w:tabs>
              <w:spacing w:line="276" w:lineRule="auto"/>
              <w:rPr>
                <w:lang w:val="ro-MD"/>
              </w:rPr>
            </w:pPr>
            <w:r w:rsidRPr="00FF430B">
              <w:rPr>
                <w:lang w:val="ro-MD"/>
              </w:rPr>
              <w:t>B. chimico-tehnologice; C. gazoducte magistrale;</w:t>
            </w:r>
          </w:p>
          <w:p w14:paraId="07FFF939" w14:textId="77777777" w:rsidR="00570692" w:rsidRPr="00FF430B" w:rsidRDefault="00570692" w:rsidP="00570692">
            <w:pPr>
              <w:pStyle w:val="a"/>
              <w:numPr>
                <w:ilvl w:val="0"/>
                <w:numId w:val="1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0208C625"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5A62307"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9A961D"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3F4DD1B9"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p>
    <w:p w14:paraId="27737748"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13B3CD2A"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73D28D16"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p>
    <w:p w14:paraId="6F7B741C"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p>
    <w:p w14:paraId="6E223E65"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p>
    <w:p w14:paraId="32C09C02"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p>
    <w:p w14:paraId="222DC12F"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5058F45A" w14:textId="77777777" w:rsidR="00570692" w:rsidRPr="00FF5CB2" w:rsidRDefault="00570692" w:rsidP="00570692">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7FA2F716"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29EDF164" w14:textId="77777777" w:rsidR="00570692" w:rsidRPr="00FF5CB2" w:rsidRDefault="00570692" w:rsidP="00570692">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8526079"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7B4BBEF2"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p>
    <w:p w14:paraId="23E94493"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p>
    <w:p w14:paraId="46F87C37"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Default="002D6E71" w:rsidP="004F77F1">
      <w:pPr>
        <w:spacing w:line="276" w:lineRule="auto"/>
        <w:jc w:val="center"/>
        <w:rPr>
          <w:rFonts w:eastAsia="PMingLiU"/>
          <w:b/>
          <w:lang w:eastAsia="zh-CN"/>
        </w:rPr>
      </w:pPr>
    </w:p>
    <w:p w14:paraId="3E908749" w14:textId="77777777" w:rsidR="006959C7" w:rsidRDefault="006959C7" w:rsidP="004F77F1">
      <w:pPr>
        <w:spacing w:line="276" w:lineRule="auto"/>
        <w:jc w:val="center"/>
        <w:rPr>
          <w:rFonts w:eastAsia="PMingLiU"/>
          <w:b/>
          <w:lang w:eastAsia="zh-CN"/>
        </w:rPr>
      </w:pPr>
    </w:p>
    <w:p w14:paraId="29139572" w14:textId="77777777" w:rsidR="006959C7" w:rsidRDefault="006959C7" w:rsidP="004F77F1">
      <w:pPr>
        <w:spacing w:line="276" w:lineRule="auto"/>
        <w:jc w:val="center"/>
        <w:rPr>
          <w:rFonts w:eastAsia="PMingLiU"/>
          <w:b/>
          <w:lang w:eastAsia="zh-CN"/>
        </w:rPr>
      </w:pPr>
    </w:p>
    <w:bookmarkEnd w:id="58"/>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59" w:name="_Toc449692118"/>
      <w:bookmarkStart w:id="60" w:name="_Toc390252621"/>
      <w:r w:rsidRPr="00FF430B">
        <w:rPr>
          <w:rFonts w:ascii="Times New Roman" w:hAnsi="Times New Roman" w:cs="Times New Roman"/>
          <w:bCs w:val="0"/>
          <w:color w:val="auto"/>
          <w:sz w:val="24"/>
          <w:szCs w:val="24"/>
        </w:rPr>
        <w:lastRenderedPageBreak/>
        <w:t>CAIET DE SARCINI</w:t>
      </w:r>
      <w:bookmarkEnd w:id="59"/>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0"/>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7331FA17" w14:textId="77777777" w:rsidR="00DC2D88" w:rsidRPr="002D069E" w:rsidRDefault="00DC2D88" w:rsidP="00DC2D88">
      <w:pPr>
        <w:spacing w:line="204" w:lineRule="auto"/>
        <w:rPr>
          <w:b/>
          <w:bCs/>
          <w:spacing w:val="-4"/>
          <w:u w:val="single"/>
        </w:rPr>
      </w:pPr>
      <w:r w:rsidRPr="002D069E">
        <w:rPr>
          <w:b/>
          <w:bCs/>
          <w:spacing w:val="-4"/>
          <w:u w:val="single"/>
        </w:rPr>
        <w:t>OBIECTUL ACIZITIEI:</w:t>
      </w:r>
    </w:p>
    <w:p w14:paraId="5F544A53" w14:textId="77777777" w:rsidR="00DC2D88" w:rsidRPr="00121DF7" w:rsidRDefault="00DC2D88" w:rsidP="00DC2D88">
      <w:pPr>
        <w:spacing w:line="204" w:lineRule="auto"/>
        <w:rPr>
          <w:b/>
          <w:bCs/>
          <w:color w:val="0000FF"/>
          <w:u w:val="single"/>
          <w:lang w:val="en-US" w:eastAsia="zh-CN" w:bidi="ar"/>
        </w:rPr>
      </w:pPr>
      <w:r w:rsidRPr="00121DF7">
        <w:rPr>
          <w:b/>
          <w:bCs/>
          <w:spacing w:val="-4"/>
        </w:rPr>
        <w:t>Achizitionarea lucrărilor de e</w:t>
      </w:r>
      <w:r w:rsidRPr="00121DF7">
        <w:rPr>
          <w:b/>
          <w:bCs/>
          <w:color w:val="000000"/>
          <w:lang w:val="en-US" w:eastAsia="zh-CN" w:bidi="ar"/>
        </w:rPr>
        <w:t xml:space="preserve">fectuare a reparatiei capitale cu implimentarea proiectelor privind eficienta energetica la constructiile de sanatate, asistenta sociala cu nr. cad. 7801121.275.05; 06;08;09 si cladirii administrative cu nr. cad. 7801121.275.07 din complexul IMSP Spitalul Raional  Soroca  "A. Prisacari". </w:t>
      </w:r>
      <w:r w:rsidRPr="00121DF7">
        <w:rPr>
          <w:b/>
          <w:bCs/>
          <w:color w:val="0000FF"/>
          <w:u w:val="single"/>
          <w:lang w:val="en-US" w:eastAsia="zh-CN" w:bidi="ar"/>
        </w:rPr>
        <w:t xml:space="preserve"> ( Etapa I -Termoizolarea acoperis plat la blocul- E ).</w:t>
      </w:r>
    </w:p>
    <w:p w14:paraId="3FB449AA" w14:textId="77777777" w:rsidR="00DC2D88" w:rsidRPr="002D069E" w:rsidRDefault="00DC2D88" w:rsidP="00DC2D88">
      <w:pPr>
        <w:spacing w:line="204" w:lineRule="auto"/>
        <w:rPr>
          <w:b/>
          <w:bCs/>
          <w:color w:val="0000FF"/>
          <w:u w:val="single"/>
          <w:lang w:val="en-US"/>
        </w:rPr>
      </w:pPr>
    </w:p>
    <w:p w14:paraId="027ACDBC" w14:textId="77777777" w:rsidR="00DC2D88" w:rsidRPr="004E4F88" w:rsidRDefault="00DC2D88" w:rsidP="00DC2D88">
      <w:pPr>
        <w:ind w:right="567"/>
        <w:rPr>
          <w:b/>
          <w:bCs/>
        </w:rPr>
      </w:pPr>
      <w:r w:rsidRPr="004E4F88">
        <w:rPr>
          <w:b/>
          <w:bCs/>
        </w:rPr>
        <w:t>prin procedura</w:t>
      </w:r>
      <w:r w:rsidRPr="004E4F88">
        <w:rPr>
          <w:b/>
          <w:bCs/>
          <w:spacing w:val="-2"/>
        </w:rPr>
        <w:t xml:space="preserve"> </w:t>
      </w:r>
      <w:r w:rsidRPr="004E4F88">
        <w:rPr>
          <w:b/>
          <w:bCs/>
        </w:rPr>
        <w:t>de</w:t>
      </w:r>
      <w:r w:rsidRPr="004E4F88">
        <w:rPr>
          <w:b/>
          <w:bCs/>
          <w:spacing w:val="-2"/>
        </w:rPr>
        <w:t xml:space="preserve"> </w:t>
      </w:r>
      <w:r w:rsidRPr="004E4F88">
        <w:rPr>
          <w:b/>
          <w:bCs/>
        </w:rPr>
        <w:t>achiziție: Cererea</w:t>
      </w:r>
      <w:r w:rsidRPr="004E4F88">
        <w:rPr>
          <w:b/>
          <w:bCs/>
          <w:spacing w:val="-2"/>
        </w:rPr>
        <w:t xml:space="preserve"> </w:t>
      </w:r>
      <w:r w:rsidRPr="004E4F88">
        <w:rPr>
          <w:b/>
          <w:bCs/>
        </w:rPr>
        <w:t>ofertelor</w:t>
      </w:r>
      <w:r w:rsidRPr="004E4F88">
        <w:rPr>
          <w:b/>
          <w:bCs/>
          <w:spacing w:val="-7"/>
        </w:rPr>
        <w:t xml:space="preserve"> </w:t>
      </w:r>
      <w:r w:rsidRPr="004E4F88">
        <w:rPr>
          <w:b/>
          <w:bCs/>
        </w:rPr>
        <w:t>de</w:t>
      </w:r>
      <w:r w:rsidRPr="004E4F88">
        <w:rPr>
          <w:b/>
          <w:bCs/>
          <w:spacing w:val="-2"/>
        </w:rPr>
        <w:t xml:space="preserve"> </w:t>
      </w:r>
      <w:r w:rsidRPr="004E4F88">
        <w:rPr>
          <w:b/>
          <w:bCs/>
          <w:spacing w:val="-4"/>
        </w:rPr>
        <w:t>preț</w:t>
      </w:r>
    </w:p>
    <w:p w14:paraId="3C336A02" w14:textId="77777777" w:rsidR="00DC2D88" w:rsidRPr="004E4F88" w:rsidRDefault="00DC2D88" w:rsidP="00DC2D88">
      <w:pPr>
        <w:spacing w:before="1"/>
        <w:ind w:left="1808"/>
        <w:rPr>
          <w:rFonts w:ascii="Arial MT"/>
          <w:b/>
          <w:bCs/>
        </w:rPr>
      </w:pPr>
      <w:r w:rsidRPr="004E4F88">
        <w:rPr>
          <w:b/>
          <w:bCs/>
        </w:rPr>
        <mc:AlternateContent>
          <mc:Choice Requires="wpg">
            <w:drawing>
              <wp:anchor distT="0" distB="0" distL="0" distR="0" simplePos="0" relativeHeight="251674624" behindDoc="0" locked="0" layoutInCell="1" allowOverlap="1" wp14:anchorId="71714D9B" wp14:editId="22BB2607">
                <wp:simplePos x="0" y="0"/>
                <wp:positionH relativeFrom="page">
                  <wp:posOffset>1078754</wp:posOffset>
                </wp:positionH>
                <wp:positionV relativeFrom="paragraph">
                  <wp:posOffset>7485</wp:posOffset>
                </wp:positionV>
                <wp:extent cx="720725" cy="169545"/>
                <wp:effectExtent l="0" t="0" r="0" b="0"/>
                <wp:wrapNone/>
                <wp:docPr id="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0725" cy="169545"/>
                          <a:chOff x="0" y="0"/>
                          <a:chExt cx="720725" cy="169545"/>
                        </a:xfrm>
                      </wpg:grpSpPr>
                      <pic:pic xmlns:pic="http://schemas.openxmlformats.org/drawingml/2006/picture">
                        <pic:nvPicPr>
                          <pic:cNvPr id="2" name="Image 8"/>
                          <pic:cNvPicPr/>
                        </pic:nvPicPr>
                        <pic:blipFill>
                          <a:blip r:embed="rId12" cstate="print"/>
                          <a:stretch>
                            <a:fillRect/>
                          </a:stretch>
                        </pic:blipFill>
                        <pic:spPr>
                          <a:xfrm>
                            <a:off x="0" y="28160"/>
                            <a:ext cx="720672" cy="131715"/>
                          </a:xfrm>
                          <a:prstGeom prst="rect">
                            <a:avLst/>
                          </a:prstGeom>
                        </pic:spPr>
                      </pic:pic>
                      <wps:wsp>
                        <wps:cNvPr id="3" name="Textbox 9"/>
                        <wps:cNvSpPr txBox="1"/>
                        <wps:spPr>
                          <a:xfrm>
                            <a:off x="0" y="0"/>
                            <a:ext cx="720725" cy="169545"/>
                          </a:xfrm>
                          <a:prstGeom prst="rect">
                            <a:avLst/>
                          </a:prstGeom>
                        </wps:spPr>
                        <wps:txbx>
                          <w:txbxContent>
                            <w:p w14:paraId="60FA08D7" w14:textId="77777777" w:rsidR="00DC2D88" w:rsidRDefault="00DC2D88" w:rsidP="00DC2D88">
                              <w:pPr>
                                <w:spacing w:line="266" w:lineRule="exact"/>
                                <w:rPr>
                                  <w:b/>
                                </w:rPr>
                              </w:pPr>
                              <w:r>
                                <w:rPr>
                                  <w:b/>
                                </w:rPr>
                                <w:t xml:space="preserve">Cod CPV </w:t>
                              </w:r>
                              <w:r>
                                <w:rPr>
                                  <w:b/>
                                  <w:spacing w:val="-10"/>
                                </w:rPr>
                                <w:t>:</w:t>
                              </w:r>
                            </w:p>
                          </w:txbxContent>
                        </wps:txbx>
                        <wps:bodyPr wrap="square" lIns="0" tIns="0" rIns="0" bIns="0" rtlCol="0">
                          <a:noAutofit/>
                        </wps:bodyPr>
                      </wps:wsp>
                    </wpg:wgp>
                  </a:graphicData>
                </a:graphic>
              </wp:anchor>
            </w:drawing>
          </mc:Choice>
          <mc:Fallback>
            <w:pict>
              <v:group w14:anchorId="71714D9B" id="_x0000_s1029" style="position:absolute;left:0;text-align:left;margin-left:84.95pt;margin-top:.6pt;width:56.75pt;height:13.35pt;z-index:251674624;mso-wrap-distance-left:0;mso-wrap-distance-right:0;mso-position-horizontal-relative:page" coordsize="7207,1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">
                <v:shape id="Image 8" o:spid="_x0000_s1030" type="#_x0000_t75" style="position:absolute;top:281;width:7206;height:1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">
                  <v:imagedata r:id="rId13" o:title=""/>
                </v:shape>
                <v:shape id="Textbox 9" o:spid="_x0000_s1031" type="#_x0000_t202" style="position:absolute;width:720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60FA08D7" w14:textId="77777777" w:rsidR="00DC2D88" w:rsidRDefault="00DC2D88" w:rsidP="00DC2D88">
                        <w:pPr>
                          <w:spacing w:line="266" w:lineRule="exact"/>
                          <w:rPr>
                            <w:b/>
                          </w:rPr>
                        </w:pPr>
                        <w:r>
                          <w:rPr>
                            <w:b/>
                          </w:rPr>
                          <w:t xml:space="preserve">Cod CPV </w:t>
                        </w:r>
                        <w:r>
                          <w:rPr>
                            <w:b/>
                            <w:spacing w:val="-10"/>
                          </w:rPr>
                          <w:t>:</w:t>
                        </w:r>
                      </w:p>
                    </w:txbxContent>
                  </v:textbox>
                </v:shape>
                <w10:wrap anchorx="page"/>
              </v:group>
            </w:pict>
          </mc:Fallback>
        </mc:AlternateContent>
      </w:r>
      <w:r w:rsidRPr="004E4F88">
        <w:rPr>
          <w:rFonts w:ascii="Arial MT"/>
          <w:b/>
          <w:bCs/>
          <w:spacing w:val="-2"/>
        </w:rPr>
        <w:t>45200000-</w:t>
      </w:r>
      <w:r w:rsidRPr="004E4F88">
        <w:rPr>
          <w:rFonts w:ascii="Arial MT"/>
          <w:b/>
          <w:bCs/>
          <w:spacing w:val="-10"/>
        </w:rPr>
        <w:t>9</w:t>
      </w:r>
    </w:p>
    <w:p w14:paraId="1B7697DD" w14:textId="77777777" w:rsidR="00DC2D88" w:rsidRDefault="00DC2D88" w:rsidP="00DC2D88">
      <w:pPr>
        <w:pStyle w:val="a8"/>
        <w:spacing w:before="152" w:line="345" w:lineRule="auto"/>
        <w:ind w:left="559" w:right="1557"/>
      </w:pPr>
      <w:r w:rsidRPr="004E4F88">
        <w:rPr>
          <w:color w:val="000000"/>
          <w:highlight w:val="yellow"/>
        </w:rPr>
        <w:t>Procedura</w:t>
      </w:r>
      <w:r w:rsidRPr="004E4F88">
        <w:rPr>
          <w:color w:val="000000"/>
          <w:spacing w:val="-3"/>
          <w:highlight w:val="yellow"/>
        </w:rPr>
        <w:t xml:space="preserve"> </w:t>
      </w:r>
      <w:r w:rsidRPr="004E4F88">
        <w:rPr>
          <w:color w:val="000000"/>
          <w:highlight w:val="yellow"/>
        </w:rPr>
        <w:t>a</w:t>
      </w:r>
      <w:r w:rsidRPr="004E4F88">
        <w:rPr>
          <w:color w:val="000000"/>
          <w:spacing w:val="-3"/>
          <w:highlight w:val="yellow"/>
        </w:rPr>
        <w:t xml:space="preserve"> </w:t>
      </w:r>
      <w:r w:rsidRPr="004E4F88">
        <w:rPr>
          <w:color w:val="000000"/>
          <w:highlight w:val="yellow"/>
        </w:rPr>
        <w:t>fost</w:t>
      </w:r>
      <w:r w:rsidRPr="004E4F88">
        <w:rPr>
          <w:color w:val="000000"/>
          <w:spacing w:val="-2"/>
          <w:highlight w:val="yellow"/>
        </w:rPr>
        <w:t xml:space="preserve"> </w:t>
      </w:r>
      <w:r w:rsidRPr="004E4F88">
        <w:rPr>
          <w:color w:val="000000"/>
          <w:highlight w:val="yellow"/>
        </w:rPr>
        <w:t>inclusă</w:t>
      </w:r>
      <w:r>
        <w:rPr>
          <w:color w:val="000000"/>
          <w:spacing w:val="-3"/>
          <w:highlight w:val="yellow"/>
        </w:rPr>
        <w:t xml:space="preserve"> </w:t>
      </w:r>
      <w:r>
        <w:rPr>
          <w:color w:val="000000"/>
          <w:highlight w:val="yellow"/>
        </w:rPr>
        <w:t>în</w:t>
      </w:r>
      <w:r>
        <w:rPr>
          <w:color w:val="000000"/>
          <w:spacing w:val="-2"/>
          <w:highlight w:val="yellow"/>
        </w:rPr>
        <w:t xml:space="preserve"> </w:t>
      </w:r>
      <w:r>
        <w:rPr>
          <w:color w:val="000000"/>
          <w:highlight w:val="yellow"/>
        </w:rPr>
        <w:t>planul</w:t>
      </w:r>
      <w:r>
        <w:rPr>
          <w:color w:val="000000"/>
          <w:spacing w:val="-8"/>
          <w:highlight w:val="yellow"/>
        </w:rPr>
        <w:t xml:space="preserve"> </w:t>
      </w:r>
      <w:r>
        <w:rPr>
          <w:color w:val="000000"/>
          <w:highlight w:val="yellow"/>
        </w:rPr>
        <w:t>de</w:t>
      </w:r>
      <w:r>
        <w:rPr>
          <w:color w:val="000000"/>
          <w:spacing w:val="-4"/>
          <w:highlight w:val="yellow"/>
        </w:rPr>
        <w:t xml:space="preserve"> </w:t>
      </w:r>
      <w:r>
        <w:rPr>
          <w:color w:val="000000"/>
          <w:highlight w:val="yellow"/>
        </w:rPr>
        <w:t>achiziții</w:t>
      </w:r>
      <w:r>
        <w:rPr>
          <w:color w:val="000000"/>
          <w:spacing w:val="-3"/>
          <w:highlight w:val="yellow"/>
        </w:rPr>
        <w:t xml:space="preserve"> </w:t>
      </w:r>
      <w:r>
        <w:rPr>
          <w:color w:val="000000"/>
          <w:highlight w:val="yellow"/>
        </w:rPr>
        <w:t>publice</w:t>
      </w:r>
      <w:r>
        <w:rPr>
          <w:color w:val="000000"/>
          <w:spacing w:val="-5"/>
          <w:highlight w:val="yellow"/>
        </w:rPr>
        <w:t xml:space="preserve"> </w:t>
      </w:r>
      <w:r>
        <w:rPr>
          <w:color w:val="000000"/>
          <w:highlight w:val="yellow"/>
        </w:rPr>
        <w:t>a</w:t>
      </w:r>
      <w:r>
        <w:rPr>
          <w:color w:val="000000"/>
          <w:spacing w:val="-3"/>
          <w:highlight w:val="yellow"/>
        </w:rPr>
        <w:t xml:space="preserve"> </w:t>
      </w:r>
      <w:r>
        <w:rPr>
          <w:color w:val="000000"/>
          <w:highlight w:val="yellow"/>
        </w:rPr>
        <w:t>autorității</w:t>
      </w:r>
      <w:r>
        <w:rPr>
          <w:color w:val="000000"/>
          <w:spacing w:val="-3"/>
          <w:highlight w:val="yellow"/>
        </w:rPr>
        <w:t xml:space="preserve"> </w:t>
      </w:r>
      <w:r>
        <w:rPr>
          <w:color w:val="000000"/>
          <w:highlight w:val="yellow"/>
        </w:rPr>
        <w:t xml:space="preserve">contractante </w:t>
      </w:r>
      <w:r>
        <w:rPr>
          <w:color w:val="000000"/>
        </w:rPr>
        <w:t>: Da, SR-Soroca.md</w:t>
      </w:r>
    </w:p>
    <w:p w14:paraId="2FACA831" w14:textId="77777777" w:rsidR="00DC2D88" w:rsidRDefault="00DC2D88" w:rsidP="00DC2D88">
      <w:pPr>
        <w:spacing w:before="120"/>
        <w:rPr>
          <w:b/>
        </w:rPr>
      </w:pPr>
    </w:p>
    <w:p w14:paraId="0DBD2E67" w14:textId="77777777" w:rsidR="00DC2D88" w:rsidRPr="00DC2D88" w:rsidRDefault="00DC2D88" w:rsidP="00DC2D88">
      <w:pPr>
        <w:widowControl w:val="0"/>
        <w:tabs>
          <w:tab w:val="left" w:pos="842"/>
        </w:tabs>
        <w:autoSpaceDE w:val="0"/>
        <w:autoSpaceDN w:val="0"/>
        <w:ind w:left="360" w:hanging="360"/>
        <w:rPr>
          <w:b/>
        </w:rPr>
      </w:pPr>
      <w:proofErr w:type="spellStart"/>
      <w:r w:rsidRPr="00DC2D88">
        <w:rPr>
          <w:b/>
        </w:rPr>
        <w:t>Denumirea</w:t>
      </w:r>
      <w:proofErr w:type="spellEnd"/>
      <w:r w:rsidRPr="00DC2D88">
        <w:rPr>
          <w:b/>
          <w:spacing w:val="-6"/>
        </w:rPr>
        <w:t xml:space="preserve"> </w:t>
      </w:r>
      <w:proofErr w:type="spellStart"/>
      <w:r w:rsidRPr="00DC2D88">
        <w:rPr>
          <w:b/>
        </w:rPr>
        <w:t>autorității</w:t>
      </w:r>
      <w:proofErr w:type="spellEnd"/>
      <w:r w:rsidRPr="00DC2D88">
        <w:rPr>
          <w:b/>
          <w:spacing w:val="-4"/>
        </w:rPr>
        <w:t xml:space="preserve"> </w:t>
      </w:r>
      <w:proofErr w:type="spellStart"/>
      <w:r w:rsidRPr="00DC2D88">
        <w:rPr>
          <w:b/>
        </w:rPr>
        <w:t>contractante</w:t>
      </w:r>
      <w:proofErr w:type="spellEnd"/>
      <w:r w:rsidRPr="00DC2D88">
        <w:rPr>
          <w:b/>
        </w:rPr>
        <w:t>:</w:t>
      </w:r>
      <w:r w:rsidRPr="00DC2D88">
        <w:rPr>
          <w:b/>
          <w:spacing w:val="3"/>
        </w:rPr>
        <w:t xml:space="preserve"> </w:t>
      </w:r>
      <w:r w:rsidRPr="00DC2D88">
        <w:rPr>
          <w:b/>
          <w:color w:val="000000"/>
          <w:highlight w:val="yellow"/>
        </w:rPr>
        <w:t>IMSP</w:t>
      </w:r>
      <w:r w:rsidRPr="00DC2D88">
        <w:rPr>
          <w:b/>
          <w:color w:val="000000"/>
          <w:spacing w:val="-6"/>
          <w:highlight w:val="yellow"/>
        </w:rPr>
        <w:t xml:space="preserve"> </w:t>
      </w:r>
      <w:proofErr w:type="spellStart"/>
      <w:r w:rsidRPr="00DC2D88">
        <w:rPr>
          <w:b/>
          <w:color w:val="000000"/>
          <w:highlight w:val="yellow"/>
        </w:rPr>
        <w:t>Spitalul</w:t>
      </w:r>
      <w:proofErr w:type="spellEnd"/>
      <w:r w:rsidRPr="00DC2D88">
        <w:rPr>
          <w:b/>
          <w:color w:val="000000"/>
          <w:spacing w:val="-8"/>
          <w:highlight w:val="yellow"/>
        </w:rPr>
        <w:t xml:space="preserve"> </w:t>
      </w:r>
      <w:proofErr w:type="spellStart"/>
      <w:r w:rsidRPr="00DC2D88">
        <w:rPr>
          <w:b/>
          <w:color w:val="000000"/>
          <w:highlight w:val="yellow"/>
        </w:rPr>
        <w:t>Raional</w:t>
      </w:r>
      <w:proofErr w:type="spellEnd"/>
      <w:r w:rsidRPr="00DC2D88">
        <w:rPr>
          <w:b/>
          <w:color w:val="000000"/>
          <w:spacing w:val="-8"/>
          <w:highlight w:val="yellow"/>
        </w:rPr>
        <w:t xml:space="preserve"> </w:t>
      </w:r>
      <w:r w:rsidRPr="00DC2D88">
        <w:rPr>
          <w:b/>
          <w:color w:val="000000"/>
          <w:highlight w:val="yellow"/>
        </w:rPr>
        <w:t>Soroca</w:t>
      </w:r>
      <w:r w:rsidRPr="00DC2D88">
        <w:rPr>
          <w:b/>
          <w:color w:val="000000"/>
          <w:spacing w:val="-4"/>
          <w:highlight w:val="yellow"/>
        </w:rPr>
        <w:t xml:space="preserve"> </w:t>
      </w:r>
      <w:r w:rsidRPr="00DC2D88">
        <w:rPr>
          <w:b/>
          <w:color w:val="000000"/>
          <w:highlight w:val="yellow"/>
        </w:rPr>
        <w:t>„A.</w:t>
      </w:r>
      <w:r w:rsidRPr="00DC2D88">
        <w:rPr>
          <w:b/>
          <w:color w:val="000000"/>
          <w:spacing w:val="-2"/>
          <w:highlight w:val="yellow"/>
        </w:rPr>
        <w:t xml:space="preserve"> </w:t>
      </w:r>
      <w:proofErr w:type="spellStart"/>
      <w:r w:rsidRPr="00DC2D88">
        <w:rPr>
          <w:b/>
          <w:color w:val="000000"/>
          <w:spacing w:val="-2"/>
          <w:highlight w:val="yellow"/>
        </w:rPr>
        <w:t>Prisacari</w:t>
      </w:r>
      <w:proofErr w:type="spellEnd"/>
      <w:r w:rsidRPr="00DC2D88">
        <w:rPr>
          <w:b/>
          <w:color w:val="000000"/>
          <w:spacing w:val="-2"/>
          <w:highlight w:val="yellow"/>
        </w:rPr>
        <w:t>”</w:t>
      </w:r>
    </w:p>
    <w:p w14:paraId="2DA9EDA6" w14:textId="77777777" w:rsidR="00DC2D88" w:rsidRPr="00DC2D88" w:rsidRDefault="00DC2D88" w:rsidP="00DC2D88">
      <w:pPr>
        <w:widowControl w:val="0"/>
        <w:tabs>
          <w:tab w:val="left" w:pos="842"/>
        </w:tabs>
        <w:autoSpaceDE w:val="0"/>
        <w:autoSpaceDN w:val="0"/>
        <w:spacing w:before="118"/>
        <w:rPr>
          <w:b/>
        </w:rPr>
      </w:pPr>
      <w:r w:rsidRPr="00DC2D88">
        <w:rPr>
          <w:b/>
        </w:rPr>
        <w:t xml:space="preserve">IDNO: </w:t>
      </w:r>
      <w:r w:rsidRPr="00DC2D88">
        <w:rPr>
          <w:b/>
          <w:color w:val="000000"/>
          <w:spacing w:val="-2"/>
          <w:highlight w:val="yellow"/>
        </w:rPr>
        <w:t>1003607150209</w:t>
      </w:r>
    </w:p>
    <w:p w14:paraId="6B0ED70A" w14:textId="77777777" w:rsidR="00DC2D88" w:rsidRPr="00DC2D88" w:rsidRDefault="00DC2D88" w:rsidP="00DC2D88">
      <w:pPr>
        <w:widowControl w:val="0"/>
        <w:tabs>
          <w:tab w:val="left" w:pos="842"/>
        </w:tabs>
        <w:autoSpaceDE w:val="0"/>
        <w:autoSpaceDN w:val="0"/>
        <w:spacing w:before="123"/>
        <w:ind w:left="360" w:hanging="360"/>
        <w:rPr>
          <w:b/>
        </w:rPr>
      </w:pPr>
      <w:proofErr w:type="spellStart"/>
      <w:r w:rsidRPr="00DC2D88">
        <w:rPr>
          <w:b/>
        </w:rPr>
        <w:t>Adresa</w:t>
      </w:r>
      <w:proofErr w:type="spellEnd"/>
      <w:r w:rsidRPr="00DC2D88">
        <w:rPr>
          <w:b/>
        </w:rPr>
        <w:t xml:space="preserve">: </w:t>
      </w:r>
      <w:proofErr w:type="spellStart"/>
      <w:proofErr w:type="gramStart"/>
      <w:r w:rsidRPr="00DC2D88">
        <w:rPr>
          <w:b/>
          <w:color w:val="000000"/>
          <w:highlight w:val="yellow"/>
        </w:rPr>
        <w:t>mun.Soroca</w:t>
      </w:r>
      <w:proofErr w:type="spellEnd"/>
      <w:proofErr w:type="gramEnd"/>
      <w:r w:rsidRPr="00DC2D88">
        <w:rPr>
          <w:b/>
          <w:color w:val="000000"/>
          <w:spacing w:val="-2"/>
          <w:highlight w:val="yellow"/>
        </w:rPr>
        <w:t xml:space="preserve"> </w:t>
      </w:r>
      <w:proofErr w:type="spellStart"/>
      <w:r w:rsidRPr="00DC2D88">
        <w:rPr>
          <w:b/>
          <w:color w:val="000000"/>
          <w:highlight w:val="yellow"/>
        </w:rPr>
        <w:t>str.M</w:t>
      </w:r>
      <w:proofErr w:type="spellEnd"/>
      <w:r w:rsidRPr="00DC2D88">
        <w:rPr>
          <w:b/>
          <w:color w:val="000000"/>
          <w:highlight w:val="yellow"/>
        </w:rPr>
        <w:t>.</w:t>
      </w:r>
      <w:r w:rsidRPr="00DC2D88">
        <w:rPr>
          <w:b/>
          <w:color w:val="000000"/>
          <w:spacing w:val="-8"/>
          <w:highlight w:val="yellow"/>
        </w:rPr>
        <w:t xml:space="preserve"> </w:t>
      </w:r>
      <w:proofErr w:type="spellStart"/>
      <w:r w:rsidRPr="00DC2D88">
        <w:rPr>
          <w:b/>
          <w:color w:val="000000"/>
          <w:highlight w:val="yellow"/>
        </w:rPr>
        <w:t>Kogîlniceanu</w:t>
      </w:r>
      <w:proofErr w:type="spellEnd"/>
      <w:r w:rsidRPr="00DC2D88">
        <w:rPr>
          <w:b/>
          <w:color w:val="000000"/>
          <w:spacing w:val="-1"/>
          <w:highlight w:val="yellow"/>
        </w:rPr>
        <w:t xml:space="preserve"> </w:t>
      </w:r>
      <w:r w:rsidRPr="00DC2D88">
        <w:rPr>
          <w:b/>
          <w:color w:val="000000"/>
          <w:spacing w:val="-10"/>
          <w:highlight w:val="yellow"/>
        </w:rPr>
        <w:t>1</w:t>
      </w:r>
    </w:p>
    <w:p w14:paraId="335C7D64" w14:textId="77777777" w:rsidR="00DC2D88" w:rsidRPr="00DC2D88" w:rsidRDefault="00DC2D88" w:rsidP="00DC2D88">
      <w:pPr>
        <w:widowControl w:val="0"/>
        <w:tabs>
          <w:tab w:val="left" w:pos="842"/>
        </w:tabs>
        <w:autoSpaceDE w:val="0"/>
        <w:autoSpaceDN w:val="0"/>
        <w:spacing w:before="117"/>
        <w:ind w:left="360" w:hanging="360"/>
        <w:rPr>
          <w:b/>
        </w:rPr>
      </w:pPr>
      <w:proofErr w:type="spellStart"/>
      <w:r w:rsidRPr="00DC2D88">
        <w:rPr>
          <w:b/>
        </w:rPr>
        <w:t>Numărul</w:t>
      </w:r>
      <w:proofErr w:type="spellEnd"/>
      <w:r w:rsidRPr="00DC2D88">
        <w:rPr>
          <w:b/>
          <w:spacing w:val="-7"/>
        </w:rPr>
        <w:t xml:space="preserve"> </w:t>
      </w:r>
      <w:r w:rsidRPr="00DC2D88">
        <w:rPr>
          <w:b/>
        </w:rPr>
        <w:t>de</w:t>
      </w:r>
      <w:r w:rsidRPr="00DC2D88">
        <w:rPr>
          <w:b/>
          <w:spacing w:val="-4"/>
        </w:rPr>
        <w:t xml:space="preserve"> </w:t>
      </w:r>
      <w:proofErr w:type="spellStart"/>
      <w:r w:rsidRPr="00DC2D88">
        <w:rPr>
          <w:b/>
        </w:rPr>
        <w:t>telefon</w:t>
      </w:r>
      <w:proofErr w:type="spellEnd"/>
      <w:r w:rsidRPr="00DC2D88">
        <w:rPr>
          <w:b/>
        </w:rPr>
        <w:t>/fax:</w:t>
      </w:r>
      <w:r w:rsidRPr="00DC2D88">
        <w:rPr>
          <w:b/>
          <w:spacing w:val="3"/>
        </w:rPr>
        <w:t xml:space="preserve"> </w:t>
      </w:r>
      <w:r w:rsidRPr="00DC2D88">
        <w:rPr>
          <w:b/>
          <w:color w:val="000000"/>
          <w:highlight w:val="yellow"/>
        </w:rPr>
        <w:t>0230-2-37-</w:t>
      </w:r>
      <w:r w:rsidRPr="00DC2D88">
        <w:rPr>
          <w:b/>
          <w:color w:val="000000"/>
          <w:spacing w:val="-5"/>
          <w:highlight w:val="yellow"/>
        </w:rPr>
        <w:t>41</w:t>
      </w:r>
    </w:p>
    <w:p w14:paraId="7E432863" w14:textId="77777777" w:rsidR="00DC2D88" w:rsidRPr="00DC2D88" w:rsidRDefault="00DC2D88" w:rsidP="00DC2D88">
      <w:pPr>
        <w:widowControl w:val="0"/>
        <w:tabs>
          <w:tab w:val="left" w:pos="842"/>
        </w:tabs>
        <w:autoSpaceDE w:val="0"/>
        <w:autoSpaceDN w:val="0"/>
        <w:spacing w:before="123"/>
        <w:ind w:left="360" w:hanging="360"/>
        <w:rPr>
          <w:b/>
        </w:rPr>
      </w:pPr>
      <w:proofErr w:type="spellStart"/>
      <w:r w:rsidRPr="00DC2D88">
        <w:rPr>
          <w:b/>
        </w:rPr>
        <w:t>Adresa</w:t>
      </w:r>
      <w:proofErr w:type="spellEnd"/>
      <w:r w:rsidRPr="00DC2D88">
        <w:rPr>
          <w:b/>
          <w:spacing w:val="-4"/>
        </w:rPr>
        <w:t xml:space="preserve"> </w:t>
      </w:r>
      <w:r w:rsidRPr="00DC2D88">
        <w:rPr>
          <w:b/>
        </w:rPr>
        <w:t>de</w:t>
      </w:r>
      <w:r w:rsidRPr="00DC2D88">
        <w:rPr>
          <w:b/>
          <w:spacing w:val="-3"/>
        </w:rPr>
        <w:t xml:space="preserve"> </w:t>
      </w:r>
      <w:r w:rsidRPr="00DC2D88">
        <w:rPr>
          <w:b/>
        </w:rPr>
        <w:t>e-mail</w:t>
      </w:r>
      <w:r w:rsidRPr="00DC2D88">
        <w:rPr>
          <w:b/>
          <w:spacing w:val="-6"/>
        </w:rPr>
        <w:t xml:space="preserve"> </w:t>
      </w:r>
      <w:proofErr w:type="spellStart"/>
      <w:r w:rsidRPr="00DC2D88">
        <w:rPr>
          <w:b/>
        </w:rPr>
        <w:t>și</w:t>
      </w:r>
      <w:proofErr w:type="spellEnd"/>
      <w:r w:rsidRPr="00DC2D88">
        <w:rPr>
          <w:b/>
          <w:spacing w:val="-2"/>
        </w:rPr>
        <w:t xml:space="preserve"> </w:t>
      </w:r>
      <w:r w:rsidRPr="00DC2D88">
        <w:rPr>
          <w:b/>
        </w:rPr>
        <w:t>de</w:t>
      </w:r>
      <w:r w:rsidRPr="00DC2D88">
        <w:rPr>
          <w:b/>
          <w:spacing w:val="-3"/>
        </w:rPr>
        <w:t xml:space="preserve"> </w:t>
      </w:r>
      <w:r w:rsidRPr="00DC2D88">
        <w:rPr>
          <w:b/>
        </w:rPr>
        <w:t>internet</w:t>
      </w:r>
      <w:r w:rsidRPr="00DC2D88">
        <w:rPr>
          <w:b/>
          <w:spacing w:val="-1"/>
        </w:rPr>
        <w:t xml:space="preserve"> </w:t>
      </w:r>
      <w:r w:rsidRPr="00DC2D88">
        <w:rPr>
          <w:b/>
        </w:rPr>
        <w:t>a</w:t>
      </w:r>
      <w:r w:rsidRPr="00DC2D88">
        <w:rPr>
          <w:b/>
          <w:spacing w:val="-2"/>
        </w:rPr>
        <w:t xml:space="preserve"> </w:t>
      </w:r>
      <w:proofErr w:type="spellStart"/>
      <w:r w:rsidRPr="00DC2D88">
        <w:rPr>
          <w:b/>
        </w:rPr>
        <w:t>autorității</w:t>
      </w:r>
      <w:proofErr w:type="spellEnd"/>
      <w:r w:rsidRPr="00DC2D88">
        <w:rPr>
          <w:b/>
          <w:spacing w:val="-6"/>
        </w:rPr>
        <w:t xml:space="preserve"> </w:t>
      </w:r>
      <w:proofErr w:type="spellStart"/>
      <w:r w:rsidRPr="00DC2D88">
        <w:rPr>
          <w:b/>
        </w:rPr>
        <w:t>contractante</w:t>
      </w:r>
      <w:proofErr w:type="spellEnd"/>
      <w:r w:rsidRPr="00DC2D88">
        <w:rPr>
          <w:b/>
        </w:rPr>
        <w:t>:</w:t>
      </w:r>
      <w:r w:rsidRPr="00DC2D88">
        <w:rPr>
          <w:b/>
          <w:spacing w:val="6"/>
        </w:rPr>
        <w:t xml:space="preserve"> </w:t>
      </w:r>
      <w:r w:rsidRPr="00DC2D88">
        <w:rPr>
          <w:b/>
          <w:color w:val="000000"/>
          <w:spacing w:val="-2"/>
          <w:highlight w:val="yellow"/>
        </w:rPr>
        <w:t>srsoroca@ms.md;</w:t>
      </w:r>
    </w:p>
    <w:p w14:paraId="5F3D0C63" w14:textId="430CC9B2" w:rsidR="00233538" w:rsidRPr="00FC472C" w:rsidRDefault="0003591A" w:rsidP="00FC472C">
      <w:pPr>
        <w:ind w:firstLine="709"/>
        <w:rPr>
          <w:b/>
        </w:rPr>
      </w:pPr>
      <w:r w:rsidRPr="00FF430B">
        <w:t xml:space="preserve">1 . </w:t>
      </w:r>
      <w:r w:rsidRPr="00FC472C">
        <w:rPr>
          <w:b/>
        </w:rPr>
        <w:t>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lastRenderedPageBreak/>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630A1A0" w:rsidR="000E4D7D" w:rsidRDefault="00FC472C" w:rsidP="00196AB4">
      <w:pPr>
        <w:ind w:firstLine="709"/>
        <w:jc w:val="both"/>
        <w:rPr>
          <w:b/>
          <w:sz w:val="32"/>
          <w:szCs w:val="32"/>
          <w:u w:val="single"/>
        </w:rPr>
      </w:pPr>
      <w:r w:rsidRPr="00A83B06">
        <w:rPr>
          <w:b/>
          <w:sz w:val="32"/>
          <w:szCs w:val="32"/>
          <w:u w:val="single"/>
        </w:rPr>
        <w:t>Caietul de sarcini se anexează</w:t>
      </w:r>
      <w:r w:rsidR="00940137" w:rsidRPr="00A83B06">
        <w:rPr>
          <w:b/>
          <w:sz w:val="32"/>
          <w:szCs w:val="32"/>
          <w:u w:val="single"/>
        </w:rPr>
        <w:t xml:space="preserve"> în SIA RSAP  în format PDF</w:t>
      </w:r>
    </w:p>
    <w:p w14:paraId="42B57AD9" w14:textId="780244F7" w:rsidR="00184E9B" w:rsidRPr="00184E9B" w:rsidRDefault="00184E9B" w:rsidP="00196AB4">
      <w:pPr>
        <w:ind w:firstLine="709"/>
        <w:jc w:val="both"/>
        <w:rPr>
          <w:bCs/>
        </w:rPr>
      </w:pPr>
      <w:r w:rsidRPr="00184E9B">
        <w:rPr>
          <w:bCs/>
        </w:rPr>
        <w:t>Caiet de sarcini 1</w:t>
      </w:r>
    </w:p>
    <w:p w14:paraId="3698D48B" w14:textId="77777777" w:rsidR="000E4D7D" w:rsidRPr="00184E9B" w:rsidRDefault="000E4D7D" w:rsidP="00196AB4">
      <w:pPr>
        <w:ind w:firstLine="709"/>
        <w:jc w:val="both"/>
        <w:rPr>
          <w:bCs/>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61A5092B" w14:textId="77777777" w:rsidR="00806E2B" w:rsidRPr="00FF430B" w:rsidRDefault="00806E2B" w:rsidP="00196AB4">
      <w:pPr>
        <w:pStyle w:val="a"/>
        <w:numPr>
          <w:ilvl w:val="0"/>
          <w:numId w:val="0"/>
        </w:numPr>
        <w:ind w:right="-1"/>
      </w:pPr>
    </w:p>
    <w:p w14:paraId="135D94E2" w14:textId="77777777" w:rsidR="00806E2B" w:rsidRDefault="00806E2B" w:rsidP="00196AB4">
      <w:pPr>
        <w:pStyle w:val="a"/>
        <w:numPr>
          <w:ilvl w:val="0"/>
          <w:numId w:val="0"/>
        </w:numPr>
        <w:ind w:right="-1"/>
        <w:rPr>
          <w:i/>
        </w:rPr>
      </w:pPr>
    </w:p>
    <w:p w14:paraId="7DCE8976" w14:textId="77777777" w:rsidR="00A83B06" w:rsidRDefault="00A83B06" w:rsidP="00196AB4">
      <w:pPr>
        <w:pStyle w:val="a"/>
        <w:numPr>
          <w:ilvl w:val="0"/>
          <w:numId w:val="0"/>
        </w:numPr>
        <w:ind w:right="-1"/>
        <w:rPr>
          <w:i/>
        </w:rPr>
      </w:pPr>
    </w:p>
    <w:p w14:paraId="777C7291" w14:textId="77777777" w:rsidR="00A83B06" w:rsidRDefault="00A83B06" w:rsidP="00196AB4">
      <w:pPr>
        <w:pStyle w:val="a"/>
        <w:numPr>
          <w:ilvl w:val="0"/>
          <w:numId w:val="0"/>
        </w:numPr>
        <w:ind w:right="-1"/>
        <w:rPr>
          <w:i/>
        </w:rPr>
      </w:pPr>
    </w:p>
    <w:p w14:paraId="7C442ADE" w14:textId="77777777" w:rsidR="00A83B06" w:rsidRDefault="00A83B06" w:rsidP="00196AB4">
      <w:pPr>
        <w:pStyle w:val="a"/>
        <w:numPr>
          <w:ilvl w:val="0"/>
          <w:numId w:val="0"/>
        </w:numPr>
        <w:ind w:right="-1"/>
        <w:rPr>
          <w:i/>
        </w:rPr>
      </w:pPr>
    </w:p>
    <w:p w14:paraId="49CEF720" w14:textId="77777777" w:rsidR="00A87180" w:rsidRDefault="00A87180" w:rsidP="00196AB4">
      <w:pPr>
        <w:pStyle w:val="a"/>
        <w:numPr>
          <w:ilvl w:val="0"/>
          <w:numId w:val="0"/>
        </w:numPr>
        <w:ind w:right="-1"/>
        <w:rPr>
          <w:i/>
        </w:rPr>
      </w:pPr>
    </w:p>
    <w:p w14:paraId="23EB602B" w14:textId="77777777" w:rsidR="00A87180" w:rsidRDefault="00A87180" w:rsidP="00196AB4">
      <w:pPr>
        <w:pStyle w:val="a"/>
        <w:numPr>
          <w:ilvl w:val="0"/>
          <w:numId w:val="0"/>
        </w:numPr>
        <w:ind w:right="-1"/>
        <w:rPr>
          <w:i/>
        </w:rPr>
      </w:pPr>
    </w:p>
    <w:p w14:paraId="17D5076C" w14:textId="77777777" w:rsidR="00A87180" w:rsidRDefault="00A87180" w:rsidP="00196AB4">
      <w:pPr>
        <w:pStyle w:val="a"/>
        <w:numPr>
          <w:ilvl w:val="0"/>
          <w:numId w:val="0"/>
        </w:numPr>
        <w:ind w:right="-1"/>
        <w:rPr>
          <w:i/>
        </w:rPr>
      </w:pPr>
    </w:p>
    <w:p w14:paraId="5E2D9323" w14:textId="77777777" w:rsidR="00A83B06" w:rsidRDefault="00A83B06" w:rsidP="00196AB4">
      <w:pPr>
        <w:pStyle w:val="a"/>
        <w:numPr>
          <w:ilvl w:val="0"/>
          <w:numId w:val="0"/>
        </w:numPr>
        <w:ind w:right="-1"/>
        <w:rPr>
          <w:i/>
        </w:rPr>
      </w:pPr>
    </w:p>
    <w:p w14:paraId="157295BC" w14:textId="77777777" w:rsidR="00A83B06" w:rsidRDefault="00A83B06" w:rsidP="00196AB4">
      <w:pPr>
        <w:pStyle w:val="a"/>
        <w:numPr>
          <w:ilvl w:val="0"/>
          <w:numId w:val="0"/>
        </w:numPr>
        <w:ind w:right="-1"/>
        <w:rPr>
          <w:i/>
        </w:rPr>
      </w:pPr>
    </w:p>
    <w:p w14:paraId="2F1A9D12" w14:textId="77777777" w:rsidR="006959C7" w:rsidRDefault="006959C7" w:rsidP="00196AB4">
      <w:pPr>
        <w:pStyle w:val="a"/>
        <w:numPr>
          <w:ilvl w:val="0"/>
          <w:numId w:val="0"/>
        </w:numPr>
        <w:ind w:right="-1"/>
        <w:rPr>
          <w:i/>
        </w:rPr>
      </w:pPr>
    </w:p>
    <w:p w14:paraId="2B087A08" w14:textId="77777777" w:rsidR="006959C7" w:rsidRDefault="006959C7" w:rsidP="00196AB4">
      <w:pPr>
        <w:pStyle w:val="a"/>
        <w:numPr>
          <w:ilvl w:val="0"/>
          <w:numId w:val="0"/>
        </w:numPr>
        <w:ind w:right="-1"/>
        <w:rPr>
          <w:i/>
        </w:rPr>
      </w:pPr>
    </w:p>
    <w:p w14:paraId="7F3E4B1C" w14:textId="77777777" w:rsidR="006959C7" w:rsidRDefault="006959C7" w:rsidP="00196AB4">
      <w:pPr>
        <w:pStyle w:val="a"/>
        <w:numPr>
          <w:ilvl w:val="0"/>
          <w:numId w:val="0"/>
        </w:numPr>
        <w:ind w:right="-1"/>
        <w:rPr>
          <w:i/>
        </w:rPr>
      </w:pPr>
    </w:p>
    <w:p w14:paraId="13D478F2" w14:textId="77777777" w:rsidR="006959C7" w:rsidRDefault="006959C7" w:rsidP="00196AB4">
      <w:pPr>
        <w:pStyle w:val="a"/>
        <w:numPr>
          <w:ilvl w:val="0"/>
          <w:numId w:val="0"/>
        </w:numPr>
        <w:ind w:right="-1"/>
        <w:rPr>
          <w:i/>
        </w:rPr>
      </w:pPr>
    </w:p>
    <w:p w14:paraId="67E715FA" w14:textId="77777777" w:rsidR="00A83B06" w:rsidRDefault="00A83B06" w:rsidP="00196AB4">
      <w:pPr>
        <w:pStyle w:val="a"/>
        <w:numPr>
          <w:ilvl w:val="0"/>
          <w:numId w:val="0"/>
        </w:numPr>
        <w:ind w:right="-1"/>
        <w:rPr>
          <w:i/>
        </w:rPr>
      </w:pPr>
    </w:p>
    <w:p w14:paraId="2742F901" w14:textId="77777777" w:rsidR="00A83B06" w:rsidRPr="00FF430B" w:rsidRDefault="00A83B06" w:rsidP="00196AB4">
      <w:pPr>
        <w:pStyle w:val="a"/>
        <w:numPr>
          <w:ilvl w:val="0"/>
          <w:numId w:val="0"/>
        </w:numPr>
        <w:ind w:right="-1"/>
        <w:rPr>
          <w:i/>
        </w:rPr>
      </w:pPr>
    </w:p>
    <w:tbl>
      <w:tblPr>
        <w:tblW w:w="10032" w:type="dxa"/>
        <w:tblInd w:w="-426" w:type="dxa"/>
        <w:tblLayout w:type="fixed"/>
        <w:tblLook w:val="04A0" w:firstRow="1" w:lastRow="0" w:firstColumn="1" w:lastColumn="0" w:noHBand="0" w:noVBand="1"/>
      </w:tblPr>
      <w:tblGrid>
        <w:gridCol w:w="10032"/>
      </w:tblGrid>
      <w:tr w:rsidR="00A20ACF" w:rsidRPr="00EC30C2" w14:paraId="4EE84C8A" w14:textId="77777777" w:rsidTr="009027A8">
        <w:trPr>
          <w:trHeight w:val="697"/>
        </w:trPr>
        <w:tc>
          <w:tcPr>
            <w:tcW w:w="10032"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22881C4" w14:textId="6B3ED38C" w:rsidR="00460653" w:rsidRPr="00266A18" w:rsidRDefault="00460653" w:rsidP="00636F6C">
            <w:pPr>
              <w:shd w:val="clear" w:color="auto" w:fill="FFFFFF" w:themeFill="background1"/>
              <w:tabs>
                <w:tab w:val="left" w:pos="284"/>
                <w:tab w:val="left" w:pos="426"/>
                <w:tab w:val="decimal" w:pos="8364"/>
              </w:tabs>
              <w:spacing w:line="276" w:lineRule="auto"/>
              <w:ind w:right="-144"/>
              <w:rPr>
                <w:b/>
                <w:bCs/>
                <w:color w:val="000000"/>
              </w:rPr>
            </w:pPr>
            <w:r w:rsidRPr="00DF0B9F">
              <w:rPr>
                <w:lang w:val="en-US"/>
              </w:rPr>
              <w:t>Prezentul contract este încheiat în urma procedurii de achiziție nr. ________________ din data___________________, între</w:t>
            </w:r>
            <w:r w:rsidR="009027A8" w:rsidRPr="009027A8">
              <w:rPr>
                <w:lang w:val="en-US"/>
              </w:rPr>
              <w:t xml:space="preserve"> </w:t>
            </w:r>
            <w:sdt>
              <w:sdtPr>
                <w:tag w:val="goog_rdk_0"/>
                <w:id w:val="1053352805"/>
              </w:sdtPr>
              <w:sdtEndPr/>
              <w:sdtContent>
                <w:r w:rsidR="00570692" w:rsidRPr="00131814">
                  <w:rPr>
                    <w:b/>
                    <w:shd w:val="clear" w:color="auto" w:fill="FFFF00"/>
                  </w:rPr>
                  <w:t>IMSP Spitalul Raional Soroca „A. Prisacari”</w:t>
                </w:r>
              </w:sdtContent>
            </w:sdt>
            <w:r w:rsidR="00A87180" w:rsidRPr="009027A8">
              <w:rPr>
                <w:lang w:val="en-US"/>
              </w:rPr>
              <w:t xml:space="preserve"> </w:t>
            </w:r>
            <w:r w:rsidRPr="009027A8">
              <w:rPr>
                <w:lang w:val="en-US"/>
              </w:rPr>
              <w:t>, cu sediul în</w:t>
            </w:r>
            <w:r w:rsidR="009027A8" w:rsidRPr="009027A8">
              <w:rPr>
                <w:lang w:val="en-US"/>
              </w:rPr>
              <w:t xml:space="preserve"> </w:t>
            </w:r>
            <w:r w:rsidR="00113ED3">
              <w:rPr>
                <w:noProof w:val="0"/>
                <w:shd w:val="clear" w:color="auto" w:fill="FFFFFF" w:themeFill="background1"/>
                <w:lang w:val="en-US" w:eastAsia="ru-RU"/>
              </w:rPr>
              <w:t>MD-</w:t>
            </w:r>
            <w:r w:rsidR="00113ED3">
              <w:rPr>
                <w:b/>
              </w:rPr>
              <w:t xml:space="preserve"> s</w:t>
            </w:r>
            <w:r w:rsidR="0028691C" w:rsidRPr="000428B1">
              <w:rPr>
                <w:shd w:val="clear" w:color="auto" w:fill="FFFF00"/>
              </w:rPr>
              <w:t xml:space="preserve"> </w:t>
            </w:r>
            <w:r w:rsidR="00570692">
              <w:rPr>
                <w:shd w:val="clear" w:color="auto" w:fill="FFFF00"/>
              </w:rPr>
              <w:t>or</w:t>
            </w:r>
            <w:r w:rsidR="0028691C" w:rsidRPr="000428B1">
              <w:rPr>
                <w:b/>
              </w:rPr>
              <w:t>. Soroca</w:t>
            </w:r>
            <w:r w:rsidRPr="009027A8">
              <w:rPr>
                <w:lang w:val="en-US"/>
              </w:rPr>
              <w:t xml:space="preserve">: </w:t>
            </w:r>
            <w:r w:rsidR="00266A18" w:rsidRPr="00266A18">
              <w:rPr>
                <w:noProof w:val="0"/>
                <w:shd w:val="clear" w:color="auto" w:fill="FFFFFF" w:themeFill="background1"/>
                <w:lang w:val="en-US" w:eastAsia="ru-RU"/>
              </w:rPr>
              <w:t xml:space="preserve">, </w:t>
            </w:r>
            <w:proofErr w:type="spellStart"/>
            <w:r w:rsidR="00570692">
              <w:rPr>
                <w:noProof w:val="0"/>
                <w:shd w:val="clear" w:color="auto" w:fill="FFFFFF" w:themeFill="background1"/>
                <w:lang w:val="en-US" w:eastAsia="ru-RU"/>
              </w:rPr>
              <w:t>tel</w:t>
            </w:r>
            <w:proofErr w:type="spellEnd"/>
            <w:r w:rsidR="00570692">
              <w:rPr>
                <w:noProof w:val="0"/>
                <w:shd w:val="clear" w:color="auto" w:fill="FFFFFF" w:themeFill="background1"/>
                <w:lang w:val="en-US" w:eastAsia="ru-RU"/>
              </w:rPr>
              <w:t xml:space="preserve"> _________________</w:t>
            </w:r>
            <w:r w:rsidR="00493231">
              <w:rPr>
                <w:shd w:val="clear" w:color="auto" w:fill="FFFFFF" w:themeFill="background1"/>
                <w:lang w:eastAsia="ru-RU"/>
              </w:rPr>
              <w:t xml:space="preserve">, </w:t>
            </w:r>
            <w:r w:rsidR="00B51B6E" w:rsidRPr="00DF0B9F">
              <w:rPr>
                <w:lang w:val="en-US"/>
              </w:rPr>
              <w:t xml:space="preserve">reprezentat prin </w:t>
            </w:r>
            <w:r w:rsidR="00493231">
              <w:rPr>
                <w:lang w:val="en-US"/>
              </w:rPr>
              <w:t xml:space="preserve"> </w:t>
            </w:r>
            <w:r w:rsidR="00570692">
              <w:rPr>
                <w:lang w:val="en-US"/>
              </w:rPr>
              <w:t>director</w:t>
            </w:r>
            <w:r w:rsidR="00493231">
              <w:rPr>
                <w:lang w:val="en-US"/>
              </w:rPr>
              <w:t xml:space="preserve"> </w:t>
            </w:r>
            <w:r w:rsidR="00636F6C">
              <w:rPr>
                <w:lang w:val="en-US"/>
              </w:rPr>
              <w:t xml:space="preserve">-         </w:t>
            </w:r>
            <w:r w:rsidRPr="00DF0B9F">
              <w:rPr>
                <w:lang w:val="en-US"/>
              </w:rPr>
              <w:t xml:space="preserve">,    </w:t>
            </w:r>
          </w:p>
          <w:p w14:paraId="6706F85E" w14:textId="34826690" w:rsidR="00460653" w:rsidRPr="00DF0B9F" w:rsidRDefault="005D4B79" w:rsidP="00385C85">
            <w:pPr>
              <w:pStyle w:val="af3"/>
              <w:tabs>
                <w:tab w:val="left" w:pos="567"/>
              </w:tabs>
              <w:ind w:firstLine="0"/>
              <w:rPr>
                <w:sz w:val="20"/>
                <w:szCs w:val="20"/>
                <w:lang w:val="en-US"/>
              </w:rPr>
            </w:pPr>
            <w:r w:rsidRPr="00DF0B9F">
              <w:rPr>
                <w:sz w:val="20"/>
                <w:szCs w:val="20"/>
                <w:lang w:val="en-US"/>
              </w:rPr>
              <w:t xml:space="preserve">                                                   </w:t>
            </w:r>
            <w:r w:rsidR="00460653" w:rsidRPr="00DF0B9F">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F0B9F" w:rsidRDefault="00460653" w:rsidP="00385C85">
            <w:pPr>
              <w:pStyle w:val="af3"/>
              <w:tabs>
                <w:tab w:val="left" w:pos="567"/>
              </w:tabs>
              <w:ind w:firstLine="0"/>
              <w:rPr>
                <w:sz w:val="20"/>
                <w:szCs w:val="20"/>
                <w:lang w:val="en-US"/>
              </w:rPr>
            </w:pPr>
            <w:proofErr w:type="spellStart"/>
            <w:r w:rsidRPr="00DF0B9F">
              <w:rPr>
                <w:lang w:val="en-US"/>
              </w:rPr>
              <w:t>telefon</w:t>
            </w:r>
            <w:proofErr w:type="spellEnd"/>
            <w:r w:rsidRPr="00DF0B9F">
              <w:rPr>
                <w:lang w:val="en-US"/>
              </w:rPr>
              <w:t>: ______________, fax: _____________,</w:t>
            </w:r>
            <w:r w:rsidR="00DF4DCF" w:rsidRPr="00DF0B9F">
              <w:rPr>
                <w:lang w:val="en-US"/>
              </w:rPr>
              <w:t xml:space="preserve"> </w:t>
            </w:r>
            <w:r w:rsidR="009157BF" w:rsidRPr="00DF0B9F">
              <w:rPr>
                <w:lang w:val="en-US"/>
              </w:rPr>
              <w:t>IDNO</w:t>
            </w:r>
            <w:r w:rsidRPr="00DF0B9F">
              <w:rPr>
                <w:lang w:val="en-US"/>
              </w:rPr>
              <w:t xml:space="preserve">________________ </w:t>
            </w:r>
            <w:proofErr w:type="spellStart"/>
            <w:r w:rsidRPr="00DF0B9F">
              <w:rPr>
                <w:lang w:val="en-US"/>
              </w:rPr>
              <w:t>autorizat</w:t>
            </w:r>
            <w:proofErr w:type="spellEnd"/>
            <w:r w:rsidRPr="00DF0B9F">
              <w:rPr>
                <w:lang w:val="en-US"/>
              </w:rPr>
              <w:t xml:space="preserve"> </w:t>
            </w:r>
            <w:proofErr w:type="spellStart"/>
            <w:r w:rsidRPr="00DF0B9F">
              <w:rPr>
                <w:lang w:val="en-US"/>
              </w:rPr>
              <w:t>pentru</w:t>
            </w:r>
            <w:proofErr w:type="spellEnd"/>
            <w:r w:rsidRPr="00DF0B9F">
              <w:rPr>
                <w:lang w:val="en-US"/>
              </w:rPr>
              <w:t xml:space="preserve"> </w:t>
            </w:r>
            <w:proofErr w:type="spellStart"/>
            <w:r w:rsidRPr="00DF0B9F">
              <w:rPr>
                <w:lang w:val="en-US"/>
              </w:rPr>
              <w:t>activitatea</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construcţii</w:t>
            </w:r>
            <w:proofErr w:type="spellEnd"/>
            <w:r w:rsidRPr="00DF0B9F">
              <w:rPr>
                <w:lang w:val="en-US"/>
              </w:rPr>
              <w:t xml:space="preserve">: </w:t>
            </w:r>
            <w:proofErr w:type="spellStart"/>
            <w:r w:rsidRPr="00DF0B9F">
              <w:rPr>
                <w:lang w:val="en-US"/>
              </w:rPr>
              <w:t>autorizaţia</w:t>
            </w:r>
            <w:proofErr w:type="spellEnd"/>
            <w:r w:rsidRPr="00DF0B9F">
              <w:rPr>
                <w:lang w:val="en-US"/>
              </w:rPr>
              <w:t xml:space="preserve"> nr. _______ </w:t>
            </w:r>
            <w:r w:rsidR="0016369C" w:rsidRPr="00DF0B9F">
              <w:rPr>
                <w:lang w:val="en-US"/>
              </w:rPr>
              <w:t>din „</w:t>
            </w:r>
            <w:r w:rsidRPr="00DF0B9F">
              <w:rPr>
                <w:lang w:val="en-US"/>
              </w:rPr>
              <w:t xml:space="preserve">__”______________20__, </w:t>
            </w:r>
            <w:proofErr w:type="spellStart"/>
            <w:r w:rsidRPr="00DF0B9F">
              <w:rPr>
                <w:lang w:val="en-US"/>
              </w:rPr>
              <w:t>eliberată</w:t>
            </w:r>
            <w:proofErr w:type="spellEnd"/>
            <w:r w:rsidRPr="00DF0B9F">
              <w:rPr>
                <w:lang w:val="en-US"/>
              </w:rPr>
              <w:t xml:space="preserve"> de __________________,pe un </w:t>
            </w:r>
            <w:proofErr w:type="spellStart"/>
            <w:r w:rsidRPr="00DF0B9F">
              <w:rPr>
                <w:lang w:val="en-US"/>
              </w:rPr>
              <w:t>termen</w:t>
            </w:r>
            <w:proofErr w:type="spellEnd"/>
            <w:r w:rsidRPr="00DF0B9F">
              <w:rPr>
                <w:lang w:val="en-US"/>
              </w:rPr>
              <w:t xml:space="preserve"> de ____</w:t>
            </w:r>
            <w:r w:rsidR="0016369C" w:rsidRPr="00DF0B9F">
              <w:rPr>
                <w:lang w:val="en-US"/>
              </w:rPr>
              <w:t xml:space="preserve"> ani, </w:t>
            </w:r>
            <w:proofErr w:type="spellStart"/>
            <w:r w:rsidR="0016369C" w:rsidRPr="00DF0B9F">
              <w:rPr>
                <w:lang w:val="en-US"/>
              </w:rPr>
              <w:t>pentru</w:t>
            </w:r>
            <w:proofErr w:type="spellEnd"/>
            <w:r w:rsidR="0016369C" w:rsidRPr="00DF0B9F">
              <w:rPr>
                <w:lang w:val="en-US"/>
              </w:rPr>
              <w:t xml:space="preserve"> </w:t>
            </w:r>
            <w:proofErr w:type="spellStart"/>
            <w:r w:rsidR="0016369C" w:rsidRPr="00DF0B9F">
              <w:rPr>
                <w:lang w:val="en-US"/>
              </w:rPr>
              <w:t>genurile</w:t>
            </w:r>
            <w:proofErr w:type="spellEnd"/>
            <w:r w:rsidR="0016369C" w:rsidRPr="00DF0B9F">
              <w:rPr>
                <w:lang w:val="en-US"/>
              </w:rPr>
              <w:t xml:space="preserve"> de </w:t>
            </w:r>
            <w:proofErr w:type="spellStart"/>
            <w:r w:rsidRPr="00DF0B9F">
              <w:rPr>
                <w:lang w:val="en-US"/>
              </w:rPr>
              <w:t>activitate</w:t>
            </w:r>
            <w:proofErr w:type="spellEnd"/>
            <w:r w:rsidRPr="00DF0B9F">
              <w:rPr>
                <w:lang w:val="en-US"/>
              </w:rPr>
              <w:t>___________________________________,</w:t>
            </w:r>
            <w:r w:rsidR="00CD0EA7" w:rsidRPr="00DF0B9F">
              <w:rPr>
                <w:lang w:val="en-US"/>
              </w:rPr>
              <w:t xml:space="preserve"> </w:t>
            </w:r>
            <w:proofErr w:type="spellStart"/>
            <w:r w:rsidR="00CD0EA7" w:rsidRPr="00DF0B9F">
              <w:rPr>
                <w:lang w:val="en-US"/>
              </w:rPr>
              <w:t>reprezentat</w:t>
            </w:r>
            <w:proofErr w:type="spellEnd"/>
            <w:r w:rsidR="00CD0EA7" w:rsidRPr="00DF0B9F">
              <w:rPr>
                <w:lang w:val="en-US"/>
              </w:rPr>
              <w:t xml:space="preserve"> </w:t>
            </w:r>
            <w:proofErr w:type="spellStart"/>
            <w:r w:rsidR="00CD0EA7" w:rsidRPr="00DF0B9F">
              <w:rPr>
                <w:lang w:val="en-US"/>
              </w:rPr>
              <w:t>prin</w:t>
            </w:r>
            <w:proofErr w:type="spellEnd"/>
            <w:r w:rsidR="00CD0EA7" w:rsidRPr="00DF0B9F">
              <w:rPr>
                <w:lang w:val="en-US"/>
              </w:rPr>
              <w:t xml:space="preserve"> </w:t>
            </w:r>
            <w:r w:rsidRPr="00DF0B9F">
              <w:rPr>
                <w:lang w:val="en-US"/>
              </w:rPr>
              <w:t>__________________</w:t>
            </w:r>
            <w:r w:rsidR="00CD0EA7" w:rsidRPr="00DF0B9F">
              <w:rPr>
                <w:lang w:val="en-US"/>
              </w:rPr>
              <w:t>__________________</w:t>
            </w:r>
            <w:r w:rsidRPr="00DF0B9F">
              <w:rPr>
                <w:lang w:val="en-US"/>
              </w:rPr>
              <w:t xml:space="preserve">_, </w:t>
            </w:r>
            <w:proofErr w:type="spellStart"/>
            <w:r w:rsidRPr="00DF0B9F">
              <w:rPr>
                <w:lang w:val="en-US"/>
              </w:rPr>
              <w:t>în</w:t>
            </w:r>
            <w:proofErr w:type="spellEnd"/>
            <w:r w:rsidRPr="00DF0B9F">
              <w:rPr>
                <w:lang w:val="en-US"/>
              </w:rPr>
              <w:t xml:space="preserve"> </w:t>
            </w:r>
            <w:proofErr w:type="spellStart"/>
            <w:r w:rsidRPr="00DF0B9F">
              <w:rPr>
                <w:lang w:val="en-US"/>
              </w:rPr>
              <w:t>calitate</w:t>
            </w:r>
            <w:proofErr w:type="spellEnd"/>
            <w:r w:rsidR="00CD0EA7" w:rsidRPr="00DF0B9F">
              <w:rPr>
                <w:lang w:val="en-US"/>
              </w:rPr>
              <w:t xml:space="preserve"> de </w:t>
            </w:r>
            <w:proofErr w:type="spellStart"/>
            <w:r w:rsidR="00CD0EA7" w:rsidRPr="00DF0B9F">
              <w:rPr>
                <w:lang w:val="en-US"/>
              </w:rPr>
              <w:t>Antreprenor</w:t>
            </w:r>
            <w:proofErr w:type="spellEnd"/>
            <w:r w:rsidR="00CD0EA7" w:rsidRPr="00DF0B9F">
              <w:rPr>
                <w:lang w:val="en-US"/>
              </w:rPr>
              <w:t xml:space="preserve">, pe de </w:t>
            </w:r>
            <w:proofErr w:type="spellStart"/>
            <w:r w:rsidR="00CD0EA7" w:rsidRPr="00DF0B9F">
              <w:rPr>
                <w:lang w:val="en-US"/>
              </w:rPr>
              <w:t>altă</w:t>
            </w:r>
            <w:proofErr w:type="spellEnd"/>
            <w:r w:rsidR="00CD0EA7" w:rsidRPr="00DF0B9F">
              <w:rPr>
                <w:lang w:val="en-US"/>
              </w:rPr>
              <w:t xml:space="preserve"> </w:t>
            </w:r>
            <w:proofErr w:type="spellStart"/>
            <w:r w:rsidR="00CD0EA7" w:rsidRPr="00DF0B9F">
              <w:rPr>
                <w:lang w:val="en-US"/>
              </w:rPr>
              <w:t>parte</w:t>
            </w:r>
            <w:proofErr w:type="spellEnd"/>
            <w:r w:rsidR="00CD0EA7" w:rsidRPr="00DF0B9F">
              <w:rPr>
                <w:lang w:val="en-US"/>
              </w:rPr>
              <w:t>.</w:t>
            </w:r>
          </w:p>
          <w:p w14:paraId="43F2E82E" w14:textId="77777777" w:rsidR="001A5517" w:rsidRPr="00DF0B9F" w:rsidRDefault="00460653" w:rsidP="00385C85">
            <w:pPr>
              <w:pStyle w:val="af3"/>
              <w:tabs>
                <w:tab w:val="left" w:pos="567"/>
              </w:tabs>
              <w:ind w:firstLine="0"/>
              <w:rPr>
                <w:sz w:val="20"/>
                <w:szCs w:val="20"/>
                <w:lang w:val="en-US"/>
              </w:rPr>
            </w:pPr>
            <w:r w:rsidRPr="00DF0B9F">
              <w:rPr>
                <w:sz w:val="20"/>
                <w:szCs w:val="20"/>
                <w:lang w:val="en-US"/>
              </w:rPr>
              <w:t xml:space="preserve"> (</w:t>
            </w:r>
            <w:proofErr w:type="spellStart"/>
            <w:r w:rsidRPr="00DF0B9F">
              <w:rPr>
                <w:sz w:val="20"/>
                <w:szCs w:val="20"/>
                <w:lang w:val="en-US"/>
              </w:rPr>
              <w:t>numele</w:t>
            </w:r>
            <w:proofErr w:type="spellEnd"/>
            <w:r w:rsidRPr="00DF0B9F">
              <w:rPr>
                <w:sz w:val="20"/>
                <w:szCs w:val="20"/>
                <w:lang w:val="en-US"/>
              </w:rPr>
              <w:t xml:space="preserve"> </w:t>
            </w:r>
            <w:proofErr w:type="spellStart"/>
            <w:r w:rsidRPr="00DF0B9F">
              <w:rPr>
                <w:sz w:val="20"/>
                <w:szCs w:val="20"/>
                <w:lang w:val="en-US"/>
              </w:rPr>
              <w:t>şi</w:t>
            </w:r>
            <w:proofErr w:type="spellEnd"/>
            <w:r w:rsidR="005D4B79" w:rsidRPr="00DF0B9F">
              <w:rPr>
                <w:sz w:val="20"/>
                <w:szCs w:val="20"/>
                <w:lang w:val="en-US"/>
              </w:rPr>
              <w:t xml:space="preserve"> </w:t>
            </w:r>
            <w:proofErr w:type="spellStart"/>
            <w:r w:rsidRPr="00DF0B9F">
              <w:rPr>
                <w:sz w:val="20"/>
                <w:szCs w:val="20"/>
                <w:lang w:val="en-US"/>
              </w:rPr>
              <w:t>funcţia</w:t>
            </w:r>
            <w:proofErr w:type="spellEnd"/>
            <w:r w:rsidRPr="00DF0B9F">
              <w:rPr>
                <w:sz w:val="20"/>
                <w:szCs w:val="20"/>
                <w:lang w:val="en-US"/>
              </w:rPr>
              <w:t xml:space="preserve"> </w:t>
            </w:r>
            <w:proofErr w:type="spellStart"/>
            <w:r w:rsidRPr="00DF0B9F">
              <w:rPr>
                <w:sz w:val="20"/>
                <w:szCs w:val="20"/>
                <w:lang w:val="en-US"/>
              </w:rPr>
              <w:t>conducătorului</w:t>
            </w:r>
            <w:proofErr w:type="spellEnd"/>
            <w:r w:rsidRPr="00DF0B9F">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34AB357E" w:rsidR="00460653" w:rsidRPr="00DC2D88" w:rsidRDefault="00A156C0" w:rsidP="00DC2D88">
            <w:pPr>
              <w:spacing w:line="204" w:lineRule="auto"/>
              <w:rPr>
                <w:b/>
                <w:bCs/>
                <w:color w:val="0000FF"/>
                <w:u w:val="single"/>
                <w:lang w:val="en-US" w:eastAsia="zh-CN" w:bidi="ar"/>
              </w:rPr>
            </w:pPr>
            <w:r w:rsidRPr="00FF430B">
              <w:t xml:space="preserve">1.1. </w:t>
            </w:r>
            <w:r w:rsidR="00460653" w:rsidRPr="00FF430B">
              <w:t>Ant</w:t>
            </w:r>
            <w:r w:rsidR="009027A8">
              <w:t xml:space="preserve">reprenorul se obligă să </w:t>
            </w:r>
            <w:r w:rsidR="007B78E0" w:rsidRPr="007B78E0">
              <w:rPr>
                <w:b/>
                <w:bCs/>
                <w:u w:val="single"/>
              </w:rPr>
              <w:t>execute</w:t>
            </w:r>
            <w:r w:rsidR="007B78E0" w:rsidRPr="007B78E0">
              <w:rPr>
                <w:b/>
                <w:bCs/>
                <w:spacing w:val="-3"/>
                <w:u w:val="single"/>
              </w:rPr>
              <w:t xml:space="preserve"> </w:t>
            </w:r>
            <w:r w:rsidR="00DC2D88" w:rsidRPr="00121DF7">
              <w:rPr>
                <w:b/>
                <w:bCs/>
                <w:spacing w:val="-4"/>
              </w:rPr>
              <w:t>lucrărilor de e</w:t>
            </w:r>
            <w:r w:rsidR="00DC2D88" w:rsidRPr="00121DF7">
              <w:rPr>
                <w:b/>
                <w:bCs/>
                <w:color w:val="000000"/>
                <w:lang w:val="en-US" w:eastAsia="zh-CN" w:bidi="ar"/>
              </w:rPr>
              <w:t xml:space="preserve">fectuare a reparatiei capitale cu implimentarea proiectelor privind eficienta energetica la constructiile de sanatate, asistenta sociala cu nr. cad. 7801121.275.05; 06;08;09 si cladirii administrative cu nr. cad. 7801121.275.07 din complexul IMSP Spitalul Raional  Soroca  "A. Prisacari". </w:t>
            </w:r>
            <w:r w:rsidR="00DC2D88" w:rsidRPr="00121DF7">
              <w:rPr>
                <w:b/>
                <w:bCs/>
                <w:color w:val="0000FF"/>
                <w:u w:val="single"/>
                <w:lang w:val="en-US" w:eastAsia="zh-CN" w:bidi="ar"/>
              </w:rPr>
              <w:t xml:space="preserve"> ( Etapa I -Termoizolarea acoperis plat la blocul- E ).</w:t>
            </w:r>
            <w:r w:rsidR="001D04B3">
              <w:rPr>
                <w:bCs/>
                <w:lang w:val="en-US"/>
              </w:rPr>
              <w:t>,</w:t>
            </w:r>
            <w:r w:rsidR="00113ED3"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14:paraId="12C43B02" w14:textId="1BA7F78C" w:rsidR="00460653" w:rsidRPr="00636F6C" w:rsidRDefault="00A156C0" w:rsidP="00636F6C">
            <w:pPr>
              <w:shd w:val="clear" w:color="auto" w:fill="FFFFFF" w:themeFill="background1"/>
              <w:tabs>
                <w:tab w:val="left" w:pos="0"/>
                <w:tab w:val="left" w:pos="284"/>
                <w:tab w:val="left" w:pos="426"/>
              </w:tabs>
              <w:spacing w:before="120"/>
              <w:rPr>
                <w:b/>
                <w:lang w:eastAsia="ru-RU"/>
              </w:rPr>
            </w:pPr>
            <w:r w:rsidRPr="00DF0B9F">
              <w:rPr>
                <w:lang w:val="en-US"/>
              </w:rPr>
              <w:t xml:space="preserve">2.1. </w:t>
            </w:r>
            <w:r w:rsidR="00460653" w:rsidRPr="00DF0B9F">
              <w:rPr>
                <w:lang w:val="en-US"/>
              </w:rPr>
              <w:t xml:space="preserve">Durata de execuţie a lucrărilor contractate este de </w:t>
            </w:r>
            <w:r w:rsidR="00113ED3" w:rsidRPr="00A365A9">
              <w:rPr>
                <w:lang w:eastAsia="ru-RU"/>
              </w:rPr>
              <w:t>perioada de îndeplinire a lucrărilor</w:t>
            </w:r>
            <w:r w:rsidR="00113ED3">
              <w:rPr>
                <w:lang w:eastAsia="ru-RU"/>
              </w:rPr>
              <w:t xml:space="preserve">  </w:t>
            </w:r>
            <w:r w:rsidR="00274FBF">
              <w:t>6 săptămîni</w:t>
            </w:r>
            <w:r w:rsidR="00636F6C">
              <w:rPr>
                <w:b/>
                <w:noProof w:val="0"/>
                <w:u w:val="single"/>
                <w:lang w:eastAsia="ru-RU"/>
              </w:rPr>
              <w:t xml:space="preserve">, </w:t>
            </w:r>
            <w:r w:rsidR="00460653" w:rsidRPr="00636F6C">
              <w:rPr>
                <w:lang w:val="en-US"/>
              </w:rPr>
              <w:t>după primirea ordinului de începere a execuţiei</w:t>
            </w:r>
            <w:r w:rsidR="005D4B79" w:rsidRPr="00636F6C">
              <w:rPr>
                <w:lang w:val="en-US"/>
              </w:rPr>
              <w:t xml:space="preserve"> </w:t>
            </w:r>
            <w:r w:rsidR="00460653" w:rsidRPr="00636F6C">
              <w:rPr>
                <w:lang w:val="en-US"/>
              </w:rPr>
              <w:t>şi asigurării lucrului ritmic de către beneficiar</w:t>
            </w:r>
            <w:r w:rsidR="005D4B79" w:rsidRPr="00636F6C">
              <w:rPr>
                <w:lang w:val="en-US"/>
              </w:rPr>
              <w:t>-</w:t>
            </w:r>
            <w:r w:rsidR="00460653" w:rsidRPr="00636F6C">
              <w:rPr>
                <w:lang w:val="en-US"/>
              </w:rPr>
              <w:t>ordonatorul de credite.</w:t>
            </w:r>
          </w:p>
          <w:p w14:paraId="0D18755A"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2.2.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conform </w:t>
            </w:r>
            <w:proofErr w:type="spellStart"/>
            <w:r w:rsidR="00460653" w:rsidRPr="00DF0B9F">
              <w:rPr>
                <w:lang w:val="en-US"/>
              </w:rPr>
              <w:t>specificaţiei</w:t>
            </w:r>
            <w:proofErr w:type="spellEnd"/>
            <w:r w:rsidR="00460653" w:rsidRPr="00DF0B9F">
              <w:rPr>
                <w:lang w:val="en-US"/>
              </w:rPr>
              <w:t xml:space="preserve"> din </w:t>
            </w:r>
            <w:proofErr w:type="spellStart"/>
            <w:r w:rsidR="00460653" w:rsidRPr="00DF0B9F">
              <w:rPr>
                <w:lang w:val="en-US"/>
              </w:rPr>
              <w:t>anexa</w:t>
            </w:r>
            <w:proofErr w:type="spellEnd"/>
            <w:r w:rsidR="00460653" w:rsidRPr="00DF0B9F">
              <w:rPr>
                <w:lang w:val="en-US"/>
              </w:rPr>
              <w:t xml:space="preserve"> </w:t>
            </w:r>
            <w:r w:rsidR="009157BF" w:rsidRPr="00DF0B9F">
              <w:rPr>
                <w:lang w:val="en-US"/>
              </w:rPr>
              <w:t xml:space="preserve">la </w:t>
            </w:r>
            <w:proofErr w:type="spellStart"/>
            <w:r w:rsidR="00460653" w:rsidRPr="00DF0B9F">
              <w:rPr>
                <w:lang w:val="en-US"/>
              </w:rPr>
              <w:t>prezentul</w:t>
            </w:r>
            <w:proofErr w:type="spellEnd"/>
            <w:r w:rsidR="00460653" w:rsidRPr="00DF0B9F">
              <w:rPr>
                <w:lang w:val="en-US"/>
              </w:rPr>
              <w:t xml:space="preserve"> contract. </w:t>
            </w:r>
          </w:p>
          <w:p w14:paraId="7E5AA4F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2.3.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fi </w:t>
            </w:r>
            <w:proofErr w:type="spellStart"/>
            <w:r w:rsidR="00460653" w:rsidRPr="00DF0B9F">
              <w:rPr>
                <w:lang w:val="en-US"/>
              </w:rPr>
              <w:t>prelungită</w:t>
            </w:r>
            <w:proofErr w:type="spellEnd"/>
            <w:r w:rsidR="00460653" w:rsidRPr="00DF0B9F">
              <w:rPr>
                <w:lang w:val="en-US"/>
              </w:rPr>
              <w:t xml:space="preserve"> </w:t>
            </w:r>
            <w:proofErr w:type="spellStart"/>
            <w:r w:rsidR="00EB65F6" w:rsidRPr="00DF0B9F">
              <w:rPr>
                <w:lang w:val="en-US"/>
              </w:rPr>
              <w:t>sau</w:t>
            </w:r>
            <w:proofErr w:type="spellEnd"/>
            <w:r w:rsidR="00EB65F6" w:rsidRPr="00DF0B9F">
              <w:rPr>
                <w:lang w:val="en-US"/>
              </w:rPr>
              <w:t xml:space="preserve"> </w:t>
            </w:r>
            <w:proofErr w:type="spellStart"/>
            <w:r w:rsidR="00EB65F6" w:rsidRPr="00DF0B9F">
              <w:rPr>
                <w:lang w:val="en-US"/>
              </w:rPr>
              <w:t>suspendată</w:t>
            </w:r>
            <w:proofErr w:type="spellEnd"/>
            <w:r w:rsidR="00EB65F6"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constrângerea</w:t>
            </w:r>
            <w:proofErr w:type="spellEnd"/>
            <w:r w:rsidR="00460653" w:rsidRPr="00DF0B9F">
              <w:rPr>
                <w:lang w:val="en-US"/>
              </w:rPr>
              <w:t xml:space="preserve"> </w:t>
            </w:r>
            <w:proofErr w:type="spellStart"/>
            <w:r w:rsidR="00460653" w:rsidRPr="00DF0B9F">
              <w:rPr>
                <w:lang w:val="en-US"/>
              </w:rPr>
              <w:t>activităţii</w:t>
            </w:r>
            <w:proofErr w:type="spellEnd"/>
            <w:r w:rsidR="00460653" w:rsidRPr="00DF0B9F">
              <w:rPr>
                <w:lang w:val="en-US"/>
              </w:rPr>
              <w:t xml:space="preserve"> se </w:t>
            </w:r>
            <w:proofErr w:type="spellStart"/>
            <w:r w:rsidR="00460653" w:rsidRPr="00DF0B9F">
              <w:rPr>
                <w:lang w:val="en-US"/>
              </w:rPr>
              <w:t>datorează</w:t>
            </w:r>
            <w:proofErr w:type="spellEnd"/>
            <w:r w:rsidR="00460653" w:rsidRPr="00DF0B9F">
              <w:rPr>
                <w:lang w:val="en-US"/>
              </w:rPr>
              <w:t xml:space="preserve"> </w:t>
            </w:r>
            <w:proofErr w:type="spellStart"/>
            <w:r w:rsidR="00460653" w:rsidRPr="00DF0B9F">
              <w:rPr>
                <w:lang w:val="en-US"/>
              </w:rPr>
              <w:t>următoarelor</w:t>
            </w:r>
            <w:proofErr w:type="spellEnd"/>
            <w:r w:rsidR="00460653" w:rsidRPr="00DF0B9F">
              <w:rPr>
                <w:lang w:val="en-US"/>
              </w:rPr>
              <w:t xml:space="preserve"> </w:t>
            </w:r>
            <w:proofErr w:type="spellStart"/>
            <w:r w:rsidR="00460653" w:rsidRPr="00DF0B9F">
              <w:rPr>
                <w:lang w:val="en-US"/>
              </w:rPr>
              <w:t>cauze</w:t>
            </w:r>
            <w:proofErr w:type="spellEnd"/>
            <w:r w:rsidR="00460653" w:rsidRPr="00DF0B9F">
              <w:rPr>
                <w:lang w:val="en-US"/>
              </w:rPr>
              <w:t>:</w:t>
            </w:r>
          </w:p>
          <w:p w14:paraId="76772BBC" w14:textId="77777777" w:rsidR="00460653" w:rsidRPr="00FF430B" w:rsidRDefault="00460653" w:rsidP="00E32DBF">
            <w:pPr>
              <w:numPr>
                <w:ilvl w:val="0"/>
                <w:numId w:val="4"/>
              </w:numPr>
              <w:tabs>
                <w:tab w:val="left" w:pos="1276"/>
              </w:tabs>
              <w:spacing w:line="276" w:lineRule="auto"/>
              <w:ind w:left="0" w:hanging="425"/>
              <w:jc w:val="both"/>
            </w:pPr>
            <w:r w:rsidRPr="00FF430B">
              <w:t>generate de Beneficiar;</w:t>
            </w:r>
          </w:p>
          <w:p w14:paraId="54D5B851" w14:textId="77777777" w:rsidR="00460653" w:rsidRPr="00FF430B" w:rsidRDefault="001B1B6D" w:rsidP="00E32DBF">
            <w:pPr>
              <w:numPr>
                <w:ilvl w:val="0"/>
                <w:numId w:val="4"/>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E32DBF">
            <w:pPr>
              <w:numPr>
                <w:ilvl w:val="0"/>
                <w:numId w:val="4"/>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E32DBF">
            <w:pPr>
              <w:numPr>
                <w:ilvl w:val="0"/>
                <w:numId w:val="4"/>
              </w:numPr>
              <w:tabs>
                <w:tab w:val="left" w:pos="1276"/>
              </w:tabs>
              <w:spacing w:line="276" w:lineRule="auto"/>
              <w:ind w:left="0" w:hanging="425"/>
              <w:jc w:val="both"/>
            </w:pPr>
            <w:r w:rsidRPr="00FF430B">
              <w:t>calamităţilor naturale recunoscute de autoritatea legală.</w:t>
            </w:r>
          </w:p>
          <w:p w14:paraId="61CC6B15"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2.4. </w:t>
            </w:r>
            <w:r w:rsidR="00460653" w:rsidRPr="00DF0B9F">
              <w:rPr>
                <w:lang w:val="en-US"/>
              </w:rPr>
              <w:t xml:space="preserve">Conform </w:t>
            </w:r>
            <w:proofErr w:type="spellStart"/>
            <w:r w:rsidR="00460653" w:rsidRPr="00DF0B9F">
              <w:rPr>
                <w:lang w:val="en-US"/>
              </w:rPr>
              <w:t>dispoziţiei</w:t>
            </w:r>
            <w:proofErr w:type="spellEnd"/>
            <w:r w:rsidR="00460653" w:rsidRPr="00DF0B9F">
              <w:rPr>
                <w:lang w:val="en-US"/>
              </w:rPr>
              <w:t xml:space="preserve"> </w:t>
            </w:r>
            <w:proofErr w:type="spellStart"/>
            <w:r w:rsidR="00460653" w:rsidRPr="00DF0B9F">
              <w:rPr>
                <w:lang w:val="en-US"/>
              </w:rPr>
              <w:t>scrise</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sista</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ale </w:t>
            </w:r>
            <w:proofErr w:type="spellStart"/>
            <w:r w:rsidR="00460653" w:rsidRPr="00DF0B9F">
              <w:rPr>
                <w:lang w:val="en-US"/>
              </w:rPr>
              <w:t>acestora</w:t>
            </w:r>
            <w:proofErr w:type="spellEnd"/>
            <w:r w:rsidR="00460653" w:rsidRPr="00DF0B9F">
              <w:rPr>
                <w:lang w:val="en-US"/>
              </w:rPr>
              <w:t xml:space="preserve"> pe o </w:t>
            </w:r>
            <w:proofErr w:type="spellStart"/>
            <w:r w:rsidR="00460653" w:rsidRPr="00DF0B9F">
              <w:rPr>
                <w:lang w:val="en-US"/>
              </w:rPr>
              <w:t>durată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necesar</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proteja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mod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aşa</w:t>
            </w:r>
            <w:proofErr w:type="spellEnd"/>
            <w:r w:rsidR="00460653" w:rsidRPr="00DF0B9F">
              <w:rPr>
                <w:lang w:val="en-US"/>
              </w:rPr>
              <w:t xml:space="preserve"> cum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dispune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generate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din </w:t>
            </w:r>
            <w:proofErr w:type="spellStart"/>
            <w:r w:rsidR="00460653" w:rsidRPr="00DF0B9F">
              <w:rPr>
                <w:lang w:val="en-US"/>
              </w:rPr>
              <w:t>ele</w:t>
            </w:r>
            <w:proofErr w:type="spellEnd"/>
            <w:r w:rsidR="00460653" w:rsidRPr="00DF0B9F">
              <w:rPr>
                <w:lang w:val="en-US"/>
              </w:rPr>
              <w:t xml:space="preserve">, din </w:t>
            </w:r>
            <w:proofErr w:type="spellStart"/>
            <w:r w:rsidR="00460653" w:rsidRPr="00DF0B9F">
              <w:rPr>
                <w:lang w:val="en-US"/>
              </w:rPr>
              <w:t>iniţiativa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suportă</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protejarea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diligenţă</w:t>
            </w:r>
            <w:proofErr w:type="spellEnd"/>
            <w:r w:rsidR="00460653" w:rsidRPr="00DF0B9F">
              <w:rPr>
                <w:lang w:val="en-US"/>
              </w:rPr>
              <w:t>.</w:t>
            </w:r>
          </w:p>
          <w:p w14:paraId="7A34E3E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2.5. </w:t>
            </w:r>
            <w:r w:rsidR="00460653" w:rsidRPr="00DF0B9F">
              <w:rPr>
                <w:lang w:val="en-US"/>
              </w:rPr>
              <w:t xml:space="preserve">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183D79" w:rsidRPr="00DF0B9F">
              <w:rPr>
                <w:lang w:val="en-US"/>
              </w:rPr>
              <w:t>va</w:t>
            </w:r>
            <w:proofErr w:type="spellEnd"/>
            <w:r w:rsidR="00183D79" w:rsidRPr="00DF0B9F">
              <w:rPr>
                <w:lang w:val="en-US"/>
              </w:rPr>
              <w:t xml:space="preserve"> </w:t>
            </w:r>
            <w:proofErr w:type="spellStart"/>
            <w:r w:rsidR="00183D79" w:rsidRPr="00DF0B9F">
              <w:rPr>
                <w:lang w:val="en-US"/>
              </w:rPr>
              <w:t>notifica</w:t>
            </w:r>
            <w:proofErr w:type="spellEnd"/>
            <w:r w:rsidR="00183D79" w:rsidRPr="00DF0B9F">
              <w:rPr>
                <w:lang w:val="en-US"/>
              </w:rPr>
              <w:t xml:space="preserve"> </w:t>
            </w:r>
            <w:proofErr w:type="spellStart"/>
            <w:r w:rsidR="00183D79" w:rsidRPr="00DF0B9F">
              <w:rPr>
                <w:lang w:val="en-US"/>
              </w:rPr>
              <w:t>Beneficiarul</w:t>
            </w:r>
            <w:proofErr w:type="spellEnd"/>
            <w:r w:rsidR="00183D79" w:rsidRPr="00DF0B9F">
              <w:rPr>
                <w:lang w:val="en-US"/>
              </w:rPr>
              <w:t xml:space="preserve"> </w:t>
            </w:r>
            <w:proofErr w:type="spellStart"/>
            <w:r w:rsidR="00183D79" w:rsidRPr="00DF0B9F">
              <w:rPr>
                <w:lang w:val="en-US"/>
              </w:rPr>
              <w:t>că</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îndeplinite</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solicitând</w:t>
            </w:r>
            <w:proofErr w:type="spellEnd"/>
            <w:r w:rsidR="00460653" w:rsidRPr="00DF0B9F">
              <w:rPr>
                <w:lang w:val="en-US"/>
              </w:rPr>
              <w:t xml:space="preserve"> </w:t>
            </w:r>
            <w:proofErr w:type="spellStart"/>
            <w:r w:rsidR="00460653" w:rsidRPr="00DF0B9F">
              <w:rPr>
                <w:lang w:val="en-US"/>
              </w:rPr>
              <w:t>convocarea</w:t>
            </w:r>
            <w:proofErr w:type="spellEnd"/>
            <w:r w:rsidR="00460653" w:rsidRPr="00DF0B9F">
              <w:rPr>
                <w:lang w:val="en-US"/>
              </w:rPr>
              <w:t xml:space="preserve"> </w:t>
            </w:r>
            <w:proofErr w:type="spellStart"/>
            <w:r w:rsidR="00460653" w:rsidRPr="00DF0B9F">
              <w:rPr>
                <w:lang w:val="en-US"/>
              </w:rPr>
              <w:t>comisiei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acestei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w:t>
            </w:r>
            <w:proofErr w:type="gramStart"/>
            <w:r w:rsidR="00460653" w:rsidRPr="00DF0B9F">
              <w:rPr>
                <w:lang w:val="en-US"/>
              </w:rPr>
              <w:t xml:space="preserve">de  </w:t>
            </w:r>
            <w:proofErr w:type="spellStart"/>
            <w:r w:rsidR="00460653" w:rsidRPr="00DF0B9F">
              <w:rPr>
                <w:lang w:val="en-US"/>
              </w:rPr>
              <w:t>recepţie</w:t>
            </w:r>
            <w:proofErr w:type="spellEnd"/>
            <w:proofErr w:type="gram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F0B9F" w:rsidRDefault="00E503F9" w:rsidP="00196AB4">
            <w:pPr>
              <w:pStyle w:val="af3"/>
              <w:tabs>
                <w:tab w:val="left" w:pos="321"/>
              </w:tabs>
              <w:spacing w:line="276" w:lineRule="auto"/>
              <w:ind w:firstLine="0"/>
              <w:rPr>
                <w:lang w:val="en-US"/>
              </w:rPr>
            </w:pPr>
            <w:r w:rsidRPr="00DF0B9F">
              <w:rPr>
                <w:lang w:val="en-US"/>
              </w:rPr>
              <w:t>3.</w:t>
            </w:r>
            <w:proofErr w:type="gramStart"/>
            <w:r w:rsidRPr="00DF0B9F">
              <w:rPr>
                <w:lang w:val="en-US"/>
              </w:rPr>
              <w:t>2</w:t>
            </w:r>
            <w:r w:rsidR="00A156C0" w:rsidRPr="00DF0B9F">
              <w:rPr>
                <w:lang w:val="en-US"/>
              </w:rPr>
              <w:t>.</w:t>
            </w:r>
            <w:r w:rsidR="00460653" w:rsidRPr="00DF0B9F">
              <w:rPr>
                <w:lang w:val="en-US"/>
              </w:rPr>
              <w:t>Achitările</w:t>
            </w:r>
            <w:proofErr w:type="gram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efectuate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transfer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facturilor</w:t>
            </w:r>
            <w:proofErr w:type="spellEnd"/>
            <w:r w:rsidR="00460653" w:rsidRPr="00DF0B9F">
              <w:rPr>
                <w:lang w:val="en-US"/>
              </w:rPr>
              <w:t xml:space="preserve"> </w:t>
            </w:r>
            <w:proofErr w:type="spellStart"/>
            <w:r w:rsidR="00460653" w:rsidRPr="00DF0B9F">
              <w:rPr>
                <w:lang w:val="en-US"/>
              </w:rPr>
              <w:t>fiscale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proceselor</w:t>
            </w:r>
            <w:proofErr w:type="spellEnd"/>
            <w:r w:rsidR="00460653" w:rsidRPr="00DF0B9F">
              <w:rPr>
                <w:lang w:val="en-US"/>
              </w:rPr>
              <w:t xml:space="preserve"> </w:t>
            </w:r>
            <w:r w:rsidR="00A156C0" w:rsidRPr="00DF0B9F">
              <w:rPr>
                <w:lang w:val="en-US"/>
              </w:rPr>
              <w:t>–</w:t>
            </w:r>
            <w:r w:rsidR="00460653" w:rsidRPr="00DF0B9F">
              <w:rPr>
                <w:lang w:val="en-US"/>
              </w:rPr>
              <w:t xml:space="preserve"> </w:t>
            </w:r>
            <w:proofErr w:type="spellStart"/>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semnate</w:t>
            </w:r>
            <w:proofErr w:type="spellEnd"/>
            <w:r w:rsidR="00460653" w:rsidRPr="00DF0B9F">
              <w:rPr>
                <w:lang w:val="en-US"/>
              </w:rPr>
              <w:t xml:space="preserve"> </w:t>
            </w:r>
            <w:proofErr w:type="spellStart"/>
            <w:r w:rsidR="00460653" w:rsidRPr="00DF0B9F">
              <w:rPr>
                <w:lang w:val="en-US"/>
              </w:rPr>
              <w:t>şi</w:t>
            </w:r>
            <w:proofErr w:type="spellEnd"/>
            <w:r w:rsidR="00995AF6" w:rsidRPr="00DF0B9F">
              <w:rPr>
                <w:lang w:val="en-US"/>
              </w:rPr>
              <w:t xml:space="preserve"> </w:t>
            </w:r>
            <w:proofErr w:type="spellStart"/>
            <w:r w:rsidR="00995AF6" w:rsidRPr="00DF0B9F">
              <w:rPr>
                <w:lang w:val="en-US"/>
              </w:rPr>
              <w:t>acceptate</w:t>
            </w:r>
            <w:proofErr w:type="spellEnd"/>
            <w:r w:rsidR="00995AF6" w:rsidRPr="00DF0B9F">
              <w:rPr>
                <w:lang w:val="en-US"/>
              </w:rPr>
              <w:t xml:space="preserve"> de </w:t>
            </w:r>
            <w:proofErr w:type="spellStart"/>
            <w:r w:rsidR="00995AF6" w:rsidRPr="00DF0B9F">
              <w:rPr>
                <w:lang w:val="en-US"/>
              </w:rPr>
              <w:t>către</w:t>
            </w:r>
            <w:proofErr w:type="spellEnd"/>
            <w:r w:rsidR="00995AF6" w:rsidRPr="00DF0B9F">
              <w:rPr>
                <w:lang w:val="en-US"/>
              </w:rPr>
              <w:t xml:space="preserve"> </w:t>
            </w:r>
            <w:proofErr w:type="spellStart"/>
            <w:r w:rsidR="00995AF6" w:rsidRPr="00DF0B9F">
              <w:rPr>
                <w:lang w:val="en-US"/>
              </w:rPr>
              <w:t>Beneficiar</w:t>
            </w:r>
            <w:proofErr w:type="spellEnd"/>
            <w:r w:rsidR="00995AF6" w:rsidRPr="00DF0B9F">
              <w:rPr>
                <w:lang w:val="en-US"/>
              </w:rPr>
              <w:t>.</w:t>
            </w:r>
          </w:p>
          <w:p w14:paraId="4312716F" w14:textId="77777777" w:rsidR="00A946E0" w:rsidRPr="00DF0B9F" w:rsidRDefault="00A156C0" w:rsidP="00196AB4">
            <w:pPr>
              <w:pStyle w:val="af3"/>
              <w:tabs>
                <w:tab w:val="left" w:pos="37"/>
              </w:tabs>
              <w:spacing w:line="276" w:lineRule="auto"/>
              <w:ind w:firstLine="0"/>
              <w:rPr>
                <w:lang w:val="en-US"/>
              </w:rPr>
            </w:pPr>
            <w:r w:rsidRPr="00DF0B9F">
              <w:rPr>
                <w:lang w:val="en-US"/>
              </w:rPr>
              <w:t xml:space="preserve">3.3.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verifica</w:t>
            </w:r>
            <w:proofErr w:type="spellEnd"/>
            <w:r w:rsidR="00460653" w:rsidRPr="00DF0B9F">
              <w:rPr>
                <w:lang w:val="en-US"/>
              </w:rPr>
              <w:t xml:space="preserve"> </w:t>
            </w:r>
            <w:proofErr w:type="spellStart"/>
            <w:r w:rsidR="00460653" w:rsidRPr="00DF0B9F">
              <w:rPr>
                <w:lang w:val="en-US"/>
              </w:rPr>
              <w:t>procesele</w:t>
            </w:r>
            <w:r w:rsidR="009E719D" w:rsidRPr="00DF0B9F">
              <w:rPr>
                <w:lang w:val="en-US"/>
              </w:rPr>
              <w:t>-</w:t>
            </w:r>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recepție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w:t>
            </w:r>
            <w:proofErr w:type="gramStart"/>
            <w:r w:rsidR="00684D44" w:rsidRPr="00DF0B9F">
              <w:rPr>
                <w:lang w:val="en-US"/>
              </w:rPr>
              <w:t>…..</w:t>
            </w:r>
            <w:proofErr w:type="gramEnd"/>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calendaristice</w:t>
            </w:r>
            <w:proofErr w:type="spellEnd"/>
            <w:r w:rsidR="00460653" w:rsidRPr="00DF0B9F">
              <w:rPr>
                <w:lang w:val="en-US"/>
              </w:rPr>
              <w:t xml:space="preserve"> de la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de la </w:t>
            </w:r>
            <w:proofErr w:type="spellStart"/>
            <w:r w:rsidR="00460653" w:rsidRPr="00DF0B9F">
              <w:rPr>
                <w:lang w:val="en-US"/>
              </w:rPr>
              <w:t>Antreprenor</w:t>
            </w:r>
            <w:proofErr w:type="spellEnd"/>
            <w:r w:rsidR="00460653" w:rsidRPr="00DF0B9F">
              <w:rPr>
                <w:lang w:val="en-US"/>
              </w:rPr>
              <w:t>.</w:t>
            </w:r>
          </w:p>
          <w:p w14:paraId="3596857E" w14:textId="77777777" w:rsidR="00A946E0" w:rsidRPr="00DF0B9F" w:rsidRDefault="00316769" w:rsidP="00196AB4">
            <w:pPr>
              <w:pStyle w:val="af3"/>
              <w:tabs>
                <w:tab w:val="left" w:pos="37"/>
              </w:tabs>
              <w:spacing w:line="276" w:lineRule="auto"/>
              <w:ind w:firstLine="0"/>
              <w:rPr>
                <w:lang w:val="en-US"/>
              </w:rPr>
            </w:pPr>
            <w:r w:rsidRPr="00DF0B9F">
              <w:rPr>
                <w:lang w:val="en-US"/>
              </w:rPr>
              <w:t>3.4</w:t>
            </w:r>
            <w:r w:rsidR="00A156C0" w:rsidRPr="00DF0B9F">
              <w:rPr>
                <w:lang w:val="en-US"/>
              </w:rPr>
              <w:t xml:space="preserve">. </w:t>
            </w:r>
            <w:r w:rsidR="00460653" w:rsidRPr="00DF0B9F">
              <w:rPr>
                <w:lang w:val="en-US"/>
              </w:rPr>
              <w:t xml:space="preserve">Plata </w:t>
            </w:r>
            <w:proofErr w:type="spellStart"/>
            <w:r w:rsidR="00460653" w:rsidRPr="00DF0B9F">
              <w:rPr>
                <w:lang w:val="en-US"/>
              </w:rPr>
              <w:t>facturii</w:t>
            </w:r>
            <w:proofErr w:type="spellEnd"/>
            <w:r w:rsidR="00460653" w:rsidRPr="00DF0B9F">
              <w:rPr>
                <w:lang w:val="en-US"/>
              </w:rPr>
              <w:t xml:space="preserve"> finale se </w:t>
            </w:r>
            <w:proofErr w:type="spellStart"/>
            <w:r w:rsidR="00460653" w:rsidRPr="00DF0B9F">
              <w:rPr>
                <w:lang w:val="en-US"/>
              </w:rPr>
              <w:t>va</w:t>
            </w:r>
            <w:proofErr w:type="spellEnd"/>
            <w:r w:rsidR="00460653" w:rsidRPr="00DF0B9F">
              <w:rPr>
                <w:lang w:val="en-US"/>
              </w:rPr>
              <w:t xml:space="preserve"> face </w:t>
            </w:r>
            <w:proofErr w:type="spellStart"/>
            <w:r w:rsidR="00460653" w:rsidRPr="00DF0B9F">
              <w:rPr>
                <w:lang w:val="en-US"/>
              </w:rPr>
              <w:t>imediat</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acceptarea</w:t>
            </w:r>
            <w:proofErr w:type="spellEnd"/>
            <w:r w:rsidR="00460653" w:rsidRPr="00DF0B9F">
              <w:rPr>
                <w:lang w:val="en-US"/>
              </w:rPr>
              <w:t xml:space="preserve"> </w:t>
            </w:r>
            <w:proofErr w:type="spellStart"/>
            <w:r w:rsidR="00460653" w:rsidRPr="00DF0B9F">
              <w:rPr>
                <w:lang w:val="en-US"/>
              </w:rPr>
              <w:t>situaţiei</w:t>
            </w:r>
            <w:proofErr w:type="spellEnd"/>
            <w:r w:rsidR="00460653" w:rsidRPr="00DF0B9F">
              <w:rPr>
                <w:lang w:val="en-US"/>
              </w:rPr>
              <w:t xml:space="preserve"> de </w:t>
            </w:r>
            <w:proofErr w:type="spellStart"/>
            <w:r w:rsidR="00460653" w:rsidRPr="00DF0B9F">
              <w:rPr>
                <w:lang w:val="en-US"/>
              </w:rPr>
              <w:t>plată</w:t>
            </w:r>
            <w:proofErr w:type="spellEnd"/>
            <w:r w:rsidR="00460653" w:rsidRPr="00DF0B9F">
              <w:rPr>
                <w:lang w:val="en-US"/>
              </w:rPr>
              <w:t xml:space="preserve"> definitive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se </w:t>
            </w:r>
            <w:proofErr w:type="spellStart"/>
            <w:r w:rsidR="00460653" w:rsidRPr="00DF0B9F">
              <w:rPr>
                <w:lang w:val="en-US"/>
              </w:rPr>
              <w:t>prelungeşte</w:t>
            </w:r>
            <w:proofErr w:type="spellEnd"/>
            <w:r w:rsidR="00460653" w:rsidRPr="00DF0B9F">
              <w:rPr>
                <w:lang w:val="en-US"/>
              </w:rPr>
              <w:t xml:space="preserve"> din </w:t>
            </w:r>
            <w:proofErr w:type="spellStart"/>
            <w:r w:rsidR="00460653" w:rsidRPr="00DF0B9F">
              <w:rPr>
                <w:lang w:val="en-US"/>
              </w:rPr>
              <w:t>diferite</w:t>
            </w:r>
            <w:proofErr w:type="spellEnd"/>
            <w:r w:rsidR="00460653" w:rsidRPr="00DF0B9F">
              <w:rPr>
                <w:lang w:val="en-US"/>
              </w:rPr>
              <w:t xml:space="preserve"> motive,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special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eventuale</w:t>
            </w:r>
            <w:proofErr w:type="spellEnd"/>
            <w:r w:rsidR="00460653" w:rsidRPr="00DF0B9F">
              <w:rPr>
                <w:lang w:val="en-US"/>
              </w:rPr>
              <w:t xml:space="preserve"> </w:t>
            </w:r>
            <w:proofErr w:type="spellStart"/>
            <w:r w:rsidR="00460653" w:rsidRPr="00DF0B9F">
              <w:rPr>
                <w:lang w:val="en-US"/>
              </w:rPr>
              <w:t>litigii</w:t>
            </w:r>
            <w:proofErr w:type="spellEnd"/>
            <w:r w:rsidR="00460653" w:rsidRPr="00DF0B9F">
              <w:rPr>
                <w:lang w:val="en-US"/>
              </w:rPr>
              <w:t xml:space="preserve">, </w:t>
            </w:r>
            <w:proofErr w:type="spellStart"/>
            <w:r w:rsidR="00460653" w:rsidRPr="00DF0B9F">
              <w:rPr>
                <w:lang w:val="en-US"/>
              </w:rPr>
              <w:t>contravaloarea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care n</w:t>
            </w:r>
            <w:r w:rsidR="00183D79" w:rsidRPr="00DF0B9F">
              <w:rPr>
                <w:lang w:val="en-US"/>
              </w:rPr>
              <w:t>u su</w:t>
            </w:r>
            <w:r w:rsidR="00460653" w:rsidRPr="00DF0B9F">
              <w:rPr>
                <w:lang w:val="en-US"/>
              </w:rPr>
              <w:t xml:space="preserve">nt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litigiu</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plătită</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6A8C0844" w14:textId="77777777" w:rsidR="00E503F9" w:rsidRPr="00DF0B9F" w:rsidRDefault="00316769" w:rsidP="00196AB4">
            <w:pPr>
              <w:pStyle w:val="af3"/>
              <w:tabs>
                <w:tab w:val="left" w:pos="37"/>
              </w:tabs>
              <w:spacing w:line="276" w:lineRule="auto"/>
              <w:ind w:firstLine="0"/>
              <w:rPr>
                <w:lang w:val="en-US"/>
              </w:rPr>
            </w:pPr>
            <w:r w:rsidRPr="00DF0B9F">
              <w:rPr>
                <w:lang w:val="en-US"/>
              </w:rPr>
              <w:lastRenderedPageBreak/>
              <w:t>3.</w:t>
            </w:r>
            <w:proofErr w:type="gramStart"/>
            <w:r w:rsidRPr="00DF0B9F">
              <w:rPr>
                <w:lang w:val="en-US"/>
              </w:rPr>
              <w:t>5</w:t>
            </w:r>
            <w:r w:rsidR="00A156C0" w:rsidRPr="00DF0B9F">
              <w:rPr>
                <w:lang w:val="en-US"/>
              </w:rPr>
              <w:t>.</w:t>
            </w:r>
            <w:r w:rsidR="00460653" w:rsidRPr="00DF0B9F">
              <w:rPr>
                <w:lang w:val="en-US"/>
              </w:rPr>
              <w:t>Lucrările</w:t>
            </w:r>
            <w:proofErr w:type="gramEnd"/>
            <w:r w:rsidR="00460653" w:rsidRPr="00DF0B9F">
              <w:rPr>
                <w:lang w:val="en-US"/>
              </w:rPr>
              <w:t xml:space="preserve"> nu </w:t>
            </w:r>
            <w:proofErr w:type="spellStart"/>
            <w:r w:rsidR="00183D79" w:rsidRPr="00DF0B9F">
              <w:rPr>
                <w:lang w:val="en-US"/>
              </w:rPr>
              <w:t>vor</w:t>
            </w:r>
            <w:proofErr w:type="spellEnd"/>
            <w:r w:rsidR="00183D79" w:rsidRPr="00DF0B9F">
              <w:rPr>
                <w:lang w:val="en-US"/>
              </w:rPr>
              <w:t xml:space="preserve"> fi considerate </w:t>
            </w:r>
            <w:proofErr w:type="spellStart"/>
            <w:r w:rsidR="00183D79" w:rsidRPr="00DF0B9F">
              <w:rPr>
                <w:lang w:val="en-US"/>
              </w:rPr>
              <w:t>finalizate</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183D79" w:rsidRPr="00DF0B9F">
              <w:rPr>
                <w:lang w:val="en-US"/>
              </w:rPr>
              <w:t xml:space="preserve"> </w:t>
            </w:r>
            <w:proofErr w:type="spellStart"/>
            <w:r w:rsidR="00183D79" w:rsidRPr="00DF0B9F">
              <w:rPr>
                <w:lang w:val="en-US"/>
              </w:rPr>
              <w:t>câ</w:t>
            </w:r>
            <w:r w:rsidR="00460653" w:rsidRPr="00DF0B9F">
              <w:rPr>
                <w:lang w:val="en-US"/>
              </w:rPr>
              <w:t>nd</w:t>
            </w:r>
            <w:proofErr w:type="spellEnd"/>
            <w:r w:rsidR="00460653" w:rsidRPr="00DF0B9F">
              <w:rPr>
                <w:lang w:val="en-US"/>
              </w:rPr>
              <w:t xml:space="preserve"> </w:t>
            </w:r>
            <w:proofErr w:type="spellStart"/>
            <w:r w:rsidR="00460653" w:rsidRPr="00DF0B9F">
              <w:rPr>
                <w:lang w:val="en-US"/>
              </w:rPr>
              <w:t>procesul</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semnat</w:t>
            </w:r>
            <w:proofErr w:type="spellEnd"/>
            <w:r w:rsidR="00460653" w:rsidRPr="00DF0B9F">
              <w:rPr>
                <w:lang w:val="en-US"/>
              </w:rPr>
              <w:t xml:space="preserve"> de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confirmă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r w:rsidR="00A946E0" w:rsidRPr="00DF0B9F">
              <w:rPr>
                <w:lang w:val="en-US"/>
              </w:rPr>
              <w:t xml:space="preserve">conform </w:t>
            </w:r>
            <w:proofErr w:type="spellStart"/>
            <w:r w:rsidR="00A946E0" w:rsidRPr="00DF0B9F">
              <w:rPr>
                <w:lang w:val="en-US"/>
              </w:rPr>
              <w:t>contractului</w:t>
            </w:r>
            <w:proofErr w:type="spellEnd"/>
            <w:r w:rsidR="00A946E0" w:rsidRPr="00DF0B9F">
              <w:rPr>
                <w:lang w:val="en-US"/>
              </w:rPr>
              <w:t>.</w:t>
            </w:r>
          </w:p>
          <w:p w14:paraId="1925FC36" w14:textId="77777777" w:rsidR="00267805" w:rsidRPr="00DF0B9F" w:rsidRDefault="00316769" w:rsidP="00A101F6">
            <w:pPr>
              <w:pStyle w:val="af3"/>
              <w:tabs>
                <w:tab w:val="left" w:pos="37"/>
              </w:tabs>
              <w:spacing w:line="276" w:lineRule="auto"/>
              <w:ind w:firstLine="0"/>
              <w:rPr>
                <w:lang w:val="en-US"/>
              </w:rPr>
            </w:pPr>
            <w:r w:rsidRPr="00DF0B9F">
              <w:rPr>
                <w:lang w:val="en-US"/>
              </w:rPr>
              <w:t>3.</w:t>
            </w:r>
            <w:proofErr w:type="gramStart"/>
            <w:r w:rsidRPr="00DF0B9F">
              <w:rPr>
                <w:lang w:val="en-US"/>
              </w:rPr>
              <w:t>6</w:t>
            </w:r>
            <w:r w:rsidR="00A227F2" w:rsidRPr="00DF0B9F">
              <w:rPr>
                <w:lang w:val="en-US"/>
              </w:rPr>
              <w:t>.Garanţia</w:t>
            </w:r>
            <w:proofErr w:type="gramEnd"/>
            <w:r w:rsidR="00A227F2" w:rsidRPr="00DF0B9F">
              <w:rPr>
                <w:lang w:val="en-US"/>
              </w:rPr>
              <w:t xml:space="preserve"> de </w:t>
            </w:r>
            <w:proofErr w:type="spellStart"/>
            <w:r w:rsidR="00A227F2" w:rsidRPr="00DF0B9F">
              <w:rPr>
                <w:lang w:val="en-US"/>
              </w:rPr>
              <w:t>bună</w:t>
            </w:r>
            <w:proofErr w:type="spellEnd"/>
            <w:r w:rsidR="00A227F2" w:rsidRPr="00DF0B9F">
              <w:rPr>
                <w:lang w:val="en-US"/>
              </w:rPr>
              <w:t xml:space="preserve"> </w:t>
            </w:r>
            <w:proofErr w:type="spellStart"/>
            <w:r w:rsidR="00A227F2" w:rsidRPr="00DF0B9F">
              <w:rPr>
                <w:lang w:val="en-US"/>
              </w:rPr>
              <w:t>execuţie</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w:t>
            </w:r>
            <w:proofErr w:type="spellStart"/>
            <w:r w:rsidR="00A227F2" w:rsidRPr="00DF0B9F">
              <w:rPr>
                <w:lang w:val="en-US"/>
              </w:rPr>
              <w:t>restitui</w:t>
            </w:r>
            <w:proofErr w:type="spellEnd"/>
            <w:r w:rsidR="00A227F2" w:rsidRPr="00DF0B9F">
              <w:rPr>
                <w:lang w:val="en-US"/>
              </w:rPr>
              <w:t xml:space="preserve"> </w:t>
            </w:r>
            <w:proofErr w:type="spellStart"/>
            <w:r w:rsidR="00A227F2" w:rsidRPr="00DF0B9F">
              <w:rPr>
                <w:lang w:val="en-US"/>
              </w:rPr>
              <w:t>Antreprenorului</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baza</w:t>
            </w:r>
            <w:proofErr w:type="spellEnd"/>
            <w:r w:rsidR="00A227F2" w:rsidRPr="00DF0B9F">
              <w:rPr>
                <w:lang w:val="en-US"/>
              </w:rPr>
              <w:t xml:space="preserve"> </w:t>
            </w:r>
            <w:proofErr w:type="spellStart"/>
            <w:r w:rsidR="00A227F2" w:rsidRPr="00DF0B9F">
              <w:rPr>
                <w:lang w:val="en-US"/>
              </w:rPr>
              <w:t>notificării</w:t>
            </w:r>
            <w:proofErr w:type="spellEnd"/>
            <w:r w:rsidR="00A227F2" w:rsidRPr="00DF0B9F">
              <w:rPr>
                <w:lang w:val="en-US"/>
              </w:rPr>
              <w:t xml:space="preserve"> </w:t>
            </w:r>
            <w:proofErr w:type="spellStart"/>
            <w:r w:rsidR="00A227F2" w:rsidRPr="00DF0B9F">
              <w:rPr>
                <w:lang w:val="en-US"/>
              </w:rPr>
              <w:t>Beneficiarului</w:t>
            </w:r>
            <w:proofErr w:type="spellEnd"/>
            <w:r w:rsidR="00A227F2" w:rsidRPr="00DF0B9F">
              <w:rPr>
                <w:lang w:val="en-US"/>
              </w:rPr>
              <w:t xml:space="preserve"> </w:t>
            </w:r>
            <w:proofErr w:type="spellStart"/>
            <w:r w:rsidR="00A227F2" w:rsidRPr="00DF0B9F">
              <w:rPr>
                <w:lang w:val="en-US"/>
              </w:rPr>
              <w:t>către</w:t>
            </w:r>
            <w:proofErr w:type="spellEnd"/>
            <w:r w:rsidR="00A227F2" w:rsidRPr="00DF0B9F">
              <w:rPr>
                <w:lang w:val="en-US"/>
              </w:rPr>
              <w:t xml:space="preserve"> </w:t>
            </w:r>
            <w:proofErr w:type="spellStart"/>
            <w:r w:rsidR="00A227F2" w:rsidRPr="00DF0B9F">
              <w:rPr>
                <w:lang w:val="en-US"/>
              </w:rPr>
              <w:t>agentul</w:t>
            </w:r>
            <w:proofErr w:type="spellEnd"/>
            <w:r w:rsidR="00A227F2" w:rsidRPr="00DF0B9F">
              <w:rPr>
                <w:lang w:val="en-US"/>
              </w:rPr>
              <w:t xml:space="preserve"> </w:t>
            </w:r>
            <w:proofErr w:type="spellStart"/>
            <w:r w:rsidR="00A227F2" w:rsidRPr="00DF0B9F">
              <w:rPr>
                <w:lang w:val="en-US"/>
              </w:rPr>
              <w:t>bancar</w:t>
            </w:r>
            <w:proofErr w:type="spellEnd"/>
            <w:r w:rsidR="00A227F2" w:rsidRPr="00DF0B9F">
              <w:rPr>
                <w:lang w:val="en-US"/>
              </w:rPr>
              <w:t xml:space="preserve">. </w:t>
            </w:r>
            <w:proofErr w:type="spellStart"/>
            <w:r w:rsidR="00A227F2" w:rsidRPr="00DF0B9F">
              <w:rPr>
                <w:lang w:val="en-US"/>
              </w:rPr>
              <w:t>Notificarea</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face </w:t>
            </w:r>
            <w:proofErr w:type="spellStart"/>
            <w:r w:rsidR="00A227F2" w:rsidRPr="00DF0B9F">
              <w:rPr>
                <w:lang w:val="en-US"/>
              </w:rPr>
              <w:t>după</w:t>
            </w:r>
            <w:proofErr w:type="spellEnd"/>
            <w:r w:rsidR="00A227F2" w:rsidRPr="00DF0B9F">
              <w:rPr>
                <w:lang w:val="en-US"/>
              </w:rPr>
              <w:t xml:space="preserve"> </w:t>
            </w:r>
            <w:proofErr w:type="spellStart"/>
            <w:r w:rsidR="00A227F2" w:rsidRPr="00DF0B9F">
              <w:rPr>
                <w:lang w:val="en-US"/>
              </w:rPr>
              <w:t>semnarea</w:t>
            </w:r>
            <w:proofErr w:type="spellEnd"/>
            <w:r w:rsidR="00A227F2" w:rsidRPr="00DF0B9F">
              <w:rPr>
                <w:lang w:val="en-US"/>
              </w:rPr>
              <w:t xml:space="preserve"> </w:t>
            </w:r>
            <w:proofErr w:type="spellStart"/>
            <w:r w:rsidR="00A227F2" w:rsidRPr="00DF0B9F">
              <w:rPr>
                <w:lang w:val="en-US"/>
              </w:rPr>
              <w:t>procesului</w:t>
            </w:r>
            <w:proofErr w:type="spellEnd"/>
            <w:r w:rsidR="00A227F2" w:rsidRPr="00DF0B9F">
              <w:rPr>
                <w:lang w:val="en-US"/>
              </w:rPr>
              <w:t xml:space="preserve">-verbal de </w:t>
            </w:r>
            <w:proofErr w:type="spellStart"/>
            <w:r w:rsidR="00A227F2" w:rsidRPr="00DF0B9F">
              <w:rPr>
                <w:lang w:val="en-US"/>
              </w:rPr>
              <w:t>recepţie</w:t>
            </w:r>
            <w:proofErr w:type="spellEnd"/>
            <w:r w:rsidR="00A227F2" w:rsidRPr="00DF0B9F">
              <w:rPr>
                <w:lang w:val="en-US"/>
              </w:rPr>
              <w:t xml:space="preserve"> la </w:t>
            </w:r>
            <w:proofErr w:type="spellStart"/>
            <w:r w:rsidR="00A227F2" w:rsidRPr="00DF0B9F">
              <w:rPr>
                <w:lang w:val="en-US"/>
              </w:rPr>
              <w:t>terminarea</w:t>
            </w:r>
            <w:proofErr w:type="spellEnd"/>
            <w:r w:rsidR="00A227F2" w:rsidRPr="00DF0B9F">
              <w:rPr>
                <w:lang w:val="en-US"/>
              </w:rPr>
              <w:t xml:space="preserve"> </w:t>
            </w:r>
            <w:proofErr w:type="spellStart"/>
            <w:r w:rsidR="00A227F2" w:rsidRPr="00DF0B9F">
              <w:rPr>
                <w:lang w:val="en-US"/>
              </w:rPr>
              <w:t>lucrărilor</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cel</w:t>
            </w:r>
            <w:proofErr w:type="spellEnd"/>
            <w:r w:rsidR="00A227F2" w:rsidRPr="00DF0B9F">
              <w:rPr>
                <w:lang w:val="en-US"/>
              </w:rPr>
              <w:t xml:space="preserve"> </w:t>
            </w:r>
            <w:proofErr w:type="spellStart"/>
            <w:r w:rsidR="00A227F2" w:rsidRPr="00DF0B9F">
              <w:rPr>
                <w:lang w:val="en-US"/>
              </w:rPr>
              <w:t>mult</w:t>
            </w:r>
            <w:proofErr w:type="spellEnd"/>
            <w:r w:rsidR="00A227F2" w:rsidRPr="00DF0B9F">
              <w:rPr>
                <w:lang w:val="en-US"/>
              </w:rPr>
              <w:t xml:space="preserve"> 15 </w:t>
            </w:r>
            <w:proofErr w:type="spellStart"/>
            <w:r w:rsidR="00A227F2" w:rsidRPr="00DF0B9F">
              <w:rPr>
                <w:lang w:val="en-US"/>
              </w:rPr>
              <w:t>zile</w:t>
            </w:r>
            <w:proofErr w:type="spellEnd"/>
            <w:r w:rsidR="00A227F2"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61495F7C" w14:textId="77777777" w:rsidR="00A156C0" w:rsidRPr="00DF0B9F"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F0B9F" w:rsidRDefault="00A101F6" w:rsidP="00371806">
            <w:pPr>
              <w:pStyle w:val="af3"/>
              <w:tabs>
                <w:tab w:val="left" w:pos="567"/>
              </w:tabs>
              <w:spacing w:line="276" w:lineRule="auto"/>
              <w:ind w:firstLine="0"/>
              <w:rPr>
                <w:lang w:val="en-US"/>
              </w:rPr>
            </w:pPr>
            <w:r w:rsidRPr="00DF0B9F">
              <w:rPr>
                <w:lang w:val="en-US"/>
              </w:rPr>
              <w:t xml:space="preserve">4.3. </w:t>
            </w:r>
            <w:proofErr w:type="spellStart"/>
            <w:r w:rsidR="00D7570D" w:rsidRPr="00DF0B9F">
              <w:rPr>
                <w:lang w:val="en-US"/>
              </w:rPr>
              <w:t>Antreprenorul</w:t>
            </w:r>
            <w:proofErr w:type="spellEnd"/>
            <w:r w:rsidR="00D7570D" w:rsidRPr="00DF0B9F">
              <w:rPr>
                <w:lang w:val="en-US"/>
              </w:rPr>
              <w:t xml:space="preserve"> are </w:t>
            </w:r>
            <w:proofErr w:type="spellStart"/>
            <w:r w:rsidR="00D7570D" w:rsidRPr="00DF0B9F">
              <w:rPr>
                <w:lang w:val="en-US"/>
              </w:rPr>
              <w:t>obligația</w:t>
            </w:r>
            <w:proofErr w:type="spellEnd"/>
            <w:r w:rsidR="00D7570D" w:rsidRPr="00DF0B9F">
              <w:rPr>
                <w:lang w:val="en-US"/>
              </w:rPr>
              <w:t xml:space="preserve"> de a </w:t>
            </w:r>
            <w:proofErr w:type="spellStart"/>
            <w:r w:rsidR="00D7570D" w:rsidRPr="00DF0B9F">
              <w:rPr>
                <w:lang w:val="en-US"/>
              </w:rPr>
              <w:t>supraveghea</w:t>
            </w:r>
            <w:proofErr w:type="spellEnd"/>
            <w:r w:rsidR="00D7570D" w:rsidRPr="00DF0B9F">
              <w:rPr>
                <w:lang w:val="en-US"/>
              </w:rPr>
              <w:t xml:space="preserve"> </w:t>
            </w:r>
            <w:proofErr w:type="spellStart"/>
            <w:r w:rsidR="00D7570D" w:rsidRPr="00DF0B9F">
              <w:rPr>
                <w:lang w:val="en-US"/>
              </w:rPr>
              <w:t>lucrările</w:t>
            </w:r>
            <w:proofErr w:type="spellEnd"/>
            <w:r w:rsidR="00D7570D" w:rsidRPr="00DF0B9F">
              <w:rPr>
                <w:lang w:val="en-US"/>
              </w:rPr>
              <w:t xml:space="preserve">, de </w:t>
            </w:r>
            <w:proofErr w:type="gramStart"/>
            <w:r w:rsidR="00D7570D" w:rsidRPr="00DF0B9F">
              <w:rPr>
                <w:lang w:val="en-US"/>
              </w:rPr>
              <w:t>a</w:t>
            </w:r>
            <w:proofErr w:type="gramEnd"/>
            <w:r w:rsidR="00D7570D" w:rsidRPr="00DF0B9F">
              <w:rPr>
                <w:lang w:val="en-US"/>
              </w:rPr>
              <w:t xml:space="preserve"> </w:t>
            </w:r>
            <w:proofErr w:type="spellStart"/>
            <w:r w:rsidR="00D7570D" w:rsidRPr="00DF0B9F">
              <w:rPr>
                <w:lang w:val="en-US"/>
              </w:rPr>
              <w:t>asigura</w:t>
            </w:r>
            <w:proofErr w:type="spellEnd"/>
            <w:r w:rsidR="00D7570D" w:rsidRPr="00DF0B9F">
              <w:rPr>
                <w:lang w:val="en-US"/>
              </w:rPr>
              <w:t xml:space="preserve"> </w:t>
            </w:r>
            <w:proofErr w:type="spellStart"/>
            <w:r w:rsidR="00D7570D" w:rsidRPr="00DF0B9F">
              <w:rPr>
                <w:lang w:val="en-US"/>
              </w:rPr>
              <w:t>forța</w:t>
            </w:r>
            <w:proofErr w:type="spellEnd"/>
            <w:r w:rsidR="00D7570D" w:rsidRPr="00DF0B9F">
              <w:rPr>
                <w:lang w:val="en-US"/>
              </w:rPr>
              <w:t xml:space="preserve"> de </w:t>
            </w:r>
            <w:proofErr w:type="spellStart"/>
            <w:r w:rsidR="00D7570D" w:rsidRPr="00DF0B9F">
              <w:rPr>
                <w:lang w:val="en-US"/>
              </w:rPr>
              <w:t>muncă</w:t>
            </w:r>
            <w:proofErr w:type="spellEnd"/>
            <w:r w:rsidR="00D7570D" w:rsidRPr="00DF0B9F">
              <w:rPr>
                <w:lang w:val="en-US"/>
              </w:rPr>
              <w:t xml:space="preserve">, </w:t>
            </w:r>
            <w:proofErr w:type="spellStart"/>
            <w:r w:rsidR="00D7570D" w:rsidRPr="00DF0B9F">
              <w:rPr>
                <w:lang w:val="en-US"/>
              </w:rPr>
              <w:t>materialele</w:t>
            </w:r>
            <w:proofErr w:type="spellEnd"/>
            <w:r w:rsidR="00D7570D" w:rsidRPr="00DF0B9F">
              <w:rPr>
                <w:lang w:val="en-US"/>
              </w:rPr>
              <w:t xml:space="preserve">, </w:t>
            </w:r>
            <w:proofErr w:type="spellStart"/>
            <w:r w:rsidR="00D7570D" w:rsidRPr="00DF0B9F">
              <w:rPr>
                <w:lang w:val="en-US"/>
              </w:rPr>
              <w:t>instalațiile</w:t>
            </w:r>
            <w:proofErr w:type="spellEnd"/>
            <w:r w:rsidR="00D7570D" w:rsidRPr="00DF0B9F">
              <w:rPr>
                <w:lang w:val="en-US"/>
              </w:rPr>
              <w:t xml:space="preserve">, </w:t>
            </w:r>
            <w:proofErr w:type="spellStart"/>
            <w:r w:rsidR="00D7570D" w:rsidRPr="00DF0B9F">
              <w:rPr>
                <w:lang w:val="en-US"/>
              </w:rPr>
              <w:t>echipamentele</w:t>
            </w:r>
            <w:proofErr w:type="spellEnd"/>
            <w:r w:rsidR="00D7570D" w:rsidRPr="00DF0B9F">
              <w:rPr>
                <w:lang w:val="en-US"/>
              </w:rPr>
              <w:t xml:space="preserv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toate</w:t>
            </w:r>
            <w:proofErr w:type="spellEnd"/>
            <w:r w:rsidR="00D7570D" w:rsidRPr="00DF0B9F">
              <w:rPr>
                <w:lang w:val="en-US"/>
              </w:rPr>
              <w:t xml:space="preserve"> </w:t>
            </w:r>
            <w:proofErr w:type="spellStart"/>
            <w:r w:rsidR="00D7570D" w:rsidRPr="00DF0B9F">
              <w:rPr>
                <w:lang w:val="en-US"/>
              </w:rPr>
              <w:t>celelalte</w:t>
            </w:r>
            <w:proofErr w:type="spellEnd"/>
            <w:r w:rsidR="00D7570D" w:rsidRPr="00DF0B9F">
              <w:rPr>
                <w:lang w:val="en-US"/>
              </w:rPr>
              <w:t xml:space="preserve"> </w:t>
            </w:r>
            <w:proofErr w:type="spellStart"/>
            <w:r w:rsidR="00D7570D" w:rsidRPr="00DF0B9F">
              <w:rPr>
                <w:lang w:val="en-US"/>
              </w:rPr>
              <w:t>obiecte</w:t>
            </w:r>
            <w:proofErr w:type="spellEnd"/>
            <w:r w:rsidR="00D7570D" w:rsidRPr="00DF0B9F">
              <w:rPr>
                <w:lang w:val="en-US"/>
              </w:rPr>
              <w:t xml:space="preserve"> fie de </w:t>
            </w:r>
            <w:proofErr w:type="spellStart"/>
            <w:r w:rsidR="00D7570D" w:rsidRPr="00DF0B9F">
              <w:rPr>
                <w:lang w:val="en-US"/>
              </w:rPr>
              <w:t>natură</w:t>
            </w:r>
            <w:proofErr w:type="spellEnd"/>
            <w:r w:rsidR="00D7570D" w:rsidRPr="00DF0B9F">
              <w:rPr>
                <w:lang w:val="en-US"/>
              </w:rPr>
              <w:t xml:space="preserve"> </w:t>
            </w:r>
            <w:proofErr w:type="spellStart"/>
            <w:r w:rsidR="00D7570D" w:rsidRPr="00DF0B9F">
              <w:rPr>
                <w:lang w:val="en-US"/>
              </w:rPr>
              <w:t>provizorie</w:t>
            </w:r>
            <w:proofErr w:type="spellEnd"/>
            <w:r w:rsidR="00D7570D" w:rsidRPr="00DF0B9F">
              <w:rPr>
                <w:lang w:val="en-US"/>
              </w:rPr>
              <w:t xml:space="preserve">, fie definitive </w:t>
            </w:r>
            <w:proofErr w:type="spellStart"/>
            <w:r w:rsidR="00D7570D" w:rsidRPr="00DF0B9F">
              <w:rPr>
                <w:lang w:val="en-US"/>
              </w:rPr>
              <w:t>cerute</w:t>
            </w:r>
            <w:proofErr w:type="spellEnd"/>
            <w:r w:rsidR="00D7570D" w:rsidRPr="00DF0B9F">
              <w:rPr>
                <w:lang w:val="en-US"/>
              </w:rPr>
              <w:t xml:space="preserve"> de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pentru</w:t>
            </w:r>
            <w:proofErr w:type="spellEnd"/>
            <w:r w:rsidR="00D7570D" w:rsidRPr="00DF0B9F">
              <w:rPr>
                <w:lang w:val="en-US"/>
              </w:rPr>
              <w:t xml:space="preserve"> contract, </w:t>
            </w:r>
            <w:proofErr w:type="spellStart"/>
            <w:r w:rsidR="00D7570D" w:rsidRPr="00DF0B9F">
              <w:rPr>
                <w:lang w:val="en-US"/>
              </w:rPr>
              <w:t>în</w:t>
            </w:r>
            <w:proofErr w:type="spellEnd"/>
            <w:r w:rsidR="00D7570D" w:rsidRPr="00DF0B9F">
              <w:rPr>
                <w:lang w:val="en-US"/>
              </w:rPr>
              <w:t xml:space="preserve"> </w:t>
            </w:r>
            <w:proofErr w:type="spellStart"/>
            <w:r w:rsidR="00D7570D" w:rsidRPr="00DF0B9F">
              <w:rPr>
                <w:lang w:val="en-US"/>
              </w:rPr>
              <w:t>măsura</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care </w:t>
            </w:r>
            <w:proofErr w:type="spellStart"/>
            <w:r w:rsidR="00D7570D" w:rsidRPr="00DF0B9F">
              <w:rPr>
                <w:lang w:val="en-US"/>
              </w:rPr>
              <w:t>necesitatea</w:t>
            </w:r>
            <w:proofErr w:type="spellEnd"/>
            <w:r w:rsidR="00D7570D" w:rsidRPr="00DF0B9F">
              <w:rPr>
                <w:lang w:val="en-US"/>
              </w:rPr>
              <w:t xml:space="preserve"> </w:t>
            </w:r>
            <w:proofErr w:type="spellStart"/>
            <w:r w:rsidR="00D7570D" w:rsidRPr="00DF0B9F">
              <w:rPr>
                <w:lang w:val="en-US"/>
              </w:rPr>
              <w:t>asigurării</w:t>
            </w:r>
            <w:proofErr w:type="spellEnd"/>
            <w:r w:rsidR="00D7570D" w:rsidRPr="00DF0B9F">
              <w:rPr>
                <w:lang w:val="en-US"/>
              </w:rPr>
              <w:t xml:space="preserve"> </w:t>
            </w:r>
            <w:proofErr w:type="spellStart"/>
            <w:r w:rsidR="00D7570D" w:rsidRPr="00DF0B9F">
              <w:rPr>
                <w:lang w:val="en-US"/>
              </w:rPr>
              <w:t>acestora</w:t>
            </w:r>
            <w:proofErr w:type="spellEnd"/>
            <w:r w:rsidR="00D7570D" w:rsidRPr="00DF0B9F">
              <w:rPr>
                <w:lang w:val="en-US"/>
              </w:rPr>
              <w:t xml:space="preserve"> </w:t>
            </w:r>
            <w:proofErr w:type="spellStart"/>
            <w:r w:rsidR="00D7570D" w:rsidRPr="00DF0B9F">
              <w:rPr>
                <w:lang w:val="en-US"/>
              </w:rPr>
              <w:t>este</w:t>
            </w:r>
            <w:proofErr w:type="spellEnd"/>
            <w:r w:rsidR="00D7570D" w:rsidRPr="00DF0B9F">
              <w:rPr>
                <w:lang w:val="en-US"/>
              </w:rPr>
              <w:t xml:space="preserve"> </w:t>
            </w:r>
            <w:proofErr w:type="spellStart"/>
            <w:r w:rsidR="00D7570D" w:rsidRPr="00DF0B9F">
              <w:rPr>
                <w:lang w:val="en-US"/>
              </w:rPr>
              <w:t>prevăzută</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contract </w:t>
            </w:r>
            <w:proofErr w:type="spellStart"/>
            <w:r w:rsidR="00D7570D" w:rsidRPr="00DF0B9F">
              <w:rPr>
                <w:lang w:val="en-US"/>
              </w:rPr>
              <w:t>sau</w:t>
            </w:r>
            <w:proofErr w:type="spellEnd"/>
            <w:r w:rsidR="00D7570D" w:rsidRPr="00DF0B9F">
              <w:rPr>
                <w:lang w:val="en-US"/>
              </w:rPr>
              <w:t xml:space="preserve"> se </w:t>
            </w:r>
            <w:proofErr w:type="spellStart"/>
            <w:r w:rsidR="00D7570D" w:rsidRPr="00DF0B9F">
              <w:rPr>
                <w:lang w:val="en-US"/>
              </w:rPr>
              <w:t>poate</w:t>
            </w:r>
            <w:proofErr w:type="spellEnd"/>
            <w:r w:rsidR="00D7570D" w:rsidRPr="00DF0B9F">
              <w:rPr>
                <w:lang w:val="en-US"/>
              </w:rPr>
              <w:t xml:space="preserve"> deduce </w:t>
            </w:r>
            <w:proofErr w:type="spellStart"/>
            <w:r w:rsidR="00D7570D" w:rsidRPr="00DF0B9F">
              <w:rPr>
                <w:lang w:val="en-US"/>
              </w:rPr>
              <w:t>în</w:t>
            </w:r>
            <w:proofErr w:type="spellEnd"/>
            <w:r w:rsidR="00D7570D" w:rsidRPr="00DF0B9F">
              <w:rPr>
                <w:lang w:val="en-US"/>
              </w:rPr>
              <w:t xml:space="preserve"> mod </w:t>
            </w:r>
            <w:proofErr w:type="spellStart"/>
            <w:r w:rsidR="00D7570D" w:rsidRPr="00DF0B9F">
              <w:rPr>
                <w:lang w:val="en-US"/>
              </w:rPr>
              <w:t>rezonabil</w:t>
            </w:r>
            <w:proofErr w:type="spellEnd"/>
            <w:r w:rsidR="00D7570D" w:rsidRPr="00DF0B9F">
              <w:rPr>
                <w:lang w:val="en-US"/>
              </w:rPr>
              <w:t xml:space="preserve"> din contract.</w:t>
            </w:r>
          </w:p>
          <w:p w14:paraId="41447BB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4.4. </w:t>
            </w:r>
            <w:proofErr w:type="spellStart"/>
            <w:r w:rsidR="00460653" w:rsidRPr="00DF0B9F">
              <w:rPr>
                <w:lang w:val="en-US"/>
              </w:rPr>
              <w:t>Documentaţia</w:t>
            </w:r>
            <w:proofErr w:type="spellEnd"/>
            <w:r w:rsidR="00460653" w:rsidRPr="00DF0B9F">
              <w:rPr>
                <w:lang w:val="en-US"/>
              </w:rPr>
              <w:t xml:space="preserve">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se </w:t>
            </w:r>
            <w:proofErr w:type="spellStart"/>
            <w:r w:rsidR="00460653" w:rsidRPr="00DF0B9F">
              <w:rPr>
                <w:lang w:val="en-US"/>
              </w:rPr>
              <w:t>repartizează</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w:t>
            </w:r>
          </w:p>
          <w:p w14:paraId="7B4C1AE3" w14:textId="77777777" w:rsidR="00460653" w:rsidRPr="00FF430B" w:rsidRDefault="00460653" w:rsidP="00E32DBF">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F0B9F" w:rsidRDefault="00A101F6" w:rsidP="00196AB4">
            <w:pPr>
              <w:pStyle w:val="af3"/>
              <w:tabs>
                <w:tab w:val="left" w:pos="567"/>
              </w:tabs>
              <w:spacing w:line="276" w:lineRule="auto"/>
              <w:ind w:firstLine="0"/>
              <w:rPr>
                <w:lang w:val="en-US"/>
              </w:rPr>
            </w:pPr>
            <w:r w:rsidRPr="00DF0B9F">
              <w:rPr>
                <w:lang w:val="en-US"/>
              </w:rPr>
              <w:t xml:space="preserve">4.5. </w:t>
            </w:r>
            <w:proofErr w:type="spellStart"/>
            <w:r w:rsidR="00460653" w:rsidRPr="00DF0B9F">
              <w:rPr>
                <w:lang w:val="en-US"/>
              </w:rPr>
              <w:t>Desenele</w:t>
            </w:r>
            <w:proofErr w:type="spellEnd"/>
            <w:r w:rsidR="00460653" w:rsidRPr="00DF0B9F">
              <w:rPr>
                <w:lang w:val="en-US"/>
              </w:rPr>
              <w:t xml:space="preserve">, </w:t>
            </w:r>
            <w:proofErr w:type="spellStart"/>
            <w:r w:rsidR="00460653" w:rsidRPr="00DF0B9F">
              <w:rPr>
                <w:lang w:val="en-US"/>
              </w:rPr>
              <w:t>calculele</w:t>
            </w:r>
            <w:proofErr w:type="spellEnd"/>
            <w:r w:rsidR="00460653" w:rsidRPr="00DF0B9F">
              <w:rPr>
                <w:lang w:val="en-US"/>
              </w:rPr>
              <w:t xml:space="preserve">, </w:t>
            </w:r>
            <w:proofErr w:type="spellStart"/>
            <w:r w:rsidR="00460653" w:rsidRPr="00DF0B9F">
              <w:rPr>
                <w:lang w:val="en-US"/>
              </w:rPr>
              <w:t>verificările</w:t>
            </w:r>
            <w:proofErr w:type="spellEnd"/>
            <w:r w:rsidR="00460653" w:rsidRPr="00DF0B9F">
              <w:rPr>
                <w:lang w:val="en-US"/>
              </w:rPr>
              <w:t xml:space="preserve"> </w:t>
            </w:r>
            <w:proofErr w:type="spellStart"/>
            <w:r w:rsidR="00460653" w:rsidRPr="00DF0B9F">
              <w:rPr>
                <w:lang w:val="en-US"/>
              </w:rPr>
              <w:t>calculelor</w:t>
            </w:r>
            <w:proofErr w:type="spellEnd"/>
            <w:r w:rsidR="00460653" w:rsidRPr="00DF0B9F">
              <w:rPr>
                <w:lang w:val="en-US"/>
              </w:rPr>
              <w:t xml:space="preserve">, </w:t>
            </w:r>
            <w:proofErr w:type="spellStart"/>
            <w:r w:rsidR="00460653" w:rsidRPr="00DF0B9F">
              <w:rPr>
                <w:lang w:val="en-US"/>
              </w:rPr>
              <w:t>caietele</w:t>
            </w:r>
            <w:proofErr w:type="spellEnd"/>
            <w:r w:rsidR="00460653" w:rsidRPr="00DF0B9F">
              <w:rPr>
                <w:lang w:val="en-US"/>
              </w:rPr>
              <w:t xml:space="preserve"> de </w:t>
            </w:r>
            <w:proofErr w:type="spellStart"/>
            <w:r w:rsidR="00460653" w:rsidRPr="00DF0B9F">
              <w:rPr>
                <w:lang w:val="en-US"/>
              </w:rPr>
              <w:t>măsurări</w:t>
            </w:r>
            <w:proofErr w:type="spellEnd"/>
            <w:r w:rsidR="00460653" w:rsidRPr="00DF0B9F">
              <w:rPr>
                <w:lang w:val="en-US"/>
              </w:rPr>
              <w:t xml:space="preserve"> (</w:t>
            </w:r>
            <w:proofErr w:type="spellStart"/>
            <w:r w:rsidR="00460653" w:rsidRPr="00DF0B9F">
              <w:rPr>
                <w:lang w:val="en-US"/>
              </w:rPr>
              <w:t>ataşamentele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pe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întocmească</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r w:rsidR="00460653" w:rsidRPr="00DF0B9F">
              <w:rPr>
                <w:lang w:val="en-US"/>
              </w:rPr>
              <w:t>s</w:t>
            </w:r>
            <w:r w:rsidR="00183D79" w:rsidRPr="00DF0B9F">
              <w:rPr>
                <w:lang w:val="en-US"/>
              </w:rPr>
              <w:t>u</w:t>
            </w:r>
            <w:r w:rsidR="00460653" w:rsidRPr="00DF0B9F">
              <w:rPr>
                <w:lang w:val="en-US"/>
              </w:rPr>
              <w:t xml:space="preserve">nt </w:t>
            </w:r>
            <w:proofErr w:type="spellStart"/>
            <w:r w:rsidR="00460653" w:rsidRPr="00DF0B9F">
              <w:rPr>
                <w:lang w:val="en-US"/>
              </w:rPr>
              <w:t>cerute</w:t>
            </w:r>
            <w:proofErr w:type="spellEnd"/>
            <w:r w:rsidR="00460653" w:rsidRPr="00DF0B9F">
              <w:rPr>
                <w:lang w:val="en-US"/>
              </w:rPr>
              <w:t xml:space="preserve"> de </w:t>
            </w:r>
            <w:proofErr w:type="spellStart"/>
            <w:r w:rsidR="00460653" w:rsidRPr="00DF0B9F">
              <w:rPr>
                <w:lang w:val="en-US"/>
              </w:rPr>
              <w:t>subantreprenorul</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
          <w:p w14:paraId="56A353E0"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4.6. </w:t>
            </w:r>
            <w:proofErr w:type="spellStart"/>
            <w:r w:rsidR="00460653" w:rsidRPr="00DF0B9F">
              <w:rPr>
                <w:lang w:val="en-US"/>
              </w:rPr>
              <w:t>Oferta</w:t>
            </w:r>
            <w:proofErr w:type="spellEnd"/>
            <w:r w:rsidR="00460653" w:rsidRPr="00DF0B9F">
              <w:rPr>
                <w:lang w:val="en-US"/>
              </w:rPr>
              <w:t xml:space="preserve"> </w:t>
            </w:r>
            <w:proofErr w:type="spellStart"/>
            <w:r w:rsidR="00460653" w:rsidRPr="00DF0B9F">
              <w:rPr>
                <w:lang w:val="en-US"/>
              </w:rPr>
              <w:t>adjudecată</w:t>
            </w:r>
            <w:proofErr w:type="spellEnd"/>
            <w:r w:rsidR="00460653" w:rsidRPr="00DF0B9F">
              <w:rPr>
                <w:lang w:val="en-US"/>
              </w:rPr>
              <w:t xml:space="preserve"> face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din contract. </w:t>
            </w:r>
            <w:proofErr w:type="spellStart"/>
            <w:r w:rsidR="00460653" w:rsidRPr="00DF0B9F">
              <w:rPr>
                <w:lang w:val="en-US"/>
              </w:rPr>
              <w:t>Ea</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corectă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completă</w:t>
            </w:r>
            <w:proofErr w:type="spellEnd"/>
            <w:r w:rsidR="00460653" w:rsidRPr="00DF0B9F">
              <w:rPr>
                <w:lang w:val="en-US"/>
              </w:rPr>
              <w:t xml:space="preserve">. </w:t>
            </w:r>
            <w:proofErr w:type="spellStart"/>
            <w:r w:rsidR="00460653" w:rsidRPr="00DF0B9F">
              <w:rPr>
                <w:lang w:val="en-US"/>
              </w:rPr>
              <w:t>Preţurile</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acoperi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obligaţiunile</w:t>
            </w:r>
            <w:proofErr w:type="spellEnd"/>
            <w:r w:rsidR="00460653" w:rsidRPr="00DF0B9F">
              <w:rPr>
                <w:lang w:val="en-US"/>
              </w:rPr>
              <w:t xml:space="preserve"> din contract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întreţinerea</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
          <w:p w14:paraId="52D590A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util</w:t>
            </w:r>
            <w:proofErr w:type="spellEnd"/>
            <w:r w:rsidR="00460653" w:rsidRPr="00DF0B9F">
              <w:rPr>
                <w:lang w:val="en-US"/>
              </w:rPr>
              <w:t xml:space="preserve"> </w:t>
            </w:r>
            <w:proofErr w:type="spellStart"/>
            <w:r w:rsidR="00460653" w:rsidRPr="00DF0B9F">
              <w:rPr>
                <w:lang w:val="en-US"/>
              </w:rPr>
              <w:t>dispoziţii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care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conţină</w:t>
            </w:r>
            <w:proofErr w:type="spellEnd"/>
            <w:r w:rsidR="005D4B79" w:rsidRPr="00DF0B9F">
              <w:rPr>
                <w:lang w:val="en-US"/>
              </w:rPr>
              <w:t xml:space="preserve"> </w:t>
            </w:r>
            <w:proofErr w:type="spellStart"/>
            <w:r w:rsidR="00460653" w:rsidRPr="00DF0B9F">
              <w:rPr>
                <w:lang w:val="en-US"/>
              </w:rPr>
              <w:t>instrucţiuni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aprobări</w:t>
            </w:r>
            <w:proofErr w:type="spellEnd"/>
            <w:r w:rsidR="00460653" w:rsidRPr="00DF0B9F">
              <w:rPr>
                <w:lang w:val="en-US"/>
              </w:rPr>
              <w:t xml:space="preserve">, </w:t>
            </w:r>
            <w:proofErr w:type="spellStart"/>
            <w:r w:rsidR="00460653" w:rsidRPr="00DF0B9F">
              <w:rPr>
                <w:lang w:val="en-US"/>
              </w:rPr>
              <w:t>ordine</w:t>
            </w:r>
            <w:proofErr w:type="spellEnd"/>
            <w:r w:rsidR="00460653" w:rsidRPr="00DF0B9F">
              <w:rPr>
                <w:lang w:val="en-US"/>
              </w:rPr>
              <w:t xml:space="preserve">, directive,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detalii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notifica</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scrisori</w:t>
            </w:r>
            <w:proofErr w:type="spellEnd"/>
            <w:r w:rsidR="00460653" w:rsidRPr="00DF0B9F">
              <w:rPr>
                <w:lang w:val="en-US"/>
              </w:rPr>
              <w:t xml:space="preserve">, de </w:t>
            </w:r>
            <w:proofErr w:type="spellStart"/>
            <w:r w:rsidR="00460653" w:rsidRPr="00DF0B9F">
              <w:rPr>
                <w:lang w:val="en-US"/>
              </w:rPr>
              <w:t>c</w:t>
            </w:r>
            <w:r w:rsidR="00183D79" w:rsidRPr="00DF0B9F">
              <w:rPr>
                <w:lang w:val="en-US"/>
              </w:rPr>
              <w:t>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posibil</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pot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provoace</w:t>
            </w:r>
            <w:proofErr w:type="spellEnd"/>
            <w:r w:rsidR="00460653" w:rsidRPr="00DF0B9F">
              <w:rPr>
                <w:lang w:val="en-US"/>
              </w:rPr>
              <w:t xml:space="preserve"> </w:t>
            </w:r>
            <w:proofErr w:type="spellStart"/>
            <w:r w:rsidR="00460653" w:rsidRPr="00DF0B9F">
              <w:rPr>
                <w:lang w:val="en-US"/>
              </w:rPr>
              <w:t>înt</w:t>
            </w:r>
            <w:r w:rsidR="00183D79" w:rsidRPr="00DF0B9F">
              <w:rPr>
                <w:lang w:val="en-US"/>
              </w:rPr>
              <w:t>â</w:t>
            </w:r>
            <w:r w:rsidR="00460653" w:rsidRPr="00DF0B9F">
              <w:rPr>
                <w:lang w:val="en-US"/>
              </w:rPr>
              <w:t>rzieri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desfăşurarea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Notificarea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conţine</w:t>
            </w:r>
            <w:proofErr w:type="spellEnd"/>
            <w:r w:rsidR="00460653" w:rsidRPr="00DF0B9F">
              <w:rPr>
                <w:lang w:val="en-US"/>
              </w:rPr>
              <w:t xml:space="preserve"> </w:t>
            </w:r>
            <w:proofErr w:type="spellStart"/>
            <w:r w:rsidR="00460653" w:rsidRPr="00DF0B9F">
              <w:rPr>
                <w:lang w:val="en-US"/>
              </w:rPr>
              <w:t>detaliile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se </w:t>
            </w:r>
            <w:proofErr w:type="spellStart"/>
            <w:r w:rsidR="00460653" w:rsidRPr="00DF0B9F">
              <w:rPr>
                <w:lang w:val="en-US"/>
              </w:rPr>
              <w:t>cer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specifica</w:t>
            </w:r>
            <w:proofErr w:type="spellEnd"/>
            <w:r w:rsidR="00460653" w:rsidRPr="00DF0B9F">
              <w:rPr>
                <w:lang w:val="en-US"/>
              </w:rPr>
              <w:t xml:space="preserve"> data la care </w:t>
            </w:r>
            <w:proofErr w:type="spellStart"/>
            <w:r w:rsidR="00460653" w:rsidRPr="00DF0B9F">
              <w:rPr>
                <w:lang w:val="en-US"/>
              </w:rPr>
              <w:t>acestea</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întârzierile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survin</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lipsei</w:t>
            </w:r>
            <w:proofErr w:type="spellEnd"/>
            <w:r w:rsidR="00460653" w:rsidRPr="00DF0B9F">
              <w:rPr>
                <w:lang w:val="en-US"/>
              </w:rPr>
              <w:t xml:space="preserve"> </w:t>
            </w:r>
            <w:proofErr w:type="spellStart"/>
            <w:r w:rsidR="00460653" w:rsidRPr="00DF0B9F">
              <w:rPr>
                <w:lang w:val="en-US"/>
              </w:rPr>
              <w:t>acestor</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
          <w:p w14:paraId="661ABC5E"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4.8.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documentaţie</w:t>
            </w:r>
            <w:proofErr w:type="spellEnd"/>
            <w:r w:rsidR="00460653" w:rsidRPr="00DF0B9F">
              <w:rPr>
                <w:lang w:val="en-US"/>
              </w:rPr>
              <w:t xml:space="preserve"> </w:t>
            </w:r>
            <w:proofErr w:type="spellStart"/>
            <w:r w:rsidR="00460653" w:rsidRPr="00DF0B9F">
              <w:rPr>
                <w:lang w:val="en-US"/>
              </w:rPr>
              <w:t>necesară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subantreprenorilor</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plată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termenele</w:t>
            </w:r>
            <w:proofErr w:type="spellEnd"/>
            <w:r w:rsidR="00460653" w:rsidRPr="00DF0B9F">
              <w:rPr>
                <w:lang w:val="en-US"/>
              </w:rPr>
              <w:t xml:space="preserve"> din </w:t>
            </w:r>
            <w:proofErr w:type="spellStart"/>
            <w:r w:rsidR="00460653" w:rsidRPr="00DF0B9F">
              <w:rPr>
                <w:lang w:val="en-US"/>
              </w:rPr>
              <w:t>subcontracte</w:t>
            </w:r>
            <w:proofErr w:type="spellEnd"/>
            <w:r w:rsidR="00460653" w:rsidRPr="00DF0B9F">
              <w:rPr>
                <w:lang w:val="en-US"/>
              </w:rPr>
              <w:t xml:space="preserve"> (</w:t>
            </w:r>
            <w:proofErr w:type="spellStart"/>
            <w:r w:rsidR="00460653" w:rsidRPr="00DF0B9F">
              <w:rPr>
                <w:lang w:val="en-US"/>
              </w:rPr>
              <w:t>contracte</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
          <w:p w14:paraId="2AB9455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4.9.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întreţine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construcţiişi</w:t>
            </w:r>
            <w:proofErr w:type="spellEnd"/>
            <w:r w:rsidR="00460653" w:rsidRPr="00DF0B9F">
              <w:rPr>
                <w:lang w:val="en-US"/>
              </w:rPr>
              <w:t xml:space="preserve"> </w:t>
            </w:r>
            <w:proofErr w:type="spellStart"/>
            <w:r w:rsidR="00460653" w:rsidRPr="00DF0B9F">
              <w:rPr>
                <w:lang w:val="en-US"/>
              </w:rPr>
              <w:t>obiectele</w:t>
            </w:r>
            <w:proofErr w:type="spellEnd"/>
            <w:r w:rsidR="00460653" w:rsidRPr="00DF0B9F">
              <w:rPr>
                <w:lang w:val="en-US"/>
              </w:rPr>
              <w:t xml:space="preserve"> cu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provizoriu</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îşi</w:t>
            </w:r>
            <w:proofErr w:type="spellEnd"/>
            <w:r w:rsidR="00460653" w:rsidRPr="00DF0B9F">
              <w:rPr>
                <w:lang w:val="en-US"/>
              </w:rPr>
              <w:t xml:space="preserve"> </w:t>
            </w:r>
            <w:proofErr w:type="spellStart"/>
            <w:r w:rsidR="00460653" w:rsidRPr="00DF0B9F">
              <w:rPr>
                <w:lang w:val="en-US"/>
              </w:rPr>
              <w:t>asumă</w:t>
            </w:r>
            <w:proofErr w:type="spellEnd"/>
            <w:r w:rsidR="00460653" w:rsidRPr="00DF0B9F">
              <w:rPr>
                <w:lang w:val="en-US"/>
              </w:rPr>
              <w:t xml:space="preserve">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responsabilitate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procedeele</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utilizate</w:t>
            </w:r>
            <w:proofErr w:type="spellEnd"/>
            <w:r w:rsidR="00460653" w:rsidRPr="00DF0B9F">
              <w:rPr>
                <w:lang w:val="en-US"/>
              </w:rPr>
              <w:t xml:space="preserve">. </w:t>
            </w:r>
          </w:p>
          <w:p w14:paraId="20A67A6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4.10.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2F6A1E" w:rsidRPr="00DF0B9F">
              <w:rPr>
                <w:lang w:val="en-US"/>
              </w:rPr>
              <w:t>atribuirea</w:t>
            </w:r>
            <w:proofErr w:type="spellEnd"/>
            <w:r w:rsidR="002F6A1E" w:rsidRPr="00DF0B9F">
              <w:rPr>
                <w:lang w:val="en-US"/>
              </w:rPr>
              <w:t xml:space="preserve"> </w:t>
            </w:r>
            <w:proofErr w:type="spellStart"/>
            <w:r w:rsidR="00460653" w:rsidRPr="00DF0B9F">
              <w:rPr>
                <w:lang w:val="en-US"/>
              </w:rPr>
              <w:t>ofertei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favoarea</w:t>
            </w:r>
            <w:proofErr w:type="spellEnd"/>
            <w:r w:rsidR="00460653" w:rsidRPr="00DF0B9F">
              <w:rPr>
                <w:lang w:val="en-US"/>
              </w:rPr>
              <w:t xml:space="preserve"> </w:t>
            </w:r>
            <w:proofErr w:type="spellStart"/>
            <w:r w:rsidR="00460653" w:rsidRPr="00DF0B9F">
              <w:rPr>
                <w:lang w:val="en-US"/>
              </w:rPr>
              <w:t>sa</w:t>
            </w:r>
            <w:proofErr w:type="spellEnd"/>
            <w:r w:rsidR="00460653" w:rsidRPr="00DF0B9F">
              <w:rPr>
                <w:lang w:val="en-US"/>
              </w:rPr>
              <w:t xml:space="preserve">, se </w:t>
            </w:r>
            <w:proofErr w:type="spellStart"/>
            <w:r w:rsidR="00460653" w:rsidRPr="00DF0B9F">
              <w:rPr>
                <w:lang w:val="en-US"/>
              </w:rPr>
              <w:t>angajează</w:t>
            </w:r>
            <w:proofErr w:type="spellEnd"/>
            <w:r w:rsidR="00460653" w:rsidRPr="00DF0B9F">
              <w:rPr>
                <w:lang w:val="en-US"/>
              </w:rPr>
              <w:t xml:space="preserve"> </w:t>
            </w:r>
            <w:proofErr w:type="spellStart"/>
            <w:r w:rsidR="00460653" w:rsidRPr="00DF0B9F">
              <w:rPr>
                <w:lang w:val="en-US"/>
              </w:rPr>
              <w:t>să</w:t>
            </w:r>
            <w:proofErr w:type="spellEnd"/>
            <w:r w:rsidR="00BC46B3" w:rsidRPr="00DF0B9F">
              <w:rPr>
                <w:lang w:val="en-US"/>
              </w:rPr>
              <w:t xml:space="preserve"> </w:t>
            </w:r>
            <w:proofErr w:type="spellStart"/>
            <w:r w:rsidR="00BC46B3" w:rsidRPr="00DF0B9F">
              <w:rPr>
                <w:lang w:val="en-US"/>
              </w:rPr>
              <w:t>prezinte</w:t>
            </w:r>
            <w:proofErr w:type="spellEnd"/>
            <w:r w:rsidR="005D4B79" w:rsidRPr="00DF0B9F">
              <w:rPr>
                <w:lang w:val="en-US"/>
              </w:rPr>
              <w:t xml:space="preserve"> </w:t>
            </w:r>
            <w:proofErr w:type="spellStart"/>
            <w:r w:rsidR="00EA64B0" w:rsidRPr="00DF0B9F">
              <w:rPr>
                <w:lang w:val="en-US"/>
              </w:rPr>
              <w:t>garanţia</w:t>
            </w:r>
            <w:proofErr w:type="spellEnd"/>
            <w:r w:rsidR="00EA64B0" w:rsidRPr="00DF0B9F">
              <w:rPr>
                <w:lang w:val="en-US"/>
              </w:rPr>
              <w:t xml:space="preserve"> de </w:t>
            </w:r>
            <w:proofErr w:type="spellStart"/>
            <w:r w:rsidR="00EA64B0" w:rsidRPr="00DF0B9F">
              <w:rPr>
                <w:lang w:val="en-US"/>
              </w:rPr>
              <w:t>bună</w:t>
            </w:r>
            <w:proofErr w:type="spellEnd"/>
            <w:r w:rsidR="00EA64B0" w:rsidRPr="00DF0B9F">
              <w:rPr>
                <w:lang w:val="en-US"/>
              </w:rPr>
              <w:t xml:space="preserve"> </w:t>
            </w:r>
            <w:proofErr w:type="spellStart"/>
            <w:r w:rsidR="00EA64B0" w:rsidRPr="00DF0B9F">
              <w:rPr>
                <w:lang w:val="en-US"/>
              </w:rPr>
              <w:t>execuţie</w:t>
            </w:r>
            <w:proofErr w:type="spellEnd"/>
            <w:r w:rsidR="00EA64B0" w:rsidRPr="00DF0B9F">
              <w:rPr>
                <w:lang w:val="en-US"/>
              </w:rPr>
              <w:t xml:space="preserve"> a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în</w:t>
            </w:r>
            <w:proofErr w:type="spellEnd"/>
            <w:r w:rsidR="00EA64B0" w:rsidRPr="00DF0B9F">
              <w:rPr>
                <w:lang w:val="en-US"/>
              </w:rPr>
              <w:t xml:space="preserve"> </w:t>
            </w:r>
            <w:proofErr w:type="spellStart"/>
            <w:r w:rsidR="00EA64B0" w:rsidRPr="00DF0B9F">
              <w:rPr>
                <w:lang w:val="en-US"/>
              </w:rPr>
              <w:t>cuantum</w:t>
            </w:r>
            <w:proofErr w:type="spellEnd"/>
            <w:r w:rsidR="00EA64B0" w:rsidRPr="00DF0B9F">
              <w:rPr>
                <w:lang w:val="en-US"/>
              </w:rPr>
              <w:t xml:space="preserve"> de __% din </w:t>
            </w:r>
            <w:proofErr w:type="spellStart"/>
            <w:r w:rsidR="00EA64B0" w:rsidRPr="00DF0B9F">
              <w:rPr>
                <w:lang w:val="en-US"/>
              </w:rPr>
              <w:t>valoarea</w:t>
            </w:r>
            <w:proofErr w:type="spellEnd"/>
            <w:r w:rsidR="00EA64B0" w:rsidRPr="00DF0B9F">
              <w:rPr>
                <w:lang w:val="en-US"/>
              </w:rPr>
              <w:t xml:space="preserve">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atribuit</w:t>
            </w:r>
            <w:proofErr w:type="spellEnd"/>
            <w:r w:rsidR="00EA64B0" w:rsidRPr="00DF0B9F">
              <w:rPr>
                <w:lang w:val="en-US"/>
              </w:rPr>
              <w:t>.</w:t>
            </w:r>
          </w:p>
          <w:p w14:paraId="2DB323DA" w14:textId="77777777" w:rsidR="00267805" w:rsidRPr="00DF0B9F" w:rsidRDefault="00A156C0" w:rsidP="00684D44">
            <w:pPr>
              <w:pStyle w:val="af3"/>
              <w:tabs>
                <w:tab w:val="left" w:pos="567"/>
              </w:tabs>
              <w:spacing w:line="276" w:lineRule="auto"/>
              <w:ind w:firstLine="0"/>
              <w:rPr>
                <w:lang w:val="en-US"/>
              </w:rPr>
            </w:pPr>
            <w:r w:rsidRPr="00DF0B9F">
              <w:rPr>
                <w:lang w:val="en-US"/>
              </w:rPr>
              <w:t>4.11.</w:t>
            </w:r>
            <w:r w:rsidR="00A109E6" w:rsidRPr="00DF0B9F">
              <w:rPr>
                <w:lang w:val="en-US"/>
              </w:rPr>
              <w:t xml:space="preserve"> </w:t>
            </w:r>
            <w:proofErr w:type="spellStart"/>
            <w:r w:rsidR="00A109E6" w:rsidRPr="00DF0B9F">
              <w:rPr>
                <w:lang w:val="en-US"/>
              </w:rPr>
              <w:t>Autoritatea</w:t>
            </w:r>
            <w:proofErr w:type="spellEnd"/>
            <w:r w:rsidR="00A109E6" w:rsidRPr="00DF0B9F">
              <w:rPr>
                <w:lang w:val="en-US"/>
              </w:rPr>
              <w:t xml:space="preserve"> </w:t>
            </w:r>
            <w:proofErr w:type="spellStart"/>
            <w:r w:rsidR="00A109E6" w:rsidRPr="00DF0B9F">
              <w:rPr>
                <w:lang w:val="en-US"/>
              </w:rPr>
              <w:t>contractantă</w:t>
            </w:r>
            <w:proofErr w:type="spellEnd"/>
            <w:r w:rsidR="00A109E6" w:rsidRPr="00DF0B9F">
              <w:rPr>
                <w:lang w:val="en-US"/>
              </w:rPr>
              <w:t xml:space="preserve"> </w:t>
            </w:r>
            <w:proofErr w:type="spellStart"/>
            <w:r w:rsidR="00A109E6" w:rsidRPr="00DF0B9F">
              <w:rPr>
                <w:lang w:val="en-US"/>
              </w:rPr>
              <w:t>eliberează</w:t>
            </w:r>
            <w:proofErr w:type="spellEnd"/>
            <w:r w:rsidR="00A109E6" w:rsidRPr="00DF0B9F">
              <w:rPr>
                <w:lang w:val="en-US"/>
              </w:rPr>
              <w:t>/</w:t>
            </w:r>
            <w:proofErr w:type="spellStart"/>
            <w:r w:rsidR="00A109E6" w:rsidRPr="00DF0B9F">
              <w:rPr>
                <w:lang w:val="en-US"/>
              </w:rPr>
              <w:t>restituie</w:t>
            </w:r>
            <w:proofErr w:type="spellEnd"/>
            <w:r w:rsidR="005D4B79" w:rsidRPr="00DF0B9F">
              <w:rPr>
                <w:lang w:val="en-US"/>
              </w:rPr>
              <w:t xml:space="preserve"> </w:t>
            </w:r>
            <w:proofErr w:type="spellStart"/>
            <w:r w:rsidR="00A109E6" w:rsidRPr="00DF0B9F">
              <w:rPr>
                <w:lang w:val="en-US"/>
              </w:rPr>
              <w:t>g</w:t>
            </w:r>
            <w:r w:rsidR="00460653" w:rsidRPr="00DF0B9F">
              <w:rPr>
                <w:lang w:val="en-US"/>
              </w:rPr>
              <w:t>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procesului</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finală</w:t>
            </w:r>
            <w:proofErr w:type="spellEnd"/>
            <w:r w:rsidR="00A109E6" w:rsidRPr="00DF0B9F">
              <w:rPr>
                <w:lang w:val="en-US"/>
              </w:rPr>
              <w:t xml:space="preserve">/ </w:t>
            </w:r>
            <w:proofErr w:type="spellStart"/>
            <w:r w:rsidR="00A109E6" w:rsidRPr="00DF0B9F">
              <w:rPr>
                <w:lang w:val="en-US"/>
              </w:rPr>
              <w:t>procesului</w:t>
            </w:r>
            <w:proofErr w:type="spellEnd"/>
            <w:r w:rsidR="00A109E6" w:rsidRPr="00DF0B9F">
              <w:rPr>
                <w:lang w:val="en-US"/>
              </w:rPr>
              <w:t xml:space="preserve">-verbal la </w:t>
            </w:r>
            <w:proofErr w:type="spellStart"/>
            <w:r w:rsidR="00A109E6" w:rsidRPr="00DF0B9F">
              <w:rPr>
                <w:lang w:val="en-US"/>
              </w:rPr>
              <w:t>terminarea</w:t>
            </w:r>
            <w:proofErr w:type="spellEnd"/>
            <w:r w:rsidR="00A109E6" w:rsidRPr="00DF0B9F">
              <w:rPr>
                <w:lang w:val="en-US"/>
              </w:rPr>
              <w:t xml:space="preserve"> </w:t>
            </w:r>
            <w:proofErr w:type="spellStart"/>
            <w:r w:rsidR="00A109E6"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w:t>
            </w:r>
            <w:proofErr w:type="spellStart"/>
            <w:r w:rsidR="00460653" w:rsidRPr="00DF0B9F">
              <w:rPr>
                <w:lang w:val="en-US"/>
              </w:rPr>
              <w:t>mult</w:t>
            </w:r>
            <w:proofErr w:type="spellEnd"/>
            <w:r w:rsidR="00460653" w:rsidRPr="00DF0B9F">
              <w:rPr>
                <w:lang w:val="en-US"/>
              </w:rPr>
              <w:t xml:space="preserve"> 15 </w:t>
            </w:r>
            <w:proofErr w:type="spellStart"/>
            <w:r w:rsidR="00460653" w:rsidRPr="00DF0B9F">
              <w:rPr>
                <w:lang w:val="en-US"/>
              </w:rPr>
              <w:t>zile</w:t>
            </w:r>
            <w:proofErr w:type="spellEnd"/>
            <w:r w:rsidR="00E838F8"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4C7338E3" w14:textId="77777777" w:rsidR="00460653" w:rsidRPr="00DF0B9F" w:rsidRDefault="00A156C0" w:rsidP="00196AB4">
            <w:pPr>
              <w:pStyle w:val="af3"/>
              <w:tabs>
                <w:tab w:val="left" w:pos="567"/>
              </w:tabs>
              <w:spacing w:line="276" w:lineRule="auto"/>
              <w:ind w:firstLine="0"/>
              <w:rPr>
                <w:lang w:val="en-US"/>
              </w:rPr>
            </w:pPr>
            <w:r w:rsidRPr="00DF0B9F">
              <w:rPr>
                <w:lang w:val="en-US"/>
              </w:rPr>
              <w:lastRenderedPageBreak/>
              <w:t>4.</w:t>
            </w:r>
            <w:proofErr w:type="gramStart"/>
            <w:r w:rsidRPr="00DF0B9F">
              <w:rPr>
                <w:lang w:val="en-US"/>
              </w:rPr>
              <w:t>12.</w:t>
            </w:r>
            <w:r w:rsidR="00460653" w:rsidRPr="00DF0B9F">
              <w:rPr>
                <w:lang w:val="en-US"/>
              </w:rPr>
              <w:t>Antreprenorul</w:t>
            </w:r>
            <w:proofErr w:type="gram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constituie</w:t>
            </w:r>
            <w:proofErr w:type="spellEnd"/>
            <w:r w:rsidR="00460653" w:rsidRPr="00DF0B9F">
              <w:rPr>
                <w:lang w:val="en-US"/>
              </w:rPr>
              <w:t xml:space="preserve"> </w:t>
            </w:r>
            <w:proofErr w:type="spellStart"/>
            <w:r w:rsidR="00460653" w:rsidRPr="00DF0B9F">
              <w:rPr>
                <w:lang w:val="en-US"/>
              </w:rPr>
              <w:t>garanţia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scris</w:t>
            </w:r>
            <w:r w:rsidR="00404C0D" w:rsidRPr="00DF0B9F">
              <w:rPr>
                <w:lang w:val="en-US"/>
              </w:rPr>
              <w:t>orii</w:t>
            </w:r>
            <w:proofErr w:type="spellEnd"/>
            <w:r w:rsidR="00404C0D" w:rsidRPr="00DF0B9F">
              <w:rPr>
                <w:lang w:val="en-US"/>
              </w:rPr>
              <w:t xml:space="preserve"> de </w:t>
            </w:r>
            <w:proofErr w:type="spellStart"/>
            <w:r w:rsidR="00404C0D" w:rsidRPr="00DF0B9F">
              <w:rPr>
                <w:lang w:val="en-US"/>
              </w:rPr>
              <w:t>acceptare</w:t>
            </w:r>
            <w:proofErr w:type="spellEnd"/>
            <w:r w:rsidR="00404C0D" w:rsidRPr="00DF0B9F">
              <w:rPr>
                <w:lang w:val="en-US"/>
              </w:rPr>
              <w:t xml:space="preserve">, </w:t>
            </w:r>
            <w:proofErr w:type="spellStart"/>
            <w:r w:rsidR="00404C0D" w:rsidRPr="00DF0B9F">
              <w:rPr>
                <w:lang w:val="en-US"/>
              </w:rPr>
              <w:t>dar</w:t>
            </w:r>
            <w:proofErr w:type="spellEnd"/>
            <w:r w:rsidR="00404C0D" w:rsidRPr="00DF0B9F">
              <w:rPr>
                <w:lang w:val="en-US"/>
              </w:rPr>
              <w:t xml:space="preserve"> nu </w:t>
            </w:r>
            <w:proofErr w:type="spellStart"/>
            <w:r w:rsidR="00404C0D" w:rsidRPr="00DF0B9F">
              <w:rPr>
                <w:lang w:val="en-US"/>
              </w:rPr>
              <w:t>mai</w:t>
            </w:r>
            <w:proofErr w:type="spellEnd"/>
            <w:r w:rsidR="00404C0D" w:rsidRPr="00DF0B9F">
              <w:rPr>
                <w:lang w:val="en-US"/>
              </w:rPr>
              <w:t xml:space="preserve"> </w:t>
            </w:r>
            <w:proofErr w:type="spellStart"/>
            <w:r w:rsidR="00404C0D" w:rsidRPr="00DF0B9F">
              <w:rPr>
                <w:lang w:val="en-US"/>
              </w:rPr>
              <w:t>târ</w:t>
            </w:r>
            <w:r w:rsidR="00460653" w:rsidRPr="00DF0B9F">
              <w:rPr>
                <w:lang w:val="en-US"/>
              </w:rPr>
              <w:t>ziu</w:t>
            </w:r>
            <w:proofErr w:type="spellEnd"/>
            <w:r w:rsidR="00460653" w:rsidRPr="00DF0B9F">
              <w:rPr>
                <w:lang w:val="en-US"/>
              </w:rPr>
              <w:t xml:space="preserve"> de dat</w:t>
            </w:r>
            <w:r w:rsidR="00404C0D" w:rsidRPr="00DF0B9F">
              <w:rPr>
                <w:lang w:val="en-US"/>
              </w:rPr>
              <w:t xml:space="preserve">a </w:t>
            </w:r>
            <w:proofErr w:type="spellStart"/>
            <w:r w:rsidR="00404C0D" w:rsidRPr="00DF0B9F">
              <w:rPr>
                <w:lang w:val="en-US"/>
              </w:rPr>
              <w:t>încheierii</w:t>
            </w:r>
            <w:proofErr w:type="spellEnd"/>
            <w:r w:rsidR="00404C0D" w:rsidRPr="00DF0B9F">
              <w:rPr>
                <w:lang w:val="en-US"/>
              </w:rPr>
              <w:t xml:space="preserve"> </w:t>
            </w:r>
            <w:proofErr w:type="spellStart"/>
            <w:r w:rsidR="00404C0D" w:rsidRPr="00DF0B9F">
              <w:rPr>
                <w:lang w:val="en-US"/>
              </w:rPr>
              <w:t>contractului</w:t>
            </w:r>
            <w:proofErr w:type="spellEnd"/>
            <w:r w:rsidR="00404C0D" w:rsidRPr="00DF0B9F">
              <w:rPr>
                <w:lang w:val="en-US"/>
              </w:rPr>
              <w:t xml:space="preserve">. </w:t>
            </w:r>
            <w:proofErr w:type="spellStart"/>
            <w:r w:rsidR="00404C0D" w:rsidRPr="00DF0B9F">
              <w:rPr>
                <w:lang w:val="en-US"/>
              </w:rPr>
              <w:t>Atât</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404C0D" w:rsidRPr="00DF0B9F">
              <w:rPr>
                <w:lang w:val="en-US"/>
              </w:rPr>
              <w:t>â</w:t>
            </w:r>
            <w:r w:rsidR="00460653" w:rsidRPr="00DF0B9F">
              <w:rPr>
                <w:lang w:val="en-US"/>
              </w:rPr>
              <w:t>t</w:t>
            </w:r>
            <w:proofErr w:type="spellEnd"/>
            <w:r w:rsidR="00460653" w:rsidRPr="00DF0B9F">
              <w:rPr>
                <w:lang w:val="en-US"/>
              </w:rPr>
              <w:t xml:space="preserve"> el nu </w:t>
            </w:r>
            <w:proofErr w:type="spellStart"/>
            <w:r w:rsidR="00460653" w:rsidRPr="00DF0B9F">
              <w:rPr>
                <w:lang w:val="en-US"/>
              </w:rPr>
              <w:t>şi</w:t>
            </w:r>
            <w:proofErr w:type="spellEnd"/>
            <w:r w:rsidR="00460653" w:rsidRPr="00DF0B9F">
              <w:rPr>
                <w:lang w:val="en-US"/>
              </w:rPr>
              <w:t xml:space="preserve">-a </w:t>
            </w:r>
            <w:proofErr w:type="spellStart"/>
            <w:r w:rsidR="00460653" w:rsidRPr="00DF0B9F">
              <w:rPr>
                <w:lang w:val="en-US"/>
              </w:rPr>
              <w:t>îndeplinit</w:t>
            </w:r>
            <w:proofErr w:type="spellEnd"/>
            <w:r w:rsidR="00460653" w:rsidRPr="00DF0B9F">
              <w:rPr>
                <w:lang w:val="en-US"/>
              </w:rPr>
              <w:t xml:space="preserv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obligaţiune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reţină</w:t>
            </w:r>
            <w:proofErr w:type="spellEnd"/>
            <w:r w:rsidR="00460653" w:rsidRPr="00DF0B9F">
              <w:rPr>
                <w:lang w:val="en-US"/>
              </w:rPr>
              <w:t xml:space="preserve"> </w:t>
            </w:r>
            <w:proofErr w:type="spellStart"/>
            <w:r w:rsidR="00460653" w:rsidRPr="00DF0B9F">
              <w:rPr>
                <w:lang w:val="en-US"/>
              </w:rPr>
              <w:t>garanţia</w:t>
            </w:r>
            <w:proofErr w:type="spellEnd"/>
            <w:r w:rsidR="005D4B79" w:rsidRPr="00DF0B9F">
              <w:rPr>
                <w:lang w:val="en-US"/>
              </w:rPr>
              <w:t xml:space="preserve"> </w:t>
            </w:r>
            <w:proofErr w:type="spellStart"/>
            <w:r w:rsidR="00E364D5" w:rsidRPr="00DF0B9F">
              <w:rPr>
                <w:lang w:val="en-US"/>
              </w:rPr>
              <w:t>Antreprenorului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ofertă</w:t>
            </w:r>
            <w:proofErr w:type="spellEnd"/>
            <w:r w:rsidR="00460653" w:rsidRPr="00DF0B9F">
              <w:rPr>
                <w:lang w:val="en-US"/>
              </w:rPr>
              <w:t xml:space="preserve">. </w:t>
            </w:r>
          </w:p>
          <w:p w14:paraId="7B5A3C5F"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3</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garantează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la data </w:t>
            </w:r>
            <w:proofErr w:type="spellStart"/>
            <w:r w:rsidR="00460653" w:rsidRPr="00DF0B9F">
              <w:rPr>
                <w:lang w:val="en-US"/>
              </w:rPr>
              <w:t>recepţiei</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executată</w:t>
            </w:r>
            <w:proofErr w:type="spellEnd"/>
            <w:r w:rsidR="00460653" w:rsidRPr="00DF0B9F">
              <w:rPr>
                <w:lang w:val="en-US"/>
              </w:rPr>
              <w:t xml:space="preserve"> are </w:t>
            </w:r>
            <w:proofErr w:type="spellStart"/>
            <w:r w:rsidR="00460653" w:rsidRPr="00DF0B9F">
              <w:rPr>
                <w:lang w:val="en-US"/>
              </w:rPr>
              <w:t>calităţile</w:t>
            </w:r>
            <w:proofErr w:type="spellEnd"/>
            <w:r w:rsidR="00460653" w:rsidRPr="00DF0B9F">
              <w:rPr>
                <w:lang w:val="en-US"/>
              </w:rPr>
              <w:t xml:space="preserve"> stipulate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corespunde</w:t>
            </w:r>
            <w:proofErr w:type="spellEnd"/>
            <w:r w:rsidR="00460653" w:rsidRPr="00DF0B9F">
              <w:rPr>
                <w:lang w:val="en-US"/>
              </w:rPr>
              <w:t xml:space="preserve"> </w:t>
            </w:r>
            <w:proofErr w:type="spellStart"/>
            <w:r w:rsidR="00460653" w:rsidRPr="00DF0B9F">
              <w:rPr>
                <w:lang w:val="en-US"/>
              </w:rPr>
              <w:t>reglementărilor</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afectată</w:t>
            </w:r>
            <w:proofErr w:type="spellEnd"/>
            <w:r w:rsidR="00460653" w:rsidRPr="00DF0B9F">
              <w:rPr>
                <w:lang w:val="en-US"/>
              </w:rPr>
              <w:t xml:space="preserve"> de </w:t>
            </w:r>
            <w:proofErr w:type="spellStart"/>
            <w:r w:rsidR="00460653" w:rsidRPr="00DF0B9F">
              <w:rPr>
                <w:lang w:val="en-US"/>
              </w:rPr>
              <w:t>vicii</w:t>
            </w:r>
            <w:proofErr w:type="spellEnd"/>
            <w:r w:rsidR="00460653" w:rsidRPr="00DF0B9F">
              <w:rPr>
                <w:lang w:val="en-US"/>
              </w:rPr>
              <w:t xml:space="preserve"> care </w:t>
            </w:r>
            <w:proofErr w:type="spellStart"/>
            <w:r w:rsidR="00460653" w:rsidRPr="00DF0B9F">
              <w:rPr>
                <w:lang w:val="en-US"/>
              </w:rPr>
              <w:t>ar</w:t>
            </w:r>
            <w:proofErr w:type="spellEnd"/>
            <w:r w:rsidR="00460653" w:rsidRPr="00DF0B9F">
              <w:rPr>
                <w:lang w:val="en-US"/>
              </w:rPr>
              <w:t xml:space="preserve"> </w:t>
            </w:r>
            <w:proofErr w:type="spellStart"/>
            <w:r w:rsidR="00460653" w:rsidRPr="00DF0B9F">
              <w:rPr>
                <w:lang w:val="en-US"/>
              </w:rPr>
              <w:t>diminua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chiar</w:t>
            </w:r>
            <w:proofErr w:type="spellEnd"/>
            <w:r w:rsidR="00460653" w:rsidRPr="00DF0B9F">
              <w:rPr>
                <w:lang w:val="en-US"/>
              </w:rPr>
              <w:t xml:space="preserve"> </w:t>
            </w:r>
            <w:proofErr w:type="spellStart"/>
            <w:r w:rsidR="00460653" w:rsidRPr="00DF0B9F">
              <w:rPr>
                <w:lang w:val="en-US"/>
              </w:rPr>
              <w:t>anula</w:t>
            </w:r>
            <w:proofErr w:type="spellEnd"/>
            <w:r w:rsidR="00460653" w:rsidRPr="00DF0B9F">
              <w:rPr>
                <w:lang w:val="en-US"/>
              </w:rPr>
              <w:t xml:space="preserve">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de </w:t>
            </w:r>
            <w:proofErr w:type="spellStart"/>
            <w:r w:rsidR="00460653" w:rsidRPr="00DF0B9F">
              <w:rPr>
                <w:lang w:val="en-US"/>
              </w:rPr>
              <w:t>utilizare</w:t>
            </w:r>
            <w:proofErr w:type="spellEnd"/>
            <w:r w:rsidR="00460653" w:rsidRPr="00DF0B9F">
              <w:rPr>
                <w:lang w:val="en-US"/>
              </w:rPr>
              <w:t xml:space="preserve">, conform </w:t>
            </w:r>
            <w:proofErr w:type="spellStart"/>
            <w:r w:rsidR="00460653" w:rsidRPr="00DF0B9F">
              <w:rPr>
                <w:lang w:val="en-US"/>
              </w:rPr>
              <w:t>condiţiilor</w:t>
            </w:r>
            <w:proofErr w:type="spellEnd"/>
            <w:r w:rsidR="00460653" w:rsidRPr="00DF0B9F">
              <w:rPr>
                <w:lang w:val="en-US"/>
              </w:rPr>
              <w:t xml:space="preserve"> </w:t>
            </w:r>
            <w:proofErr w:type="spellStart"/>
            <w:r w:rsidR="00460653" w:rsidRPr="00DF0B9F">
              <w:rPr>
                <w:lang w:val="en-US"/>
              </w:rPr>
              <w:t>normale</w:t>
            </w:r>
            <w:proofErr w:type="spellEnd"/>
            <w:r w:rsidR="00460653" w:rsidRPr="00DF0B9F">
              <w:rPr>
                <w:lang w:val="en-US"/>
              </w:rPr>
              <w:t xml:space="preserve"> de </w:t>
            </w:r>
            <w:proofErr w:type="spellStart"/>
            <w:r w:rsidR="00460653" w:rsidRPr="00DF0B9F">
              <w:rPr>
                <w:lang w:val="en-US"/>
              </w:rPr>
              <w:t>folosire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explicite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
          <w:p w14:paraId="4FCAF58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4</w:t>
            </w:r>
            <w:r w:rsidRPr="00DF0B9F">
              <w:rPr>
                <w:lang w:val="en-US"/>
              </w:rPr>
              <w:t xml:space="preserve">. </w:t>
            </w:r>
            <w:r w:rsidR="00460653" w:rsidRPr="00DF0B9F">
              <w:rPr>
                <w:lang w:val="en-US"/>
              </w:rPr>
              <w:t xml:space="preserve">La </w:t>
            </w:r>
            <w:proofErr w:type="spellStart"/>
            <w:r w:rsidR="00460653" w:rsidRPr="00DF0B9F">
              <w:rPr>
                <w:lang w:val="en-US"/>
              </w:rPr>
              <w:t>lucrările</w:t>
            </w:r>
            <w:proofErr w:type="spellEnd"/>
            <w:r w:rsidR="00460653" w:rsidRPr="00DF0B9F">
              <w:rPr>
                <w:lang w:val="en-US"/>
              </w:rPr>
              <w:t xml:space="preserve"> la care se fac </w:t>
            </w:r>
            <w:proofErr w:type="spellStart"/>
            <w:r w:rsidR="00460653" w:rsidRPr="00DF0B9F">
              <w:rPr>
                <w:lang w:val="en-US"/>
              </w:rPr>
              <w:t>încercări</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probei</w:t>
            </w:r>
            <w:proofErr w:type="spellEnd"/>
            <w:r w:rsidR="00460653" w:rsidRPr="00DF0B9F">
              <w:rPr>
                <w:lang w:val="en-US"/>
              </w:rPr>
              <w:t xml:space="preserve"> </w:t>
            </w:r>
            <w:proofErr w:type="spellStart"/>
            <w:r w:rsidR="00460653" w:rsidRPr="00DF0B9F">
              <w:rPr>
                <w:lang w:val="en-US"/>
              </w:rPr>
              <w:t>îndeplinită</w:t>
            </w:r>
            <w:proofErr w:type="spellEnd"/>
            <w:r w:rsidR="00460653" w:rsidRPr="00DF0B9F">
              <w:rPr>
                <w:lang w:val="en-US"/>
              </w:rPr>
              <w:t xml:space="preserve"> </w:t>
            </w:r>
            <w:proofErr w:type="spellStart"/>
            <w:r w:rsidR="00460653" w:rsidRPr="00DF0B9F">
              <w:rPr>
                <w:lang w:val="en-US"/>
              </w:rPr>
              <w:t>at</w:t>
            </w:r>
            <w:r w:rsidR="00E171D4" w:rsidRPr="00DF0B9F">
              <w:rPr>
                <w:lang w:val="en-US"/>
              </w:rPr>
              <w:t>â</w:t>
            </w:r>
            <w:r w:rsidR="00460653" w:rsidRPr="00DF0B9F">
              <w:rPr>
                <w:lang w:val="en-US"/>
              </w:rPr>
              <w:t>ta</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E171D4" w:rsidRPr="00DF0B9F">
              <w:rPr>
                <w:lang w:val="en-US"/>
              </w:rPr>
              <w:t>â</w:t>
            </w:r>
            <w:r w:rsidR="00460653" w:rsidRPr="00DF0B9F">
              <w:rPr>
                <w:lang w:val="en-US"/>
              </w:rPr>
              <w:t>t</w:t>
            </w:r>
            <w:proofErr w:type="spellEnd"/>
            <w:r w:rsidR="00460653" w:rsidRPr="00DF0B9F">
              <w:rPr>
                <w:lang w:val="en-US"/>
              </w:rPr>
              <w:t xml:space="preserve"> </w:t>
            </w:r>
            <w:proofErr w:type="spellStart"/>
            <w:r w:rsidR="00460653" w:rsidRPr="00DF0B9F">
              <w:rPr>
                <w:lang w:val="en-US"/>
              </w:rPr>
              <w:t>rezultatele</w:t>
            </w:r>
            <w:proofErr w:type="spellEnd"/>
            <w:r w:rsidR="00460653" w:rsidRPr="00DF0B9F">
              <w:rPr>
                <w:lang w:val="en-US"/>
              </w:rPr>
              <w:t xml:space="preserve"> se </w:t>
            </w:r>
            <w:proofErr w:type="spellStart"/>
            <w:r w:rsidR="00460653" w:rsidRPr="00DF0B9F">
              <w:rPr>
                <w:lang w:val="en-US"/>
              </w:rPr>
              <w:t>înscriu</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limitele</w:t>
            </w:r>
            <w:proofErr w:type="spellEnd"/>
            <w:r w:rsidR="00460653" w:rsidRPr="00DF0B9F">
              <w:rPr>
                <w:lang w:val="en-US"/>
              </w:rPr>
              <w:t xml:space="preserve"> </w:t>
            </w:r>
            <w:proofErr w:type="spellStart"/>
            <w:r w:rsidR="00460653" w:rsidRPr="00DF0B9F">
              <w:rPr>
                <w:lang w:val="en-US"/>
              </w:rPr>
              <w:t>admise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reglementările</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
          <w:p w14:paraId="383A4756"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603AB4" w:rsidRPr="00DF0B9F">
              <w:rPr>
                <w:lang w:val="en-US"/>
              </w:rPr>
              <w:t xml:space="preserve">15. </w:t>
            </w:r>
            <w:proofErr w:type="spellStart"/>
            <w:r w:rsidR="00603AB4" w:rsidRPr="00DF0B9F">
              <w:rPr>
                <w:lang w:val="en-US"/>
              </w:rPr>
              <w:t>Beneficiarul</w:t>
            </w:r>
            <w:proofErr w:type="spellEnd"/>
            <w:r w:rsidR="00603AB4" w:rsidRPr="00DF0B9F">
              <w:rPr>
                <w:lang w:val="en-US"/>
              </w:rPr>
              <w:t xml:space="preserve"> are </w:t>
            </w:r>
            <w:proofErr w:type="spellStart"/>
            <w:r w:rsidR="00603AB4" w:rsidRPr="00DF0B9F">
              <w:rPr>
                <w:lang w:val="en-US"/>
              </w:rPr>
              <w:t>dreptul</w:t>
            </w:r>
            <w:proofErr w:type="spellEnd"/>
            <w:r w:rsidR="00603AB4" w:rsidRPr="00DF0B9F">
              <w:rPr>
                <w:lang w:val="en-US"/>
              </w:rPr>
              <w:t xml:space="preserve"> de a </w:t>
            </w:r>
            <w:proofErr w:type="spellStart"/>
            <w:r w:rsidR="00603AB4" w:rsidRPr="00DF0B9F">
              <w:rPr>
                <w:lang w:val="en-US"/>
              </w:rPr>
              <w:t>supraveghea</w:t>
            </w:r>
            <w:proofErr w:type="spellEnd"/>
            <w:r w:rsidR="00603AB4" w:rsidRPr="00DF0B9F">
              <w:rPr>
                <w:lang w:val="en-US"/>
              </w:rPr>
              <w:t xml:space="preserve"> </w:t>
            </w:r>
            <w:proofErr w:type="spellStart"/>
            <w:r w:rsidR="00603AB4" w:rsidRPr="00DF0B9F">
              <w:rPr>
                <w:lang w:val="en-US"/>
              </w:rPr>
              <w:t>desfăşurarea</w:t>
            </w:r>
            <w:proofErr w:type="spellEnd"/>
            <w:r w:rsidR="00603AB4" w:rsidRPr="00DF0B9F">
              <w:rPr>
                <w:lang w:val="en-US"/>
              </w:rPr>
              <w:t xml:space="preserve"> </w:t>
            </w:r>
            <w:proofErr w:type="spellStart"/>
            <w:r w:rsidR="00603AB4" w:rsidRPr="00DF0B9F">
              <w:rPr>
                <w:lang w:val="en-US"/>
              </w:rPr>
              <w:t>lucrărilor</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conformitate</w:t>
            </w:r>
            <w:proofErr w:type="spellEnd"/>
            <w:r w:rsidR="00603AB4" w:rsidRPr="00DF0B9F">
              <w:rPr>
                <w:lang w:val="en-US"/>
              </w:rPr>
              <w:t xml:space="preserve"> cu </w:t>
            </w:r>
            <w:proofErr w:type="spellStart"/>
            <w:r w:rsidR="00603AB4" w:rsidRPr="00DF0B9F">
              <w:rPr>
                <w:lang w:val="en-US"/>
              </w:rPr>
              <w:t>prevederile</w:t>
            </w:r>
            <w:proofErr w:type="spellEnd"/>
            <w:r w:rsidR="00603AB4" w:rsidRPr="00DF0B9F">
              <w:rPr>
                <w:lang w:val="en-US"/>
              </w:rPr>
              <w:t xml:space="preserve"> </w:t>
            </w:r>
            <w:proofErr w:type="spellStart"/>
            <w:r w:rsidR="00603AB4" w:rsidRPr="00DF0B9F">
              <w:rPr>
                <w:lang w:val="en-US"/>
              </w:rPr>
              <w:t>contractului</w:t>
            </w:r>
            <w:proofErr w:type="spellEnd"/>
            <w:r w:rsidR="00603AB4" w:rsidRPr="00DF0B9F">
              <w:rPr>
                <w:lang w:val="en-US"/>
              </w:rPr>
              <w:t xml:space="preserve">,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responsabilii</w:t>
            </w:r>
            <w:proofErr w:type="spellEnd"/>
            <w:r w:rsidR="00603AB4" w:rsidRPr="00DF0B9F">
              <w:rPr>
                <w:lang w:val="en-US"/>
              </w:rPr>
              <w:t xml:space="preserve"> </w:t>
            </w:r>
            <w:proofErr w:type="spellStart"/>
            <w:r w:rsidR="00603AB4" w:rsidRPr="00DF0B9F">
              <w:rPr>
                <w:lang w:val="en-US"/>
              </w:rPr>
              <w:t>tehnici</w:t>
            </w:r>
            <w:proofErr w:type="spellEnd"/>
            <w:r w:rsidR="00603AB4" w:rsidRPr="00DF0B9F">
              <w:rPr>
                <w:lang w:val="en-US"/>
              </w:rPr>
              <w:t xml:space="preserve"> </w:t>
            </w:r>
            <w:proofErr w:type="spellStart"/>
            <w:r w:rsidR="00603AB4" w:rsidRPr="00DF0B9F">
              <w:rPr>
                <w:lang w:val="en-US"/>
              </w:rPr>
              <w:t>atestaţi</w:t>
            </w:r>
            <w:proofErr w:type="spellEnd"/>
            <w:r w:rsidR="00603AB4" w:rsidRPr="00DF0B9F">
              <w:rPr>
                <w:lang w:val="en-US"/>
              </w:rPr>
              <w:t xml:space="preserve">. </w:t>
            </w:r>
            <w:proofErr w:type="spellStart"/>
            <w:r w:rsidR="00603AB4" w:rsidRPr="00DF0B9F">
              <w:rPr>
                <w:lang w:val="en-US"/>
              </w:rPr>
              <w:t>Acestora</w:t>
            </w:r>
            <w:proofErr w:type="spellEnd"/>
            <w:r w:rsidR="00603AB4" w:rsidRPr="00DF0B9F">
              <w:rPr>
                <w:lang w:val="en-US"/>
              </w:rPr>
              <w:t xml:space="preserve"> li se </w:t>
            </w:r>
            <w:proofErr w:type="spellStart"/>
            <w:r w:rsidR="00603AB4" w:rsidRPr="00DF0B9F">
              <w:rPr>
                <w:lang w:val="en-US"/>
              </w:rPr>
              <w:t>va</w:t>
            </w:r>
            <w:proofErr w:type="spellEnd"/>
            <w:r w:rsidR="00603AB4" w:rsidRPr="00DF0B9F">
              <w:rPr>
                <w:lang w:val="en-US"/>
              </w:rPr>
              <w:t xml:space="preserve"> </w:t>
            </w:r>
            <w:proofErr w:type="spellStart"/>
            <w:r w:rsidR="00603AB4" w:rsidRPr="00DF0B9F">
              <w:rPr>
                <w:lang w:val="en-US"/>
              </w:rPr>
              <w:t>asigura</w:t>
            </w:r>
            <w:proofErr w:type="spellEnd"/>
            <w:r w:rsidR="00603AB4" w:rsidRPr="00DF0B9F">
              <w:rPr>
                <w:lang w:val="en-US"/>
              </w:rPr>
              <w:t xml:space="preserve"> </w:t>
            </w:r>
            <w:proofErr w:type="spellStart"/>
            <w:r w:rsidR="00603AB4" w:rsidRPr="00DF0B9F">
              <w:rPr>
                <w:lang w:val="en-US"/>
              </w:rPr>
              <w:t>accesul</w:t>
            </w:r>
            <w:proofErr w:type="spellEnd"/>
            <w:r w:rsidR="00603AB4" w:rsidRPr="00DF0B9F">
              <w:rPr>
                <w:lang w:val="en-US"/>
              </w:rPr>
              <w:t xml:space="preserve"> la </w:t>
            </w:r>
            <w:proofErr w:type="spellStart"/>
            <w:r w:rsidR="00603AB4" w:rsidRPr="00DF0B9F">
              <w:rPr>
                <w:lang w:val="en-US"/>
              </w:rPr>
              <w:t>locul</w:t>
            </w:r>
            <w:proofErr w:type="spellEnd"/>
            <w:r w:rsidR="00603AB4" w:rsidRPr="00DF0B9F">
              <w:rPr>
                <w:lang w:val="en-US"/>
              </w:rPr>
              <w:t xml:space="preserve"> de </w:t>
            </w:r>
            <w:proofErr w:type="spellStart"/>
            <w:r w:rsidR="00603AB4" w:rsidRPr="00DF0B9F">
              <w:rPr>
                <w:lang w:val="en-US"/>
              </w:rPr>
              <w:t>muncă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ateliere</w:t>
            </w:r>
            <w:proofErr w:type="spellEnd"/>
            <w:r w:rsidR="00603AB4" w:rsidRPr="00DF0B9F">
              <w:rPr>
                <w:lang w:val="en-US"/>
              </w:rPr>
              <w:t xml:space="preserve">, </w:t>
            </w:r>
            <w:proofErr w:type="spellStart"/>
            <w:r w:rsidR="00603AB4" w:rsidRPr="00DF0B9F">
              <w:rPr>
                <w:lang w:val="en-US"/>
              </w:rPr>
              <w:t>depozite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oriunde</w:t>
            </w:r>
            <w:proofErr w:type="spellEnd"/>
            <w:r w:rsidR="00603AB4" w:rsidRPr="00DF0B9F">
              <w:rPr>
                <w:lang w:val="en-US"/>
              </w:rPr>
              <w:t xml:space="preserve"> se </w:t>
            </w:r>
            <w:proofErr w:type="spellStart"/>
            <w:r w:rsidR="00603AB4" w:rsidRPr="00DF0B9F">
              <w:rPr>
                <w:lang w:val="en-US"/>
              </w:rPr>
              <w:t>desfăşoară</w:t>
            </w:r>
            <w:proofErr w:type="spellEnd"/>
            <w:r w:rsidR="00603AB4" w:rsidRPr="00DF0B9F">
              <w:rPr>
                <w:lang w:val="en-US"/>
              </w:rPr>
              <w:t xml:space="preserve"> </w:t>
            </w:r>
            <w:proofErr w:type="spellStart"/>
            <w:r w:rsidR="00603AB4" w:rsidRPr="00DF0B9F">
              <w:rPr>
                <w:lang w:val="en-US"/>
              </w:rPr>
              <w:t>activităţi</w:t>
            </w:r>
            <w:proofErr w:type="spellEnd"/>
            <w:r w:rsidR="00603AB4" w:rsidRPr="00DF0B9F">
              <w:rPr>
                <w:lang w:val="en-US"/>
              </w:rPr>
              <w:t xml:space="preserve"> legate de </w:t>
            </w:r>
            <w:proofErr w:type="spellStart"/>
            <w:r w:rsidR="00603AB4" w:rsidRPr="00DF0B9F">
              <w:rPr>
                <w:lang w:val="en-US"/>
              </w:rPr>
              <w:t>realizarea</w:t>
            </w:r>
            <w:proofErr w:type="spellEnd"/>
            <w:r w:rsidR="00603AB4" w:rsidRPr="00DF0B9F">
              <w:rPr>
                <w:lang w:val="en-US"/>
              </w:rPr>
              <w:t xml:space="preserve"> </w:t>
            </w:r>
            <w:proofErr w:type="spellStart"/>
            <w:r w:rsidR="00603AB4" w:rsidRPr="00DF0B9F">
              <w:rPr>
                <w:lang w:val="en-US"/>
              </w:rPr>
              <w:t>obligaţiilor</w:t>
            </w:r>
            <w:proofErr w:type="spellEnd"/>
            <w:r w:rsidR="00603AB4" w:rsidRPr="00DF0B9F">
              <w:rPr>
                <w:lang w:val="en-US"/>
              </w:rPr>
              <w:t xml:space="preserve"> </w:t>
            </w:r>
            <w:proofErr w:type="spellStart"/>
            <w:r w:rsidR="00603AB4" w:rsidRPr="00DF0B9F">
              <w:rPr>
                <w:lang w:val="en-US"/>
              </w:rPr>
              <w:t>contractuale</w:t>
            </w:r>
            <w:proofErr w:type="spellEnd"/>
            <w:r w:rsidR="00603AB4" w:rsidRPr="00DF0B9F">
              <w:rPr>
                <w:lang w:val="en-US"/>
              </w:rPr>
              <w:t xml:space="preserve">. La </w:t>
            </w:r>
            <w:proofErr w:type="spellStart"/>
            <w:r w:rsidR="00603AB4" w:rsidRPr="00DF0B9F">
              <w:rPr>
                <w:lang w:val="en-US"/>
              </w:rPr>
              <w:t>cerere</w:t>
            </w:r>
            <w:proofErr w:type="spellEnd"/>
            <w:r w:rsidR="00603AB4" w:rsidRPr="00DF0B9F">
              <w:rPr>
                <w:lang w:val="en-US"/>
              </w:rPr>
              <w:t xml:space="preserve">, </w:t>
            </w:r>
            <w:proofErr w:type="spellStart"/>
            <w:r w:rsidR="00603AB4" w:rsidRPr="00DF0B9F">
              <w:rPr>
                <w:lang w:val="en-US"/>
              </w:rPr>
              <w:t>trebuie</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pună</w:t>
            </w:r>
            <w:proofErr w:type="spellEnd"/>
            <w:r w:rsidR="00603AB4" w:rsidRPr="00DF0B9F">
              <w:rPr>
                <w:lang w:val="en-US"/>
              </w:rPr>
              <w:t xml:space="preserve"> la </w:t>
            </w:r>
            <w:proofErr w:type="spellStart"/>
            <w:r w:rsidR="00603AB4" w:rsidRPr="00DF0B9F">
              <w:rPr>
                <w:lang w:val="en-US"/>
              </w:rPr>
              <w:t>dispoziţie</w:t>
            </w:r>
            <w:proofErr w:type="spellEnd"/>
            <w:r w:rsidR="00603AB4" w:rsidRPr="00DF0B9F">
              <w:rPr>
                <w:lang w:val="en-US"/>
              </w:rPr>
              <w:t xml:space="preserve"> </w:t>
            </w:r>
            <w:proofErr w:type="spellStart"/>
            <w:r w:rsidR="00603AB4" w:rsidRPr="00DF0B9F">
              <w:rPr>
                <w:lang w:val="en-US"/>
              </w:rPr>
              <w:t>desenele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documentaţia</w:t>
            </w:r>
            <w:proofErr w:type="spellEnd"/>
            <w:r w:rsidR="00603AB4" w:rsidRPr="00DF0B9F">
              <w:rPr>
                <w:lang w:val="en-US"/>
              </w:rPr>
              <w:t xml:space="preserve"> de </w:t>
            </w:r>
            <w:proofErr w:type="spellStart"/>
            <w:r w:rsidR="00603AB4" w:rsidRPr="00DF0B9F">
              <w:rPr>
                <w:lang w:val="en-US"/>
              </w:rPr>
              <w:t>execuţie</w:t>
            </w:r>
            <w:proofErr w:type="spellEnd"/>
            <w:r w:rsidR="00603AB4" w:rsidRPr="00DF0B9F">
              <w:rPr>
                <w:lang w:val="en-US"/>
              </w:rPr>
              <w:t xml:space="preserve"> </w:t>
            </w:r>
            <w:proofErr w:type="spellStart"/>
            <w:r w:rsidR="00603AB4" w:rsidRPr="00DF0B9F">
              <w:rPr>
                <w:lang w:val="en-US"/>
              </w:rPr>
              <w:t>pentru</w:t>
            </w:r>
            <w:proofErr w:type="spellEnd"/>
            <w:r w:rsidR="00603AB4" w:rsidRPr="00DF0B9F">
              <w:rPr>
                <w:lang w:val="en-US"/>
              </w:rPr>
              <w:t xml:space="preserve"> </w:t>
            </w:r>
            <w:proofErr w:type="spellStart"/>
            <w:r w:rsidR="00603AB4" w:rsidRPr="00DF0B9F">
              <w:rPr>
                <w:lang w:val="en-US"/>
              </w:rPr>
              <w:t>examinare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dea</w:t>
            </w:r>
            <w:proofErr w:type="spellEnd"/>
            <w:r w:rsidR="00603AB4" w:rsidRPr="00DF0B9F">
              <w:rPr>
                <w:lang w:val="en-US"/>
              </w:rPr>
              <w:t xml:space="preserve"> </w:t>
            </w:r>
            <w:proofErr w:type="spellStart"/>
            <w:r w:rsidR="00603AB4" w:rsidRPr="00DF0B9F">
              <w:rPr>
                <w:lang w:val="en-US"/>
              </w:rPr>
              <w:t>toate</w:t>
            </w:r>
            <w:proofErr w:type="spellEnd"/>
            <w:r w:rsidR="00603AB4" w:rsidRPr="00DF0B9F">
              <w:rPr>
                <w:lang w:val="en-US"/>
              </w:rPr>
              <w:t xml:space="preserve"> </w:t>
            </w:r>
            <w:proofErr w:type="spellStart"/>
            <w:r w:rsidR="00603AB4" w:rsidRPr="00DF0B9F">
              <w:rPr>
                <w:lang w:val="en-US"/>
              </w:rPr>
              <w:t>lămuririle</w:t>
            </w:r>
            <w:proofErr w:type="spellEnd"/>
            <w:r w:rsidR="00603AB4" w:rsidRPr="00DF0B9F">
              <w:rPr>
                <w:lang w:val="en-US"/>
              </w:rPr>
              <w:t xml:space="preserve">, </w:t>
            </w:r>
            <w:proofErr w:type="spellStart"/>
            <w:r w:rsidR="00603AB4" w:rsidRPr="00DF0B9F">
              <w:rPr>
                <w:lang w:val="en-US"/>
              </w:rPr>
              <w:t>condiţia</w:t>
            </w:r>
            <w:proofErr w:type="spellEnd"/>
            <w:r w:rsidR="00603AB4" w:rsidRPr="00DF0B9F">
              <w:rPr>
                <w:lang w:val="en-US"/>
              </w:rPr>
              <w:t xml:space="preserve"> </w:t>
            </w:r>
            <w:proofErr w:type="spellStart"/>
            <w:r w:rsidR="00603AB4" w:rsidRPr="00DF0B9F">
              <w:rPr>
                <w:lang w:val="en-US"/>
              </w:rPr>
              <w:t>fiind</w:t>
            </w:r>
            <w:proofErr w:type="spellEnd"/>
            <w:r w:rsidR="00603AB4" w:rsidRPr="00DF0B9F">
              <w:rPr>
                <w:lang w:val="en-US"/>
              </w:rPr>
              <w:t xml:space="preserve"> ca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aceasta</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se </w:t>
            </w:r>
            <w:proofErr w:type="spellStart"/>
            <w:r w:rsidR="00603AB4" w:rsidRPr="00DF0B9F">
              <w:rPr>
                <w:lang w:val="en-US"/>
              </w:rPr>
              <w:t>dezvăluie</w:t>
            </w:r>
            <w:proofErr w:type="spellEnd"/>
            <w:r w:rsidR="00603AB4" w:rsidRPr="00DF0B9F">
              <w:rPr>
                <w:lang w:val="en-US"/>
              </w:rPr>
              <w:t xml:space="preserve"> </w:t>
            </w:r>
            <w:proofErr w:type="spellStart"/>
            <w:r w:rsidR="00603AB4" w:rsidRPr="00DF0B9F">
              <w:rPr>
                <w:lang w:val="en-US"/>
              </w:rPr>
              <w:t>informația</w:t>
            </w:r>
            <w:proofErr w:type="spellEnd"/>
            <w:r w:rsidR="00603AB4" w:rsidRPr="00DF0B9F">
              <w:rPr>
                <w:lang w:val="en-US"/>
              </w:rPr>
              <w:t xml:space="preserve"> </w:t>
            </w:r>
            <w:proofErr w:type="spellStart"/>
            <w:r w:rsidR="00603AB4" w:rsidRPr="00DF0B9F">
              <w:rPr>
                <w:lang w:val="en-US"/>
              </w:rPr>
              <w:t>și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fie </w:t>
            </w:r>
            <w:proofErr w:type="spellStart"/>
            <w:r w:rsidR="00603AB4" w:rsidRPr="00DF0B9F">
              <w:rPr>
                <w:lang w:val="en-US"/>
              </w:rPr>
              <w:t>utilizată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scopuri</w:t>
            </w:r>
            <w:proofErr w:type="spellEnd"/>
            <w:r w:rsidR="00603AB4" w:rsidRPr="00DF0B9F">
              <w:rPr>
                <w:lang w:val="en-US"/>
              </w:rPr>
              <w:t xml:space="preserve"> </w:t>
            </w:r>
            <w:proofErr w:type="spellStart"/>
            <w:r w:rsidR="00603AB4" w:rsidRPr="00DF0B9F">
              <w:rPr>
                <w:lang w:val="en-US"/>
              </w:rPr>
              <w:t>proprii</w:t>
            </w:r>
            <w:proofErr w:type="spellEnd"/>
            <w:r w:rsidR="00603AB4" w:rsidRPr="00DF0B9F">
              <w:rPr>
                <w:lang w:val="en-US"/>
              </w:rPr>
              <w:t xml:space="preserve">, </w:t>
            </w:r>
            <w:proofErr w:type="spellStart"/>
            <w:r w:rsidR="00603AB4" w:rsidRPr="00DF0B9F">
              <w:rPr>
                <w:lang w:val="en-US"/>
              </w:rPr>
              <w:t>indiferent</w:t>
            </w:r>
            <w:proofErr w:type="spellEnd"/>
            <w:r w:rsidR="00603AB4" w:rsidRPr="00DF0B9F">
              <w:rPr>
                <w:lang w:val="en-US"/>
              </w:rPr>
              <w:t xml:space="preserve"> </w:t>
            </w:r>
            <w:proofErr w:type="spellStart"/>
            <w:r w:rsidR="00603AB4" w:rsidRPr="00DF0B9F">
              <w:rPr>
                <w:lang w:val="en-US"/>
              </w:rPr>
              <w:t>dacă</w:t>
            </w:r>
            <w:proofErr w:type="spellEnd"/>
            <w:r w:rsidR="00603AB4" w:rsidRPr="00DF0B9F">
              <w:rPr>
                <w:lang w:val="en-US"/>
              </w:rPr>
              <w:t xml:space="preserve"> </w:t>
            </w:r>
            <w:proofErr w:type="spellStart"/>
            <w:r w:rsidR="00603AB4" w:rsidRPr="00DF0B9F">
              <w:rPr>
                <w:lang w:val="en-US"/>
              </w:rPr>
              <w:t>contractul</w:t>
            </w:r>
            <w:proofErr w:type="spellEnd"/>
            <w:r w:rsidR="00603AB4" w:rsidRPr="00DF0B9F">
              <w:rPr>
                <w:lang w:val="en-US"/>
              </w:rPr>
              <w:t xml:space="preserve"> a </w:t>
            </w:r>
            <w:proofErr w:type="spellStart"/>
            <w:r w:rsidR="00603AB4" w:rsidRPr="00DF0B9F">
              <w:rPr>
                <w:lang w:val="en-US"/>
              </w:rPr>
              <w:t>fost</w:t>
            </w:r>
            <w:proofErr w:type="spellEnd"/>
            <w:r w:rsidR="00603AB4" w:rsidRPr="00DF0B9F">
              <w:rPr>
                <w:lang w:val="en-US"/>
              </w:rPr>
              <w:t xml:space="preserve"> </w:t>
            </w:r>
            <w:proofErr w:type="spellStart"/>
            <w:r w:rsidR="00603AB4" w:rsidRPr="00DF0B9F">
              <w:rPr>
                <w:lang w:val="en-US"/>
              </w:rPr>
              <w:t>sau</w:t>
            </w:r>
            <w:proofErr w:type="spellEnd"/>
            <w:r w:rsidR="00603AB4" w:rsidRPr="00DF0B9F">
              <w:rPr>
                <w:lang w:val="en-US"/>
              </w:rPr>
              <w:t xml:space="preserve"> nu </w:t>
            </w:r>
            <w:proofErr w:type="spellStart"/>
            <w:r w:rsidR="00603AB4" w:rsidRPr="00DF0B9F">
              <w:rPr>
                <w:lang w:val="en-US"/>
              </w:rPr>
              <w:t>încheiat</w:t>
            </w:r>
            <w:proofErr w:type="spellEnd"/>
            <w:r w:rsidR="00603AB4" w:rsidRPr="00DF0B9F">
              <w:rPr>
                <w:lang w:val="en-US"/>
              </w:rPr>
              <w:t xml:space="preserve">. </w:t>
            </w:r>
          </w:p>
          <w:p w14:paraId="2ECF7B6B"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040EA0" w:rsidRPr="00DF0B9F">
              <w:rPr>
                <w:lang w:val="en-US"/>
              </w:rPr>
              <w:t xml:space="preserve">6. </w:t>
            </w:r>
            <w:proofErr w:type="spellStart"/>
            <w:r w:rsidR="00040EA0" w:rsidRPr="00DF0B9F">
              <w:rPr>
                <w:lang w:val="en-US"/>
              </w:rPr>
              <w:t>Beneficiarul</w:t>
            </w:r>
            <w:proofErr w:type="spellEnd"/>
            <w:r w:rsidR="00040EA0" w:rsidRPr="00DF0B9F">
              <w:rPr>
                <w:lang w:val="en-US"/>
              </w:rPr>
              <w:t xml:space="preserve"> </w:t>
            </w:r>
            <w:proofErr w:type="spellStart"/>
            <w:r w:rsidR="00040EA0" w:rsidRPr="00DF0B9F">
              <w:rPr>
                <w:lang w:val="en-US"/>
              </w:rPr>
              <w:t>este</w:t>
            </w:r>
            <w:proofErr w:type="spellEnd"/>
            <w:r w:rsidR="00040EA0" w:rsidRPr="00DF0B9F">
              <w:rPr>
                <w:lang w:val="en-US"/>
              </w:rPr>
              <w:t xml:space="preserve"> </w:t>
            </w:r>
            <w:proofErr w:type="spellStart"/>
            <w:r w:rsidR="00040EA0" w:rsidRPr="00DF0B9F">
              <w:rPr>
                <w:lang w:val="en-US"/>
              </w:rPr>
              <w:t>autorizat</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emită</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pe care le </w:t>
            </w:r>
            <w:proofErr w:type="spellStart"/>
            <w:r w:rsidR="00040EA0" w:rsidRPr="00DF0B9F">
              <w:rPr>
                <w:lang w:val="en-US"/>
              </w:rPr>
              <w:t>consideră</w:t>
            </w:r>
            <w:proofErr w:type="spellEnd"/>
            <w:r w:rsidR="00040EA0" w:rsidRPr="00DF0B9F">
              <w:rPr>
                <w:lang w:val="en-US"/>
              </w:rPr>
              <w:t xml:space="preserve"> </w:t>
            </w:r>
            <w:proofErr w:type="spellStart"/>
            <w:r w:rsidR="00040EA0" w:rsidRPr="00DF0B9F">
              <w:rPr>
                <w:lang w:val="en-US"/>
              </w:rPr>
              <w:t>necesare</w:t>
            </w:r>
            <w:proofErr w:type="spellEnd"/>
            <w:r w:rsidR="00040EA0" w:rsidRPr="00DF0B9F">
              <w:rPr>
                <w:lang w:val="en-US"/>
              </w:rPr>
              <w:t xml:space="preserve"> </w:t>
            </w:r>
            <w:proofErr w:type="spellStart"/>
            <w:r w:rsidR="00040EA0" w:rsidRPr="00DF0B9F">
              <w:rPr>
                <w:lang w:val="en-US"/>
              </w:rPr>
              <w:t>executării</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cu </w:t>
            </w:r>
            <w:proofErr w:type="spellStart"/>
            <w:r w:rsidR="00040EA0" w:rsidRPr="00DF0B9F">
              <w:rPr>
                <w:lang w:val="en-US"/>
              </w:rPr>
              <w:t>respectarea</w:t>
            </w:r>
            <w:proofErr w:type="spellEnd"/>
            <w:r w:rsidR="00040EA0" w:rsidRPr="00DF0B9F">
              <w:rPr>
                <w:lang w:val="en-US"/>
              </w:rPr>
              <w:t xml:space="preserve"> </w:t>
            </w:r>
            <w:proofErr w:type="spellStart"/>
            <w:r w:rsidR="00040EA0" w:rsidRPr="00DF0B9F">
              <w:rPr>
                <w:lang w:val="en-US"/>
              </w:rPr>
              <w:t>drepturilor</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se </w:t>
            </w:r>
            <w:proofErr w:type="spellStart"/>
            <w:r w:rsidR="00040EA0" w:rsidRPr="00DF0B9F">
              <w:rPr>
                <w:lang w:val="en-US"/>
              </w:rPr>
              <w:t>adresează</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w:t>
            </w:r>
            <w:proofErr w:type="spellStart"/>
            <w:r w:rsidR="00040EA0" w:rsidRPr="00DF0B9F">
              <w:rPr>
                <w:lang w:val="en-US"/>
              </w:rPr>
              <w:t>principiu</w:t>
            </w:r>
            <w:proofErr w:type="spellEnd"/>
            <w:r w:rsidR="00040EA0" w:rsidRPr="00DF0B9F">
              <w:rPr>
                <w:lang w:val="en-US"/>
              </w:rPr>
              <w:t xml:space="preserve"> </w:t>
            </w:r>
            <w:proofErr w:type="spellStart"/>
            <w:r w:rsidR="00040EA0" w:rsidRPr="00DF0B9F">
              <w:rPr>
                <w:lang w:val="en-US"/>
              </w:rPr>
              <w:t>numai</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cu </w:t>
            </w:r>
            <w:proofErr w:type="spellStart"/>
            <w:r w:rsidR="00040EA0" w:rsidRPr="00DF0B9F">
              <w:rPr>
                <w:lang w:val="en-US"/>
              </w:rPr>
              <w:t>excepţia</w:t>
            </w:r>
            <w:proofErr w:type="spellEnd"/>
            <w:r w:rsidR="00040EA0" w:rsidRPr="00DF0B9F">
              <w:rPr>
                <w:lang w:val="en-US"/>
              </w:rPr>
              <w:t xml:space="preserve"> </w:t>
            </w:r>
            <w:proofErr w:type="spellStart"/>
            <w:r w:rsidR="00040EA0" w:rsidRPr="00DF0B9F">
              <w:rPr>
                <w:lang w:val="en-US"/>
              </w:rPr>
              <w:t>cazurilor</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care </w:t>
            </w:r>
            <w:proofErr w:type="spellStart"/>
            <w:r w:rsidR="00040EA0" w:rsidRPr="00DF0B9F">
              <w:rPr>
                <w:lang w:val="en-US"/>
              </w:rPr>
              <w:t>trebuie</w:t>
            </w:r>
            <w:proofErr w:type="spellEnd"/>
            <w:r w:rsidR="00040EA0" w:rsidRPr="00DF0B9F">
              <w:rPr>
                <w:lang w:val="en-US"/>
              </w:rPr>
              <w:t xml:space="preserve"> de </w:t>
            </w:r>
            <w:proofErr w:type="spellStart"/>
            <w:r w:rsidR="00040EA0" w:rsidRPr="00DF0B9F">
              <w:rPr>
                <w:lang w:val="en-US"/>
              </w:rPr>
              <w:t>intervenit</w:t>
            </w:r>
            <w:proofErr w:type="spellEnd"/>
            <w:r w:rsidR="00040EA0" w:rsidRPr="00DF0B9F">
              <w:rPr>
                <w:lang w:val="en-US"/>
              </w:rPr>
              <w:t xml:space="preserve"> </w:t>
            </w:r>
            <w:proofErr w:type="spellStart"/>
            <w:r w:rsidR="00040EA0" w:rsidRPr="00DF0B9F">
              <w:rPr>
                <w:lang w:val="en-US"/>
              </w:rPr>
              <w:t>împotriva</w:t>
            </w:r>
            <w:proofErr w:type="spellEnd"/>
            <w:r w:rsidR="00040EA0" w:rsidRPr="00DF0B9F">
              <w:rPr>
                <w:lang w:val="en-US"/>
              </w:rPr>
              <w:t xml:space="preserve"> </w:t>
            </w:r>
            <w:proofErr w:type="spellStart"/>
            <w:r w:rsidR="00040EA0" w:rsidRPr="00DF0B9F">
              <w:rPr>
                <w:lang w:val="en-US"/>
              </w:rPr>
              <w:t>unui</w:t>
            </w:r>
            <w:proofErr w:type="spellEnd"/>
            <w:r w:rsidR="00040EA0" w:rsidRPr="00DF0B9F">
              <w:rPr>
                <w:lang w:val="en-US"/>
              </w:rPr>
              <w:t xml:space="preserve"> </w:t>
            </w:r>
            <w:proofErr w:type="spellStart"/>
            <w:r w:rsidR="00040EA0" w:rsidRPr="00DF0B9F">
              <w:rPr>
                <w:lang w:val="en-US"/>
              </w:rPr>
              <w:t>pericol</w:t>
            </w:r>
            <w:proofErr w:type="spellEnd"/>
            <w:r w:rsidR="00040EA0" w:rsidRPr="00DF0B9F">
              <w:rPr>
                <w:lang w:val="en-US"/>
              </w:rPr>
              <w:t xml:space="preserve"> </w:t>
            </w:r>
            <w:proofErr w:type="spellStart"/>
            <w:r w:rsidR="00040EA0" w:rsidRPr="00DF0B9F">
              <w:rPr>
                <w:lang w:val="en-US"/>
              </w:rPr>
              <w:t>iminent</w:t>
            </w:r>
            <w:proofErr w:type="spellEnd"/>
            <w:r w:rsidR="00040EA0" w:rsidRPr="00DF0B9F">
              <w:rPr>
                <w:lang w:val="en-US"/>
              </w:rPr>
              <w:t xml:space="preserve"> </w:t>
            </w:r>
            <w:proofErr w:type="spellStart"/>
            <w:r w:rsidR="00040EA0" w:rsidRPr="00DF0B9F">
              <w:rPr>
                <w:lang w:val="en-US"/>
              </w:rPr>
              <w:t>sau</w:t>
            </w:r>
            <w:proofErr w:type="spellEnd"/>
            <w:r w:rsidR="00040EA0" w:rsidRPr="00DF0B9F">
              <w:rPr>
                <w:lang w:val="en-US"/>
              </w:rPr>
              <w:t xml:space="preserve"> </w:t>
            </w:r>
            <w:proofErr w:type="spellStart"/>
            <w:r w:rsidR="00040EA0" w:rsidRPr="00DF0B9F">
              <w:rPr>
                <w:lang w:val="en-US"/>
              </w:rPr>
              <w:t>declarat</w:t>
            </w:r>
            <w:proofErr w:type="spellEnd"/>
            <w:r w:rsidR="00040EA0" w:rsidRPr="00DF0B9F">
              <w:rPr>
                <w:lang w:val="en-US"/>
              </w:rPr>
              <w:t xml:space="preserve">. </w:t>
            </w:r>
            <w:proofErr w:type="spellStart"/>
            <w:r w:rsidR="00040EA0" w:rsidRPr="00DF0B9F">
              <w:rPr>
                <w:lang w:val="en-US"/>
              </w:rPr>
              <w:t>Beneficiarului</w:t>
            </w:r>
            <w:proofErr w:type="spellEnd"/>
            <w:r w:rsidR="00040EA0" w:rsidRPr="00DF0B9F">
              <w:rPr>
                <w:lang w:val="en-US"/>
              </w:rPr>
              <w:t xml:space="preserve"> </w:t>
            </w:r>
            <w:proofErr w:type="spellStart"/>
            <w:r w:rsidR="00040EA0" w:rsidRPr="00DF0B9F">
              <w:rPr>
                <w:lang w:val="en-US"/>
              </w:rPr>
              <w:t>trebuie</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i</w:t>
            </w:r>
            <w:proofErr w:type="spellEnd"/>
            <w:r w:rsidR="00040EA0" w:rsidRPr="00DF0B9F">
              <w:rPr>
                <w:lang w:val="en-US"/>
              </w:rPr>
              <w:t xml:space="preserve"> se </w:t>
            </w:r>
            <w:proofErr w:type="spellStart"/>
            <w:r w:rsidR="00040EA0" w:rsidRPr="00DF0B9F">
              <w:rPr>
                <w:lang w:val="en-US"/>
              </w:rPr>
              <w:t>comunice</w:t>
            </w:r>
            <w:proofErr w:type="spellEnd"/>
            <w:r w:rsidR="00040EA0" w:rsidRPr="00DF0B9F">
              <w:rPr>
                <w:lang w:val="en-US"/>
              </w:rPr>
              <w:t xml:space="preserve"> </w:t>
            </w:r>
            <w:proofErr w:type="spellStart"/>
            <w:r w:rsidR="00040EA0" w:rsidRPr="00DF0B9F">
              <w:rPr>
                <w:lang w:val="en-US"/>
              </w:rPr>
              <w:t>numele</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w:t>
            </w:r>
            <w:proofErr w:type="spellStart"/>
            <w:r w:rsidR="00040EA0" w:rsidRPr="00DF0B9F">
              <w:rPr>
                <w:lang w:val="en-US"/>
              </w:rPr>
              <w:t>atestat</w:t>
            </w:r>
            <w:proofErr w:type="spellEnd"/>
            <w:r w:rsidR="00040EA0" w:rsidRPr="00DF0B9F">
              <w:rPr>
                <w:lang w:val="en-US"/>
              </w:rPr>
              <w:t xml:space="preserve"> </w:t>
            </w:r>
            <w:proofErr w:type="spellStart"/>
            <w:r w:rsidR="00040EA0" w:rsidRPr="00DF0B9F">
              <w:rPr>
                <w:lang w:val="en-US"/>
              </w:rPr>
              <w:t>tehnico-profesional</w:t>
            </w:r>
            <w:proofErr w:type="spellEnd"/>
            <w:r w:rsidR="00040EA0" w:rsidRPr="00DF0B9F">
              <w:rPr>
                <w:lang w:val="en-US"/>
              </w:rPr>
              <w:t xml:space="preserve">, care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dirija</w:t>
            </w:r>
            <w:proofErr w:type="spellEnd"/>
            <w:r w:rsidR="00040EA0" w:rsidRPr="00DF0B9F">
              <w:rPr>
                <w:lang w:val="en-US"/>
              </w:rPr>
              <w:t xml:space="preserve"> </w:t>
            </w:r>
            <w:proofErr w:type="spellStart"/>
            <w:r w:rsidR="00040EA0" w:rsidRPr="00DF0B9F">
              <w:rPr>
                <w:lang w:val="en-US"/>
              </w:rPr>
              <w:t>execuţia</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verifica</w:t>
            </w:r>
            <w:proofErr w:type="spellEnd"/>
            <w:r w:rsidR="00040EA0" w:rsidRPr="00DF0B9F">
              <w:rPr>
                <w:lang w:val="en-US"/>
              </w:rPr>
              <w:t xml:space="preserve"> </w:t>
            </w:r>
            <w:proofErr w:type="spellStart"/>
            <w:r w:rsidR="00040EA0" w:rsidRPr="00DF0B9F">
              <w:rPr>
                <w:lang w:val="en-US"/>
              </w:rPr>
              <w:t>calitatea</w:t>
            </w:r>
            <w:proofErr w:type="spellEnd"/>
            <w:r w:rsidR="00040EA0" w:rsidRPr="00DF0B9F">
              <w:rPr>
                <w:lang w:val="en-US"/>
              </w:rPr>
              <w:t xml:space="preserve"> </w:t>
            </w:r>
            <w:proofErr w:type="spellStart"/>
            <w:r w:rsidR="00040EA0" w:rsidRPr="00DF0B9F">
              <w:rPr>
                <w:lang w:val="en-US"/>
              </w:rPr>
              <w:t>lor</w:t>
            </w:r>
            <w:proofErr w:type="spellEnd"/>
            <w:r w:rsidR="00040EA0" w:rsidRPr="00DF0B9F">
              <w:rPr>
                <w:lang w:val="en-US"/>
              </w:rPr>
              <w:t xml:space="preserve"> din </w:t>
            </w:r>
            <w:proofErr w:type="spellStart"/>
            <w:r w:rsidR="00040EA0" w:rsidRPr="00DF0B9F">
              <w:rPr>
                <w:lang w:val="en-US"/>
              </w:rPr>
              <w:t>partea</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w:t>
            </w:r>
          </w:p>
          <w:p w14:paraId="68BE952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7</w:t>
            </w:r>
            <w:r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w:t>
            </w:r>
            <w:r w:rsidR="00183D79" w:rsidRPr="00DF0B9F">
              <w:rPr>
                <w:lang w:val="en-US"/>
              </w:rPr>
              <w:t>u</w:t>
            </w:r>
            <w:r w:rsidR="00460653" w:rsidRPr="00DF0B9F">
              <w:rPr>
                <w:lang w:val="en-US"/>
              </w:rPr>
              <w:t xml:space="preserve">nt </w:t>
            </w:r>
            <w:proofErr w:type="spellStart"/>
            <w:r w:rsidR="00460653" w:rsidRPr="00DF0B9F">
              <w:rPr>
                <w:lang w:val="en-US"/>
              </w:rPr>
              <w:t>nejustificate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inoportune</w:t>
            </w:r>
            <w:proofErr w:type="spellEnd"/>
            <w:r w:rsidR="00460653" w:rsidRPr="00DF0B9F">
              <w:rPr>
                <w:lang w:val="en-US"/>
              </w:rPr>
              <w:t xml:space="preserve">, el </w:t>
            </w:r>
            <w:proofErr w:type="spellStart"/>
            <w:r w:rsidR="00460653" w:rsidRPr="00DF0B9F">
              <w:rPr>
                <w:lang w:val="en-US"/>
              </w:rPr>
              <w:t>poate</w:t>
            </w:r>
            <w:proofErr w:type="spellEnd"/>
            <w:r w:rsidR="00460653" w:rsidRPr="00DF0B9F">
              <w:rPr>
                <w:lang w:val="en-US"/>
              </w:rPr>
              <w:t xml:space="preserve"> </w:t>
            </w:r>
            <w:proofErr w:type="spellStart"/>
            <w:r w:rsidR="00E171D4" w:rsidRPr="00DF0B9F">
              <w:rPr>
                <w:lang w:val="en-US"/>
              </w:rPr>
              <w:t>înainta</w:t>
            </w:r>
            <w:proofErr w:type="spellEnd"/>
            <w:r w:rsidR="005D4B79" w:rsidRPr="00DF0B9F">
              <w:rPr>
                <w:lang w:val="en-US"/>
              </w:rPr>
              <w:t xml:space="preserve"> </w:t>
            </w:r>
            <w:proofErr w:type="spellStart"/>
            <w:r w:rsidR="00460653" w:rsidRPr="00DF0B9F">
              <w:rPr>
                <w:lang w:val="en-US"/>
              </w:rPr>
              <w:t>obiecţii</w:t>
            </w:r>
            <w:proofErr w:type="spellEnd"/>
            <w:r w:rsidR="00460653" w:rsidRPr="00DF0B9F">
              <w:rPr>
                <w:lang w:val="en-US"/>
              </w:rPr>
              <w:t xml:space="preser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nu </w:t>
            </w:r>
            <w:proofErr w:type="spellStart"/>
            <w:r w:rsidR="00460653" w:rsidRPr="00DF0B9F">
              <w:rPr>
                <w:lang w:val="en-US"/>
              </w:rPr>
              <w:t>îl</w:t>
            </w:r>
            <w:proofErr w:type="spellEnd"/>
            <w:r w:rsidR="00460653" w:rsidRPr="00DF0B9F">
              <w:rPr>
                <w:lang w:val="en-US"/>
              </w:rPr>
              <w:t xml:space="preserve"> </w:t>
            </w:r>
            <w:proofErr w:type="spellStart"/>
            <w:r w:rsidR="00E171D4" w:rsidRPr="00DF0B9F">
              <w:rPr>
                <w:lang w:val="en-US"/>
              </w:rPr>
              <w:t>scutește</w:t>
            </w:r>
            <w:proofErr w:type="spellEnd"/>
            <w:r w:rsidR="005D4B79" w:rsidRPr="00DF0B9F">
              <w:rPr>
                <w:lang w:val="en-US"/>
              </w:rPr>
              <w:t xml:space="preserve"> </w:t>
            </w:r>
            <w:r w:rsidR="00460653" w:rsidRPr="00DF0B9F">
              <w:rPr>
                <w:lang w:val="en-US"/>
              </w:rPr>
              <w:t xml:space="preserve">de </w:t>
            </w:r>
            <w:proofErr w:type="spellStart"/>
            <w:r w:rsidR="00E364D5" w:rsidRPr="00DF0B9F">
              <w:rPr>
                <w:lang w:val="en-US"/>
              </w:rPr>
              <w:t>obligația</w:t>
            </w:r>
            <w:proofErr w:type="spellEnd"/>
            <w:r w:rsidR="00E364D5" w:rsidRPr="00DF0B9F">
              <w:rPr>
                <w:lang w:val="en-US"/>
              </w:rPr>
              <w:t xml:space="preserve"> de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cazului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contravin</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dispoziţiilor</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se </w:t>
            </w:r>
            <w:proofErr w:type="spellStart"/>
            <w:r w:rsidR="00460653" w:rsidRPr="00DF0B9F">
              <w:rPr>
                <w:lang w:val="en-US"/>
              </w:rPr>
              <w:t>creează</w:t>
            </w:r>
            <w:proofErr w:type="spellEnd"/>
            <w:r w:rsidR="00460653" w:rsidRPr="00DF0B9F">
              <w:rPr>
                <w:lang w:val="en-US"/>
              </w:rPr>
              <w:t xml:space="preserve"> </w:t>
            </w:r>
            <w:proofErr w:type="spellStart"/>
            <w:r w:rsidR="00460653" w:rsidRPr="00DF0B9F">
              <w:rPr>
                <w:lang w:val="en-US"/>
              </w:rPr>
              <w:t>dificultăţi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care </w:t>
            </w:r>
            <w:proofErr w:type="spellStart"/>
            <w:r w:rsidR="00460653" w:rsidRPr="00DF0B9F">
              <w:rPr>
                <w:lang w:val="en-US"/>
              </w:rPr>
              <w:t>generează</w:t>
            </w:r>
            <w:proofErr w:type="spellEnd"/>
            <w:r w:rsidR="00460653" w:rsidRPr="00DF0B9F">
              <w:rPr>
                <w:lang w:val="en-US"/>
              </w:rPr>
              <w:t xml:space="preserve"> </w:t>
            </w:r>
            <w:proofErr w:type="spellStart"/>
            <w:r w:rsidR="00460653" w:rsidRPr="00DF0B9F">
              <w:rPr>
                <w:lang w:val="en-US"/>
              </w:rPr>
              <w:t>cheltuieli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726CFED6"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8</w:t>
            </w:r>
            <w:r w:rsidRPr="00DF0B9F">
              <w:rPr>
                <w:lang w:val="en-US"/>
              </w:rPr>
              <w:t xml:space="preserve">.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axelor</w:t>
            </w:r>
            <w:proofErr w:type="spellEnd"/>
            <w:r w:rsidR="00460653" w:rsidRPr="00DF0B9F">
              <w:rPr>
                <w:lang w:val="en-US"/>
              </w:rPr>
              <w:t xml:space="preserve"> </w:t>
            </w:r>
            <w:proofErr w:type="spellStart"/>
            <w:r w:rsidR="00460653" w:rsidRPr="00DF0B9F">
              <w:rPr>
                <w:lang w:val="en-US"/>
              </w:rPr>
              <w:t>principale</w:t>
            </w:r>
            <w:proofErr w:type="spellEnd"/>
            <w:r w:rsidR="00460653" w:rsidRPr="00DF0B9F">
              <w:rPr>
                <w:lang w:val="en-US"/>
              </w:rPr>
              <w:t xml:space="preserve">, </w:t>
            </w:r>
            <w:proofErr w:type="spellStart"/>
            <w:r w:rsidR="00460653" w:rsidRPr="00DF0B9F">
              <w:rPr>
                <w:lang w:val="en-US"/>
              </w:rPr>
              <w:t>bornelor</w:t>
            </w:r>
            <w:proofErr w:type="spellEnd"/>
            <w:r w:rsidR="00460653" w:rsidRPr="00DF0B9F">
              <w:rPr>
                <w:lang w:val="en-US"/>
              </w:rPr>
              <w:t xml:space="preserve"> de </w:t>
            </w:r>
            <w:proofErr w:type="spellStart"/>
            <w:r w:rsidR="00460653" w:rsidRPr="00DF0B9F">
              <w:rPr>
                <w:lang w:val="en-US"/>
              </w:rPr>
              <w:t>referinţă</w:t>
            </w:r>
            <w:proofErr w:type="spellEnd"/>
            <w:r w:rsidR="00460653" w:rsidRPr="00DF0B9F">
              <w:rPr>
                <w:lang w:val="en-US"/>
              </w:rPr>
              <w:t xml:space="preserve">, </w:t>
            </w:r>
            <w:proofErr w:type="spellStart"/>
            <w:r w:rsidR="00460653" w:rsidRPr="00DF0B9F">
              <w:rPr>
                <w:lang w:val="en-US"/>
              </w:rPr>
              <w:t>căilor</w:t>
            </w:r>
            <w:proofErr w:type="spellEnd"/>
            <w:r w:rsidR="00460653" w:rsidRPr="00DF0B9F">
              <w:rPr>
                <w:lang w:val="en-US"/>
              </w:rPr>
              <w:t xml:space="preserve"> de </w:t>
            </w:r>
            <w:proofErr w:type="spellStart"/>
            <w:r w:rsidR="00460653" w:rsidRPr="00DF0B9F">
              <w:rPr>
                <w:lang w:val="en-US"/>
              </w:rPr>
              <w:t>circulaţieşi</w:t>
            </w:r>
            <w:proofErr w:type="spellEnd"/>
            <w:r w:rsidR="00460653" w:rsidRPr="00DF0B9F">
              <w:rPr>
                <w:lang w:val="en-US"/>
              </w:rPr>
              <w:t xml:space="preserve"> </w:t>
            </w:r>
            <w:proofErr w:type="spellStart"/>
            <w:r w:rsidR="00460653" w:rsidRPr="00DF0B9F">
              <w:rPr>
                <w:lang w:val="en-US"/>
              </w:rPr>
              <w:t>limitelor</w:t>
            </w:r>
            <w:proofErr w:type="spellEnd"/>
            <w:r w:rsidR="00460653" w:rsidRPr="00DF0B9F">
              <w:rPr>
                <w:lang w:val="en-US"/>
              </w:rPr>
              <w:t xml:space="preserve"> </w:t>
            </w:r>
            <w:proofErr w:type="spellStart"/>
            <w:r w:rsidR="00460653" w:rsidRPr="00DF0B9F">
              <w:rPr>
                <w:lang w:val="en-US"/>
              </w:rPr>
              <w:t>terenului</w:t>
            </w:r>
            <w:proofErr w:type="spellEnd"/>
            <w:r w:rsidR="00460653" w:rsidRPr="00DF0B9F">
              <w:rPr>
                <w:lang w:val="en-US"/>
              </w:rPr>
              <w:t xml:space="preserve"> pus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materializarea</w:t>
            </w:r>
            <w:proofErr w:type="spellEnd"/>
            <w:r w:rsidR="00460653" w:rsidRPr="00DF0B9F">
              <w:rPr>
                <w:lang w:val="en-US"/>
              </w:rPr>
              <w:t xml:space="preserve"> </w:t>
            </w:r>
            <w:proofErr w:type="spellStart"/>
            <w:r w:rsidR="00460653" w:rsidRPr="00DF0B9F">
              <w:rPr>
                <w:lang w:val="en-US"/>
              </w:rPr>
              <w:t>cotelor</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i</w:t>
            </w:r>
            <w:r w:rsidR="00183D79" w:rsidRPr="00DF0B9F">
              <w:rPr>
                <w:lang w:val="en-US"/>
              </w:rPr>
              <w:t>mediata</w:t>
            </w:r>
            <w:proofErr w:type="spellEnd"/>
            <w:r w:rsidR="00183D79" w:rsidRPr="00DF0B9F">
              <w:rPr>
                <w:lang w:val="en-US"/>
              </w:rPr>
              <w:t xml:space="preserve"> </w:t>
            </w:r>
            <w:proofErr w:type="spellStart"/>
            <w:r w:rsidR="00183D79" w:rsidRPr="00DF0B9F">
              <w:rPr>
                <w:lang w:val="en-US"/>
              </w:rPr>
              <w:t>apropiere</w:t>
            </w:r>
            <w:proofErr w:type="spellEnd"/>
            <w:r w:rsidR="00183D79" w:rsidRPr="00DF0B9F">
              <w:rPr>
                <w:lang w:val="en-US"/>
              </w:rPr>
              <w:t xml:space="preserve"> a </w:t>
            </w:r>
            <w:proofErr w:type="spellStart"/>
            <w:r w:rsidR="00183D79" w:rsidRPr="00DF0B9F">
              <w:rPr>
                <w:lang w:val="en-US"/>
              </w:rPr>
              <w:t>terenului</w:t>
            </w:r>
            <w:proofErr w:type="spellEnd"/>
            <w:r w:rsidR="00183D79" w:rsidRPr="00DF0B9F">
              <w:rPr>
                <w:lang w:val="en-US"/>
              </w:rPr>
              <w:t>, su</w:t>
            </w:r>
            <w:r w:rsidR="00460653" w:rsidRPr="00DF0B9F">
              <w:rPr>
                <w:lang w:val="en-US"/>
              </w:rPr>
              <w:t>nt</w:t>
            </w:r>
            <w:r w:rsidR="005D4B79" w:rsidRPr="00DF0B9F">
              <w:rPr>
                <w:lang w:val="en-US"/>
              </w:rPr>
              <w:t xml:space="preserve"> </w:t>
            </w:r>
            <w:proofErr w:type="spellStart"/>
            <w:r w:rsidR="00460653" w:rsidRPr="00DF0B9F">
              <w:rPr>
                <w:lang w:val="en-US"/>
              </w:rPr>
              <w:t>obligaţiuni</w:t>
            </w:r>
            <w:proofErr w:type="spellEnd"/>
            <w:r w:rsidR="00460653" w:rsidRPr="00DF0B9F">
              <w:rPr>
                <w:lang w:val="en-US"/>
              </w:rPr>
              <w:t xml:space="preserve"> ale </w:t>
            </w:r>
            <w:proofErr w:type="spellStart"/>
            <w:r w:rsidR="00460653" w:rsidRPr="00DF0B9F">
              <w:rPr>
                <w:lang w:val="en-US"/>
              </w:rPr>
              <w:t>Antreprenorului</w:t>
            </w:r>
            <w:proofErr w:type="spellEnd"/>
            <w:r w:rsidR="00460653" w:rsidRPr="00DF0B9F">
              <w:rPr>
                <w:lang w:val="en-US"/>
              </w:rPr>
              <w:t xml:space="preserve">. </w:t>
            </w:r>
          </w:p>
          <w:p w14:paraId="5A7959BE"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893327" w:rsidRPr="00DF0B9F">
              <w:rPr>
                <w:lang w:val="en-US"/>
              </w:rPr>
              <w:t>19</w:t>
            </w:r>
            <w:r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trasării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protejeze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păstreze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reperele</w:t>
            </w:r>
            <w:proofErr w:type="spellEnd"/>
            <w:r w:rsidR="00460653" w:rsidRPr="00DF0B9F">
              <w:rPr>
                <w:lang w:val="en-US"/>
              </w:rPr>
              <w:t xml:space="preserve">, </w:t>
            </w:r>
            <w:proofErr w:type="spellStart"/>
            <w:r w:rsidR="00460653" w:rsidRPr="00DF0B9F">
              <w:rPr>
                <w:lang w:val="en-US"/>
              </w:rPr>
              <w:t>bornele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w:t>
            </w:r>
            <w:proofErr w:type="spellStart"/>
            <w:r w:rsidR="00460653" w:rsidRPr="00DF0B9F">
              <w:rPr>
                <w:lang w:val="en-US"/>
              </w:rPr>
              <w:t>folosite</w:t>
            </w:r>
            <w:proofErr w:type="spellEnd"/>
            <w:r w:rsidR="00460653" w:rsidRPr="00DF0B9F">
              <w:rPr>
                <w:lang w:val="en-US"/>
              </w:rPr>
              <w:t xml:space="preserve"> la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C74AD8E"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0</w:t>
            </w:r>
            <w:r w:rsidRPr="00DF0B9F">
              <w:rPr>
                <w:lang w:val="en-US"/>
              </w:rPr>
              <w:t xml:space="preserve">. </w:t>
            </w:r>
            <w:proofErr w:type="spellStart"/>
            <w:r w:rsidR="00460653" w:rsidRPr="00DF0B9F">
              <w:rPr>
                <w:lang w:val="en-US"/>
              </w:rPr>
              <w:t>Ridicările</w:t>
            </w:r>
            <w:proofErr w:type="spellEnd"/>
            <w:r w:rsidR="00460653" w:rsidRPr="00DF0B9F">
              <w:rPr>
                <w:lang w:val="en-US"/>
              </w:rPr>
              <w:t xml:space="preserve"> de </w:t>
            </w:r>
            <w:proofErr w:type="spellStart"/>
            <w:r w:rsidR="00460653" w:rsidRPr="00DF0B9F">
              <w:rPr>
                <w:lang w:val="en-US"/>
              </w:rPr>
              <w:t>teren</w:t>
            </w:r>
            <w:proofErr w:type="spellEnd"/>
            <w:r w:rsidR="00460653" w:rsidRPr="00DF0B9F">
              <w:rPr>
                <w:lang w:val="en-US"/>
              </w:rPr>
              <w:t xml:space="preserve">, </w:t>
            </w:r>
            <w:proofErr w:type="spellStart"/>
            <w:r w:rsidR="00460653" w:rsidRPr="00DF0B9F">
              <w:rPr>
                <w:lang w:val="en-US"/>
              </w:rPr>
              <w:t>trasările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cotele</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s</w:t>
            </w:r>
            <w:r w:rsidR="00E10C0A" w:rsidRPr="00DF0B9F">
              <w:rPr>
                <w:lang w:val="en-US"/>
              </w:rPr>
              <w:t>u</w:t>
            </w:r>
            <w:r w:rsidR="00460653" w:rsidRPr="00DF0B9F">
              <w:rPr>
                <w:lang w:val="en-US"/>
              </w:rPr>
              <w:t xml:space="preserve">nt </w:t>
            </w:r>
            <w:proofErr w:type="spellStart"/>
            <w:r w:rsidR="00460653" w:rsidRPr="00DF0B9F">
              <w:rPr>
                <w:lang w:val="en-US"/>
              </w:rPr>
              <w:t>hotărâtoare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verifice</w:t>
            </w:r>
            <w:proofErr w:type="spellEnd"/>
            <w:r w:rsidR="00460653" w:rsidRPr="00DF0B9F">
              <w:rPr>
                <w:lang w:val="en-US"/>
              </w:rPr>
              <w:t xml:space="preserve">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înştiinţeze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cu </w:t>
            </w:r>
            <w:proofErr w:type="spellStart"/>
            <w:r w:rsidR="00460653" w:rsidRPr="00DF0B9F">
              <w:rPr>
                <w:lang w:val="en-US"/>
              </w:rPr>
              <w:t>privire</w:t>
            </w:r>
            <w:proofErr w:type="spellEnd"/>
            <w:r w:rsidR="00460653" w:rsidRPr="00DF0B9F">
              <w:rPr>
                <w:lang w:val="en-US"/>
              </w:rPr>
              <w:t xml:space="preserve"> la </w:t>
            </w:r>
            <w:proofErr w:type="spellStart"/>
            <w:r w:rsidR="00460653" w:rsidRPr="00DF0B9F">
              <w:rPr>
                <w:lang w:val="en-US"/>
              </w:rPr>
              <w:t>erorile</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inexactităţile</w:t>
            </w:r>
            <w:proofErr w:type="spellEnd"/>
            <w:r w:rsidR="00460653" w:rsidRPr="00DF0B9F">
              <w:rPr>
                <w:lang w:val="en-US"/>
              </w:rPr>
              <w:t xml:space="preserve"> </w:t>
            </w:r>
            <w:proofErr w:type="spellStart"/>
            <w:r w:rsidR="00460653" w:rsidRPr="00DF0B9F">
              <w:rPr>
                <w:lang w:val="en-US"/>
              </w:rPr>
              <w:t>constatate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presupuse</w:t>
            </w:r>
            <w:proofErr w:type="spellEnd"/>
            <w:r w:rsidR="00460653" w:rsidRPr="00DF0B9F">
              <w:rPr>
                <w:lang w:val="en-US"/>
              </w:rPr>
              <w:t xml:space="preserve">. </w:t>
            </w:r>
          </w:p>
          <w:p w14:paraId="23331121"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1</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stabilească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relaţiile</w:t>
            </w:r>
            <w:proofErr w:type="spellEnd"/>
            <w:r w:rsidR="00460653" w:rsidRPr="00DF0B9F">
              <w:rPr>
                <w:lang w:val="en-US"/>
              </w:rPr>
              <w:t xml:space="preserve"> care </w:t>
            </w:r>
            <w:proofErr w:type="spellStart"/>
            <w:r w:rsidR="00460653" w:rsidRPr="00DF0B9F">
              <w:rPr>
                <w:lang w:val="en-US"/>
              </w:rPr>
              <w:t>reglementează</w:t>
            </w:r>
            <w:proofErr w:type="spellEnd"/>
            <w:r w:rsidR="00460653" w:rsidRPr="00DF0B9F">
              <w:rPr>
                <w:lang w:val="en-US"/>
              </w:rPr>
              <w:t xml:space="preserve"> </w:t>
            </w:r>
            <w:proofErr w:type="spellStart"/>
            <w:r w:rsidR="00460653" w:rsidRPr="00DF0B9F">
              <w:rPr>
                <w:lang w:val="en-US"/>
              </w:rPr>
              <w:t>raporturile</w:t>
            </w:r>
            <w:proofErr w:type="spellEnd"/>
            <w:r w:rsidR="00460653" w:rsidRPr="00DF0B9F">
              <w:rPr>
                <w:lang w:val="en-US"/>
              </w:rPr>
              <w:t xml:space="preserve"> cu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răspunzător</w:t>
            </w:r>
            <w:proofErr w:type="spellEnd"/>
            <w:r w:rsidR="00460653" w:rsidRPr="00DF0B9F">
              <w:rPr>
                <w:lang w:val="en-US"/>
              </w:rPr>
              <w:t xml:space="preserve"> </w:t>
            </w:r>
            <w:proofErr w:type="spellStart"/>
            <w:r w:rsidR="00460653" w:rsidRPr="00DF0B9F">
              <w:rPr>
                <w:lang w:val="en-US"/>
              </w:rPr>
              <w:t>faţă</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a </w:t>
            </w:r>
            <w:proofErr w:type="spellStart"/>
            <w:r w:rsidR="00AB7AE2" w:rsidRPr="00DF0B9F">
              <w:rPr>
                <w:lang w:val="en-US"/>
              </w:rPr>
              <w:t>prevederilor</w:t>
            </w:r>
            <w:proofErr w:type="spellEnd"/>
            <w:r w:rsidR="00AB7AE2" w:rsidRPr="00DF0B9F">
              <w:rPr>
                <w:lang w:val="en-US"/>
              </w:rPr>
              <w:t xml:space="preserve"> </w:t>
            </w:r>
            <w:proofErr w:type="spellStart"/>
            <w:r w:rsidR="00AB7AE2" w:rsidRPr="00DF0B9F">
              <w:rPr>
                <w:lang w:val="en-US"/>
              </w:rPr>
              <w:t>legale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obligațiunilor</w:t>
            </w:r>
            <w:proofErr w:type="spellEnd"/>
            <w:r w:rsidR="00AB7AE2" w:rsidRPr="00DF0B9F">
              <w:rPr>
                <w:lang w:val="en-US"/>
              </w:rPr>
              <w:t xml:space="preserve"> </w:t>
            </w:r>
            <w:proofErr w:type="spellStart"/>
            <w:r w:rsidR="00AB7AE2" w:rsidRPr="00DF0B9F">
              <w:rPr>
                <w:lang w:val="en-US"/>
              </w:rPr>
              <w:t>contractuale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profesionale</w:t>
            </w:r>
            <w:proofErr w:type="spellEnd"/>
            <w:r w:rsidR="00460653" w:rsidRPr="00DF0B9F">
              <w:rPr>
                <w:lang w:val="en-US"/>
              </w:rPr>
              <w:t xml:space="preserve">. </w:t>
            </w:r>
          </w:p>
          <w:p w14:paraId="7924F23B"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2</w:t>
            </w:r>
            <w:r w:rsidRPr="00DF0B9F">
              <w:rPr>
                <w:lang w:val="en-US"/>
              </w:rPr>
              <w:t xml:space="preserve">. </w:t>
            </w:r>
            <w:r w:rsidR="00460653" w:rsidRPr="00DF0B9F">
              <w:rPr>
                <w:lang w:val="en-US"/>
              </w:rPr>
              <w:t xml:space="preserve">Pe </w:t>
            </w:r>
            <w:proofErr w:type="spellStart"/>
            <w:r w:rsidR="00460653" w:rsidRPr="00DF0B9F">
              <w:rPr>
                <w:lang w:val="en-US"/>
              </w:rPr>
              <w:t>parcursul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are </w:t>
            </w:r>
            <w:proofErr w:type="spellStart"/>
            <w:r w:rsidR="00460653" w:rsidRPr="00DF0B9F">
              <w:rPr>
                <w:lang w:val="en-US"/>
              </w:rPr>
              <w:t>dreptul</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dispună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
          <w:p w14:paraId="196DBA12" w14:textId="77777777" w:rsidR="00460653" w:rsidRPr="00FF430B" w:rsidRDefault="00460653" w:rsidP="00E32DBF">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3</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a </w:t>
            </w:r>
            <w:proofErr w:type="spellStart"/>
            <w:r w:rsidR="00460653" w:rsidRPr="00DF0B9F">
              <w:rPr>
                <w:lang w:val="en-US"/>
              </w:rPr>
              <w:t>dispoziţiilor</w:t>
            </w:r>
            <w:proofErr w:type="spellEnd"/>
            <w:r w:rsidR="00460653" w:rsidRPr="00DF0B9F">
              <w:rPr>
                <w:lang w:val="en-US"/>
              </w:rPr>
              <w:t xml:space="preserve"> din </w:t>
            </w:r>
            <w:proofErr w:type="spellStart"/>
            <w:r w:rsidR="00460653" w:rsidRPr="00DF0B9F">
              <w:rPr>
                <w:lang w:val="en-US"/>
              </w:rPr>
              <w:t>punctul</w:t>
            </w:r>
            <w:proofErr w:type="spellEnd"/>
            <w:r w:rsidR="00460653" w:rsidRPr="00DF0B9F">
              <w:rPr>
                <w:lang w:val="en-US"/>
              </w:rPr>
              <w:t xml:space="preserve"> 2.1.,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opri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F53F69" w:rsidRPr="00DF0B9F">
              <w:rPr>
                <w:lang w:val="en-US"/>
              </w:rPr>
              <w:t>prin</w:t>
            </w:r>
            <w:proofErr w:type="spellEnd"/>
            <w:r w:rsidR="00F53F69" w:rsidRPr="00DF0B9F">
              <w:rPr>
                <w:lang w:val="en-US"/>
              </w:rPr>
              <w:t xml:space="preserve"> </w:t>
            </w:r>
            <w:proofErr w:type="spellStart"/>
            <w:r w:rsidR="00E364D5" w:rsidRPr="00DF0B9F">
              <w:rPr>
                <w:lang w:val="en-US"/>
              </w:rPr>
              <w:t>rezoluțiunea</w:t>
            </w:r>
            <w:proofErr w:type="spellEnd"/>
            <w:r w:rsidR="00E364D5" w:rsidRPr="00DF0B9F">
              <w:rPr>
                <w:lang w:val="en-US"/>
              </w:rPr>
              <w:t xml:space="preserve"> </w:t>
            </w:r>
            <w:proofErr w:type="spellStart"/>
            <w:r w:rsidR="00F53F69"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w:t>
            </w:r>
            <w:proofErr w:type="spellStart"/>
            <w:r w:rsidR="00460653" w:rsidRPr="00DF0B9F">
              <w:rPr>
                <w:lang w:val="en-US"/>
              </w:rPr>
              <w:t>legii</w:t>
            </w:r>
            <w:proofErr w:type="spellEnd"/>
            <w:r w:rsidR="00460653" w:rsidRPr="00DF0B9F">
              <w:rPr>
                <w:lang w:val="en-US"/>
              </w:rPr>
              <w:t xml:space="preserve">, </w:t>
            </w:r>
            <w:proofErr w:type="spellStart"/>
            <w:r w:rsidR="00F53F69" w:rsidRPr="00DF0B9F">
              <w:rPr>
                <w:lang w:val="en-US"/>
              </w:rPr>
              <w:t>totodată</w:t>
            </w:r>
            <w:proofErr w:type="spellEnd"/>
            <w:r w:rsidR="00F53F69" w:rsidRPr="00DF0B9F">
              <w:rPr>
                <w:lang w:val="en-US"/>
              </w:rPr>
              <w:t xml:space="preserve"> </w:t>
            </w:r>
            <w:proofErr w:type="spellStart"/>
            <w:r w:rsidR="00F53F69" w:rsidRPr="00DF0B9F">
              <w:rPr>
                <w:lang w:val="en-US"/>
              </w:rPr>
              <w:t>A</w:t>
            </w:r>
            <w:r w:rsidR="00316769" w:rsidRPr="00DF0B9F">
              <w:rPr>
                <w:lang w:val="en-US"/>
              </w:rPr>
              <w:t>ntreprenorul</w:t>
            </w:r>
            <w:proofErr w:type="spellEnd"/>
            <w:r w:rsidR="00316769" w:rsidRPr="00DF0B9F">
              <w:rPr>
                <w:lang w:val="en-US"/>
              </w:rPr>
              <w:t xml:space="preserve"> </w:t>
            </w:r>
            <w:proofErr w:type="spellStart"/>
            <w:r w:rsidR="00460653" w:rsidRPr="00DF0B9F">
              <w:rPr>
                <w:lang w:val="en-US"/>
              </w:rPr>
              <w:t>compense</w:t>
            </w:r>
            <w:r w:rsidR="00316769" w:rsidRPr="00DF0B9F">
              <w:rPr>
                <w:lang w:val="en-US"/>
              </w:rPr>
              <w:t>ază</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aferente</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faptul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w:t>
            </w:r>
          </w:p>
          <w:p w14:paraId="42DBA1FC" w14:textId="77777777" w:rsidR="00460653" w:rsidRPr="00DF0B9F" w:rsidRDefault="00BE5A1E" w:rsidP="00196AB4">
            <w:pPr>
              <w:pStyle w:val="af3"/>
              <w:tabs>
                <w:tab w:val="left" w:pos="567"/>
              </w:tabs>
              <w:spacing w:line="276" w:lineRule="auto"/>
              <w:ind w:firstLine="0"/>
              <w:rPr>
                <w:lang w:val="en-US"/>
              </w:rPr>
            </w:pPr>
            <w:r w:rsidRPr="00DF0B9F">
              <w:rPr>
                <w:lang w:val="en-US"/>
              </w:rPr>
              <w:lastRenderedPageBreak/>
              <w:t>4.2</w:t>
            </w:r>
            <w:r w:rsidR="00893327" w:rsidRPr="00DF0B9F">
              <w:rPr>
                <w:lang w:val="en-US"/>
              </w:rPr>
              <w:t>4</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pe </w:t>
            </w:r>
            <w:proofErr w:type="spellStart"/>
            <w:r w:rsidR="00460653" w:rsidRPr="00DF0B9F">
              <w:rPr>
                <w:lang w:val="en-US"/>
              </w:rPr>
              <w:t>amplasamente</w:t>
            </w:r>
            <w:proofErr w:type="spellEnd"/>
            <w:r w:rsidR="00460653" w:rsidRPr="00DF0B9F">
              <w:rPr>
                <w:lang w:val="en-US"/>
              </w:rPr>
              <w:t xml:space="preserve"> se </w:t>
            </w:r>
            <w:proofErr w:type="spellStart"/>
            <w:r w:rsidR="00460653" w:rsidRPr="00DF0B9F">
              <w:rPr>
                <w:lang w:val="en-US"/>
              </w:rPr>
              <w:t>descoperă</w:t>
            </w:r>
            <w:proofErr w:type="spellEnd"/>
            <w:r w:rsidR="00460653" w:rsidRPr="00DF0B9F">
              <w:rPr>
                <w:lang w:val="en-US"/>
              </w:rPr>
              <w:t xml:space="preserve"> </w:t>
            </w:r>
            <w:proofErr w:type="spellStart"/>
            <w:r w:rsidR="00460653" w:rsidRPr="00DF0B9F">
              <w:rPr>
                <w:lang w:val="en-US"/>
              </w:rPr>
              <w:t>valori</w:t>
            </w:r>
            <w:proofErr w:type="spellEnd"/>
            <w:r w:rsidR="00460653" w:rsidRPr="00DF0B9F">
              <w:rPr>
                <w:lang w:val="en-US"/>
              </w:rPr>
              <w:t xml:space="preserve"> </w:t>
            </w:r>
            <w:proofErr w:type="spellStart"/>
            <w:r w:rsidR="00460653" w:rsidRPr="00DF0B9F">
              <w:rPr>
                <w:lang w:val="en-US"/>
              </w:rPr>
              <w:t>istorice</w:t>
            </w:r>
            <w:proofErr w:type="spellEnd"/>
            <w:r w:rsidR="00460653" w:rsidRPr="00DF0B9F">
              <w:rPr>
                <w:lang w:val="en-US"/>
              </w:rPr>
              <w:t xml:space="preserve">, </w:t>
            </w:r>
            <w:proofErr w:type="spellStart"/>
            <w:r w:rsidR="00460653" w:rsidRPr="00DF0B9F">
              <w:rPr>
                <w:lang w:val="en-US"/>
              </w:rPr>
              <w:t>artistice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ştiinţifice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oprească</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zona </w:t>
            </w:r>
            <w:proofErr w:type="spellStart"/>
            <w:r w:rsidR="00460653" w:rsidRPr="00DF0B9F">
              <w:rPr>
                <w:lang w:val="en-US"/>
              </w:rPr>
              <w:t>respectivă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comunice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de </w:t>
            </w:r>
            <w:proofErr w:type="spellStart"/>
            <w:r w:rsidR="00460653" w:rsidRPr="00DF0B9F">
              <w:rPr>
                <w:lang w:val="en-US"/>
              </w:rPr>
              <w:t>poliţie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w:t>
            </w:r>
            <w:proofErr w:type="spellStart"/>
            <w:r w:rsidR="00460653" w:rsidRPr="00DF0B9F">
              <w:rPr>
                <w:lang w:val="en-US"/>
              </w:rPr>
              <w:t>competente</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fapt</w:t>
            </w:r>
            <w:proofErr w:type="spellEnd"/>
            <w:r w:rsidR="00460653" w:rsidRPr="00DF0B9F">
              <w:rPr>
                <w:lang w:val="en-US"/>
              </w:rPr>
              <w:t xml:space="preserve">. </w:t>
            </w:r>
          </w:p>
          <w:p w14:paraId="7EE215F6"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5</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desfăşurării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menţină</w:t>
            </w:r>
            <w:proofErr w:type="spellEnd"/>
            <w:r w:rsidR="00460653" w:rsidRPr="00DF0B9F">
              <w:rPr>
                <w:lang w:val="en-US"/>
              </w:rPr>
              <w:t xml:space="preserve"> </w:t>
            </w:r>
            <w:proofErr w:type="spellStart"/>
            <w:r w:rsidR="00460653" w:rsidRPr="00DF0B9F">
              <w:rPr>
                <w:lang w:val="en-US"/>
              </w:rPr>
              <w:t>căile</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libere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retragă</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de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fel</w:t>
            </w:r>
            <w:proofErr w:type="spellEnd"/>
            <w:r w:rsidR="00460653" w:rsidRPr="00DF0B9F">
              <w:rPr>
                <w:lang w:val="en-US"/>
              </w:rPr>
              <w:t>, care nu s</w:t>
            </w:r>
            <w:r w:rsidR="00183D79" w:rsidRPr="00DF0B9F">
              <w:rPr>
                <w:lang w:val="en-US"/>
              </w:rPr>
              <w:t>u</w:t>
            </w:r>
            <w:r w:rsidR="00460653" w:rsidRPr="00DF0B9F">
              <w:rPr>
                <w:lang w:val="en-US"/>
              </w:rPr>
              <w:t xml:space="preserve">nt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iar</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evacua</w:t>
            </w:r>
            <w:proofErr w:type="spellEnd"/>
            <w:r w:rsidR="00460653" w:rsidRPr="00DF0B9F">
              <w:rPr>
                <w:lang w:val="en-US"/>
              </w:rPr>
              <w:t xml:space="preserve"> de pe </w:t>
            </w:r>
            <w:proofErr w:type="spellStart"/>
            <w:r w:rsidR="00460653" w:rsidRPr="00DF0B9F">
              <w:rPr>
                <w:lang w:val="en-US"/>
              </w:rPr>
              <w:t>şantier</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
          <w:p w14:paraId="42718144" w14:textId="77777777" w:rsidR="00B96242" w:rsidRPr="00DF0B9F" w:rsidRDefault="00BE5A1E" w:rsidP="00196AB4">
            <w:pPr>
              <w:pStyle w:val="af3"/>
              <w:tabs>
                <w:tab w:val="left" w:pos="426"/>
                <w:tab w:val="left" w:pos="3645"/>
              </w:tabs>
              <w:spacing w:line="276" w:lineRule="auto"/>
              <w:ind w:firstLine="0"/>
              <w:rPr>
                <w:lang w:val="en-US"/>
              </w:rPr>
            </w:pPr>
            <w:r w:rsidRPr="00DF0B9F">
              <w:rPr>
                <w:lang w:val="en-US"/>
              </w:rPr>
              <w:t>4.2</w:t>
            </w:r>
            <w:r w:rsidR="00893327" w:rsidRPr="00DF0B9F">
              <w:rPr>
                <w:lang w:val="en-US"/>
              </w:rPr>
              <w:t>6</w:t>
            </w:r>
            <w:r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obţină</w:t>
            </w:r>
            <w:proofErr w:type="spellEnd"/>
            <w:r w:rsidR="00460653" w:rsidRPr="00DF0B9F">
              <w:rPr>
                <w:lang w:val="en-US"/>
              </w:rPr>
              <w:t xml:space="preserve">, pe propria </w:t>
            </w:r>
            <w:proofErr w:type="spellStart"/>
            <w:r w:rsidR="00460653" w:rsidRPr="00DF0B9F">
              <w:rPr>
                <w:lang w:val="en-US"/>
              </w:rPr>
              <w:t>cheltuială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avizele</w:t>
            </w:r>
            <w:proofErr w:type="spellEnd"/>
            <w:r w:rsidR="00460653" w:rsidRPr="00DF0B9F">
              <w:rPr>
                <w:lang w:val="en-US"/>
              </w:rPr>
              <w:t xml:space="preserve">, </w:t>
            </w:r>
            <w:proofErr w:type="spellStart"/>
            <w:r w:rsidR="00460653" w:rsidRPr="00DF0B9F">
              <w:rPr>
                <w:lang w:val="en-US"/>
              </w:rPr>
              <w:t>autorizaţiile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aprobările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taxele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legate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bunuri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drepturi</w:t>
            </w:r>
            <w:proofErr w:type="spellEnd"/>
            <w:r w:rsidR="00460653" w:rsidRPr="00DF0B9F">
              <w:rPr>
                <w:lang w:val="en-US"/>
              </w:rPr>
              <w:t xml:space="preserve"> </w:t>
            </w:r>
            <w:proofErr w:type="spellStart"/>
            <w:r w:rsidR="00460653" w:rsidRPr="00DF0B9F">
              <w:rPr>
                <w:lang w:val="en-US"/>
              </w:rPr>
              <w:t>afectate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care pot fi </w:t>
            </w:r>
            <w:proofErr w:type="spellStart"/>
            <w:r w:rsidR="00460653" w:rsidRPr="00DF0B9F">
              <w:rPr>
                <w:lang w:val="en-US"/>
              </w:rPr>
              <w:t>afectate</w:t>
            </w:r>
            <w:proofErr w:type="spellEnd"/>
            <w:r w:rsidR="00460653" w:rsidRPr="00DF0B9F">
              <w:rPr>
                <w:lang w:val="en-US"/>
              </w:rPr>
              <w:t xml:space="preserv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1778F422" w14:textId="77777777" w:rsidR="00460653" w:rsidRPr="00DF0B9F"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6.1.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execute </w:t>
            </w:r>
            <w:proofErr w:type="spellStart"/>
            <w:r w:rsidR="005B666D" w:rsidRPr="00DF0B9F">
              <w:rPr>
                <w:lang w:val="en-US"/>
              </w:rPr>
              <w:t>toate</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w:t>
            </w:r>
            <w:proofErr w:type="spellStart"/>
            <w:r w:rsidR="005B666D" w:rsidRPr="00DF0B9F">
              <w:rPr>
                <w:lang w:val="en-US"/>
              </w:rPr>
              <w:t>prevăzute</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contract,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termenele</w:t>
            </w:r>
            <w:proofErr w:type="spellEnd"/>
            <w:r w:rsidR="005B666D" w:rsidRPr="00DF0B9F">
              <w:rPr>
                <w:lang w:val="en-US"/>
              </w:rPr>
              <w:t xml:space="preserve"> </w:t>
            </w:r>
            <w:proofErr w:type="spellStart"/>
            <w:r w:rsidR="005B666D" w:rsidRPr="00DF0B9F">
              <w:rPr>
                <w:lang w:val="en-US"/>
              </w:rPr>
              <w:t>stabilite</w:t>
            </w:r>
            <w:proofErr w:type="spellEnd"/>
            <w:r w:rsidR="005B666D" w:rsidRPr="00DF0B9F">
              <w:rPr>
                <w:lang w:val="en-US"/>
              </w:rPr>
              <w:t xml:space="preserve"> </w:t>
            </w:r>
            <w:proofErr w:type="spellStart"/>
            <w:r w:rsidR="005B666D" w:rsidRPr="00DF0B9F">
              <w:rPr>
                <w:lang w:val="en-US"/>
              </w:rPr>
              <w:t>prin</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general de </w:t>
            </w:r>
            <w:proofErr w:type="spellStart"/>
            <w:r w:rsidR="005B666D" w:rsidRPr="00DF0B9F">
              <w:rPr>
                <w:lang w:val="en-US"/>
              </w:rPr>
              <w:t>realizare</w:t>
            </w:r>
            <w:proofErr w:type="spellEnd"/>
            <w:r w:rsidR="005B666D" w:rsidRPr="00DF0B9F">
              <w:rPr>
                <w:lang w:val="en-US"/>
              </w:rPr>
              <w:t xml:space="preserve"> a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de </w:t>
            </w:r>
            <w:proofErr w:type="spellStart"/>
            <w:r w:rsidR="005B666D" w:rsidRPr="00DF0B9F">
              <w:rPr>
                <w:lang w:val="en-US"/>
              </w:rPr>
              <w:t>execuţie</w:t>
            </w:r>
            <w:proofErr w:type="spellEnd"/>
            <w:r w:rsidR="005D4B79" w:rsidRPr="00DF0B9F">
              <w:rPr>
                <w:lang w:val="en-US"/>
              </w:rPr>
              <w:t xml:space="preserve"> </w:t>
            </w:r>
            <w:proofErr w:type="spellStart"/>
            <w:r w:rsidR="005B666D" w:rsidRPr="00DF0B9F">
              <w:rPr>
                <w:lang w:val="en-US"/>
              </w:rPr>
              <w:t>şi</w:t>
            </w:r>
            <w:proofErr w:type="spellEnd"/>
            <w:r w:rsidR="005B666D" w:rsidRPr="00DF0B9F">
              <w:rPr>
                <w:lang w:val="en-US"/>
              </w:rPr>
              <w:t xml:space="preserve"> de o </w:t>
            </w:r>
            <w:proofErr w:type="spellStart"/>
            <w:r w:rsidR="005B666D" w:rsidRPr="00DF0B9F">
              <w:rPr>
                <w:lang w:val="en-US"/>
              </w:rPr>
              <w:t>calitate</w:t>
            </w:r>
            <w:proofErr w:type="spellEnd"/>
            <w:r w:rsidR="005B666D" w:rsidRPr="00DF0B9F">
              <w:rPr>
                <w:lang w:val="en-US"/>
              </w:rPr>
              <w:t xml:space="preserve"> </w:t>
            </w:r>
            <w:proofErr w:type="spellStart"/>
            <w:r w:rsidR="005B666D" w:rsidRPr="00DF0B9F">
              <w:rPr>
                <w:lang w:val="en-US"/>
              </w:rPr>
              <w:t>corespunzătoare</w:t>
            </w:r>
            <w:proofErr w:type="spellEnd"/>
            <w:r w:rsidR="005B666D" w:rsidRPr="00DF0B9F">
              <w:rPr>
                <w:lang w:val="en-US"/>
              </w:rPr>
              <w:t xml:space="preserve"> </w:t>
            </w:r>
            <w:proofErr w:type="spellStart"/>
            <w:r w:rsidR="005B666D" w:rsidRPr="00DF0B9F">
              <w:rPr>
                <w:lang w:val="en-US"/>
              </w:rPr>
              <w:t>prevederilor</w:t>
            </w:r>
            <w:proofErr w:type="spellEnd"/>
            <w:r w:rsidR="005B666D" w:rsidRPr="00DF0B9F">
              <w:rPr>
                <w:lang w:val="en-US"/>
              </w:rPr>
              <w:t xml:space="preserve"> </w:t>
            </w:r>
            <w:proofErr w:type="spellStart"/>
            <w:r w:rsidR="005B666D" w:rsidRPr="00DF0B9F">
              <w:rPr>
                <w:lang w:val="en-US"/>
              </w:rPr>
              <w:t>actelor</w:t>
            </w:r>
            <w:proofErr w:type="spellEnd"/>
            <w:r w:rsidR="005B666D" w:rsidRPr="00DF0B9F">
              <w:rPr>
                <w:lang w:val="en-US"/>
              </w:rPr>
              <w:t xml:space="preserve"> normative </w:t>
            </w:r>
            <w:proofErr w:type="spellStart"/>
            <w:proofErr w:type="gramStart"/>
            <w:r w:rsidR="005B666D" w:rsidRPr="00DF0B9F">
              <w:rPr>
                <w:lang w:val="en-US"/>
              </w:rPr>
              <w:t>şi</w:t>
            </w:r>
            <w:proofErr w:type="spellEnd"/>
            <w:r w:rsidR="005B666D" w:rsidRPr="00DF0B9F">
              <w:rPr>
                <w:lang w:val="en-US"/>
              </w:rPr>
              <w:t xml:space="preserve">  </w:t>
            </w:r>
            <w:proofErr w:type="spellStart"/>
            <w:r w:rsidR="005B666D" w:rsidRPr="00DF0B9F">
              <w:rPr>
                <w:lang w:val="en-US"/>
              </w:rPr>
              <w:t>prezentului</w:t>
            </w:r>
            <w:proofErr w:type="spellEnd"/>
            <w:proofErr w:type="gramEnd"/>
            <w:r w:rsidR="005B666D" w:rsidRPr="00DF0B9F">
              <w:rPr>
                <w:lang w:val="en-US"/>
              </w:rPr>
              <w:t xml:space="preserve"> contract.</w:t>
            </w:r>
          </w:p>
          <w:p w14:paraId="0797AEC6"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6.2.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cazul</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care </w:t>
            </w:r>
            <w:proofErr w:type="spellStart"/>
            <w:r w:rsidR="005B666D" w:rsidRPr="00DF0B9F">
              <w:rPr>
                <w:lang w:val="en-US"/>
              </w:rPr>
              <w:t>părţile</w:t>
            </w:r>
            <w:proofErr w:type="spellEnd"/>
            <w:r w:rsidR="005B666D" w:rsidRPr="00DF0B9F">
              <w:rPr>
                <w:lang w:val="en-US"/>
              </w:rPr>
              <w:t xml:space="preserve"> din </w:t>
            </w:r>
            <w:proofErr w:type="spellStart"/>
            <w:r w:rsidR="005B666D" w:rsidRPr="00DF0B9F">
              <w:rPr>
                <w:lang w:val="en-US"/>
              </w:rPr>
              <w:t>lucrarea</w:t>
            </w:r>
            <w:proofErr w:type="spellEnd"/>
            <w:r w:rsidR="005B666D" w:rsidRPr="00DF0B9F">
              <w:rPr>
                <w:lang w:val="en-US"/>
              </w:rPr>
              <w:t xml:space="preserve"> </w:t>
            </w:r>
            <w:proofErr w:type="spellStart"/>
            <w:r w:rsidR="005B666D" w:rsidRPr="00DF0B9F">
              <w:rPr>
                <w:lang w:val="en-US"/>
              </w:rPr>
              <w:t>ce</w:t>
            </w:r>
            <w:proofErr w:type="spellEnd"/>
            <w:r w:rsidR="005B666D" w:rsidRPr="00DF0B9F">
              <w:rPr>
                <w:lang w:val="en-US"/>
              </w:rPr>
              <w:t xml:space="preserve"> se </w:t>
            </w:r>
            <w:proofErr w:type="spellStart"/>
            <w:r w:rsidR="005B666D" w:rsidRPr="00DF0B9F">
              <w:rPr>
                <w:lang w:val="en-US"/>
              </w:rPr>
              <w:t>contractează</w:t>
            </w:r>
            <w:proofErr w:type="spellEnd"/>
            <w:r w:rsidR="005B666D" w:rsidRPr="00DF0B9F">
              <w:rPr>
                <w:lang w:val="en-US"/>
              </w:rPr>
              <w:t xml:space="preserve"> se </w:t>
            </w:r>
            <w:proofErr w:type="spellStart"/>
            <w:r w:rsidR="005B666D" w:rsidRPr="00DF0B9F">
              <w:rPr>
                <w:lang w:val="en-US"/>
              </w:rPr>
              <w:t>execută</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subantrepriză</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trebuie</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prezinte</w:t>
            </w:r>
            <w:proofErr w:type="spellEnd"/>
            <w:r w:rsidR="005B666D" w:rsidRPr="00DF0B9F">
              <w:rPr>
                <w:lang w:val="en-US"/>
              </w:rPr>
              <w:t xml:space="preserve">, cu </w:t>
            </w:r>
            <w:proofErr w:type="spellStart"/>
            <w:r w:rsidR="005B666D" w:rsidRPr="00DF0B9F">
              <w:rPr>
                <w:lang w:val="en-US"/>
              </w:rPr>
              <w:t>ocazia</w:t>
            </w:r>
            <w:proofErr w:type="spellEnd"/>
            <w:r w:rsidR="005B666D" w:rsidRPr="00DF0B9F">
              <w:rPr>
                <w:lang w:val="en-US"/>
              </w:rPr>
              <w:t xml:space="preserve"> </w:t>
            </w:r>
            <w:proofErr w:type="spellStart"/>
            <w:r w:rsidR="005B666D" w:rsidRPr="00DF0B9F">
              <w:rPr>
                <w:lang w:val="en-US"/>
              </w:rPr>
              <w:t>ofertării</w:t>
            </w:r>
            <w:proofErr w:type="spellEnd"/>
            <w:r w:rsidR="005B666D" w:rsidRPr="00DF0B9F">
              <w:rPr>
                <w:lang w:val="en-US"/>
              </w:rPr>
              <w:t xml:space="preserve">, </w:t>
            </w:r>
            <w:proofErr w:type="spellStart"/>
            <w:r w:rsidR="005B666D" w:rsidRPr="00DF0B9F">
              <w:rPr>
                <w:lang w:val="en-US"/>
              </w:rPr>
              <w:t>lista</w:t>
            </w:r>
            <w:proofErr w:type="spellEnd"/>
            <w:r w:rsidR="005B666D" w:rsidRPr="00DF0B9F">
              <w:rPr>
                <w:lang w:val="en-US"/>
              </w:rPr>
              <w:t xml:space="preserve"> </w:t>
            </w:r>
            <w:proofErr w:type="spellStart"/>
            <w:r w:rsidR="005B666D" w:rsidRPr="00DF0B9F">
              <w:rPr>
                <w:lang w:val="en-US"/>
              </w:rPr>
              <w:t>subantreprenorilor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pe care </w:t>
            </w:r>
            <w:proofErr w:type="spellStart"/>
            <w:r w:rsidR="005B666D" w:rsidRPr="00DF0B9F">
              <w:rPr>
                <w:lang w:val="en-US"/>
              </w:rPr>
              <w:t>aceştia</w:t>
            </w:r>
            <w:proofErr w:type="spellEnd"/>
            <w:r w:rsidR="005B666D" w:rsidRPr="00DF0B9F">
              <w:rPr>
                <w:lang w:val="en-US"/>
              </w:rPr>
              <w:t xml:space="preserve"> le </w:t>
            </w:r>
            <w:proofErr w:type="spellStart"/>
            <w:r w:rsidR="005B666D" w:rsidRPr="00DF0B9F">
              <w:rPr>
                <w:lang w:val="en-US"/>
              </w:rPr>
              <w:t>vor</w:t>
            </w:r>
            <w:proofErr w:type="spellEnd"/>
            <w:r w:rsidR="005B666D" w:rsidRPr="00DF0B9F">
              <w:rPr>
                <w:lang w:val="en-US"/>
              </w:rPr>
              <w:t xml:space="preserve"> </w:t>
            </w:r>
            <w:proofErr w:type="spellStart"/>
            <w:r w:rsidR="005B666D" w:rsidRPr="00DF0B9F">
              <w:rPr>
                <w:lang w:val="en-US"/>
              </w:rPr>
              <w:t>executa</w:t>
            </w:r>
            <w:proofErr w:type="spellEnd"/>
            <w:r w:rsidR="005B666D" w:rsidRPr="00DF0B9F">
              <w:rPr>
                <w:lang w:val="en-US"/>
              </w:rPr>
              <w:t xml:space="preserve">. </w:t>
            </w:r>
          </w:p>
          <w:p w14:paraId="61188BE3"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6.3. </w:t>
            </w:r>
            <w:r w:rsidR="005B666D" w:rsidRPr="00DF0B9F">
              <w:rPr>
                <w:lang w:val="en-US"/>
              </w:rPr>
              <w:t xml:space="preserve">Pe </w:t>
            </w:r>
            <w:proofErr w:type="spellStart"/>
            <w:r w:rsidR="005B666D" w:rsidRPr="00DF0B9F">
              <w:rPr>
                <w:lang w:val="en-US"/>
              </w:rPr>
              <w:t>parcursul</w:t>
            </w:r>
            <w:proofErr w:type="spellEnd"/>
            <w:r w:rsidR="005B666D" w:rsidRPr="00DF0B9F">
              <w:rPr>
                <w:lang w:val="en-US"/>
              </w:rPr>
              <w:t xml:space="preserve"> </w:t>
            </w:r>
            <w:proofErr w:type="spellStart"/>
            <w:r w:rsidR="005B666D" w:rsidRPr="00DF0B9F">
              <w:rPr>
                <w:lang w:val="en-US"/>
              </w:rPr>
              <w:t>execuţiei</w:t>
            </w:r>
            <w:proofErr w:type="spellEnd"/>
            <w:r w:rsidR="005B666D" w:rsidRPr="00DF0B9F">
              <w:rPr>
                <w:lang w:val="en-US"/>
              </w:rPr>
              <w:t xml:space="preserve">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comunice</w:t>
            </w:r>
            <w:proofErr w:type="spellEnd"/>
            <w:r w:rsidR="005B666D" w:rsidRPr="00DF0B9F">
              <w:rPr>
                <w:lang w:val="en-US"/>
              </w:rPr>
              <w:t xml:space="preserve">, la </w:t>
            </w:r>
            <w:proofErr w:type="spellStart"/>
            <w:r w:rsidR="005B666D" w:rsidRPr="00DF0B9F">
              <w:rPr>
                <w:lang w:val="en-US"/>
              </w:rPr>
              <w:t>cererea</w:t>
            </w:r>
            <w:proofErr w:type="spellEnd"/>
            <w:r w:rsidR="005B666D" w:rsidRPr="00DF0B9F">
              <w:rPr>
                <w:lang w:val="en-US"/>
              </w:rPr>
              <w:t xml:space="preserve"> </w:t>
            </w:r>
            <w:proofErr w:type="spellStart"/>
            <w:r w:rsidR="005B666D" w:rsidRPr="00DF0B9F">
              <w:rPr>
                <w:lang w:val="en-US"/>
              </w:rPr>
              <w:t>Beneficiarului</w:t>
            </w:r>
            <w:proofErr w:type="spellEnd"/>
            <w:r w:rsidR="005B666D" w:rsidRPr="00DF0B9F">
              <w:rPr>
                <w:lang w:val="en-US"/>
              </w:rPr>
              <w:t xml:space="preserve">, </w:t>
            </w:r>
            <w:proofErr w:type="spellStart"/>
            <w:r w:rsidR="005B666D" w:rsidRPr="00DF0B9F">
              <w:rPr>
                <w:lang w:val="en-US"/>
              </w:rPr>
              <w:t>datele</w:t>
            </w:r>
            <w:proofErr w:type="spellEnd"/>
            <w:r w:rsidR="005B666D" w:rsidRPr="00DF0B9F">
              <w:rPr>
                <w:lang w:val="en-US"/>
              </w:rPr>
              <w:t xml:space="preserve"> de </w:t>
            </w:r>
            <w:proofErr w:type="spellStart"/>
            <w:r w:rsidR="00E364D5" w:rsidRPr="00DF0B9F">
              <w:rPr>
                <w:lang w:val="en-US"/>
              </w:rPr>
              <w:t>identificare</w:t>
            </w:r>
            <w:proofErr w:type="spellEnd"/>
            <w:r w:rsidR="005D4B79" w:rsidRPr="00DF0B9F">
              <w:rPr>
                <w:lang w:val="en-US"/>
              </w:rPr>
              <w:t xml:space="preserve"> </w:t>
            </w:r>
            <w:r w:rsidR="005B666D" w:rsidRPr="00DF0B9F">
              <w:rPr>
                <w:lang w:val="en-US"/>
              </w:rPr>
              <w:t xml:space="preserve">ale </w:t>
            </w:r>
            <w:proofErr w:type="spellStart"/>
            <w:r w:rsidR="005B666D" w:rsidRPr="00DF0B9F">
              <w:rPr>
                <w:lang w:val="en-US"/>
              </w:rPr>
              <w:t>subantreprenorilor</w:t>
            </w:r>
            <w:proofErr w:type="spellEnd"/>
            <w:r w:rsidR="005B666D" w:rsidRPr="00DF0B9F">
              <w:rPr>
                <w:lang w:val="en-US"/>
              </w:rPr>
              <w:t xml:space="preserve">. </w:t>
            </w:r>
          </w:p>
          <w:p w14:paraId="05BB78E2" w14:textId="77777777" w:rsidR="005B666D" w:rsidRPr="00DF0B9F" w:rsidRDefault="00BE5A1E" w:rsidP="00196AB4">
            <w:pPr>
              <w:pStyle w:val="af3"/>
              <w:tabs>
                <w:tab w:val="left" w:pos="142"/>
                <w:tab w:val="left" w:pos="284"/>
              </w:tabs>
              <w:spacing w:line="276" w:lineRule="auto"/>
              <w:ind w:firstLine="0"/>
              <w:rPr>
                <w:lang w:val="en-US"/>
              </w:rPr>
            </w:pPr>
            <w:r w:rsidRPr="00DF0B9F">
              <w:rPr>
                <w:lang w:val="en-US"/>
              </w:rPr>
              <w:t xml:space="preserve">6.4. </w:t>
            </w:r>
            <w:proofErr w:type="spellStart"/>
            <w:r w:rsidR="005B666D" w:rsidRPr="00DF0B9F">
              <w:rPr>
                <w:lang w:val="en-US"/>
              </w:rPr>
              <w:t>Angajarea</w:t>
            </w:r>
            <w:proofErr w:type="spellEnd"/>
            <w:r w:rsidR="005B666D" w:rsidRPr="00DF0B9F">
              <w:rPr>
                <w:lang w:val="en-US"/>
              </w:rPr>
              <w:t xml:space="preserve"> </w:t>
            </w:r>
            <w:proofErr w:type="spellStart"/>
            <w:r w:rsidR="005B666D" w:rsidRPr="00DF0B9F">
              <w:rPr>
                <w:lang w:val="en-US"/>
              </w:rPr>
              <w:t>forţei</w:t>
            </w:r>
            <w:proofErr w:type="spellEnd"/>
            <w:r w:rsidR="005B666D" w:rsidRPr="00DF0B9F">
              <w:rPr>
                <w:lang w:val="en-US"/>
              </w:rPr>
              <w:t xml:space="preserve"> de </w:t>
            </w:r>
            <w:proofErr w:type="spellStart"/>
            <w:r w:rsidR="005B666D" w:rsidRPr="00DF0B9F">
              <w:rPr>
                <w:lang w:val="en-US"/>
              </w:rPr>
              <w:t>muncă</w:t>
            </w:r>
            <w:proofErr w:type="spellEnd"/>
            <w:r w:rsidR="005B666D" w:rsidRPr="00DF0B9F">
              <w:rPr>
                <w:lang w:val="en-US"/>
              </w:rPr>
              <w:t xml:space="preserve"> pe </w:t>
            </w:r>
            <w:proofErr w:type="spellStart"/>
            <w:r w:rsidR="005B666D" w:rsidRPr="00DF0B9F">
              <w:rPr>
                <w:lang w:val="en-US"/>
              </w:rPr>
              <w:t>bază</w:t>
            </w:r>
            <w:proofErr w:type="spellEnd"/>
            <w:r w:rsidR="005B666D" w:rsidRPr="00DF0B9F">
              <w:rPr>
                <w:lang w:val="en-US"/>
              </w:rPr>
              <w:t xml:space="preserve"> de </w:t>
            </w:r>
            <w:proofErr w:type="spellStart"/>
            <w:r w:rsidR="005B666D" w:rsidRPr="00DF0B9F">
              <w:rPr>
                <w:lang w:val="en-US"/>
              </w:rPr>
              <w:t>a</w:t>
            </w:r>
            <w:r w:rsidR="003D06D0" w:rsidRPr="00DF0B9F">
              <w:rPr>
                <w:lang w:val="en-US"/>
              </w:rPr>
              <w:t>cord</w:t>
            </w:r>
            <w:proofErr w:type="spellEnd"/>
            <w:r w:rsidR="003D06D0" w:rsidRPr="00DF0B9F">
              <w:rPr>
                <w:lang w:val="en-US"/>
              </w:rPr>
              <w:t xml:space="preserve"> nu </w:t>
            </w:r>
            <w:proofErr w:type="spellStart"/>
            <w:r w:rsidR="003D06D0" w:rsidRPr="00DF0B9F">
              <w:rPr>
                <w:lang w:val="en-US"/>
              </w:rPr>
              <w:t>este</w:t>
            </w:r>
            <w:proofErr w:type="spellEnd"/>
            <w:r w:rsidR="003D06D0" w:rsidRPr="00DF0B9F">
              <w:rPr>
                <w:lang w:val="en-US"/>
              </w:rPr>
              <w:t xml:space="preserve"> </w:t>
            </w:r>
            <w:proofErr w:type="spellStart"/>
            <w:r w:rsidR="003D06D0" w:rsidRPr="00DF0B9F">
              <w:rPr>
                <w:lang w:val="en-US"/>
              </w:rPr>
              <w:t>considerată</w:t>
            </w:r>
            <w:proofErr w:type="spellEnd"/>
            <w:r w:rsidR="005B666D" w:rsidRPr="00DF0B9F">
              <w:rPr>
                <w:lang w:val="en-US"/>
              </w:rPr>
              <w:t xml:space="preserve"> </w:t>
            </w:r>
            <w:proofErr w:type="spellStart"/>
            <w:r w:rsidR="005B666D" w:rsidRPr="00DF0B9F">
              <w:rPr>
                <w:lang w:val="en-US"/>
              </w:rPr>
              <w:t>obiectul</w:t>
            </w:r>
            <w:proofErr w:type="spellEnd"/>
            <w:r w:rsidR="005B666D" w:rsidRPr="00DF0B9F">
              <w:rPr>
                <w:lang w:val="en-US"/>
              </w:rPr>
              <w:t xml:space="preserve"> </w:t>
            </w:r>
            <w:proofErr w:type="spellStart"/>
            <w:r w:rsidR="005B666D" w:rsidRPr="00DF0B9F">
              <w:rPr>
                <w:lang w:val="en-US"/>
              </w:rPr>
              <w:t>unei</w:t>
            </w:r>
            <w:proofErr w:type="spellEnd"/>
            <w:r w:rsidR="005B666D" w:rsidRPr="00DF0B9F">
              <w:rPr>
                <w:lang w:val="en-US"/>
              </w:rPr>
              <w:t xml:space="preserve"> </w:t>
            </w:r>
            <w:proofErr w:type="spellStart"/>
            <w:r w:rsidR="005B666D" w:rsidRPr="00DF0B9F">
              <w:rPr>
                <w:lang w:val="en-US"/>
              </w:rPr>
              <w:t>subcontractări</w:t>
            </w:r>
            <w:proofErr w:type="spellEnd"/>
            <w:r w:rsidR="005B666D" w:rsidRPr="00DF0B9F">
              <w:rPr>
                <w:lang w:val="en-US"/>
              </w:rPr>
              <w:t>.</w:t>
            </w:r>
          </w:p>
          <w:p w14:paraId="04191B6B" w14:textId="77777777" w:rsidR="00684D44" w:rsidRPr="00DF0B9F"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F0B9F" w:rsidRDefault="00BE5A1E" w:rsidP="00196AB4">
            <w:pPr>
              <w:pStyle w:val="af3"/>
              <w:tabs>
                <w:tab w:val="left" w:pos="0"/>
              </w:tabs>
              <w:spacing w:line="276" w:lineRule="auto"/>
              <w:ind w:firstLine="0"/>
              <w:rPr>
                <w:lang w:val="en-US"/>
              </w:rPr>
            </w:pPr>
            <w:r w:rsidRPr="00DF0B9F">
              <w:rPr>
                <w:lang w:val="en-US"/>
              </w:rPr>
              <w:t xml:space="preserve">8.1.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de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prevăzută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documentaţia</w:t>
            </w:r>
            <w:proofErr w:type="spellEnd"/>
            <w:r w:rsidR="00460653" w:rsidRPr="00DF0B9F">
              <w:rPr>
                <w:lang w:val="en-US"/>
              </w:rPr>
              <w:t xml:space="preserve"> de </w:t>
            </w:r>
            <w:proofErr w:type="spellStart"/>
            <w:r w:rsidR="00460653" w:rsidRPr="00DF0B9F">
              <w:rPr>
                <w:lang w:val="en-US"/>
              </w:rPr>
              <w:t>executare</w:t>
            </w:r>
            <w:proofErr w:type="spellEnd"/>
            <w:r w:rsidR="00460653" w:rsidRPr="00DF0B9F">
              <w:rPr>
                <w:lang w:val="en-US"/>
              </w:rPr>
              <w:t xml:space="preserve">, </w:t>
            </w:r>
            <w:proofErr w:type="spellStart"/>
            <w:r w:rsidR="00460653" w:rsidRPr="00DF0B9F">
              <w:rPr>
                <w:lang w:val="en-US"/>
              </w:rPr>
              <w:t>urmând</w:t>
            </w:r>
            <w:proofErr w:type="spellEnd"/>
            <w:r w:rsidR="00460653" w:rsidRPr="00DF0B9F">
              <w:rPr>
                <w:lang w:val="en-US"/>
              </w:rPr>
              <w:t xml:space="preserve"> a fi </w:t>
            </w:r>
            <w:proofErr w:type="spellStart"/>
            <w:r w:rsidR="00460653" w:rsidRPr="00DF0B9F">
              <w:rPr>
                <w:lang w:val="en-US"/>
              </w:rPr>
              <w:t>supuse</w:t>
            </w:r>
            <w:proofErr w:type="spellEnd"/>
            <w:r w:rsidR="00460653" w:rsidRPr="00DF0B9F">
              <w:rPr>
                <w:lang w:val="en-US"/>
              </w:rPr>
              <w:t xml:space="preserve"> periodic la diverse </w:t>
            </w:r>
            <w:proofErr w:type="spellStart"/>
            <w:r w:rsidR="00460653" w:rsidRPr="00DF0B9F">
              <w:rPr>
                <w:lang w:val="en-US"/>
              </w:rPr>
              <w:t>testări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le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solicita</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la </w:t>
            </w:r>
            <w:proofErr w:type="spellStart"/>
            <w:r w:rsidR="00460653" w:rsidRPr="00DF0B9F">
              <w:rPr>
                <w:lang w:val="en-US"/>
              </w:rPr>
              <w:t>cerere</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instrumentele</w:t>
            </w:r>
            <w:proofErr w:type="spellEnd"/>
            <w:r w:rsidR="00460653" w:rsidRPr="00DF0B9F">
              <w:rPr>
                <w:lang w:val="en-US"/>
              </w:rPr>
              <w:t xml:space="preserve">, </w:t>
            </w:r>
            <w:proofErr w:type="spellStart"/>
            <w:r w:rsidR="00460653" w:rsidRPr="00DF0B9F">
              <w:rPr>
                <w:lang w:val="en-US"/>
              </w:rPr>
              <w:t>utilajul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testarea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2FA27A82" w14:textId="77777777" w:rsidR="00460653" w:rsidRPr="00DF0B9F" w:rsidRDefault="00BE5A1E" w:rsidP="00196AB4">
            <w:pPr>
              <w:pStyle w:val="af3"/>
              <w:tabs>
                <w:tab w:val="left" w:pos="284"/>
              </w:tabs>
              <w:spacing w:line="276" w:lineRule="auto"/>
              <w:ind w:firstLine="0"/>
              <w:rPr>
                <w:lang w:val="en-US"/>
              </w:rPr>
            </w:pPr>
            <w:r w:rsidRPr="00DF0B9F">
              <w:rPr>
                <w:lang w:val="en-US"/>
              </w:rPr>
              <w:t>8.</w:t>
            </w:r>
            <w:proofErr w:type="gramStart"/>
            <w:r w:rsidRPr="00DF0B9F">
              <w:rPr>
                <w:lang w:val="en-US"/>
              </w:rPr>
              <w:t>2</w:t>
            </w:r>
            <w:r w:rsidR="00D05A94" w:rsidRPr="00DF0B9F">
              <w:rPr>
                <w:lang w:val="en-US"/>
              </w:rPr>
              <w:t>.</w:t>
            </w:r>
            <w:r w:rsidR="00460653" w:rsidRPr="00DF0B9F">
              <w:rPr>
                <w:lang w:val="en-US"/>
              </w:rPr>
              <w:t>Costul</w:t>
            </w:r>
            <w:proofErr w:type="gramEnd"/>
            <w:r w:rsidR="00460653" w:rsidRPr="00DF0B9F">
              <w:rPr>
                <w:lang w:val="en-US"/>
              </w:rPr>
              <w:t xml:space="preserve"> </w:t>
            </w:r>
            <w:proofErr w:type="spellStart"/>
            <w:r w:rsidR="00460653" w:rsidRPr="00DF0B9F">
              <w:rPr>
                <w:lang w:val="en-US"/>
              </w:rPr>
              <w:t>probelor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încercărilor</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suportat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îndocumentaţie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DF0B9F">
              <w:rPr>
                <w:lang w:val="en-US"/>
              </w:rPr>
              <w:t xml:space="preserve">8.3. </w:t>
            </w:r>
            <w:proofErr w:type="spellStart"/>
            <w:r w:rsidR="00460653" w:rsidRPr="00DF0B9F">
              <w:rPr>
                <w:lang w:val="en-US"/>
              </w:rPr>
              <w:t>Probele</w:t>
            </w:r>
            <w:proofErr w:type="spellEnd"/>
            <w:r w:rsidR="00460653" w:rsidRPr="00DF0B9F">
              <w:rPr>
                <w:lang w:val="en-US"/>
              </w:rPr>
              <w:t xml:space="preserve"> </w:t>
            </w:r>
            <w:proofErr w:type="spellStart"/>
            <w:r w:rsidR="00460653" w:rsidRPr="00DF0B9F">
              <w:rPr>
                <w:lang w:val="en-US"/>
              </w:rPr>
              <w:t>neprevăzute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comandate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w:t>
            </w:r>
            <w:proofErr w:type="spellStart"/>
            <w:r w:rsidR="00460653" w:rsidRPr="00DF0B9F">
              <w:rPr>
                <w:lang w:val="en-US"/>
              </w:rPr>
              <w:t>în</w:t>
            </w:r>
            <w:proofErr w:type="spellEnd"/>
            <w:r w:rsidR="005D4B79" w:rsidRPr="00DF0B9F">
              <w:rPr>
                <w:lang w:val="en-US"/>
              </w:rPr>
              <w:t xml:space="preserve"> </w:t>
            </w:r>
            <w:proofErr w:type="spellStart"/>
            <w:r w:rsidR="00460653" w:rsidRPr="00DF0B9F">
              <w:rPr>
                <w:lang w:val="en-US"/>
              </w:rPr>
              <w:t>operă</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w:t>
            </w:r>
            <w:r w:rsidR="003D06D0" w:rsidRPr="00DF0B9F">
              <w:rPr>
                <w:lang w:val="en-US"/>
              </w:rPr>
              <w:t xml:space="preserve">e </w:t>
            </w:r>
            <w:proofErr w:type="spellStart"/>
            <w:r w:rsidR="003D06D0" w:rsidRPr="00DF0B9F">
              <w:rPr>
                <w:lang w:val="en-US"/>
              </w:rPr>
              <w:t>dovedeşte</w:t>
            </w:r>
            <w:proofErr w:type="spellEnd"/>
            <w:r w:rsidR="003D06D0" w:rsidRPr="00DF0B9F">
              <w:rPr>
                <w:lang w:val="en-US"/>
              </w:rPr>
              <w:t xml:space="preserve"> </w:t>
            </w:r>
            <w:proofErr w:type="spellStart"/>
            <w:r w:rsidR="003D06D0" w:rsidRPr="00DF0B9F">
              <w:rPr>
                <w:lang w:val="en-US"/>
              </w:rPr>
              <w:t>că</w:t>
            </w:r>
            <w:proofErr w:type="spellEnd"/>
            <w:r w:rsidR="003D06D0" w:rsidRPr="00DF0B9F">
              <w:rPr>
                <w:lang w:val="en-US"/>
              </w:rPr>
              <w:t xml:space="preserve"> </w:t>
            </w:r>
            <w:proofErr w:type="spellStart"/>
            <w:r w:rsidR="003D06D0" w:rsidRPr="00DF0B9F">
              <w:rPr>
                <w:lang w:val="en-US"/>
              </w:rPr>
              <w:t>materialele</w:t>
            </w:r>
            <w:proofErr w:type="spellEnd"/>
            <w:r w:rsidR="003D06D0" w:rsidRPr="00DF0B9F">
              <w:rPr>
                <w:lang w:val="en-US"/>
              </w:rPr>
              <w:t xml:space="preserve"> nu su</w:t>
            </w:r>
            <w:r w:rsidR="00460653" w:rsidRPr="00DF0B9F">
              <w:rPr>
                <w:lang w:val="en-US"/>
              </w:rPr>
              <w:t xml:space="preserve">nt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calitative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manopera</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altă</w:t>
            </w:r>
            <w:proofErr w:type="spellEnd"/>
            <w:r w:rsidR="00460653" w:rsidRPr="00DF0B9F">
              <w:rPr>
                <w:lang w:val="en-US"/>
              </w:rPr>
              <w:t xml:space="preserve"> </w:t>
            </w:r>
            <w:proofErr w:type="spellStart"/>
            <w:r w:rsidR="00460653" w:rsidRPr="00DF0B9F">
              <w:rPr>
                <w:lang w:val="en-US"/>
              </w:rPr>
              <w:t>persoană</w:t>
            </w:r>
            <w:proofErr w:type="spellEnd"/>
            <w:r w:rsidR="00460653" w:rsidRPr="00DF0B9F">
              <w:rPr>
                <w:lang w:val="en-US"/>
              </w:rPr>
              <w:t xml:space="preserve"> </w:t>
            </w:r>
            <w:proofErr w:type="spellStart"/>
            <w:r w:rsidR="00460653" w:rsidRPr="00DF0B9F">
              <w:rPr>
                <w:lang w:val="en-US"/>
              </w:rPr>
              <w:t>autorizată</w:t>
            </w:r>
            <w:proofErr w:type="spellEnd"/>
            <w:r w:rsidR="00460653" w:rsidRPr="00DF0B9F">
              <w:rPr>
                <w:lang w:val="en-US"/>
              </w:rPr>
              <w:t xml:space="preserve"> de </w:t>
            </w:r>
            <w:proofErr w:type="spellStart"/>
            <w:r w:rsidR="00460653" w:rsidRPr="00DF0B9F">
              <w:rPr>
                <w:lang w:val="en-US"/>
              </w:rPr>
              <w:t>aceştia</w:t>
            </w:r>
            <w:proofErr w:type="spellEnd"/>
            <w:r w:rsidR="00460653" w:rsidRPr="00DF0B9F">
              <w:rPr>
                <w:lang w:val="en-US"/>
              </w:rPr>
              <w:t xml:space="preserve"> au </w:t>
            </w:r>
            <w:proofErr w:type="spellStart"/>
            <w:r w:rsidR="00460653" w:rsidRPr="00DF0B9F">
              <w:rPr>
                <w:lang w:val="en-US"/>
              </w:rPr>
              <w:t>acces</w:t>
            </w:r>
            <w:proofErr w:type="spellEnd"/>
            <w:r w:rsidR="00460653" w:rsidRPr="00DF0B9F">
              <w:rPr>
                <w:lang w:val="en-US"/>
              </w:rPr>
              <w:t xml:space="preserve"> tot </w:t>
            </w:r>
            <w:proofErr w:type="spellStart"/>
            <w:r w:rsidR="00460653" w:rsidRPr="00DF0B9F">
              <w:rPr>
                <w:lang w:val="en-US"/>
              </w:rPr>
              <w:t>timpul</w:t>
            </w:r>
            <w:proofErr w:type="spellEnd"/>
            <w:r w:rsidR="00460653" w:rsidRPr="00DF0B9F">
              <w:rPr>
                <w:lang w:val="en-US"/>
              </w:rPr>
              <w:t xml:space="preserve"> la </w:t>
            </w:r>
            <w:proofErr w:type="spellStart"/>
            <w:r w:rsidR="00460653" w:rsidRPr="00DF0B9F">
              <w:rPr>
                <w:lang w:val="en-US"/>
              </w:rPr>
              <w:t>lucrări</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locurile</w:t>
            </w:r>
            <w:proofErr w:type="spellEnd"/>
            <w:r w:rsidR="00460653" w:rsidRPr="00DF0B9F">
              <w:rPr>
                <w:lang w:val="en-US"/>
              </w:rPr>
              <w:t xml:space="preserve"> </w:t>
            </w:r>
            <w:proofErr w:type="spellStart"/>
            <w:r w:rsidR="00460653" w:rsidRPr="00DF0B9F">
              <w:rPr>
                <w:lang w:val="en-US"/>
              </w:rPr>
              <w:t>unde</w:t>
            </w:r>
            <w:proofErr w:type="spellEnd"/>
            <w:r w:rsidR="00460653" w:rsidRPr="00DF0B9F">
              <w:rPr>
                <w:lang w:val="en-US"/>
              </w:rPr>
              <w:t xml:space="preserve"> se </w:t>
            </w:r>
            <w:proofErr w:type="spellStart"/>
            <w:r w:rsidR="00460653" w:rsidRPr="00DF0B9F">
              <w:rPr>
                <w:lang w:val="en-US"/>
              </w:rPr>
              <w:t>pregăteşte</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depozite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prefabricate etc. </w:t>
            </w:r>
          </w:p>
          <w:p w14:paraId="122D8C18"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8.5. </w:t>
            </w:r>
            <w:proofErr w:type="spellStart"/>
            <w:r w:rsidR="00460653" w:rsidRPr="00DF0B9F">
              <w:rPr>
                <w:lang w:val="en-US"/>
              </w:rPr>
              <w:t>Lucrările</w:t>
            </w:r>
            <w:proofErr w:type="spellEnd"/>
            <w:r w:rsidR="00460653" w:rsidRPr="00DF0B9F">
              <w:rPr>
                <w:lang w:val="en-US"/>
              </w:rPr>
              <w:t xml:space="preserve"> care </w:t>
            </w:r>
            <w:proofErr w:type="spellStart"/>
            <w:r w:rsidR="00460653" w:rsidRPr="00DF0B9F">
              <w:rPr>
                <w:lang w:val="en-US"/>
              </w:rPr>
              <w:t>devin</w:t>
            </w:r>
            <w:proofErr w:type="spellEnd"/>
            <w:r w:rsidR="00460653" w:rsidRPr="00DF0B9F">
              <w:rPr>
                <w:lang w:val="en-US"/>
              </w:rPr>
              <w:t xml:space="preserve"> </w:t>
            </w:r>
            <w:proofErr w:type="spellStart"/>
            <w:r w:rsidR="00460653" w:rsidRPr="00DF0B9F">
              <w:rPr>
                <w:lang w:val="en-US"/>
              </w:rPr>
              <w:t>ascunse</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acoperite</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aprobarea</w:t>
            </w:r>
            <w:proofErr w:type="spellEnd"/>
            <w:r w:rsidR="00460653" w:rsidRPr="00DF0B9F">
              <w:rPr>
                <w:lang w:val="en-US"/>
              </w:rPr>
              <w:t xml:space="preserve"> </w:t>
            </w:r>
            <w:proofErr w:type="spellStart"/>
            <w:r w:rsidR="00460653" w:rsidRPr="00DF0B9F">
              <w:rPr>
                <w:lang w:val="en-US"/>
              </w:rPr>
              <w:t>responsabilului</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a </w:t>
            </w:r>
            <w:proofErr w:type="spellStart"/>
            <w:r w:rsidR="00460653" w:rsidRPr="00DF0B9F">
              <w:rPr>
                <w:lang w:val="en-US"/>
              </w:rPr>
              <w:t>proiectantului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asigurând</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examineze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urmărească</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lucrare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ascunsă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w:t>
            </w:r>
            <w:r w:rsidRPr="00DF0B9F">
              <w:rPr>
                <w:lang w:val="en-US"/>
              </w:rPr>
              <w:t>a</w:t>
            </w:r>
            <w:proofErr w:type="spellEnd"/>
            <w:r w:rsidR="00460653" w:rsidRPr="00DF0B9F">
              <w:rPr>
                <w:lang w:val="en-US"/>
              </w:rPr>
              <w:t xml:space="preserve"> </w:t>
            </w:r>
            <w:proofErr w:type="spellStart"/>
            <w:r w:rsidR="00460653" w:rsidRPr="00DF0B9F">
              <w:rPr>
                <w:lang w:val="en-US"/>
              </w:rPr>
              <w:t>anunţa</w:t>
            </w:r>
            <w:proofErr w:type="spellEnd"/>
            <w:r w:rsidR="00C33344"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183D79" w:rsidRPr="00DF0B9F">
              <w:rPr>
                <w:lang w:val="en-US"/>
              </w:rPr>
              <w:t xml:space="preserve"> </w:t>
            </w:r>
            <w:proofErr w:type="spellStart"/>
            <w:r w:rsidR="00183D79" w:rsidRPr="00DF0B9F">
              <w:rPr>
                <w:lang w:val="en-US"/>
              </w:rPr>
              <w:t>atestat</w:t>
            </w:r>
            <w:proofErr w:type="spellEnd"/>
            <w:r w:rsidR="00183D79" w:rsidRPr="00DF0B9F">
              <w:rPr>
                <w:lang w:val="en-US"/>
              </w:rPr>
              <w:t xml:space="preserve">, </w:t>
            </w:r>
            <w:proofErr w:type="spellStart"/>
            <w:r w:rsidR="00183D79" w:rsidRPr="00DF0B9F">
              <w:rPr>
                <w:lang w:val="en-US"/>
              </w:rPr>
              <w:lastRenderedPageBreak/>
              <w:t>proiectantul</w:t>
            </w:r>
            <w:proofErr w:type="spellEnd"/>
            <w:r w:rsidR="00183D79" w:rsidRPr="00DF0B9F">
              <w:rPr>
                <w:lang w:val="en-US"/>
              </w:rPr>
              <w:t xml:space="preserve"> </w:t>
            </w:r>
            <w:proofErr w:type="spellStart"/>
            <w:r w:rsidR="00183D79" w:rsidRPr="00DF0B9F">
              <w:rPr>
                <w:lang w:val="en-US"/>
              </w:rPr>
              <w:t>ori</w:t>
            </w:r>
            <w:proofErr w:type="spellEnd"/>
            <w:r w:rsidR="00183D79" w:rsidRPr="00DF0B9F">
              <w:rPr>
                <w:lang w:val="en-US"/>
              </w:rPr>
              <w:t xml:space="preserve"> de </w:t>
            </w:r>
            <w:proofErr w:type="spellStart"/>
            <w:r w:rsidR="00183D79" w:rsidRPr="00DF0B9F">
              <w:rPr>
                <w:lang w:val="en-US"/>
              </w:rPr>
              <w:t>câ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de </w:t>
            </w:r>
            <w:proofErr w:type="spellStart"/>
            <w:r w:rsidR="00460653" w:rsidRPr="00DF0B9F">
              <w:rPr>
                <w:lang w:val="en-US"/>
              </w:rPr>
              <w:t>lucrări</w:t>
            </w:r>
            <w:proofErr w:type="spellEnd"/>
            <w:r w:rsidR="00460653" w:rsidRPr="00DF0B9F">
              <w:rPr>
                <w:lang w:val="en-US"/>
              </w:rPr>
              <w:t xml:space="preserve">, </w:t>
            </w:r>
            <w:proofErr w:type="spellStart"/>
            <w:r w:rsidR="00183D79" w:rsidRPr="00DF0B9F">
              <w:rPr>
                <w:lang w:val="en-US"/>
              </w:rPr>
              <w:t>inclusiv</w:t>
            </w:r>
            <w:proofErr w:type="spellEnd"/>
            <w:r w:rsidR="00183D79" w:rsidRPr="00DF0B9F">
              <w:rPr>
                <w:lang w:val="en-US"/>
              </w:rPr>
              <w:t xml:space="preserve"> </w:t>
            </w:r>
            <w:proofErr w:type="spellStart"/>
            <w:r w:rsidR="00183D79" w:rsidRPr="00DF0B9F">
              <w:rPr>
                <w:lang w:val="en-US"/>
              </w:rPr>
              <w:t>fundaţiile</w:t>
            </w:r>
            <w:proofErr w:type="spellEnd"/>
            <w:r w:rsidR="00183D79" w:rsidRPr="00DF0B9F">
              <w:rPr>
                <w:lang w:val="en-US"/>
              </w:rPr>
              <w:t xml:space="preserve"> </w:t>
            </w:r>
            <w:proofErr w:type="spellStart"/>
            <w:r w:rsidR="00183D79" w:rsidRPr="00DF0B9F">
              <w:rPr>
                <w:lang w:val="en-US"/>
              </w:rPr>
              <w:t>clădirii</w:t>
            </w:r>
            <w:proofErr w:type="spellEnd"/>
            <w:r w:rsidR="00183D79" w:rsidRPr="00DF0B9F">
              <w:rPr>
                <w:lang w:val="en-US"/>
              </w:rPr>
              <w:t>, su</w:t>
            </w:r>
            <w:r w:rsidR="00460653" w:rsidRPr="00DF0B9F">
              <w:rPr>
                <w:lang w:val="en-US"/>
              </w:rPr>
              <w:t xml:space="preserve">nt </w:t>
            </w:r>
            <w:proofErr w:type="spellStart"/>
            <w:r w:rsidR="00460653" w:rsidRPr="00DF0B9F">
              <w:rPr>
                <w:lang w:val="en-US"/>
              </w:rPr>
              <w:t>gata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a fi </w:t>
            </w:r>
            <w:proofErr w:type="spellStart"/>
            <w:r w:rsidR="00460653" w:rsidRPr="00DF0B9F">
              <w:rPr>
                <w:lang w:val="en-US"/>
              </w:rPr>
              <w:t>examinate</w:t>
            </w:r>
            <w:proofErr w:type="spellEnd"/>
            <w:r w:rsidR="00460653"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participa</w:t>
            </w:r>
            <w:proofErr w:type="spellEnd"/>
            <w:r w:rsidR="00460653" w:rsidRPr="00DF0B9F">
              <w:rPr>
                <w:lang w:val="en-US"/>
              </w:rPr>
              <w:t xml:space="preserve"> la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8641E60"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dezveli</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reface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constată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de </w:t>
            </w:r>
            <w:proofErr w:type="spellStart"/>
            <w:r w:rsidR="00460653" w:rsidRPr="00DF0B9F">
              <w:rPr>
                <w:lang w:val="en-US"/>
              </w:rPr>
              <w:t>calitate</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realizate</w:t>
            </w:r>
            <w:proofErr w:type="spellEnd"/>
            <w:r w:rsidR="00460653" w:rsidRPr="00DF0B9F">
              <w:rPr>
                <w:lang w:val="en-US"/>
              </w:rPr>
              <w:t xml:space="preserve"> conform </w:t>
            </w:r>
            <w:proofErr w:type="spellStart"/>
            <w:r w:rsidR="00460653" w:rsidRPr="00DF0B9F">
              <w:rPr>
                <w:lang w:val="en-US"/>
              </w:rPr>
              <w:t>documentaţiei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dezvelirea</w:t>
            </w:r>
            <w:proofErr w:type="spellEnd"/>
            <w:r w:rsidR="00460653" w:rsidRPr="00DF0B9F">
              <w:rPr>
                <w:lang w:val="en-US"/>
              </w:rPr>
              <w:t xml:space="preserve">, </w:t>
            </w:r>
            <w:proofErr w:type="spellStart"/>
            <w:r w:rsidR="00460653" w:rsidRPr="00DF0B9F">
              <w:rPr>
                <w:lang w:val="en-US"/>
              </w:rPr>
              <w:t>refacerea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repararea</w:t>
            </w:r>
            <w:proofErr w:type="spellEnd"/>
            <w:r w:rsidR="00460653" w:rsidRPr="00DF0B9F">
              <w:rPr>
                <w:lang w:val="en-US"/>
              </w:rPr>
              <w:t xml:space="preserve"> </w:t>
            </w:r>
            <w:proofErr w:type="spellStart"/>
            <w:r w:rsidR="00460653" w:rsidRPr="00DF0B9F">
              <w:rPr>
                <w:lang w:val="en-US"/>
              </w:rPr>
              <w:t>vor</w:t>
            </w:r>
            <w:proofErr w:type="spellEnd"/>
            <w:r w:rsidR="0001066E" w:rsidRPr="00DF0B9F">
              <w:rPr>
                <w:lang w:val="en-US"/>
              </w:rPr>
              <w:t xml:space="preserve"> fi </w:t>
            </w:r>
            <w:proofErr w:type="spellStart"/>
            <w:r w:rsidR="0001066E" w:rsidRPr="00DF0B9F">
              <w:rPr>
                <w:lang w:val="en-US"/>
              </w:rPr>
              <w:t>suportate</w:t>
            </w:r>
            <w:proofErr w:type="spellEnd"/>
            <w:r w:rsidR="0001066E" w:rsidRPr="00DF0B9F">
              <w:rPr>
                <w:lang w:val="en-US"/>
              </w:rPr>
              <w:t xml:space="preserve"> de </w:t>
            </w:r>
            <w:proofErr w:type="spellStart"/>
            <w:r w:rsidR="0001066E" w:rsidRPr="00DF0B9F">
              <w:rPr>
                <w:lang w:val="en-US"/>
              </w:rPr>
              <w:t>Beneficiar</w:t>
            </w:r>
            <w:proofErr w:type="spellEnd"/>
            <w:r w:rsidR="0001066E" w:rsidRPr="00DF0B9F">
              <w:rPr>
                <w:lang w:val="en-US"/>
              </w:rPr>
              <w:t>,</w:t>
            </w:r>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
          <w:p w14:paraId="33EE48C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8.7. </w:t>
            </w:r>
            <w:proofErr w:type="spellStart"/>
            <w:r w:rsidR="00460653" w:rsidRPr="00DF0B9F">
              <w:rPr>
                <w:lang w:val="en-US"/>
              </w:rPr>
              <w:t>Costurile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consumul</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al </w:t>
            </w:r>
            <w:proofErr w:type="spellStart"/>
            <w:r w:rsidR="00460653" w:rsidRPr="00DF0B9F">
              <w:rPr>
                <w:lang w:val="en-US"/>
              </w:rPr>
              <w:t>contoarelor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al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aparate</w:t>
            </w:r>
            <w:proofErr w:type="spellEnd"/>
            <w:r w:rsidR="00460653" w:rsidRPr="00DF0B9F">
              <w:rPr>
                <w:lang w:val="en-US"/>
              </w:rPr>
              <w:t xml:space="preserve"> de </w:t>
            </w:r>
            <w:proofErr w:type="spellStart"/>
            <w:r w:rsidR="00460653" w:rsidRPr="00DF0B9F">
              <w:rPr>
                <w:lang w:val="en-US"/>
              </w:rPr>
              <w:t>măsurat</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mai</w:t>
            </w:r>
            <w:proofErr w:type="spellEnd"/>
            <w:r w:rsidR="00460653" w:rsidRPr="00DF0B9F">
              <w:rPr>
                <w:lang w:val="en-US"/>
              </w:rPr>
              <w:t xml:space="preserve"> </w:t>
            </w:r>
            <w:proofErr w:type="spellStart"/>
            <w:r w:rsidR="00460653" w:rsidRPr="00DF0B9F">
              <w:rPr>
                <w:lang w:val="en-US"/>
              </w:rPr>
              <w:t>multor</w:t>
            </w:r>
            <w:proofErr w:type="spellEnd"/>
            <w:r w:rsidR="00460653" w:rsidRPr="00DF0B9F">
              <w:rPr>
                <w:lang w:val="en-US"/>
              </w:rPr>
              <w:t xml:space="preserve"> </w:t>
            </w:r>
            <w:proofErr w:type="spellStart"/>
            <w:r w:rsidR="00460653" w:rsidRPr="00DF0B9F">
              <w:rPr>
                <w:lang w:val="en-US"/>
              </w:rPr>
              <w:t>antreprenori</w:t>
            </w:r>
            <w:proofErr w:type="spellEnd"/>
            <w:r w:rsidR="00460653" w:rsidRPr="00DF0B9F">
              <w:rPr>
                <w:lang w:val="en-US"/>
              </w:rPr>
              <w:t xml:space="preserve">, </w:t>
            </w:r>
            <w:proofErr w:type="spellStart"/>
            <w:r w:rsidR="00460653" w:rsidRPr="00DF0B9F">
              <w:rPr>
                <w:lang w:val="en-US"/>
              </w:rPr>
              <w:t>costurile</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w:t>
            </w:r>
            <w:proofErr w:type="spellStart"/>
            <w:r w:rsidR="00460653" w:rsidRPr="00DF0B9F">
              <w:rPr>
                <w:lang w:val="en-US"/>
              </w:rPr>
              <w:t>proporţional</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aceştia</w:t>
            </w:r>
            <w:proofErr w:type="spellEnd"/>
            <w:r w:rsidR="00460653" w:rsidRPr="00DF0B9F">
              <w:rPr>
                <w:lang w:val="en-US"/>
              </w:rPr>
              <w:t xml:space="preserve">. </w:t>
            </w:r>
          </w:p>
          <w:p w14:paraId="576AD68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8.8.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dis</w:t>
            </w:r>
            <w:r w:rsidR="00183D79" w:rsidRPr="00DF0B9F">
              <w:rPr>
                <w:lang w:val="en-US"/>
              </w:rPr>
              <w:t>poziţia</w:t>
            </w:r>
            <w:proofErr w:type="spellEnd"/>
            <w:r w:rsidR="00183D79" w:rsidRPr="00DF0B9F">
              <w:rPr>
                <w:lang w:val="en-US"/>
              </w:rPr>
              <w:t xml:space="preserve"> </w:t>
            </w:r>
            <w:proofErr w:type="spellStart"/>
            <w:r w:rsidR="00183D79" w:rsidRPr="00DF0B9F">
              <w:rPr>
                <w:lang w:val="en-US"/>
              </w:rPr>
              <w:t>Beneficiarului</w:t>
            </w:r>
            <w:proofErr w:type="spellEnd"/>
            <w:r w:rsidR="00183D79" w:rsidRPr="00DF0B9F">
              <w:rPr>
                <w:lang w:val="en-US"/>
              </w:rPr>
              <w:t xml:space="preserve">, precum </w:t>
            </w:r>
            <w:proofErr w:type="spellStart"/>
            <w:r w:rsidR="00183D79" w:rsidRPr="00DF0B9F">
              <w:rPr>
                <w:lang w:val="en-US"/>
              </w:rPr>
              <w:t>ș</w:t>
            </w:r>
            <w:r w:rsidR="00460653" w:rsidRPr="00DF0B9F">
              <w:rPr>
                <w:lang w:val="en-US"/>
              </w:rPr>
              <w:t>i</w:t>
            </w:r>
            <w:proofErr w:type="spellEnd"/>
            <w:r w:rsidR="00460653" w:rsidRPr="00DF0B9F">
              <w:rPr>
                <w:lang w:val="en-US"/>
              </w:rPr>
              <w:t xml:space="preserve"> </w:t>
            </w:r>
            <w:proofErr w:type="spellStart"/>
            <w:r w:rsidR="00460653" w:rsidRPr="00DF0B9F">
              <w:rPr>
                <w:lang w:val="en-US"/>
              </w:rPr>
              <w:t>cele</w:t>
            </w:r>
            <w:proofErr w:type="spellEnd"/>
            <w:r w:rsidR="00460653" w:rsidRPr="00DF0B9F">
              <w:rPr>
                <w:lang w:val="en-US"/>
              </w:rPr>
              <w:t xml:space="preserve"> care nu </w:t>
            </w:r>
            <w:proofErr w:type="spellStart"/>
            <w:r w:rsidR="00460653" w:rsidRPr="00DF0B9F">
              <w:rPr>
                <w:lang w:val="en-US"/>
              </w:rPr>
              <w:t>respectă</w:t>
            </w:r>
            <w:proofErr w:type="spellEnd"/>
            <w:r w:rsidR="00460653" w:rsidRPr="00DF0B9F">
              <w:rPr>
                <w:lang w:val="en-US"/>
              </w:rPr>
              <w:t xml:space="preserve">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exista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sens</w:t>
            </w:r>
            <w:proofErr w:type="spellEnd"/>
            <w:r w:rsidR="00460653" w:rsidRPr="00DF0B9F">
              <w:rPr>
                <w:lang w:val="en-US"/>
              </w:rPr>
              <w:t xml:space="preserve"> o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expresă</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aceste</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termenul</w:t>
            </w:r>
            <w:proofErr w:type="spellEnd"/>
            <w:r w:rsidR="00460653" w:rsidRPr="00DF0B9F">
              <w:rPr>
                <w:lang w:val="en-US"/>
              </w:rPr>
              <w:t xml:space="preserve"> </w:t>
            </w:r>
            <w:proofErr w:type="spellStart"/>
            <w:r w:rsidR="00460653" w:rsidRPr="00DF0B9F">
              <w:rPr>
                <w:lang w:val="en-US"/>
              </w:rPr>
              <w:t>stabilit</w:t>
            </w:r>
            <w:proofErr w:type="spellEnd"/>
            <w:r w:rsidR="00460653" w:rsidRPr="00DF0B9F">
              <w:rPr>
                <w:lang w:val="en-US"/>
              </w:rPr>
              <w:t xml:space="preserve"> cu </w:t>
            </w:r>
            <w:proofErr w:type="spellStart"/>
            <w:r w:rsidR="00460653" w:rsidRPr="00DF0B9F">
              <w:rPr>
                <w:lang w:val="en-US"/>
              </w:rPr>
              <w:t>Beneficiarul</w:t>
            </w:r>
            <w:proofErr w:type="spellEnd"/>
            <w:r w:rsidR="00460653" w:rsidRPr="00DF0B9F">
              <w:rPr>
                <w:lang w:val="en-US"/>
              </w:rPr>
              <w:t xml:space="preserve">. De </w:t>
            </w:r>
            <w:proofErr w:type="spellStart"/>
            <w:r w:rsidR="00460653" w:rsidRPr="00DF0B9F">
              <w:rPr>
                <w:lang w:val="en-US"/>
              </w:rPr>
              <w:t>asemenea</w:t>
            </w:r>
            <w:proofErr w:type="spellEnd"/>
            <w:r w:rsidR="00460653" w:rsidRPr="00DF0B9F">
              <w:rPr>
                <w:lang w:val="en-US"/>
              </w:rPr>
              <w:t xml:space="preserve">, el </w:t>
            </w:r>
            <w:proofErr w:type="spellStart"/>
            <w:r w:rsidR="00460653" w:rsidRPr="00DF0B9F">
              <w:rPr>
                <w:lang w:val="en-US"/>
              </w:rPr>
              <w:t>răspunde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faţa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de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pagubele</w:t>
            </w:r>
            <w:proofErr w:type="spellEnd"/>
            <w:r w:rsidR="00460653" w:rsidRPr="00DF0B9F">
              <w:rPr>
                <w:lang w:val="en-US"/>
              </w:rPr>
              <w:t xml:space="preserve"> pe care le-a </w:t>
            </w:r>
            <w:proofErr w:type="spellStart"/>
            <w:r w:rsidR="00460653" w:rsidRPr="00DF0B9F">
              <w:rPr>
                <w:lang w:val="en-US"/>
              </w:rPr>
              <w:t>provocat</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respective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dovedesc</w:t>
            </w:r>
            <w:proofErr w:type="spellEnd"/>
            <w:r w:rsidR="00460653" w:rsidRPr="00DF0B9F">
              <w:rPr>
                <w:lang w:val="en-US"/>
              </w:rPr>
              <w:t xml:space="preserve"> a fi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se </w:t>
            </w:r>
            <w:proofErr w:type="spellStart"/>
            <w:r w:rsidR="00460653" w:rsidRPr="00DF0B9F">
              <w:rPr>
                <w:lang w:val="en-US"/>
              </w:rPr>
              <w:t>presupune</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corespund</w:t>
            </w:r>
            <w:proofErr w:type="spellEnd"/>
            <w:r w:rsidR="00460653" w:rsidRPr="00DF0B9F">
              <w:rPr>
                <w:lang w:val="en-US"/>
              </w:rPr>
              <w:t xml:space="preserve"> </w:t>
            </w:r>
            <w:proofErr w:type="spellStart"/>
            <w:r w:rsidR="00460653" w:rsidRPr="00DF0B9F">
              <w:rPr>
                <w:lang w:val="en-US"/>
              </w:rPr>
              <w:t>voinţei</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notificate</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38B4E9E3" w14:textId="77777777" w:rsidR="00460653" w:rsidRPr="00DF0B9F" w:rsidRDefault="00D05A94" w:rsidP="00E32DBF">
            <w:pPr>
              <w:pStyle w:val="af3"/>
              <w:numPr>
                <w:ilvl w:val="1"/>
                <w:numId w:val="10"/>
              </w:numPr>
              <w:tabs>
                <w:tab w:val="left" w:pos="284"/>
                <w:tab w:val="left" w:pos="426"/>
              </w:tabs>
              <w:spacing w:line="276" w:lineRule="auto"/>
              <w:ind w:left="0" w:hanging="425"/>
              <w:rPr>
                <w:lang w:val="en-US"/>
              </w:rPr>
            </w:pPr>
            <w:r w:rsidRPr="00DF0B9F">
              <w:rPr>
                <w:lang w:val="en-US"/>
              </w:rPr>
              <w:t xml:space="preserve">8.9.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încep</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gramStart"/>
            <w:r w:rsidR="00684D44" w:rsidRPr="00DF0B9F">
              <w:rPr>
                <w:lang w:val="en-US"/>
              </w:rPr>
              <w:t>…..</w:t>
            </w:r>
            <w:proofErr w:type="gramEnd"/>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de la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înregistrarea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w:t>
            </w:r>
          </w:p>
          <w:p w14:paraId="0F7D7213" w14:textId="77777777" w:rsidR="00460653" w:rsidRPr="00DF0B9F"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E32DBF">
            <w:pPr>
              <w:pStyle w:val="a"/>
              <w:numPr>
                <w:ilvl w:val="0"/>
                <w:numId w:val="10"/>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9.1.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lucrărieste</w:t>
            </w:r>
            <w:proofErr w:type="spellEnd"/>
            <w:r w:rsidR="00460653" w:rsidRPr="00DF0B9F">
              <w:rPr>
                <w:lang w:val="en-US"/>
              </w:rPr>
              <w:t xml:space="preserve"> </w:t>
            </w:r>
            <w:proofErr w:type="gramStart"/>
            <w:r w:rsidR="00460653" w:rsidRPr="00DF0B9F">
              <w:rPr>
                <w:lang w:val="en-US"/>
              </w:rPr>
              <w:t xml:space="preserve">de  </w:t>
            </w:r>
            <w:r w:rsidR="00D379F6" w:rsidRPr="00DF0B9F">
              <w:rPr>
                <w:b/>
                <w:lang w:val="en-US"/>
              </w:rPr>
              <w:t>_</w:t>
            </w:r>
            <w:proofErr w:type="gramEnd"/>
            <w:r w:rsidR="00D379F6" w:rsidRPr="00DF0B9F">
              <w:rPr>
                <w:b/>
                <w:lang w:val="en-US"/>
              </w:rPr>
              <w:t>__</w:t>
            </w:r>
            <w:r w:rsidR="00460653" w:rsidRPr="00DF0B9F">
              <w:rPr>
                <w:lang w:val="en-US"/>
              </w:rPr>
              <w:t xml:space="preserve"> ani. </w:t>
            </w:r>
          </w:p>
          <w:p w14:paraId="1CEFAD7D"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9.2.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Pr="00DF0B9F">
              <w:rPr>
                <w:lang w:val="en-US"/>
              </w:rPr>
              <w:t>începe</w:t>
            </w:r>
            <w:proofErr w:type="spellEnd"/>
            <w:r w:rsidR="00460653" w:rsidRPr="00DF0B9F">
              <w:rPr>
                <w:lang w:val="en-US"/>
              </w:rPr>
              <w:t xml:space="preserve"> de la data </w:t>
            </w:r>
            <w:proofErr w:type="spellStart"/>
            <w:r w:rsidR="00460653" w:rsidRPr="00DF0B9F">
              <w:rPr>
                <w:lang w:val="en-US"/>
              </w:rPr>
              <w:t>recepţiei</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şip</w:t>
            </w:r>
            <w:r w:rsidRPr="00DF0B9F">
              <w:rPr>
                <w:lang w:val="en-US"/>
              </w:rPr>
              <w:t>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expirarea</w:t>
            </w:r>
            <w:proofErr w:type="spellEnd"/>
            <w:r w:rsidR="00460653" w:rsidRPr="00DF0B9F">
              <w:rPr>
                <w:lang w:val="en-US"/>
              </w:rPr>
              <w:t xml:space="preserve"> </w:t>
            </w:r>
            <w:proofErr w:type="spellStart"/>
            <w:r w:rsidR="00D379F6" w:rsidRPr="00DF0B9F">
              <w:rPr>
                <w:lang w:val="en-US"/>
              </w:rPr>
              <w:t>termenului</w:t>
            </w:r>
            <w:proofErr w:type="spellEnd"/>
            <w:r w:rsidR="00D379F6" w:rsidRPr="00DF0B9F">
              <w:rPr>
                <w:lang w:val="en-US"/>
              </w:rPr>
              <w:t xml:space="preserve"> </w:t>
            </w:r>
            <w:proofErr w:type="spellStart"/>
            <w:r w:rsidR="00D379F6" w:rsidRPr="00DF0B9F">
              <w:rPr>
                <w:lang w:val="en-US"/>
              </w:rPr>
              <w:t>prevăzut</w:t>
            </w:r>
            <w:proofErr w:type="spellEnd"/>
            <w:r w:rsidR="00D379F6" w:rsidRPr="00DF0B9F">
              <w:rPr>
                <w:lang w:val="en-US"/>
              </w:rPr>
              <w:t xml:space="preserve"> la </w:t>
            </w:r>
            <w:proofErr w:type="spellStart"/>
            <w:r w:rsidR="00D379F6" w:rsidRPr="00DF0B9F">
              <w:rPr>
                <w:lang w:val="en-US"/>
              </w:rPr>
              <w:t>punctul</w:t>
            </w:r>
            <w:proofErr w:type="spellEnd"/>
            <w:r w:rsidR="00D379F6" w:rsidRPr="00DF0B9F">
              <w:rPr>
                <w:lang w:val="en-US"/>
              </w:rPr>
              <w:t xml:space="preserve"> 9</w:t>
            </w:r>
            <w:r w:rsidR="00460653" w:rsidRPr="00DF0B9F">
              <w:rPr>
                <w:lang w:val="en-US"/>
              </w:rPr>
              <w:t xml:space="preserve">.1 din </w:t>
            </w:r>
            <w:proofErr w:type="spellStart"/>
            <w:r w:rsidR="00460653" w:rsidRPr="00DF0B9F">
              <w:rPr>
                <w:lang w:val="en-US"/>
              </w:rPr>
              <w:t>prezentul</w:t>
            </w:r>
            <w:proofErr w:type="spellEnd"/>
            <w:r w:rsidR="00460653" w:rsidRPr="00DF0B9F">
              <w:rPr>
                <w:lang w:val="en-US"/>
              </w:rPr>
              <w:t xml:space="preserve"> </w:t>
            </w:r>
            <w:r w:rsidR="0001066E" w:rsidRPr="00DF0B9F">
              <w:rPr>
                <w:lang w:val="en-US"/>
              </w:rPr>
              <w:t>capitol</w:t>
            </w:r>
            <w:r w:rsidR="00460653" w:rsidRPr="00DF0B9F">
              <w:rPr>
                <w:lang w:val="en-US"/>
              </w:rPr>
              <w:t xml:space="preserve">. </w:t>
            </w:r>
          </w:p>
          <w:p w14:paraId="31DF6482"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9.3.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ca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defecţiunile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ţin</w:t>
            </w:r>
            <w:proofErr w:type="spellEnd"/>
            <w:r w:rsidR="00460653" w:rsidRPr="00DF0B9F">
              <w:rPr>
                <w:lang w:val="en-US"/>
              </w:rPr>
              <w:t xml:space="preserve"> de </w:t>
            </w:r>
            <w:proofErr w:type="spellStart"/>
            <w:r w:rsidR="00460653" w:rsidRPr="00DF0B9F">
              <w:rPr>
                <w:lang w:val="en-US"/>
              </w:rPr>
              <w:t>nerespectarea</w:t>
            </w:r>
            <w:proofErr w:type="spellEnd"/>
            <w:r w:rsidR="00460653" w:rsidRPr="00DF0B9F">
              <w:rPr>
                <w:lang w:val="en-US"/>
              </w:rPr>
              <w:t xml:space="preserve"> </w:t>
            </w:r>
            <w:proofErr w:type="spellStart"/>
            <w:r w:rsidR="00460653" w:rsidRPr="00DF0B9F">
              <w:rPr>
                <w:lang w:val="en-US"/>
              </w:rPr>
              <w:t>clauzelor</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r w:rsidRPr="00DF0B9F">
              <w:rPr>
                <w:lang w:val="en-US"/>
              </w:rPr>
              <w:t xml:space="preserve">din </w:t>
            </w:r>
            <w:proofErr w:type="spellStart"/>
            <w:r w:rsidRPr="00DF0B9F">
              <w:rPr>
                <w:lang w:val="en-US"/>
              </w:rPr>
              <w:t>cont</w:t>
            </w:r>
            <w:proofErr w:type="spellEnd"/>
            <w:r w:rsidRPr="00DF0B9F">
              <w:rPr>
                <w:lang w:val="en-US"/>
              </w:rPr>
              <w:t xml:space="preserve"> </w:t>
            </w:r>
            <w:proofErr w:type="spellStart"/>
            <w:r w:rsidRPr="00DF0B9F">
              <w:rPr>
                <w:lang w:val="en-US"/>
              </w:rPr>
              <w:t>propriu</w:t>
            </w:r>
            <w:proofErr w:type="spellEnd"/>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transmise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621FAFBC" w14:textId="77777777" w:rsidR="00460653" w:rsidRPr="00DF0B9F" w:rsidRDefault="00460653" w:rsidP="00196AB4">
            <w:pPr>
              <w:pStyle w:val="af3"/>
              <w:tabs>
                <w:tab w:val="left" w:pos="567"/>
              </w:tabs>
              <w:spacing w:line="276" w:lineRule="auto"/>
              <w:ind w:firstLine="0"/>
              <w:rPr>
                <w:lang w:val="en-US"/>
              </w:rPr>
            </w:pPr>
          </w:p>
          <w:p w14:paraId="74A59756" w14:textId="77777777" w:rsidR="00460653" w:rsidRPr="00FF430B" w:rsidRDefault="00D53233" w:rsidP="00E32DBF">
            <w:pPr>
              <w:pStyle w:val="a"/>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10.1. </w:t>
            </w:r>
            <w:proofErr w:type="spellStart"/>
            <w:proofErr w:type="gram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poartă</w:t>
            </w:r>
            <w:proofErr w:type="spellEnd"/>
            <w:proofErr w:type="gramEnd"/>
            <w:r w:rsidR="00460653" w:rsidRPr="00DF0B9F">
              <w:rPr>
                <w:lang w:val="en-US"/>
              </w:rPr>
              <w:t xml:space="preserve"> </w:t>
            </w:r>
            <w:proofErr w:type="spellStart"/>
            <w:r w:rsidR="00460653" w:rsidRPr="00DF0B9F">
              <w:rPr>
                <w:lang w:val="en-US"/>
              </w:rPr>
              <w:t>răspundere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neexecutarea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necorespunzătoare</w:t>
            </w:r>
            <w:proofErr w:type="spellEnd"/>
            <w:r w:rsidR="00460653" w:rsidRPr="00DF0B9F">
              <w:rPr>
                <w:lang w:val="en-US"/>
              </w:rPr>
              <w:t xml:space="preserve"> a </w:t>
            </w:r>
            <w:proofErr w:type="spellStart"/>
            <w:r w:rsidR="00460653" w:rsidRPr="00DF0B9F">
              <w:rPr>
                <w:lang w:val="en-US"/>
              </w:rPr>
              <w:t>obligaţiilor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de </w:t>
            </w:r>
            <w:proofErr w:type="spellStart"/>
            <w:r w:rsidR="00460653" w:rsidRPr="00DF0B9F">
              <w:rPr>
                <w:lang w:val="en-US"/>
              </w:rPr>
              <w:t>prezentul</w:t>
            </w:r>
            <w:proofErr w:type="spellEnd"/>
            <w:r w:rsidR="00460653" w:rsidRPr="00DF0B9F">
              <w:rPr>
                <w:lang w:val="en-US"/>
              </w:rPr>
              <w:t xml:space="preserve"> contract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legislaţia</w:t>
            </w:r>
            <w:proofErr w:type="spellEnd"/>
            <w:r w:rsidR="00460653" w:rsidRPr="00DF0B9F">
              <w:rPr>
                <w:lang w:val="en-US"/>
              </w:rPr>
              <w:t xml:space="preserve">  </w:t>
            </w:r>
            <w:proofErr w:type="spellStart"/>
            <w:r w:rsidR="00460653" w:rsidRPr="00DF0B9F">
              <w:rPr>
                <w:lang w:val="en-US"/>
              </w:rPr>
              <w:t>Republicii</w:t>
            </w:r>
            <w:proofErr w:type="spellEnd"/>
            <w:r w:rsidR="00460653" w:rsidRPr="00DF0B9F">
              <w:rPr>
                <w:lang w:val="en-US"/>
              </w:rPr>
              <w:t xml:space="preserve"> Moldova.</w:t>
            </w:r>
          </w:p>
          <w:p w14:paraId="476BB321"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10.2.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construcţii</w:t>
            </w:r>
            <w:proofErr w:type="spellEnd"/>
            <w:r w:rsidR="00460653" w:rsidRPr="00DF0B9F">
              <w:rPr>
                <w:lang w:val="en-US"/>
              </w:rPr>
              <w:t xml:space="preserve"> se produce o </w:t>
            </w:r>
            <w:proofErr w:type="spellStart"/>
            <w:r w:rsidR="00460653" w:rsidRPr="00DF0B9F">
              <w:rPr>
                <w:lang w:val="en-US"/>
              </w:rPr>
              <w:t>daună</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terţ</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stabilirea</w:t>
            </w:r>
            <w:proofErr w:type="spellEnd"/>
            <w:r w:rsidR="00460653" w:rsidRPr="00DF0B9F">
              <w:rPr>
                <w:lang w:val="en-US"/>
              </w:rPr>
              <w:t xml:space="preserve"> </w:t>
            </w:r>
            <w:proofErr w:type="spellStart"/>
            <w:r w:rsidR="00460653" w:rsidRPr="00DF0B9F">
              <w:rPr>
                <w:lang w:val="en-US"/>
              </w:rPr>
              <w:t>între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 </w:t>
            </w:r>
            <w:proofErr w:type="spellStart"/>
            <w:r w:rsidR="00460653" w:rsidRPr="00DF0B9F">
              <w:rPr>
                <w:lang w:val="en-US"/>
              </w:rPr>
              <w:t>cuantumului</w:t>
            </w:r>
            <w:proofErr w:type="spellEnd"/>
            <w:r w:rsidR="00460653" w:rsidRPr="00DF0B9F">
              <w:rPr>
                <w:lang w:val="en-US"/>
              </w:rPr>
              <w:t xml:space="preserve"> </w:t>
            </w:r>
            <w:proofErr w:type="spellStart"/>
            <w:r w:rsidR="00460653" w:rsidRPr="00DF0B9F">
              <w:rPr>
                <w:lang w:val="en-US"/>
              </w:rPr>
              <w:t>răspunderii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dauna</w:t>
            </w:r>
            <w:proofErr w:type="spellEnd"/>
            <w:r w:rsidR="00460653" w:rsidRPr="00DF0B9F">
              <w:rPr>
                <w:lang w:val="en-US"/>
              </w:rPr>
              <w:t xml:space="preserve"> </w:t>
            </w:r>
            <w:proofErr w:type="spellStart"/>
            <w:r w:rsidR="00460653" w:rsidRPr="00DF0B9F">
              <w:rPr>
                <w:lang w:val="en-US"/>
              </w:rPr>
              <w:t>provocată</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ţine</w:t>
            </w:r>
            <w:proofErr w:type="spellEnd"/>
            <w:r w:rsidR="00460653" w:rsidRPr="00DF0B9F">
              <w:rPr>
                <w:lang w:val="en-US"/>
              </w:rPr>
              <w:t xml:space="preserve"> </w:t>
            </w:r>
            <w:proofErr w:type="spellStart"/>
            <w:r w:rsidR="00460653" w:rsidRPr="00DF0B9F">
              <w:rPr>
                <w:lang w:val="en-US"/>
              </w:rPr>
              <w:t>seama</w:t>
            </w:r>
            <w:proofErr w:type="spellEnd"/>
            <w:r w:rsidR="00460653" w:rsidRPr="00DF0B9F">
              <w:rPr>
                <w:lang w:val="en-US"/>
              </w:rPr>
              <w:t xml:space="preserve"> de </w:t>
            </w:r>
            <w:proofErr w:type="spellStart"/>
            <w:r w:rsidR="00460653" w:rsidRPr="00DF0B9F">
              <w:rPr>
                <w:lang w:val="en-US"/>
              </w:rPr>
              <w:t>gradul</w:t>
            </w:r>
            <w:proofErr w:type="spellEnd"/>
            <w:r w:rsidR="00460653" w:rsidRPr="00DF0B9F">
              <w:rPr>
                <w:lang w:val="en-US"/>
              </w:rPr>
              <w:t xml:space="preserve"> de </w:t>
            </w:r>
            <w:proofErr w:type="spellStart"/>
            <w:r w:rsidR="00460653" w:rsidRPr="00DF0B9F">
              <w:rPr>
                <w:lang w:val="en-US"/>
              </w:rPr>
              <w:t>vinovăţie</w:t>
            </w:r>
            <w:proofErr w:type="spellEnd"/>
            <w:r w:rsidR="00460653" w:rsidRPr="00DF0B9F">
              <w:rPr>
                <w:lang w:val="en-US"/>
              </w:rPr>
              <w:t xml:space="preserve"> a </w:t>
            </w:r>
            <w:proofErr w:type="spellStart"/>
            <w:r w:rsidR="00460653" w:rsidRPr="00DF0B9F">
              <w:rPr>
                <w:lang w:val="en-US"/>
              </w:rPr>
              <w:t>fiecărui</w:t>
            </w:r>
            <w:proofErr w:type="spellEnd"/>
            <w:r w:rsidR="00460653" w:rsidRPr="00DF0B9F">
              <w:rPr>
                <w:lang w:val="en-US"/>
              </w:rPr>
              <w:t xml:space="preserve"> </w:t>
            </w:r>
            <w:proofErr w:type="spellStart"/>
            <w:r w:rsidR="00460653" w:rsidRPr="00DF0B9F">
              <w:rPr>
                <w:lang w:val="en-US"/>
              </w:rPr>
              <w:t>partener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producerea</w:t>
            </w:r>
            <w:proofErr w:type="spellEnd"/>
            <w:r w:rsidR="00460653" w:rsidRPr="00DF0B9F">
              <w:rPr>
                <w:lang w:val="en-US"/>
              </w:rPr>
              <w:t xml:space="preserve"> </w:t>
            </w:r>
            <w:proofErr w:type="spellStart"/>
            <w:r w:rsidR="00460653" w:rsidRPr="00DF0B9F">
              <w:rPr>
                <w:lang w:val="en-US"/>
              </w:rPr>
              <w:t>acesteia</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clauzele</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 xml:space="preserve"> nu s-a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altfel</w:t>
            </w:r>
            <w:proofErr w:type="spellEnd"/>
            <w:r w:rsidR="00460653" w:rsidRPr="00DF0B9F">
              <w:rPr>
                <w:lang w:val="en-US"/>
              </w:rPr>
              <w:t xml:space="preserve">. </w:t>
            </w:r>
          </w:p>
          <w:p w14:paraId="09C3CC2A"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10.3. </w:t>
            </w:r>
            <w:proofErr w:type="spellStart"/>
            <w:r w:rsidR="00460653" w:rsidRPr="00DF0B9F">
              <w:rPr>
                <w:lang w:val="en-US"/>
              </w:rPr>
              <w:t>Membrii</w:t>
            </w:r>
            <w:proofErr w:type="spellEnd"/>
            <w:r w:rsidR="00460653" w:rsidRPr="00DF0B9F">
              <w:rPr>
                <w:lang w:val="en-US"/>
              </w:rPr>
              <w:t xml:space="preserve"> </w:t>
            </w:r>
            <w:proofErr w:type="spellStart"/>
            <w:r w:rsidR="00460653" w:rsidRPr="00DF0B9F">
              <w:rPr>
                <w:lang w:val="en-US"/>
              </w:rPr>
              <w:t>asocierii</w:t>
            </w:r>
            <w:proofErr w:type="spellEnd"/>
            <w:r w:rsidR="00460653" w:rsidRPr="00DF0B9F">
              <w:rPr>
                <w:lang w:val="en-US"/>
              </w:rPr>
              <w:t xml:space="preserve"> </w:t>
            </w:r>
            <w:proofErr w:type="spellStart"/>
            <w:r w:rsidR="00460653" w:rsidRPr="00DF0B9F">
              <w:rPr>
                <w:lang w:val="en-US"/>
              </w:rPr>
              <w:t>își</w:t>
            </w:r>
            <w:proofErr w:type="spellEnd"/>
            <w:r w:rsidR="00460653" w:rsidRPr="00DF0B9F">
              <w:rPr>
                <w:lang w:val="en-US"/>
              </w:rPr>
              <w:t xml:space="preserve"> </w:t>
            </w:r>
            <w:proofErr w:type="spellStart"/>
            <w:r w:rsidR="00460653" w:rsidRPr="00DF0B9F">
              <w:rPr>
                <w:lang w:val="en-US"/>
              </w:rPr>
              <w:t>păstrează</w:t>
            </w:r>
            <w:proofErr w:type="spellEnd"/>
            <w:r w:rsidR="00460653" w:rsidRPr="00DF0B9F">
              <w:rPr>
                <w:lang w:val="en-US"/>
              </w:rPr>
              <w:t xml:space="preserve"> </w:t>
            </w:r>
            <w:proofErr w:type="spellStart"/>
            <w:r w:rsidR="00460653" w:rsidRPr="00DF0B9F">
              <w:rPr>
                <w:lang w:val="en-US"/>
              </w:rPr>
              <w:t>individualitatea</w:t>
            </w:r>
            <w:proofErr w:type="spellEnd"/>
            <w:r w:rsidR="00460653" w:rsidRPr="00DF0B9F">
              <w:rPr>
                <w:lang w:val="en-US"/>
              </w:rPr>
              <w:t xml:space="preserve"> ca </w:t>
            </w:r>
            <w:proofErr w:type="spellStart"/>
            <w:r w:rsidR="00460653" w:rsidRPr="00DF0B9F">
              <w:rPr>
                <w:lang w:val="en-US"/>
              </w:rPr>
              <w:t>subiecți</w:t>
            </w:r>
            <w:proofErr w:type="spellEnd"/>
            <w:r w:rsidR="00460653" w:rsidRPr="00DF0B9F">
              <w:rPr>
                <w:lang w:val="en-US"/>
              </w:rPr>
              <w:t xml:space="preserve"> de </w:t>
            </w:r>
            <w:proofErr w:type="spellStart"/>
            <w:r w:rsidR="00460653" w:rsidRPr="00DF0B9F">
              <w:rPr>
                <w:lang w:val="en-US"/>
              </w:rPr>
              <w:t>drept</w:t>
            </w:r>
            <w:proofErr w:type="spellEnd"/>
            <w:r w:rsidR="00460653" w:rsidRPr="00DF0B9F">
              <w:rPr>
                <w:lang w:val="en-US"/>
              </w:rPr>
              <w:t xml:space="preserve">, </w:t>
            </w:r>
            <w:proofErr w:type="spellStart"/>
            <w:r w:rsidR="00460653" w:rsidRPr="00DF0B9F">
              <w:rPr>
                <w:lang w:val="en-US"/>
              </w:rPr>
              <w:t>însă</w:t>
            </w:r>
            <w:proofErr w:type="spellEnd"/>
            <w:r w:rsidR="00460653" w:rsidRPr="00DF0B9F">
              <w:rPr>
                <w:lang w:val="en-US"/>
              </w:rPr>
              <w:t xml:space="preserve"> sunt </w:t>
            </w:r>
            <w:proofErr w:type="spellStart"/>
            <w:r w:rsidR="00460653" w:rsidRPr="00DF0B9F">
              <w:rPr>
                <w:lang w:val="en-US"/>
              </w:rPr>
              <w:t>obligați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răspundă</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w:t>
            </w:r>
            <w:proofErr w:type="spellStart"/>
            <w:r w:rsidR="00460653" w:rsidRPr="00DF0B9F">
              <w:rPr>
                <w:lang w:val="en-US"/>
              </w:rPr>
              <w:t>față</w:t>
            </w:r>
            <w:proofErr w:type="spellEnd"/>
            <w:r w:rsidR="00460653" w:rsidRPr="00DF0B9F">
              <w:rPr>
                <w:lang w:val="en-US"/>
              </w:rPr>
              <w:t xml:space="preserve"> de </w:t>
            </w:r>
            <w:proofErr w:type="spellStart"/>
            <w:r w:rsidR="00460653" w:rsidRPr="00DF0B9F">
              <w:rPr>
                <w:lang w:val="en-US"/>
              </w:rPr>
              <w:t>autoritate</w:t>
            </w:r>
            <w:r w:rsidRPr="00DF0B9F">
              <w:rPr>
                <w:lang w:val="en-US"/>
              </w:rPr>
              <w:t>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de </w:t>
            </w:r>
            <w:proofErr w:type="spellStart"/>
            <w:r w:rsidR="00460653" w:rsidRPr="00DF0B9F">
              <w:rPr>
                <w:lang w:val="en-US"/>
              </w:rPr>
              <w:t>îndeplinire</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obligațiilor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377C0C3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10.4.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prejudiciul</w:t>
            </w:r>
            <w:proofErr w:type="spellEnd"/>
            <w:r w:rsidR="00460653" w:rsidRPr="00DF0B9F">
              <w:rPr>
                <w:lang w:val="en-US"/>
              </w:rPr>
              <w:t xml:space="preserve"> </w:t>
            </w:r>
            <w:proofErr w:type="spellStart"/>
            <w:r w:rsidR="00460653" w:rsidRPr="00DF0B9F">
              <w:rPr>
                <w:lang w:val="en-US"/>
              </w:rPr>
              <w:t>cauzat</w:t>
            </w:r>
            <w:proofErr w:type="spellEnd"/>
            <w:r w:rsidR="00460653" w:rsidRPr="00DF0B9F">
              <w:rPr>
                <w:lang w:val="en-US"/>
              </w:rPr>
              <w:t xml:space="preserve"> </w:t>
            </w:r>
            <w:proofErr w:type="spellStart"/>
            <w:r w:rsidR="00460653" w:rsidRPr="00DF0B9F">
              <w:rPr>
                <w:lang w:val="en-US"/>
              </w:rPr>
              <w:t>terţei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w:t>
            </w:r>
            <w:proofErr w:type="spellStart"/>
            <w:r w:rsidR="00460653" w:rsidRPr="00DF0B9F">
              <w:rPr>
                <w:lang w:val="en-US"/>
              </w:rPr>
              <w:t>dispuse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forma </w:t>
            </w:r>
            <w:proofErr w:type="spellStart"/>
            <w:r w:rsidR="00460653" w:rsidRPr="00DF0B9F">
              <w:rPr>
                <w:lang w:val="en-US"/>
              </w:rPr>
              <w:t>în</w:t>
            </w:r>
            <w:proofErr w:type="spellEnd"/>
            <w:r w:rsidR="00460653" w:rsidRPr="00DF0B9F">
              <w:rPr>
                <w:lang w:val="en-US"/>
              </w:rPr>
              <w:t xml:space="preserve"> care a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aplicată</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singur</w:t>
            </w:r>
            <w:proofErr w:type="spellEnd"/>
            <w:r w:rsidR="00460653" w:rsidRPr="00DF0B9F">
              <w:rPr>
                <w:lang w:val="en-US"/>
              </w:rPr>
              <w:t xml:space="preserve"> </w:t>
            </w:r>
            <w:proofErr w:type="spellStart"/>
            <w:r w:rsidR="00460653" w:rsidRPr="00DF0B9F">
              <w:rPr>
                <w:lang w:val="en-US"/>
              </w:rPr>
              <w:t>răspunderea</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l-a </w:t>
            </w:r>
            <w:proofErr w:type="spellStart"/>
            <w:r w:rsidR="00460653" w:rsidRPr="00DF0B9F">
              <w:rPr>
                <w:lang w:val="en-US"/>
              </w:rPr>
              <w:t>înştiinţat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prealabil</w:t>
            </w:r>
            <w:proofErr w:type="spellEnd"/>
            <w:r w:rsidR="00460653" w:rsidRPr="00DF0B9F">
              <w:rPr>
                <w:lang w:val="en-US"/>
              </w:rPr>
              <w:t xml:space="preserve"> de </w:t>
            </w:r>
            <w:proofErr w:type="spellStart"/>
            <w:r w:rsidR="00460653" w:rsidRPr="00DF0B9F">
              <w:rPr>
                <w:lang w:val="en-US"/>
              </w:rPr>
              <w:t>pericolul</w:t>
            </w:r>
            <w:proofErr w:type="spellEnd"/>
            <w:r w:rsidR="00460653" w:rsidRPr="00DF0B9F">
              <w:rPr>
                <w:lang w:val="en-US"/>
              </w:rPr>
              <w:t xml:space="preserve"> </w:t>
            </w:r>
            <w:proofErr w:type="spellStart"/>
            <w:r w:rsidR="00460653" w:rsidRPr="00DF0B9F">
              <w:rPr>
                <w:lang w:val="en-US"/>
              </w:rPr>
              <w:t>legat</w:t>
            </w:r>
            <w:proofErr w:type="spellEnd"/>
            <w:r w:rsidR="00460653" w:rsidRPr="00DF0B9F">
              <w:rPr>
                <w:lang w:val="en-US"/>
              </w:rPr>
              <w:t xml:space="preserve"> de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dispoziţiei</w:t>
            </w:r>
            <w:proofErr w:type="spellEnd"/>
            <w:r w:rsidR="00460653" w:rsidRPr="00DF0B9F">
              <w:rPr>
                <w:lang w:val="en-US"/>
              </w:rPr>
              <w:t xml:space="preserve">. </w:t>
            </w:r>
          </w:p>
          <w:p w14:paraId="2CECC90F"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10.5.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la </w:t>
            </w:r>
            <w:proofErr w:type="spellStart"/>
            <w:r w:rsidR="00460653" w:rsidRPr="00DF0B9F">
              <w:rPr>
                <w:lang w:val="en-US"/>
              </w:rPr>
              <w:t>plata</w:t>
            </w:r>
            <w:proofErr w:type="spellEnd"/>
            <w:r w:rsidR="00460653" w:rsidRPr="00DF0B9F">
              <w:rPr>
                <w:lang w:val="en-US"/>
              </w:rPr>
              <w:t xml:space="preserve"> </w:t>
            </w:r>
            <w:proofErr w:type="spellStart"/>
            <w:r w:rsidR="00460653" w:rsidRPr="00DF0B9F">
              <w:rPr>
                <w:lang w:val="en-US"/>
              </w:rPr>
              <w:t>daunelor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încălcarea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deteriorarea</w:t>
            </w:r>
            <w:proofErr w:type="spellEnd"/>
            <w:r w:rsidR="00460653" w:rsidRPr="00DF0B9F">
              <w:rPr>
                <w:lang w:val="en-US"/>
              </w:rPr>
              <w:t xml:space="preserve"> </w:t>
            </w:r>
            <w:proofErr w:type="spellStart"/>
            <w:r w:rsidR="00460653" w:rsidRPr="00DF0B9F">
              <w:rPr>
                <w:lang w:val="en-US"/>
              </w:rPr>
              <w:t>drumurilor</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reţelelor</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a </w:t>
            </w:r>
            <w:proofErr w:type="spellStart"/>
            <w:r w:rsidR="00460653" w:rsidRPr="00DF0B9F">
              <w:rPr>
                <w:lang w:val="en-US"/>
              </w:rPr>
              <w:t>terenurilor</w:t>
            </w:r>
            <w:proofErr w:type="spellEnd"/>
            <w:r w:rsidR="00460653" w:rsidRPr="00DF0B9F">
              <w:rPr>
                <w:lang w:val="en-US"/>
              </w:rPr>
              <w:t xml:space="preserve"> </w:t>
            </w:r>
            <w:proofErr w:type="spellStart"/>
            <w:r w:rsidR="00460653" w:rsidRPr="00DF0B9F">
              <w:rPr>
                <w:lang w:val="en-US"/>
              </w:rPr>
              <w:t>limitrofe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depozitarea</w:t>
            </w:r>
            <w:proofErr w:type="spellEnd"/>
            <w:r w:rsidR="00460653" w:rsidRPr="00DF0B9F">
              <w:rPr>
                <w:lang w:val="en-US"/>
              </w:rPr>
              <w:t xml:space="preserve"> de </w:t>
            </w:r>
            <w:proofErr w:type="spellStart"/>
            <w:r w:rsidR="00460653" w:rsidRPr="00DF0B9F">
              <w:rPr>
                <w:lang w:val="en-US"/>
              </w:rPr>
              <w:t>pământ</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îngrădiri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limitări</w:t>
            </w:r>
            <w:proofErr w:type="spellEnd"/>
            <w:r w:rsidR="00460653" w:rsidRPr="00DF0B9F">
              <w:rPr>
                <w:lang w:val="en-US"/>
              </w:rPr>
              <w:t xml:space="preserve"> din </w:t>
            </w:r>
            <w:proofErr w:type="spellStart"/>
            <w:r w:rsidR="00460653" w:rsidRPr="00DF0B9F">
              <w:rPr>
                <w:lang w:val="en-US"/>
              </w:rPr>
              <w:t>proprie</w:t>
            </w:r>
            <w:proofErr w:type="spellEnd"/>
            <w:r w:rsidR="00460653" w:rsidRPr="00DF0B9F">
              <w:rPr>
                <w:lang w:val="en-US"/>
              </w:rPr>
              <w:t xml:space="preserve"> </w:t>
            </w:r>
            <w:proofErr w:type="spellStart"/>
            <w:r w:rsidR="00460653" w:rsidRPr="00DF0B9F">
              <w:rPr>
                <w:lang w:val="en-US"/>
              </w:rPr>
              <w:t>vină</w:t>
            </w:r>
            <w:proofErr w:type="spellEnd"/>
            <w:r w:rsidR="00460653" w:rsidRPr="00DF0B9F">
              <w:rPr>
                <w:lang w:val="en-US"/>
              </w:rPr>
              <w:t xml:space="preserve">. </w:t>
            </w:r>
          </w:p>
          <w:p w14:paraId="12EA17B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asigure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dotările</w:t>
            </w:r>
            <w:proofErr w:type="spellEnd"/>
            <w:r w:rsidR="00460653" w:rsidRPr="00DF0B9F">
              <w:rPr>
                <w:lang w:val="en-US"/>
              </w:rPr>
              <w:t xml:space="preserve"> pe care le are la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împotriva</w:t>
            </w:r>
            <w:proofErr w:type="spellEnd"/>
            <w:r w:rsidR="00460653" w:rsidRPr="00DF0B9F">
              <w:rPr>
                <w:lang w:val="en-US"/>
              </w:rPr>
              <w:t xml:space="preserve"> </w:t>
            </w:r>
            <w:proofErr w:type="spellStart"/>
            <w:r w:rsidR="00460653" w:rsidRPr="00DF0B9F">
              <w:rPr>
                <w:lang w:val="en-US"/>
              </w:rPr>
              <w:t>degradări</w:t>
            </w:r>
            <w:r w:rsidR="00183D79" w:rsidRPr="00DF0B9F">
              <w:rPr>
                <w:lang w:val="en-US"/>
              </w:rPr>
              <w:t>i</w:t>
            </w:r>
            <w:proofErr w:type="spellEnd"/>
            <w:r w:rsidR="00183D79" w:rsidRPr="00DF0B9F">
              <w:rPr>
                <w:lang w:val="en-US"/>
              </w:rPr>
              <w:t xml:space="preserve"> </w:t>
            </w:r>
            <w:proofErr w:type="spellStart"/>
            <w:r w:rsidR="00183D79" w:rsidRPr="00DF0B9F">
              <w:rPr>
                <w:lang w:val="en-US"/>
              </w:rPr>
              <w:t>şi</w:t>
            </w:r>
            <w:proofErr w:type="spellEnd"/>
            <w:r w:rsidR="00183D79" w:rsidRPr="00DF0B9F">
              <w:rPr>
                <w:lang w:val="en-US"/>
              </w:rPr>
              <w:t xml:space="preserve"> </w:t>
            </w:r>
            <w:proofErr w:type="spellStart"/>
            <w:r w:rsidR="00183D79" w:rsidRPr="00DF0B9F">
              <w:rPr>
                <w:lang w:val="en-US"/>
              </w:rPr>
              <w:t>furturilor</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predarea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El </w:t>
            </w:r>
            <w:proofErr w:type="spellStart"/>
            <w:r w:rsidR="00460653" w:rsidRPr="00DF0B9F">
              <w:rPr>
                <w:lang w:val="en-US"/>
              </w:rPr>
              <w:t>trebuie</w:t>
            </w:r>
            <w:proofErr w:type="spellEnd"/>
            <w:r w:rsidR="00460653" w:rsidRPr="00DF0B9F">
              <w:rPr>
                <w:lang w:val="en-US"/>
              </w:rPr>
              <w:t xml:space="preserve"> să </w:t>
            </w:r>
            <w:proofErr w:type="spellStart"/>
            <w:r w:rsidR="00460653" w:rsidRPr="00DF0B9F">
              <w:rPr>
                <w:lang w:val="en-US"/>
              </w:rPr>
              <w:t>ia</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de </w:t>
            </w:r>
            <w:proofErr w:type="spellStart"/>
            <w:r w:rsidR="00460653" w:rsidRPr="00DF0B9F">
              <w:rPr>
                <w:lang w:val="en-US"/>
              </w:rPr>
              <w:t>protecţie</w:t>
            </w:r>
            <w:proofErr w:type="spellEnd"/>
            <w:r w:rsidR="00460653" w:rsidRPr="00DF0B9F">
              <w:rPr>
                <w:lang w:val="en-US"/>
              </w:rPr>
              <w:t xml:space="preserve"> contra </w:t>
            </w:r>
            <w:proofErr w:type="spellStart"/>
            <w:r w:rsidR="00460653" w:rsidRPr="00DF0B9F">
              <w:rPr>
                <w:lang w:val="en-US"/>
              </w:rPr>
              <w:t>degradării</w:t>
            </w:r>
            <w:proofErr w:type="spellEnd"/>
            <w:r w:rsidR="00460653" w:rsidRPr="00DF0B9F">
              <w:rPr>
                <w:lang w:val="en-US"/>
              </w:rPr>
              <w:t xml:space="preserve"> </w:t>
            </w:r>
            <w:proofErr w:type="spellStart"/>
            <w:r w:rsidR="00460653" w:rsidRPr="00DF0B9F">
              <w:rPr>
                <w:lang w:val="en-US"/>
              </w:rPr>
              <w:t>lucrării</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acţiunilor</w:t>
            </w:r>
            <w:proofErr w:type="spellEnd"/>
            <w:r w:rsidR="00460653" w:rsidRPr="00DF0B9F">
              <w:rPr>
                <w:lang w:val="en-US"/>
              </w:rPr>
              <w:t xml:space="preserve"> </w:t>
            </w:r>
            <w:proofErr w:type="spellStart"/>
            <w:r w:rsidR="00460653" w:rsidRPr="00DF0B9F">
              <w:rPr>
                <w:lang w:val="en-US"/>
              </w:rPr>
              <w:t>atmosferice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apei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zăpada</w:t>
            </w:r>
            <w:proofErr w:type="spellEnd"/>
            <w:r w:rsidR="00460653" w:rsidRPr="00DF0B9F">
              <w:rPr>
                <w:lang w:val="en-US"/>
              </w:rPr>
              <w:t xml:space="preserve"> </w:t>
            </w:r>
            <w:proofErr w:type="spellStart"/>
            <w:r w:rsidR="00460653" w:rsidRPr="00DF0B9F">
              <w:rPr>
                <w:lang w:val="en-US"/>
              </w:rPr>
              <w:t>şi</w:t>
            </w:r>
            <w:proofErr w:type="spellEnd"/>
            <w:r w:rsidR="00C33344" w:rsidRPr="00DF0B9F">
              <w:rPr>
                <w:lang w:val="en-US"/>
              </w:rPr>
              <w:t xml:space="preserve"> </w:t>
            </w:r>
            <w:proofErr w:type="spellStart"/>
            <w:r w:rsidR="00460653" w:rsidRPr="00DF0B9F">
              <w:rPr>
                <w:lang w:val="en-US"/>
              </w:rPr>
              <w:t>gheaţa</w:t>
            </w:r>
            <w:proofErr w:type="spellEnd"/>
            <w:r w:rsidR="00460653" w:rsidRPr="00DF0B9F">
              <w:rPr>
                <w:lang w:val="en-US"/>
              </w:rPr>
              <w:t xml:space="preserve">. </w:t>
            </w:r>
          </w:p>
          <w:p w14:paraId="399BD9F0"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lastRenderedPageBreak/>
              <w:t xml:space="preserve">10.7.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nerespectarea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oricărui</w:t>
            </w:r>
            <w:proofErr w:type="spellEnd"/>
            <w:r w:rsidR="00460653" w:rsidRPr="00DF0B9F">
              <w:rPr>
                <w:lang w:val="en-US"/>
              </w:rPr>
              <w:t xml:space="preserve"> </w:t>
            </w:r>
            <w:proofErr w:type="spellStart"/>
            <w:r w:rsidR="00460653" w:rsidRPr="00DF0B9F">
              <w:rPr>
                <w:lang w:val="en-US"/>
              </w:rPr>
              <w:t>regulament</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hotărâri</w:t>
            </w:r>
            <w:proofErr w:type="spellEnd"/>
            <w:r w:rsidR="00460653" w:rsidRPr="00DF0B9F">
              <w:rPr>
                <w:lang w:val="en-US"/>
              </w:rPr>
              <w:t xml:space="preserve"> ale </w:t>
            </w:r>
            <w:proofErr w:type="spellStart"/>
            <w:r w:rsidR="00460653" w:rsidRPr="00DF0B9F">
              <w:rPr>
                <w:lang w:val="en-US"/>
              </w:rPr>
              <w:t>autorităţilor</w:t>
            </w:r>
            <w:proofErr w:type="spellEnd"/>
            <w:r w:rsidR="00C33344" w:rsidRPr="00DF0B9F">
              <w:rPr>
                <w:lang w:val="en-US"/>
              </w:rPr>
              <w:t xml:space="preserve"> </w:t>
            </w:r>
            <w:proofErr w:type="spellStart"/>
            <w:r w:rsidR="00460653" w:rsidRPr="00DF0B9F">
              <w:rPr>
                <w:lang w:val="en-US"/>
              </w:rPr>
              <w:t>administraţiei</w:t>
            </w:r>
            <w:proofErr w:type="spellEnd"/>
            <w:r w:rsidR="00460653" w:rsidRPr="00DF0B9F">
              <w:rPr>
                <w:lang w:val="en-US"/>
              </w:rPr>
              <w:t xml:space="preserve"> </w:t>
            </w:r>
            <w:proofErr w:type="spellStart"/>
            <w:r w:rsidR="00460653" w:rsidRPr="00DF0B9F">
              <w:rPr>
                <w:lang w:val="en-US"/>
              </w:rPr>
              <w:t>publice</w:t>
            </w:r>
            <w:proofErr w:type="spellEnd"/>
            <w:r w:rsidR="00460653" w:rsidRPr="00DF0B9F">
              <w:rPr>
                <w:lang w:val="en-US"/>
              </w:rPr>
              <w:t xml:space="preserve"> locale </w:t>
            </w:r>
            <w:proofErr w:type="spellStart"/>
            <w:r w:rsidR="00460653" w:rsidRPr="00DF0B9F">
              <w:rPr>
                <w:lang w:val="en-US"/>
              </w:rPr>
              <w:t>sau</w:t>
            </w:r>
            <w:proofErr w:type="spellEnd"/>
            <w:r w:rsidR="00460653" w:rsidRPr="00DF0B9F">
              <w:rPr>
                <w:lang w:val="en-US"/>
              </w:rPr>
              <w:t xml:space="preserve"> ale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organe</w:t>
            </w:r>
            <w:proofErr w:type="spellEnd"/>
            <w:r w:rsidR="00460653" w:rsidRPr="00DF0B9F">
              <w:rPr>
                <w:lang w:val="en-US"/>
              </w:rPr>
              <w:t xml:space="preserve"> locale, legal </w:t>
            </w:r>
            <w:proofErr w:type="spellStart"/>
            <w:r w:rsidR="00460653" w:rsidRPr="00DF0B9F">
              <w:rPr>
                <w:lang w:val="en-US"/>
              </w:rPr>
              <w:t>constituite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au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obligatoriu</w:t>
            </w:r>
            <w:proofErr w:type="spellEnd"/>
            <w:r w:rsidR="00460653" w:rsidRPr="00DF0B9F">
              <w:rPr>
                <w:lang w:val="en-US"/>
              </w:rPr>
              <w:t xml:space="preserve"> la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provoacă</w:t>
            </w:r>
            <w:proofErr w:type="spellEnd"/>
            <w:r w:rsidR="00460653" w:rsidRPr="00DF0B9F">
              <w:rPr>
                <w:lang w:val="en-US"/>
              </w:rPr>
              <w:t xml:space="preserve"> </w:t>
            </w:r>
            <w:proofErr w:type="spellStart"/>
            <w:r w:rsidR="00460653" w:rsidRPr="00DF0B9F">
              <w:rPr>
                <w:lang w:val="en-US"/>
              </w:rPr>
              <w:t>pagube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despăgubit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mărimea</w:t>
            </w:r>
            <w:proofErr w:type="spellEnd"/>
            <w:r w:rsidR="00460653" w:rsidRPr="00DF0B9F">
              <w:rPr>
                <w:lang w:val="en-US"/>
              </w:rPr>
              <w:t xml:space="preserve"> </w:t>
            </w:r>
            <w:proofErr w:type="spellStart"/>
            <w:r w:rsidR="00460653" w:rsidRPr="00DF0B9F">
              <w:rPr>
                <w:lang w:val="en-US"/>
              </w:rPr>
              <w:t>sumei</w:t>
            </w:r>
            <w:proofErr w:type="spellEnd"/>
            <w:r w:rsidR="00460653" w:rsidRPr="00DF0B9F">
              <w:rPr>
                <w:lang w:val="en-US"/>
              </w:rPr>
              <w:t xml:space="preserve"> </w:t>
            </w:r>
            <w:proofErr w:type="spellStart"/>
            <w:r w:rsidR="00460653" w:rsidRPr="00DF0B9F">
              <w:rPr>
                <w:lang w:val="en-US"/>
              </w:rPr>
              <w:t>prejudiciului</w:t>
            </w:r>
            <w:proofErr w:type="spellEnd"/>
            <w:r w:rsidR="00460653" w:rsidRPr="00DF0B9F">
              <w:rPr>
                <w:lang w:val="en-US"/>
              </w:rPr>
              <w:t xml:space="preserve">. </w:t>
            </w:r>
          </w:p>
          <w:p w14:paraId="2B049099"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10.8.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w:t>
            </w:r>
            <w:proofErr w:type="spellStart"/>
            <w:r w:rsidR="00460653" w:rsidRPr="00DF0B9F">
              <w:rPr>
                <w:lang w:val="en-US"/>
              </w:rPr>
              <w:t>const</w:t>
            </w:r>
            <w:r w:rsidR="00183D79" w:rsidRPr="00DF0B9F">
              <w:rPr>
                <w:lang w:val="en-US"/>
              </w:rPr>
              <w:t>rângerii</w:t>
            </w:r>
            <w:proofErr w:type="spellEnd"/>
            <w:r w:rsidR="00183D79" w:rsidRPr="00DF0B9F">
              <w:rPr>
                <w:lang w:val="en-US"/>
              </w:rPr>
              <w:t xml:space="preserve"> </w:t>
            </w:r>
            <w:proofErr w:type="spellStart"/>
            <w:r w:rsidR="00183D79" w:rsidRPr="00DF0B9F">
              <w:rPr>
                <w:lang w:val="en-US"/>
              </w:rPr>
              <w:t>sau</w:t>
            </w:r>
            <w:proofErr w:type="spellEnd"/>
            <w:r w:rsidR="00183D79" w:rsidRPr="00DF0B9F">
              <w:rPr>
                <w:lang w:val="en-US"/>
              </w:rPr>
              <w:t xml:space="preserve"> ale </w:t>
            </w:r>
            <w:proofErr w:type="spellStart"/>
            <w:r w:rsidR="00183D79" w:rsidRPr="00DF0B9F">
              <w:rPr>
                <w:lang w:val="en-US"/>
              </w:rPr>
              <w:t>întreruperii</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imputabile</w:t>
            </w:r>
            <w:proofErr w:type="spellEnd"/>
            <w:r w:rsidR="00460653" w:rsidRPr="00DF0B9F">
              <w:rPr>
                <w:lang w:val="en-US"/>
              </w:rPr>
              <w:t xml:space="preserve"> </w:t>
            </w:r>
            <w:proofErr w:type="spellStart"/>
            <w:r w:rsidR="00460653" w:rsidRPr="00DF0B9F">
              <w:rPr>
                <w:lang w:val="en-US"/>
              </w:rPr>
              <w:t>uneia</w:t>
            </w:r>
            <w:proofErr w:type="spellEnd"/>
            <w:r w:rsidR="00460653" w:rsidRPr="00DF0B9F">
              <w:rPr>
                <w:lang w:val="en-US"/>
              </w:rPr>
              <w:t xml:space="preserve"> </w:t>
            </w:r>
            <w:proofErr w:type="spellStart"/>
            <w:r w:rsidR="00460653" w:rsidRPr="00DF0B9F">
              <w:rPr>
                <w:lang w:val="en-US"/>
              </w:rPr>
              <w:t>dintre</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cealaltă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pretenţii</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despăgubirea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w:t>
            </w:r>
            <w:proofErr w:type="spellStart"/>
            <w:r w:rsidR="00460653" w:rsidRPr="00DF0B9F">
              <w:rPr>
                <w:lang w:val="en-US"/>
              </w:rPr>
              <w:t>intervenite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pot fi </w:t>
            </w:r>
            <w:proofErr w:type="spellStart"/>
            <w:r w:rsidR="00460653" w:rsidRPr="00DF0B9F">
              <w:rPr>
                <w:lang w:val="en-US"/>
              </w:rPr>
              <w:t>dovedite</w:t>
            </w:r>
            <w:proofErr w:type="spellEnd"/>
            <w:r w:rsidR="00460653" w:rsidRPr="00DF0B9F">
              <w:rPr>
                <w:lang w:val="en-US"/>
              </w:rPr>
              <w:t xml:space="preserve">. </w:t>
            </w:r>
          </w:p>
          <w:p w14:paraId="692C113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10.9.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întârzierea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w:t>
            </w:r>
            <w:r w:rsidR="0001066E" w:rsidRPr="00DF0B9F">
              <w:rPr>
                <w:lang w:val="en-US"/>
              </w:rPr>
              <w:t>ţia</w:t>
            </w:r>
            <w:proofErr w:type="spellEnd"/>
            <w:r w:rsidR="0001066E" w:rsidRPr="00DF0B9F">
              <w:rPr>
                <w:lang w:val="en-US"/>
              </w:rPr>
              <w:t xml:space="preserve"> </w:t>
            </w:r>
            <w:proofErr w:type="spellStart"/>
            <w:r w:rsidR="0001066E" w:rsidRPr="00DF0B9F">
              <w:rPr>
                <w:lang w:val="en-US"/>
              </w:rPr>
              <w:t>lucrărilor</w:t>
            </w:r>
            <w:proofErr w:type="spellEnd"/>
            <w:r w:rsidR="0001066E" w:rsidRPr="00DF0B9F">
              <w:rPr>
                <w:lang w:val="en-US"/>
              </w:rPr>
              <w:t xml:space="preserve"> </w:t>
            </w:r>
            <w:proofErr w:type="spellStart"/>
            <w:r w:rsidR="0001066E" w:rsidRPr="00DF0B9F">
              <w:rPr>
                <w:lang w:val="en-US"/>
              </w:rPr>
              <w:t>este</w:t>
            </w:r>
            <w:proofErr w:type="spellEnd"/>
            <w:r w:rsidR="0001066E" w:rsidRPr="00DF0B9F">
              <w:rPr>
                <w:lang w:val="en-US"/>
              </w:rPr>
              <w:t xml:space="preserve"> </w:t>
            </w:r>
            <w:r w:rsidR="001278C6" w:rsidRPr="00DF0B9F">
              <w:rPr>
                <w:lang w:val="en-US"/>
              </w:rPr>
              <w:t>din</w:t>
            </w:r>
            <w:r w:rsidR="0001066E" w:rsidRPr="00DF0B9F">
              <w:rPr>
                <w:lang w:val="en-US"/>
              </w:rPr>
              <w:t xml:space="preserve"> culpa </w:t>
            </w:r>
            <w:proofErr w:type="spellStart"/>
            <w:r w:rsidR="0001066E" w:rsidRPr="00DF0B9F">
              <w:rPr>
                <w:lang w:val="en-US"/>
              </w:rPr>
              <w:t>uneia</w:t>
            </w:r>
            <w:proofErr w:type="spellEnd"/>
            <w:r w:rsidR="00460653" w:rsidRPr="00DF0B9F">
              <w:rPr>
                <w:lang w:val="en-US"/>
              </w:rPr>
              <w:t xml:space="preserve"> </w:t>
            </w:r>
            <w:proofErr w:type="spellStart"/>
            <w:r w:rsidR="00460653" w:rsidRPr="00DF0B9F">
              <w:rPr>
                <w:lang w:val="en-US"/>
              </w:rPr>
              <w:t>din</w:t>
            </w:r>
            <w:r w:rsidR="0001066E" w:rsidRPr="00DF0B9F">
              <w:rPr>
                <w:lang w:val="en-US"/>
              </w:rPr>
              <w:t>tre</w:t>
            </w:r>
            <w:proofErr w:type="spellEnd"/>
            <w:r w:rsidR="00460653" w:rsidRPr="00DF0B9F">
              <w:rPr>
                <w:lang w:val="en-US"/>
              </w:rPr>
              <w:t xml:space="preserve"> </w:t>
            </w:r>
            <w:proofErr w:type="spellStart"/>
            <w:r w:rsidR="00460653" w:rsidRPr="00DF0B9F">
              <w:rPr>
                <w:lang w:val="en-US"/>
              </w:rPr>
              <w:t>părţi</w:t>
            </w:r>
            <w:r w:rsidR="0001066E" w:rsidRPr="00DF0B9F">
              <w:rPr>
                <w:lang w:val="en-US"/>
              </w:rPr>
              <w:t>le</w:t>
            </w:r>
            <w:proofErr w:type="spellEnd"/>
            <w:r w:rsidR="0001066E" w:rsidRPr="00DF0B9F">
              <w:rPr>
                <w:lang w:val="en-US"/>
              </w:rPr>
              <w:t xml:space="preserve"> </w:t>
            </w:r>
            <w:proofErr w:type="spellStart"/>
            <w:r w:rsidR="0001066E" w:rsidRPr="00DF0B9F">
              <w:rPr>
                <w:lang w:val="en-US"/>
              </w:rPr>
              <w:t>contractante</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culpabilă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plăti</w:t>
            </w:r>
            <w:proofErr w:type="spellEnd"/>
            <w:r w:rsidR="00460653" w:rsidRPr="00DF0B9F">
              <w:rPr>
                <w:lang w:val="en-US"/>
              </w:rPr>
              <w:t xml:space="preserve"> </w:t>
            </w:r>
            <w:proofErr w:type="spellStart"/>
            <w:r w:rsidR="00460653" w:rsidRPr="00DF0B9F">
              <w:rPr>
                <w:lang w:val="en-US"/>
              </w:rPr>
              <w:t>celeilalte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penalizări</w:t>
            </w:r>
            <w:proofErr w:type="spellEnd"/>
            <w:r w:rsidR="0001066E" w:rsidRPr="00DF0B9F">
              <w:rPr>
                <w:lang w:val="en-US"/>
              </w:rPr>
              <w:t xml:space="preserve"> </w:t>
            </w:r>
            <w:proofErr w:type="spellStart"/>
            <w:r w:rsidR="0001066E" w:rsidRPr="00DF0B9F">
              <w:rPr>
                <w:lang w:val="en-US"/>
              </w:rPr>
              <w:t>şi</w:t>
            </w:r>
            <w:proofErr w:type="spellEnd"/>
            <w:r w:rsidR="0001066E" w:rsidRPr="00DF0B9F">
              <w:rPr>
                <w:lang w:val="en-US"/>
              </w:rPr>
              <w:t>/</w:t>
            </w:r>
            <w:proofErr w:type="spellStart"/>
            <w:r w:rsidR="0001066E" w:rsidRPr="00DF0B9F">
              <w:rPr>
                <w:lang w:val="en-US"/>
              </w:rPr>
              <w:t>sau</w:t>
            </w:r>
            <w:proofErr w:type="spellEnd"/>
            <w:r w:rsidR="0001066E" w:rsidRPr="00DF0B9F">
              <w:rPr>
                <w:lang w:val="en-US"/>
              </w:rPr>
              <w:t xml:space="preserve"> </w:t>
            </w:r>
            <w:proofErr w:type="spellStart"/>
            <w:r w:rsidR="0001066E" w:rsidRPr="00DF0B9F">
              <w:rPr>
                <w:lang w:val="en-US"/>
              </w:rPr>
              <w:t>despăgubiri</w:t>
            </w:r>
            <w:proofErr w:type="spellEnd"/>
            <w:r w:rsidR="0001066E" w:rsidRPr="00DF0B9F">
              <w:rPr>
                <w:lang w:val="en-US"/>
              </w:rPr>
              <w:t xml:space="preserve"> </w:t>
            </w:r>
            <w:proofErr w:type="spellStart"/>
            <w:r w:rsidR="0001066E" w:rsidRPr="00DF0B9F">
              <w:rPr>
                <w:lang w:val="en-US"/>
              </w:rPr>
              <w:t>în</w:t>
            </w:r>
            <w:proofErr w:type="spellEnd"/>
            <w:r w:rsidR="0001066E" w:rsidRPr="00DF0B9F">
              <w:rPr>
                <w:lang w:val="en-US"/>
              </w:rPr>
              <w:t xml:space="preserve"> </w:t>
            </w:r>
            <w:proofErr w:type="spellStart"/>
            <w:r w:rsidR="0001066E" w:rsidRPr="00DF0B9F">
              <w:rPr>
                <w:lang w:val="en-US"/>
              </w:rPr>
              <w:t>cuantum</w:t>
            </w:r>
            <w:proofErr w:type="spellEnd"/>
            <w:r w:rsidR="0001066E" w:rsidRPr="00DF0B9F">
              <w:rPr>
                <w:lang w:val="en-US"/>
              </w:rPr>
              <w:t xml:space="preserve"> de la 0,01% </w:t>
            </w:r>
            <w:proofErr w:type="spellStart"/>
            <w:r w:rsidR="0001066E" w:rsidRPr="00DF0B9F">
              <w:rPr>
                <w:lang w:val="en-US"/>
              </w:rPr>
              <w:t>până</w:t>
            </w:r>
            <w:proofErr w:type="spellEnd"/>
            <w:r w:rsidR="0001066E" w:rsidRPr="00DF0B9F">
              <w:rPr>
                <w:lang w:val="en-US"/>
              </w:rPr>
              <w:t xml:space="preserve"> la 0,1%</w:t>
            </w:r>
            <w:r w:rsidR="00460653" w:rsidRPr="00DF0B9F">
              <w:rPr>
                <w:lang w:val="en-US"/>
              </w:rPr>
              <w:t xml:space="preserve"> din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D74B95" w:rsidRPr="00DF0B9F">
              <w:rPr>
                <w:lang w:val="en-US"/>
              </w:rPr>
              <w:t>rămase</w:t>
            </w:r>
            <w:r w:rsidR="00460653" w:rsidRPr="00DF0B9F">
              <w:rPr>
                <w:lang w:val="en-US"/>
              </w:rPr>
              <w:t>de</w:t>
            </w:r>
            <w:proofErr w:type="spellEnd"/>
            <w:r w:rsidR="00460653" w:rsidRPr="00DF0B9F">
              <w:rPr>
                <w:lang w:val="en-US"/>
              </w:rPr>
              <w:t xml:space="preserve"> </w:t>
            </w:r>
            <w:proofErr w:type="spellStart"/>
            <w:r w:rsidR="00460653" w:rsidRPr="00DF0B9F">
              <w:rPr>
                <w:lang w:val="en-US"/>
              </w:rPr>
              <w:t>executat</w:t>
            </w:r>
            <w:proofErr w:type="spellEnd"/>
            <w:r w:rsidR="00460653" w:rsidRPr="00DF0B9F">
              <w:rPr>
                <w:lang w:val="en-US"/>
              </w:rPr>
              <w:t>/</w:t>
            </w:r>
            <w:proofErr w:type="spellStart"/>
            <w:r w:rsidR="00460653" w:rsidRPr="00DF0B9F">
              <w:rPr>
                <w:lang w:val="en-US"/>
              </w:rPr>
              <w:t>neonorate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fiecare</w:t>
            </w:r>
            <w:proofErr w:type="spellEnd"/>
            <w:r w:rsidR="00460653" w:rsidRPr="00DF0B9F">
              <w:rPr>
                <w:lang w:val="en-US"/>
              </w:rPr>
              <w:t xml:space="preserve"> </w:t>
            </w:r>
            <w:proofErr w:type="spellStart"/>
            <w:r w:rsidR="00460653" w:rsidRPr="00DF0B9F">
              <w:rPr>
                <w:lang w:val="en-US"/>
              </w:rPr>
              <w:t>zi</w:t>
            </w:r>
            <w:proofErr w:type="spellEnd"/>
            <w:r w:rsidR="00460653" w:rsidRPr="00DF0B9F">
              <w:rPr>
                <w:lang w:val="en-US"/>
              </w:rPr>
              <w:t xml:space="preserve"> de </w:t>
            </w:r>
            <w:proofErr w:type="spellStart"/>
            <w:r w:rsidR="00460653" w:rsidRPr="00DF0B9F">
              <w:rPr>
                <w:lang w:val="en-US"/>
              </w:rPr>
              <w:t>întârziere</w:t>
            </w:r>
            <w:proofErr w:type="spellEnd"/>
            <w:r w:rsidR="00460653" w:rsidRPr="00DF0B9F">
              <w:rPr>
                <w:lang w:val="en-US"/>
              </w:rPr>
              <w:t xml:space="preserve">. </w:t>
            </w:r>
            <w:proofErr w:type="spellStart"/>
            <w:r w:rsidR="00460653" w:rsidRPr="00DF0B9F">
              <w:rPr>
                <w:lang w:val="en-US"/>
              </w:rPr>
              <w:t>Penalizarea</w:t>
            </w:r>
            <w:proofErr w:type="spellEnd"/>
            <w:r w:rsidR="00460653" w:rsidRPr="00DF0B9F">
              <w:rPr>
                <w:lang w:val="en-US"/>
              </w:rPr>
              <w:t xml:space="preserve"> </w:t>
            </w:r>
            <w:proofErr w:type="spellStart"/>
            <w:r w:rsidR="00460653" w:rsidRPr="00DF0B9F">
              <w:rPr>
                <w:lang w:val="en-US"/>
              </w:rPr>
              <w:t>devine</w:t>
            </w:r>
            <w:proofErr w:type="spellEnd"/>
            <w:r w:rsidR="00460653" w:rsidRPr="00DF0B9F">
              <w:rPr>
                <w:lang w:val="en-US"/>
              </w:rPr>
              <w:t xml:space="preserve"> </w:t>
            </w:r>
            <w:proofErr w:type="spellStart"/>
            <w:r w:rsidR="00460653" w:rsidRPr="00DF0B9F">
              <w:rPr>
                <w:lang w:val="en-US"/>
              </w:rPr>
              <w:t>operantă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momentul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partea</w:t>
            </w:r>
            <w:proofErr w:type="spellEnd"/>
            <w:r w:rsidR="00460653" w:rsidRPr="00DF0B9F">
              <w:rPr>
                <w:lang w:val="en-US"/>
              </w:rPr>
              <w:t xml:space="preserve"> </w:t>
            </w:r>
            <w:proofErr w:type="spellStart"/>
            <w:r w:rsidR="00BB2CB2" w:rsidRPr="00DF0B9F">
              <w:rPr>
                <w:lang w:val="en-US"/>
              </w:rPr>
              <w:t>î</w:t>
            </w:r>
            <w:r w:rsidR="00460653" w:rsidRPr="00DF0B9F">
              <w:rPr>
                <w:lang w:val="en-US"/>
              </w:rPr>
              <w:t>nculpă</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intrat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întârziere</w:t>
            </w:r>
            <w:proofErr w:type="spellEnd"/>
            <w:r w:rsidR="00460653" w:rsidRPr="00DF0B9F">
              <w:rPr>
                <w:lang w:val="en-US"/>
              </w:rPr>
              <w:t xml:space="preserve">. </w:t>
            </w:r>
          </w:p>
          <w:p w14:paraId="5A9CC6A4" w14:textId="77777777" w:rsidR="00460653" w:rsidRPr="00DF0B9F" w:rsidRDefault="00D53233" w:rsidP="00E32DBF">
            <w:pPr>
              <w:pStyle w:val="af3"/>
              <w:numPr>
                <w:ilvl w:val="1"/>
                <w:numId w:val="10"/>
              </w:numPr>
              <w:tabs>
                <w:tab w:val="left" w:pos="567"/>
                <w:tab w:val="left" w:pos="1890"/>
              </w:tabs>
              <w:spacing w:line="276" w:lineRule="auto"/>
              <w:ind w:left="0" w:hanging="567"/>
              <w:rPr>
                <w:lang w:val="en-US"/>
              </w:rPr>
            </w:pPr>
            <w:r w:rsidRPr="00DF0B9F">
              <w:rPr>
                <w:lang w:val="en-US"/>
              </w:rPr>
              <w:t xml:space="preserve">10.10.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responsabil</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nici</w:t>
            </w:r>
            <w:proofErr w:type="spellEnd"/>
            <w:r w:rsidR="00460653" w:rsidRPr="00DF0B9F">
              <w:rPr>
                <w:lang w:val="en-US"/>
              </w:rPr>
              <w:t xml:space="preserve"> un </w:t>
            </w:r>
            <w:proofErr w:type="spellStart"/>
            <w:r w:rsidR="00460653" w:rsidRPr="00DF0B9F">
              <w:rPr>
                <w:lang w:val="en-US"/>
              </w:rPr>
              <w:t>fel</w:t>
            </w:r>
            <w:proofErr w:type="spellEnd"/>
            <w:r w:rsidR="00460653" w:rsidRPr="00DF0B9F">
              <w:rPr>
                <w:lang w:val="en-US"/>
              </w:rPr>
              <w:t xml:space="preserve"> de </w:t>
            </w:r>
            <w:proofErr w:type="spellStart"/>
            <w:r w:rsidR="00460653" w:rsidRPr="00DF0B9F">
              <w:rPr>
                <w:lang w:val="en-US"/>
              </w:rPr>
              <w:t>daune</w:t>
            </w:r>
            <w:r w:rsidR="00C33344" w:rsidRPr="00DF0B9F">
              <w:rPr>
                <w:lang w:val="en-US"/>
              </w:rPr>
              <w:t>-</w:t>
            </w:r>
            <w:r w:rsidR="00460653" w:rsidRPr="00DF0B9F">
              <w:rPr>
                <w:lang w:val="en-US"/>
              </w:rPr>
              <w:t>interese</w:t>
            </w:r>
            <w:proofErr w:type="spellEnd"/>
            <w:r w:rsidR="00460653" w:rsidRPr="00DF0B9F">
              <w:rPr>
                <w:lang w:val="en-US"/>
              </w:rPr>
              <w:t xml:space="preserve">, </w:t>
            </w:r>
            <w:proofErr w:type="spellStart"/>
            <w:r w:rsidR="00460653" w:rsidRPr="00DF0B9F">
              <w:rPr>
                <w:lang w:val="en-US"/>
              </w:rPr>
              <w:t>compensaţii</w:t>
            </w:r>
            <w:proofErr w:type="spellEnd"/>
            <w:r w:rsidR="00460653" w:rsidRPr="00DF0B9F">
              <w:rPr>
                <w:lang w:val="en-US"/>
              </w:rPr>
              <w:t xml:space="preserve"> </w:t>
            </w:r>
            <w:proofErr w:type="spellStart"/>
            <w:r w:rsidR="00460653" w:rsidRPr="00DF0B9F">
              <w:rPr>
                <w:lang w:val="en-US"/>
              </w:rPr>
              <w:t>plătibile</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privinţa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adus</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muncitor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angajate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cu </w:t>
            </w:r>
            <w:proofErr w:type="spellStart"/>
            <w:r w:rsidR="00460653" w:rsidRPr="00DF0B9F">
              <w:rPr>
                <w:lang w:val="en-US"/>
              </w:rPr>
              <w:t>excepţia</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rezult</w:t>
            </w:r>
            <w:r w:rsidR="00D74B95" w:rsidRPr="00DF0B9F">
              <w:rPr>
                <w:lang w:val="en-US"/>
              </w:rPr>
              <w:t>î</w:t>
            </w:r>
            <w:r w:rsidR="00460653" w:rsidRPr="00DF0B9F">
              <w:rPr>
                <w:lang w:val="en-US"/>
              </w:rPr>
              <w:t>nd</w:t>
            </w:r>
            <w:proofErr w:type="spellEnd"/>
            <w:r w:rsidR="00460653" w:rsidRPr="00DF0B9F">
              <w:rPr>
                <w:lang w:val="en-US"/>
              </w:rPr>
              <w:t xml:space="preserve"> din vina </w:t>
            </w:r>
            <w:proofErr w:type="spellStart"/>
            <w:r w:rsidR="00460653" w:rsidRPr="00DF0B9F">
              <w:rPr>
                <w:lang w:val="en-US"/>
              </w:rPr>
              <w:t>Beneficiarului</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agenţilor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angajaţilor</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w:t>
            </w:r>
          </w:p>
          <w:p w14:paraId="4B7D57BF" w14:textId="77777777" w:rsidR="00460653" w:rsidRPr="00DF0B9F" w:rsidRDefault="00D53233" w:rsidP="00E32DBF">
            <w:pPr>
              <w:pStyle w:val="af3"/>
              <w:numPr>
                <w:ilvl w:val="1"/>
                <w:numId w:val="10"/>
              </w:numPr>
              <w:tabs>
                <w:tab w:val="left" w:pos="567"/>
                <w:tab w:val="left" w:pos="1890"/>
              </w:tabs>
              <w:spacing w:line="276" w:lineRule="auto"/>
              <w:ind w:left="0" w:hanging="567"/>
              <w:rPr>
                <w:lang w:val="en-US"/>
              </w:rPr>
            </w:pPr>
            <w:r w:rsidRPr="00DF0B9F">
              <w:rPr>
                <w:lang w:val="en-US"/>
              </w:rPr>
              <w:t xml:space="preserve">10.11.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w:t>
            </w:r>
            <w:r w:rsidR="00DA1062" w:rsidRPr="00DF0B9F">
              <w:rPr>
                <w:lang w:val="en-US"/>
              </w:rPr>
              <w:t>dar</w:t>
            </w:r>
            <w:proofErr w:type="spellEnd"/>
            <w:r w:rsidR="00DA1062" w:rsidRPr="00DF0B9F">
              <w:rPr>
                <w:lang w:val="en-US"/>
              </w:rPr>
              <w:t xml:space="preserve"> </w:t>
            </w:r>
            <w:proofErr w:type="spellStart"/>
            <w:r w:rsidR="00DA1062" w:rsidRPr="00DF0B9F">
              <w:rPr>
                <w:lang w:val="en-US"/>
              </w:rPr>
              <w:t>pentru</w:t>
            </w:r>
            <w:proofErr w:type="spellEnd"/>
            <w:r w:rsidR="00DA1062" w:rsidRPr="00DF0B9F">
              <w:rPr>
                <w:lang w:val="en-US"/>
              </w:rPr>
              <w:t xml:space="preserve"> </w:t>
            </w:r>
            <w:proofErr w:type="spellStart"/>
            <w:r w:rsidR="00DA1062" w:rsidRPr="00DF0B9F">
              <w:rPr>
                <w:lang w:val="en-US"/>
              </w:rPr>
              <w:t>neexecutarea</w:t>
            </w:r>
            <w:proofErr w:type="spellEnd"/>
            <w:r w:rsidR="00DA1062" w:rsidRPr="00DF0B9F">
              <w:rPr>
                <w:lang w:val="en-US"/>
              </w:rPr>
              <w:t xml:space="preserve"> </w:t>
            </w:r>
            <w:proofErr w:type="spellStart"/>
            <w:r w:rsidR="00DA1062" w:rsidRPr="00DF0B9F">
              <w:rPr>
                <w:lang w:val="en-US"/>
              </w:rPr>
              <w:t>obligaț</w:t>
            </w:r>
            <w:r w:rsidR="00460653" w:rsidRPr="00DF0B9F">
              <w:rPr>
                <w:lang w:val="en-US"/>
              </w:rPr>
              <w:t>iil</w:t>
            </w:r>
            <w:r w:rsidR="00BB2CB2" w:rsidRPr="00DF0B9F">
              <w:rPr>
                <w:lang w:val="en-US"/>
              </w:rPr>
              <w:t>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229C0FE2" w14:textId="77777777" w:rsidR="00460653" w:rsidRPr="00DF0B9F"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E32DBF">
            <w:pPr>
              <w:pStyle w:val="a"/>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32DBF">
            <w:pPr>
              <w:pStyle w:val="a"/>
              <w:numPr>
                <w:ilvl w:val="1"/>
                <w:numId w:val="10"/>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E32DBF">
            <w:pPr>
              <w:pStyle w:val="a"/>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F0B9F" w:rsidRDefault="00D53233" w:rsidP="00D53233">
            <w:pPr>
              <w:pStyle w:val="af3"/>
              <w:tabs>
                <w:tab w:val="left" w:pos="567"/>
              </w:tabs>
              <w:spacing w:line="276" w:lineRule="auto"/>
              <w:ind w:firstLine="0"/>
              <w:rPr>
                <w:lang w:val="en-US"/>
              </w:rPr>
            </w:pPr>
            <w:r w:rsidRPr="00DF0B9F">
              <w:rPr>
                <w:lang w:val="en-US"/>
              </w:rPr>
              <w:t xml:space="preserve">12.1.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01066E"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117B6CBC" w14:textId="77777777" w:rsidR="00460653" w:rsidRPr="00FF430B" w:rsidRDefault="00D53233" w:rsidP="00E32DBF">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E32DBF">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E32DBF">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12.2.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42D1FABA" w14:textId="77777777" w:rsidR="00460653" w:rsidRPr="00FF430B" w:rsidRDefault="007323B6" w:rsidP="00E32DBF">
            <w:pPr>
              <w:pStyle w:val="a"/>
              <w:numPr>
                <w:ilvl w:val="0"/>
                <w:numId w:val="9"/>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E32DBF">
            <w:pPr>
              <w:pStyle w:val="a"/>
              <w:numPr>
                <w:ilvl w:val="0"/>
                <w:numId w:val="9"/>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E32DBF">
            <w:pPr>
              <w:pStyle w:val="a"/>
              <w:numPr>
                <w:ilvl w:val="0"/>
                <w:numId w:val="9"/>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E32DBF">
            <w:pPr>
              <w:pStyle w:val="a"/>
              <w:numPr>
                <w:ilvl w:val="0"/>
                <w:numId w:val="9"/>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12.3. </w:t>
            </w:r>
            <w:proofErr w:type="spellStart"/>
            <w:r w:rsidR="00460653" w:rsidRPr="00DF0B9F">
              <w:rPr>
                <w:lang w:val="en-US"/>
              </w:rPr>
              <w:t>Contractul</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BB2CB2" w:rsidRPr="00DF0B9F">
              <w:rPr>
                <w:lang w:val="en-US"/>
              </w:rPr>
              <w:t>rezolvit</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comunica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roofErr w:type="spellStart"/>
            <w:r w:rsidR="00460653" w:rsidRPr="00DF0B9F">
              <w:rPr>
                <w:lang w:val="en-US"/>
              </w:rPr>
              <w:t>cele</w:t>
            </w:r>
            <w:r w:rsidRPr="00DF0B9F">
              <w:rPr>
                <w:lang w:val="en-US"/>
              </w:rPr>
              <w:t>i</w:t>
            </w:r>
            <w:r w:rsidR="00460653" w:rsidRPr="00DF0B9F">
              <w:rPr>
                <w:lang w:val="en-US"/>
              </w:rPr>
              <w:t>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15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indicate la </w:t>
            </w:r>
            <w:proofErr w:type="spellStart"/>
            <w:r w:rsidR="00460653" w:rsidRPr="00DF0B9F">
              <w:rPr>
                <w:lang w:val="en-US"/>
              </w:rPr>
              <w:t>punctele</w:t>
            </w:r>
            <w:proofErr w:type="spellEnd"/>
            <w:r w:rsidR="00460653" w:rsidRPr="00DF0B9F">
              <w:rPr>
                <w:lang w:val="en-US"/>
              </w:rPr>
              <w:t xml:space="preserve"> 1</w:t>
            </w:r>
            <w:r w:rsidR="00D379F6" w:rsidRPr="00DF0B9F">
              <w:rPr>
                <w:lang w:val="en-US"/>
              </w:rPr>
              <w:t>2</w:t>
            </w:r>
            <w:r w:rsidR="00460653" w:rsidRPr="00DF0B9F">
              <w:rPr>
                <w:lang w:val="en-US"/>
              </w:rPr>
              <w:t xml:space="preserve">.1 </w:t>
            </w:r>
            <w:proofErr w:type="spellStart"/>
            <w:r w:rsidR="00460653" w:rsidRPr="00DF0B9F">
              <w:rPr>
                <w:lang w:val="en-US"/>
              </w:rPr>
              <w:t>şi</w:t>
            </w:r>
            <w:proofErr w:type="spellEnd"/>
            <w:r w:rsidR="00460653" w:rsidRPr="00DF0B9F">
              <w:rPr>
                <w:lang w:val="en-US"/>
              </w:rPr>
              <w:t xml:space="preserve"> 1</w:t>
            </w:r>
            <w:r w:rsidR="00D379F6" w:rsidRPr="00DF0B9F">
              <w:rPr>
                <w:lang w:val="en-US"/>
              </w:rPr>
              <w:t>2</w:t>
            </w:r>
            <w:r w:rsidR="00460653" w:rsidRPr="00DF0B9F">
              <w:rPr>
                <w:lang w:val="en-US"/>
              </w:rPr>
              <w:t xml:space="preserve">.2 din </w:t>
            </w:r>
            <w:proofErr w:type="spellStart"/>
            <w:r w:rsidR="00460653" w:rsidRPr="00DF0B9F">
              <w:rPr>
                <w:lang w:val="en-US"/>
              </w:rPr>
              <w:t>prezentul</w:t>
            </w:r>
            <w:proofErr w:type="spellEnd"/>
            <w:r w:rsidR="00460653" w:rsidRPr="00DF0B9F">
              <w:rPr>
                <w:lang w:val="en-US"/>
              </w:rPr>
              <w:t xml:space="preserve"> contract.  </w:t>
            </w:r>
          </w:p>
          <w:p w14:paraId="40D783CE"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de </w:t>
            </w:r>
            <w:proofErr w:type="spellStart"/>
            <w:r w:rsidR="00BB2CB2" w:rsidRPr="00DF0B9F">
              <w:rPr>
                <w:lang w:val="en-US"/>
              </w:rPr>
              <w:t>rezoluțiune</w:t>
            </w:r>
            <w:r w:rsidR="00460653" w:rsidRPr="00DF0B9F">
              <w:rPr>
                <w:lang w:val="en-US"/>
              </w:rPr>
              <w:t>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w:t>
            </w:r>
            <w:proofErr w:type="spellStart"/>
            <w:r w:rsidR="00460653" w:rsidRPr="00DF0B9F">
              <w:rPr>
                <w:lang w:val="en-US"/>
              </w:rPr>
              <w:t>recepţia</w:t>
            </w:r>
            <w:proofErr w:type="spellEnd"/>
            <w:r w:rsidR="00460653" w:rsidRPr="00DF0B9F">
              <w:rPr>
                <w:lang w:val="en-US"/>
              </w:rPr>
              <w:t xml:space="preserve"> </w:t>
            </w:r>
            <w:proofErr w:type="spellStart"/>
            <w:r w:rsidR="00460653" w:rsidRPr="00DF0B9F">
              <w:rPr>
                <w:lang w:val="en-US"/>
              </w:rPr>
              <w:t>cantitativă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calitativ</w:t>
            </w:r>
            <w:r w:rsidR="00D74B95" w:rsidRPr="00DF0B9F">
              <w:rPr>
                <w:lang w:val="en-US"/>
              </w:rPr>
              <w:t>ă</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D74B95" w:rsidRPr="00DF0B9F">
              <w:rPr>
                <w:lang w:val="en-US"/>
              </w:rPr>
              <w:t>,</w:t>
            </w:r>
            <w:r w:rsidR="00C33344" w:rsidRPr="00DF0B9F">
              <w:rPr>
                <w:lang w:val="en-US"/>
              </w:rPr>
              <w:t xml:space="preserve"> </w:t>
            </w:r>
            <w:proofErr w:type="spellStart"/>
            <w:r w:rsidR="00D74B95" w:rsidRPr="00DF0B9F">
              <w:rPr>
                <w:lang w:val="en-US"/>
              </w:rPr>
              <w:t>în</w:t>
            </w:r>
            <w:proofErr w:type="spellEnd"/>
            <w:r w:rsidR="00D74B95" w:rsidRPr="00DF0B9F">
              <w:rPr>
                <w:lang w:val="en-US"/>
              </w:rPr>
              <w:t xml:space="preserve"> maximum 15 </w:t>
            </w:r>
            <w:proofErr w:type="spellStart"/>
            <w:r w:rsidR="00D74B95" w:rsidRPr="00DF0B9F">
              <w:rPr>
                <w:lang w:val="en-US"/>
              </w:rPr>
              <w:t>zile</w:t>
            </w:r>
            <w:proofErr w:type="spellEnd"/>
            <w:r w:rsidR="00D74B95" w:rsidRPr="00DF0B9F">
              <w:rPr>
                <w:lang w:val="en-US"/>
              </w:rPr>
              <w:t xml:space="preserve"> de la data </w:t>
            </w:r>
            <w:proofErr w:type="spellStart"/>
            <w:r w:rsidR="00BB2CB2" w:rsidRPr="00DF0B9F">
              <w:rPr>
                <w:lang w:val="en-US"/>
              </w:rPr>
              <w:t>rezoluțiunii</w:t>
            </w:r>
            <w:proofErr w:type="spellEnd"/>
            <w:r w:rsidR="00C33344" w:rsidRPr="00DF0B9F">
              <w:rPr>
                <w:lang w:val="en-US"/>
              </w:rPr>
              <w:t xml:space="preserve"> </w:t>
            </w:r>
            <w:proofErr w:type="spellStart"/>
            <w:r w:rsidR="00D74B95" w:rsidRPr="00DF0B9F">
              <w:rPr>
                <w:lang w:val="en-US"/>
              </w:rPr>
              <w:t>contractului</w:t>
            </w:r>
            <w:proofErr w:type="spellEnd"/>
            <w:r w:rsidR="00D74B95" w:rsidRPr="00DF0B9F">
              <w:rPr>
                <w:lang w:val="en-US"/>
              </w:rPr>
              <w:t>.</w:t>
            </w:r>
          </w:p>
          <w:p w14:paraId="26E83AD9"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12.5.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BB2CB2" w:rsidRPr="00DF0B9F">
              <w:rPr>
                <w:lang w:val="en-US"/>
              </w:rPr>
              <w:t>rezoluțiunii</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întocmi</w:t>
            </w:r>
            <w:proofErr w:type="spellEnd"/>
            <w:r w:rsidR="00460653" w:rsidRPr="00DF0B9F">
              <w:rPr>
                <w:lang w:val="en-US"/>
              </w:rPr>
              <w:t xml:space="preserve"> </w:t>
            </w:r>
            <w:proofErr w:type="spellStart"/>
            <w:r w:rsidR="00460653" w:rsidRPr="00DF0B9F">
              <w:rPr>
                <w:lang w:val="en-US"/>
              </w:rPr>
              <w:t>situaţia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efectiv</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inventarul</w:t>
            </w:r>
            <w:proofErr w:type="spellEnd"/>
            <w:r w:rsidR="00460653" w:rsidRPr="00DF0B9F">
              <w:rPr>
                <w:lang w:val="en-US"/>
              </w:rPr>
              <w:t xml:space="preserve"> </w:t>
            </w:r>
            <w:proofErr w:type="spellStart"/>
            <w:r w:rsidR="00460653" w:rsidRPr="00DF0B9F">
              <w:rPr>
                <w:lang w:val="en-US"/>
              </w:rPr>
              <w:t>materialelor</w:t>
            </w:r>
            <w:proofErr w:type="spellEnd"/>
            <w:r w:rsidR="00460653" w:rsidRPr="00DF0B9F">
              <w:rPr>
                <w:lang w:val="en-US"/>
              </w:rPr>
              <w:t xml:space="preserve">, </w:t>
            </w:r>
            <w:proofErr w:type="spellStart"/>
            <w:r w:rsidR="00460653" w:rsidRPr="00DF0B9F">
              <w:rPr>
                <w:lang w:val="en-US"/>
              </w:rPr>
              <w:t>utilajelor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care se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stabili</w:t>
            </w:r>
            <w:proofErr w:type="spellEnd"/>
            <w:r w:rsidR="00460653" w:rsidRPr="00DF0B9F">
              <w:rPr>
                <w:lang w:val="en-US"/>
              </w:rPr>
              <w:t xml:space="preserve"> </w:t>
            </w:r>
            <w:proofErr w:type="spellStart"/>
            <w:r w:rsidR="00460653" w:rsidRPr="00DF0B9F">
              <w:rPr>
                <w:lang w:val="en-US"/>
              </w:rPr>
              <w:t>sumele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pe care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suporte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din vina </w:t>
            </w:r>
            <w:proofErr w:type="spellStart"/>
            <w:r w:rsidR="00460653" w:rsidRPr="00DF0B9F">
              <w:rPr>
                <w:lang w:val="en-US"/>
              </w:rPr>
              <w:t>căruia</w:t>
            </w:r>
            <w:proofErr w:type="spellEnd"/>
            <w:r w:rsidR="00460653" w:rsidRPr="00DF0B9F">
              <w:rPr>
                <w:lang w:val="en-US"/>
              </w:rPr>
              <w:t xml:space="preserve"> s-a </w:t>
            </w:r>
            <w:proofErr w:type="spellStart"/>
            <w:r w:rsidR="00BB2CB2" w:rsidRPr="00DF0B9F">
              <w:rPr>
                <w:lang w:val="en-US"/>
              </w:rPr>
              <w:t>rezolvit</w:t>
            </w:r>
            <w:proofErr w:type="spellEnd"/>
            <w:r w:rsidR="00C33344" w:rsidRPr="00DF0B9F">
              <w:rPr>
                <w:lang w:val="en-US"/>
              </w:rPr>
              <w:t xml:space="preserve"> </w:t>
            </w:r>
            <w:proofErr w:type="spellStart"/>
            <w:r w:rsidR="00460653" w:rsidRPr="00DF0B9F">
              <w:rPr>
                <w:lang w:val="en-US"/>
              </w:rPr>
              <w:t>contractul</w:t>
            </w:r>
            <w:proofErr w:type="spellEnd"/>
            <w:r w:rsidR="00460653" w:rsidRPr="00DF0B9F">
              <w:rPr>
                <w:lang w:val="en-US"/>
              </w:rPr>
              <w:t xml:space="preserve">. </w:t>
            </w:r>
          </w:p>
          <w:p w14:paraId="36265579"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12.6.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rez</w:t>
            </w:r>
            <w:r w:rsidR="00892A6D" w:rsidRPr="00DF0B9F">
              <w:rPr>
                <w:lang w:val="en-US"/>
              </w:rPr>
              <w:t>oluțiunea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continua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respectarea</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
          <w:p w14:paraId="77A9D719" w14:textId="77777777" w:rsidR="00E22640" w:rsidRPr="00DF0B9F" w:rsidRDefault="00E22640" w:rsidP="00E22640">
            <w:pPr>
              <w:pStyle w:val="af3"/>
              <w:tabs>
                <w:tab w:val="left" w:pos="567"/>
                <w:tab w:val="left" w:pos="2070"/>
              </w:tabs>
              <w:ind w:firstLine="0"/>
              <w:rPr>
                <w:lang w:val="en-US"/>
              </w:rPr>
            </w:pPr>
            <w:r w:rsidRPr="00DF0B9F">
              <w:rPr>
                <w:lang w:val="en-US"/>
              </w:rPr>
              <w:lastRenderedPageBreak/>
              <w:t xml:space="preserve">12.7. </w:t>
            </w:r>
            <w:proofErr w:type="spellStart"/>
            <w:r w:rsidRPr="00DF0B9F">
              <w:rPr>
                <w:lang w:val="en-US"/>
              </w:rPr>
              <w:t>Cazuri</w:t>
            </w:r>
            <w:proofErr w:type="spellEnd"/>
            <w:r w:rsidRPr="00DF0B9F">
              <w:rPr>
                <w:lang w:val="en-US"/>
              </w:rPr>
              <w:t xml:space="preserve"> </w:t>
            </w:r>
            <w:proofErr w:type="spellStart"/>
            <w:r w:rsidRPr="00DF0B9F">
              <w:rPr>
                <w:lang w:val="en-US"/>
              </w:rPr>
              <w:t>specifice</w:t>
            </w:r>
            <w:proofErr w:type="spellEnd"/>
            <w:r w:rsidRPr="00DF0B9F">
              <w:rPr>
                <w:lang w:val="en-US"/>
              </w:rPr>
              <w:t xml:space="preserve"> de </w:t>
            </w:r>
            <w:proofErr w:type="spellStart"/>
            <w:r w:rsidRPr="00DF0B9F">
              <w:rPr>
                <w:lang w:val="en-US"/>
              </w:rPr>
              <w:t>încetare</w:t>
            </w:r>
            <w:proofErr w:type="spellEnd"/>
            <w:r w:rsidRPr="00DF0B9F">
              <w:rPr>
                <w:lang w:val="en-US"/>
              </w:rPr>
              <w:t xml:space="preserve"> a </w:t>
            </w:r>
            <w:proofErr w:type="spellStart"/>
            <w:r w:rsidRPr="00DF0B9F">
              <w:rPr>
                <w:lang w:val="en-US"/>
              </w:rPr>
              <w:t>contractului</w:t>
            </w:r>
            <w:proofErr w:type="spellEnd"/>
            <w:r w:rsidRPr="00DF0B9F">
              <w:rPr>
                <w:lang w:val="en-US"/>
              </w:rPr>
              <w:t xml:space="preserve">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w:t>
            </w:r>
          </w:p>
          <w:p w14:paraId="49ADD99C" w14:textId="15DBE3A9" w:rsidR="00E22640" w:rsidRPr="00DF0B9F" w:rsidRDefault="00E22640" w:rsidP="00E22640">
            <w:pPr>
              <w:pStyle w:val="af3"/>
              <w:tabs>
                <w:tab w:val="left" w:pos="567"/>
                <w:tab w:val="left" w:pos="2070"/>
              </w:tabs>
              <w:ind w:firstLine="284"/>
              <w:rPr>
                <w:lang w:val="en-US"/>
              </w:rPr>
            </w:pPr>
            <w:r w:rsidRPr="00DF0B9F">
              <w:rPr>
                <w:lang w:val="en-US"/>
              </w:rPr>
              <w:t xml:space="preserve">     </w:t>
            </w:r>
            <w:proofErr w:type="spellStart"/>
            <w:r w:rsidR="00F168DC" w:rsidRPr="00DF0B9F">
              <w:rPr>
                <w:lang w:val="en-US"/>
              </w:rPr>
              <w:t>Beneficiarul</w:t>
            </w:r>
            <w:proofErr w:type="spellEnd"/>
            <w:r w:rsidRPr="00DF0B9F">
              <w:rPr>
                <w:lang w:val="en-US"/>
              </w:rPr>
              <w:t xml:space="preserve"> are </w:t>
            </w:r>
            <w:proofErr w:type="spellStart"/>
            <w:r w:rsidRPr="00DF0B9F">
              <w:rPr>
                <w:lang w:val="en-US"/>
              </w:rPr>
              <w:t>dreptul</w:t>
            </w:r>
            <w:proofErr w:type="spellEnd"/>
            <w:r w:rsidRPr="00DF0B9F">
              <w:rPr>
                <w:lang w:val="en-US"/>
              </w:rPr>
              <w:t xml:space="preserve"> de a </w:t>
            </w:r>
            <w:proofErr w:type="spellStart"/>
            <w:r w:rsidR="0060188C" w:rsidRPr="00DF0B9F">
              <w:rPr>
                <w:lang w:val="en-US"/>
              </w:rPr>
              <w:t>rezolvi</w:t>
            </w:r>
            <w:proofErr w:type="spellEnd"/>
            <w:r w:rsidR="00C33344" w:rsidRPr="00DF0B9F">
              <w:rPr>
                <w:lang w:val="en-US"/>
              </w:rPr>
              <w:t xml:space="preserve"> </w:t>
            </w:r>
            <w:r w:rsidRPr="00DF0B9F">
              <w:rPr>
                <w:lang w:val="en-US"/>
              </w:rPr>
              <w:t xml:space="preserve">unilateral un contract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perioada</w:t>
            </w:r>
            <w:proofErr w:type="spellEnd"/>
            <w:r w:rsidRPr="00DF0B9F">
              <w:rPr>
                <w:lang w:val="en-US"/>
              </w:rPr>
              <w:t xml:space="preserve"> de </w:t>
            </w:r>
            <w:proofErr w:type="spellStart"/>
            <w:r w:rsidRPr="00DF0B9F">
              <w:rPr>
                <w:lang w:val="en-US"/>
              </w:rPr>
              <w:t>valabilitate</w:t>
            </w:r>
            <w:proofErr w:type="spellEnd"/>
            <w:r w:rsidRPr="00DF0B9F">
              <w:rPr>
                <w:lang w:val="en-US"/>
              </w:rPr>
              <w:t xml:space="preserve"> </w:t>
            </w:r>
            <w:proofErr w:type="gramStart"/>
            <w:r w:rsidRPr="00DF0B9F">
              <w:rPr>
                <w:lang w:val="en-US"/>
              </w:rPr>
              <w:t>a</w:t>
            </w:r>
            <w:proofErr w:type="gramEnd"/>
            <w:r w:rsidRPr="00DF0B9F">
              <w:rPr>
                <w:lang w:val="en-US"/>
              </w:rPr>
              <w:t xml:space="preserve"> </w:t>
            </w:r>
            <w:proofErr w:type="spellStart"/>
            <w:r w:rsidRPr="00DF0B9F">
              <w:rPr>
                <w:lang w:val="en-US"/>
              </w:rPr>
              <w:t>acestuia</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următoarele</w:t>
            </w:r>
            <w:proofErr w:type="spellEnd"/>
            <w:r w:rsidRPr="00DF0B9F">
              <w:rPr>
                <w:lang w:val="en-US"/>
              </w:rPr>
              <w:t xml:space="preserve"> </w:t>
            </w:r>
            <w:proofErr w:type="spellStart"/>
            <w:r w:rsidRPr="00DF0B9F">
              <w:rPr>
                <w:lang w:val="en-US"/>
              </w:rPr>
              <w:t>situaţii</w:t>
            </w:r>
            <w:proofErr w:type="spellEnd"/>
            <w:r w:rsidRPr="00DF0B9F">
              <w:rPr>
                <w:lang w:val="en-US"/>
              </w:rPr>
              <w:t>:</w:t>
            </w:r>
          </w:p>
          <w:p w14:paraId="2D821582" w14:textId="57F8FC30" w:rsidR="00E22640" w:rsidRPr="00DF0B9F" w:rsidRDefault="00E22640" w:rsidP="00E22640">
            <w:pPr>
              <w:pStyle w:val="af3"/>
              <w:tabs>
                <w:tab w:val="left" w:pos="567"/>
                <w:tab w:val="left" w:pos="2070"/>
              </w:tabs>
              <w:rPr>
                <w:lang w:val="en-US"/>
              </w:rPr>
            </w:pPr>
            <w:r w:rsidRPr="00DF0B9F">
              <w:rPr>
                <w:lang w:val="en-US"/>
              </w:rPr>
              <w:t xml:space="preserve">    a) </w:t>
            </w:r>
            <w:proofErr w:type="spellStart"/>
            <w:r w:rsidRPr="00DF0B9F">
              <w:rPr>
                <w:lang w:val="en-US"/>
              </w:rPr>
              <w:t>contractantul</w:t>
            </w:r>
            <w:proofErr w:type="spellEnd"/>
            <w:r w:rsidRPr="00DF0B9F">
              <w:rPr>
                <w:lang w:val="en-US"/>
              </w:rPr>
              <w:t xml:space="preserve"> se </w:t>
            </w:r>
            <w:proofErr w:type="spellStart"/>
            <w:r w:rsidRPr="00DF0B9F">
              <w:rPr>
                <w:lang w:val="en-US"/>
              </w:rPr>
              <w:t>afla</w:t>
            </w:r>
            <w:proofErr w:type="spellEnd"/>
            <w:r w:rsidRPr="00DF0B9F">
              <w:rPr>
                <w:lang w:val="en-US"/>
              </w:rPr>
              <w:t xml:space="preserve">, la </w:t>
            </w:r>
            <w:proofErr w:type="spellStart"/>
            <w:r w:rsidRPr="00DF0B9F">
              <w:rPr>
                <w:lang w:val="en-US"/>
              </w:rPr>
              <w:t>momentul</w:t>
            </w:r>
            <w:proofErr w:type="spellEnd"/>
            <w:r w:rsidRPr="00DF0B9F">
              <w:rPr>
                <w:lang w:val="en-US"/>
              </w:rPr>
              <w:t xml:space="preserve"> </w:t>
            </w:r>
            <w:proofErr w:type="spellStart"/>
            <w:r w:rsidRPr="00DF0B9F">
              <w:rPr>
                <w:lang w:val="en-US"/>
              </w:rPr>
              <w:t>atribuirii</w:t>
            </w:r>
            <w:proofErr w:type="spellEnd"/>
            <w:r w:rsidRPr="00DF0B9F">
              <w:rPr>
                <w:lang w:val="en-US"/>
              </w:rPr>
              <w:t xml:space="preserve"> </w:t>
            </w:r>
            <w:proofErr w:type="spellStart"/>
            <w:r w:rsidRPr="00DF0B9F">
              <w:rPr>
                <w:lang w:val="en-US"/>
              </w:rPr>
              <w:t>lui</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situaţiile</w:t>
            </w:r>
            <w:proofErr w:type="spellEnd"/>
            <w:r w:rsidRPr="00DF0B9F">
              <w:rPr>
                <w:lang w:val="en-US"/>
              </w:rPr>
              <w:t xml:space="preserve"> care </w:t>
            </w:r>
            <w:proofErr w:type="spellStart"/>
            <w:r w:rsidRPr="00DF0B9F">
              <w:rPr>
                <w:lang w:val="en-US"/>
              </w:rPr>
              <w:t>ar</w:t>
            </w:r>
            <w:proofErr w:type="spellEnd"/>
            <w:r w:rsidRPr="00DF0B9F">
              <w:rPr>
                <w:lang w:val="en-US"/>
              </w:rPr>
              <w:t xml:space="preserve"> fi </w:t>
            </w:r>
            <w:proofErr w:type="spellStart"/>
            <w:r w:rsidRPr="00DF0B9F">
              <w:rPr>
                <w:lang w:val="en-US"/>
              </w:rPr>
              <w:t>determinat</w:t>
            </w:r>
            <w:proofErr w:type="spellEnd"/>
            <w:r w:rsidRPr="00DF0B9F">
              <w:rPr>
                <w:lang w:val="en-US"/>
              </w:rPr>
              <w:t xml:space="preserve"> </w:t>
            </w:r>
            <w:proofErr w:type="spellStart"/>
            <w:r w:rsidRPr="00DF0B9F">
              <w:rPr>
                <w:lang w:val="en-US"/>
              </w:rPr>
              <w:t>excluderea</w:t>
            </w:r>
            <w:proofErr w:type="spellEnd"/>
            <w:r w:rsidRPr="00DF0B9F">
              <w:rPr>
                <w:lang w:val="en-US"/>
              </w:rPr>
              <w:t xml:space="preserve"> </w:t>
            </w:r>
            <w:proofErr w:type="spellStart"/>
            <w:r w:rsidRPr="00DF0B9F">
              <w:rPr>
                <w:lang w:val="en-US"/>
              </w:rPr>
              <w:t>sa</w:t>
            </w:r>
            <w:proofErr w:type="spellEnd"/>
            <w:r w:rsidRPr="00DF0B9F">
              <w:rPr>
                <w:lang w:val="en-US"/>
              </w:rPr>
              <w:t xml:space="preserve"> din </w:t>
            </w:r>
            <w:proofErr w:type="spellStart"/>
            <w:r w:rsidRPr="00DF0B9F">
              <w:rPr>
                <w:lang w:val="en-US"/>
              </w:rPr>
              <w:t>proce</w:t>
            </w:r>
            <w:r w:rsidR="00C33344" w:rsidRPr="00DF0B9F">
              <w:rPr>
                <w:lang w:val="en-US"/>
              </w:rPr>
              <w:t>dura</w:t>
            </w:r>
            <w:proofErr w:type="spellEnd"/>
            <w:r w:rsidR="00C33344" w:rsidRPr="00DF0B9F">
              <w:rPr>
                <w:lang w:val="en-US"/>
              </w:rPr>
              <w:t xml:space="preserve"> de </w:t>
            </w:r>
            <w:proofErr w:type="spellStart"/>
            <w:r w:rsidR="00C33344" w:rsidRPr="00DF0B9F">
              <w:rPr>
                <w:lang w:val="en-US"/>
              </w:rPr>
              <w:t>atribuire</w:t>
            </w:r>
            <w:proofErr w:type="spellEnd"/>
            <w:r w:rsidR="00C33344" w:rsidRPr="00DF0B9F">
              <w:rPr>
                <w:lang w:val="en-US"/>
              </w:rPr>
              <w:t xml:space="preserve"> </w:t>
            </w:r>
            <w:proofErr w:type="spellStart"/>
            <w:r w:rsidR="00C33344" w:rsidRPr="00DF0B9F">
              <w:rPr>
                <w:lang w:val="en-US"/>
              </w:rPr>
              <w:t>potrivit</w:t>
            </w:r>
            <w:proofErr w:type="spellEnd"/>
            <w:r w:rsidR="00C33344" w:rsidRPr="00DF0B9F">
              <w:rPr>
                <w:lang w:val="en-US"/>
              </w:rPr>
              <w:t xml:space="preserve"> art.</w:t>
            </w:r>
            <w:r w:rsidR="00DF4DCF" w:rsidRPr="00DF0B9F">
              <w:rPr>
                <w:lang w:val="en-US"/>
              </w:rPr>
              <w:t xml:space="preserve"> </w:t>
            </w:r>
            <w:r w:rsidRPr="00DF0B9F">
              <w:rPr>
                <w:lang w:val="en-US"/>
              </w:rPr>
              <w:t>19</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FF5CB2"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727FDBEA" w14:textId="16282731" w:rsidR="00E22640" w:rsidRPr="00DF0B9F" w:rsidRDefault="00E22640" w:rsidP="00E22640">
            <w:pPr>
              <w:pStyle w:val="af3"/>
              <w:tabs>
                <w:tab w:val="left" w:pos="567"/>
                <w:tab w:val="left" w:pos="2070"/>
              </w:tabs>
              <w:rPr>
                <w:lang w:val="en-US"/>
              </w:rPr>
            </w:pPr>
            <w:r w:rsidRPr="00DF0B9F">
              <w:rPr>
                <w:lang w:val="en-US"/>
              </w:rPr>
              <w:t xml:space="preserve">    b) </w:t>
            </w:r>
            <w:proofErr w:type="spellStart"/>
            <w:r w:rsidRPr="00DF0B9F">
              <w:rPr>
                <w:lang w:val="en-US"/>
              </w:rPr>
              <w:t>contractul</w:t>
            </w:r>
            <w:proofErr w:type="spellEnd"/>
            <w:r w:rsidRPr="00DF0B9F">
              <w:rPr>
                <w:lang w:val="en-US"/>
              </w:rPr>
              <w:t xml:space="preserve"> a </w:t>
            </w:r>
            <w:proofErr w:type="spellStart"/>
            <w:r w:rsidRPr="00DF0B9F">
              <w:rPr>
                <w:lang w:val="en-US"/>
              </w:rPr>
              <w:t>făcut</w:t>
            </w:r>
            <w:proofErr w:type="spellEnd"/>
            <w:r w:rsidRPr="00DF0B9F">
              <w:rPr>
                <w:lang w:val="en-US"/>
              </w:rPr>
              <w:t xml:space="preserve"> </w:t>
            </w:r>
            <w:proofErr w:type="spellStart"/>
            <w:r w:rsidRPr="00DF0B9F">
              <w:rPr>
                <w:lang w:val="en-US"/>
              </w:rPr>
              <w:t>obiectul</w:t>
            </w:r>
            <w:proofErr w:type="spellEnd"/>
            <w:r w:rsidRPr="00DF0B9F">
              <w:rPr>
                <w:lang w:val="en-US"/>
              </w:rPr>
              <w:t xml:space="preserve"> </w:t>
            </w:r>
            <w:proofErr w:type="spellStart"/>
            <w:r w:rsidRPr="00DF0B9F">
              <w:rPr>
                <w:lang w:val="en-US"/>
              </w:rPr>
              <w:t>unei</w:t>
            </w:r>
            <w:proofErr w:type="spellEnd"/>
            <w:r w:rsidRPr="00DF0B9F">
              <w:rPr>
                <w:lang w:val="en-US"/>
              </w:rPr>
              <w:t xml:space="preserve"> </w:t>
            </w:r>
            <w:proofErr w:type="spellStart"/>
            <w:r w:rsidRPr="00DF0B9F">
              <w:rPr>
                <w:lang w:val="en-US"/>
              </w:rPr>
              <w:t>modificări</w:t>
            </w:r>
            <w:proofErr w:type="spellEnd"/>
            <w:r w:rsidRPr="00DF0B9F">
              <w:rPr>
                <w:lang w:val="en-US"/>
              </w:rPr>
              <w:t xml:space="preserve"> </w:t>
            </w:r>
            <w:proofErr w:type="spellStart"/>
            <w:r w:rsidRPr="00DF0B9F">
              <w:rPr>
                <w:lang w:val="en-US"/>
              </w:rPr>
              <w:t>substanțiale</w:t>
            </w:r>
            <w:proofErr w:type="spellEnd"/>
            <w:r w:rsidRPr="00DF0B9F">
              <w:rPr>
                <w:lang w:val="en-US"/>
              </w:rPr>
              <w:t xml:space="preserve"> care </w:t>
            </w:r>
            <w:proofErr w:type="spellStart"/>
            <w:r w:rsidRPr="00DF0B9F">
              <w:rPr>
                <w:lang w:val="en-US"/>
              </w:rPr>
              <w:t>necesita</w:t>
            </w:r>
            <w:proofErr w:type="spellEnd"/>
            <w:r w:rsidRPr="00DF0B9F">
              <w:rPr>
                <w:lang w:val="en-US"/>
              </w:rPr>
              <w:t xml:space="preserve"> o </w:t>
            </w:r>
            <w:proofErr w:type="spellStart"/>
            <w:r w:rsidRPr="00DF0B9F">
              <w:rPr>
                <w:lang w:val="en-US"/>
              </w:rPr>
              <w:t>nouă</w:t>
            </w:r>
            <w:proofErr w:type="spellEnd"/>
            <w:r w:rsidRPr="00DF0B9F">
              <w:rPr>
                <w:lang w:val="en-US"/>
              </w:rPr>
              <w:t xml:space="preserve"> </w:t>
            </w:r>
            <w:proofErr w:type="spellStart"/>
            <w:r w:rsidRPr="00DF0B9F">
              <w:rPr>
                <w:lang w:val="en-US"/>
              </w:rPr>
              <w:t>procedură</w:t>
            </w:r>
            <w:proofErr w:type="spellEnd"/>
            <w:r w:rsidRPr="00DF0B9F">
              <w:rPr>
                <w:lang w:val="en-US"/>
              </w:rPr>
              <w:t xml:space="preserve"> de </w:t>
            </w:r>
            <w:proofErr w:type="spellStart"/>
            <w:r w:rsidRPr="00DF0B9F">
              <w:rPr>
                <w:lang w:val="en-US"/>
              </w:rPr>
              <w:t>achiziție</w:t>
            </w:r>
            <w:proofErr w:type="spellEnd"/>
            <w:r w:rsidRPr="00DF0B9F">
              <w:rPr>
                <w:lang w:val="en-US"/>
              </w:rPr>
              <w:t xml:space="preserve"> </w:t>
            </w:r>
            <w:proofErr w:type="spellStart"/>
            <w:r w:rsidRPr="00DF0B9F">
              <w:rPr>
                <w:lang w:val="en-US"/>
              </w:rPr>
              <w:t>publică</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conformitate</w:t>
            </w:r>
            <w:proofErr w:type="spellEnd"/>
            <w:r w:rsidRPr="00DF0B9F">
              <w:rPr>
                <w:lang w:val="en-US"/>
              </w:rPr>
              <w:t xml:space="preserve"> cu art. 76</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2E2488FC" w14:textId="1D7433BB" w:rsidR="00E22640" w:rsidRPr="00DF0B9F" w:rsidRDefault="00E22640" w:rsidP="00E22640">
            <w:pPr>
              <w:pStyle w:val="af3"/>
              <w:tabs>
                <w:tab w:val="left" w:pos="567"/>
                <w:tab w:val="left" w:pos="2070"/>
              </w:tabs>
              <w:rPr>
                <w:lang w:val="en-US"/>
              </w:rPr>
            </w:pPr>
            <w:r w:rsidRPr="00DF0B9F">
              <w:rPr>
                <w:lang w:val="en-US"/>
              </w:rPr>
              <w:t xml:space="preserve">    c) </w:t>
            </w:r>
            <w:proofErr w:type="spellStart"/>
            <w:r w:rsidRPr="00DF0B9F">
              <w:rPr>
                <w:lang w:val="en-US"/>
              </w:rPr>
              <w:t>contractul</w:t>
            </w:r>
            <w:proofErr w:type="spellEnd"/>
            <w:r w:rsidRPr="00DF0B9F">
              <w:rPr>
                <w:lang w:val="en-US"/>
              </w:rPr>
              <w:t xml:space="preserve"> nu </w:t>
            </w:r>
            <w:proofErr w:type="spellStart"/>
            <w:r w:rsidRPr="00DF0B9F">
              <w:rPr>
                <w:lang w:val="en-US"/>
              </w:rPr>
              <w:t>ar</w:t>
            </w:r>
            <w:proofErr w:type="spellEnd"/>
            <w:r w:rsidRPr="00DF0B9F">
              <w:rPr>
                <w:lang w:val="en-US"/>
              </w:rPr>
              <w:t xml:space="preserve"> fi </w:t>
            </w:r>
            <w:proofErr w:type="spellStart"/>
            <w:r w:rsidRPr="00DF0B9F">
              <w:rPr>
                <w:lang w:val="en-US"/>
              </w:rPr>
              <w:t>trebuit</w:t>
            </w:r>
            <w:proofErr w:type="spellEnd"/>
            <w:r w:rsidRPr="00DF0B9F">
              <w:rPr>
                <w:lang w:val="en-US"/>
              </w:rPr>
              <w:t xml:space="preserve"> </w:t>
            </w:r>
            <w:proofErr w:type="spellStart"/>
            <w:r w:rsidRPr="00DF0B9F">
              <w:rPr>
                <w:lang w:val="en-US"/>
              </w:rPr>
              <w:t>să</w:t>
            </w:r>
            <w:proofErr w:type="spellEnd"/>
            <w:r w:rsidRPr="00DF0B9F">
              <w:rPr>
                <w:lang w:val="en-US"/>
              </w:rPr>
              <w:t xml:space="preserve"> fie </w:t>
            </w:r>
            <w:proofErr w:type="spellStart"/>
            <w:r w:rsidRPr="00DF0B9F">
              <w:rPr>
                <w:lang w:val="en-US"/>
              </w:rPr>
              <w:t>atribui</w:t>
            </w:r>
            <w:r w:rsidR="00C33344" w:rsidRPr="00DF0B9F">
              <w:rPr>
                <w:lang w:val="en-US"/>
              </w:rPr>
              <w:t>t</w:t>
            </w:r>
            <w:proofErr w:type="spellEnd"/>
            <w:r w:rsidR="00C33344" w:rsidRPr="00DF0B9F">
              <w:rPr>
                <w:lang w:val="en-US"/>
              </w:rPr>
              <w:t xml:space="preserve"> </w:t>
            </w:r>
            <w:proofErr w:type="spellStart"/>
            <w:r w:rsidR="00C33344" w:rsidRPr="00DF0B9F">
              <w:rPr>
                <w:lang w:val="en-US"/>
              </w:rPr>
              <w:t>contractantului</w:t>
            </w:r>
            <w:proofErr w:type="spellEnd"/>
            <w:r w:rsidR="00C33344" w:rsidRPr="00DF0B9F">
              <w:rPr>
                <w:lang w:val="en-US"/>
              </w:rPr>
              <w:t xml:space="preserve"> </w:t>
            </w:r>
            <w:proofErr w:type="spellStart"/>
            <w:r w:rsidR="00C33344" w:rsidRPr="00DF0B9F">
              <w:rPr>
                <w:lang w:val="en-US"/>
              </w:rPr>
              <w:t>respectiv</w:t>
            </w:r>
            <w:proofErr w:type="spellEnd"/>
            <w:r w:rsidR="00C33344" w:rsidRPr="00DF0B9F">
              <w:rPr>
                <w:lang w:val="en-US"/>
              </w:rPr>
              <w:t xml:space="preserve">, </w:t>
            </w:r>
            <w:proofErr w:type="spellStart"/>
            <w:r w:rsidR="00C33344" w:rsidRPr="00DF0B9F">
              <w:rPr>
                <w:lang w:val="en-US"/>
              </w:rPr>
              <w:t>avâ</w:t>
            </w:r>
            <w:r w:rsidRPr="00DF0B9F">
              <w:rPr>
                <w:lang w:val="en-US"/>
              </w:rPr>
              <w:t>nd</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vedere</w:t>
            </w:r>
            <w:proofErr w:type="spellEnd"/>
            <w:r w:rsidRPr="00DF0B9F">
              <w:rPr>
                <w:lang w:val="en-US"/>
              </w:rPr>
              <w:t xml:space="preserve"> o </w:t>
            </w:r>
            <w:proofErr w:type="spellStart"/>
            <w:r w:rsidRPr="00DF0B9F">
              <w:rPr>
                <w:lang w:val="en-US"/>
              </w:rPr>
              <w:t>încălcare</w:t>
            </w:r>
            <w:proofErr w:type="spellEnd"/>
            <w:r w:rsidRPr="00DF0B9F">
              <w:rPr>
                <w:lang w:val="en-US"/>
              </w:rPr>
              <w:t xml:space="preserve"> </w:t>
            </w:r>
            <w:proofErr w:type="spellStart"/>
            <w:r w:rsidRPr="00DF0B9F">
              <w:rPr>
                <w:lang w:val="en-US"/>
              </w:rPr>
              <w:t>gravă</w:t>
            </w:r>
            <w:proofErr w:type="spellEnd"/>
            <w:r w:rsidRPr="00DF0B9F">
              <w:rPr>
                <w:lang w:val="en-US"/>
              </w:rPr>
              <w:t xml:space="preserve"> </w:t>
            </w:r>
            <w:proofErr w:type="gramStart"/>
            <w:r w:rsidRPr="00DF0B9F">
              <w:rPr>
                <w:lang w:val="en-US"/>
              </w:rPr>
              <w:t>a</w:t>
            </w:r>
            <w:proofErr w:type="gramEnd"/>
            <w:r w:rsidRPr="00DF0B9F">
              <w:rPr>
                <w:lang w:val="en-US"/>
              </w:rPr>
              <w:t xml:space="preserve"> </w:t>
            </w:r>
            <w:proofErr w:type="spellStart"/>
            <w:r w:rsidRPr="00DF0B9F">
              <w:rPr>
                <w:lang w:val="en-US"/>
              </w:rPr>
              <w:t>obligaţiilor</w:t>
            </w:r>
            <w:proofErr w:type="spellEnd"/>
            <w:r w:rsidRPr="00DF0B9F">
              <w:rPr>
                <w:lang w:val="en-US"/>
              </w:rPr>
              <w:t xml:space="preserve"> </w:t>
            </w:r>
            <w:proofErr w:type="spellStart"/>
            <w:r w:rsidRPr="00DF0B9F">
              <w:rPr>
                <w:lang w:val="en-US"/>
              </w:rPr>
              <w:t>ce</w:t>
            </w:r>
            <w:proofErr w:type="spellEnd"/>
            <w:r w:rsidRPr="00DF0B9F">
              <w:rPr>
                <w:lang w:val="en-US"/>
              </w:rPr>
              <w:t xml:space="preserve"> </w:t>
            </w:r>
            <w:proofErr w:type="spellStart"/>
            <w:r w:rsidRPr="00DF0B9F">
              <w:rPr>
                <w:lang w:val="en-US"/>
              </w:rPr>
              <w:t>rezultă</w:t>
            </w:r>
            <w:proofErr w:type="spellEnd"/>
            <w:r w:rsidRPr="00DF0B9F">
              <w:rPr>
                <w:lang w:val="en-US"/>
              </w:rPr>
              <w:t xml:space="preserve"> din </w:t>
            </w:r>
            <w:proofErr w:type="spellStart"/>
            <w:r w:rsidR="00802287" w:rsidRPr="00DF0B9F">
              <w:rPr>
                <w:lang w:val="en-US"/>
              </w:rPr>
              <w:t>Legea</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 xml:space="preserve"> </w:t>
            </w:r>
            <w:proofErr w:type="spellStart"/>
            <w:r w:rsidRPr="00DF0B9F">
              <w:rPr>
                <w:lang w:val="en-US"/>
              </w:rPr>
              <w:t>și</w:t>
            </w:r>
            <w:proofErr w:type="spellEnd"/>
            <w:r w:rsidRPr="00DF0B9F">
              <w:rPr>
                <w:lang w:val="en-US"/>
              </w:rPr>
              <w:t>/</w:t>
            </w:r>
            <w:proofErr w:type="spellStart"/>
            <w:r w:rsidRPr="00DF0B9F">
              <w:rPr>
                <w:lang w:val="en-US"/>
              </w:rPr>
              <w:t>sau</w:t>
            </w:r>
            <w:proofErr w:type="spellEnd"/>
            <w:r w:rsidRPr="00DF0B9F">
              <w:rPr>
                <w:lang w:val="en-US"/>
              </w:rPr>
              <w:t xml:space="preserve"> </w:t>
            </w:r>
            <w:proofErr w:type="spellStart"/>
            <w:r w:rsidRPr="00DF0B9F">
              <w:rPr>
                <w:lang w:val="en-US"/>
              </w:rPr>
              <w:t>tratatele</w:t>
            </w:r>
            <w:proofErr w:type="spellEnd"/>
            <w:r w:rsidRPr="00DF0B9F">
              <w:rPr>
                <w:lang w:val="en-US"/>
              </w:rPr>
              <w:t xml:space="preserve"> </w:t>
            </w:r>
            <w:proofErr w:type="spellStart"/>
            <w:r w:rsidRPr="00DF0B9F">
              <w:rPr>
                <w:lang w:val="en-US"/>
              </w:rPr>
              <w:t>internaţionale</w:t>
            </w:r>
            <w:proofErr w:type="spellEnd"/>
            <w:r w:rsidRPr="00DF0B9F">
              <w:rPr>
                <w:lang w:val="en-US"/>
              </w:rPr>
              <w:t xml:space="preserve"> la care </w:t>
            </w:r>
            <w:proofErr w:type="spellStart"/>
            <w:r w:rsidRPr="00DF0B9F">
              <w:rPr>
                <w:lang w:val="en-US"/>
              </w:rPr>
              <w:t>Republica</w:t>
            </w:r>
            <w:proofErr w:type="spellEnd"/>
            <w:r w:rsidRPr="00DF0B9F">
              <w:rPr>
                <w:lang w:val="en-US"/>
              </w:rPr>
              <w:t xml:space="preserve"> Moldova </w:t>
            </w:r>
            <w:proofErr w:type="spellStart"/>
            <w:r w:rsidRPr="00DF0B9F">
              <w:rPr>
                <w:lang w:val="en-US"/>
              </w:rPr>
              <w:t>este</w:t>
            </w:r>
            <w:proofErr w:type="spellEnd"/>
            <w:r w:rsidRPr="00DF0B9F">
              <w:rPr>
                <w:lang w:val="en-US"/>
              </w:rPr>
              <w:t xml:space="preserve"> </w:t>
            </w:r>
            <w:proofErr w:type="spellStart"/>
            <w:r w:rsidRPr="00DF0B9F">
              <w:rPr>
                <w:lang w:val="en-US"/>
              </w:rPr>
              <w:t>parte</w:t>
            </w:r>
            <w:proofErr w:type="spellEnd"/>
            <w:r w:rsidRPr="00DF0B9F">
              <w:rPr>
                <w:lang w:val="en-US"/>
              </w:rPr>
              <w:t xml:space="preserve">, care a </w:t>
            </w:r>
            <w:proofErr w:type="spellStart"/>
            <w:r w:rsidRPr="00DF0B9F">
              <w:rPr>
                <w:lang w:val="en-US"/>
              </w:rPr>
              <w:t>fost</w:t>
            </w:r>
            <w:proofErr w:type="spellEnd"/>
            <w:r w:rsidRPr="00DF0B9F">
              <w:rPr>
                <w:lang w:val="en-US"/>
              </w:rPr>
              <w:t xml:space="preserve"> </w:t>
            </w:r>
            <w:proofErr w:type="spellStart"/>
            <w:r w:rsidRPr="00DF0B9F">
              <w:rPr>
                <w:lang w:val="en-US"/>
              </w:rPr>
              <w:t>constatată</w:t>
            </w:r>
            <w:proofErr w:type="spellEnd"/>
            <w:r w:rsidRPr="00DF0B9F">
              <w:rPr>
                <w:lang w:val="en-US"/>
              </w:rPr>
              <w:t xml:space="preserve"> </w:t>
            </w:r>
            <w:proofErr w:type="spellStart"/>
            <w:r w:rsidRPr="00DF0B9F">
              <w:rPr>
                <w:lang w:val="en-US"/>
              </w:rPr>
              <w:t>printr</w:t>
            </w:r>
            <w:proofErr w:type="spellEnd"/>
            <w:r w:rsidRPr="00DF0B9F">
              <w:rPr>
                <w:lang w:val="en-US"/>
              </w:rPr>
              <w:t xml:space="preserve">-o </w:t>
            </w:r>
            <w:proofErr w:type="spellStart"/>
            <w:r w:rsidRPr="00DF0B9F">
              <w:rPr>
                <w:lang w:val="en-US"/>
              </w:rPr>
              <w:t>decizie</w:t>
            </w:r>
            <w:proofErr w:type="spellEnd"/>
            <w:r w:rsidRPr="00DF0B9F">
              <w:rPr>
                <w:lang w:val="en-US"/>
              </w:rPr>
              <w:t xml:space="preserve"> a </w:t>
            </w:r>
            <w:proofErr w:type="spellStart"/>
            <w:r w:rsidRPr="00DF0B9F">
              <w:rPr>
                <w:lang w:val="en-US"/>
              </w:rPr>
              <w:t>unei</w:t>
            </w:r>
            <w:proofErr w:type="spellEnd"/>
            <w:r w:rsidRPr="00DF0B9F">
              <w:rPr>
                <w:lang w:val="en-US"/>
              </w:rPr>
              <w:t xml:space="preserve"> </w:t>
            </w:r>
            <w:proofErr w:type="spellStart"/>
            <w:r w:rsidRPr="00DF0B9F">
              <w:rPr>
                <w:lang w:val="en-US"/>
              </w:rPr>
              <w:t>instanțe</w:t>
            </w:r>
            <w:proofErr w:type="spellEnd"/>
            <w:r w:rsidRPr="00DF0B9F">
              <w:rPr>
                <w:lang w:val="en-US"/>
              </w:rPr>
              <w:t xml:space="preserve"> </w:t>
            </w:r>
            <w:proofErr w:type="spellStart"/>
            <w:r w:rsidRPr="00DF0B9F">
              <w:rPr>
                <w:lang w:val="en-US"/>
              </w:rPr>
              <w:t>judecătorești</w:t>
            </w:r>
            <w:proofErr w:type="spellEnd"/>
            <w:r w:rsidRPr="00DF0B9F">
              <w:rPr>
                <w:lang w:val="en-US"/>
              </w:rPr>
              <w:t xml:space="preserve"> </w:t>
            </w:r>
            <w:proofErr w:type="spellStart"/>
            <w:r w:rsidRPr="00DF0B9F">
              <w:rPr>
                <w:lang w:val="en-US"/>
              </w:rPr>
              <w:t>naționale</w:t>
            </w:r>
            <w:proofErr w:type="spellEnd"/>
            <w:r w:rsidRPr="00DF0B9F">
              <w:rPr>
                <w:lang w:val="en-US"/>
              </w:rPr>
              <w:t xml:space="preserve"> </w:t>
            </w:r>
            <w:proofErr w:type="spellStart"/>
            <w:r w:rsidRPr="00DF0B9F">
              <w:rPr>
                <w:lang w:val="en-US"/>
              </w:rPr>
              <w:t>sau</w:t>
            </w:r>
            <w:proofErr w:type="spellEnd"/>
            <w:r w:rsidRPr="00DF0B9F">
              <w:rPr>
                <w:lang w:val="en-US"/>
              </w:rPr>
              <w:t xml:space="preserve">, </w:t>
            </w:r>
            <w:proofErr w:type="spellStart"/>
            <w:r w:rsidRPr="00DF0B9F">
              <w:rPr>
                <w:lang w:val="en-US"/>
              </w:rPr>
              <w:t>după</w:t>
            </w:r>
            <w:proofErr w:type="spellEnd"/>
            <w:r w:rsidRPr="00DF0B9F">
              <w:rPr>
                <w:lang w:val="en-US"/>
              </w:rPr>
              <w:t xml:space="preserve"> </w:t>
            </w:r>
            <w:proofErr w:type="spellStart"/>
            <w:r w:rsidRPr="00DF0B9F">
              <w:rPr>
                <w:lang w:val="en-US"/>
              </w:rPr>
              <w:t>caz</w:t>
            </w:r>
            <w:proofErr w:type="spellEnd"/>
            <w:r w:rsidRPr="00DF0B9F">
              <w:rPr>
                <w:lang w:val="en-US"/>
              </w:rPr>
              <w:t xml:space="preserve">, </w:t>
            </w:r>
            <w:proofErr w:type="spellStart"/>
            <w:r w:rsidRPr="00DF0B9F">
              <w:rPr>
                <w:lang w:val="en-US"/>
              </w:rPr>
              <w:t>internaționale</w:t>
            </w:r>
            <w:proofErr w:type="spellEnd"/>
            <w:r w:rsidRPr="00DF0B9F">
              <w:rPr>
                <w:lang w:val="en-US"/>
              </w:rPr>
              <w:t>.</w:t>
            </w:r>
          </w:p>
          <w:p w14:paraId="4AA7F174" w14:textId="77777777" w:rsidR="00E22640" w:rsidRPr="00DF0B9F" w:rsidRDefault="00E22640" w:rsidP="00802287">
            <w:pPr>
              <w:pStyle w:val="af3"/>
              <w:tabs>
                <w:tab w:val="left" w:pos="567"/>
                <w:tab w:val="left" w:pos="2070"/>
              </w:tabs>
              <w:ind w:firstLine="0"/>
              <w:rPr>
                <w:lang w:val="en-US"/>
              </w:rPr>
            </w:pPr>
          </w:p>
          <w:p w14:paraId="27E6DB0A" w14:textId="77777777" w:rsidR="00460653" w:rsidRPr="00FF430B" w:rsidRDefault="007323B6" w:rsidP="00E32DBF">
            <w:pPr>
              <w:pStyle w:val="a"/>
              <w:numPr>
                <w:ilvl w:val="0"/>
                <w:numId w:val="10"/>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13.1. </w:t>
            </w:r>
            <w:proofErr w:type="spellStart"/>
            <w:r w:rsidR="00460653" w:rsidRPr="00DF0B9F">
              <w:rPr>
                <w:lang w:val="en-US"/>
              </w:rPr>
              <w:t>Următoarele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citite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interpretate</w:t>
            </w:r>
            <w:proofErr w:type="spellEnd"/>
            <w:r w:rsidR="00460653" w:rsidRPr="00DF0B9F">
              <w:rPr>
                <w:lang w:val="en-US"/>
              </w:rPr>
              <w:t xml:space="preserve"> ca </w:t>
            </w:r>
            <w:proofErr w:type="spellStart"/>
            <w:r w:rsidR="00460653" w:rsidRPr="00DF0B9F">
              <w:rPr>
                <w:lang w:val="en-US"/>
              </w:rPr>
              <w:t>fiind</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a </w:t>
            </w:r>
            <w:proofErr w:type="spellStart"/>
            <w:r w:rsidR="00460653" w:rsidRPr="00DF0B9F">
              <w:rPr>
                <w:lang w:val="en-US"/>
              </w:rPr>
              <w:t>prezentului</w:t>
            </w:r>
            <w:proofErr w:type="spellEnd"/>
            <w:r w:rsidR="00460653" w:rsidRPr="00DF0B9F">
              <w:rPr>
                <w:lang w:val="en-US"/>
              </w:rPr>
              <w:t xml:space="preserve"> contract: </w:t>
            </w:r>
          </w:p>
          <w:p w14:paraId="36F85899" w14:textId="77777777" w:rsidR="00460653" w:rsidRPr="00FF430B" w:rsidRDefault="007323B6" w:rsidP="00E32DBF">
            <w:pPr>
              <w:numPr>
                <w:ilvl w:val="0"/>
                <w:numId w:val="8"/>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E32DBF">
            <w:pPr>
              <w:numPr>
                <w:ilvl w:val="0"/>
                <w:numId w:val="8"/>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E32DBF">
            <w:pPr>
              <w:numPr>
                <w:ilvl w:val="0"/>
                <w:numId w:val="8"/>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E32DBF">
            <w:pPr>
              <w:numPr>
                <w:ilvl w:val="0"/>
                <w:numId w:val="8"/>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E32DBF">
            <w:pPr>
              <w:numPr>
                <w:ilvl w:val="0"/>
                <w:numId w:val="8"/>
              </w:numPr>
              <w:tabs>
                <w:tab w:val="left" w:pos="1276"/>
              </w:tabs>
              <w:ind w:left="0" w:hanging="425"/>
              <w:jc w:val="both"/>
            </w:pPr>
            <w:r w:rsidRPr="00FF430B">
              <w:t xml:space="preserve">e) </w:t>
            </w:r>
            <w:r w:rsidR="00460653" w:rsidRPr="00FF430B">
              <w:t>Garanția de bună execuție.</w:t>
            </w:r>
          </w:p>
          <w:p w14:paraId="3228C956"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13.2.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întocmite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limba</w:t>
            </w:r>
            <w:proofErr w:type="spellEnd"/>
            <w:r w:rsidR="00460653" w:rsidRPr="00DF0B9F">
              <w:rPr>
                <w:lang w:val="en-US"/>
              </w:rPr>
              <w:t xml:space="preserve"> </w:t>
            </w:r>
            <w:proofErr w:type="spellStart"/>
            <w:r w:rsidR="00460653" w:rsidRPr="00DF0B9F">
              <w:rPr>
                <w:lang w:val="en-US"/>
              </w:rPr>
              <w:t>română</w:t>
            </w:r>
            <w:proofErr w:type="spellEnd"/>
            <w:r w:rsidR="00460653" w:rsidRPr="00DF0B9F">
              <w:rPr>
                <w:lang w:val="en-US"/>
              </w:rPr>
              <w:t>.</w:t>
            </w:r>
          </w:p>
          <w:p w14:paraId="61C0B172" w14:textId="77777777" w:rsidR="00D379F6" w:rsidRPr="00DF0B9F" w:rsidRDefault="007323B6" w:rsidP="00E32DBF">
            <w:pPr>
              <w:pStyle w:val="af3"/>
              <w:numPr>
                <w:ilvl w:val="1"/>
                <w:numId w:val="10"/>
              </w:numPr>
              <w:tabs>
                <w:tab w:val="left" w:pos="567"/>
              </w:tabs>
              <w:ind w:left="0" w:hanging="567"/>
              <w:rPr>
                <w:lang w:val="en-US"/>
              </w:rPr>
            </w:pPr>
            <w:r w:rsidRPr="00DF0B9F">
              <w:rPr>
                <w:lang w:val="en-US"/>
              </w:rPr>
              <w:t>13.</w:t>
            </w:r>
            <w:r w:rsidR="001873A6" w:rsidRPr="00DF0B9F">
              <w:rPr>
                <w:lang w:val="en-US"/>
              </w:rPr>
              <w:t>3</w:t>
            </w:r>
            <w:r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reprezintă</w:t>
            </w:r>
            <w:proofErr w:type="spellEnd"/>
            <w:r w:rsidR="00D379F6" w:rsidRPr="00DF0B9F">
              <w:rPr>
                <w:lang w:val="en-US"/>
              </w:rPr>
              <w:t xml:space="preserve"> </w:t>
            </w:r>
            <w:proofErr w:type="spellStart"/>
            <w:r w:rsidR="00D379F6" w:rsidRPr="00DF0B9F">
              <w:rPr>
                <w:lang w:val="en-US"/>
              </w:rPr>
              <w:t>acordul</w:t>
            </w:r>
            <w:proofErr w:type="spellEnd"/>
            <w:r w:rsidR="00D379F6" w:rsidRPr="00DF0B9F">
              <w:rPr>
                <w:lang w:val="en-US"/>
              </w:rPr>
              <w:t xml:space="preserve"> de </w:t>
            </w:r>
            <w:proofErr w:type="spellStart"/>
            <w:r w:rsidR="00D379F6" w:rsidRPr="00DF0B9F">
              <w:rPr>
                <w:lang w:val="en-US"/>
              </w:rPr>
              <w:t>voinţă</w:t>
            </w:r>
            <w:proofErr w:type="spellEnd"/>
            <w:r w:rsidR="00D379F6" w:rsidRPr="00DF0B9F">
              <w:rPr>
                <w:lang w:val="en-US"/>
              </w:rPr>
              <w:t xml:space="preserve"> al </w:t>
            </w:r>
            <w:proofErr w:type="spellStart"/>
            <w:r w:rsidR="00D379F6" w:rsidRPr="00DF0B9F">
              <w:rPr>
                <w:lang w:val="en-US"/>
              </w:rPr>
              <w:t>părţilor</w:t>
            </w:r>
            <w:proofErr w:type="spellEnd"/>
            <w:r w:rsidR="00C33344" w:rsidRPr="00DF0B9F">
              <w:rPr>
                <w:lang w:val="en-US"/>
              </w:rPr>
              <w:t xml:space="preserve"> </w:t>
            </w:r>
            <w:proofErr w:type="spellStart"/>
            <w:r w:rsidR="00D379F6" w:rsidRPr="00DF0B9F">
              <w:rPr>
                <w:lang w:val="en-US"/>
              </w:rPr>
              <w:t>şi</w:t>
            </w:r>
            <w:proofErr w:type="spellEnd"/>
            <w:r w:rsidR="00D379F6" w:rsidRPr="00DF0B9F">
              <w:rPr>
                <w:lang w:val="en-US"/>
              </w:rPr>
              <w:t xml:space="preserve"> se </w:t>
            </w:r>
            <w:proofErr w:type="spellStart"/>
            <w:r w:rsidR="00D379F6" w:rsidRPr="00DF0B9F">
              <w:rPr>
                <w:lang w:val="en-US"/>
              </w:rPr>
              <w:t>consideră</w:t>
            </w:r>
            <w:proofErr w:type="spellEnd"/>
            <w:r w:rsidR="00D379F6" w:rsidRPr="00DF0B9F">
              <w:rPr>
                <w:lang w:val="en-US"/>
              </w:rPr>
              <w:t xml:space="preserve"> </w:t>
            </w:r>
            <w:proofErr w:type="spellStart"/>
            <w:r w:rsidR="00D379F6" w:rsidRPr="00DF0B9F">
              <w:rPr>
                <w:lang w:val="en-US"/>
              </w:rPr>
              <w:t>semnat</w:t>
            </w:r>
            <w:proofErr w:type="spellEnd"/>
            <w:r w:rsidR="00D379F6" w:rsidRPr="00DF0B9F">
              <w:rPr>
                <w:lang w:val="en-US"/>
              </w:rPr>
              <w:t xml:space="preserve"> la data </w:t>
            </w:r>
            <w:proofErr w:type="spellStart"/>
            <w:r w:rsidR="00D379F6" w:rsidRPr="00DF0B9F">
              <w:rPr>
                <w:lang w:val="en-US"/>
              </w:rPr>
              <w:t>aplicării</w:t>
            </w:r>
            <w:proofErr w:type="spellEnd"/>
            <w:r w:rsidR="00D379F6" w:rsidRPr="00DF0B9F">
              <w:rPr>
                <w:lang w:val="en-US"/>
              </w:rPr>
              <w:t xml:space="preserve"> </w:t>
            </w:r>
            <w:proofErr w:type="spellStart"/>
            <w:r w:rsidR="00D379F6" w:rsidRPr="00DF0B9F">
              <w:rPr>
                <w:lang w:val="en-US"/>
              </w:rPr>
              <w:t>ultimei</w:t>
            </w:r>
            <w:proofErr w:type="spellEnd"/>
            <w:r w:rsidR="00D379F6" w:rsidRPr="00DF0B9F">
              <w:rPr>
                <w:lang w:val="en-US"/>
              </w:rPr>
              <w:t xml:space="preserve"> </w:t>
            </w:r>
            <w:proofErr w:type="spellStart"/>
            <w:r w:rsidR="00D379F6" w:rsidRPr="00DF0B9F">
              <w:rPr>
                <w:lang w:val="en-US"/>
              </w:rPr>
              <w:t>semnături</w:t>
            </w:r>
            <w:proofErr w:type="spellEnd"/>
            <w:r w:rsidR="00D379F6" w:rsidRPr="00DF0B9F">
              <w:rPr>
                <w:lang w:val="en-US"/>
              </w:rPr>
              <w:t xml:space="preserve"> de </w:t>
            </w:r>
            <w:proofErr w:type="spellStart"/>
            <w:r w:rsidR="00D379F6" w:rsidRPr="00DF0B9F">
              <w:rPr>
                <w:lang w:val="en-US"/>
              </w:rPr>
              <w:t>către</w:t>
            </w:r>
            <w:proofErr w:type="spellEnd"/>
            <w:r w:rsidR="00D379F6" w:rsidRPr="00DF0B9F">
              <w:rPr>
                <w:lang w:val="en-US"/>
              </w:rPr>
              <w:t xml:space="preserve"> una </w:t>
            </w:r>
            <w:proofErr w:type="spellStart"/>
            <w:r w:rsidR="00D379F6" w:rsidRPr="00DF0B9F">
              <w:rPr>
                <w:lang w:val="en-US"/>
              </w:rPr>
              <w:t>dintre</w:t>
            </w:r>
            <w:proofErr w:type="spellEnd"/>
            <w:r w:rsidR="00D379F6" w:rsidRPr="00DF0B9F">
              <w:rPr>
                <w:lang w:val="en-US"/>
              </w:rPr>
              <w:t xml:space="preserve"> </w:t>
            </w:r>
            <w:proofErr w:type="spellStart"/>
            <w:r w:rsidR="00D379F6" w:rsidRPr="00DF0B9F">
              <w:rPr>
                <w:lang w:val="en-US"/>
              </w:rPr>
              <w:t>părți</w:t>
            </w:r>
            <w:proofErr w:type="spellEnd"/>
            <w:r w:rsidR="00D379F6" w:rsidRPr="00DF0B9F">
              <w:rPr>
                <w:lang w:val="en-US"/>
              </w:rPr>
              <w:t>.</w:t>
            </w:r>
          </w:p>
          <w:p w14:paraId="3B1DFA76" w14:textId="2A809702" w:rsidR="00877B36" w:rsidRPr="0049795F" w:rsidRDefault="007323B6" w:rsidP="0049795F">
            <w:pPr>
              <w:pStyle w:val="af3"/>
              <w:numPr>
                <w:ilvl w:val="1"/>
                <w:numId w:val="10"/>
              </w:numPr>
              <w:tabs>
                <w:tab w:val="left" w:pos="567"/>
                <w:tab w:val="left" w:pos="4005"/>
              </w:tabs>
              <w:ind w:left="0" w:hanging="567"/>
              <w:contextualSpacing/>
              <w:rPr>
                <w:lang w:val="en-US"/>
              </w:rPr>
            </w:pPr>
            <w:r w:rsidRPr="00DF0B9F">
              <w:rPr>
                <w:lang w:val="en-US"/>
              </w:rPr>
              <w:t>13.</w:t>
            </w:r>
            <w:r w:rsidR="001873A6" w:rsidRPr="00DF0B9F">
              <w:rPr>
                <w:lang w:val="en-US"/>
              </w:rPr>
              <w:t>4</w:t>
            </w:r>
            <w:r w:rsidRPr="00DF0B9F">
              <w:rPr>
                <w:lang w:val="en-US"/>
              </w:rPr>
              <w:t xml:space="preserve">. </w:t>
            </w:r>
            <w:proofErr w:type="spellStart"/>
            <w:r w:rsidR="00D379F6" w:rsidRPr="00DF0B9F">
              <w:rPr>
                <w:lang w:val="en-US"/>
              </w:rPr>
              <w:t>Pentru</w:t>
            </w:r>
            <w:proofErr w:type="spellEnd"/>
            <w:r w:rsidR="00D379F6" w:rsidRPr="00DF0B9F">
              <w:rPr>
                <w:lang w:val="en-US"/>
              </w:rPr>
              <w:t xml:space="preserve"> </w:t>
            </w:r>
            <w:proofErr w:type="spellStart"/>
            <w:r w:rsidR="00D379F6" w:rsidRPr="00DF0B9F">
              <w:rPr>
                <w:lang w:val="en-US"/>
              </w:rPr>
              <w:t>confirmarea</w:t>
            </w:r>
            <w:proofErr w:type="spellEnd"/>
            <w:r w:rsidR="00D379F6" w:rsidRPr="00DF0B9F">
              <w:rPr>
                <w:lang w:val="en-US"/>
              </w:rPr>
              <w:t xml:space="preserve"> </w:t>
            </w:r>
            <w:proofErr w:type="spellStart"/>
            <w:r w:rsidR="00D379F6" w:rsidRPr="00DF0B9F">
              <w:rPr>
                <w:lang w:val="en-US"/>
              </w:rPr>
              <w:t>celor</w:t>
            </w:r>
            <w:proofErr w:type="spellEnd"/>
            <w:r w:rsidR="00D379F6" w:rsidRPr="00DF0B9F">
              <w:rPr>
                <w:lang w:val="en-US"/>
              </w:rPr>
              <w:t xml:space="preserve"> </w:t>
            </w:r>
            <w:proofErr w:type="spellStart"/>
            <w:r w:rsidR="00D379F6" w:rsidRPr="00DF0B9F">
              <w:rPr>
                <w:lang w:val="en-US"/>
              </w:rPr>
              <w:t>menţionate</w:t>
            </w:r>
            <w:proofErr w:type="spellEnd"/>
            <w:r w:rsidR="00D379F6" w:rsidRPr="00DF0B9F">
              <w:rPr>
                <w:lang w:val="en-US"/>
              </w:rPr>
              <w:t xml:space="preserve">, </w:t>
            </w:r>
            <w:proofErr w:type="spellStart"/>
            <w:r w:rsidR="009D3792" w:rsidRPr="00DF0B9F">
              <w:rPr>
                <w:lang w:val="en-US"/>
              </w:rPr>
              <w:t>p</w:t>
            </w:r>
            <w:r w:rsidR="00D379F6" w:rsidRPr="00DF0B9F">
              <w:rPr>
                <w:lang w:val="en-US"/>
              </w:rPr>
              <w:t>ărţile</w:t>
            </w:r>
            <w:proofErr w:type="spellEnd"/>
            <w:r w:rsidR="00D379F6" w:rsidRPr="00DF0B9F">
              <w:rPr>
                <w:lang w:val="en-US"/>
              </w:rPr>
              <w:t xml:space="preserve"> au </w:t>
            </w:r>
            <w:proofErr w:type="spellStart"/>
            <w:r w:rsidR="00D379F6" w:rsidRPr="00DF0B9F">
              <w:rPr>
                <w:lang w:val="en-US"/>
              </w:rPr>
              <w:t>semnat</w:t>
            </w:r>
            <w:proofErr w:type="spellEnd"/>
            <w:r w:rsidR="00D379F6"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în</w:t>
            </w:r>
            <w:proofErr w:type="spellEnd"/>
            <w:r w:rsidR="00D379F6" w:rsidRPr="00DF0B9F">
              <w:rPr>
                <w:lang w:val="en-US"/>
              </w:rPr>
              <w:t xml:space="preserve"> </w:t>
            </w:r>
            <w:proofErr w:type="spellStart"/>
            <w:r w:rsidR="00D379F6" w:rsidRPr="00DF0B9F">
              <w:rPr>
                <w:lang w:val="en-US"/>
              </w:rPr>
              <w:t>conformitate</w:t>
            </w:r>
            <w:proofErr w:type="spellEnd"/>
            <w:r w:rsidR="00D379F6" w:rsidRPr="00DF0B9F">
              <w:rPr>
                <w:lang w:val="en-US"/>
              </w:rPr>
              <w:t xml:space="preserve"> cu </w:t>
            </w:r>
            <w:proofErr w:type="spellStart"/>
            <w:r w:rsidR="00D379F6" w:rsidRPr="00DF0B9F">
              <w:rPr>
                <w:lang w:val="en-US"/>
              </w:rPr>
              <w:t>legislaţia</w:t>
            </w:r>
            <w:proofErr w:type="spellEnd"/>
            <w:r w:rsidR="00D379F6" w:rsidRPr="00DF0B9F">
              <w:rPr>
                <w:lang w:val="en-US"/>
              </w:rPr>
              <w:t xml:space="preserve"> </w:t>
            </w:r>
            <w:proofErr w:type="spellStart"/>
            <w:r w:rsidR="00D379F6" w:rsidRPr="00DF0B9F">
              <w:rPr>
                <w:lang w:val="en-US"/>
              </w:rPr>
              <w:t>Republicii</w:t>
            </w:r>
            <w:proofErr w:type="spellEnd"/>
            <w:r w:rsidR="00D379F6" w:rsidRPr="00DF0B9F">
              <w:rPr>
                <w:lang w:val="en-US"/>
              </w:rPr>
              <w:t xml:space="preserve"> Moldova, la data </w:t>
            </w:r>
            <w:proofErr w:type="spellStart"/>
            <w:r w:rsidR="00D379F6" w:rsidRPr="00DF0B9F">
              <w:rPr>
                <w:lang w:val="en-US"/>
              </w:rPr>
              <w:t>şi</w:t>
            </w:r>
            <w:proofErr w:type="spellEnd"/>
            <w:r w:rsidR="00D379F6" w:rsidRPr="00DF0B9F">
              <w:rPr>
                <w:lang w:val="en-US"/>
              </w:rPr>
              <w:t xml:space="preserve"> </w:t>
            </w:r>
            <w:proofErr w:type="spellStart"/>
            <w:r w:rsidR="00D379F6" w:rsidRPr="00DF0B9F">
              <w:rPr>
                <w:lang w:val="en-US"/>
              </w:rPr>
              <w:t>anul</w:t>
            </w:r>
            <w:proofErr w:type="spellEnd"/>
            <w:r w:rsidR="00D379F6" w:rsidRPr="00DF0B9F">
              <w:rPr>
                <w:lang w:val="en-US"/>
              </w:rPr>
              <w:t xml:space="preserve"> indicate, </w:t>
            </w:r>
            <w:proofErr w:type="spellStart"/>
            <w:r w:rsidR="00D03C74">
              <w:rPr>
                <w:lang w:val="en-US"/>
              </w:rPr>
              <w:t>fiind</w:t>
            </w:r>
            <w:proofErr w:type="spellEnd"/>
            <w:r w:rsidR="00D03C74">
              <w:rPr>
                <w:lang w:val="en-US"/>
              </w:rPr>
              <w:t xml:space="preserve"> </w:t>
            </w:r>
            <w:proofErr w:type="spellStart"/>
            <w:r w:rsidR="00D03C74">
              <w:rPr>
                <w:lang w:val="en-US"/>
              </w:rPr>
              <w:t>valabil</w:t>
            </w:r>
            <w:proofErr w:type="spellEnd"/>
            <w:r w:rsidR="00D03C74">
              <w:rPr>
                <w:lang w:val="en-US"/>
              </w:rPr>
              <w:t xml:space="preserve"> </w:t>
            </w:r>
            <w:proofErr w:type="spellStart"/>
            <w:r w:rsidR="00D03C74">
              <w:rPr>
                <w:lang w:val="en-US"/>
              </w:rPr>
              <w:t>până</w:t>
            </w:r>
            <w:proofErr w:type="spellEnd"/>
            <w:r w:rsidR="00D03C74">
              <w:rPr>
                <w:lang w:val="en-US"/>
              </w:rPr>
              <w:t xml:space="preserve"> la 31.12.202</w:t>
            </w:r>
            <w:r w:rsidR="0049795F">
              <w:rPr>
                <w:lang w:val="en-US"/>
              </w:rPr>
              <w:t>6</w:t>
            </w:r>
            <w:r w:rsidR="00D03C74">
              <w:rPr>
                <w:lang w:val="en-US"/>
              </w:rPr>
              <w:t xml:space="preserve"> </w:t>
            </w:r>
            <w:proofErr w:type="spellStart"/>
            <w:r w:rsidR="00D379F6" w:rsidRPr="00DF0B9F">
              <w:rPr>
                <w:lang w:val="en-US"/>
              </w:rPr>
              <w:t>recepția</w:t>
            </w:r>
            <w:proofErr w:type="spellEnd"/>
            <w:r w:rsidR="00D379F6" w:rsidRPr="00DF0B9F">
              <w:rPr>
                <w:lang w:val="en-US"/>
              </w:rPr>
              <w:t xml:space="preserve"> </w:t>
            </w:r>
            <w:proofErr w:type="spellStart"/>
            <w:r w:rsidR="00D379F6" w:rsidRPr="00DF0B9F">
              <w:rPr>
                <w:lang w:val="en-US"/>
              </w:rPr>
              <w:t>finală</w:t>
            </w:r>
            <w:proofErr w:type="spellEnd"/>
            <w:r w:rsidR="00D379F6" w:rsidRPr="00DF0B9F">
              <w:rPr>
                <w:lang w:val="en-US"/>
              </w:rPr>
              <w:t xml:space="preserve"> a </w:t>
            </w:r>
            <w:proofErr w:type="spellStart"/>
            <w:r w:rsidR="00D379F6" w:rsidRPr="00DF0B9F">
              <w:rPr>
                <w:lang w:val="en-US"/>
              </w:rPr>
              <w:t>lucrărilor</w:t>
            </w:r>
            <w:proofErr w:type="spellEnd"/>
            <w:r w:rsidR="00460653" w:rsidRPr="00DF0B9F">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F1DF903" w14:textId="1BFB969F" w:rsidR="004D7C86" w:rsidRPr="00FF430B" w:rsidRDefault="00877B36" w:rsidP="00852CA9">
            <w:pPr>
              <w:jc w:val="center"/>
            </w:pPr>
            <w:r w:rsidRPr="00FF430B">
              <w:t xml:space="preserve">             (</w:t>
            </w:r>
            <w:r w:rsidR="00852CA9">
              <w:rPr>
                <w:sz w:val="20"/>
                <w:szCs w:val="20"/>
              </w:rPr>
              <w:t>LA NECESITAT</w:t>
            </w: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32DBF">
            <w:pPr>
              <w:pStyle w:val="a"/>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4B0D2219" w14:textId="77777777" w:rsidR="00460653" w:rsidRDefault="00460653" w:rsidP="00633782">
                  <w:pPr>
                    <w:tabs>
                      <w:tab w:val="left" w:pos="3295"/>
                    </w:tabs>
                    <w:jc w:val="center"/>
                    <w:rPr>
                      <w:b/>
                      <w:iCs/>
                    </w:rPr>
                  </w:pPr>
                  <w:r w:rsidRPr="00FF430B">
                    <w:rPr>
                      <w:b/>
                      <w:iCs/>
                    </w:rPr>
                    <w:t>BENEFICIARUL</w:t>
                  </w:r>
                </w:p>
                <w:p w14:paraId="75C085AD" w14:textId="16CD59BB" w:rsidR="00B613A8" w:rsidRPr="00FF430B" w:rsidRDefault="0049795F" w:rsidP="00636F6C">
                  <w:pPr>
                    <w:tabs>
                      <w:tab w:val="left" w:pos="3295"/>
                    </w:tabs>
                    <w:jc w:val="center"/>
                  </w:pPr>
                  <w:sdt>
                    <w:sdtPr>
                      <w:tag w:val="goog_rdk_0"/>
                      <w:id w:val="1850366512"/>
                      <w:showingPlcHdr/>
                    </w:sdtPr>
                    <w:sdtEndPr/>
                    <w:sdtContent>
                      <w:r w:rsidR="00636F6C">
                        <w:t xml:space="preserve">     </w:t>
                      </w:r>
                    </w:sdtContent>
                  </w:sdt>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5EF80903" w:rsidR="00D76BD0" w:rsidRPr="00FF430B" w:rsidRDefault="00266A18" w:rsidP="00636F6C">
                  <w:pPr>
                    <w:shd w:val="clear" w:color="auto" w:fill="FFFFFF" w:themeFill="background1"/>
                    <w:tabs>
                      <w:tab w:val="left" w:pos="284"/>
                      <w:tab w:val="right" w:pos="9531"/>
                    </w:tabs>
                    <w:spacing w:before="120"/>
                    <w:ind w:left="284"/>
                    <w:rPr>
                      <w:lang w:eastAsia="ru-RU"/>
                    </w:rPr>
                  </w:pPr>
                  <w:r>
                    <w:t>c</w:t>
                  </w:r>
                  <w:r w:rsidR="00D76BD0" w:rsidRPr="00FF430B">
                    <w:t>od fiscal:</w:t>
                  </w:r>
                  <w:r w:rsidR="00B613A8" w:rsidRPr="00454F73">
                    <w:rPr>
                      <w:shd w:val="clear" w:color="auto" w:fill="FFFFFF" w:themeFill="background1"/>
                      <w:lang w:eastAsia="ru-RU"/>
                    </w:rPr>
                    <w:t xml:space="preserve"> </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6D2C15B0" w14:textId="77777777" w:rsidR="00460653" w:rsidRDefault="00460653" w:rsidP="00633782">
                  <w:pPr>
                    <w:jc w:val="center"/>
                    <w:rPr>
                      <w:b/>
                    </w:rPr>
                  </w:pPr>
                  <w:r w:rsidRPr="00FF430B">
                    <w:rPr>
                      <w:b/>
                    </w:rPr>
                    <w:t>BENEFICIAR</w:t>
                  </w:r>
                </w:p>
                <w:p w14:paraId="50F4B20E" w14:textId="730A9EB8" w:rsidR="008D08F3" w:rsidRPr="00FF430B" w:rsidRDefault="0049795F" w:rsidP="00636F6C">
                  <w:pPr>
                    <w:jc w:val="center"/>
                    <w:rPr>
                      <w:b/>
                    </w:rPr>
                  </w:pPr>
                  <w:sdt>
                    <w:sdtPr>
                      <w:tag w:val="goog_rdk_0"/>
                      <w:id w:val="399097990"/>
                      <w:showingPlcHdr/>
                    </w:sdtPr>
                    <w:sdtEndPr/>
                    <w:sdtContent>
                      <w:r w:rsidR="00636F6C">
                        <w:t xml:space="preserve">     </w:t>
                      </w:r>
                    </w:sdtContent>
                  </w:sdt>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3243"/>
              <w:gridCol w:w="1084"/>
              <w:gridCol w:w="191"/>
              <w:gridCol w:w="1418"/>
              <w:gridCol w:w="1701"/>
              <w:gridCol w:w="2550"/>
            </w:tblGrid>
            <w:tr w:rsidR="007E709D" w:rsidRPr="00EC30C2" w14:paraId="49F0A33E" w14:textId="77777777" w:rsidTr="00737EB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737EBD" w:rsidRDefault="007E709D" w:rsidP="004D7C86">
                  <w:pPr>
                    <w:jc w:val="both"/>
                    <w:rPr>
                      <w:b/>
                      <w:bCs/>
                      <w:noProof w:val="0"/>
                      <w:sz w:val="18"/>
                      <w:szCs w:val="18"/>
                    </w:rPr>
                  </w:pPr>
                  <w:r w:rsidRPr="00737EBD">
                    <w:rPr>
                      <w:b/>
                      <w:bCs/>
                      <w:noProof w:val="0"/>
                      <w:sz w:val="18"/>
                      <w:szCs w:val="18"/>
                    </w:rPr>
                    <w:t>Nr.</w:t>
                  </w:r>
                </w:p>
              </w:tc>
              <w:tc>
                <w:tcPr>
                  <w:tcW w:w="32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737EBD" w:rsidRDefault="007E709D" w:rsidP="00E13118">
                  <w:pPr>
                    <w:jc w:val="center"/>
                    <w:rPr>
                      <w:b/>
                      <w:bCs/>
                      <w:noProof w:val="0"/>
                      <w:sz w:val="18"/>
                      <w:szCs w:val="18"/>
                    </w:rPr>
                  </w:pPr>
                  <w:r w:rsidRPr="00737EBD">
                    <w:rPr>
                      <w:b/>
                      <w:bCs/>
                      <w:noProof w:val="0"/>
                      <w:sz w:val="18"/>
                      <w:szCs w:val="18"/>
                    </w:rPr>
                    <w:t>Denumirea lucrărilor</w:t>
                  </w:r>
                </w:p>
              </w:tc>
              <w:tc>
                <w:tcPr>
                  <w:tcW w:w="127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737EBD" w:rsidRDefault="007E709D" w:rsidP="004D7C86">
                  <w:pPr>
                    <w:jc w:val="both"/>
                    <w:rPr>
                      <w:b/>
                      <w:bCs/>
                      <w:noProof w:val="0"/>
                      <w:sz w:val="18"/>
                      <w:szCs w:val="18"/>
                    </w:rPr>
                  </w:pPr>
                  <w:r w:rsidRPr="00737EBD">
                    <w:rPr>
                      <w:b/>
                      <w:bCs/>
                      <w:noProof w:val="0"/>
                      <w:sz w:val="18"/>
                      <w:szCs w:val="18"/>
                    </w:rPr>
                    <w:t>Cod CPV</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737EBD" w:rsidRDefault="007E709D" w:rsidP="004D7C86">
                  <w:pPr>
                    <w:jc w:val="center"/>
                    <w:rPr>
                      <w:b/>
                      <w:sz w:val="18"/>
                      <w:szCs w:val="18"/>
                    </w:rPr>
                  </w:pPr>
                  <w:r w:rsidRPr="00737EBD">
                    <w:rPr>
                      <w:b/>
                      <w:sz w:val="18"/>
                      <w:szCs w:val="18"/>
                    </w:rPr>
                    <w:t>Specificarea tehnică deplină solicitată de către autoritatea contractantă</w:t>
                  </w:r>
                </w:p>
                <w:p w14:paraId="046E9149" w14:textId="77777777" w:rsidR="007E709D" w:rsidRPr="00737EBD" w:rsidRDefault="007E709D" w:rsidP="004D7C86">
                  <w:pPr>
                    <w:jc w:val="both"/>
                    <w:rPr>
                      <w:b/>
                      <w:bCs/>
                      <w:noProof w:val="0"/>
                      <w:sz w:val="18"/>
                      <w:szCs w:val="18"/>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737EBD" w:rsidRDefault="007E709D" w:rsidP="004D7C86">
                  <w:pPr>
                    <w:jc w:val="center"/>
                    <w:rPr>
                      <w:b/>
                      <w:sz w:val="18"/>
                      <w:szCs w:val="18"/>
                    </w:rPr>
                  </w:pPr>
                  <w:r w:rsidRPr="00737EBD">
                    <w:rPr>
                      <w:b/>
                      <w:bCs/>
                      <w:noProof w:val="0"/>
                      <w:sz w:val="18"/>
                      <w:szCs w:val="18"/>
                    </w:rPr>
                    <w:t xml:space="preserve">Specificarea tehnică </w:t>
                  </w:r>
                  <w:r w:rsidRPr="00737EBD">
                    <w:rPr>
                      <w:b/>
                      <w:sz w:val="18"/>
                      <w:szCs w:val="18"/>
                    </w:rPr>
                    <w:t>deplină propusă de către ofertant</w:t>
                  </w:r>
                </w:p>
                <w:p w14:paraId="42591B78" w14:textId="77777777" w:rsidR="007E709D" w:rsidRPr="00737EBD" w:rsidRDefault="007E709D" w:rsidP="004D7C86">
                  <w:pPr>
                    <w:jc w:val="both"/>
                    <w:rPr>
                      <w:b/>
                      <w:bCs/>
                      <w:noProof w:val="0"/>
                      <w:sz w:val="18"/>
                      <w:szCs w:val="1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737EBD" w:rsidRDefault="007E709D" w:rsidP="001223E6">
                  <w:pPr>
                    <w:ind w:right="943"/>
                    <w:jc w:val="center"/>
                    <w:rPr>
                      <w:b/>
                      <w:bCs/>
                      <w:noProof w:val="0"/>
                      <w:sz w:val="18"/>
                      <w:szCs w:val="18"/>
                    </w:rPr>
                  </w:pPr>
                  <w:r w:rsidRPr="00737EBD">
                    <w:rPr>
                      <w:b/>
                      <w:bCs/>
                      <w:noProof w:val="0"/>
                      <w:sz w:val="18"/>
                      <w:szCs w:val="18"/>
                    </w:rPr>
                    <w:t>Standarde de</w:t>
                  </w:r>
                </w:p>
                <w:p w14:paraId="0F04E5CD" w14:textId="77777777" w:rsidR="007E709D" w:rsidRPr="00737EBD" w:rsidRDefault="007E709D" w:rsidP="001223E6">
                  <w:pPr>
                    <w:ind w:right="943"/>
                    <w:jc w:val="center"/>
                    <w:rPr>
                      <w:b/>
                      <w:bCs/>
                      <w:noProof w:val="0"/>
                      <w:sz w:val="18"/>
                      <w:szCs w:val="18"/>
                    </w:rPr>
                  </w:pPr>
                  <w:r w:rsidRPr="00737EBD">
                    <w:rPr>
                      <w:b/>
                      <w:bCs/>
                      <w:noProof w:val="0"/>
                      <w:sz w:val="18"/>
                      <w:szCs w:val="18"/>
                    </w:rPr>
                    <w:t>referinţă</w:t>
                  </w:r>
                </w:p>
              </w:tc>
            </w:tr>
            <w:tr w:rsidR="007E709D" w:rsidRPr="00EC30C2" w14:paraId="30C0C7E2" w14:textId="77777777" w:rsidTr="00737EB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324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934F7AE" w14:textId="77777777" w:rsidR="0049795F" w:rsidRPr="00121DF7" w:rsidRDefault="00210F6B" w:rsidP="0049795F">
                  <w:pPr>
                    <w:spacing w:line="204" w:lineRule="auto"/>
                    <w:rPr>
                      <w:b/>
                      <w:bCs/>
                      <w:color w:val="0000FF"/>
                      <w:u w:val="single"/>
                      <w:lang w:val="en-US" w:eastAsia="zh-CN" w:bidi="ar"/>
                    </w:rPr>
                  </w:pPr>
                  <w:r w:rsidRPr="0095042A">
                    <w:rPr>
                      <w:b/>
                      <w:bCs/>
                      <w:u w:val="single"/>
                    </w:rPr>
                    <w:t>achiziționarea</w:t>
                  </w:r>
                  <w:r w:rsidRPr="0095042A">
                    <w:rPr>
                      <w:b/>
                      <w:bCs/>
                      <w:spacing w:val="-3"/>
                      <w:u w:val="single"/>
                    </w:rPr>
                    <w:t xml:space="preserve"> </w:t>
                  </w:r>
                  <w:r w:rsidR="0049795F" w:rsidRPr="00121DF7">
                    <w:rPr>
                      <w:b/>
                      <w:bCs/>
                      <w:spacing w:val="-4"/>
                    </w:rPr>
                    <w:t>lucrărilor de e</w:t>
                  </w:r>
                  <w:r w:rsidR="0049795F" w:rsidRPr="00121DF7">
                    <w:rPr>
                      <w:b/>
                      <w:bCs/>
                      <w:color w:val="000000"/>
                      <w:lang w:val="en-US" w:eastAsia="zh-CN" w:bidi="ar"/>
                    </w:rPr>
                    <w:t xml:space="preserve">fectuare a reparatiei capitale cu implimentarea proiectelor privind eficienta energetica la constructiile de sanatate, asistenta sociala cu nr. cad. 7801121.275.05; 06;08;09 si cladirii administrative cu nr. cad. 7801121.275.07 din complexul IMSP Spitalul Raional  Soroca  "A. Prisacari". </w:t>
                  </w:r>
                  <w:r w:rsidR="0049795F" w:rsidRPr="00121DF7">
                    <w:rPr>
                      <w:b/>
                      <w:bCs/>
                      <w:color w:val="0000FF"/>
                      <w:u w:val="single"/>
                      <w:lang w:val="en-US" w:eastAsia="zh-CN" w:bidi="ar"/>
                    </w:rPr>
                    <w:t xml:space="preserve"> ( Etapa I -Termoizolarea acoperis plat la blocul- E ).</w:t>
                  </w:r>
                </w:p>
                <w:p w14:paraId="0F06ED7C" w14:textId="5A0A5392" w:rsidR="007E709D" w:rsidRPr="003C5714" w:rsidRDefault="007E709D" w:rsidP="00274FBF">
                  <w:pPr>
                    <w:shd w:val="clear" w:color="auto" w:fill="FFFFFF" w:themeFill="background1"/>
                    <w:spacing w:before="120"/>
                    <w:rPr>
                      <w:b/>
                      <w:lang w:val="en-US" w:eastAsia="ru-RU"/>
                    </w:rPr>
                  </w:pPr>
                </w:p>
              </w:tc>
              <w:tc>
                <w:tcPr>
                  <w:tcW w:w="1275"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52D2B162" w:rsidR="007E709D" w:rsidRPr="00113ED3" w:rsidRDefault="003C5714" w:rsidP="004D7C86">
                  <w:pPr>
                    <w:jc w:val="both"/>
                    <w:rPr>
                      <w:noProof w:val="0"/>
                    </w:rPr>
                  </w:pPr>
                  <w:r>
                    <w:rPr>
                      <w:rFonts w:ascii="Segoe UI" w:hAnsi="Segoe UI" w:cs="Segoe UI"/>
                      <w:color w:val="555555"/>
                      <w:sz w:val="18"/>
                      <w:szCs w:val="18"/>
                      <w:shd w:val="clear" w:color="auto" w:fill="FFFEEE"/>
                    </w:rPr>
                    <w:t>452000</w:t>
                  </w:r>
                  <w:r w:rsidR="00D06AC3">
                    <w:rPr>
                      <w:rFonts w:ascii="Segoe UI" w:hAnsi="Segoe UI" w:cs="Segoe UI"/>
                      <w:color w:val="555555"/>
                      <w:sz w:val="18"/>
                      <w:szCs w:val="18"/>
                      <w:shd w:val="clear" w:color="auto" w:fill="FFFEEE"/>
                    </w:rPr>
                    <w:t>00-9</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737EB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32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27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737EBD">
              <w:tc>
                <w:tcPr>
                  <w:tcW w:w="3679"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694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737EBD">
              <w:tc>
                <w:tcPr>
                  <w:tcW w:w="4763" w:type="dxa"/>
                  <w:gridSpan w:val="3"/>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609" w:type="dxa"/>
                  <w:gridSpan w:val="2"/>
                  <w:tcBorders>
                    <w:top w:val="nil"/>
                    <w:left w:val="nil"/>
                    <w:bottom w:val="nil"/>
                    <w:right w:val="nil"/>
                  </w:tcBorders>
                </w:tcPr>
                <w:p w14:paraId="49B54B9F" w14:textId="77777777" w:rsidR="007E709D" w:rsidRPr="00FF430B" w:rsidRDefault="007E709D" w:rsidP="004D7C86">
                  <w:pPr>
                    <w:jc w:val="both"/>
                    <w:rPr>
                      <w:b/>
                      <w:bCs/>
                      <w:noProof w:val="0"/>
                    </w:rPr>
                  </w:pPr>
                </w:p>
              </w:tc>
              <w:tc>
                <w:tcPr>
                  <w:tcW w:w="4251"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008E4699" w14:textId="77777777" w:rsidR="0049795F" w:rsidRDefault="0049795F" w:rsidP="004D7C86">
            <w:pPr>
              <w:jc w:val="right"/>
              <w:rPr>
                <w:noProof w:val="0"/>
              </w:rPr>
            </w:pPr>
          </w:p>
          <w:p w14:paraId="23EE9EF3" w14:textId="0F5665DB" w:rsidR="00803E7E" w:rsidRPr="00FF430B" w:rsidRDefault="00803E7E" w:rsidP="004D7C86">
            <w:pPr>
              <w:jc w:val="right"/>
              <w:rPr>
                <w:noProof w:val="0"/>
              </w:rPr>
            </w:pPr>
            <w:bookmarkStart w:id="61" w:name="_GoBack"/>
            <w:bookmarkEnd w:id="61"/>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551"/>
              <w:gridCol w:w="1134"/>
              <w:gridCol w:w="1134"/>
              <w:gridCol w:w="709"/>
              <w:gridCol w:w="1134"/>
              <w:gridCol w:w="1276"/>
              <w:gridCol w:w="1154"/>
            </w:tblGrid>
            <w:tr w:rsidR="00803E7E" w:rsidRPr="00EC30C2" w14:paraId="5A83D433" w14:textId="77777777" w:rsidTr="00413B3F">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13B3F" w:rsidRDefault="00803E7E" w:rsidP="004D7C86">
                  <w:pPr>
                    <w:ind w:right="-176"/>
                    <w:jc w:val="both"/>
                    <w:rPr>
                      <w:b/>
                      <w:bCs/>
                      <w:noProof w:val="0"/>
                      <w:sz w:val="18"/>
                      <w:szCs w:val="18"/>
                    </w:rPr>
                  </w:pPr>
                  <w:r w:rsidRPr="00413B3F">
                    <w:rPr>
                      <w:b/>
                      <w:bCs/>
                      <w:noProof w:val="0"/>
                      <w:sz w:val="18"/>
                      <w:szCs w:val="18"/>
                    </w:rPr>
                    <w:t>Nr.</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13B3F" w:rsidRDefault="00C33344" w:rsidP="00C33344">
                  <w:pPr>
                    <w:tabs>
                      <w:tab w:val="left" w:pos="235"/>
                      <w:tab w:val="left" w:pos="378"/>
                    </w:tabs>
                    <w:ind w:left="-923"/>
                    <w:jc w:val="center"/>
                    <w:rPr>
                      <w:b/>
                      <w:bCs/>
                      <w:noProof w:val="0"/>
                      <w:sz w:val="18"/>
                      <w:szCs w:val="18"/>
                    </w:rPr>
                  </w:pPr>
                  <w:r w:rsidRPr="00413B3F">
                    <w:rPr>
                      <w:b/>
                      <w:bCs/>
                      <w:noProof w:val="0"/>
                      <w:sz w:val="18"/>
                      <w:szCs w:val="18"/>
                    </w:rPr>
                    <w:t xml:space="preserve">          </w:t>
                  </w:r>
                  <w:r w:rsidR="00803E7E" w:rsidRPr="00413B3F">
                    <w:rPr>
                      <w:b/>
                      <w:bCs/>
                      <w:noProof w:val="0"/>
                      <w:sz w:val="18"/>
                      <w:szCs w:val="18"/>
                    </w:rPr>
                    <w:t>Denumirea</w:t>
                  </w:r>
                </w:p>
                <w:p w14:paraId="05781770" w14:textId="77777777" w:rsidR="00E13118" w:rsidRPr="00413B3F" w:rsidRDefault="00C33344" w:rsidP="00C33344">
                  <w:pPr>
                    <w:tabs>
                      <w:tab w:val="left" w:pos="235"/>
                      <w:tab w:val="left" w:pos="378"/>
                    </w:tabs>
                    <w:ind w:left="-923"/>
                    <w:jc w:val="center"/>
                    <w:rPr>
                      <w:b/>
                      <w:bCs/>
                      <w:noProof w:val="0"/>
                      <w:sz w:val="18"/>
                      <w:szCs w:val="18"/>
                    </w:rPr>
                  </w:pPr>
                  <w:r w:rsidRPr="00413B3F">
                    <w:rPr>
                      <w:b/>
                      <w:bCs/>
                      <w:noProof w:val="0"/>
                      <w:sz w:val="18"/>
                      <w:szCs w:val="18"/>
                    </w:rPr>
                    <w:t xml:space="preserve">          </w:t>
                  </w:r>
                  <w:r w:rsidR="00803E7E" w:rsidRPr="00413B3F">
                    <w:rPr>
                      <w:b/>
                      <w:bCs/>
                      <w:noProof w:val="0"/>
                      <w:sz w:val="18"/>
                      <w:szCs w:val="18"/>
                    </w:rPr>
                    <w:t>lucrărilor</w:t>
                  </w:r>
                </w:p>
                <w:p w14:paraId="6B27D8F6" w14:textId="77777777" w:rsidR="00803E7E" w:rsidRPr="00413B3F" w:rsidRDefault="00803E7E" w:rsidP="004D7C86">
                  <w:pPr>
                    <w:tabs>
                      <w:tab w:val="left" w:pos="369"/>
                    </w:tabs>
                    <w:ind w:left="-923"/>
                    <w:jc w:val="center"/>
                    <w:rPr>
                      <w:b/>
                      <w:bCs/>
                      <w:noProof w:val="0"/>
                      <w:sz w:val="18"/>
                      <w:szCs w:val="18"/>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13B3F" w:rsidRDefault="00803E7E" w:rsidP="004D7C86">
                  <w:pPr>
                    <w:jc w:val="both"/>
                    <w:rPr>
                      <w:b/>
                      <w:bCs/>
                      <w:noProof w:val="0"/>
                      <w:sz w:val="18"/>
                      <w:szCs w:val="18"/>
                    </w:rPr>
                  </w:pPr>
                  <w:r w:rsidRPr="00413B3F">
                    <w:rPr>
                      <w:b/>
                      <w:bCs/>
                      <w:noProof w:val="0"/>
                      <w:sz w:val="18"/>
                      <w:szCs w:val="18"/>
                    </w:rPr>
                    <w:t>Cod CPV</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13B3F" w:rsidRDefault="00803E7E" w:rsidP="002722CC">
                  <w:pPr>
                    <w:jc w:val="center"/>
                    <w:rPr>
                      <w:b/>
                      <w:bCs/>
                      <w:noProof w:val="0"/>
                      <w:sz w:val="18"/>
                      <w:szCs w:val="18"/>
                    </w:rPr>
                  </w:pPr>
                  <w:r w:rsidRPr="00413B3F">
                    <w:rPr>
                      <w:b/>
                      <w:bCs/>
                      <w:noProof w:val="0"/>
                      <w:sz w:val="18"/>
                      <w:szCs w:val="18"/>
                    </w:rPr>
                    <w:t>Unitatea de măsură</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13B3F" w:rsidRDefault="00803E7E" w:rsidP="004D7C86">
                  <w:pPr>
                    <w:jc w:val="both"/>
                    <w:rPr>
                      <w:b/>
                      <w:bCs/>
                      <w:noProof w:val="0"/>
                      <w:sz w:val="18"/>
                      <w:szCs w:val="18"/>
                    </w:rPr>
                  </w:pPr>
                  <w:r w:rsidRPr="00413B3F">
                    <w:rPr>
                      <w:b/>
                      <w:bCs/>
                      <w:noProof w:val="0"/>
                      <w:sz w:val="18"/>
                      <w:szCs w:val="18"/>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413B3F" w:rsidRDefault="00803E7E" w:rsidP="002722CC">
                  <w:pPr>
                    <w:jc w:val="center"/>
                    <w:rPr>
                      <w:b/>
                      <w:bCs/>
                      <w:noProof w:val="0"/>
                      <w:sz w:val="18"/>
                      <w:szCs w:val="18"/>
                    </w:rPr>
                  </w:pPr>
                  <w:r w:rsidRPr="00413B3F">
                    <w:rPr>
                      <w:b/>
                      <w:bCs/>
                      <w:noProof w:val="0"/>
                      <w:sz w:val="18"/>
                      <w:szCs w:val="18"/>
                    </w:rPr>
                    <w:t>Preţ</w:t>
                  </w:r>
                  <w:r w:rsidR="00892A6D" w:rsidRPr="00413B3F">
                    <w:rPr>
                      <w:b/>
                      <w:bCs/>
                      <w:noProof w:val="0"/>
                      <w:sz w:val="18"/>
                      <w:szCs w:val="18"/>
                    </w:rPr>
                    <w:t>ul</w:t>
                  </w:r>
                  <w:r w:rsidRPr="00413B3F">
                    <w:rPr>
                      <w:b/>
                      <w:bCs/>
                      <w:noProof w:val="0"/>
                      <w:sz w:val="18"/>
                      <w:szCs w:val="18"/>
                    </w:rPr>
                    <w:t xml:space="preserve"> unitar Inclusiv TVA</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13B3F" w:rsidRDefault="00803E7E" w:rsidP="002722CC">
                  <w:pPr>
                    <w:jc w:val="center"/>
                    <w:rPr>
                      <w:b/>
                      <w:bCs/>
                      <w:noProof w:val="0"/>
                      <w:sz w:val="18"/>
                      <w:szCs w:val="18"/>
                    </w:rPr>
                  </w:pPr>
                  <w:r w:rsidRPr="00413B3F">
                    <w:rPr>
                      <w:b/>
                      <w:bCs/>
                      <w:noProof w:val="0"/>
                      <w:sz w:val="18"/>
                      <w:szCs w:val="18"/>
                    </w:rPr>
                    <w:t>Suma</w:t>
                  </w:r>
                  <w:r w:rsidR="0060188C" w:rsidRPr="00413B3F">
                    <w:rPr>
                      <w:b/>
                      <w:bCs/>
                      <w:noProof w:val="0"/>
                      <w:sz w:val="18"/>
                      <w:szCs w:val="18"/>
                    </w:rPr>
                    <w:t>l</w:t>
                  </w:r>
                  <w:r w:rsidRPr="00413B3F">
                    <w:rPr>
                      <w:b/>
                      <w:bCs/>
                      <w:noProof w:val="0"/>
                      <w:sz w:val="18"/>
                      <w:szCs w:val="18"/>
                    </w:rPr>
                    <w:t>ei MD, Inclusiv TVA</w:t>
                  </w:r>
                </w:p>
              </w:tc>
              <w:tc>
                <w:tcPr>
                  <w:tcW w:w="115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13B3F" w:rsidRDefault="00EA64B0" w:rsidP="00E13118">
                  <w:pPr>
                    <w:jc w:val="center"/>
                    <w:rPr>
                      <w:b/>
                      <w:bCs/>
                      <w:noProof w:val="0"/>
                      <w:sz w:val="18"/>
                      <w:szCs w:val="18"/>
                    </w:rPr>
                  </w:pPr>
                  <w:r w:rsidRPr="00413B3F">
                    <w:rPr>
                      <w:b/>
                      <w:bCs/>
                      <w:noProof w:val="0"/>
                      <w:sz w:val="18"/>
                      <w:szCs w:val="18"/>
                    </w:rPr>
                    <w:t>Termenii de executare</w:t>
                  </w:r>
                </w:p>
                <w:p w14:paraId="5F805D30" w14:textId="77777777" w:rsidR="00803E7E" w:rsidRPr="00413B3F" w:rsidRDefault="00803E7E" w:rsidP="003E7B03">
                  <w:pPr>
                    <w:tabs>
                      <w:tab w:val="left" w:pos="1134"/>
                    </w:tabs>
                    <w:ind w:left="720"/>
                    <w:outlineLvl w:val="0"/>
                    <w:rPr>
                      <w:b/>
                      <w:bCs/>
                      <w:noProof w:val="0"/>
                      <w:sz w:val="18"/>
                      <w:szCs w:val="18"/>
                    </w:rPr>
                  </w:pPr>
                </w:p>
              </w:tc>
            </w:tr>
            <w:tr w:rsidR="00D06AC3" w:rsidRPr="00EC30C2" w14:paraId="281FBF90" w14:textId="77777777" w:rsidTr="00413B3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D06AC3" w:rsidRPr="00FF430B" w:rsidRDefault="00D06AC3" w:rsidP="00D06AC3">
                  <w:pPr>
                    <w:jc w:val="both"/>
                    <w:rPr>
                      <w:noProof w:val="0"/>
                    </w:rPr>
                  </w:pPr>
                  <w:r w:rsidRPr="00FF430B">
                    <w:rPr>
                      <w:noProof w:val="0"/>
                    </w:rPr>
                    <w:t>1</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A25C0C" w14:textId="77777777" w:rsidR="0049795F" w:rsidRPr="00121DF7" w:rsidRDefault="00210F6B" w:rsidP="0049795F">
                  <w:pPr>
                    <w:spacing w:line="204" w:lineRule="auto"/>
                    <w:rPr>
                      <w:b/>
                      <w:bCs/>
                      <w:color w:val="0000FF"/>
                      <w:u w:val="single"/>
                      <w:lang w:val="en-US" w:eastAsia="zh-CN" w:bidi="ar"/>
                    </w:rPr>
                  </w:pPr>
                  <w:r w:rsidRPr="0095042A">
                    <w:rPr>
                      <w:b/>
                      <w:bCs/>
                      <w:u w:val="single"/>
                    </w:rPr>
                    <w:t>achiziționarea</w:t>
                  </w:r>
                  <w:r w:rsidRPr="0095042A">
                    <w:rPr>
                      <w:b/>
                      <w:bCs/>
                      <w:spacing w:val="-3"/>
                      <w:u w:val="single"/>
                    </w:rPr>
                    <w:t xml:space="preserve"> </w:t>
                  </w:r>
                  <w:r w:rsidR="0049795F" w:rsidRPr="00121DF7">
                    <w:rPr>
                      <w:b/>
                      <w:bCs/>
                      <w:spacing w:val="-4"/>
                    </w:rPr>
                    <w:t>lucrărilor de e</w:t>
                  </w:r>
                  <w:r w:rsidR="0049795F" w:rsidRPr="00121DF7">
                    <w:rPr>
                      <w:b/>
                      <w:bCs/>
                      <w:color w:val="000000"/>
                      <w:lang w:val="en-US" w:eastAsia="zh-CN" w:bidi="ar"/>
                    </w:rPr>
                    <w:t xml:space="preserve">fectuare a reparatiei capitale cu implimentarea proiectelor privind eficienta energetica la constructiile de sanatate, asistenta sociala cu nr. cad. 7801121.275.05; 06;08;09 si cladirii administrative cu nr. cad. 7801121.275.07 din complexul IMSP Spitalul Raional  Soroca  "A. Prisacari". </w:t>
                  </w:r>
                  <w:r w:rsidR="0049795F" w:rsidRPr="00121DF7">
                    <w:rPr>
                      <w:b/>
                      <w:bCs/>
                      <w:color w:val="0000FF"/>
                      <w:u w:val="single"/>
                      <w:lang w:val="en-US" w:eastAsia="zh-CN" w:bidi="ar"/>
                    </w:rPr>
                    <w:t xml:space="preserve"> ( Etapa I -Termoizolarea acoperis plat la blocul- E ).</w:t>
                  </w:r>
                </w:p>
                <w:p w14:paraId="10C139BC" w14:textId="3EF567F8" w:rsidR="00D06AC3" w:rsidRPr="00E35B07" w:rsidRDefault="00D06AC3" w:rsidP="00E35B07">
                  <w:pPr>
                    <w:ind w:right="567"/>
                    <w:rPr>
                      <w:b/>
                      <w:bCs/>
                      <w:sz w:val="28"/>
                      <w:szCs w:val="28"/>
                      <w:lang w:val="en-US"/>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3CAADE97" w:rsidR="00D06AC3" w:rsidRPr="00FF430B" w:rsidRDefault="003C5714" w:rsidP="00D06AC3">
                  <w:pPr>
                    <w:keepNext/>
                    <w:keepLines/>
                    <w:spacing w:before="200"/>
                    <w:jc w:val="both"/>
                    <w:outlineLvl w:val="2"/>
                    <w:rPr>
                      <w:noProof w:val="0"/>
                    </w:rPr>
                  </w:pPr>
                  <w:r>
                    <w:rPr>
                      <w:rFonts w:ascii="Segoe UI" w:hAnsi="Segoe UI" w:cs="Segoe UI"/>
                      <w:color w:val="555555"/>
                      <w:sz w:val="18"/>
                      <w:szCs w:val="18"/>
                      <w:shd w:val="clear" w:color="auto" w:fill="FFFEEE"/>
                    </w:rPr>
                    <w:t>452000</w:t>
                  </w:r>
                  <w:r w:rsidR="00D06AC3">
                    <w:rPr>
                      <w:rFonts w:ascii="Segoe UI" w:hAnsi="Segoe UI" w:cs="Segoe UI"/>
                      <w:color w:val="555555"/>
                      <w:sz w:val="18"/>
                      <w:szCs w:val="18"/>
                      <w:shd w:val="clear" w:color="auto" w:fill="FFFEEE"/>
                    </w:rPr>
                    <w:t>00-9</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D06AC3" w:rsidRPr="00FF430B" w:rsidRDefault="00D06AC3" w:rsidP="00D06AC3">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D06AC3" w:rsidRPr="00FF430B" w:rsidRDefault="00D06AC3" w:rsidP="00D06AC3">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D06AC3" w:rsidRPr="00FF430B" w:rsidRDefault="00D06AC3" w:rsidP="00D06AC3">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D06AC3" w:rsidRPr="00FF430B" w:rsidRDefault="00D06AC3" w:rsidP="00D06AC3">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D06AC3" w:rsidRPr="00FF430B" w:rsidRDefault="00D06AC3" w:rsidP="00D06AC3">
                  <w:pPr>
                    <w:keepNext/>
                    <w:keepLines/>
                    <w:spacing w:before="200"/>
                    <w:jc w:val="both"/>
                    <w:outlineLvl w:val="2"/>
                    <w:rPr>
                      <w:noProof w:val="0"/>
                    </w:rPr>
                  </w:pPr>
                </w:p>
              </w:tc>
            </w:tr>
            <w:tr w:rsidR="00803E7E" w:rsidRPr="00EC30C2" w14:paraId="74873B0C" w14:textId="77777777" w:rsidTr="00413B3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413B3F">
              <w:tc>
                <w:tcPr>
                  <w:tcW w:w="5946"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3564"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39D0423E" w14:textId="798A55F4" w:rsidR="00C20F59" w:rsidRPr="00FF430B" w:rsidRDefault="00C20F59" w:rsidP="000237C1">
            <w:pPr>
              <w:jc w:val="both"/>
              <w:rPr>
                <w:noProof w:val="0"/>
              </w:rPr>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A87180">
      <w:footerReference w:type="default" r:id="rId15"/>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A22D84" w14:textId="77777777" w:rsidR="00F34E9E" w:rsidRDefault="00F34E9E" w:rsidP="00A20ACF">
      <w:r>
        <w:separator/>
      </w:r>
    </w:p>
  </w:endnote>
  <w:endnote w:type="continuationSeparator" w:id="0">
    <w:p w14:paraId="5C99D981" w14:textId="77777777" w:rsidR="00F34E9E" w:rsidRDefault="00F34E9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Arial MT">
    <w:altName w:val="Arial"/>
    <w:charset w:val="01"/>
    <w:family w:val="swiss"/>
    <w:pitch w:val="variable"/>
  </w:font>
  <w:font w:name="Times New Roman CE">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2192272B" w:rsidR="00A83B06" w:rsidRDefault="00A83B06">
        <w:pPr>
          <w:pStyle w:val="a4"/>
          <w:jc w:val="right"/>
        </w:pPr>
        <w:r>
          <w:fldChar w:fldCharType="begin"/>
        </w:r>
        <w:r>
          <w:instrText xml:space="preserve"> PAGE   \* MERGEFORMAT </w:instrText>
        </w:r>
        <w:r>
          <w:fldChar w:fldCharType="separate"/>
        </w:r>
        <w:r w:rsidR="00055D40">
          <w:t>3</w:t>
        </w:r>
        <w:r w:rsidR="00055D40">
          <w:t>7</w:t>
        </w:r>
        <w:r>
          <w:fldChar w:fldCharType="end"/>
        </w:r>
      </w:p>
    </w:sdtContent>
  </w:sdt>
  <w:p w14:paraId="075618FA" w14:textId="77777777" w:rsidR="00A83B06" w:rsidRDefault="00A83B0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C9DD8C" w14:textId="77777777" w:rsidR="00F34E9E" w:rsidRDefault="00F34E9E" w:rsidP="00A20ACF">
      <w:r>
        <w:separator/>
      </w:r>
    </w:p>
  </w:footnote>
  <w:footnote w:type="continuationSeparator" w:id="0">
    <w:p w14:paraId="0FE1AA15" w14:textId="77777777" w:rsidR="00F34E9E" w:rsidRDefault="00F34E9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0300917"/>
    <w:multiLevelType w:val="hybridMultilevel"/>
    <w:tmpl w:val="152213A0"/>
    <w:lvl w:ilvl="0" w:tplc="4C28E8B4">
      <w:start w:val="15"/>
      <w:numFmt w:val="decimal"/>
      <w:lvlText w:val="%1."/>
      <w:lvlJc w:val="left"/>
      <w:pPr>
        <w:ind w:left="785" w:hanging="360"/>
      </w:pPr>
      <w:rPr>
        <w:rFonts w:hint="default"/>
        <w:b w:val="0"/>
        <w:sz w:val="22"/>
        <w:szCs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26DE4C7C"/>
    <w:multiLevelType w:val="hybridMultilevel"/>
    <w:tmpl w:val="F428236E"/>
    <w:lvl w:ilvl="0" w:tplc="AB5EC6B8">
      <w:start w:val="5"/>
      <w:numFmt w:val="decimal"/>
      <w:lvlText w:val="%1."/>
      <w:lvlJc w:val="left"/>
      <w:pPr>
        <w:ind w:left="845" w:hanging="284"/>
        <w:jc w:val="left"/>
      </w:pPr>
      <w:rPr>
        <w:rFonts w:ascii="Times New Roman" w:eastAsia="Times New Roman" w:hAnsi="Times New Roman" w:cs="Times New Roman" w:hint="default"/>
        <w:b/>
        <w:bCs/>
        <w:i/>
        <w:iCs/>
        <w:spacing w:val="-17"/>
        <w:w w:val="97"/>
        <w:sz w:val="24"/>
        <w:szCs w:val="24"/>
        <w:lang w:val="ro-RO" w:eastAsia="en-US" w:bidi="ar-SA"/>
      </w:rPr>
    </w:lvl>
    <w:lvl w:ilvl="1" w:tplc="195E79D8">
      <w:start w:val="8"/>
      <w:numFmt w:val="decimal"/>
      <w:lvlText w:val="%2."/>
      <w:lvlJc w:val="left"/>
      <w:pPr>
        <w:ind w:left="1346" w:hanging="286"/>
        <w:jc w:val="right"/>
      </w:pPr>
      <w:rPr>
        <w:rFonts w:ascii="Times New Roman" w:eastAsia="Times New Roman" w:hAnsi="Times New Roman" w:cs="Times New Roman" w:hint="default"/>
        <w:b/>
        <w:bCs/>
        <w:spacing w:val="-17"/>
        <w:w w:val="97"/>
        <w:sz w:val="24"/>
        <w:szCs w:val="24"/>
        <w:lang w:val="ro-RO" w:eastAsia="en-US" w:bidi="ar-SA"/>
      </w:rPr>
    </w:lvl>
    <w:lvl w:ilvl="2" w:tplc="D40676F2">
      <w:start w:val="1"/>
      <w:numFmt w:val="decimal"/>
      <w:lvlText w:val="%3)"/>
      <w:lvlJc w:val="left"/>
      <w:pPr>
        <w:ind w:left="1282" w:hanging="360"/>
        <w:jc w:val="left"/>
      </w:pPr>
      <w:rPr>
        <w:rFonts w:ascii="Times New Roman" w:eastAsia="Times New Roman" w:hAnsi="Times New Roman" w:cs="Times New Roman" w:hint="default"/>
        <w:w w:val="99"/>
        <w:sz w:val="24"/>
        <w:szCs w:val="24"/>
        <w:lang w:val="ro-RO" w:eastAsia="en-US" w:bidi="ar-SA"/>
      </w:rPr>
    </w:lvl>
    <w:lvl w:ilvl="3" w:tplc="8C041346">
      <w:numFmt w:val="bullet"/>
      <w:lvlText w:val="•"/>
      <w:lvlJc w:val="left"/>
      <w:pPr>
        <w:ind w:left="2460" w:hanging="360"/>
      </w:pPr>
      <w:rPr>
        <w:rFonts w:hint="default"/>
        <w:lang w:val="ro-RO" w:eastAsia="en-US" w:bidi="ar-SA"/>
      </w:rPr>
    </w:lvl>
    <w:lvl w:ilvl="4" w:tplc="C516839C">
      <w:numFmt w:val="bullet"/>
      <w:lvlText w:val="•"/>
      <w:lvlJc w:val="left"/>
      <w:pPr>
        <w:ind w:left="3581" w:hanging="360"/>
      </w:pPr>
      <w:rPr>
        <w:rFonts w:hint="default"/>
        <w:lang w:val="ro-RO" w:eastAsia="en-US" w:bidi="ar-SA"/>
      </w:rPr>
    </w:lvl>
    <w:lvl w:ilvl="5" w:tplc="6DD88E60">
      <w:numFmt w:val="bullet"/>
      <w:lvlText w:val="•"/>
      <w:lvlJc w:val="left"/>
      <w:pPr>
        <w:ind w:left="4702" w:hanging="360"/>
      </w:pPr>
      <w:rPr>
        <w:rFonts w:hint="default"/>
        <w:lang w:val="ro-RO" w:eastAsia="en-US" w:bidi="ar-SA"/>
      </w:rPr>
    </w:lvl>
    <w:lvl w:ilvl="6" w:tplc="A5B20E02">
      <w:numFmt w:val="bullet"/>
      <w:lvlText w:val="•"/>
      <w:lvlJc w:val="left"/>
      <w:pPr>
        <w:ind w:left="5823" w:hanging="360"/>
      </w:pPr>
      <w:rPr>
        <w:rFonts w:hint="default"/>
        <w:lang w:val="ro-RO" w:eastAsia="en-US" w:bidi="ar-SA"/>
      </w:rPr>
    </w:lvl>
    <w:lvl w:ilvl="7" w:tplc="D854A59A">
      <w:numFmt w:val="bullet"/>
      <w:lvlText w:val="•"/>
      <w:lvlJc w:val="left"/>
      <w:pPr>
        <w:ind w:left="6944" w:hanging="360"/>
      </w:pPr>
      <w:rPr>
        <w:rFonts w:hint="default"/>
        <w:lang w:val="ro-RO" w:eastAsia="en-US" w:bidi="ar-SA"/>
      </w:rPr>
    </w:lvl>
    <w:lvl w:ilvl="8" w:tplc="8AEAD742">
      <w:numFmt w:val="bullet"/>
      <w:lvlText w:val="•"/>
      <w:lvlJc w:val="left"/>
      <w:pPr>
        <w:ind w:left="8064" w:hanging="360"/>
      </w:pPr>
      <w:rPr>
        <w:rFonts w:hint="default"/>
        <w:lang w:val="ro-RO" w:eastAsia="en-US" w:bidi="ar-SA"/>
      </w:rPr>
    </w:lvl>
  </w:abstractNum>
  <w:abstractNum w:abstractNumId="14" w15:restartNumberingAfterBreak="0">
    <w:nsid w:val="27EF3F9F"/>
    <w:multiLevelType w:val="hybridMultilevel"/>
    <w:tmpl w:val="F348A490"/>
    <w:lvl w:ilvl="0" w:tplc="6908B86E">
      <w:start w:val="1"/>
      <w:numFmt w:val="decimal"/>
      <w:lvlText w:val="%1."/>
      <w:lvlJc w:val="left"/>
      <w:pPr>
        <w:ind w:left="1144" w:hanging="360"/>
      </w:pPr>
      <w:rPr>
        <w:rFonts w:hint="default"/>
        <w:b/>
        <w:sz w:val="24"/>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15"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27327A6"/>
    <w:multiLevelType w:val="hybridMultilevel"/>
    <w:tmpl w:val="D3B69E22"/>
    <w:lvl w:ilvl="0" w:tplc="C5140EEC">
      <w:start w:val="1"/>
      <w:numFmt w:val="decimal"/>
      <w:lvlText w:val="%1."/>
      <w:lvlJc w:val="left"/>
      <w:pPr>
        <w:ind w:left="1347" w:hanging="360"/>
      </w:pPr>
      <w:rPr>
        <w:rFonts w:hint="default"/>
      </w:rPr>
    </w:lvl>
    <w:lvl w:ilvl="1" w:tplc="04090019">
      <w:start w:val="1"/>
      <w:numFmt w:val="lowerLetter"/>
      <w:lvlText w:val="%2."/>
      <w:lvlJc w:val="left"/>
      <w:pPr>
        <w:ind w:left="2067" w:hanging="360"/>
      </w:pPr>
    </w:lvl>
    <w:lvl w:ilvl="2" w:tplc="0409001B" w:tentative="1">
      <w:start w:val="1"/>
      <w:numFmt w:val="lowerRoman"/>
      <w:lvlText w:val="%3."/>
      <w:lvlJc w:val="right"/>
      <w:pPr>
        <w:ind w:left="2787" w:hanging="180"/>
      </w:pPr>
    </w:lvl>
    <w:lvl w:ilvl="3" w:tplc="0409000F" w:tentative="1">
      <w:start w:val="1"/>
      <w:numFmt w:val="decimal"/>
      <w:lvlText w:val="%4."/>
      <w:lvlJc w:val="left"/>
      <w:pPr>
        <w:ind w:left="3507" w:hanging="360"/>
      </w:pPr>
    </w:lvl>
    <w:lvl w:ilvl="4" w:tplc="04090019" w:tentative="1">
      <w:start w:val="1"/>
      <w:numFmt w:val="lowerLetter"/>
      <w:lvlText w:val="%5."/>
      <w:lvlJc w:val="left"/>
      <w:pPr>
        <w:ind w:left="4227" w:hanging="360"/>
      </w:pPr>
    </w:lvl>
    <w:lvl w:ilvl="5" w:tplc="0409001B" w:tentative="1">
      <w:start w:val="1"/>
      <w:numFmt w:val="lowerRoman"/>
      <w:lvlText w:val="%6."/>
      <w:lvlJc w:val="right"/>
      <w:pPr>
        <w:ind w:left="4947" w:hanging="180"/>
      </w:pPr>
    </w:lvl>
    <w:lvl w:ilvl="6" w:tplc="0409000F" w:tentative="1">
      <w:start w:val="1"/>
      <w:numFmt w:val="decimal"/>
      <w:lvlText w:val="%7."/>
      <w:lvlJc w:val="left"/>
      <w:pPr>
        <w:ind w:left="5667" w:hanging="360"/>
      </w:pPr>
    </w:lvl>
    <w:lvl w:ilvl="7" w:tplc="04090019" w:tentative="1">
      <w:start w:val="1"/>
      <w:numFmt w:val="lowerLetter"/>
      <w:lvlText w:val="%8."/>
      <w:lvlJc w:val="left"/>
      <w:pPr>
        <w:ind w:left="6387" w:hanging="360"/>
      </w:pPr>
    </w:lvl>
    <w:lvl w:ilvl="8" w:tplc="0409001B" w:tentative="1">
      <w:start w:val="1"/>
      <w:numFmt w:val="lowerRoman"/>
      <w:lvlText w:val="%9."/>
      <w:lvlJc w:val="right"/>
      <w:pPr>
        <w:ind w:left="7107"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F972D5"/>
    <w:multiLevelType w:val="hybridMultilevel"/>
    <w:tmpl w:val="3988780A"/>
    <w:lvl w:ilvl="0" w:tplc="8DF2E698">
      <w:start w:val="19"/>
      <w:numFmt w:val="decimal"/>
      <w:lvlText w:val="%1."/>
      <w:lvlJc w:val="left"/>
      <w:pPr>
        <w:ind w:left="1349" w:hanging="360"/>
        <w:jc w:val="right"/>
      </w:pPr>
      <w:rPr>
        <w:rFonts w:ascii="Times New Roman" w:eastAsia="Times New Roman" w:hAnsi="Times New Roman" w:cs="Times New Roman" w:hint="default"/>
        <w:b/>
        <w:bCs/>
        <w:w w:val="95"/>
        <w:sz w:val="24"/>
        <w:szCs w:val="24"/>
        <w:lang w:val="ro-RO" w:eastAsia="en-US" w:bidi="ar-SA"/>
      </w:rPr>
    </w:lvl>
    <w:lvl w:ilvl="1" w:tplc="1AEE94A0">
      <w:numFmt w:val="bullet"/>
      <w:lvlText w:val="•"/>
      <w:lvlJc w:val="left"/>
      <w:pPr>
        <w:ind w:left="2236" w:hanging="360"/>
      </w:pPr>
      <w:rPr>
        <w:rFonts w:hint="default"/>
        <w:lang w:val="ro-RO" w:eastAsia="en-US" w:bidi="ar-SA"/>
      </w:rPr>
    </w:lvl>
    <w:lvl w:ilvl="2" w:tplc="416E9102">
      <w:numFmt w:val="bullet"/>
      <w:lvlText w:val="•"/>
      <w:lvlJc w:val="left"/>
      <w:pPr>
        <w:ind w:left="3133" w:hanging="360"/>
      </w:pPr>
      <w:rPr>
        <w:rFonts w:hint="default"/>
        <w:lang w:val="ro-RO" w:eastAsia="en-US" w:bidi="ar-SA"/>
      </w:rPr>
    </w:lvl>
    <w:lvl w:ilvl="3" w:tplc="A07E6DB8">
      <w:numFmt w:val="bullet"/>
      <w:lvlText w:val="•"/>
      <w:lvlJc w:val="left"/>
      <w:pPr>
        <w:ind w:left="4029" w:hanging="360"/>
      </w:pPr>
      <w:rPr>
        <w:rFonts w:hint="default"/>
        <w:lang w:val="ro-RO" w:eastAsia="en-US" w:bidi="ar-SA"/>
      </w:rPr>
    </w:lvl>
    <w:lvl w:ilvl="4" w:tplc="BDDAFC42">
      <w:numFmt w:val="bullet"/>
      <w:lvlText w:val="•"/>
      <w:lvlJc w:val="left"/>
      <w:pPr>
        <w:ind w:left="4926" w:hanging="360"/>
      </w:pPr>
      <w:rPr>
        <w:rFonts w:hint="default"/>
        <w:lang w:val="ro-RO" w:eastAsia="en-US" w:bidi="ar-SA"/>
      </w:rPr>
    </w:lvl>
    <w:lvl w:ilvl="5" w:tplc="1E286C8E">
      <w:numFmt w:val="bullet"/>
      <w:lvlText w:val="•"/>
      <w:lvlJc w:val="left"/>
      <w:pPr>
        <w:ind w:left="5823" w:hanging="360"/>
      </w:pPr>
      <w:rPr>
        <w:rFonts w:hint="default"/>
        <w:lang w:val="ro-RO" w:eastAsia="en-US" w:bidi="ar-SA"/>
      </w:rPr>
    </w:lvl>
    <w:lvl w:ilvl="6" w:tplc="0DD6486A">
      <w:numFmt w:val="bullet"/>
      <w:lvlText w:val="•"/>
      <w:lvlJc w:val="left"/>
      <w:pPr>
        <w:ind w:left="6719" w:hanging="360"/>
      </w:pPr>
      <w:rPr>
        <w:rFonts w:hint="default"/>
        <w:lang w:val="ro-RO" w:eastAsia="en-US" w:bidi="ar-SA"/>
      </w:rPr>
    </w:lvl>
    <w:lvl w:ilvl="7" w:tplc="8820AF9A">
      <w:numFmt w:val="bullet"/>
      <w:lvlText w:val="•"/>
      <w:lvlJc w:val="left"/>
      <w:pPr>
        <w:ind w:left="7616" w:hanging="360"/>
      </w:pPr>
      <w:rPr>
        <w:rFonts w:hint="default"/>
        <w:lang w:val="ro-RO" w:eastAsia="en-US" w:bidi="ar-SA"/>
      </w:rPr>
    </w:lvl>
    <w:lvl w:ilvl="8" w:tplc="5BFE9EA2">
      <w:numFmt w:val="bullet"/>
      <w:lvlText w:val="•"/>
      <w:lvlJc w:val="left"/>
      <w:pPr>
        <w:ind w:left="8513" w:hanging="360"/>
      </w:pPr>
      <w:rPr>
        <w:rFonts w:hint="default"/>
        <w:lang w:val="ro-RO" w:eastAsia="en-US" w:bidi="ar-SA"/>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0E58CBF8"/>
    <w:lvl w:ilvl="0" w:tplc="70865352">
      <w:start w:val="1"/>
      <w:numFmt w:val="decimal"/>
      <w:lvlText w:val="%1."/>
      <w:lvlJc w:val="left"/>
      <w:pPr>
        <w:ind w:left="360" w:hanging="360"/>
      </w:pPr>
      <w:rPr>
        <w:rFonts w:ascii="Times New Roman" w:eastAsia="Times New Roman" w:hAnsi="Times New Roman" w:cs="Times New Roman"/>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DB5B79"/>
    <w:multiLevelType w:val="hybridMultilevel"/>
    <w:tmpl w:val="E0DCED6E"/>
    <w:lvl w:ilvl="0" w:tplc="54189044">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FE24A56"/>
    <w:multiLevelType w:val="hybridMultilevel"/>
    <w:tmpl w:val="5948B148"/>
    <w:lvl w:ilvl="0" w:tplc="B3E0405C">
      <w:start w:val="1"/>
      <w:numFmt w:val="lowerLetter"/>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A5A6C04"/>
    <w:multiLevelType w:val="hybridMultilevel"/>
    <w:tmpl w:val="23CE1EA8"/>
    <w:lvl w:ilvl="0" w:tplc="8214CEC0">
      <w:start w:val="15"/>
      <w:numFmt w:val="decimal"/>
      <w:lvlText w:val="%1."/>
      <w:lvlJc w:val="left"/>
      <w:pPr>
        <w:ind w:left="1347" w:hanging="360"/>
        <w:jc w:val="right"/>
      </w:pPr>
      <w:rPr>
        <w:rFonts w:ascii="Times New Roman" w:eastAsia="Times New Roman" w:hAnsi="Times New Roman" w:cs="Times New Roman" w:hint="default"/>
        <w:b w:val="0"/>
        <w:bCs w:val="0"/>
        <w:i w:val="0"/>
        <w:iCs w:val="0"/>
        <w:spacing w:val="0"/>
        <w:w w:val="100"/>
        <w:sz w:val="22"/>
        <w:szCs w:val="22"/>
        <w:lang w:val="ro-RO" w:eastAsia="en-US" w:bidi="ar-SA"/>
      </w:rPr>
    </w:lvl>
    <w:lvl w:ilvl="1" w:tplc="23584B50">
      <w:numFmt w:val="bullet"/>
      <w:lvlText w:val="•"/>
      <w:lvlJc w:val="left"/>
      <w:pPr>
        <w:ind w:left="2266" w:hanging="360"/>
      </w:pPr>
      <w:rPr>
        <w:rFonts w:hint="default"/>
        <w:lang w:val="ro-RO" w:eastAsia="en-US" w:bidi="ar-SA"/>
      </w:rPr>
    </w:lvl>
    <w:lvl w:ilvl="2" w:tplc="B2A2868E">
      <w:numFmt w:val="bullet"/>
      <w:lvlText w:val="•"/>
      <w:lvlJc w:val="left"/>
      <w:pPr>
        <w:ind w:left="3192" w:hanging="360"/>
      </w:pPr>
      <w:rPr>
        <w:rFonts w:hint="default"/>
        <w:lang w:val="ro-RO" w:eastAsia="en-US" w:bidi="ar-SA"/>
      </w:rPr>
    </w:lvl>
    <w:lvl w:ilvl="3" w:tplc="98EAD768">
      <w:numFmt w:val="bullet"/>
      <w:lvlText w:val="•"/>
      <w:lvlJc w:val="left"/>
      <w:pPr>
        <w:ind w:left="4119" w:hanging="360"/>
      </w:pPr>
      <w:rPr>
        <w:rFonts w:hint="default"/>
        <w:lang w:val="ro-RO" w:eastAsia="en-US" w:bidi="ar-SA"/>
      </w:rPr>
    </w:lvl>
    <w:lvl w:ilvl="4" w:tplc="3C1E93E6">
      <w:numFmt w:val="bullet"/>
      <w:lvlText w:val="•"/>
      <w:lvlJc w:val="left"/>
      <w:pPr>
        <w:ind w:left="5045" w:hanging="360"/>
      </w:pPr>
      <w:rPr>
        <w:rFonts w:hint="default"/>
        <w:lang w:val="ro-RO" w:eastAsia="en-US" w:bidi="ar-SA"/>
      </w:rPr>
    </w:lvl>
    <w:lvl w:ilvl="5" w:tplc="5DD2D9E8">
      <w:numFmt w:val="bullet"/>
      <w:lvlText w:val="•"/>
      <w:lvlJc w:val="left"/>
      <w:pPr>
        <w:ind w:left="5972" w:hanging="360"/>
      </w:pPr>
      <w:rPr>
        <w:rFonts w:hint="default"/>
        <w:lang w:val="ro-RO" w:eastAsia="en-US" w:bidi="ar-SA"/>
      </w:rPr>
    </w:lvl>
    <w:lvl w:ilvl="6" w:tplc="48400FA8">
      <w:numFmt w:val="bullet"/>
      <w:lvlText w:val="•"/>
      <w:lvlJc w:val="left"/>
      <w:pPr>
        <w:ind w:left="6898" w:hanging="360"/>
      </w:pPr>
      <w:rPr>
        <w:rFonts w:hint="default"/>
        <w:lang w:val="ro-RO" w:eastAsia="en-US" w:bidi="ar-SA"/>
      </w:rPr>
    </w:lvl>
    <w:lvl w:ilvl="7" w:tplc="2494983C">
      <w:numFmt w:val="bullet"/>
      <w:lvlText w:val="•"/>
      <w:lvlJc w:val="left"/>
      <w:pPr>
        <w:ind w:left="7824" w:hanging="360"/>
      </w:pPr>
      <w:rPr>
        <w:rFonts w:hint="default"/>
        <w:lang w:val="ro-RO" w:eastAsia="en-US" w:bidi="ar-SA"/>
      </w:rPr>
    </w:lvl>
    <w:lvl w:ilvl="8" w:tplc="A88EE1B8">
      <w:numFmt w:val="bullet"/>
      <w:lvlText w:val="•"/>
      <w:lvlJc w:val="left"/>
      <w:pPr>
        <w:ind w:left="8751" w:hanging="360"/>
      </w:pPr>
      <w:rPr>
        <w:rFonts w:hint="default"/>
        <w:lang w:val="ro-RO" w:eastAsia="en-US" w:bidi="ar-SA"/>
      </w:rPr>
    </w:lvl>
  </w:abstractNum>
  <w:abstractNum w:abstractNumId="32"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71260F1"/>
    <w:multiLevelType w:val="hybridMultilevel"/>
    <w:tmpl w:val="8D324E78"/>
    <w:lvl w:ilvl="0" w:tplc="D4AC460C">
      <w:start w:val="1"/>
      <w:numFmt w:val="decimal"/>
      <w:lvlText w:val="%1."/>
      <w:lvlJc w:val="left"/>
      <w:pPr>
        <w:ind w:left="1707" w:hanging="360"/>
      </w:pPr>
      <w:rPr>
        <w:rFonts w:hint="default"/>
      </w:rPr>
    </w:lvl>
    <w:lvl w:ilvl="1" w:tplc="04090019" w:tentative="1">
      <w:start w:val="1"/>
      <w:numFmt w:val="lowerLetter"/>
      <w:lvlText w:val="%2."/>
      <w:lvlJc w:val="left"/>
      <w:pPr>
        <w:ind w:left="2427" w:hanging="360"/>
      </w:pPr>
    </w:lvl>
    <w:lvl w:ilvl="2" w:tplc="0409001B" w:tentative="1">
      <w:start w:val="1"/>
      <w:numFmt w:val="lowerRoman"/>
      <w:lvlText w:val="%3."/>
      <w:lvlJc w:val="right"/>
      <w:pPr>
        <w:ind w:left="3147" w:hanging="180"/>
      </w:pPr>
    </w:lvl>
    <w:lvl w:ilvl="3" w:tplc="0409000F" w:tentative="1">
      <w:start w:val="1"/>
      <w:numFmt w:val="decimal"/>
      <w:lvlText w:val="%4."/>
      <w:lvlJc w:val="left"/>
      <w:pPr>
        <w:ind w:left="3867" w:hanging="360"/>
      </w:pPr>
    </w:lvl>
    <w:lvl w:ilvl="4" w:tplc="04090019" w:tentative="1">
      <w:start w:val="1"/>
      <w:numFmt w:val="lowerLetter"/>
      <w:lvlText w:val="%5."/>
      <w:lvlJc w:val="left"/>
      <w:pPr>
        <w:ind w:left="4587" w:hanging="360"/>
      </w:pPr>
    </w:lvl>
    <w:lvl w:ilvl="5" w:tplc="0409001B" w:tentative="1">
      <w:start w:val="1"/>
      <w:numFmt w:val="lowerRoman"/>
      <w:lvlText w:val="%6."/>
      <w:lvlJc w:val="right"/>
      <w:pPr>
        <w:ind w:left="5307" w:hanging="180"/>
      </w:pPr>
    </w:lvl>
    <w:lvl w:ilvl="6" w:tplc="0409000F" w:tentative="1">
      <w:start w:val="1"/>
      <w:numFmt w:val="decimal"/>
      <w:lvlText w:val="%7."/>
      <w:lvlJc w:val="left"/>
      <w:pPr>
        <w:ind w:left="6027" w:hanging="360"/>
      </w:pPr>
    </w:lvl>
    <w:lvl w:ilvl="7" w:tplc="04090019" w:tentative="1">
      <w:start w:val="1"/>
      <w:numFmt w:val="lowerLetter"/>
      <w:lvlText w:val="%8."/>
      <w:lvlJc w:val="left"/>
      <w:pPr>
        <w:ind w:left="6747" w:hanging="360"/>
      </w:pPr>
    </w:lvl>
    <w:lvl w:ilvl="8" w:tplc="0409001B" w:tentative="1">
      <w:start w:val="1"/>
      <w:numFmt w:val="lowerRoman"/>
      <w:lvlText w:val="%9."/>
      <w:lvlJc w:val="right"/>
      <w:pPr>
        <w:ind w:left="7467"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6E7E1DAD"/>
    <w:multiLevelType w:val="hybridMultilevel"/>
    <w:tmpl w:val="152213A0"/>
    <w:lvl w:ilvl="0" w:tplc="4C28E8B4">
      <w:start w:val="15"/>
      <w:numFmt w:val="decimal"/>
      <w:lvlText w:val="%1."/>
      <w:lvlJc w:val="left"/>
      <w:pPr>
        <w:ind w:left="785" w:hanging="360"/>
      </w:pPr>
      <w:rPr>
        <w:rFonts w:hint="default"/>
        <w:b w:val="0"/>
        <w:sz w:val="22"/>
        <w:szCs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27"/>
  </w:num>
  <w:num w:numId="4">
    <w:abstractNumId w:val="24"/>
  </w:num>
  <w:num w:numId="5">
    <w:abstractNumId w:val="8"/>
  </w:num>
  <w:num w:numId="6">
    <w:abstractNumId w:val="17"/>
  </w:num>
  <w:num w:numId="7">
    <w:abstractNumId w:val="19"/>
  </w:num>
  <w:num w:numId="8">
    <w:abstractNumId w:val="36"/>
  </w:num>
  <w:num w:numId="9">
    <w:abstractNumId w:val="23"/>
  </w:num>
  <w:num w:numId="10">
    <w:abstractNumId w:val="21"/>
  </w:num>
  <w:num w:numId="11">
    <w:abstractNumId w:val="6"/>
  </w:num>
  <w:num w:numId="12">
    <w:abstractNumId w:val="37"/>
  </w:num>
  <w:num w:numId="13">
    <w:abstractNumId w:val="30"/>
  </w:num>
  <w:num w:numId="14">
    <w:abstractNumId w:val="7"/>
  </w:num>
  <w:num w:numId="15">
    <w:abstractNumId w:val="28"/>
  </w:num>
  <w:num w:numId="16">
    <w:abstractNumId w:val="16"/>
  </w:num>
  <w:num w:numId="17">
    <w:abstractNumId w:val="11"/>
  </w:num>
  <w:num w:numId="18">
    <w:abstractNumId w:val="15"/>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33"/>
  </w:num>
  <w:num w:numId="22">
    <w:abstractNumId w:val="26"/>
  </w:num>
  <w:num w:numId="23">
    <w:abstractNumId w:val="5"/>
  </w:num>
  <w:num w:numId="24">
    <w:abstractNumId w:val="32"/>
  </w:num>
  <w:num w:numId="25">
    <w:abstractNumId w:val="25"/>
  </w:num>
  <w:num w:numId="26">
    <w:abstractNumId w:val="14"/>
  </w:num>
  <w:num w:numId="27">
    <w:abstractNumId w:val="20"/>
  </w:num>
  <w:num w:numId="28">
    <w:abstractNumId w:val="13"/>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38"/>
  </w:num>
  <w:num w:numId="33">
    <w:abstractNumId w:val="31"/>
  </w:num>
  <w:num w:numId="34">
    <w:abstractNumId w:val="39"/>
  </w:num>
  <w:num w:numId="35">
    <w:abstractNumId w:val="9"/>
  </w:num>
  <w:num w:numId="36">
    <w:abstractNumId w:val="18"/>
  </w:num>
  <w:num w:numId="37">
    <w:abstractNumId w:val="35"/>
  </w:num>
  <w:num w:numId="38">
    <w:abstractNumId w:val="2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7C1"/>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5D40"/>
    <w:rsid w:val="00057F3A"/>
    <w:rsid w:val="00064810"/>
    <w:rsid w:val="00065C50"/>
    <w:rsid w:val="000673B5"/>
    <w:rsid w:val="00070491"/>
    <w:rsid w:val="0007146B"/>
    <w:rsid w:val="00071859"/>
    <w:rsid w:val="00072088"/>
    <w:rsid w:val="00072940"/>
    <w:rsid w:val="00073EB7"/>
    <w:rsid w:val="00073FF9"/>
    <w:rsid w:val="00074305"/>
    <w:rsid w:val="00080063"/>
    <w:rsid w:val="00081146"/>
    <w:rsid w:val="0008191D"/>
    <w:rsid w:val="00081B36"/>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3ED3"/>
    <w:rsid w:val="00115188"/>
    <w:rsid w:val="00115B7D"/>
    <w:rsid w:val="00116C35"/>
    <w:rsid w:val="00116CF2"/>
    <w:rsid w:val="0012160C"/>
    <w:rsid w:val="00121CBA"/>
    <w:rsid w:val="001223E6"/>
    <w:rsid w:val="001227A3"/>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46B"/>
    <w:rsid w:val="001718AE"/>
    <w:rsid w:val="00172940"/>
    <w:rsid w:val="00174C61"/>
    <w:rsid w:val="00174E5F"/>
    <w:rsid w:val="00176399"/>
    <w:rsid w:val="001763CD"/>
    <w:rsid w:val="0017664F"/>
    <w:rsid w:val="00177A21"/>
    <w:rsid w:val="00183358"/>
    <w:rsid w:val="00183D79"/>
    <w:rsid w:val="0018415A"/>
    <w:rsid w:val="00184E9B"/>
    <w:rsid w:val="00185148"/>
    <w:rsid w:val="001856BA"/>
    <w:rsid w:val="001866CB"/>
    <w:rsid w:val="001873A6"/>
    <w:rsid w:val="0019071C"/>
    <w:rsid w:val="00195966"/>
    <w:rsid w:val="0019642D"/>
    <w:rsid w:val="00196AB4"/>
    <w:rsid w:val="001A1655"/>
    <w:rsid w:val="001A192A"/>
    <w:rsid w:val="001A19FD"/>
    <w:rsid w:val="001A1A16"/>
    <w:rsid w:val="001A2344"/>
    <w:rsid w:val="001A4150"/>
    <w:rsid w:val="001A4DB4"/>
    <w:rsid w:val="001A5517"/>
    <w:rsid w:val="001A58C5"/>
    <w:rsid w:val="001A6043"/>
    <w:rsid w:val="001A78E4"/>
    <w:rsid w:val="001B1B6D"/>
    <w:rsid w:val="001B1E45"/>
    <w:rsid w:val="001B3507"/>
    <w:rsid w:val="001B630A"/>
    <w:rsid w:val="001C03B0"/>
    <w:rsid w:val="001C32E9"/>
    <w:rsid w:val="001C3DC4"/>
    <w:rsid w:val="001C439F"/>
    <w:rsid w:val="001C4B99"/>
    <w:rsid w:val="001C4DFD"/>
    <w:rsid w:val="001C5A47"/>
    <w:rsid w:val="001C6D83"/>
    <w:rsid w:val="001D0242"/>
    <w:rsid w:val="001D04B3"/>
    <w:rsid w:val="001D0651"/>
    <w:rsid w:val="001D3039"/>
    <w:rsid w:val="001D46E2"/>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F6B"/>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DD9"/>
    <w:rsid w:val="00254A1E"/>
    <w:rsid w:val="002611DC"/>
    <w:rsid w:val="002614DE"/>
    <w:rsid w:val="00264637"/>
    <w:rsid w:val="002659BB"/>
    <w:rsid w:val="0026663C"/>
    <w:rsid w:val="00266795"/>
    <w:rsid w:val="00266A18"/>
    <w:rsid w:val="00266F98"/>
    <w:rsid w:val="00267805"/>
    <w:rsid w:val="00267E8E"/>
    <w:rsid w:val="00270DB2"/>
    <w:rsid w:val="00271282"/>
    <w:rsid w:val="002722CC"/>
    <w:rsid w:val="002739A1"/>
    <w:rsid w:val="00274FBF"/>
    <w:rsid w:val="00275D82"/>
    <w:rsid w:val="002767DE"/>
    <w:rsid w:val="00276D0B"/>
    <w:rsid w:val="00281BEA"/>
    <w:rsid w:val="002828B9"/>
    <w:rsid w:val="002832B5"/>
    <w:rsid w:val="00283820"/>
    <w:rsid w:val="002849C9"/>
    <w:rsid w:val="00284ED0"/>
    <w:rsid w:val="002854C7"/>
    <w:rsid w:val="00285D55"/>
    <w:rsid w:val="00286387"/>
    <w:rsid w:val="0028691C"/>
    <w:rsid w:val="0028702D"/>
    <w:rsid w:val="002870C3"/>
    <w:rsid w:val="002909B7"/>
    <w:rsid w:val="00290D06"/>
    <w:rsid w:val="00290D28"/>
    <w:rsid w:val="002911C9"/>
    <w:rsid w:val="002927B7"/>
    <w:rsid w:val="00292856"/>
    <w:rsid w:val="0029594F"/>
    <w:rsid w:val="00296184"/>
    <w:rsid w:val="00297C1E"/>
    <w:rsid w:val="002A04D8"/>
    <w:rsid w:val="002A0588"/>
    <w:rsid w:val="002A0AE5"/>
    <w:rsid w:val="002A26B7"/>
    <w:rsid w:val="002A68CD"/>
    <w:rsid w:val="002A6E99"/>
    <w:rsid w:val="002A6F0C"/>
    <w:rsid w:val="002B1EFF"/>
    <w:rsid w:val="002B206B"/>
    <w:rsid w:val="002B3B52"/>
    <w:rsid w:val="002B3C90"/>
    <w:rsid w:val="002B3E6F"/>
    <w:rsid w:val="002B41C5"/>
    <w:rsid w:val="002B4280"/>
    <w:rsid w:val="002B4D12"/>
    <w:rsid w:val="002B5DEF"/>
    <w:rsid w:val="002B624D"/>
    <w:rsid w:val="002B63FD"/>
    <w:rsid w:val="002B7A36"/>
    <w:rsid w:val="002C07A2"/>
    <w:rsid w:val="002C2210"/>
    <w:rsid w:val="002C2A9B"/>
    <w:rsid w:val="002C4803"/>
    <w:rsid w:val="002C764E"/>
    <w:rsid w:val="002C7CCD"/>
    <w:rsid w:val="002D0269"/>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1869"/>
    <w:rsid w:val="00322255"/>
    <w:rsid w:val="0032321E"/>
    <w:rsid w:val="00325857"/>
    <w:rsid w:val="00325B75"/>
    <w:rsid w:val="00327654"/>
    <w:rsid w:val="003305D5"/>
    <w:rsid w:val="0033109C"/>
    <w:rsid w:val="003317BE"/>
    <w:rsid w:val="003323F7"/>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1DA3"/>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2134"/>
    <w:rsid w:val="00393AC1"/>
    <w:rsid w:val="003943B8"/>
    <w:rsid w:val="0039442D"/>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291"/>
    <w:rsid w:val="003B56EF"/>
    <w:rsid w:val="003B7763"/>
    <w:rsid w:val="003C1106"/>
    <w:rsid w:val="003C27FD"/>
    <w:rsid w:val="003C2C26"/>
    <w:rsid w:val="003C3AE2"/>
    <w:rsid w:val="003C4159"/>
    <w:rsid w:val="003C5714"/>
    <w:rsid w:val="003C5C6D"/>
    <w:rsid w:val="003C6365"/>
    <w:rsid w:val="003C66FF"/>
    <w:rsid w:val="003C703C"/>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B3F"/>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231"/>
    <w:rsid w:val="004967CB"/>
    <w:rsid w:val="00496AFA"/>
    <w:rsid w:val="00497856"/>
    <w:rsid w:val="0049795F"/>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2B"/>
    <w:rsid w:val="005309C1"/>
    <w:rsid w:val="0053238B"/>
    <w:rsid w:val="00532A46"/>
    <w:rsid w:val="00536403"/>
    <w:rsid w:val="00537904"/>
    <w:rsid w:val="0054155D"/>
    <w:rsid w:val="00541DCC"/>
    <w:rsid w:val="00543226"/>
    <w:rsid w:val="005459A4"/>
    <w:rsid w:val="00546E60"/>
    <w:rsid w:val="00551783"/>
    <w:rsid w:val="00551CEC"/>
    <w:rsid w:val="00554549"/>
    <w:rsid w:val="00554651"/>
    <w:rsid w:val="00556DDC"/>
    <w:rsid w:val="005573B2"/>
    <w:rsid w:val="005605BF"/>
    <w:rsid w:val="00560712"/>
    <w:rsid w:val="00561A1F"/>
    <w:rsid w:val="0056297D"/>
    <w:rsid w:val="00563A9C"/>
    <w:rsid w:val="00563E78"/>
    <w:rsid w:val="00564463"/>
    <w:rsid w:val="00567156"/>
    <w:rsid w:val="00570670"/>
    <w:rsid w:val="00570692"/>
    <w:rsid w:val="0057329B"/>
    <w:rsid w:val="0057344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089C"/>
    <w:rsid w:val="005C2167"/>
    <w:rsid w:val="005C21D2"/>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48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F6C"/>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1B00"/>
    <w:rsid w:val="006620F8"/>
    <w:rsid w:val="006636C7"/>
    <w:rsid w:val="006636D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59C7"/>
    <w:rsid w:val="00696992"/>
    <w:rsid w:val="006A0B61"/>
    <w:rsid w:val="006A13D0"/>
    <w:rsid w:val="006A1B4F"/>
    <w:rsid w:val="006A4F83"/>
    <w:rsid w:val="006A5054"/>
    <w:rsid w:val="006A6FDA"/>
    <w:rsid w:val="006A7C1C"/>
    <w:rsid w:val="006A7DEC"/>
    <w:rsid w:val="006B014B"/>
    <w:rsid w:val="006B13E7"/>
    <w:rsid w:val="006B1C7D"/>
    <w:rsid w:val="006B2729"/>
    <w:rsid w:val="006B38DA"/>
    <w:rsid w:val="006B515C"/>
    <w:rsid w:val="006B6003"/>
    <w:rsid w:val="006B6292"/>
    <w:rsid w:val="006B79CE"/>
    <w:rsid w:val="006C018D"/>
    <w:rsid w:val="006C1F5C"/>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07F61"/>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7597"/>
    <w:rsid w:val="007316BD"/>
    <w:rsid w:val="007323B6"/>
    <w:rsid w:val="00734AAD"/>
    <w:rsid w:val="00736134"/>
    <w:rsid w:val="00736B8F"/>
    <w:rsid w:val="00737322"/>
    <w:rsid w:val="00737EBD"/>
    <w:rsid w:val="00740555"/>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78E0"/>
    <w:rsid w:val="007C04CA"/>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2394"/>
    <w:rsid w:val="00843F26"/>
    <w:rsid w:val="008449C1"/>
    <w:rsid w:val="00844D3D"/>
    <w:rsid w:val="00845320"/>
    <w:rsid w:val="0084605E"/>
    <w:rsid w:val="008506F1"/>
    <w:rsid w:val="00850DBC"/>
    <w:rsid w:val="00852228"/>
    <w:rsid w:val="00852CA9"/>
    <w:rsid w:val="00852DB5"/>
    <w:rsid w:val="00853139"/>
    <w:rsid w:val="008543AB"/>
    <w:rsid w:val="00854D4E"/>
    <w:rsid w:val="008550C7"/>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49B4"/>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8F3"/>
    <w:rsid w:val="008D1439"/>
    <w:rsid w:val="008D1ADB"/>
    <w:rsid w:val="008D1DA6"/>
    <w:rsid w:val="008D1E68"/>
    <w:rsid w:val="008D2C5A"/>
    <w:rsid w:val="008D4C0D"/>
    <w:rsid w:val="008D4E56"/>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7A8"/>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5E1A"/>
    <w:rsid w:val="0093664D"/>
    <w:rsid w:val="00940137"/>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2CE4"/>
    <w:rsid w:val="0097477A"/>
    <w:rsid w:val="009747EF"/>
    <w:rsid w:val="00974C17"/>
    <w:rsid w:val="00975DF4"/>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76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4C6"/>
    <w:rsid w:val="009D665E"/>
    <w:rsid w:val="009E05C3"/>
    <w:rsid w:val="009E0F3F"/>
    <w:rsid w:val="009E2657"/>
    <w:rsid w:val="009E3C56"/>
    <w:rsid w:val="009E3D35"/>
    <w:rsid w:val="009E3F79"/>
    <w:rsid w:val="009E4204"/>
    <w:rsid w:val="009E719D"/>
    <w:rsid w:val="009E7663"/>
    <w:rsid w:val="009E7DE6"/>
    <w:rsid w:val="009F03C0"/>
    <w:rsid w:val="009F0FE8"/>
    <w:rsid w:val="009F1716"/>
    <w:rsid w:val="009F1E2C"/>
    <w:rsid w:val="009F3CEA"/>
    <w:rsid w:val="009F5BE7"/>
    <w:rsid w:val="009F6B02"/>
    <w:rsid w:val="009F6CFB"/>
    <w:rsid w:val="009F7ECD"/>
    <w:rsid w:val="00A01179"/>
    <w:rsid w:val="00A01A87"/>
    <w:rsid w:val="00A05835"/>
    <w:rsid w:val="00A05A42"/>
    <w:rsid w:val="00A07B23"/>
    <w:rsid w:val="00A101F6"/>
    <w:rsid w:val="00A109E6"/>
    <w:rsid w:val="00A1109E"/>
    <w:rsid w:val="00A1178E"/>
    <w:rsid w:val="00A1183A"/>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9C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B06"/>
    <w:rsid w:val="00A84B21"/>
    <w:rsid w:val="00A85C06"/>
    <w:rsid w:val="00A87180"/>
    <w:rsid w:val="00A875CF"/>
    <w:rsid w:val="00A90E01"/>
    <w:rsid w:val="00A91216"/>
    <w:rsid w:val="00A93011"/>
    <w:rsid w:val="00A946E0"/>
    <w:rsid w:val="00A953D2"/>
    <w:rsid w:val="00A96BD5"/>
    <w:rsid w:val="00AA1251"/>
    <w:rsid w:val="00AA1372"/>
    <w:rsid w:val="00AA1DA5"/>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E7A29"/>
    <w:rsid w:val="00AF036F"/>
    <w:rsid w:val="00AF0B8C"/>
    <w:rsid w:val="00AF3627"/>
    <w:rsid w:val="00AF3952"/>
    <w:rsid w:val="00AF4FDB"/>
    <w:rsid w:val="00AF76C0"/>
    <w:rsid w:val="00B00190"/>
    <w:rsid w:val="00B00C2A"/>
    <w:rsid w:val="00B0183E"/>
    <w:rsid w:val="00B021B4"/>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1A5"/>
    <w:rsid w:val="00B555F2"/>
    <w:rsid w:val="00B613A8"/>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6D97"/>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68"/>
    <w:rsid w:val="00C318C7"/>
    <w:rsid w:val="00C325CC"/>
    <w:rsid w:val="00C32620"/>
    <w:rsid w:val="00C32CB2"/>
    <w:rsid w:val="00C33218"/>
    <w:rsid w:val="00C33344"/>
    <w:rsid w:val="00C3383B"/>
    <w:rsid w:val="00C376EF"/>
    <w:rsid w:val="00C415AE"/>
    <w:rsid w:val="00C41D86"/>
    <w:rsid w:val="00C44B96"/>
    <w:rsid w:val="00C45975"/>
    <w:rsid w:val="00C459CA"/>
    <w:rsid w:val="00C47633"/>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B29"/>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0BE"/>
    <w:rsid w:val="00CE5D4B"/>
    <w:rsid w:val="00CE6337"/>
    <w:rsid w:val="00CE7128"/>
    <w:rsid w:val="00CF09D7"/>
    <w:rsid w:val="00CF1B53"/>
    <w:rsid w:val="00CF2814"/>
    <w:rsid w:val="00CF2F07"/>
    <w:rsid w:val="00CF330E"/>
    <w:rsid w:val="00CF39BF"/>
    <w:rsid w:val="00CF5083"/>
    <w:rsid w:val="00CF55CA"/>
    <w:rsid w:val="00CF584F"/>
    <w:rsid w:val="00CF7F40"/>
    <w:rsid w:val="00D012A2"/>
    <w:rsid w:val="00D01642"/>
    <w:rsid w:val="00D02623"/>
    <w:rsid w:val="00D03BCF"/>
    <w:rsid w:val="00D03C74"/>
    <w:rsid w:val="00D0567E"/>
    <w:rsid w:val="00D05A94"/>
    <w:rsid w:val="00D06AC3"/>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184"/>
    <w:rsid w:val="00D43956"/>
    <w:rsid w:val="00D5036B"/>
    <w:rsid w:val="00D51EB7"/>
    <w:rsid w:val="00D51F0A"/>
    <w:rsid w:val="00D52AD8"/>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662"/>
    <w:rsid w:val="00D91D57"/>
    <w:rsid w:val="00D925B0"/>
    <w:rsid w:val="00DA1062"/>
    <w:rsid w:val="00DA1153"/>
    <w:rsid w:val="00DA2348"/>
    <w:rsid w:val="00DA331F"/>
    <w:rsid w:val="00DA376D"/>
    <w:rsid w:val="00DA3C87"/>
    <w:rsid w:val="00DA5198"/>
    <w:rsid w:val="00DA6115"/>
    <w:rsid w:val="00DA661D"/>
    <w:rsid w:val="00DB0EE7"/>
    <w:rsid w:val="00DB2B83"/>
    <w:rsid w:val="00DB30CC"/>
    <w:rsid w:val="00DB45B1"/>
    <w:rsid w:val="00DB5DCF"/>
    <w:rsid w:val="00DC1946"/>
    <w:rsid w:val="00DC250A"/>
    <w:rsid w:val="00DC2D88"/>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B9F"/>
    <w:rsid w:val="00DF0F70"/>
    <w:rsid w:val="00DF3C70"/>
    <w:rsid w:val="00DF4668"/>
    <w:rsid w:val="00DF4A99"/>
    <w:rsid w:val="00DF4DCF"/>
    <w:rsid w:val="00DF66AC"/>
    <w:rsid w:val="00DF68CD"/>
    <w:rsid w:val="00E000AD"/>
    <w:rsid w:val="00E00D84"/>
    <w:rsid w:val="00E03760"/>
    <w:rsid w:val="00E05138"/>
    <w:rsid w:val="00E05E0E"/>
    <w:rsid w:val="00E0612C"/>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4BD3"/>
    <w:rsid w:val="00E26A0E"/>
    <w:rsid w:val="00E27B27"/>
    <w:rsid w:val="00E27E68"/>
    <w:rsid w:val="00E31263"/>
    <w:rsid w:val="00E319CD"/>
    <w:rsid w:val="00E31EDF"/>
    <w:rsid w:val="00E322C9"/>
    <w:rsid w:val="00E32DBF"/>
    <w:rsid w:val="00E34F88"/>
    <w:rsid w:val="00E3512A"/>
    <w:rsid w:val="00E357B7"/>
    <w:rsid w:val="00E35B0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D9A"/>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175"/>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10CB"/>
    <w:rsid w:val="00EE204E"/>
    <w:rsid w:val="00EE2FE1"/>
    <w:rsid w:val="00EE69DC"/>
    <w:rsid w:val="00EF08C9"/>
    <w:rsid w:val="00EF143F"/>
    <w:rsid w:val="00EF3B66"/>
    <w:rsid w:val="00EF40D6"/>
    <w:rsid w:val="00EF4276"/>
    <w:rsid w:val="00EF48E0"/>
    <w:rsid w:val="00EF4D0E"/>
    <w:rsid w:val="00EF6B39"/>
    <w:rsid w:val="00F0107F"/>
    <w:rsid w:val="00F023B2"/>
    <w:rsid w:val="00F02902"/>
    <w:rsid w:val="00F029BB"/>
    <w:rsid w:val="00F0331D"/>
    <w:rsid w:val="00F059B8"/>
    <w:rsid w:val="00F06AE5"/>
    <w:rsid w:val="00F07EDA"/>
    <w:rsid w:val="00F1012D"/>
    <w:rsid w:val="00F117C6"/>
    <w:rsid w:val="00F12593"/>
    <w:rsid w:val="00F133B2"/>
    <w:rsid w:val="00F1442D"/>
    <w:rsid w:val="00F144A6"/>
    <w:rsid w:val="00F15AC8"/>
    <w:rsid w:val="00F168DC"/>
    <w:rsid w:val="00F23E62"/>
    <w:rsid w:val="00F24A96"/>
    <w:rsid w:val="00F26535"/>
    <w:rsid w:val="00F26D37"/>
    <w:rsid w:val="00F31B7F"/>
    <w:rsid w:val="00F34609"/>
    <w:rsid w:val="00F34E9E"/>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3D46"/>
    <w:rsid w:val="00FC472C"/>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CF8EE343-1641-4D19-82F7-5E6FCD924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
    <w:qFormat/>
    <w:rsid w:val="00DF0B9F"/>
    <w:pPr>
      <w:widowControl w:val="0"/>
      <w:autoSpaceDE w:val="0"/>
      <w:autoSpaceDN w:val="0"/>
      <w:ind w:left="2341" w:right="2198"/>
      <w:jc w:val="center"/>
    </w:pPr>
    <w:rPr>
      <w:b/>
      <w:bCs/>
      <w:noProof w:val="0"/>
      <w:sz w:val="44"/>
      <w:szCs w:val="44"/>
    </w:rPr>
  </w:style>
  <w:style w:type="character" w:customStyle="1" w:styleId="aff4">
    <w:name w:val="Заголовок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EE2FE1"/>
    <w:rPr>
      <w:rFonts w:ascii="Times New Roman" w:eastAsia="Times New Roman" w:hAnsi="Times New Roman" w:cs="Times New Roman"/>
      <w:sz w:val="24"/>
      <w:szCs w:val="24"/>
      <w:lang w:val="en-US"/>
    </w:rPr>
  </w:style>
  <w:style w:type="paragraph" w:customStyle="1" w:styleId="aff5">
    <w:name w:val="Текстовый блок"/>
    <w:rsid w:val="00570692"/>
    <w:pPr>
      <w:spacing w:after="0" w:line="240" w:lineRule="auto"/>
    </w:pPr>
    <w:rPr>
      <w:rFonts w:ascii="Times New Roman" w:eastAsia="Arial Unicode MS" w:hAnsi="Times New Roman" w:cs="Arial Unicode MS"/>
      <w:color w:val="000000"/>
      <w:sz w:val="20"/>
      <w:szCs w:val="20"/>
      <w:u w:color="000000"/>
      <w:lang w:val="ru-RU" w:eastAsia="ru-RU"/>
    </w:rPr>
  </w:style>
  <w:style w:type="paragraph" w:customStyle="1" w:styleId="d-flex">
    <w:name w:val="d-flex"/>
    <w:basedOn w:val="a0"/>
    <w:rsid w:val="00AE7A29"/>
    <w:pPr>
      <w:spacing w:before="100" w:beforeAutospacing="1" w:after="100" w:afterAutospacing="1"/>
    </w:pPr>
    <w:rPr>
      <w:noProof w:val="0"/>
      <w:lang w:val="en-US"/>
    </w:rPr>
  </w:style>
  <w:style w:type="paragraph" w:customStyle="1" w:styleId="mb-0">
    <w:name w:val="mb-0"/>
    <w:basedOn w:val="a0"/>
    <w:rsid w:val="00AE7A29"/>
    <w:pPr>
      <w:spacing w:before="100" w:beforeAutospacing="1" w:after="100" w:afterAutospacing="1"/>
    </w:pPr>
    <w:rPr>
      <w:noProof w:val="0"/>
      <w:lang w:val="en-US"/>
    </w:rPr>
  </w:style>
  <w:style w:type="paragraph" w:customStyle="1" w:styleId="aff6">
    <w:name w:val="Колонтитулы"/>
    <w:rsid w:val="00AE7A29"/>
    <w:pPr>
      <w:tabs>
        <w:tab w:val="right" w:pos="9020"/>
      </w:tabs>
      <w:spacing w:after="0" w:line="240" w:lineRule="auto"/>
    </w:pPr>
    <w:rPr>
      <w:rFonts w:ascii="Helvetica Neue" w:eastAsia="Arial Unicode MS" w:hAnsi="Helvetica Neue" w:cs="Arial Unicode MS"/>
      <w:color w:val="00000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429258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F4FAC-1AF1-4E7E-B1A1-DB88A2416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16390</Words>
  <Characters>93428</Characters>
  <Application>Microsoft Office Word</Application>
  <DocSecurity>0</DocSecurity>
  <Lines>778</Lines>
  <Paragraphs>219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2026-02-10T09:04:00Z</dcterms:created>
  <dcterms:modified xsi:type="dcterms:W3CDTF">2026-02-10T09:06:00Z</dcterms:modified>
</cp:coreProperties>
</file>