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B1F" w:rsidRPr="00B62B1F" w:rsidRDefault="00B62B1F" w:rsidP="00B62B1F">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APROBATĂ</w:t>
      </w:r>
    </w:p>
    <w:p w:rsidR="00B62B1F" w:rsidRPr="00B62B1F" w:rsidRDefault="00B62B1F" w:rsidP="00B62B1F">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 prin Ordinul </w:t>
      </w:r>
    </w:p>
    <w:p w:rsidR="00B62B1F" w:rsidRPr="00B62B1F" w:rsidRDefault="00B62B1F" w:rsidP="00B62B1F">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                                               nr.      din _________2021</w:t>
      </w:r>
    </w:p>
    <w:p w:rsidR="00B62B1F" w:rsidRPr="00B62B1F" w:rsidRDefault="00B62B1F" w:rsidP="00B62B1F">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rsidR="00B62B1F" w:rsidRPr="00B62B1F" w:rsidRDefault="00B62B1F" w:rsidP="00B62B1F">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rsidR="00B62B1F" w:rsidRPr="00B62B1F" w:rsidRDefault="00B62B1F" w:rsidP="00B62B1F">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rsidR="00B62B1F" w:rsidRPr="00B62B1F" w:rsidRDefault="00B62B1F" w:rsidP="00B62B1F">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DOCUMENTAŢIA STANDARD</w:t>
      </w:r>
    </w:p>
    <w:p w:rsidR="00B62B1F" w:rsidRPr="00B62B1F" w:rsidRDefault="00B62B1F" w:rsidP="00B62B1F">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pentru realizarea achizițiilor publice de lucrări</w:t>
      </w:r>
    </w:p>
    <w:p w:rsidR="00B62B1F" w:rsidRPr="00B62B1F" w:rsidRDefault="00B62B1F" w:rsidP="00B62B1F">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rsidR="00B62B1F" w:rsidRPr="00B62B1F" w:rsidRDefault="00B62B1F" w:rsidP="00B62B1F">
      <w:pPr>
        <w:spacing w:after="0" w:line="240" w:lineRule="auto"/>
        <w:rPr>
          <w:rFonts w:ascii="Times New Roman" w:eastAsia="Times New Roman" w:hAnsi="Times New Roman" w:cs="Times New Roman"/>
          <w:noProof/>
          <w:sz w:val="24"/>
          <w:szCs w:val="24"/>
          <w:lang w:val="ro-MD"/>
        </w:rPr>
      </w:pPr>
    </w:p>
    <w:p w:rsidR="00B62B1F" w:rsidRPr="00B62B1F" w:rsidRDefault="00B62B1F" w:rsidP="00B62B1F">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B62B1F">
        <w:rPr>
          <w:rFonts w:ascii="Times New Roman" w:eastAsia="Times New Roman" w:hAnsi="Times New Roman" w:cs="Times New Roman"/>
          <w:b/>
          <w:noProof/>
          <w:sz w:val="26"/>
          <w:szCs w:val="26"/>
          <w:lang w:val="ro-MD"/>
        </w:rPr>
        <w:t>Secţiunea 1</w:t>
      </w:r>
    </w:p>
    <w:p w:rsidR="00B62B1F" w:rsidRPr="00B62B1F" w:rsidRDefault="00B62B1F" w:rsidP="00B62B1F">
      <w:pPr>
        <w:spacing w:after="0" w:line="240" w:lineRule="auto"/>
        <w:rPr>
          <w:rFonts w:ascii="Times New Roman" w:eastAsia="Times New Roman" w:hAnsi="Times New Roman" w:cs="Times New Roman"/>
          <w:noProof/>
          <w:sz w:val="24"/>
          <w:szCs w:val="24"/>
          <w:lang w:val="ro-MD"/>
        </w:rPr>
      </w:pPr>
    </w:p>
    <w:p w:rsidR="00B62B1F" w:rsidRPr="00B62B1F" w:rsidRDefault="00B62B1F" w:rsidP="00B62B1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B62B1F">
        <w:rPr>
          <w:rFonts w:ascii="Times New Roman" w:eastAsia="Times New Roman" w:hAnsi="Times New Roman" w:cs="Times New Roman"/>
          <w:b/>
          <w:noProof/>
          <w:sz w:val="26"/>
          <w:szCs w:val="26"/>
          <w:lang w:val="ro-MD"/>
        </w:rPr>
        <w:t>Dispoziții generale</w:t>
      </w:r>
    </w:p>
    <w:p w:rsidR="00B62B1F" w:rsidRPr="00B62B1F" w:rsidRDefault="00B62B1F" w:rsidP="00B62B1F">
      <w:pPr>
        <w:spacing w:after="0" w:line="240" w:lineRule="auto"/>
        <w:rPr>
          <w:rFonts w:ascii="Times New Roman" w:eastAsia="Times New Roman" w:hAnsi="Times New Roman" w:cs="Times New Roman"/>
          <w:noProof/>
          <w:sz w:val="24"/>
          <w:szCs w:val="24"/>
          <w:lang w:val="ro-MD"/>
        </w:rPr>
      </w:pPr>
    </w:p>
    <w:p w:rsidR="00B62B1F" w:rsidRPr="00B62B1F" w:rsidRDefault="00B62B1F" w:rsidP="00B62B1F">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sz w:val="24"/>
          <w:szCs w:val="24"/>
          <w:lang w:val="ro-MD"/>
        </w:rPr>
        <w:t xml:space="preserve"> Prezenta Documentaţie reprezintă o instrucţiune pentru autoritățile contractante și ofertanţi, utilizată la</w:t>
      </w:r>
      <w:r w:rsidRPr="00B62B1F">
        <w:rPr>
          <w:rFonts w:ascii="Times New Roman" w:eastAsia="Times New Roman" w:hAnsi="Times New Roman" w:cs="Times New Roman"/>
          <w:sz w:val="24"/>
          <w:szCs w:val="24"/>
          <w:lang w:val="ro-MD" w:eastAsia="ru-RU"/>
        </w:rPr>
        <w:t xml:space="preserve"> inițierea şi desfăşurarea procedurilor de achiziţii publice de lucrări </w:t>
      </w:r>
      <w:r w:rsidRPr="00B62B1F">
        <w:rPr>
          <w:rFonts w:ascii="Times New Roman" w:eastAsia="Times New Roman" w:hAnsi="Times New Roman" w:cs="Times New Roman"/>
          <w:sz w:val="24"/>
          <w:szCs w:val="24"/>
          <w:lang w:val="ro-MD"/>
        </w:rPr>
        <w:t>sau procedurilor de achiziţii publice de servicii de proiectare și de lucrări</w:t>
      </w:r>
      <w:r w:rsidRPr="00B62B1F">
        <w:rPr>
          <w:rFonts w:ascii="Times New Roman" w:eastAsia="Times New Roman" w:hAnsi="Times New Roman" w:cs="Times New Roman"/>
          <w:sz w:val="24"/>
          <w:szCs w:val="24"/>
          <w:lang w:val="ro-MD" w:eastAsia="ru-RU"/>
        </w:rPr>
        <w:t xml:space="preserve">. </w:t>
      </w:r>
      <w:r w:rsidRPr="00B62B1F">
        <w:rPr>
          <w:rFonts w:ascii="Times New Roman" w:eastAsia="Times New Roman" w:hAnsi="Times New Roman" w:cs="Times New Roman"/>
          <w:sz w:val="24"/>
          <w:szCs w:val="24"/>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B62B1F" w:rsidRPr="00B62B1F" w:rsidRDefault="00B62B1F" w:rsidP="00B62B1F">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sz w:val="24"/>
          <w:szCs w:val="24"/>
          <w:lang w:val="ro-MD"/>
        </w:rPr>
        <w:t xml:space="preserve"> </w:t>
      </w:r>
      <w:r w:rsidRPr="00B62B1F">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62B1F">
        <w:rPr>
          <w:rFonts w:ascii="Times New Roman" w:eastAsia="Times New Roman" w:hAnsi="Times New Roman" w:cs="Times New Roman"/>
          <w:color w:val="000000" w:themeColor="text1"/>
          <w:sz w:val="24"/>
          <w:szCs w:val="24"/>
          <w:lang w:val="ro-MD"/>
        </w:rPr>
        <w:t xml:space="preserve">după cum urmează:     </w:t>
      </w:r>
    </w:p>
    <w:p w:rsidR="00B62B1F" w:rsidRPr="00B62B1F" w:rsidRDefault="00B62B1F" w:rsidP="00B62B1F">
      <w:pPr>
        <w:numPr>
          <w:ilvl w:val="0"/>
          <w:numId w:val="48"/>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sz w:val="24"/>
          <w:szCs w:val="24"/>
          <w:lang w:val="ro-MD"/>
        </w:rPr>
        <w:t>Anunț de intenție (anexa nr.1);</w:t>
      </w:r>
    </w:p>
    <w:p w:rsidR="00B62B1F" w:rsidRPr="00B62B1F" w:rsidRDefault="00B62B1F" w:rsidP="00B62B1F">
      <w:pPr>
        <w:numPr>
          <w:ilvl w:val="0"/>
          <w:numId w:val="48"/>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Anunț de participare, inclusiv pentru procedurile de preselecție/procedurile negociate (anexa nr. 2);</w:t>
      </w:r>
    </w:p>
    <w:p w:rsidR="00B62B1F" w:rsidRPr="00B62B1F" w:rsidRDefault="00B62B1F" w:rsidP="00B62B1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Invitație de participare la etapele de preselecție/la procedurile negociate (anexa nr. 3);</w:t>
      </w:r>
    </w:p>
    <w:p w:rsidR="00B62B1F" w:rsidRPr="00B62B1F" w:rsidRDefault="00B62B1F" w:rsidP="00B62B1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Proces-verbal cu privire la rezultatele preselecției candidaților (anexa nr. 4);</w:t>
      </w:r>
    </w:p>
    <w:p w:rsidR="00B62B1F" w:rsidRPr="00B62B1F" w:rsidRDefault="00B62B1F" w:rsidP="00B62B1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Anunț de atribuire (anexa nr. 5);</w:t>
      </w:r>
    </w:p>
    <w:p w:rsidR="00B62B1F" w:rsidRPr="00B62B1F" w:rsidRDefault="00B62B1F" w:rsidP="00B62B1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Anunț privind modificarea contractului de achiziții publice/acordului-cadru (anexa nr. 6);</w:t>
      </w:r>
    </w:p>
    <w:p w:rsidR="00B62B1F" w:rsidRPr="00B62B1F" w:rsidRDefault="00B62B1F" w:rsidP="00B62B1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Cerere de participare (anexa nr. 7);</w:t>
      </w:r>
    </w:p>
    <w:p w:rsidR="00B62B1F" w:rsidRPr="00B62B1F" w:rsidRDefault="00B62B1F" w:rsidP="00B62B1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Declaraţie privind valabilitatea ofertei (anexa nr. 8);</w:t>
      </w:r>
    </w:p>
    <w:p w:rsidR="00B62B1F" w:rsidRPr="00B62B1F" w:rsidRDefault="00B62B1F" w:rsidP="00B62B1F">
      <w:pPr>
        <w:numPr>
          <w:ilvl w:val="0"/>
          <w:numId w:val="48"/>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Scrisoare  de  garanţie  bancară (anexa nr. 9);</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Grafic de executare a lucrărilor (anexa nr. 10.);</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Grafic de  executare a documentației de proiect (anexa nr. 11);</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Declarație privind experienţa similară (anexa nr. 12);</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Declarație privind lista principalelor lucrări executate în ultimul an de activitate (anexa nr. 13);</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Declaraţie privind dotările specifice, utilajul şi echipamentul necesar pentru îndeplinirea corespunzătoare a contractului (anexa nr. 14);</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Declaraţie privind personalul de specialitate propus pentru implementarea contractului (anexa nr. 15);</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Lista subcontractanților şi partea/părţile din contract care sunt îndeplinite de aceştia (anexa nr. 16);</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Informaţii privind asocierea (anexa nr. 17);</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Angajament terţ susţinător financiar (anexa nr. 18);</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Angajament privind susţinerea tehnică și profesională a ofertantului/grupului de operatori economici (anexa nr. 19);</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Declaraţie terţ susţinător tehnic (anexa nr. 20);</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Declaraţie terţ susţinător profesional (anexa nr. 21);</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Caiet de sarcini. Formularul de deviz nr.1 – lista cu cantitățile de lucrări (anexa nr. 23);</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Caiet de sarcini. Servicii de proiectare (anexa nr. 24);</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lastRenderedPageBreak/>
        <w:t>Contract de antrepriză (anexa nr. 25);</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Contract de achiziţionare a serviciilor de proiectare (anexa nr. 26);</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Acord adițional (anexa nr. 27);</w:t>
      </w:r>
    </w:p>
    <w:p w:rsidR="00B62B1F" w:rsidRPr="00B62B1F" w:rsidRDefault="00B62B1F" w:rsidP="00B62B1F">
      <w:pPr>
        <w:numPr>
          <w:ilvl w:val="0"/>
          <w:numId w:val="48"/>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Acord-cadru (anexa nr. 28).</w:t>
      </w:r>
    </w:p>
    <w:p w:rsidR="00B62B1F" w:rsidRPr="00B62B1F" w:rsidRDefault="00B62B1F" w:rsidP="00B62B1F">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rsidR="00B62B1F" w:rsidRPr="00B62B1F" w:rsidRDefault="00B62B1F" w:rsidP="00B62B1F">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color w:val="000000" w:themeColor="text1"/>
          <w:sz w:val="24"/>
          <w:szCs w:val="24"/>
          <w:lang w:val="ro-MD"/>
        </w:rPr>
        <w:t xml:space="preserve"> </w:t>
      </w:r>
      <w:r w:rsidRPr="00B62B1F">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B62B1F">
        <w:rPr>
          <w:rFonts w:ascii="Times New Roman" w:eastAsia="Times New Roman" w:hAnsi="Times New Roman" w:cs="Times New Roman"/>
          <w:color w:val="000000" w:themeColor="text1"/>
          <w:sz w:val="24"/>
          <w:szCs w:val="24"/>
          <w:lang w:val="ro-MD"/>
        </w:rPr>
        <w:t>documentația standard.</w:t>
      </w:r>
    </w:p>
    <w:p w:rsidR="00B62B1F" w:rsidRPr="00B62B1F" w:rsidRDefault="00B62B1F" w:rsidP="00B62B1F">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rsidR="00B62B1F" w:rsidRPr="00B62B1F" w:rsidRDefault="00B62B1F" w:rsidP="00B62B1F">
      <w:pPr>
        <w:numPr>
          <w:ilvl w:val="0"/>
          <w:numId w:val="19"/>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B62B1F" w:rsidRPr="00B62B1F" w:rsidRDefault="00B62B1F" w:rsidP="00B62B1F">
      <w:pPr>
        <w:tabs>
          <w:tab w:val="left" w:pos="1134"/>
        </w:tabs>
        <w:spacing w:after="0" w:line="240" w:lineRule="auto"/>
        <w:ind w:left="360"/>
        <w:jc w:val="both"/>
        <w:rPr>
          <w:rFonts w:ascii="Times New Roman" w:eastAsia="Times New Roman" w:hAnsi="Times New Roman" w:cs="Times New Roman"/>
          <w:sz w:val="24"/>
          <w:szCs w:val="24"/>
          <w:lang w:val="ro-MD"/>
        </w:rPr>
      </w:pPr>
    </w:p>
    <w:p w:rsidR="00B62B1F" w:rsidRPr="00B62B1F" w:rsidRDefault="00B62B1F" w:rsidP="00B62B1F">
      <w:pPr>
        <w:numPr>
          <w:ilvl w:val="0"/>
          <w:numId w:val="19"/>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B62B1F" w:rsidRPr="00B62B1F" w:rsidRDefault="00B62B1F" w:rsidP="00B62B1F">
      <w:pPr>
        <w:tabs>
          <w:tab w:val="left" w:pos="1134"/>
        </w:tabs>
        <w:spacing w:after="0" w:line="240" w:lineRule="auto"/>
        <w:ind w:left="357"/>
        <w:jc w:val="both"/>
        <w:rPr>
          <w:rFonts w:ascii="Times New Roman" w:eastAsia="Times New Roman" w:hAnsi="Times New Roman" w:cs="Times New Roman"/>
          <w:sz w:val="24"/>
          <w:szCs w:val="24"/>
          <w:lang w:val="ro-MD"/>
        </w:rPr>
      </w:pPr>
    </w:p>
    <w:p w:rsidR="00B62B1F" w:rsidRPr="00B62B1F" w:rsidRDefault="00B62B1F" w:rsidP="00B62B1F">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rsidR="00B62B1F" w:rsidRPr="00B62B1F" w:rsidRDefault="00B62B1F" w:rsidP="00B62B1F">
      <w:pPr>
        <w:numPr>
          <w:ilvl w:val="0"/>
          <w:numId w:val="20"/>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Legii nr. 131/2015 privind achizițiile publice; </w:t>
      </w:r>
    </w:p>
    <w:p w:rsidR="00B62B1F" w:rsidRPr="00B62B1F" w:rsidRDefault="00B62B1F" w:rsidP="00B62B1F">
      <w:pPr>
        <w:numPr>
          <w:ilvl w:val="0"/>
          <w:numId w:val="20"/>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5" w:history="1">
        <w:r w:rsidRPr="00B62B1F">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Pr="00B62B1F">
        <w:rPr>
          <w:rFonts w:ascii="Times New Roman" w:eastAsia="Times New Roman" w:hAnsi="Times New Roman" w:cs="Times New Roman"/>
          <w:bCs/>
          <w:sz w:val="24"/>
          <w:szCs w:val="24"/>
          <w:bdr w:val="none" w:sz="0" w:space="0" w:color="auto" w:frame="1"/>
          <w:shd w:val="clear" w:color="auto" w:fill="FFFFFF"/>
          <w:lang w:val="ro-MD"/>
        </w:rPr>
        <w:t>.</w:t>
      </w:r>
    </w:p>
    <w:p w:rsidR="00B62B1F" w:rsidRPr="00B62B1F" w:rsidRDefault="00B62B1F" w:rsidP="00B62B1F">
      <w:pPr>
        <w:numPr>
          <w:ilvl w:val="0"/>
          <w:numId w:val="19"/>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B62B1F">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rsidR="00B62B1F" w:rsidRPr="00B62B1F" w:rsidRDefault="00B62B1F" w:rsidP="00B62B1F">
      <w:pPr>
        <w:numPr>
          <w:ilvl w:val="0"/>
          <w:numId w:val="19"/>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B62B1F" w:rsidRPr="00B62B1F" w:rsidRDefault="00B62B1F" w:rsidP="00B62B1F">
      <w:pPr>
        <w:numPr>
          <w:ilvl w:val="0"/>
          <w:numId w:val="19"/>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rsidR="00B62B1F" w:rsidRPr="00B62B1F" w:rsidRDefault="00B62B1F" w:rsidP="00B62B1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rsidR="00B62B1F" w:rsidRPr="00B62B1F" w:rsidRDefault="00B62B1F" w:rsidP="00B62B1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B62B1F" w:rsidRPr="00B62B1F" w:rsidRDefault="00B62B1F" w:rsidP="00B62B1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B62B1F" w:rsidRPr="00B62B1F" w:rsidRDefault="00B62B1F" w:rsidP="00B62B1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În cazul achizițiilor de servicii de proiectare, proiectanţii de construcţii sunt obligaţi să exercite supravegherea de autor pe tot parcursul execuției lucrărilor.</w:t>
      </w:r>
    </w:p>
    <w:p w:rsidR="00B62B1F" w:rsidRPr="00B62B1F" w:rsidRDefault="00B62B1F" w:rsidP="00B62B1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B62B1F" w:rsidRPr="00B62B1F" w:rsidRDefault="00B62B1F" w:rsidP="00B62B1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Ofertantului i se permite să viziteze şi să examineze amplasamentul lucrării sau obiectul supus proiectării, inclusiv împrejurimile, și să obțină toate informațiile care pot fi necesare în vederea </w:t>
      </w:r>
      <w:r w:rsidRPr="00B62B1F">
        <w:rPr>
          <w:rFonts w:ascii="Times New Roman" w:eastAsia="Times New Roman" w:hAnsi="Times New Roman" w:cs="Times New Roman"/>
          <w:sz w:val="24"/>
          <w:szCs w:val="24"/>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B62B1F" w:rsidRPr="00B62B1F" w:rsidRDefault="00B62B1F" w:rsidP="00B62B1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B62B1F" w:rsidRPr="00B62B1F" w:rsidRDefault="00B62B1F" w:rsidP="00B62B1F">
      <w:pPr>
        <w:numPr>
          <w:ilvl w:val="0"/>
          <w:numId w:val="21"/>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B62B1F" w:rsidRPr="00B62B1F" w:rsidRDefault="00B62B1F" w:rsidP="00B62B1F">
      <w:pPr>
        <w:numPr>
          <w:ilvl w:val="0"/>
          <w:numId w:val="21"/>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întreprinde orice alte măsuri prevăzute în art. 42 al Legii nr. 131/2015 privind achiziţiile publice</w:t>
      </w:r>
      <w:bookmarkEnd w:id="3"/>
      <w:bookmarkEnd w:id="4"/>
      <w:bookmarkEnd w:id="5"/>
      <w:r w:rsidRPr="00B62B1F">
        <w:rPr>
          <w:rFonts w:ascii="Times New Roman" w:eastAsia="Times New Roman" w:hAnsi="Times New Roman" w:cs="Times New Roman"/>
          <w:sz w:val="24"/>
          <w:szCs w:val="24"/>
          <w:lang w:val="ro-MD"/>
        </w:rPr>
        <w:t>.</w:t>
      </w:r>
    </w:p>
    <w:p w:rsidR="00B62B1F" w:rsidRPr="00B62B1F" w:rsidRDefault="00B62B1F" w:rsidP="00B62B1F">
      <w:pPr>
        <w:numPr>
          <w:ilvl w:val="0"/>
          <w:numId w:val="19"/>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Sunt interzise următoarele acţiuni în cadrul procedurii de achiziție:</w:t>
      </w:r>
      <w:bookmarkStart w:id="6" w:name="_Toc392179965"/>
      <w:bookmarkStart w:id="7" w:name="_Toc392180136"/>
      <w:bookmarkStart w:id="8" w:name="_Toc449539026"/>
    </w:p>
    <w:p w:rsidR="00B62B1F" w:rsidRPr="00B62B1F" w:rsidRDefault="00B62B1F" w:rsidP="00B62B1F">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B62B1F" w:rsidRPr="00B62B1F" w:rsidRDefault="00B62B1F" w:rsidP="00B62B1F">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color w:val="000000" w:themeColor="text1"/>
          <w:sz w:val="24"/>
          <w:szCs w:val="24"/>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B62B1F" w:rsidRPr="00B62B1F" w:rsidRDefault="00B62B1F" w:rsidP="00B62B1F">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color w:val="000000" w:themeColor="text1"/>
          <w:sz w:val="24"/>
          <w:szCs w:val="24"/>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B62B1F" w:rsidRPr="00B62B1F" w:rsidRDefault="00B62B1F" w:rsidP="00B62B1F">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color w:val="000000" w:themeColor="text1"/>
          <w:sz w:val="24"/>
          <w:szCs w:val="24"/>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B62B1F" w:rsidRPr="00B62B1F" w:rsidRDefault="00B62B1F" w:rsidP="00B62B1F">
      <w:pPr>
        <w:numPr>
          <w:ilvl w:val="0"/>
          <w:numId w:val="22"/>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color w:val="000000" w:themeColor="text1"/>
          <w:sz w:val="24"/>
          <w:szCs w:val="24"/>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B62B1F" w:rsidRPr="00B62B1F" w:rsidRDefault="00B62B1F" w:rsidP="00B62B1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rsidR="00B62B1F" w:rsidRPr="00B62B1F" w:rsidRDefault="00B62B1F" w:rsidP="00B62B1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rsidR="00B62B1F" w:rsidRPr="00B62B1F" w:rsidRDefault="00B62B1F" w:rsidP="00B62B1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B62B1F">
        <w:rPr>
          <w:rFonts w:ascii="Times New Roman" w:eastAsia="Times New Roman" w:hAnsi="Times New Roman" w:cs="Times New Roman"/>
          <w:b/>
          <w:noProof/>
          <w:sz w:val="26"/>
          <w:szCs w:val="26"/>
          <w:lang w:val="ro-MD"/>
        </w:rPr>
        <w:t>Secţiunea a 2-a</w:t>
      </w:r>
    </w:p>
    <w:p w:rsidR="00B62B1F" w:rsidRPr="00B62B1F" w:rsidRDefault="00B62B1F" w:rsidP="00B62B1F">
      <w:pPr>
        <w:spacing w:after="0" w:line="240" w:lineRule="auto"/>
        <w:rPr>
          <w:rFonts w:ascii="Times New Roman" w:eastAsia="Times New Roman" w:hAnsi="Times New Roman" w:cs="Times New Roman"/>
          <w:noProof/>
          <w:sz w:val="24"/>
          <w:szCs w:val="24"/>
          <w:lang w:val="ro-MD"/>
        </w:rPr>
      </w:pPr>
    </w:p>
    <w:p w:rsidR="00B62B1F" w:rsidRPr="00B62B1F" w:rsidRDefault="00B62B1F" w:rsidP="00B62B1F">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Calificarea candidaților/ofertanților</w:t>
      </w:r>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18.</w:t>
      </w:r>
      <w:r w:rsidRPr="00B62B1F">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B62B1F" w:rsidRPr="00B62B1F" w:rsidRDefault="00B62B1F" w:rsidP="00B62B1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19. </w:t>
      </w:r>
      <w:r w:rsidRPr="00B62B1F">
        <w:rPr>
          <w:rFonts w:ascii="Times New Roman" w:eastAsia="Times New Roman" w:hAnsi="Times New Roman" w:cs="Times New Roman"/>
          <w:sz w:val="24"/>
          <w:szCs w:val="24"/>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B62B1F" w:rsidRPr="00B62B1F" w:rsidRDefault="00B62B1F" w:rsidP="00B62B1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20. </w:t>
      </w:r>
      <w:r w:rsidRPr="00B62B1F">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B62B1F" w:rsidRPr="00B62B1F" w:rsidRDefault="00B62B1F" w:rsidP="00B62B1F">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21. </w:t>
      </w:r>
      <w:r w:rsidRPr="00B62B1F">
        <w:rPr>
          <w:rFonts w:ascii="Times New Roman" w:eastAsia="Times New Roman" w:hAnsi="Times New Roman" w:cs="Times New Roman"/>
          <w:sz w:val="24"/>
          <w:szCs w:val="24"/>
          <w:lang w:val="ro-MD"/>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B62B1F">
        <w:rPr>
          <w:rFonts w:ascii="Times New Roman" w:eastAsia="Times New Roman" w:hAnsi="Times New Roman" w:cs="Times New Roman"/>
          <w:sz w:val="24"/>
          <w:szCs w:val="24"/>
          <w:lang w:val="ro-MD"/>
        </w:rPr>
        <w:lastRenderedPageBreak/>
        <w:t>documente care dovedesc eligibilitatea, înregistrarea, capacitatea tehnică și capacitatea economico-financiară.</w:t>
      </w:r>
    </w:p>
    <w:p w:rsidR="00B62B1F" w:rsidRPr="00B62B1F" w:rsidRDefault="00B62B1F" w:rsidP="00B62B1F">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22.</w:t>
      </w:r>
      <w:r w:rsidRPr="00B62B1F">
        <w:rPr>
          <w:rFonts w:ascii="Times New Roman" w:eastAsia="Times New Roman" w:hAnsi="Times New Roman" w:cs="Times New Roman"/>
          <w:sz w:val="24"/>
          <w:szCs w:val="24"/>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B62B1F" w:rsidRPr="00B62B1F" w:rsidRDefault="00B62B1F" w:rsidP="00B62B1F">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b/>
          <w:sz w:val="24"/>
          <w:szCs w:val="24"/>
          <w:lang w:val="ro-MD"/>
        </w:rPr>
        <w:t xml:space="preserve">23. </w:t>
      </w:r>
      <w:r w:rsidRPr="00B62B1F">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B62B1F" w:rsidRPr="00B62B1F" w:rsidRDefault="00B62B1F" w:rsidP="00B62B1F">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b/>
          <w:sz w:val="24"/>
          <w:szCs w:val="24"/>
          <w:lang w:val="ro-MD"/>
        </w:rPr>
        <w:t xml:space="preserve">24. </w:t>
      </w:r>
      <w:r w:rsidRPr="00B62B1F">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rsidR="00B62B1F" w:rsidRPr="00B62B1F" w:rsidRDefault="00B62B1F" w:rsidP="00B62B1F">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B62B1F">
        <w:rPr>
          <w:rFonts w:ascii="Times New Roman" w:eastAsia="Times New Roman" w:hAnsi="Times New Roman" w:cs="Times New Roman"/>
          <w:b/>
          <w:color w:val="000000" w:themeColor="text1"/>
          <w:sz w:val="24"/>
          <w:szCs w:val="24"/>
          <w:lang w:val="ro-MD"/>
        </w:rPr>
        <w:t xml:space="preserve">25. </w:t>
      </w:r>
      <w:r w:rsidRPr="00B62B1F">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B62B1F" w:rsidRPr="00B62B1F" w:rsidRDefault="00B62B1F" w:rsidP="00B62B1F">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26. </w:t>
      </w:r>
      <w:r w:rsidRPr="00B62B1F">
        <w:rPr>
          <w:rFonts w:ascii="Times New Roman" w:eastAsia="Times New Roman" w:hAnsi="Times New Roman" w:cs="Times New Roman"/>
          <w:sz w:val="24"/>
          <w:szCs w:val="24"/>
          <w:lang w:val="ro-MD"/>
        </w:rPr>
        <w:t>Autoritatea contractantă aplică criterii și cerințe de calificare numai referitoare la:</w:t>
      </w:r>
    </w:p>
    <w:p w:rsidR="00B62B1F" w:rsidRPr="00B62B1F" w:rsidRDefault="00B62B1F" w:rsidP="00B62B1F">
      <w:pPr>
        <w:spacing w:after="120" w:line="240" w:lineRule="auto"/>
        <w:ind w:left="142"/>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 eligibilitatea ofertantului sau candidatului;</w:t>
      </w:r>
    </w:p>
    <w:p w:rsidR="00B62B1F" w:rsidRPr="00B62B1F" w:rsidRDefault="00B62B1F" w:rsidP="00B62B1F">
      <w:pPr>
        <w:spacing w:after="120" w:line="240" w:lineRule="auto"/>
        <w:ind w:left="142"/>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 capacitatea de exercitare a activității profesionale;</w:t>
      </w:r>
    </w:p>
    <w:p w:rsidR="00B62B1F" w:rsidRPr="00B62B1F" w:rsidRDefault="00B62B1F" w:rsidP="00B62B1F">
      <w:pPr>
        <w:tabs>
          <w:tab w:val="left" w:pos="0"/>
        </w:tabs>
        <w:spacing w:after="120" w:line="240" w:lineRule="auto"/>
        <w:ind w:left="142"/>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3) capacitatea economică şi financiară;</w:t>
      </w:r>
    </w:p>
    <w:p w:rsidR="00B62B1F" w:rsidRPr="00B62B1F" w:rsidRDefault="00B62B1F" w:rsidP="00B62B1F">
      <w:pPr>
        <w:tabs>
          <w:tab w:val="left" w:pos="0"/>
        </w:tabs>
        <w:spacing w:after="120" w:line="240" w:lineRule="auto"/>
        <w:ind w:left="142"/>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4) capacitatea tehnică;</w:t>
      </w:r>
    </w:p>
    <w:p w:rsidR="00B62B1F" w:rsidRPr="00B62B1F" w:rsidRDefault="00B62B1F" w:rsidP="00B62B1F">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5) standarde de asigurare a calității;</w:t>
      </w:r>
    </w:p>
    <w:p w:rsidR="00B62B1F" w:rsidRPr="00B62B1F" w:rsidRDefault="00B62B1F" w:rsidP="00B62B1F">
      <w:pPr>
        <w:tabs>
          <w:tab w:val="left" w:pos="0"/>
        </w:tabs>
        <w:spacing w:after="120" w:line="240" w:lineRule="auto"/>
        <w:ind w:left="142"/>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6) standarde de protecție a mediului.</w:t>
      </w:r>
    </w:p>
    <w:p w:rsidR="00B62B1F" w:rsidRPr="00B62B1F" w:rsidRDefault="00B62B1F" w:rsidP="00B62B1F">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27. </w:t>
      </w:r>
      <w:r w:rsidRPr="00B62B1F">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B62B1F">
        <w:rPr>
          <w:rFonts w:ascii="Times New Roman" w:eastAsia="Times New Roman" w:hAnsi="Times New Roman" w:cs="Times New Roman"/>
          <w:color w:val="000000" w:themeColor="text1"/>
          <w:sz w:val="24"/>
          <w:szCs w:val="24"/>
          <w:lang w:val="ro-MD"/>
        </w:rPr>
        <w:t>Sistemul informaţional automatizat „Registrul de stat al achiziţiilor publice” (în continuare - SIA RSAP)</w:t>
      </w:r>
      <w:r w:rsidRPr="00B62B1F">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b/>
          <w:sz w:val="24"/>
          <w:szCs w:val="24"/>
          <w:lang w:val="ro-MD"/>
        </w:rPr>
        <w:t>28</w:t>
      </w:r>
      <w:r w:rsidRPr="00B62B1F">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29. </w:t>
      </w:r>
      <w:r w:rsidRPr="00B62B1F">
        <w:rPr>
          <w:rFonts w:ascii="Times New Roman" w:eastAsia="Times New Roman" w:hAnsi="Times New Roman" w:cs="Times New Roman"/>
          <w:sz w:val="24"/>
          <w:szCs w:val="24"/>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B62B1F" w:rsidRPr="00B62B1F" w:rsidRDefault="00B62B1F" w:rsidP="00B62B1F">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30. </w:t>
      </w:r>
      <w:r w:rsidRPr="00B62B1F">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B62B1F" w:rsidRPr="00B62B1F" w:rsidRDefault="00B62B1F" w:rsidP="00B62B1F">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31. </w:t>
      </w:r>
      <w:r w:rsidRPr="00B62B1F">
        <w:rPr>
          <w:rFonts w:ascii="Times New Roman" w:eastAsia="Times New Roman" w:hAnsi="Times New Roman" w:cs="Times New Roman"/>
          <w:sz w:val="24"/>
          <w:szCs w:val="24"/>
          <w:lang w:val="ro-MD"/>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B62B1F">
        <w:rPr>
          <w:rFonts w:ascii="Times New Roman" w:eastAsia="Times New Roman" w:hAnsi="Times New Roman" w:cs="Times New Roman"/>
          <w:sz w:val="24"/>
          <w:szCs w:val="24"/>
          <w:lang w:val="ro-MD"/>
        </w:rPr>
        <w:lastRenderedPageBreak/>
        <w:t>ar fi certificate, caziere judiciare sau alte documente echivalente emise de autorităţi competente din ţara respectivă.</w:t>
      </w:r>
    </w:p>
    <w:p w:rsidR="00B62B1F" w:rsidRPr="00B62B1F" w:rsidRDefault="00B62B1F" w:rsidP="00B62B1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32. </w:t>
      </w:r>
      <w:r w:rsidRPr="00B62B1F">
        <w:rPr>
          <w:rFonts w:ascii="Times New Roman" w:eastAsia="Times New Roman" w:hAnsi="Times New Roman" w:cs="Times New Roman"/>
          <w:sz w:val="24"/>
          <w:szCs w:val="24"/>
          <w:lang w:val="ro-MD"/>
        </w:rPr>
        <w:t xml:space="preserve">În ceea ce privesc </w:t>
      </w:r>
      <w:r w:rsidRPr="00B62B1F">
        <w:rPr>
          <w:rFonts w:ascii="Times New Roman" w:eastAsia="Times New Roman" w:hAnsi="Times New Roman" w:cs="Times New Roman"/>
          <w:bCs/>
          <w:sz w:val="24"/>
          <w:szCs w:val="24"/>
          <w:lang w:val="ro-MD"/>
        </w:rPr>
        <w:t>referințele de</w:t>
      </w:r>
      <w:r w:rsidRPr="00B62B1F">
        <w:rPr>
          <w:rFonts w:ascii="Times New Roman" w:eastAsia="Times New Roman" w:hAnsi="Times New Roman" w:cs="Times New Roman"/>
          <w:sz w:val="24"/>
          <w:szCs w:val="24"/>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B62B1F" w:rsidRPr="00B62B1F" w:rsidRDefault="00B62B1F" w:rsidP="00B62B1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 33. </w:t>
      </w:r>
      <w:r w:rsidRPr="00B62B1F">
        <w:rPr>
          <w:rFonts w:ascii="Times New Roman" w:eastAsia="Times New Roman" w:hAnsi="Times New Roman" w:cs="Times New Roman"/>
          <w:sz w:val="24"/>
          <w:szCs w:val="24"/>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62B1F" w:rsidRPr="00B62B1F" w:rsidRDefault="00B62B1F" w:rsidP="00B62B1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34. </w:t>
      </w:r>
      <w:r w:rsidRPr="00B62B1F">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35. </w:t>
      </w:r>
      <w:r w:rsidRPr="00B62B1F">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36. </w:t>
      </w:r>
      <w:r w:rsidRPr="00B62B1F">
        <w:rPr>
          <w:rFonts w:ascii="Times New Roman" w:eastAsia="Times New Roman" w:hAnsi="Times New Roman" w:cs="Times New Roman"/>
          <w:sz w:val="24"/>
          <w:szCs w:val="24"/>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B62B1F" w:rsidRPr="00B62B1F" w:rsidRDefault="00B62B1F" w:rsidP="00B62B1F">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B62B1F" w:rsidRPr="00B62B1F" w:rsidRDefault="00B62B1F" w:rsidP="00B62B1F">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2) lichiditate generală (active circulante/datorii curente) și nivelul minim de lichiditate (nu mai puțin de 100%);</w:t>
      </w:r>
    </w:p>
    <w:p w:rsidR="00B62B1F" w:rsidRPr="00B62B1F" w:rsidRDefault="00B62B1F" w:rsidP="00B62B1F">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3) declarații bancare corespunzătoare sau, după caz, dovezi privind asigurarea riscului profesional;</w:t>
      </w:r>
    </w:p>
    <w:p w:rsidR="00B62B1F" w:rsidRPr="00B62B1F" w:rsidRDefault="00B62B1F" w:rsidP="00B62B1F">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4) situația financiară pentru perioada de gestiune anterioară, avizat şi înregistrat de organele competente, și orice alte documente legale edificatoare prin care ofertantul își poate dovedi capacitatea economico-financiară.</w:t>
      </w:r>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37.  </w:t>
      </w:r>
      <w:r w:rsidRPr="00B62B1F">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B62B1F" w:rsidRPr="00B62B1F" w:rsidRDefault="00B62B1F" w:rsidP="00B62B1F">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38. </w:t>
      </w:r>
      <w:r w:rsidRPr="00B62B1F">
        <w:rPr>
          <w:rFonts w:ascii="Times New Roman" w:eastAsia="Times New Roman" w:hAnsi="Times New Roman" w:cs="Times New Roman"/>
          <w:bCs/>
          <w:sz w:val="24"/>
          <w:szCs w:val="24"/>
          <w:lang w:val="ro-MD"/>
        </w:rPr>
        <w:t>La solicitarea autorității contactante,</w:t>
      </w:r>
      <w:r w:rsidRPr="00B62B1F">
        <w:rPr>
          <w:rFonts w:ascii="Times New Roman" w:eastAsia="Times New Roman" w:hAnsi="Times New Roman" w:cs="Times New Roman"/>
          <w:b/>
          <w:sz w:val="24"/>
          <w:szCs w:val="24"/>
          <w:lang w:val="ro-MD"/>
        </w:rPr>
        <w:t xml:space="preserve"> </w:t>
      </w:r>
      <w:r w:rsidRPr="00B62B1F">
        <w:rPr>
          <w:rFonts w:ascii="Times New Roman" w:eastAsia="Times New Roman" w:hAnsi="Times New Roman" w:cs="Times New Roman"/>
          <w:sz w:val="24"/>
          <w:szCs w:val="24"/>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B62B1F" w:rsidRPr="00B62B1F" w:rsidRDefault="00B62B1F" w:rsidP="00B62B1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B62B1F" w:rsidRPr="00B62B1F" w:rsidRDefault="00B62B1F" w:rsidP="00B62B1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B62B1F" w:rsidRPr="00B62B1F" w:rsidRDefault="00B62B1F" w:rsidP="00B62B1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3) informaţii referitoare la studiile, pregătirea profesională şi calificarea personalului de conducere, precum şi ale persoanelor responsabile pentru execuţia documentației de proiect, lucrărilor, </w:t>
      </w:r>
      <w:r w:rsidRPr="00B62B1F">
        <w:rPr>
          <w:rFonts w:ascii="Times New Roman" w:eastAsia="Times New Roman" w:hAnsi="Times New Roman" w:cs="Times New Roman"/>
          <w:sz w:val="24"/>
          <w:szCs w:val="24"/>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B62B1F" w:rsidRPr="00B62B1F" w:rsidRDefault="00B62B1F" w:rsidP="00B62B1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4) o declaraţie referitoare la efectivele medii anuale al personalului angajat şi ale cadrelor de conducere în ultimii 3 ani;</w:t>
      </w:r>
    </w:p>
    <w:p w:rsidR="00B62B1F" w:rsidRPr="00B62B1F" w:rsidRDefault="00B62B1F" w:rsidP="00B62B1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5) dacă este cazul, informaţii privind măsurile de protecţie a mediului pe care operatorul economic le poate aplica în timpul îndeplinirii contractului de lucrări sau servicii de proiectare și de lucrări, în corespundere cu pct. 44;</w:t>
      </w:r>
    </w:p>
    <w:p w:rsidR="00B62B1F" w:rsidRPr="00B62B1F" w:rsidRDefault="00B62B1F" w:rsidP="00B62B1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rsidR="00B62B1F" w:rsidRPr="00B62B1F" w:rsidRDefault="00B62B1F" w:rsidP="00B62B1F">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39. </w:t>
      </w:r>
      <w:r w:rsidRPr="00B62B1F">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40. </w:t>
      </w:r>
      <w:r w:rsidRPr="00B62B1F">
        <w:rPr>
          <w:rFonts w:ascii="Times New Roman" w:eastAsia="Times New Roman" w:hAnsi="Times New Roman" w:cs="Times New Roman"/>
          <w:sz w:val="24"/>
          <w:szCs w:val="24"/>
          <w:lang w:val="ro-MD"/>
        </w:rPr>
        <w:t>Ofertantul urmează să dispună de un nivel minim de experienţă pentru a se califica conform cerinţelor de îndeplinire a contractului:</w:t>
      </w:r>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41. </w:t>
      </w:r>
      <w:r w:rsidRPr="00B62B1F">
        <w:rPr>
          <w:rFonts w:ascii="Times New Roman" w:eastAsia="Times New Roman" w:hAnsi="Times New Roman" w:cs="Times New Roman"/>
          <w:sz w:val="24"/>
          <w:szCs w:val="24"/>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B62B1F">
        <w:rPr>
          <w:rFonts w:ascii="Times New Roman" w:eastAsia="Times New Roman" w:hAnsi="Times New Roman" w:cs="Times New Roman"/>
          <w:b/>
          <w:sz w:val="24"/>
          <w:szCs w:val="24"/>
          <w:lang w:val="ro-MD"/>
        </w:rPr>
        <w:t xml:space="preserve">42.  </w:t>
      </w:r>
      <w:r w:rsidRPr="00B62B1F">
        <w:rPr>
          <w:rFonts w:ascii="Times New Roman" w:eastAsia="Times New Roman" w:hAnsi="Times New Roman" w:cs="Times New Roman"/>
          <w:bCs/>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B62B1F" w:rsidRPr="00B62B1F" w:rsidRDefault="00B62B1F" w:rsidP="00B62B1F">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B62B1F">
        <w:rPr>
          <w:rFonts w:ascii="Times New Roman" w:eastAsia="Times New Roman" w:hAnsi="Times New Roman" w:cs="Times New Roman"/>
          <w:b/>
          <w:sz w:val="24"/>
          <w:szCs w:val="24"/>
          <w:lang w:val="ro-MD"/>
        </w:rPr>
        <w:t xml:space="preserve">43. </w:t>
      </w:r>
      <w:r w:rsidRPr="00B62B1F">
        <w:rPr>
          <w:rFonts w:ascii="Times New Roman" w:eastAsia="Times New Roman" w:hAnsi="Times New Roman" w:cs="Times New Roman"/>
          <w:bCs/>
          <w:sz w:val="24"/>
          <w:szCs w:val="24"/>
          <w:lang w:val="ro-MD"/>
        </w:rPr>
        <w:t>Operatorul economic prezintă documente, certificate, emise de organisme independente, prin care se atestă faptul că respectă anumite standarde de protecţie a mediului, aceasta trebuie să se raporteze:</w:t>
      </w:r>
    </w:p>
    <w:p w:rsidR="00B62B1F" w:rsidRPr="00B62B1F" w:rsidRDefault="00B62B1F" w:rsidP="00B62B1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 la Sistemul Comunitar de Management de Mediu şi Audit (EMAS), sau;</w:t>
      </w:r>
    </w:p>
    <w:p w:rsidR="00B62B1F" w:rsidRPr="00B62B1F" w:rsidRDefault="00B62B1F" w:rsidP="00B62B1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2) la standarde de gestiune ecologică bazate pe seriile de standarde europene sau internaţionale în domeniu, certificate de organisme conforme cu legislaţia comunitară ori cu standardele europene sau internaţionale privind certificarea.</w:t>
      </w:r>
    </w:p>
    <w:p w:rsidR="00B62B1F" w:rsidRPr="00B62B1F" w:rsidRDefault="00B62B1F" w:rsidP="00B62B1F">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44. </w:t>
      </w:r>
      <w:r w:rsidRPr="00B62B1F">
        <w:rPr>
          <w:rFonts w:ascii="Times New Roman" w:eastAsia="Times New Roman" w:hAnsi="Times New Roman" w:cs="Times New Roman"/>
          <w:sz w:val="24"/>
          <w:szCs w:val="24"/>
          <w:lang w:val="ro-MD"/>
        </w:rPr>
        <w:t xml:space="preserve">În conformitate cu principiul recunoaşterii reciproce, autoritatea contractantă are obligaţia de a accepta certificatele echivalente emise de organismele stabilite în statele membre ale Uniunii </w:t>
      </w:r>
      <w:r w:rsidRPr="00B62B1F">
        <w:rPr>
          <w:rFonts w:ascii="Times New Roman" w:eastAsia="Times New Roman" w:hAnsi="Times New Roman" w:cs="Times New Roman"/>
          <w:sz w:val="24"/>
          <w:szCs w:val="24"/>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45. </w:t>
      </w:r>
      <w:r w:rsidRPr="00B62B1F">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1) materiale de construcție și aprovizionare durabilă; </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 depozitarea deșeurilor reciclabile și sistemul de gestionare a deșeurilor;</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3) gestionarea deșeurilor din demolări;</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5) contractul de performanță energetică;</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6) conținut reciclat în beton și zidărie;</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7) reducerea emisiilor de CO</w:t>
      </w:r>
      <w:r w:rsidRPr="00B62B1F">
        <w:rPr>
          <w:rFonts w:ascii="Times New Roman" w:eastAsia="Times New Roman" w:hAnsi="Times New Roman" w:cs="Times New Roman"/>
          <w:noProof/>
          <w:sz w:val="24"/>
          <w:szCs w:val="24"/>
          <w:vertAlign w:val="subscript"/>
          <w:lang w:val="ro-MD"/>
        </w:rPr>
        <w:t>2</w:t>
      </w:r>
      <w:r w:rsidRPr="00B62B1F">
        <w:rPr>
          <w:rFonts w:ascii="Times New Roman" w:eastAsia="Times New Roman" w:hAnsi="Times New Roman" w:cs="Times New Roman"/>
          <w:noProof/>
          <w:sz w:val="24"/>
          <w:szCs w:val="24"/>
          <w:lang w:val="ro-MD"/>
        </w:rPr>
        <w:t>e/tonă pentru transportul de agregate de utilizat în elementele de construcție specificate;</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8) sisteme de încălzire, inclusiv producerea combinată de energie electrică și energie termică (CHP);</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9) controlul și managementul consumului de energie;</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11) aprovizionarea cu produse certificate ca fiind durabile (Patru etichete ecologice ale UE pentru componente);</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12) vopsele și lacuri de interior și de exterior;</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13) îmbrăcăminți rezistente;</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14) pardoseli din lemn;</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15) încălzitoare de apă;</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16) construcțiile eficiente din punctul de vedere al resurselor; </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rsidR="00B62B1F" w:rsidRPr="00B62B1F" w:rsidRDefault="00B62B1F" w:rsidP="00B62B1F">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rsidR="00B62B1F" w:rsidRPr="00B62B1F" w:rsidRDefault="00B62B1F" w:rsidP="00B62B1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B62B1F">
        <w:rPr>
          <w:rFonts w:ascii="Times New Roman" w:eastAsia="PMingLiU" w:hAnsi="Times New Roman" w:cs="Times New Roman"/>
          <w:color w:val="000000"/>
          <w:sz w:val="24"/>
          <w:szCs w:val="24"/>
          <w:lang w:val="ro-MD" w:eastAsia="zh-CN"/>
        </w:rPr>
        <w:t xml:space="preserve">19) durabilitatea straturilor de uzură ale îmbrăcăminților rutiere. Optimizarea strategiei de întreținere pentru garantarea performanței dorite pentru rezistența la rulare, durabilitate și reducerea zgomotelor; </w:t>
      </w:r>
    </w:p>
    <w:p w:rsidR="00B62B1F" w:rsidRPr="00B62B1F" w:rsidRDefault="00B62B1F" w:rsidP="00B62B1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B62B1F">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rsidR="00B62B1F" w:rsidRPr="00B62B1F" w:rsidRDefault="00B62B1F" w:rsidP="00B62B1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B62B1F">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rsidR="00B62B1F" w:rsidRPr="00B62B1F" w:rsidRDefault="00B62B1F" w:rsidP="00B62B1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B62B1F">
        <w:rPr>
          <w:rFonts w:ascii="Times New Roman" w:eastAsia="PMingLiU" w:hAnsi="Times New Roman" w:cs="Times New Roman"/>
          <w:color w:val="000000"/>
          <w:sz w:val="24"/>
          <w:szCs w:val="24"/>
          <w:lang w:val="ro-MD" w:eastAsia="zh-CN"/>
        </w:rPr>
        <w:t xml:space="preserve">22) creșterea durabilității îmbrăcăminților, a capacității portante și a rezistenței la uzură; </w:t>
      </w:r>
    </w:p>
    <w:p w:rsidR="00B62B1F" w:rsidRPr="00B62B1F" w:rsidRDefault="00B62B1F" w:rsidP="00B62B1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B62B1F">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rsidR="00B62B1F" w:rsidRPr="00B62B1F" w:rsidRDefault="00B62B1F" w:rsidP="00B62B1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B62B1F">
        <w:rPr>
          <w:rFonts w:ascii="Times New Roman" w:eastAsia="PMingLiU" w:hAnsi="Times New Roman" w:cs="Times New Roman"/>
          <w:color w:val="000000"/>
          <w:sz w:val="24"/>
          <w:szCs w:val="24"/>
          <w:lang w:val="ro-MD" w:eastAsia="zh-CN"/>
        </w:rPr>
        <w:t xml:space="preserve">24) evaluarea durabilității asupra materialelor de construcții; </w:t>
      </w:r>
    </w:p>
    <w:p w:rsidR="00B62B1F" w:rsidRPr="00B62B1F" w:rsidRDefault="00B62B1F" w:rsidP="00B62B1F">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B62B1F">
        <w:rPr>
          <w:rFonts w:ascii="Times New Roman" w:eastAsia="PMingLiU" w:hAnsi="Times New Roman" w:cs="Times New Roman"/>
          <w:color w:val="000000"/>
          <w:sz w:val="24"/>
          <w:szCs w:val="24"/>
          <w:lang w:val="ro-MD" w:eastAsia="zh-CN"/>
        </w:rPr>
        <w:t xml:space="preserve">25) identificarea și evaluarea riscurilor deșeurilor periculoase; </w:t>
      </w:r>
    </w:p>
    <w:p w:rsidR="00B62B1F" w:rsidRPr="00B62B1F" w:rsidRDefault="00B62B1F" w:rsidP="00B62B1F">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rsidR="00B62B1F" w:rsidRPr="00B62B1F" w:rsidRDefault="00B62B1F" w:rsidP="00B62B1F">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46.</w:t>
      </w:r>
      <w:r w:rsidRPr="00B62B1F">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B62B1F" w:rsidRPr="00B62B1F" w:rsidRDefault="00B62B1F" w:rsidP="00B62B1F">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47.</w:t>
      </w:r>
      <w:r w:rsidRPr="00B62B1F">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B62B1F" w:rsidRPr="00B62B1F" w:rsidRDefault="00B62B1F" w:rsidP="00B62B1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48. </w:t>
      </w:r>
      <w:r w:rsidRPr="00B62B1F">
        <w:rPr>
          <w:rFonts w:ascii="Times New Roman" w:eastAsia="Times New Roman" w:hAnsi="Times New Roman" w:cs="Times New Roman"/>
          <w:noProof/>
          <w:sz w:val="24"/>
          <w:szCs w:val="24"/>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B62B1F">
        <w:rPr>
          <w:rFonts w:ascii="Times New Roman" w:eastAsia="Times New Roman" w:hAnsi="Times New Roman" w:cs="Times New Roman"/>
          <w:noProof/>
          <w:sz w:val="24"/>
          <w:szCs w:val="24"/>
          <w:lang w:val="ro-MD"/>
        </w:rPr>
        <w:lastRenderedPageBreak/>
        <w:t>principiului proporționalității. Liderul asociației execută cel puţin 40% din valoarea viitorului contract de achiziții publice de lucrări.</w:t>
      </w:r>
    </w:p>
    <w:p w:rsidR="00B62B1F" w:rsidRPr="00B62B1F" w:rsidRDefault="00B62B1F" w:rsidP="00B62B1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49. </w:t>
      </w:r>
      <w:r w:rsidRPr="00B62B1F">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B62B1F" w:rsidRPr="00B62B1F" w:rsidRDefault="00B62B1F" w:rsidP="00B62B1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50.  </w:t>
      </w:r>
      <w:r w:rsidRPr="00B62B1F">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B62B1F">
        <w:rPr>
          <w:rFonts w:ascii="Times New Roman" w:eastAsia="Times New Roman" w:hAnsi="Times New Roman" w:cs="Times New Roman"/>
          <w:noProof/>
          <w:color w:val="000000" w:themeColor="text1"/>
          <w:sz w:val="24"/>
          <w:szCs w:val="24"/>
          <w:lang w:val="ro-MD"/>
        </w:rPr>
        <w:t>21</w:t>
      </w:r>
      <w:r w:rsidRPr="00B62B1F">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B62B1F" w:rsidRPr="00B62B1F" w:rsidRDefault="00B62B1F" w:rsidP="00B62B1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b/>
      </w:r>
    </w:p>
    <w:p w:rsidR="00B62B1F" w:rsidRPr="00B62B1F" w:rsidRDefault="00B62B1F" w:rsidP="00B62B1F">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B62B1F">
        <w:rPr>
          <w:rFonts w:ascii="Times New Roman" w:eastAsia="Times New Roman" w:hAnsi="Times New Roman" w:cs="Times New Roman"/>
          <w:b/>
          <w:noProof/>
          <w:sz w:val="26"/>
          <w:szCs w:val="26"/>
          <w:lang w:val="ro-MD"/>
        </w:rPr>
        <w:t>Secţiunea a 3-a</w:t>
      </w:r>
    </w:p>
    <w:p w:rsidR="00B62B1F" w:rsidRPr="00B62B1F" w:rsidRDefault="00B62B1F" w:rsidP="00B62B1F">
      <w:pPr>
        <w:spacing w:after="0" w:line="240" w:lineRule="auto"/>
        <w:rPr>
          <w:rFonts w:ascii="Times New Roman" w:eastAsia="Times New Roman" w:hAnsi="Times New Roman" w:cs="Times New Roman"/>
          <w:noProof/>
          <w:sz w:val="24"/>
          <w:szCs w:val="24"/>
          <w:lang w:val="ro-MD"/>
        </w:rPr>
      </w:pPr>
    </w:p>
    <w:bookmarkEnd w:id="25"/>
    <w:bookmarkEnd w:id="26"/>
    <w:p w:rsidR="00B62B1F" w:rsidRPr="00B62B1F" w:rsidRDefault="00B62B1F" w:rsidP="00B62B1F">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Pregătirea/Elaborarea ofertelor</w:t>
      </w:r>
    </w:p>
    <w:p w:rsidR="00B62B1F" w:rsidRPr="00B62B1F" w:rsidRDefault="00B62B1F" w:rsidP="00B62B1F">
      <w:pPr>
        <w:tabs>
          <w:tab w:val="left" w:pos="-284"/>
        </w:tabs>
        <w:spacing w:after="0" w:line="240" w:lineRule="auto"/>
        <w:ind w:left="-284" w:firstLine="284"/>
        <w:rPr>
          <w:rFonts w:ascii="Times New Roman" w:eastAsia="Times New Roman" w:hAnsi="Times New Roman" w:cs="Times New Roman"/>
          <w:noProof/>
          <w:sz w:val="24"/>
          <w:szCs w:val="24"/>
          <w:lang w:val="ro-MD"/>
        </w:rPr>
      </w:pPr>
    </w:p>
    <w:p w:rsidR="00B62B1F" w:rsidRPr="00B62B1F" w:rsidRDefault="00B62B1F" w:rsidP="00B62B1F">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62B1F">
        <w:rPr>
          <w:rFonts w:ascii="Times New Roman" w:eastAsia="Times New Roman" w:hAnsi="Times New Roman" w:cs="Times New Roman"/>
          <w:b/>
          <w:noProof/>
          <w:sz w:val="24"/>
          <w:szCs w:val="24"/>
          <w:lang w:val="ro-MD"/>
        </w:rPr>
        <w:t xml:space="preserve">51. </w:t>
      </w:r>
      <w:r w:rsidRPr="00B62B1F">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B62B1F" w:rsidRPr="00B62B1F" w:rsidRDefault="00B62B1F" w:rsidP="00B62B1F">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52. </w:t>
      </w:r>
      <w:r w:rsidRPr="00B62B1F">
        <w:rPr>
          <w:rFonts w:ascii="Times New Roman" w:eastAsia="Times New Roman" w:hAnsi="Times New Roman" w:cs="Times New Roman"/>
          <w:noProof/>
          <w:sz w:val="24"/>
          <w:szCs w:val="24"/>
          <w:lang w:val="ro-MD"/>
        </w:rPr>
        <w:t>Oferta cuprinde următoarele formulare:</w:t>
      </w:r>
    </w:p>
    <w:p w:rsidR="00B62B1F" w:rsidRPr="00B62B1F" w:rsidRDefault="00B62B1F" w:rsidP="00B62B1F">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B62B1F">
        <w:rPr>
          <w:rFonts w:ascii="Times New Roman" w:eastAsia="Times New Roman" w:hAnsi="Times New Roman" w:cs="Times New Roman"/>
          <w:noProof/>
          <w:sz w:val="24"/>
          <w:szCs w:val="24"/>
          <w:lang w:val="ro-MD"/>
        </w:rPr>
        <w:t>1) Propunerea tehnică;</w:t>
      </w:r>
      <w:bookmarkEnd w:id="36"/>
      <w:bookmarkEnd w:id="37"/>
      <w:bookmarkEnd w:id="38"/>
      <w:bookmarkEnd w:id="39"/>
    </w:p>
    <w:p w:rsidR="00B62B1F" w:rsidRPr="00B62B1F" w:rsidRDefault="00B62B1F" w:rsidP="00B62B1F">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 Propunerea financiară;</w:t>
      </w:r>
    </w:p>
    <w:p w:rsidR="00B62B1F" w:rsidRPr="00B62B1F" w:rsidRDefault="00B62B1F" w:rsidP="00B62B1F">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B62B1F">
        <w:rPr>
          <w:rFonts w:ascii="Times New Roman" w:eastAsia="Times New Roman" w:hAnsi="Times New Roman" w:cs="Times New Roman"/>
          <w:noProof/>
          <w:sz w:val="24"/>
          <w:szCs w:val="24"/>
          <w:lang w:val="ro-MD"/>
        </w:rPr>
        <w:t xml:space="preserve">3) </w:t>
      </w:r>
      <w:r w:rsidRPr="00B62B1F">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B62B1F">
        <w:rPr>
          <w:rFonts w:ascii="Times New Roman" w:eastAsia="Times New Roman" w:hAnsi="Times New Roman" w:cs="Times New Roman"/>
          <w:noProof/>
          <w:color w:val="000000" w:themeColor="text1"/>
          <w:sz w:val="24"/>
          <w:szCs w:val="24"/>
          <w:lang w:val="ro-MD"/>
        </w:rPr>
        <w:t>;</w:t>
      </w:r>
    </w:p>
    <w:p w:rsidR="00B62B1F" w:rsidRPr="00B62B1F" w:rsidRDefault="00B62B1F" w:rsidP="00B62B1F">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color w:val="000000" w:themeColor="text1"/>
          <w:sz w:val="24"/>
          <w:szCs w:val="24"/>
          <w:lang w:val="ro-MD"/>
        </w:rPr>
        <w:t>4) Garanția pentru ofertă, după caz (anexa nr. 9).</w:t>
      </w:r>
    </w:p>
    <w:p w:rsidR="00B62B1F" w:rsidRPr="00B62B1F" w:rsidRDefault="00B62B1F" w:rsidP="00B62B1F">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53. </w:t>
      </w:r>
      <w:r w:rsidRPr="00B62B1F">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rsidR="00B62B1F" w:rsidRPr="00B62B1F" w:rsidRDefault="00B62B1F" w:rsidP="00B62B1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54</w:t>
      </w:r>
      <w:r w:rsidRPr="00B62B1F">
        <w:rPr>
          <w:rFonts w:ascii="Times New Roman" w:eastAsia="Times New Roman" w:hAnsi="Times New Roman" w:cs="Times New Roman"/>
          <w:noProof/>
          <w:sz w:val="24"/>
          <w:szCs w:val="24"/>
          <w:lang w:val="ro-MD"/>
        </w:rPr>
        <w:t>. Oferta elaborată de ofertant trebuie să cuprindă:</w:t>
      </w:r>
    </w:p>
    <w:p w:rsidR="00B62B1F" w:rsidRPr="00B62B1F" w:rsidRDefault="00B62B1F" w:rsidP="00B62B1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1) </w:t>
      </w:r>
      <w:r w:rsidRPr="00B62B1F">
        <w:rPr>
          <w:rFonts w:ascii="Times New Roman" w:eastAsia="Times New Roman" w:hAnsi="Times New Roman" w:cs="Times New Roman"/>
          <w:bCs/>
          <w:noProof/>
          <w:sz w:val="24"/>
          <w:szCs w:val="24"/>
          <w:lang w:val="ro-MD"/>
        </w:rPr>
        <w:t>Propunerea tehnică</w:t>
      </w:r>
      <w:r w:rsidRPr="00B62B1F">
        <w:rPr>
          <w:rFonts w:ascii="Times New Roman" w:eastAsia="Times New Roman" w:hAnsi="Times New Roman" w:cs="Times New Roman"/>
          <w:b/>
          <w:bCs/>
          <w:noProof/>
          <w:sz w:val="24"/>
          <w:szCs w:val="24"/>
          <w:lang w:val="ro-MD"/>
        </w:rPr>
        <w:t xml:space="preserve"> - </w:t>
      </w:r>
      <w:r w:rsidRPr="00B62B1F">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B62B1F" w:rsidRPr="00B62B1F" w:rsidRDefault="00B62B1F" w:rsidP="00B62B1F">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 graficul de executare a lucrării (anexa nr. 10);</w:t>
      </w:r>
    </w:p>
    <w:p w:rsidR="00B62B1F" w:rsidRPr="00B62B1F" w:rsidRDefault="00B62B1F" w:rsidP="00B62B1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B62B1F" w:rsidRPr="00B62B1F" w:rsidRDefault="00B62B1F" w:rsidP="00B62B1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w:t>
      </w:r>
      <w:r w:rsidRPr="00B62B1F">
        <w:rPr>
          <w:rFonts w:ascii="Times New Roman" w:eastAsia="Times New Roman" w:hAnsi="Times New Roman" w:cs="Times New Roman"/>
          <w:bCs/>
          <w:noProof/>
          <w:sz w:val="24"/>
          <w:szCs w:val="24"/>
          <w:lang w:val="ro-MD"/>
        </w:rPr>
        <w:t xml:space="preserve"> Propunerea financiară</w:t>
      </w:r>
      <w:r w:rsidRPr="00B62B1F">
        <w:rPr>
          <w:rFonts w:ascii="Times New Roman" w:eastAsia="Times New Roman" w:hAnsi="Times New Roman" w:cs="Times New Roman"/>
          <w:b/>
          <w:bCs/>
          <w:noProof/>
          <w:sz w:val="24"/>
          <w:szCs w:val="24"/>
          <w:lang w:val="ro-MD"/>
        </w:rPr>
        <w:t>-</w:t>
      </w:r>
      <w:r w:rsidRPr="00B62B1F">
        <w:rPr>
          <w:rFonts w:ascii="Times New Roman" w:eastAsia="Times New Roman" w:hAnsi="Times New Roman" w:cs="Times New Roman"/>
          <w:bCs/>
          <w:noProof/>
          <w:sz w:val="24"/>
          <w:szCs w:val="24"/>
          <w:lang w:val="ro-MD"/>
        </w:rPr>
        <w:t>o</w:t>
      </w:r>
      <w:r w:rsidRPr="00B62B1F">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B62B1F" w:rsidRPr="00B62B1F" w:rsidRDefault="00B62B1F" w:rsidP="00B62B1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B62B1F">
        <w:rPr>
          <w:rFonts w:ascii="Times New Roman" w:eastAsia="Times New Roman" w:hAnsi="Times New Roman" w:cs="Times New Roman"/>
          <w:b/>
          <w:noProof/>
          <w:sz w:val="24"/>
          <w:szCs w:val="24"/>
          <w:lang w:val="ro-MD"/>
        </w:rPr>
        <w:t xml:space="preserve">55. </w:t>
      </w:r>
      <w:r w:rsidRPr="00B62B1F">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B62B1F" w:rsidRPr="00B62B1F" w:rsidRDefault="00B62B1F" w:rsidP="00B62B1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B62B1F">
        <w:rPr>
          <w:rFonts w:ascii="Times New Roman" w:eastAsia="Times New Roman" w:hAnsi="Times New Roman" w:cs="Times New Roman"/>
          <w:b/>
          <w:noProof/>
          <w:sz w:val="24"/>
          <w:szCs w:val="24"/>
          <w:lang w:val="ro-MD"/>
        </w:rPr>
        <w:lastRenderedPageBreak/>
        <w:t xml:space="preserve">56. </w:t>
      </w:r>
      <w:r w:rsidRPr="00B62B1F">
        <w:rPr>
          <w:rFonts w:ascii="Times New Roman" w:eastAsia="Times New Roman" w:hAnsi="Times New Roman" w:cs="Times New Roman"/>
          <w:color w:val="000000" w:themeColor="text1"/>
          <w:sz w:val="24"/>
          <w:szCs w:val="24"/>
          <w:lang w:val="ro-MD"/>
        </w:rPr>
        <w:t>Ofertantul depune garanția pentru ofertă</w:t>
      </w:r>
      <w:r w:rsidRPr="00B62B1F">
        <w:rPr>
          <w:rFonts w:ascii="Times New Roman" w:eastAsia="Times New Roman" w:hAnsi="Times New Roman" w:cs="Times New Roman"/>
          <w:noProof/>
          <w:color w:val="000000" w:themeColor="text1"/>
          <w:sz w:val="24"/>
          <w:szCs w:val="24"/>
          <w:lang w:val="ro-MD"/>
        </w:rPr>
        <w:t xml:space="preserve"> conform</w:t>
      </w:r>
      <w:hyperlink r:id="rId6" w:history="1">
        <w:r w:rsidRPr="00B62B1F">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B62B1F">
        <w:rPr>
          <w:rFonts w:ascii="Times New Roman" w:eastAsia="Times New Roman" w:hAnsi="Times New Roman" w:cs="Times New Roman"/>
          <w:noProof/>
          <w:sz w:val="24"/>
          <w:szCs w:val="24"/>
          <w:lang w:val="ro-MD"/>
        </w:rPr>
        <w:t>,</w:t>
      </w:r>
      <w:r w:rsidRPr="00B62B1F">
        <w:rPr>
          <w:rFonts w:ascii="Times New Roman" w:eastAsia="Times New Roman" w:hAnsi="Times New Roman" w:cs="Times New Roman"/>
          <w:bCs/>
          <w:color w:val="000000" w:themeColor="text1"/>
          <w:sz w:val="24"/>
          <w:szCs w:val="24"/>
          <w:lang w:val="ro-MD" w:eastAsia="it-IT"/>
        </w:rPr>
        <w:t xml:space="preserve"> aprobat prin Hotărârea Guvernului nr. 638/2020.</w:t>
      </w:r>
    </w:p>
    <w:p w:rsidR="00B62B1F" w:rsidRPr="00B62B1F" w:rsidRDefault="00B62B1F" w:rsidP="00B62B1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57. </w:t>
      </w:r>
      <w:r w:rsidRPr="00B62B1F">
        <w:rPr>
          <w:rFonts w:ascii="Times New Roman" w:eastAsia="Times New Roman" w:hAnsi="Times New Roman" w:cs="Times New Roman"/>
          <w:noProof/>
          <w:sz w:val="24"/>
          <w:szCs w:val="24"/>
          <w:lang w:val="ro-MD"/>
        </w:rPr>
        <w:t>În cazul unei asocieri, garanția pentru ofertă se depune de antreprenorul general (liderul asociației).</w:t>
      </w:r>
    </w:p>
    <w:p w:rsidR="00B62B1F" w:rsidRPr="00B62B1F" w:rsidRDefault="00B62B1F" w:rsidP="00B62B1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58.  </w:t>
      </w:r>
      <w:r w:rsidRPr="00B62B1F">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B62B1F" w:rsidRPr="00B62B1F" w:rsidRDefault="00B62B1F" w:rsidP="00B62B1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59.  </w:t>
      </w:r>
      <w:r w:rsidRPr="00B62B1F">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rsidR="00B62B1F" w:rsidRPr="00B62B1F" w:rsidRDefault="00B62B1F" w:rsidP="00B62B1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60.  </w:t>
      </w:r>
      <w:r w:rsidRPr="00B62B1F">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B62B1F" w:rsidRPr="00B62B1F" w:rsidRDefault="00B62B1F" w:rsidP="00B62B1F">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61. </w:t>
      </w:r>
      <w:r w:rsidRPr="00B62B1F">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B62B1F">
        <w:rPr>
          <w:rFonts w:ascii="Times New Roman" w:eastAsia="Times New Roman" w:hAnsi="Times New Roman" w:cs="Times New Roman"/>
          <w:noProof/>
          <w:sz w:val="24"/>
          <w:szCs w:val="24"/>
          <w:lang w:val="ro-MD" w:eastAsia="en-GB"/>
        </w:rPr>
        <w:t>sau, după caz, specialistul certificat în domeniul achizițiilor publice</w:t>
      </w:r>
      <w:r w:rsidRPr="00B62B1F">
        <w:rPr>
          <w:rFonts w:ascii="Times New Roman" w:eastAsia="Times New Roman" w:hAnsi="Times New Roman" w:cs="Times New Roman"/>
          <w:noProof/>
          <w:sz w:val="24"/>
          <w:szCs w:val="24"/>
          <w:lang w:val="ro-MD"/>
        </w:rPr>
        <w:t>.</w:t>
      </w:r>
    </w:p>
    <w:p w:rsidR="00B62B1F" w:rsidRPr="00B62B1F" w:rsidRDefault="00B62B1F" w:rsidP="00B62B1F">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62.  </w:t>
      </w:r>
      <w:r w:rsidRPr="00B62B1F">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B62B1F" w:rsidRPr="00B62B1F" w:rsidRDefault="00B62B1F" w:rsidP="00B62B1F">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     63. </w:t>
      </w:r>
      <w:r w:rsidRPr="00B62B1F">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rsidR="00B62B1F" w:rsidRPr="00B62B1F" w:rsidRDefault="00B62B1F" w:rsidP="00B62B1F">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rsidR="00B62B1F" w:rsidRPr="00B62B1F" w:rsidRDefault="00B62B1F" w:rsidP="00B62B1F">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rsidR="00B62B1F" w:rsidRPr="00B62B1F" w:rsidRDefault="00B62B1F" w:rsidP="00B62B1F">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B62B1F">
        <w:rPr>
          <w:rFonts w:ascii="Times New Roman" w:eastAsia="Times New Roman" w:hAnsi="Times New Roman" w:cs="Times New Roman"/>
          <w:b/>
          <w:noProof/>
          <w:sz w:val="26"/>
          <w:szCs w:val="26"/>
          <w:lang w:val="ro-MD"/>
        </w:rPr>
        <w:t>Secţiunea a 4-a</w:t>
      </w:r>
    </w:p>
    <w:p w:rsidR="00B62B1F" w:rsidRPr="00B62B1F" w:rsidRDefault="00B62B1F" w:rsidP="00B62B1F">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rsidR="00B62B1F" w:rsidRPr="00B62B1F" w:rsidRDefault="00B62B1F" w:rsidP="00B62B1F">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Depunerea și deschiderea ofertelor</w:t>
      </w:r>
    </w:p>
    <w:p w:rsidR="00B62B1F" w:rsidRPr="00B62B1F" w:rsidRDefault="00B62B1F" w:rsidP="00B62B1F">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rsidR="00B62B1F" w:rsidRPr="00B62B1F" w:rsidRDefault="00B62B1F" w:rsidP="00B62B1F">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64.</w:t>
      </w:r>
      <w:r w:rsidRPr="00B62B1F">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B62B1F" w:rsidRPr="00B62B1F" w:rsidRDefault="00B62B1F" w:rsidP="00B62B1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65.  </w:t>
      </w:r>
      <w:r w:rsidRPr="00B62B1F">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B62B1F" w:rsidRPr="00B62B1F" w:rsidRDefault="00B62B1F" w:rsidP="00B62B1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66. </w:t>
      </w:r>
      <w:r w:rsidRPr="00B62B1F">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B62B1F" w:rsidRPr="00B62B1F" w:rsidRDefault="00B62B1F" w:rsidP="00B62B1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67. </w:t>
      </w:r>
      <w:r w:rsidRPr="00B62B1F">
        <w:rPr>
          <w:rFonts w:ascii="Times New Roman" w:eastAsia="Times New Roman" w:hAnsi="Times New Roman" w:cs="Times New Roman"/>
          <w:noProof/>
          <w:sz w:val="24"/>
          <w:szCs w:val="24"/>
          <w:lang w:val="ro-MD"/>
        </w:rPr>
        <w:t>SIA RSAP nu acceptă ofertele transmise după expirarea termenului limită de depunere a ofertelor.</w:t>
      </w:r>
    </w:p>
    <w:p w:rsidR="00B62B1F" w:rsidRPr="00B62B1F" w:rsidRDefault="00B62B1F" w:rsidP="00B62B1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68.  </w:t>
      </w:r>
      <w:r w:rsidRPr="00B62B1F">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B62B1F" w:rsidRPr="00B62B1F" w:rsidRDefault="00B62B1F" w:rsidP="00B62B1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lastRenderedPageBreak/>
        <w:t xml:space="preserve">69. </w:t>
      </w:r>
      <w:r w:rsidRPr="00B62B1F">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B62B1F" w:rsidRPr="00B62B1F" w:rsidRDefault="00B62B1F" w:rsidP="00B62B1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70. </w:t>
      </w:r>
      <w:r w:rsidRPr="00B62B1F">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B62B1F" w:rsidRPr="00B62B1F" w:rsidRDefault="00B62B1F" w:rsidP="00B62B1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71.  </w:t>
      </w:r>
      <w:r w:rsidRPr="00B62B1F">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rsidR="00B62B1F" w:rsidRPr="00B62B1F" w:rsidRDefault="00B62B1F" w:rsidP="00B62B1F">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72. </w:t>
      </w:r>
      <w:r w:rsidRPr="00B62B1F">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B62B1F" w:rsidRPr="00B62B1F" w:rsidRDefault="00B62B1F" w:rsidP="00B62B1F">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rsidR="00B62B1F" w:rsidRPr="00B62B1F" w:rsidRDefault="00B62B1F" w:rsidP="00B62B1F">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rsidR="00B62B1F" w:rsidRPr="00B62B1F" w:rsidRDefault="00B62B1F" w:rsidP="00B62B1F">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B62B1F">
        <w:rPr>
          <w:rFonts w:ascii="Times New Roman" w:eastAsiaTheme="majorEastAsia" w:hAnsi="Times New Roman" w:cs="Times New Roman"/>
          <w:b/>
          <w:bCs/>
          <w:noProof/>
          <w:sz w:val="24"/>
          <w:szCs w:val="24"/>
          <w:lang w:val="ro-MD"/>
        </w:rPr>
        <w:t>Secţiunea a 5-a</w:t>
      </w:r>
    </w:p>
    <w:p w:rsidR="00B62B1F" w:rsidRPr="00B62B1F" w:rsidRDefault="00B62B1F" w:rsidP="00B62B1F">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rsidR="00B62B1F" w:rsidRPr="00B62B1F" w:rsidRDefault="00B62B1F" w:rsidP="00B62B1F">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B62B1F">
        <w:rPr>
          <w:rFonts w:ascii="Times New Roman" w:eastAsiaTheme="majorEastAsia" w:hAnsi="Times New Roman" w:cs="Times New Roman"/>
          <w:b/>
          <w:bCs/>
          <w:noProof/>
          <w:sz w:val="24"/>
          <w:szCs w:val="24"/>
          <w:lang w:val="ro-MD"/>
        </w:rPr>
        <w:t>Evaluarea și compararea ofertelor</w:t>
      </w:r>
    </w:p>
    <w:p w:rsidR="00B62B1F" w:rsidRPr="00B62B1F" w:rsidRDefault="00B62B1F" w:rsidP="00B62B1F">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73. </w:t>
      </w:r>
      <w:r w:rsidRPr="00B62B1F">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74. </w:t>
      </w:r>
      <w:r w:rsidRPr="00B62B1F">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rsidR="00B62B1F" w:rsidRPr="00B62B1F" w:rsidRDefault="00B62B1F" w:rsidP="00B62B1F">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rsidR="00B62B1F" w:rsidRPr="00B62B1F" w:rsidRDefault="00B62B1F" w:rsidP="00B62B1F">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75. </w:t>
      </w:r>
      <w:r w:rsidRPr="00B62B1F">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76. </w:t>
      </w:r>
      <w:r w:rsidRPr="00B62B1F">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B62B1F" w:rsidRPr="00B62B1F" w:rsidRDefault="00B62B1F" w:rsidP="00B62B1F">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77. </w:t>
      </w:r>
      <w:r w:rsidRPr="00B62B1F">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78</w:t>
      </w:r>
      <w:r w:rsidRPr="00B62B1F">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79.  </w:t>
      </w:r>
      <w:r w:rsidRPr="00B62B1F">
        <w:rPr>
          <w:rFonts w:ascii="Times New Roman" w:eastAsia="Times New Roman" w:hAnsi="Times New Roman" w:cs="Times New Roman"/>
          <w:noProof/>
          <w:sz w:val="24"/>
          <w:szCs w:val="24"/>
          <w:lang w:val="ro-MD"/>
        </w:rPr>
        <w:t xml:space="preserve">Ofertele se examinează de către </w:t>
      </w:r>
      <w:r w:rsidRPr="00B62B1F">
        <w:rPr>
          <w:rFonts w:ascii="Times New Roman" w:eastAsia="Times New Roman" w:hAnsi="Times New Roman" w:cs="Times New Roman"/>
          <w:noProof/>
          <w:sz w:val="24"/>
          <w:szCs w:val="24"/>
          <w:lang w:val="ro-MD" w:eastAsia="en-GB"/>
        </w:rPr>
        <w:t xml:space="preserve">grupul de lucru </w:t>
      </w:r>
      <w:r w:rsidRPr="00B62B1F">
        <w:rPr>
          <w:rFonts w:ascii="Times New Roman" w:eastAsia="Times New Roman" w:hAnsi="Times New Roman" w:cs="Times New Roman"/>
          <w:noProof/>
          <w:sz w:val="24"/>
          <w:szCs w:val="24"/>
          <w:lang w:val="ro-MD"/>
        </w:rPr>
        <w:t>creat de autoritatea contractantă</w:t>
      </w:r>
      <w:r w:rsidRPr="00B62B1F">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B62B1F">
        <w:rPr>
          <w:rFonts w:ascii="Times New Roman" w:eastAsia="Times New Roman" w:hAnsi="Times New Roman" w:cs="Times New Roman"/>
          <w:noProof/>
          <w:sz w:val="24"/>
          <w:szCs w:val="24"/>
          <w:lang w:val="ro-MD"/>
        </w:rPr>
        <w:t>.</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lastRenderedPageBreak/>
        <w:t xml:space="preserve">80.  </w:t>
      </w:r>
      <w:r w:rsidRPr="00B62B1F">
        <w:rPr>
          <w:rFonts w:ascii="Times New Roman" w:eastAsia="Times New Roman" w:hAnsi="Times New Roman" w:cs="Times New Roman"/>
          <w:noProof/>
          <w:sz w:val="24"/>
          <w:szCs w:val="24"/>
          <w:lang w:val="ro-MD"/>
        </w:rPr>
        <w:t xml:space="preserve">Grupul de lucru </w:t>
      </w:r>
      <w:r w:rsidRPr="00B62B1F">
        <w:rPr>
          <w:rFonts w:ascii="Times New Roman" w:eastAsia="Times New Roman" w:hAnsi="Times New Roman" w:cs="Times New Roman"/>
          <w:noProof/>
          <w:sz w:val="24"/>
          <w:szCs w:val="24"/>
          <w:lang w:val="ro-MD" w:eastAsia="en-GB"/>
        </w:rPr>
        <w:t>sau, după caz, specialistul certificat în domeniul achizițiilor publice</w:t>
      </w:r>
      <w:r w:rsidRPr="00B62B1F">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81.  </w:t>
      </w:r>
      <w:r w:rsidRPr="00B62B1F">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82.</w:t>
      </w:r>
      <w:r w:rsidRPr="00B62B1F">
        <w:rPr>
          <w:rFonts w:ascii="Times New Roman" w:eastAsia="Times New Roman" w:hAnsi="Times New Roman" w:cs="Times New Roman"/>
          <w:noProof/>
          <w:sz w:val="24"/>
          <w:szCs w:val="24"/>
          <w:lang w:val="ro-MD"/>
        </w:rPr>
        <w:t xml:space="preserve"> Grupul de lucru </w:t>
      </w:r>
      <w:r w:rsidRPr="00B62B1F">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B62B1F">
        <w:rPr>
          <w:rFonts w:ascii="Times New Roman" w:eastAsia="Times New Roman" w:hAnsi="Times New Roman" w:cs="Times New Roman"/>
          <w:noProof/>
          <w:sz w:val="24"/>
          <w:szCs w:val="24"/>
          <w:lang w:val="ro-MD"/>
        </w:rPr>
        <w:t>respinge oferta în oricare dintre următoarele cazuri:</w:t>
      </w:r>
    </w:p>
    <w:p w:rsidR="00B62B1F" w:rsidRPr="00B62B1F" w:rsidRDefault="00B62B1F" w:rsidP="00B62B1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 ofertantul nu îndeplinește cerințele de calificare și de selecție;</w:t>
      </w:r>
    </w:p>
    <w:p w:rsidR="00B62B1F" w:rsidRPr="00B62B1F" w:rsidRDefault="00B62B1F" w:rsidP="00B62B1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rsidR="00B62B1F" w:rsidRPr="00B62B1F" w:rsidRDefault="00B62B1F" w:rsidP="00B62B1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3) ofertantul nu transmite în perioada stabilită clarificările solicitate;</w:t>
      </w:r>
    </w:p>
    <w:p w:rsidR="00B62B1F" w:rsidRPr="00B62B1F" w:rsidRDefault="00B62B1F" w:rsidP="00B62B1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4) oferta financiară nu are un preț fixat;</w:t>
      </w:r>
    </w:p>
    <w:p w:rsidR="00B62B1F" w:rsidRPr="00B62B1F" w:rsidRDefault="00B62B1F" w:rsidP="00B62B1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rsidR="00B62B1F" w:rsidRPr="00B62B1F" w:rsidRDefault="00B62B1F" w:rsidP="00B62B1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6) oferta este anormal de scăzută potrivit art. 70 al Legii nr. 131/2015 privind achizițiile publice;</w:t>
      </w:r>
    </w:p>
    <w:p w:rsidR="00B62B1F" w:rsidRPr="00B62B1F" w:rsidRDefault="00B62B1F" w:rsidP="00B62B1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B62B1F" w:rsidRPr="00B62B1F" w:rsidRDefault="00B62B1F" w:rsidP="00B62B1F">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83. </w:t>
      </w:r>
      <w:r w:rsidRPr="00B62B1F">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84. </w:t>
      </w:r>
      <w:r w:rsidRPr="00B62B1F">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85</w:t>
      </w:r>
      <w:r w:rsidRPr="00B62B1F">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86. </w:t>
      </w:r>
      <w:r w:rsidRPr="00B62B1F">
        <w:rPr>
          <w:rFonts w:ascii="Times New Roman" w:eastAsia="Times New Roman" w:hAnsi="Times New Roman" w:cs="Times New Roman"/>
          <w:noProof/>
          <w:sz w:val="24"/>
          <w:szCs w:val="24"/>
          <w:lang w:val="ro-MD"/>
        </w:rPr>
        <w:t xml:space="preserve">Grupul de lucru, </w:t>
      </w:r>
      <w:r w:rsidRPr="00B62B1F">
        <w:rPr>
          <w:rFonts w:ascii="Times New Roman" w:eastAsia="Times New Roman" w:hAnsi="Times New Roman" w:cs="Times New Roman"/>
          <w:noProof/>
          <w:sz w:val="24"/>
          <w:szCs w:val="24"/>
          <w:lang w:val="ro-MD" w:eastAsia="en-GB"/>
        </w:rPr>
        <w:t>după caz, specialistul certificat în domeniul achizițiilor publice</w:t>
      </w:r>
      <w:r w:rsidRPr="00B62B1F">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87. </w:t>
      </w:r>
      <w:r w:rsidRPr="00B62B1F">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B62B1F" w:rsidRPr="00B62B1F" w:rsidRDefault="00B62B1F" w:rsidP="00B62B1F">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lastRenderedPageBreak/>
        <w:t xml:space="preserve">88. </w:t>
      </w:r>
      <w:r w:rsidRPr="00B62B1F">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rsidR="00B62B1F" w:rsidRPr="00B62B1F" w:rsidRDefault="00B62B1F" w:rsidP="00B62B1F">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B62B1F">
        <w:rPr>
          <w:rFonts w:ascii="Times New Roman" w:eastAsia="Times New Roman" w:hAnsi="Times New Roman" w:cs="Times New Roman"/>
          <w:b/>
          <w:noProof/>
          <w:sz w:val="24"/>
          <w:szCs w:val="24"/>
          <w:lang w:val="ro-MD"/>
        </w:rPr>
        <w:t xml:space="preserve">    89.</w:t>
      </w:r>
      <w:r w:rsidRPr="00B62B1F">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B62B1F">
        <w:rPr>
          <w:rFonts w:ascii="Times New Roman" w:eastAsia="Times New Roman" w:hAnsi="Times New Roman" w:cs="Times New Roman"/>
          <w:noProof/>
          <w:color w:val="000000" w:themeColor="text1"/>
          <w:sz w:val="24"/>
          <w:szCs w:val="24"/>
          <w:lang w:val="ro-MD"/>
        </w:rPr>
        <w:t>în</w:t>
      </w:r>
      <w:hyperlink r:id="rId7" w:history="1">
        <w:r w:rsidRPr="00B62B1F">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B62B1F">
        <w:rPr>
          <w:rFonts w:ascii="Times New Roman" w:eastAsia="Times New Roman" w:hAnsi="Times New Roman" w:cs="Times New Roman"/>
          <w:noProof/>
          <w:sz w:val="24"/>
          <w:szCs w:val="24"/>
          <w:lang w:val="ro-MD"/>
        </w:rPr>
        <w:t>,</w:t>
      </w:r>
      <w:r w:rsidRPr="00B62B1F">
        <w:rPr>
          <w:rFonts w:ascii="Times New Roman" w:eastAsia="Times New Roman" w:hAnsi="Times New Roman" w:cs="Times New Roman"/>
          <w:bCs/>
          <w:color w:val="000000" w:themeColor="text1"/>
          <w:sz w:val="24"/>
          <w:szCs w:val="24"/>
          <w:lang w:val="ro-MD" w:eastAsia="it-IT"/>
        </w:rPr>
        <w:t xml:space="preserve"> aprobat prin Hotărârea Guvernului nr. 638/2020.</w:t>
      </w:r>
    </w:p>
    <w:p w:rsidR="00B62B1F" w:rsidRPr="00B62B1F" w:rsidRDefault="00B62B1F" w:rsidP="00B62B1F">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    90.</w:t>
      </w:r>
      <w:r w:rsidRPr="00B62B1F">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B62B1F" w:rsidRPr="00B62B1F" w:rsidRDefault="00B62B1F" w:rsidP="00B62B1F">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    91. </w:t>
      </w:r>
      <w:r w:rsidRPr="00B62B1F">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rsidR="00B62B1F" w:rsidRPr="00B62B1F" w:rsidRDefault="00B62B1F" w:rsidP="00B62B1F">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    92.</w:t>
      </w:r>
      <w:r w:rsidRPr="00B62B1F">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B62B1F" w:rsidRPr="00B62B1F" w:rsidRDefault="00B62B1F" w:rsidP="00B62B1F">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rsidR="00B62B1F" w:rsidRPr="00B62B1F" w:rsidRDefault="00B62B1F" w:rsidP="00B62B1F">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B62B1F">
        <w:rPr>
          <w:rFonts w:ascii="Times New Roman" w:eastAsiaTheme="majorEastAsia" w:hAnsi="Times New Roman" w:cs="Times New Roman"/>
          <w:b/>
          <w:bCs/>
          <w:noProof/>
          <w:sz w:val="26"/>
          <w:szCs w:val="26"/>
          <w:lang w:val="ro-MD"/>
        </w:rPr>
        <w:t>Secţiunea a 6-a</w:t>
      </w:r>
    </w:p>
    <w:p w:rsidR="00B62B1F" w:rsidRPr="00B62B1F" w:rsidRDefault="00B62B1F" w:rsidP="00B62B1F">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rsidR="00B62B1F" w:rsidRPr="00B62B1F" w:rsidRDefault="00B62B1F" w:rsidP="00B62B1F">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B62B1F">
        <w:rPr>
          <w:rFonts w:ascii="Times New Roman" w:eastAsiaTheme="majorEastAsia" w:hAnsi="Times New Roman" w:cs="Times New Roman"/>
          <w:b/>
          <w:bCs/>
          <w:noProof/>
          <w:sz w:val="24"/>
          <w:szCs w:val="24"/>
          <w:lang w:val="ro-MD"/>
        </w:rPr>
        <w:t>Atribuirea contractului</w:t>
      </w:r>
    </w:p>
    <w:p w:rsidR="00B62B1F" w:rsidRPr="00B62B1F" w:rsidRDefault="00B62B1F" w:rsidP="00B62B1F">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93. </w:t>
      </w:r>
      <w:r w:rsidRPr="00B62B1F">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94. </w:t>
      </w:r>
      <w:r w:rsidRPr="00B62B1F">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B62B1F" w:rsidRPr="00B62B1F" w:rsidRDefault="00B62B1F" w:rsidP="00B62B1F">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95. </w:t>
      </w:r>
      <w:r w:rsidRPr="00B62B1F">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96. </w:t>
      </w:r>
      <w:r w:rsidRPr="00B62B1F">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B62B1F">
        <w:rPr>
          <w:rFonts w:ascii="Times New Roman" w:eastAsia="Times New Roman" w:hAnsi="Times New Roman" w:cs="Times New Roman"/>
          <w:b/>
          <w:noProof/>
          <w:sz w:val="24"/>
          <w:szCs w:val="24"/>
          <w:lang w:val="ro-MD"/>
        </w:rPr>
        <w:t xml:space="preserve">97.  </w:t>
      </w:r>
      <w:r w:rsidRPr="00B62B1F">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B62B1F">
        <w:rPr>
          <w:rFonts w:ascii="Times New Roman" w:eastAsia="Times New Roman" w:hAnsi="Times New Roman" w:cs="Times New Roman"/>
          <w:noProof/>
          <w:color w:val="000000" w:themeColor="text1"/>
          <w:sz w:val="24"/>
          <w:szCs w:val="24"/>
          <w:lang w:val="ro-MD"/>
        </w:rPr>
        <w:t>stipulate în</w:t>
      </w:r>
      <w:hyperlink r:id="rId8" w:history="1">
        <w:r w:rsidRPr="00B62B1F">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B62B1F">
        <w:rPr>
          <w:rFonts w:ascii="Times New Roman" w:eastAsia="Times New Roman" w:hAnsi="Times New Roman" w:cs="Times New Roman"/>
          <w:bCs/>
          <w:color w:val="000000" w:themeColor="text1"/>
          <w:sz w:val="24"/>
          <w:szCs w:val="24"/>
          <w:lang w:val="ro-MD" w:eastAsia="it-IT"/>
        </w:rPr>
        <w:t>, aprobat prin Hotărârea Guvernului nr. 638/2020.</w:t>
      </w:r>
    </w:p>
    <w:p w:rsidR="00B62B1F" w:rsidRPr="00B62B1F" w:rsidRDefault="00B62B1F" w:rsidP="00B62B1F">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B62B1F">
        <w:rPr>
          <w:rFonts w:ascii="Times New Roman" w:eastAsia="Times New Roman" w:hAnsi="Times New Roman" w:cs="Times New Roman"/>
          <w:b/>
          <w:color w:val="000000" w:themeColor="text1"/>
          <w:sz w:val="24"/>
          <w:szCs w:val="24"/>
          <w:lang w:val="ro-MD" w:eastAsia="ru-RU"/>
        </w:rPr>
        <w:t xml:space="preserve">98.  </w:t>
      </w:r>
      <w:r w:rsidRPr="00B62B1F">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rsidR="00B62B1F" w:rsidRPr="00B62B1F" w:rsidRDefault="00B62B1F" w:rsidP="00B62B1F">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B62B1F">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62B1F" w:rsidRPr="00B62B1F" w:rsidRDefault="00B62B1F" w:rsidP="00B62B1F">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B62B1F">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B62B1F">
        <w:rPr>
          <w:rFonts w:ascii="Times New Roman" w:eastAsia="Times New Roman" w:hAnsi="Times New Roman" w:cs="Times New Roman"/>
          <w:color w:val="000000" w:themeColor="text1"/>
          <w:sz w:val="24"/>
          <w:szCs w:val="24"/>
          <w:lang w:val="ro-MD" w:eastAsia="it-IT"/>
        </w:rPr>
        <w:t xml:space="preserve">  3</w:t>
      </w:r>
      <w:r w:rsidRPr="00B62B1F">
        <w:rPr>
          <w:rFonts w:ascii="Times New Roman" w:eastAsia="Times New Roman" w:hAnsi="Times New Roman" w:cs="Times New Roman"/>
          <w:bCs/>
          <w:color w:val="000000" w:themeColor="text1"/>
          <w:sz w:val="24"/>
          <w:szCs w:val="24"/>
          <w:lang w:val="ro-MD" w:eastAsia="it-IT"/>
        </w:rPr>
        <w:t>) transfer pe contul autorității contractante.</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bCs/>
          <w:color w:val="000000" w:themeColor="text1"/>
          <w:sz w:val="24"/>
          <w:szCs w:val="24"/>
          <w:lang w:val="ro-MD" w:eastAsia="it-IT"/>
        </w:rPr>
        <w:t>99.</w:t>
      </w:r>
      <w:r w:rsidRPr="00B62B1F">
        <w:rPr>
          <w:rFonts w:ascii="Times New Roman" w:eastAsia="Times New Roman" w:hAnsi="Times New Roman" w:cs="Times New Roman"/>
          <w:bCs/>
          <w:color w:val="000000" w:themeColor="text1"/>
          <w:sz w:val="24"/>
          <w:szCs w:val="24"/>
          <w:lang w:val="ro-MD" w:eastAsia="it-IT"/>
        </w:rPr>
        <w:t xml:space="preserve">  Refuzul</w:t>
      </w:r>
      <w:r w:rsidRPr="00B62B1F">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B62B1F">
        <w:rPr>
          <w:rFonts w:ascii="Times New Roman" w:eastAsia="Times New Roman" w:hAnsi="Times New Roman" w:cs="Times New Roman"/>
          <w:noProof/>
          <w:sz w:val="24"/>
          <w:szCs w:val="24"/>
          <w:lang w:val="ro-MD"/>
        </w:rPr>
        <w:lastRenderedPageBreak/>
        <w:t>în executarea contractului. Totodată, autoritatea contractantă este în drept să respingă toate celelalte oferte.</w:t>
      </w:r>
    </w:p>
    <w:p w:rsidR="00B62B1F" w:rsidRPr="00B62B1F" w:rsidRDefault="00B62B1F" w:rsidP="00B62B1F">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B62B1F">
        <w:rPr>
          <w:rFonts w:ascii="Times New Roman" w:eastAsia="Times New Roman" w:hAnsi="Times New Roman" w:cs="Times New Roman"/>
          <w:b/>
          <w:noProof/>
          <w:sz w:val="24"/>
          <w:szCs w:val="24"/>
          <w:lang w:val="ro-MD" w:eastAsia="en-GB"/>
        </w:rPr>
        <w:t xml:space="preserve">100. </w:t>
      </w:r>
      <w:r w:rsidRPr="00B62B1F">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B62B1F" w:rsidRPr="00B62B1F" w:rsidRDefault="00B62B1F" w:rsidP="00B62B1F">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B62B1F">
        <w:rPr>
          <w:rFonts w:ascii="Times New Roman" w:eastAsia="Times New Roman" w:hAnsi="Times New Roman" w:cs="Times New Roman"/>
          <w:b/>
          <w:noProof/>
          <w:sz w:val="24"/>
          <w:szCs w:val="24"/>
          <w:lang w:val="ro-MD" w:eastAsia="en-GB"/>
        </w:rPr>
        <w:t xml:space="preserve">101. </w:t>
      </w:r>
      <w:r w:rsidRPr="00B62B1F">
        <w:rPr>
          <w:rFonts w:ascii="Times New Roman" w:eastAsia="Times New Roman" w:hAnsi="Times New Roman" w:cs="Times New Roman"/>
          <w:noProof/>
          <w:sz w:val="24"/>
          <w:szCs w:val="24"/>
          <w:lang w:val="ro-MD" w:eastAsia="en-GB"/>
        </w:rPr>
        <w:t>La data încheierii contractului de achiziție publică de lucrări</w:t>
      </w:r>
      <w:r w:rsidRPr="00B62B1F">
        <w:rPr>
          <w:rFonts w:ascii="Times New Roman" w:eastAsia="Times New Roman" w:hAnsi="Times New Roman" w:cs="Times New Roman"/>
          <w:noProof/>
          <w:sz w:val="24"/>
          <w:szCs w:val="24"/>
          <w:lang w:val="ro-MD"/>
        </w:rPr>
        <w:t xml:space="preserve"> sau de servicii de proiectare și de lucrări</w:t>
      </w:r>
      <w:r w:rsidRPr="00B62B1F">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eastAsia="en-GB"/>
        </w:rPr>
        <w:t xml:space="preserve">102. </w:t>
      </w:r>
      <w:r w:rsidRPr="00B62B1F">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103. </w:t>
      </w:r>
      <w:r w:rsidRPr="00B62B1F">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104. </w:t>
      </w:r>
      <w:r w:rsidRPr="00B62B1F">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105. </w:t>
      </w:r>
      <w:r w:rsidRPr="00B62B1F">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B62B1F">
        <w:rPr>
          <w:rFonts w:ascii="Times New Roman" w:eastAsia="Times New Roman" w:hAnsi="Times New Roman" w:cs="Times New Roman"/>
          <w:noProof/>
          <w:sz w:val="24"/>
          <w:szCs w:val="24"/>
          <w:lang w:val="ro-MD"/>
        </w:rPr>
        <w:t>obligațiile</w:t>
      </w:r>
      <w:bookmarkEnd w:id="44"/>
      <w:r w:rsidRPr="00B62B1F">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106. </w:t>
      </w:r>
      <w:r w:rsidRPr="00B62B1F">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107. </w:t>
      </w:r>
      <w:r w:rsidRPr="00B62B1F">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108. </w:t>
      </w:r>
      <w:r w:rsidRPr="00B62B1F">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62B1F" w:rsidRPr="00B62B1F" w:rsidRDefault="00B62B1F" w:rsidP="00B62B1F">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109. </w:t>
      </w:r>
      <w:r w:rsidRPr="00B62B1F">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rsidR="00B62B1F" w:rsidRPr="00B62B1F" w:rsidRDefault="00B62B1F" w:rsidP="00B62B1F">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B62B1F">
        <w:rPr>
          <w:rFonts w:ascii="Times New Roman" w:eastAsia="Times New Roman" w:hAnsi="Times New Roman" w:cs="Times New Roman"/>
          <w:b/>
          <w:bCs/>
          <w:noProof/>
          <w:color w:val="000000"/>
          <w:sz w:val="24"/>
          <w:szCs w:val="24"/>
          <w:lang w:val="ro-MD"/>
        </w:rPr>
        <w:t xml:space="preserve">110. </w:t>
      </w:r>
      <w:r w:rsidRPr="00B62B1F">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lastRenderedPageBreak/>
        <w:t>Anexa nr. 1</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rsidR="00B62B1F" w:rsidRPr="00B62B1F" w:rsidRDefault="00B62B1F" w:rsidP="00B62B1F">
      <w:pPr>
        <w:spacing w:after="0" w:line="276" w:lineRule="auto"/>
        <w:jc w:val="center"/>
        <w:rPr>
          <w:rFonts w:ascii="Times New Roman" w:eastAsia="Calibri" w:hAnsi="Times New Roman" w:cs="Times New Roman"/>
          <w:b/>
          <w:sz w:val="28"/>
          <w:szCs w:val="28"/>
          <w:lang w:val="ro-MD"/>
        </w:rPr>
      </w:pPr>
      <w:r w:rsidRPr="00B62B1F">
        <w:rPr>
          <w:rFonts w:ascii="Times New Roman" w:eastAsia="Calibri" w:hAnsi="Times New Roman" w:cs="Times New Roman"/>
          <w:b/>
          <w:sz w:val="28"/>
          <w:szCs w:val="28"/>
          <w:lang w:val="ro-MD"/>
        </w:rPr>
        <w:t>ANUNȚ DE INTENȚIE</w:t>
      </w:r>
    </w:p>
    <w:p w:rsidR="00B62B1F" w:rsidRPr="00B62B1F" w:rsidRDefault="00B62B1F" w:rsidP="00B62B1F">
      <w:pPr>
        <w:spacing w:line="276" w:lineRule="auto"/>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 xml:space="preserve">Nr. ______din____________ </w:t>
      </w:r>
    </w:p>
    <w:p w:rsidR="00B62B1F" w:rsidRPr="00B62B1F" w:rsidRDefault="00B62B1F" w:rsidP="00B62B1F">
      <w:pPr>
        <w:numPr>
          <w:ilvl w:val="0"/>
          <w:numId w:val="24"/>
        </w:numPr>
        <w:spacing w:before="240" w:after="0" w:line="276" w:lineRule="auto"/>
        <w:ind w:left="1077"/>
        <w:jc w:val="both"/>
        <w:rPr>
          <w:rFonts w:ascii="Times New Roman" w:eastAsia="Calibri" w:hAnsi="Times New Roman" w:cs="Times New Roman"/>
          <w:b/>
          <w:sz w:val="24"/>
          <w:szCs w:val="24"/>
          <w:lang w:val="ro-MD"/>
        </w:rPr>
      </w:pPr>
      <w:r w:rsidRPr="00B62B1F">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B62B1F" w:rsidRPr="00B62B1F" w:rsidTr="00C65965">
        <w:tc>
          <w:tcPr>
            <w:tcW w:w="5949" w:type="dxa"/>
            <w:shd w:val="clear" w:color="auto" w:fill="F2F2F2"/>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Denumirea autorității contractante</w:t>
            </w:r>
          </w:p>
        </w:tc>
        <w:tc>
          <w:tcPr>
            <w:tcW w:w="3969"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p>
        </w:tc>
      </w:tr>
      <w:tr w:rsidR="00B62B1F" w:rsidRPr="00B62B1F" w:rsidTr="00C65965">
        <w:tc>
          <w:tcPr>
            <w:tcW w:w="5949" w:type="dxa"/>
            <w:shd w:val="clear" w:color="auto" w:fill="F2F2F2"/>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IDNO</w:t>
            </w:r>
          </w:p>
        </w:tc>
        <w:tc>
          <w:tcPr>
            <w:tcW w:w="3969"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p>
        </w:tc>
      </w:tr>
      <w:tr w:rsidR="00B62B1F" w:rsidRPr="00B62B1F" w:rsidTr="00C65965">
        <w:tc>
          <w:tcPr>
            <w:tcW w:w="5949" w:type="dxa"/>
            <w:shd w:val="clear" w:color="auto" w:fill="F2F2F2"/>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Adresa</w:t>
            </w:r>
          </w:p>
        </w:tc>
        <w:tc>
          <w:tcPr>
            <w:tcW w:w="3969"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p>
        </w:tc>
      </w:tr>
      <w:tr w:rsidR="00B62B1F" w:rsidRPr="00B62B1F" w:rsidTr="00C65965">
        <w:tc>
          <w:tcPr>
            <w:tcW w:w="5949" w:type="dxa"/>
            <w:shd w:val="clear" w:color="auto" w:fill="F2F2F2"/>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Numărul de telefon/fax</w:t>
            </w:r>
          </w:p>
        </w:tc>
        <w:tc>
          <w:tcPr>
            <w:tcW w:w="3969"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p>
        </w:tc>
      </w:tr>
      <w:tr w:rsidR="00B62B1F" w:rsidRPr="00B62B1F" w:rsidTr="00C65965">
        <w:tc>
          <w:tcPr>
            <w:tcW w:w="5949" w:type="dxa"/>
            <w:shd w:val="clear" w:color="auto" w:fill="F2F2F2"/>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Adresa de e-mail a autorității contractante</w:t>
            </w:r>
          </w:p>
        </w:tc>
        <w:tc>
          <w:tcPr>
            <w:tcW w:w="3969"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p>
        </w:tc>
      </w:tr>
      <w:tr w:rsidR="00B62B1F" w:rsidRPr="00B62B1F" w:rsidTr="00C65965">
        <w:tc>
          <w:tcPr>
            <w:tcW w:w="5949" w:type="dxa"/>
            <w:shd w:val="clear" w:color="auto" w:fill="F2F2F2"/>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Pagina web oficială a autorității contractante</w:t>
            </w:r>
          </w:p>
        </w:tc>
        <w:tc>
          <w:tcPr>
            <w:tcW w:w="3969"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p>
        </w:tc>
      </w:tr>
      <w:tr w:rsidR="00B62B1F" w:rsidRPr="00B62B1F" w:rsidTr="00C65965">
        <w:tc>
          <w:tcPr>
            <w:tcW w:w="5949" w:type="dxa"/>
            <w:shd w:val="clear" w:color="auto" w:fill="F2F2F2"/>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Persoana de contact, numărul de telefon/e-mail</w:t>
            </w:r>
          </w:p>
        </w:tc>
        <w:tc>
          <w:tcPr>
            <w:tcW w:w="3969"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p>
        </w:tc>
      </w:tr>
      <w:tr w:rsidR="00B62B1F" w:rsidRPr="00B62B1F" w:rsidTr="00C65965">
        <w:tc>
          <w:tcPr>
            <w:tcW w:w="5949" w:type="dxa"/>
            <w:shd w:val="clear" w:color="auto" w:fill="F2F2F2"/>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rsidR="00B62B1F" w:rsidRPr="00B62B1F" w:rsidRDefault="00B62B1F" w:rsidP="00B62B1F">
            <w:pPr>
              <w:spacing w:line="276" w:lineRule="auto"/>
              <w:jc w:val="both"/>
              <w:rPr>
                <w:rFonts w:ascii="Times New Roman" w:eastAsia="Calibri" w:hAnsi="Times New Roman" w:cs="Times New Roman"/>
                <w:sz w:val="20"/>
                <w:szCs w:val="20"/>
                <w:lang w:val="ro-MD"/>
              </w:rPr>
            </w:pPr>
            <w:r w:rsidRPr="00B62B1F">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p>
        </w:tc>
      </w:tr>
      <w:tr w:rsidR="00B62B1F" w:rsidRPr="00B62B1F" w:rsidTr="00C65965">
        <w:tc>
          <w:tcPr>
            <w:tcW w:w="5949" w:type="dxa"/>
            <w:shd w:val="clear" w:color="auto" w:fill="F2F2F2"/>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Tipul autorității contractante și obiectul principal de activitate</w:t>
            </w:r>
          </w:p>
          <w:p w:rsidR="00B62B1F" w:rsidRPr="00B62B1F" w:rsidRDefault="00B62B1F" w:rsidP="00B62B1F">
            <w:pPr>
              <w:spacing w:line="276" w:lineRule="auto"/>
              <w:jc w:val="both"/>
              <w:rPr>
                <w:rFonts w:ascii="Times New Roman" w:eastAsia="Calibri" w:hAnsi="Times New Roman" w:cs="Times New Roman"/>
                <w:sz w:val="20"/>
                <w:szCs w:val="20"/>
                <w:lang w:val="ro-MD"/>
              </w:rPr>
            </w:pPr>
            <w:r w:rsidRPr="00B62B1F">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p>
        </w:tc>
      </w:tr>
    </w:tbl>
    <w:p w:rsidR="00B62B1F" w:rsidRPr="00B62B1F" w:rsidRDefault="00B62B1F" w:rsidP="00B62B1F">
      <w:pPr>
        <w:numPr>
          <w:ilvl w:val="0"/>
          <w:numId w:val="24"/>
        </w:numPr>
        <w:spacing w:before="240" w:after="0" w:line="276" w:lineRule="auto"/>
        <w:contextualSpacing/>
        <w:jc w:val="both"/>
        <w:rPr>
          <w:rFonts w:ascii="Times New Roman" w:eastAsia="Calibri" w:hAnsi="Times New Roman" w:cs="Times New Roman"/>
          <w:sz w:val="24"/>
          <w:szCs w:val="24"/>
          <w:lang w:val="ro-MD"/>
        </w:rPr>
      </w:pPr>
      <w:r w:rsidRPr="00B62B1F">
        <w:rPr>
          <w:rFonts w:ascii="Times New Roman" w:eastAsia="Calibri" w:hAnsi="Times New Roman" w:cs="Times New Roman"/>
          <w:b/>
          <w:sz w:val="24"/>
          <w:szCs w:val="24"/>
          <w:lang w:val="ro-MD"/>
        </w:rPr>
        <w:t>Informații despre obiectul achiziției</w:t>
      </w:r>
      <w:r w:rsidRPr="00B62B1F">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B62B1F" w:rsidRPr="00B62B1F" w:rsidTr="00C6596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Valoarea estimată,</w:t>
            </w:r>
            <w:r w:rsidRPr="00B62B1F">
              <w:rPr>
                <w:rFonts w:ascii="Times New Roman" w:eastAsia="Calibri" w:hAnsi="Times New Roman" w:cs="Times New Roman"/>
                <w:sz w:val="24"/>
                <w:szCs w:val="24"/>
                <w:lang w:val="ro-MD"/>
              </w:rPr>
              <w:br/>
              <w:t>fără TVA</w:t>
            </w:r>
            <w:r w:rsidRPr="00B62B1F">
              <w:rPr>
                <w:rFonts w:ascii="Times New Roman" w:eastAsia="Calibri" w:hAnsi="Times New Roman" w:cs="Times New Roman"/>
                <w:i/>
                <w:sz w:val="20"/>
                <w:szCs w:val="20"/>
                <w:lang w:val="ro-MD"/>
              </w:rPr>
              <w:t>(pentru fiecare lot în parte)</w:t>
            </w:r>
          </w:p>
        </w:tc>
      </w:tr>
      <w:tr w:rsidR="00B62B1F" w:rsidRPr="00B62B1F" w:rsidTr="00C6596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p>
        </w:tc>
      </w:tr>
      <w:tr w:rsidR="00B62B1F" w:rsidRPr="00B62B1F" w:rsidTr="00C6596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B62B1F" w:rsidRPr="00B62B1F" w:rsidRDefault="00B62B1F" w:rsidP="00B62B1F">
            <w:pPr>
              <w:spacing w:after="0" w:line="276" w:lineRule="auto"/>
              <w:jc w:val="center"/>
              <w:rPr>
                <w:rFonts w:ascii="Times New Roman" w:eastAsia="Calibri" w:hAnsi="Times New Roman" w:cs="Times New Roman"/>
                <w:sz w:val="24"/>
                <w:szCs w:val="24"/>
                <w:lang w:val="ro-MD"/>
              </w:rPr>
            </w:pPr>
          </w:p>
        </w:tc>
      </w:tr>
    </w:tbl>
    <w:p w:rsidR="00B62B1F" w:rsidRPr="00B62B1F" w:rsidRDefault="00B62B1F" w:rsidP="00B62B1F">
      <w:pPr>
        <w:numPr>
          <w:ilvl w:val="0"/>
          <w:numId w:val="24"/>
        </w:numPr>
        <w:spacing w:before="240" w:after="0" w:line="276" w:lineRule="auto"/>
        <w:jc w:val="both"/>
        <w:rPr>
          <w:rFonts w:ascii="Times New Roman" w:eastAsia="Calibri" w:hAnsi="Times New Roman" w:cs="Times New Roman"/>
          <w:b/>
          <w:sz w:val="24"/>
          <w:szCs w:val="24"/>
          <w:lang w:val="ro-MD"/>
        </w:rPr>
      </w:pPr>
      <w:r w:rsidRPr="00B62B1F">
        <w:rPr>
          <w:rFonts w:ascii="Times New Roman" w:eastAsia="Calibri" w:hAnsi="Times New Roman" w:cs="Times New Roman"/>
          <w:b/>
          <w:sz w:val="24"/>
          <w:szCs w:val="24"/>
          <w:lang w:val="ro-MD"/>
        </w:rPr>
        <w:t xml:space="preserve">Condiții de participare </w:t>
      </w:r>
      <w:r w:rsidRPr="00B62B1F">
        <w:rPr>
          <w:rFonts w:ascii="Times New Roman" w:eastAsia="Calibri" w:hAnsi="Times New Roman" w:cs="Times New Roman"/>
          <w:i/>
          <w:sz w:val="24"/>
          <w:szCs w:val="24"/>
          <w:lang w:val="ro-MD"/>
        </w:rPr>
        <w:t>(în măsura în care sunt deja cunoscute)</w:t>
      </w:r>
      <w:r w:rsidRPr="00B62B1F">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B62B1F" w:rsidRPr="00B62B1F" w:rsidTr="00C65965">
        <w:tc>
          <w:tcPr>
            <w:tcW w:w="5954" w:type="dxa"/>
            <w:shd w:val="clear" w:color="auto" w:fill="F2F2F2"/>
          </w:tcPr>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Nu □</w:t>
            </w:r>
          </w:p>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Da □</w:t>
            </w:r>
          </w:p>
        </w:tc>
      </w:tr>
      <w:tr w:rsidR="00B62B1F" w:rsidRPr="00B62B1F" w:rsidTr="00C65965">
        <w:tc>
          <w:tcPr>
            <w:tcW w:w="5954" w:type="dxa"/>
            <w:shd w:val="clear" w:color="auto" w:fill="F2F2F2"/>
          </w:tcPr>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Prestarea serviciului este rezervată unei anumite profesii în temeiul unor legisau al unor acte administrative</w:t>
            </w:r>
          </w:p>
        </w:tc>
        <w:tc>
          <w:tcPr>
            <w:tcW w:w="3969"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Nu □</w:t>
            </w:r>
          </w:p>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Da □</w:t>
            </w:r>
          </w:p>
        </w:tc>
      </w:tr>
      <w:tr w:rsidR="00B62B1F" w:rsidRPr="00B62B1F" w:rsidTr="00C65965">
        <w:tc>
          <w:tcPr>
            <w:tcW w:w="5954" w:type="dxa"/>
            <w:shd w:val="clear" w:color="auto" w:fill="F2F2F2"/>
          </w:tcPr>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Scurtă descriere a criteriilor de selecție</w:t>
            </w:r>
          </w:p>
        </w:tc>
        <w:tc>
          <w:tcPr>
            <w:tcW w:w="3969" w:type="dxa"/>
          </w:tcPr>
          <w:p w:rsidR="00B62B1F" w:rsidRPr="00B62B1F" w:rsidRDefault="00B62B1F" w:rsidP="00B62B1F">
            <w:pPr>
              <w:spacing w:line="276" w:lineRule="auto"/>
              <w:contextualSpacing/>
              <w:jc w:val="both"/>
              <w:rPr>
                <w:rFonts w:ascii="Times New Roman" w:eastAsia="Calibri" w:hAnsi="Times New Roman" w:cs="Times New Roman"/>
                <w:sz w:val="20"/>
                <w:szCs w:val="20"/>
                <w:lang w:val="ro-MD"/>
              </w:rPr>
            </w:pPr>
          </w:p>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p>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p>
        </w:tc>
      </w:tr>
    </w:tbl>
    <w:p w:rsidR="00B62B1F" w:rsidRPr="00B62B1F" w:rsidRDefault="00B62B1F" w:rsidP="00B62B1F">
      <w:pPr>
        <w:spacing w:before="240" w:line="276" w:lineRule="auto"/>
        <w:ind w:left="1080"/>
        <w:jc w:val="both"/>
        <w:rPr>
          <w:rFonts w:ascii="Times New Roman" w:eastAsia="Calibri" w:hAnsi="Times New Roman" w:cs="Times New Roman"/>
          <w:b/>
          <w:sz w:val="24"/>
          <w:szCs w:val="24"/>
          <w:lang w:val="ro-MD"/>
        </w:rPr>
      </w:pPr>
    </w:p>
    <w:p w:rsidR="00B62B1F" w:rsidRPr="00B62B1F" w:rsidRDefault="00B62B1F" w:rsidP="00B62B1F">
      <w:pPr>
        <w:numPr>
          <w:ilvl w:val="0"/>
          <w:numId w:val="24"/>
        </w:numPr>
        <w:spacing w:before="240" w:after="0" w:line="276" w:lineRule="auto"/>
        <w:jc w:val="both"/>
        <w:rPr>
          <w:rFonts w:ascii="Times New Roman" w:eastAsia="Calibri" w:hAnsi="Times New Roman" w:cs="Times New Roman"/>
          <w:b/>
          <w:sz w:val="24"/>
          <w:szCs w:val="24"/>
          <w:lang w:val="ro-MD"/>
        </w:rPr>
      </w:pPr>
      <w:r w:rsidRPr="00B62B1F">
        <w:rPr>
          <w:rFonts w:ascii="Times New Roman" w:eastAsia="Calibri" w:hAnsi="Times New Roman" w:cs="Times New Roman"/>
          <w:b/>
          <w:sz w:val="24"/>
          <w:szCs w:val="24"/>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B62B1F" w:rsidRPr="00B62B1F" w:rsidTr="00C65965">
        <w:tc>
          <w:tcPr>
            <w:tcW w:w="5812" w:type="dxa"/>
            <w:shd w:val="clear" w:color="auto" w:fill="F2F2F2"/>
          </w:tcPr>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lastRenderedPageBreak/>
              <w:t>Data estimată pentru publicarea anunțului de participare pentru contractul/contractele la care se referă anunțul de intenție</w:t>
            </w:r>
          </w:p>
        </w:tc>
        <w:tc>
          <w:tcPr>
            <w:tcW w:w="4111" w:type="dxa"/>
          </w:tcPr>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p>
        </w:tc>
      </w:tr>
      <w:tr w:rsidR="00B62B1F" w:rsidRPr="00B62B1F" w:rsidTr="00C65965">
        <w:tc>
          <w:tcPr>
            <w:tcW w:w="5812" w:type="dxa"/>
            <w:shd w:val="clear" w:color="auto" w:fill="F2F2F2"/>
          </w:tcPr>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Tehnici și instrumente specifice de atribuire utilizate</w:t>
            </w:r>
          </w:p>
        </w:tc>
        <w:tc>
          <w:tcPr>
            <w:tcW w:w="4111" w:type="dxa"/>
          </w:tcPr>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Acord-cadru □</w:t>
            </w:r>
          </w:p>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Sistem dinamic de achiziție □</w:t>
            </w:r>
          </w:p>
        </w:tc>
      </w:tr>
      <w:tr w:rsidR="00B62B1F" w:rsidRPr="00B62B1F" w:rsidTr="00C65965">
        <w:tc>
          <w:tcPr>
            <w:tcW w:w="5812" w:type="dxa"/>
            <w:shd w:val="clear" w:color="auto" w:fill="F2F2F2"/>
          </w:tcPr>
          <w:p w:rsidR="00B62B1F" w:rsidRPr="00B62B1F" w:rsidRDefault="00B62B1F" w:rsidP="00B62B1F">
            <w:pPr>
              <w:spacing w:line="276" w:lineRule="auto"/>
              <w:contextualSpacing/>
              <w:jc w:val="both"/>
              <w:rPr>
                <w:rFonts w:ascii="Times New Roman" w:eastAsia="Times New Roman" w:hAnsi="Times New Roman" w:cs="Times New Roman"/>
                <w:sz w:val="24"/>
                <w:szCs w:val="24"/>
                <w:lang w:val="ro-MD" w:eastAsia="zh-CN"/>
              </w:rPr>
            </w:pPr>
            <w:r w:rsidRPr="00B62B1F">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r w:rsidRPr="00B62B1F">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Nu □</w:t>
            </w:r>
          </w:p>
          <w:p w:rsidR="00B62B1F" w:rsidRPr="00B62B1F" w:rsidRDefault="00B62B1F" w:rsidP="00B62B1F">
            <w:pPr>
              <w:spacing w:line="276" w:lineRule="auto"/>
              <w:contextualSpacing/>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Da □</w:t>
            </w:r>
          </w:p>
        </w:tc>
      </w:tr>
      <w:tr w:rsidR="00B62B1F" w:rsidRPr="00B62B1F" w:rsidTr="00C65965">
        <w:tc>
          <w:tcPr>
            <w:tcW w:w="5812" w:type="dxa"/>
            <w:shd w:val="clear" w:color="auto" w:fill="F2F2F2"/>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Agenția Națională pentru Soluționarea Contestațiilor</w:t>
            </w:r>
          </w:p>
          <w:p w:rsidR="00B62B1F" w:rsidRPr="00B62B1F" w:rsidRDefault="00B62B1F" w:rsidP="00B62B1F">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mun. Chișinău, bd. Ștefan cel Mare și Sfânt, 124, MD-2001;</w:t>
            </w:r>
          </w:p>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 xml:space="preserve">tel/fax: (022) 820 652, 820-651 </w:t>
            </w:r>
          </w:p>
          <w:p w:rsidR="00B62B1F" w:rsidRPr="00B62B1F" w:rsidRDefault="00B62B1F" w:rsidP="00B62B1F">
            <w:pPr>
              <w:spacing w:line="276" w:lineRule="auto"/>
              <w:jc w:val="both"/>
              <w:rPr>
                <w:rFonts w:ascii="Times New Roman" w:eastAsia="Calibri" w:hAnsi="Times New Roman" w:cs="Times New Roman"/>
                <w:color w:val="0563C1"/>
                <w:sz w:val="24"/>
                <w:szCs w:val="24"/>
                <w:u w:val="single"/>
                <w:lang w:val="ro-MD"/>
              </w:rPr>
            </w:pPr>
            <w:r w:rsidRPr="00B62B1F">
              <w:rPr>
                <w:rFonts w:ascii="Times New Roman" w:eastAsia="Calibri" w:hAnsi="Times New Roman" w:cs="Times New Roman"/>
                <w:sz w:val="24"/>
                <w:szCs w:val="24"/>
                <w:lang w:val="ro-MD"/>
              </w:rPr>
              <w:t xml:space="preserve">e-mail: </w:t>
            </w:r>
            <w:hyperlink r:id="rId9" w:history="1">
              <w:r w:rsidRPr="00B62B1F">
                <w:rPr>
                  <w:rFonts w:ascii="Times New Roman" w:eastAsia="Calibri" w:hAnsi="Times New Roman" w:cs="Times New Roman"/>
                  <w:color w:val="0563C1"/>
                  <w:sz w:val="24"/>
                  <w:szCs w:val="24"/>
                  <w:u w:val="single"/>
                  <w:lang w:val="ro-MD"/>
                </w:rPr>
                <w:t>contestatii@ansc.md</w:t>
              </w:r>
            </w:hyperlink>
          </w:p>
          <w:p w:rsidR="00B62B1F" w:rsidRPr="00B62B1F" w:rsidRDefault="00B62B1F" w:rsidP="00B62B1F">
            <w:pPr>
              <w:spacing w:line="276"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 xml:space="preserve">pagina web: </w:t>
            </w:r>
            <w:r w:rsidRPr="00B62B1F">
              <w:rPr>
                <w:rFonts w:ascii="Times New Roman" w:eastAsia="Calibri" w:hAnsi="Times New Roman" w:cs="Times New Roman"/>
                <w:color w:val="0563C1"/>
                <w:sz w:val="24"/>
                <w:szCs w:val="24"/>
                <w:u w:val="single"/>
                <w:lang w:val="ro-MD"/>
              </w:rPr>
              <w:t>www.ansc.md</w:t>
            </w:r>
          </w:p>
        </w:tc>
      </w:tr>
      <w:tr w:rsidR="00B62B1F" w:rsidRPr="00B62B1F" w:rsidTr="00C65965">
        <w:tc>
          <w:tcPr>
            <w:tcW w:w="5812" w:type="dxa"/>
            <w:shd w:val="clear" w:color="auto" w:fill="F2F2F2"/>
          </w:tcPr>
          <w:p w:rsidR="00B62B1F" w:rsidRPr="00B62B1F" w:rsidRDefault="00B62B1F" w:rsidP="00B62B1F">
            <w:pPr>
              <w:spacing w:line="276" w:lineRule="auto"/>
              <w:contextualSpacing/>
              <w:jc w:val="both"/>
              <w:rPr>
                <w:rFonts w:ascii="Times New Roman" w:eastAsia="Times New Roman" w:hAnsi="Times New Roman" w:cs="Times New Roman"/>
                <w:sz w:val="24"/>
                <w:szCs w:val="24"/>
                <w:lang w:val="ro-MD" w:eastAsia="zh-CN"/>
              </w:rPr>
            </w:pPr>
            <w:r w:rsidRPr="00B62B1F">
              <w:rPr>
                <w:rFonts w:ascii="Times New Roman" w:eastAsia="Times New Roman" w:hAnsi="Times New Roman" w:cs="Times New Roman"/>
                <w:sz w:val="24"/>
                <w:szCs w:val="24"/>
                <w:lang w:val="ro-MD" w:eastAsia="zh-CN"/>
              </w:rPr>
              <w:t>Alte informații relevante</w:t>
            </w:r>
          </w:p>
        </w:tc>
        <w:tc>
          <w:tcPr>
            <w:tcW w:w="4111" w:type="dxa"/>
          </w:tcPr>
          <w:p w:rsidR="00B62B1F" w:rsidRPr="00B62B1F" w:rsidRDefault="00B62B1F" w:rsidP="00B62B1F">
            <w:pPr>
              <w:spacing w:line="276" w:lineRule="auto"/>
              <w:jc w:val="both"/>
              <w:rPr>
                <w:rFonts w:ascii="Times New Roman" w:eastAsia="Calibri" w:hAnsi="Times New Roman" w:cs="Times New Roman"/>
                <w:sz w:val="24"/>
                <w:szCs w:val="24"/>
                <w:lang w:val="ro-MD"/>
              </w:rPr>
            </w:pPr>
          </w:p>
          <w:p w:rsidR="00B62B1F" w:rsidRPr="00B62B1F" w:rsidRDefault="00B62B1F" w:rsidP="00B62B1F">
            <w:pPr>
              <w:spacing w:line="276" w:lineRule="auto"/>
              <w:jc w:val="both"/>
              <w:rPr>
                <w:rFonts w:ascii="Times New Roman" w:eastAsia="Calibri" w:hAnsi="Times New Roman" w:cs="Times New Roman"/>
                <w:sz w:val="24"/>
                <w:szCs w:val="24"/>
                <w:lang w:val="ro-MD"/>
              </w:rPr>
            </w:pPr>
          </w:p>
        </w:tc>
      </w:tr>
    </w:tbl>
    <w:p w:rsidR="00B62B1F" w:rsidRPr="00B62B1F" w:rsidRDefault="00B62B1F" w:rsidP="00B62B1F">
      <w:pPr>
        <w:spacing w:line="276" w:lineRule="auto"/>
        <w:jc w:val="both"/>
        <w:rPr>
          <w:rFonts w:ascii="Times New Roman" w:eastAsia="Calibri" w:hAnsi="Times New Roman" w:cs="Times New Roman"/>
          <w:sz w:val="24"/>
          <w:szCs w:val="24"/>
          <w:lang w:val="ro-MD"/>
        </w:rPr>
      </w:pPr>
    </w:p>
    <w:p w:rsidR="00B62B1F" w:rsidRPr="00B62B1F" w:rsidRDefault="00B62B1F" w:rsidP="00B62B1F">
      <w:pPr>
        <w:spacing w:before="120" w:after="120" w:line="276" w:lineRule="auto"/>
        <w:ind w:firstLine="567"/>
        <w:rPr>
          <w:rFonts w:ascii="Times New Roman" w:eastAsia="Calibri" w:hAnsi="Times New Roman" w:cs="Times New Roman"/>
          <w:b/>
          <w:sz w:val="24"/>
          <w:szCs w:val="24"/>
          <w:lang w:val="ro-MD"/>
        </w:rPr>
      </w:pPr>
      <w:r w:rsidRPr="00B62B1F">
        <w:rPr>
          <w:rFonts w:ascii="Times New Roman" w:eastAsia="Calibri" w:hAnsi="Times New Roman" w:cs="Times New Roman"/>
          <w:b/>
          <w:sz w:val="24"/>
          <w:szCs w:val="24"/>
          <w:lang w:val="ro-MD"/>
        </w:rPr>
        <w:t xml:space="preserve">Conducătorul grupului de lucru:  ___________________________                </w:t>
      </w:r>
    </w:p>
    <w:p w:rsidR="00B62B1F" w:rsidRPr="00B62B1F" w:rsidRDefault="00B62B1F" w:rsidP="00B62B1F">
      <w:pPr>
        <w:spacing w:line="276" w:lineRule="auto"/>
        <w:jc w:val="both"/>
        <w:rPr>
          <w:rFonts w:ascii="Times New Roman" w:eastAsia="Calibri" w:hAnsi="Times New Roman" w:cs="Times New Roman"/>
          <w:sz w:val="24"/>
          <w:szCs w:val="24"/>
          <w:lang w:val="ro-MD"/>
        </w:rPr>
      </w:pPr>
    </w:p>
    <w:p w:rsidR="00B62B1F" w:rsidRPr="00B62B1F" w:rsidRDefault="00B62B1F" w:rsidP="00B62B1F">
      <w:pPr>
        <w:spacing w:line="276" w:lineRule="auto"/>
        <w:jc w:val="both"/>
        <w:rPr>
          <w:rFonts w:ascii="Times New Roman" w:eastAsia="Calibri" w:hAnsi="Times New Roman" w:cs="Times New Roman"/>
          <w:sz w:val="24"/>
          <w:szCs w:val="24"/>
          <w:lang w:val="ro-MD"/>
        </w:rPr>
      </w:pPr>
    </w:p>
    <w:p w:rsidR="00B62B1F" w:rsidRPr="00B62B1F" w:rsidRDefault="00B62B1F" w:rsidP="00B62B1F">
      <w:pPr>
        <w:spacing w:line="276" w:lineRule="auto"/>
        <w:jc w:val="both"/>
        <w:rPr>
          <w:rFonts w:ascii="Times New Roman" w:eastAsia="Calibri" w:hAnsi="Times New Roman" w:cs="Times New Roman"/>
          <w:i/>
          <w:sz w:val="24"/>
          <w:szCs w:val="24"/>
          <w:lang w:val="ro-MD"/>
        </w:rPr>
      </w:pPr>
      <w:r w:rsidRPr="00B62B1F">
        <w:rPr>
          <w:rFonts w:ascii="Times New Roman" w:eastAsia="Calibri" w:hAnsi="Times New Roman" w:cs="Times New Roman"/>
          <w:b/>
          <w:i/>
          <w:color w:val="FF0000"/>
          <w:sz w:val="24"/>
          <w:szCs w:val="24"/>
          <w:lang w:val="ro-MD"/>
        </w:rPr>
        <w:t xml:space="preserve">Notă: </w:t>
      </w:r>
      <w:r w:rsidRPr="00B62B1F">
        <w:rPr>
          <w:rFonts w:ascii="Times New Roman" w:eastAsia="Calibri" w:hAnsi="Times New Roman" w:cs="Times New Roman"/>
          <w:i/>
          <w:sz w:val="24"/>
          <w:szCs w:val="24"/>
          <w:lang w:val="ro-MD"/>
        </w:rPr>
        <w:t>A</w:t>
      </w:r>
      <w:r w:rsidRPr="00B62B1F">
        <w:rPr>
          <w:rFonts w:ascii="Times New Roman" w:eastAsia="Calibri" w:hAnsi="Times New Roman" w:cs="Times New Roman"/>
          <w:i/>
          <w:color w:val="000000"/>
          <w:sz w:val="24"/>
          <w:szCs w:val="24"/>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B62B1F" w:rsidRPr="00B62B1F" w:rsidRDefault="00B62B1F" w:rsidP="00B62B1F">
      <w:pPr>
        <w:spacing w:line="276" w:lineRule="auto"/>
        <w:rPr>
          <w:rFonts w:ascii="Calibri" w:eastAsia="Calibri" w:hAnsi="Calibri" w:cs="Times New Roman"/>
          <w:lang w:val="ro-MD"/>
        </w:rPr>
      </w:pPr>
    </w:p>
    <w:p w:rsidR="00B62B1F" w:rsidRPr="00B62B1F" w:rsidRDefault="00B62B1F" w:rsidP="00B62B1F">
      <w:pPr>
        <w:spacing w:line="276" w:lineRule="auto"/>
        <w:rPr>
          <w:rFonts w:ascii="Calibri" w:eastAsia="Calibri" w:hAnsi="Calibri" w:cs="Times New Roman"/>
          <w:lang w:val="ro-MD"/>
        </w:rPr>
      </w:pPr>
    </w:p>
    <w:p w:rsidR="00B62B1F" w:rsidRPr="00B62B1F" w:rsidRDefault="00B62B1F" w:rsidP="00B62B1F">
      <w:pPr>
        <w:spacing w:line="276" w:lineRule="auto"/>
        <w:rPr>
          <w:rFonts w:ascii="Calibri" w:eastAsia="Calibri" w:hAnsi="Calibri" w:cs="Times New Roman"/>
          <w:lang w:val="ro-MD"/>
        </w:rPr>
      </w:pPr>
    </w:p>
    <w:p w:rsidR="00B62B1F" w:rsidRPr="00B62B1F" w:rsidRDefault="00B62B1F" w:rsidP="00B62B1F">
      <w:pPr>
        <w:spacing w:after="0" w:line="240" w:lineRule="auto"/>
        <w:rPr>
          <w:rFonts w:ascii="Calibri" w:eastAsia="Calibri" w:hAnsi="Calibri" w:cs="Times New Roman"/>
          <w:lang w:val="ro-MD"/>
        </w:rPr>
      </w:pPr>
    </w:p>
    <w:p w:rsidR="00B62B1F" w:rsidRPr="00B62B1F" w:rsidRDefault="00B62B1F" w:rsidP="00B62B1F">
      <w:pPr>
        <w:spacing w:after="0" w:line="240" w:lineRule="auto"/>
        <w:rPr>
          <w:rFonts w:ascii="Calibri" w:eastAsia="Calibri" w:hAnsi="Calibri" w:cs="Times New Roman"/>
          <w:lang w:val="ro-MD"/>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spacing w:before="120" w:after="0" w:line="240" w:lineRule="auto"/>
        <w:jc w:val="center"/>
        <w:outlineLvl w:val="0"/>
        <w:rPr>
          <w:rFonts w:ascii="Times New Roman" w:eastAsia="Times New Roman" w:hAnsi="Times New Roman" w:cs="Times New Roman"/>
          <w:b/>
          <w:sz w:val="28"/>
          <w:szCs w:val="28"/>
          <w:lang w:val="en-US" w:eastAsia="ru-RU"/>
        </w:rPr>
      </w:pPr>
      <w:r w:rsidRPr="00B62B1F">
        <w:rPr>
          <w:rFonts w:ascii="Times New Roman" w:eastAsia="Times New Roman" w:hAnsi="Times New Roman" w:cs="Times New Roman"/>
          <w:b/>
          <w:sz w:val="28"/>
          <w:szCs w:val="28"/>
          <w:lang w:val="en-US" w:eastAsia="ru-RU"/>
        </w:rPr>
        <w:t>ANUNȚ DE PARTICIPARE, INCLUSIV PENTRU PROCEDURILE DE PRESELECȚIE/PROCEDURILE NEGOCIATE</w:t>
      </w:r>
    </w:p>
    <w:p w:rsidR="00B62B1F" w:rsidRPr="00B62B1F" w:rsidRDefault="00B62B1F" w:rsidP="00B62B1F">
      <w:pPr>
        <w:spacing w:after="0" w:line="240" w:lineRule="auto"/>
        <w:rPr>
          <w:rFonts w:ascii="Times New Roman" w:eastAsia="Times New Roman" w:hAnsi="Times New Roman" w:cs="Times New Roman"/>
          <w:sz w:val="20"/>
          <w:szCs w:val="20"/>
          <w:lang w:val="en-US" w:eastAsia="ru-RU"/>
        </w:rPr>
      </w:pPr>
    </w:p>
    <w:p w:rsidR="00B62B1F" w:rsidRPr="00B62B1F" w:rsidRDefault="00B62B1F" w:rsidP="00B62B1F">
      <w:pPr>
        <w:shd w:val="clear" w:color="auto" w:fill="FFFFFF"/>
        <w:spacing w:before="100" w:beforeAutospacing="1" w:after="0" w:line="360" w:lineRule="auto"/>
        <w:rPr>
          <w:rFonts w:ascii="Times New Roman" w:eastAsia="Times New Roman" w:hAnsi="Times New Roman" w:cs="Times New Roman"/>
          <w:color w:val="2C2D2E"/>
          <w:sz w:val="24"/>
          <w:szCs w:val="24"/>
          <w:lang w:val="en-US" w:eastAsia="ru-RU"/>
        </w:rPr>
      </w:pPr>
      <w:r w:rsidRPr="00B62B1F">
        <w:rPr>
          <w:rFonts w:ascii="Times New Roman" w:eastAsia="Times New Roman" w:hAnsi="Times New Roman" w:cs="Times New Roman"/>
          <w:b/>
          <w:sz w:val="24"/>
          <w:szCs w:val="24"/>
          <w:lang w:val="en-US" w:eastAsia="ru-RU"/>
        </w:rPr>
        <w:t xml:space="preserve">privind achiziționarea </w:t>
      </w:r>
      <w:r w:rsidRPr="00B62B1F">
        <w:rPr>
          <w:rFonts w:ascii="Times New Roman" w:eastAsia="Times New Roman" w:hAnsi="Times New Roman" w:cs="Times New Roman"/>
          <w:b/>
          <w:color w:val="2C2D2E"/>
          <w:sz w:val="24"/>
          <w:szCs w:val="24"/>
          <w:lang w:val="en-US" w:eastAsia="ru-RU"/>
        </w:rPr>
        <w:t>Elaborarea Planului urbanistic general al satului Tocuz</w:t>
      </w:r>
      <w:r w:rsidRPr="00B62B1F">
        <w:rPr>
          <w:rFonts w:ascii="Times New Roman" w:eastAsia="Times New Roman" w:hAnsi="Times New Roman" w:cs="Times New Roman"/>
          <w:b/>
          <w:sz w:val="28"/>
          <w:szCs w:val="28"/>
          <w:shd w:val="clear" w:color="auto" w:fill="FFFFFF" w:themeFill="background1"/>
          <w:lang w:val="en-US" w:eastAsia="ru-RU"/>
        </w:rPr>
        <w:br/>
      </w:r>
      <w:r w:rsidRPr="00B62B1F">
        <w:rPr>
          <w:rFonts w:ascii="Times New Roman" w:eastAsia="Times New Roman" w:hAnsi="Times New Roman" w:cs="Times New Roman"/>
          <w:b/>
          <w:sz w:val="24"/>
          <w:szCs w:val="24"/>
          <w:lang w:val="en-US" w:eastAsia="ru-RU"/>
        </w:rPr>
        <w:t>prin procedura de achiziție   COP</w:t>
      </w:r>
    </w:p>
    <w:p w:rsidR="00B62B1F" w:rsidRPr="00B62B1F" w:rsidRDefault="00B62B1F" w:rsidP="00B62B1F">
      <w:pPr>
        <w:tabs>
          <w:tab w:val="left" w:pos="284"/>
          <w:tab w:val="right" w:pos="9531"/>
        </w:tabs>
        <w:spacing w:before="120" w:after="0" w:line="240" w:lineRule="auto"/>
        <w:rPr>
          <w:rFonts w:ascii="Times New Roman" w:eastAsia="Times New Roman" w:hAnsi="Times New Roman" w:cs="Times New Roman"/>
          <w:b/>
          <w:sz w:val="24"/>
          <w:szCs w:val="24"/>
          <w:lang w:val="en-US"/>
        </w:rPr>
      </w:pPr>
      <w:r w:rsidRPr="00B62B1F">
        <w:rPr>
          <w:rFonts w:ascii="Times New Roman" w:eastAsia="Times New Roman" w:hAnsi="Times New Roman" w:cs="Times New Roman"/>
          <w:b/>
          <w:sz w:val="24"/>
          <w:szCs w:val="24"/>
          <w:lang w:val="en-US"/>
        </w:rPr>
        <w:t>*Procedura a fost inclusă în planul de achiziții publice a autorității contractante (Da/</w:t>
      </w:r>
      <w:r w:rsidRPr="00B62B1F">
        <w:rPr>
          <w:rFonts w:ascii="Times New Roman" w:eastAsia="Times New Roman" w:hAnsi="Times New Roman" w:cs="Times New Roman"/>
          <w:b/>
          <w:sz w:val="24"/>
          <w:szCs w:val="24"/>
          <w:u w:val="single"/>
          <w:lang w:val="en-US"/>
        </w:rPr>
        <w:t>Nu</w:t>
      </w:r>
      <w:r w:rsidRPr="00B62B1F">
        <w:rPr>
          <w:rFonts w:ascii="Times New Roman" w:eastAsia="Times New Roman" w:hAnsi="Times New Roman" w:cs="Times New Roman"/>
          <w:b/>
          <w:sz w:val="24"/>
          <w:szCs w:val="24"/>
          <w:lang w:val="en-US"/>
        </w:rPr>
        <w:t>):Da</w:t>
      </w:r>
    </w:p>
    <w:p w:rsidR="00B62B1F" w:rsidRPr="00B62B1F" w:rsidRDefault="00B62B1F" w:rsidP="00B62B1F">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
          <w:sz w:val="24"/>
          <w:szCs w:val="24"/>
          <w:highlight w:val="yellow"/>
          <w:lang w:val="en-US"/>
        </w:rPr>
      </w:pPr>
      <w:r w:rsidRPr="00B62B1F">
        <w:rPr>
          <w:rFonts w:ascii="Times New Roman" w:eastAsia="Times New Roman" w:hAnsi="Times New Roman" w:cs="Times New Roman"/>
          <w:b/>
          <w:sz w:val="24"/>
          <w:szCs w:val="24"/>
          <w:lang w:val="en-US"/>
        </w:rPr>
        <w:t>Link-ul către planul de achiziții publice publicat:_____________________________________</w:t>
      </w:r>
    </w:p>
    <w:p w:rsidR="00B62B1F" w:rsidRPr="00B62B1F" w:rsidRDefault="00B62B1F" w:rsidP="00B62B1F">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Denumirea autorității contractante: Primaria satului Tocuz</w:t>
      </w:r>
    </w:p>
    <w:p w:rsidR="00B62B1F" w:rsidRPr="00B62B1F" w:rsidRDefault="00B62B1F" w:rsidP="00B62B1F">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IDNO: </w:t>
      </w:r>
      <w:r w:rsidRPr="00B62B1F">
        <w:rPr>
          <w:rFonts w:ascii="Times New Roman" w:eastAsia="Times New Roman" w:hAnsi="Times New Roman" w:cs="Times New Roman"/>
          <w:b/>
          <w:sz w:val="24"/>
          <w:szCs w:val="24"/>
          <w:shd w:val="clear" w:color="auto" w:fill="FFFFFF" w:themeFill="background1"/>
          <w:lang w:val="en-US" w:eastAsia="ru-RU"/>
        </w:rPr>
        <w:t>1007601006173</w:t>
      </w:r>
    </w:p>
    <w:p w:rsidR="00B62B1F" w:rsidRPr="00B62B1F" w:rsidRDefault="00B62B1F" w:rsidP="00B62B1F">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Adresa: </w:t>
      </w:r>
      <w:r w:rsidRPr="00B62B1F">
        <w:rPr>
          <w:rFonts w:ascii="Times New Roman" w:eastAsia="Times New Roman" w:hAnsi="Times New Roman" w:cs="Times New Roman"/>
          <w:b/>
          <w:sz w:val="24"/>
          <w:szCs w:val="24"/>
          <w:shd w:val="clear" w:color="auto" w:fill="FFFFFF" w:themeFill="background1"/>
          <w:lang w:val="en-US" w:eastAsia="ru-RU"/>
        </w:rPr>
        <w:t>r. Causeni s. Tocuz strada Stefan cel Mare 25</w:t>
      </w:r>
    </w:p>
    <w:p w:rsidR="00B62B1F" w:rsidRPr="00B62B1F" w:rsidRDefault="00B62B1F" w:rsidP="00B62B1F">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Numărul de telefon/fax: </w:t>
      </w:r>
      <w:r w:rsidRPr="00B62B1F">
        <w:rPr>
          <w:rFonts w:ascii="Times New Roman" w:eastAsia="Times New Roman" w:hAnsi="Times New Roman" w:cs="Times New Roman"/>
          <w:b/>
          <w:sz w:val="24"/>
          <w:szCs w:val="24"/>
          <w:shd w:val="clear" w:color="auto" w:fill="FFFFFF" w:themeFill="background1"/>
          <w:lang w:val="en-US" w:eastAsia="ru-RU"/>
        </w:rPr>
        <w:t>067720474</w:t>
      </w:r>
    </w:p>
    <w:p w:rsidR="00B62B1F" w:rsidRPr="00B62B1F" w:rsidRDefault="00B62B1F" w:rsidP="00B62B1F">
      <w:pPr>
        <w:numPr>
          <w:ilvl w:val="0"/>
          <w:numId w:val="2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Adresa de e-mail și pagina web oficială a autorității contractante: </w:t>
      </w:r>
      <w:r w:rsidRPr="00B62B1F">
        <w:rPr>
          <w:rFonts w:ascii="Times New Roman" w:eastAsia="Times New Roman" w:hAnsi="Times New Roman" w:cs="Times New Roman"/>
          <w:b/>
          <w:sz w:val="24"/>
          <w:szCs w:val="24"/>
          <w:shd w:val="clear" w:color="auto" w:fill="FFFFFF" w:themeFill="background1"/>
          <w:lang w:val="en-US" w:eastAsia="ru-RU"/>
        </w:rPr>
        <w:t>primaria.tocuz.90@mail.ru</w:t>
      </w:r>
    </w:p>
    <w:p w:rsidR="00B62B1F" w:rsidRPr="00B62B1F" w:rsidRDefault="00B62B1F" w:rsidP="00B62B1F">
      <w:pPr>
        <w:numPr>
          <w:ilvl w:val="0"/>
          <w:numId w:val="25"/>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Adresa de e-mail sau pagina web oficială de la care se va putea obține accesul la documentația de atribuire: </w:t>
      </w:r>
      <w:r w:rsidRPr="00B62B1F">
        <w:rPr>
          <w:rFonts w:ascii="Times New Roman" w:eastAsia="Times New Roman" w:hAnsi="Times New Roman" w:cs="Times New Roman"/>
          <w:b/>
          <w:i/>
          <w:sz w:val="24"/>
          <w:szCs w:val="24"/>
          <w:lang w:val="en-US" w:eastAsia="ru-RU"/>
        </w:rPr>
        <w:t>documentația de atribuire este anexată în cadrul procedurii în SIA RSAP</w:t>
      </w:r>
    </w:p>
    <w:p w:rsidR="00B62B1F" w:rsidRPr="00B62B1F" w:rsidRDefault="00B62B1F" w:rsidP="00B62B1F">
      <w:pPr>
        <w:numPr>
          <w:ilvl w:val="0"/>
          <w:numId w:val="25"/>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Tipul autorității contractante și obiectul principal de activitate (dacă este cazul, mențiunea că autoritatea contractantă este o autoritate centrală de achiziție sau că achiziția implică o altă formă de achiziție comună): APL nivelul I</w:t>
      </w:r>
    </w:p>
    <w:p w:rsidR="00B62B1F" w:rsidRPr="00B62B1F" w:rsidRDefault="00B62B1F" w:rsidP="00B62B1F">
      <w:pPr>
        <w:numPr>
          <w:ilvl w:val="0"/>
          <w:numId w:val="25"/>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62B1F" w:rsidRPr="00B62B1F" w:rsidTr="00C6596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B62B1F">
              <w:rPr>
                <w:rFonts w:ascii="Times New Roman" w:eastAsia="Times New Roman" w:hAnsi="Times New Roman" w:cs="Times New Roman"/>
                <w:b/>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B62B1F">
              <w:rPr>
                <w:rFonts w:ascii="Times New Roman" w:eastAsia="Times New Roman" w:hAnsi="Times New Roman" w:cs="Times New Roman"/>
                <w:b/>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B62B1F">
              <w:rPr>
                <w:rFonts w:ascii="Times New Roman" w:eastAsia="Times New Roman" w:hAnsi="Times New Roman" w:cs="Times New Roman"/>
                <w:b/>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B62B1F">
              <w:rPr>
                <w:rFonts w:ascii="Times New Roman" w:eastAsia="Times New Roman" w:hAnsi="Times New Roman" w:cs="Times New Roman"/>
                <w:b/>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B62B1F">
              <w:rPr>
                <w:rFonts w:ascii="Times New Roman" w:eastAsia="Times New Roman" w:hAnsi="Times New Roman" w:cs="Times New Roman"/>
                <w:b/>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B62B1F">
              <w:rPr>
                <w:rFonts w:ascii="Times New Roman" w:eastAsia="Times New Roman" w:hAnsi="Times New Roman" w:cs="Times New Roman"/>
                <w:b/>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b/>
                <w:sz w:val="20"/>
                <w:szCs w:val="20"/>
                <w:lang w:val="en-US" w:eastAsia="ru-RU"/>
              </w:rPr>
            </w:pPr>
            <w:r w:rsidRPr="00B62B1F">
              <w:rPr>
                <w:rFonts w:ascii="Times New Roman" w:eastAsia="Times New Roman" w:hAnsi="Times New Roman" w:cs="Times New Roman"/>
                <w:b/>
                <w:sz w:val="20"/>
                <w:szCs w:val="20"/>
                <w:lang w:val="en-US" w:eastAsia="ru-RU"/>
              </w:rPr>
              <w:t>Valoarea estimată</w:t>
            </w:r>
            <w:r w:rsidRPr="00B62B1F">
              <w:rPr>
                <w:rFonts w:ascii="Times New Roman" w:eastAsia="Times New Roman" w:hAnsi="Times New Roman" w:cs="Times New Roman"/>
                <w:b/>
                <w:sz w:val="20"/>
                <w:szCs w:val="20"/>
                <w:lang w:val="en-US" w:eastAsia="ru-RU"/>
              </w:rPr>
              <w:br/>
              <w:t>(se va indica pentru fiecare lot în parte)</w:t>
            </w:r>
          </w:p>
        </w:tc>
      </w:tr>
      <w:tr w:rsidR="00B62B1F" w:rsidRPr="00B62B1F" w:rsidTr="00C6596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B62B1F">
              <w:rPr>
                <w:rFonts w:ascii="Times New Roman" w:eastAsia="Times New Roman" w:hAnsi="Times New Roman" w:cs="Times New Roman"/>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B62B1F">
              <w:rPr>
                <w:rFonts w:ascii="Times New Roman" w:eastAsia="Times New Roman" w:hAnsi="Times New Roman" w:cs="Times New Roman"/>
                <w:sz w:val="20"/>
                <w:szCs w:val="20"/>
                <w:lang w:val="en-US"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sz w:val="24"/>
                <w:szCs w:val="24"/>
                <w:lang w:val="en-US" w:eastAsia="ru-RU"/>
              </w:rPr>
            </w:pPr>
            <w:r w:rsidRPr="00B62B1F">
              <w:rPr>
                <w:rFonts w:ascii="Times New Roman" w:hAnsi="Times New Roman" w:cs="Times New Roman"/>
                <w:b/>
                <w:color w:val="2C2D2E"/>
                <w:sz w:val="24"/>
                <w:szCs w:val="24"/>
                <w:lang w:val="en-US"/>
              </w:rPr>
              <w:t>Elaborarea Planului urbanistic general al satului Tocuz</w:t>
            </w:r>
            <w:r w:rsidRPr="00B62B1F">
              <w:rPr>
                <w:rFonts w:ascii="Times New Roman" w:eastAsia="Times New Roman" w:hAnsi="Times New Roman" w:cs="Times New Roman"/>
                <w:b/>
                <w:sz w:val="24"/>
                <w:szCs w:val="24"/>
                <w:shd w:val="clear" w:color="auto" w:fill="FFFFFF" w:themeFill="background1"/>
                <w:lang w:val="en-US" w:eastAsia="ru-RU"/>
              </w:rPr>
              <w:br/>
            </w:r>
            <w:r w:rsidRPr="00B62B1F">
              <w:rPr>
                <w:rFonts w:ascii="Times New Roman" w:eastAsia="Times New Roman" w:hAnsi="Times New Roman" w:cs="Times New Roman"/>
                <w:b/>
                <w:sz w:val="24"/>
                <w:szCs w:val="24"/>
                <w:shd w:val="clear" w:color="auto" w:fill="FFFFFF" w:themeFill="background1"/>
                <w:lang w:val="en-US" w:eastAsia="ru-RU"/>
              </w:rPr>
              <w:br/>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B62B1F">
              <w:rPr>
                <w:rFonts w:ascii="Times New Roman" w:eastAsia="Times New Roman" w:hAnsi="Times New Roman" w:cs="Times New Roman"/>
                <w:sz w:val="20"/>
                <w:szCs w:val="20"/>
                <w:lang w:val="en-US" w:eastAsia="ru-RU"/>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B62B1F">
              <w:rPr>
                <w:rFonts w:ascii="Times New Roman" w:eastAsia="Times New Roman" w:hAnsi="Times New Roman" w:cs="Times New Roman"/>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B62B1F">
              <w:rPr>
                <w:rFonts w:ascii="Times New Roman" w:eastAsia="Times New Roman" w:hAnsi="Times New Roman" w:cs="Times New Roman"/>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B62B1F">
              <w:rPr>
                <w:rFonts w:ascii="Times New Roman" w:eastAsia="Times New Roman" w:hAnsi="Times New Roman" w:cs="Times New Roman"/>
                <w:sz w:val="20"/>
                <w:szCs w:val="20"/>
                <w:lang w:val="en-US" w:eastAsia="ru-RU"/>
              </w:rPr>
              <w:t xml:space="preserve">497500.00 </w:t>
            </w:r>
          </w:p>
        </w:tc>
      </w:tr>
      <w:tr w:rsidR="00B62B1F" w:rsidRPr="00B62B1F" w:rsidTr="00C6596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B62B1F">
              <w:rPr>
                <w:rFonts w:ascii="Times New Roman" w:eastAsia="Times New Roman" w:hAnsi="Times New Roman" w:cs="Times New Roman"/>
                <w:b/>
                <w:sz w:val="20"/>
                <w:szCs w:val="20"/>
                <w:lang w:val="en-US"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62B1F" w:rsidRPr="00B62B1F" w:rsidRDefault="00B62B1F" w:rsidP="00B62B1F">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B62B1F">
              <w:rPr>
                <w:rFonts w:ascii="Times New Roman" w:eastAsia="Times New Roman" w:hAnsi="Times New Roman" w:cs="Times New Roman"/>
                <w:sz w:val="20"/>
                <w:szCs w:val="20"/>
                <w:lang w:val="en-US" w:eastAsia="ru-RU"/>
              </w:rPr>
              <w:t xml:space="preserve">497500.00 </w:t>
            </w:r>
          </w:p>
        </w:tc>
      </w:tr>
    </w:tbl>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În cazul procedurilor de preselecție se indică numărul minim al candidaţilor şi, dacă este cazul, numărul maxim al acestora._________________________________________</w:t>
      </w:r>
    </w:p>
    <w:p w:rsidR="00B62B1F" w:rsidRPr="00B62B1F" w:rsidRDefault="00B62B1F" w:rsidP="00B62B1F">
      <w:pPr>
        <w:numPr>
          <w:ilvl w:val="0"/>
          <w:numId w:val="25"/>
        </w:num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În cazul în care contractul este împărțit pe loturi, un operator economic poate depune </w:t>
      </w:r>
    </w:p>
    <w:p w:rsidR="00B62B1F" w:rsidRPr="00B62B1F" w:rsidRDefault="00B62B1F" w:rsidP="00B62B1F">
      <w:pPr>
        <w:shd w:val="clear" w:color="auto" w:fill="FFFFFF" w:themeFill="background1"/>
        <w:tabs>
          <w:tab w:val="right" w:pos="426"/>
        </w:tabs>
        <w:spacing w:after="0" w:line="240" w:lineRule="auto"/>
        <w:ind w:left="357"/>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oferta (se va selecta):</w:t>
      </w:r>
    </w:p>
    <w:p w:rsidR="00B62B1F" w:rsidRPr="00B62B1F" w:rsidRDefault="00B62B1F" w:rsidP="00B62B1F">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Pentru un singur lot;</w:t>
      </w:r>
    </w:p>
    <w:p w:rsidR="00B62B1F" w:rsidRPr="00B62B1F" w:rsidRDefault="00B62B1F" w:rsidP="00B62B1F">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u w:val="single"/>
          <w:lang w:val="en-US" w:eastAsia="ru-RU"/>
        </w:rPr>
      </w:pPr>
      <w:r w:rsidRPr="00B62B1F">
        <w:rPr>
          <w:rFonts w:ascii="Times New Roman" w:eastAsia="Times New Roman" w:hAnsi="Times New Roman" w:cs="Times New Roman"/>
          <w:sz w:val="24"/>
          <w:szCs w:val="24"/>
          <w:u w:val="single"/>
          <w:lang w:val="en-US" w:eastAsia="ru-RU"/>
        </w:rPr>
        <w:t>Pentru mai multe loturi;</w:t>
      </w:r>
    </w:p>
    <w:p w:rsidR="00B62B1F" w:rsidRPr="00B62B1F" w:rsidRDefault="00B62B1F" w:rsidP="00B62B1F">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B62B1F">
        <w:rPr>
          <w:rFonts w:ascii="Times New Roman" w:eastAsia="Times New Roman" w:hAnsi="Times New Roman" w:cs="Times New Roman"/>
          <w:sz w:val="24"/>
          <w:szCs w:val="24"/>
          <w:lang w:val="en-US" w:eastAsia="ru-RU"/>
        </w:rPr>
        <w:t>Pentru toate loturile;</w:t>
      </w:r>
    </w:p>
    <w:p w:rsidR="00B62B1F" w:rsidRPr="00B62B1F" w:rsidRDefault="00B62B1F" w:rsidP="00B62B1F">
      <w:pPr>
        <w:numPr>
          <w:ilvl w:val="0"/>
          <w:numId w:val="26"/>
        </w:numPr>
        <w:shd w:val="clear" w:color="auto" w:fill="FFFFFF" w:themeFill="background1"/>
        <w:tabs>
          <w:tab w:val="right" w:pos="426"/>
        </w:tabs>
        <w:spacing w:after="0" w:line="240" w:lineRule="auto"/>
        <w:rPr>
          <w:rFonts w:ascii="Times New Roman" w:eastAsia="Times New Roman" w:hAnsi="Times New Roman" w:cs="Times New Roman"/>
          <w:sz w:val="24"/>
          <w:szCs w:val="24"/>
          <w:lang w:val="en-US" w:eastAsia="ru-RU"/>
        </w:rPr>
      </w:pPr>
      <w:r w:rsidRPr="00B62B1F">
        <w:rPr>
          <w:rFonts w:ascii="Times New Roman" w:eastAsia="Times New Roman" w:hAnsi="Times New Roman" w:cs="Times New Roman"/>
          <w:sz w:val="24"/>
          <w:szCs w:val="24"/>
          <w:lang w:val="en-US" w:eastAsia="ru-RU"/>
        </w:rPr>
        <w:t>Alte limitări privind numărul de loturi care pot fi atribuite aceluiași ofertant___________</w:t>
      </w:r>
    </w:p>
    <w:p w:rsidR="00B62B1F" w:rsidRPr="00B62B1F" w:rsidRDefault="00B62B1F" w:rsidP="00B62B1F">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Admiterea sau interzicerea ofertelor alternative: Nu se admite</w:t>
      </w:r>
    </w:p>
    <w:p w:rsidR="00B62B1F" w:rsidRPr="00B62B1F" w:rsidRDefault="00B62B1F" w:rsidP="00B62B1F">
      <w:pPr>
        <w:numPr>
          <w:ilvl w:val="0"/>
          <w:numId w:val="25"/>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lastRenderedPageBreak/>
        <w:t>Termenii și condițiile de prestare/executare solicitați: Pina la 31.07.2025</w:t>
      </w:r>
    </w:p>
    <w:p w:rsidR="00B62B1F" w:rsidRPr="00B62B1F" w:rsidRDefault="00B62B1F" w:rsidP="00B62B1F">
      <w:pPr>
        <w:numPr>
          <w:ilvl w:val="0"/>
          <w:numId w:val="25"/>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Termenul de valabilitate a contractului:31.12.2025</w:t>
      </w:r>
    </w:p>
    <w:p w:rsidR="00B62B1F" w:rsidRPr="00B62B1F" w:rsidRDefault="00B62B1F" w:rsidP="00B62B1F">
      <w:pPr>
        <w:numPr>
          <w:ilvl w:val="0"/>
          <w:numId w:val="25"/>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Contract de achiziție rezervat atelierelor protejate sau că acesta poate fi executat numai în cadrul unor programe de angajare protejată (după caz): Nu </w:t>
      </w:r>
    </w:p>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Prestarea serviciului este rezervată unei anumite profesii în temeiul unor legi sau al unor acte administrative (după caz): __________________________________________________________________________</w:t>
      </w:r>
    </w:p>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6"/>
        <w:tblW w:w="9958" w:type="dxa"/>
        <w:jc w:val="center"/>
        <w:tblInd w:w="0" w:type="dxa"/>
        <w:tblLook w:val="04A0" w:firstRow="1" w:lastRow="0" w:firstColumn="1" w:lastColumn="0" w:noHBand="0" w:noVBand="1"/>
      </w:tblPr>
      <w:tblGrid>
        <w:gridCol w:w="500"/>
        <w:gridCol w:w="3681"/>
        <w:gridCol w:w="4060"/>
        <w:gridCol w:w="1717"/>
      </w:tblGrid>
      <w:tr w:rsidR="00B62B1F" w:rsidRPr="00B62B1F" w:rsidTr="00C65965">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rsidR="00B62B1F" w:rsidRPr="00B62B1F" w:rsidRDefault="00B62B1F" w:rsidP="00B62B1F">
            <w:pPr>
              <w:shd w:val="clear" w:color="auto" w:fill="FFFFFF"/>
              <w:tabs>
                <w:tab w:val="left" w:pos="612"/>
              </w:tabs>
              <w:rPr>
                <w:rFonts w:ascii="Times New Roman" w:hAnsi="Times New Roman"/>
                <w:b/>
                <w:iCs/>
                <w:sz w:val="20"/>
                <w:szCs w:val="20"/>
                <w:lang w:eastAsia="ru-RU"/>
              </w:rPr>
            </w:pPr>
            <w:r w:rsidRPr="00B62B1F">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Criteriile de calificare și de selecție</w:t>
            </w:r>
          </w:p>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Nivelul minim/</w:t>
            </w:r>
            <w:r w:rsidRPr="00B62B1F">
              <w:rPr>
                <w:rFonts w:ascii="Times New Roman" w:hAnsi="Times New Roman"/>
                <w:b/>
                <w:iCs/>
                <w:sz w:val="20"/>
                <w:szCs w:val="20"/>
                <w:lang w:eastAsia="ru-RU"/>
              </w:rPr>
              <w:br/>
              <w:t>Obligativitatea</w:t>
            </w:r>
          </w:p>
        </w:tc>
      </w:tr>
      <w:tr w:rsidR="00B62B1F" w:rsidRPr="00B62B1F" w:rsidTr="00C65965">
        <w:trPr>
          <w:jc w:val="center"/>
        </w:trPr>
        <w:tc>
          <w:tcPr>
            <w:tcW w:w="500" w:type="dxa"/>
            <w:tcBorders>
              <w:top w:val="single" w:sz="4" w:space="0" w:color="auto"/>
              <w:left w:val="single" w:sz="4" w:space="0" w:color="auto"/>
              <w:bottom w:val="single" w:sz="4" w:space="0" w:color="auto"/>
              <w:right w:val="single" w:sz="4" w:space="0" w:color="auto"/>
            </w:tcBorders>
          </w:tcPr>
          <w:p w:rsidR="00B62B1F" w:rsidRPr="00B62B1F" w:rsidRDefault="00B62B1F" w:rsidP="00B62B1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Obligatoriu</w:t>
            </w:r>
          </w:p>
        </w:tc>
      </w:tr>
      <w:tr w:rsidR="00B62B1F" w:rsidRPr="00B62B1F" w:rsidTr="00C65965">
        <w:trPr>
          <w:jc w:val="center"/>
        </w:trPr>
        <w:tc>
          <w:tcPr>
            <w:tcW w:w="500" w:type="dxa"/>
            <w:tcBorders>
              <w:top w:val="single" w:sz="4" w:space="0" w:color="auto"/>
              <w:left w:val="single" w:sz="4" w:space="0" w:color="auto"/>
              <w:bottom w:val="single" w:sz="4" w:space="0" w:color="auto"/>
              <w:right w:val="single" w:sz="4" w:space="0" w:color="auto"/>
            </w:tcBorders>
          </w:tcPr>
          <w:p w:rsidR="00B62B1F" w:rsidRPr="00B62B1F" w:rsidRDefault="00B62B1F" w:rsidP="00B62B1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jc w:val="center"/>
              <w:rPr>
                <w:rFonts w:ascii="Times New Roman" w:hAnsi="Times New Roman"/>
                <w:b/>
                <w:iCs/>
                <w:sz w:val="20"/>
                <w:szCs w:val="20"/>
                <w:lang w:eastAsia="ru-RU"/>
              </w:rPr>
            </w:pPr>
            <w:r w:rsidRPr="00B62B1F">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Obligatoriu</w:t>
            </w:r>
          </w:p>
        </w:tc>
      </w:tr>
      <w:tr w:rsidR="00B62B1F" w:rsidRPr="00B62B1F" w:rsidTr="00C65965">
        <w:trPr>
          <w:jc w:val="center"/>
        </w:trPr>
        <w:tc>
          <w:tcPr>
            <w:tcW w:w="500" w:type="dxa"/>
            <w:tcBorders>
              <w:top w:val="single" w:sz="4" w:space="0" w:color="auto"/>
              <w:left w:val="single" w:sz="4" w:space="0" w:color="auto"/>
              <w:bottom w:val="single" w:sz="4" w:space="0" w:color="auto"/>
              <w:right w:val="single" w:sz="4" w:space="0" w:color="auto"/>
            </w:tcBorders>
          </w:tcPr>
          <w:p w:rsidR="00B62B1F" w:rsidRPr="00B62B1F" w:rsidRDefault="00B62B1F" w:rsidP="00B62B1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hd w:val="clear" w:color="auto" w:fill="FFFFFF"/>
              <w:tabs>
                <w:tab w:val="left" w:pos="612"/>
              </w:tabs>
              <w:jc w:val="center"/>
              <w:rPr>
                <w:rFonts w:ascii="Times New Roman" w:hAnsi="Times New Roman"/>
                <w:b/>
                <w:iCs/>
                <w:noProof/>
                <w:sz w:val="20"/>
                <w:szCs w:val="20"/>
              </w:rPr>
            </w:pPr>
            <w:r w:rsidRPr="00B62B1F">
              <w:rPr>
                <w:rFonts w:ascii="Times New Roman" w:hAnsi="Times New Roman"/>
                <w:b/>
                <w:iCs/>
                <w:noProof/>
                <w:sz w:val="20"/>
                <w:szCs w:val="20"/>
              </w:rPr>
              <w:t>Grafic de executare a lucrărilor</w:t>
            </w:r>
          </w:p>
          <w:p w:rsidR="00B62B1F" w:rsidRPr="00B62B1F" w:rsidRDefault="00B62B1F" w:rsidP="00B62B1F">
            <w:pPr>
              <w:shd w:val="clear" w:color="auto" w:fill="FFFFFF"/>
              <w:tabs>
                <w:tab w:val="left" w:pos="612"/>
              </w:tabs>
              <w:jc w:val="center"/>
              <w:rPr>
                <w:rFonts w:ascii="Times New Roman" w:hAnsi="Times New Roman"/>
                <w:b/>
                <w:iCs/>
                <w:noProof/>
                <w:sz w:val="20"/>
                <w:szCs w:val="20"/>
              </w:rPr>
            </w:pPr>
            <w:r w:rsidRPr="00B62B1F">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Obligatoriu</w:t>
            </w:r>
          </w:p>
        </w:tc>
      </w:tr>
      <w:tr w:rsidR="00B62B1F" w:rsidRPr="00B62B1F" w:rsidTr="00C65965">
        <w:trPr>
          <w:jc w:val="center"/>
        </w:trPr>
        <w:tc>
          <w:tcPr>
            <w:tcW w:w="500" w:type="dxa"/>
            <w:tcBorders>
              <w:top w:val="single" w:sz="4" w:space="0" w:color="auto"/>
              <w:left w:val="single" w:sz="4" w:space="0" w:color="auto"/>
              <w:bottom w:val="single" w:sz="4" w:space="0" w:color="auto"/>
              <w:right w:val="single" w:sz="4" w:space="0" w:color="auto"/>
            </w:tcBorders>
          </w:tcPr>
          <w:p w:rsidR="00B62B1F" w:rsidRPr="00B62B1F" w:rsidRDefault="00B62B1F" w:rsidP="00B62B1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hd w:val="clear" w:color="auto" w:fill="FFFFFF"/>
              <w:tabs>
                <w:tab w:val="left" w:pos="612"/>
              </w:tabs>
              <w:jc w:val="center"/>
              <w:rPr>
                <w:rFonts w:ascii="Times New Roman" w:hAnsi="Times New Roman"/>
                <w:b/>
                <w:iCs/>
                <w:noProof/>
                <w:sz w:val="20"/>
                <w:szCs w:val="20"/>
              </w:rPr>
            </w:pPr>
            <w:r w:rsidRPr="00B62B1F">
              <w:rPr>
                <w:rFonts w:ascii="Times New Roman" w:eastAsia="Times New Roman" w:hAnsi="Times New Roman"/>
                <w:b/>
                <w:noProof/>
                <w:sz w:val="20"/>
              </w:rPr>
              <w:t xml:space="preserve">Declarație privind experienţa similară </w:t>
            </w:r>
            <w:r w:rsidRPr="00B62B1F">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Participantul va prezenta lista lucrărilor similare executate în ultimii 5 ani, însoțită de copii a contractelor și a proceselor verbale,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Obligatoriu</w:t>
            </w:r>
          </w:p>
        </w:tc>
      </w:tr>
      <w:tr w:rsidR="00B62B1F" w:rsidRPr="00B62B1F" w:rsidTr="00C65965">
        <w:trPr>
          <w:jc w:val="center"/>
        </w:trPr>
        <w:tc>
          <w:tcPr>
            <w:tcW w:w="500"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numPr>
                <w:ilvl w:val="0"/>
                <w:numId w:val="5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eastAsia="Times New Roman" w:hAnsi="Times New Roman"/>
                <w:b/>
                <w:noProof/>
                <w:sz w:val="20"/>
              </w:rPr>
              <w:t xml:space="preserve">Declaraţie privind dotările specifice, utilajul şi echipamentul necesar pentru îndeplinirea corespunzătoare a contractului </w:t>
            </w:r>
            <w:r w:rsidRPr="00B62B1F">
              <w:rPr>
                <w:rFonts w:ascii="Times New Roman" w:eastAsia="Times New Roman" w:hAnsi="Times New Roman"/>
                <w:b/>
                <w:iCs/>
                <w:noProof/>
                <w:sz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jc w:val="center"/>
              <w:rPr>
                <w:rFonts w:ascii="Times New Roman" w:hAnsi="Times New Roman"/>
                <w:b/>
                <w:sz w:val="20"/>
              </w:rPr>
            </w:pPr>
            <w:r w:rsidRPr="00B62B1F">
              <w:rPr>
                <w:rFonts w:ascii="Times New Roman" w:hAnsi="Times New Roman"/>
                <w:b/>
                <w:sz w:val="20"/>
              </w:rPr>
              <w:t>Semnată electronic de către reprezentantul legal al Participantului.</w:t>
            </w:r>
          </w:p>
          <w:p w:rsidR="00B62B1F" w:rsidRPr="00B62B1F" w:rsidRDefault="00B62B1F" w:rsidP="00B62B1F">
            <w:pPr>
              <w:rPr>
                <w:rFonts w:ascii="Times New Roman" w:hAnsi="Times New Roman"/>
                <w:b/>
                <w:sz w:val="20"/>
              </w:rPr>
            </w:pPr>
          </w:p>
        </w:tc>
        <w:tc>
          <w:tcPr>
            <w:tcW w:w="1717"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Obligatoriu</w:t>
            </w:r>
          </w:p>
        </w:tc>
      </w:tr>
      <w:tr w:rsidR="00B62B1F" w:rsidRPr="00B62B1F" w:rsidTr="00C65965">
        <w:trPr>
          <w:jc w:val="center"/>
        </w:trPr>
        <w:tc>
          <w:tcPr>
            <w:tcW w:w="500" w:type="dxa"/>
            <w:tcBorders>
              <w:top w:val="single" w:sz="4" w:space="0" w:color="auto"/>
              <w:left w:val="single" w:sz="4" w:space="0" w:color="auto"/>
              <w:bottom w:val="single" w:sz="4" w:space="0" w:color="auto"/>
              <w:right w:val="single" w:sz="4" w:space="0" w:color="auto"/>
            </w:tcBorders>
          </w:tcPr>
          <w:p w:rsidR="00B62B1F" w:rsidRPr="00B62B1F" w:rsidRDefault="00B62B1F" w:rsidP="00B62B1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jc w:val="center"/>
              <w:rPr>
                <w:rFonts w:ascii="Times New Roman" w:hAnsi="Times New Roman"/>
                <w:b/>
                <w:sz w:val="20"/>
              </w:rPr>
            </w:pPr>
            <w:r w:rsidRPr="00B62B1F">
              <w:rPr>
                <w:rFonts w:ascii="Times New Roman" w:hAnsi="Times New Roman"/>
                <w:b/>
                <w:sz w:val="20"/>
              </w:rPr>
              <w:t>Semnată electronic de către reprezentantul legal al Participantului.</w:t>
            </w:r>
          </w:p>
          <w:p w:rsidR="00B62B1F" w:rsidRPr="00B62B1F" w:rsidRDefault="00B62B1F" w:rsidP="00B62B1F">
            <w:pPr>
              <w:jc w:val="center"/>
              <w:rPr>
                <w:rFonts w:ascii="Times New Roman" w:hAnsi="Times New Roman"/>
                <w:b/>
                <w:sz w:val="20"/>
              </w:rPr>
            </w:pPr>
            <w:r w:rsidRPr="00B62B1F">
              <w:rPr>
                <w:rFonts w:ascii="Times New Roman" w:hAnsi="Times New Roman"/>
                <w:b/>
                <w:sz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Obligatoriu</w:t>
            </w:r>
          </w:p>
        </w:tc>
      </w:tr>
      <w:tr w:rsidR="00B62B1F" w:rsidRPr="00B62B1F" w:rsidTr="00C65965">
        <w:trPr>
          <w:jc w:val="center"/>
        </w:trPr>
        <w:tc>
          <w:tcPr>
            <w:tcW w:w="500" w:type="dxa"/>
            <w:tcBorders>
              <w:top w:val="single" w:sz="4" w:space="0" w:color="auto"/>
              <w:left w:val="single" w:sz="4" w:space="0" w:color="auto"/>
              <w:bottom w:val="single" w:sz="4" w:space="0" w:color="auto"/>
              <w:right w:val="single" w:sz="4" w:space="0" w:color="auto"/>
            </w:tcBorders>
          </w:tcPr>
          <w:p w:rsidR="00B62B1F" w:rsidRPr="00B62B1F" w:rsidRDefault="00B62B1F" w:rsidP="00B62B1F">
            <w:pPr>
              <w:numPr>
                <w:ilvl w:val="0"/>
                <w:numId w:val="5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rsidR="00B62B1F" w:rsidRPr="00B62B1F" w:rsidRDefault="00B62B1F" w:rsidP="00B62B1F">
            <w:pPr>
              <w:shd w:val="clear" w:color="auto" w:fill="FFFFFF"/>
              <w:tabs>
                <w:tab w:val="left" w:pos="612"/>
              </w:tabs>
              <w:jc w:val="center"/>
              <w:rPr>
                <w:rFonts w:ascii="Times New Roman" w:hAnsi="Times New Roman"/>
                <w:b/>
                <w:iCs/>
                <w:sz w:val="20"/>
                <w:szCs w:val="20"/>
                <w:lang w:eastAsia="ru-RU"/>
              </w:rPr>
            </w:pPr>
            <w:r w:rsidRPr="00B62B1F">
              <w:rPr>
                <w:rFonts w:ascii="Times New Roman" w:hAnsi="Times New Roman"/>
                <w:b/>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rsidR="00B62B1F" w:rsidRPr="00B62B1F" w:rsidRDefault="00B62B1F" w:rsidP="00B62B1F">
            <w:pPr>
              <w:shd w:val="clear" w:color="auto" w:fill="FFFFFF"/>
              <w:tabs>
                <w:tab w:val="left" w:pos="612"/>
              </w:tabs>
              <w:jc w:val="center"/>
              <w:rPr>
                <w:rFonts w:ascii="Times New Roman" w:eastAsia="Times New Roman" w:hAnsi="Times New Roman"/>
                <w:b/>
                <w:iCs/>
                <w:sz w:val="20"/>
                <w:szCs w:val="20"/>
                <w:lang w:eastAsia="ru-RU"/>
              </w:rPr>
            </w:pPr>
            <w:r w:rsidRPr="00B62B1F">
              <w:rPr>
                <w:rFonts w:ascii="Times New Roman" w:hAnsi="Times New Roman"/>
                <w:b/>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rsidR="00B62B1F" w:rsidRPr="00B62B1F" w:rsidRDefault="00B62B1F" w:rsidP="00B62B1F">
            <w:pPr>
              <w:shd w:val="clear" w:color="auto" w:fill="FFFFFF"/>
              <w:tabs>
                <w:tab w:val="left" w:pos="612"/>
              </w:tabs>
              <w:jc w:val="center"/>
              <w:rPr>
                <w:rFonts w:ascii="Times New Roman" w:eastAsia="Times New Roman" w:hAnsi="Times New Roman"/>
                <w:b/>
                <w:iCs/>
                <w:sz w:val="20"/>
                <w:szCs w:val="20"/>
                <w:lang w:eastAsia="ru-RU"/>
              </w:rPr>
            </w:pPr>
            <w:r w:rsidRPr="00B62B1F">
              <w:rPr>
                <w:rFonts w:ascii="Times New Roman" w:hAnsi="Times New Roman"/>
                <w:b/>
                <w:iCs/>
                <w:sz w:val="20"/>
                <w:szCs w:val="20"/>
                <w:lang w:eastAsia="ru-RU"/>
              </w:rPr>
              <w:t xml:space="preserve">Obligatoriu </w:t>
            </w:r>
          </w:p>
        </w:tc>
      </w:tr>
    </w:tbl>
    <w:p w:rsidR="00B62B1F" w:rsidRPr="00B62B1F" w:rsidRDefault="00B62B1F" w:rsidP="00B62B1F">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Garanția pentru ofertă, după caz  - %</w:t>
      </w:r>
      <w:r w:rsidRPr="00B62B1F">
        <w:rPr>
          <w:rFonts w:ascii="Times New Roman" w:eastAsia="Times New Roman" w:hAnsi="Times New Roman" w:cs="Times New Roman"/>
          <w:noProof/>
          <w:sz w:val="24"/>
          <w:szCs w:val="24"/>
          <w:lang w:val="en-US"/>
        </w:rPr>
        <w:t xml:space="preserve">, </w:t>
      </w:r>
      <w:r w:rsidRPr="00B62B1F">
        <w:rPr>
          <w:rFonts w:ascii="Times New Roman" w:eastAsia="Times New Roman" w:hAnsi="Times New Roman" w:cs="Times New Roman"/>
          <w:b/>
          <w:sz w:val="24"/>
          <w:szCs w:val="24"/>
          <w:lang w:val="en-US" w:eastAsia="ru-RU"/>
        </w:rPr>
        <w:t>cuantumul valorii contractului fara TVA.</w:t>
      </w:r>
    </w:p>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Termenul de garanție a lucrărilor sau serviciilor de proiectare și de lucrări 5 ani.</w:t>
      </w:r>
    </w:p>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Garanția de bună execuție a contractului, după caz - %, cuantumul_ cuantumul valorii contractului fara TVA.</w:t>
      </w:r>
    </w:p>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Motivul recurgerii la procedura accelerată (în cazul licitației deschise, restrânse și a procedurii negociate), după caz________________________________________________</w:t>
      </w:r>
    </w:p>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lastRenderedPageBreak/>
        <w:t>Tehnici și instrumente specifice de atribuire (dacă este cazul specificați dacă se va utiliza acordul-cadru, sistemul dinamic de achiziție sau licitația electronică):_________</w:t>
      </w:r>
    </w:p>
    <w:p w:rsidR="00B62B1F" w:rsidRPr="00B62B1F" w:rsidRDefault="00B62B1F" w:rsidP="00B62B1F">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Condiții speciale de care depinde îndeplinirea contractului (</w:t>
      </w:r>
      <w:r w:rsidRPr="00B62B1F">
        <w:rPr>
          <w:rFonts w:ascii="Times New Roman" w:eastAsia="Times New Roman" w:hAnsi="Times New Roman" w:cs="Times New Roman"/>
          <w:sz w:val="24"/>
          <w:szCs w:val="24"/>
          <w:lang w:val="en-US" w:eastAsia="ru-RU"/>
        </w:rPr>
        <w:t>indicați după caz</w:t>
      </w:r>
      <w:r w:rsidRPr="00B62B1F">
        <w:rPr>
          <w:rFonts w:ascii="Times New Roman" w:eastAsia="Times New Roman" w:hAnsi="Times New Roman" w:cs="Times New Roman"/>
          <w:b/>
          <w:sz w:val="24"/>
          <w:szCs w:val="24"/>
          <w:lang w:val="en-US" w:eastAsia="ru-RU"/>
        </w:rPr>
        <w:t xml:space="preserve">): </w:t>
      </w:r>
      <w:bookmarkStart w:id="45" w:name="_Hlk71621175"/>
      <w:r w:rsidRPr="00B62B1F">
        <w:rPr>
          <w:rFonts w:ascii="Times New Roman" w:eastAsia="Times New Roman" w:hAnsi="Times New Roman" w:cs="Times New Roman"/>
          <w:b/>
          <w:sz w:val="24"/>
          <w:szCs w:val="24"/>
          <w:lang w:val="en-US" w:eastAsia="ru-RU"/>
        </w:rPr>
        <w:t>Ofertele se prezintă în valută_</w:t>
      </w:r>
      <w:bookmarkEnd w:id="45"/>
      <w:r w:rsidRPr="00B62B1F">
        <w:rPr>
          <w:rFonts w:ascii="Times New Roman" w:eastAsia="Times New Roman" w:hAnsi="Times New Roman" w:cs="Times New Roman"/>
          <w:b/>
          <w:sz w:val="24"/>
          <w:szCs w:val="24"/>
          <w:lang w:val="en-US" w:eastAsia="ru-RU"/>
        </w:rPr>
        <w:t>MDL</w:t>
      </w:r>
    </w:p>
    <w:p w:rsidR="00B62B1F" w:rsidRPr="00B62B1F" w:rsidRDefault="00B62B1F" w:rsidP="00B62B1F">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Criteriul de evaluare aplicat pentru atribuirea contractului: Cel mai mic pret</w:t>
      </w:r>
    </w:p>
    <w:p w:rsidR="00B62B1F" w:rsidRPr="00B62B1F" w:rsidRDefault="00B62B1F" w:rsidP="00B62B1F">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62B1F" w:rsidRPr="00B62B1F" w:rsidTr="00C65965">
        <w:tc>
          <w:tcPr>
            <w:tcW w:w="577" w:type="dxa"/>
            <w:shd w:val="clear" w:color="auto" w:fill="auto"/>
          </w:tcPr>
          <w:p w:rsidR="00B62B1F" w:rsidRPr="00B62B1F" w:rsidRDefault="00B62B1F" w:rsidP="00B62B1F">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B62B1F">
              <w:rPr>
                <w:rFonts w:ascii="Times New Roman" w:eastAsia="Times New Roman" w:hAnsi="Times New Roman" w:cs="Times New Roman"/>
                <w:b/>
                <w:iCs/>
                <w:sz w:val="20"/>
                <w:szCs w:val="20"/>
                <w:lang w:val="en-US" w:eastAsia="ru-RU"/>
              </w:rPr>
              <w:t>Nr. d/o</w:t>
            </w:r>
          </w:p>
        </w:tc>
        <w:tc>
          <w:tcPr>
            <w:tcW w:w="7248" w:type="dxa"/>
            <w:shd w:val="clear" w:color="auto" w:fill="auto"/>
          </w:tcPr>
          <w:p w:rsidR="00B62B1F" w:rsidRPr="00B62B1F" w:rsidRDefault="00B62B1F" w:rsidP="00B62B1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r w:rsidRPr="00B62B1F">
              <w:rPr>
                <w:rFonts w:ascii="Times New Roman" w:eastAsia="Times New Roman" w:hAnsi="Times New Roman" w:cs="Times New Roman"/>
                <w:b/>
                <w:iCs/>
                <w:sz w:val="20"/>
                <w:szCs w:val="20"/>
                <w:lang w:val="en-US" w:eastAsia="ru-RU"/>
              </w:rPr>
              <w:t>Denumirea factorului de evaluare</w:t>
            </w:r>
          </w:p>
        </w:tc>
        <w:tc>
          <w:tcPr>
            <w:tcW w:w="1800" w:type="dxa"/>
            <w:shd w:val="clear" w:color="auto" w:fill="auto"/>
          </w:tcPr>
          <w:p w:rsidR="00B62B1F" w:rsidRPr="00B62B1F" w:rsidRDefault="00B62B1F" w:rsidP="00B62B1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en-US" w:eastAsia="ru-RU"/>
              </w:rPr>
            </w:pPr>
            <w:r w:rsidRPr="00B62B1F">
              <w:rPr>
                <w:rFonts w:ascii="Times New Roman" w:eastAsia="Times New Roman" w:hAnsi="Times New Roman" w:cs="Times New Roman"/>
                <w:b/>
                <w:iCs/>
                <w:sz w:val="20"/>
                <w:szCs w:val="20"/>
                <w:lang w:val="en-US" w:eastAsia="ru-RU"/>
              </w:rPr>
              <w:t>Ponderea%</w:t>
            </w:r>
          </w:p>
        </w:tc>
      </w:tr>
      <w:tr w:rsidR="00B62B1F" w:rsidRPr="00B62B1F" w:rsidTr="00C65965">
        <w:tc>
          <w:tcPr>
            <w:tcW w:w="577" w:type="dxa"/>
            <w:shd w:val="clear" w:color="auto" w:fill="auto"/>
          </w:tcPr>
          <w:p w:rsidR="00B62B1F" w:rsidRPr="00B62B1F" w:rsidRDefault="00B62B1F" w:rsidP="00B62B1F">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7248" w:type="dxa"/>
            <w:shd w:val="clear" w:color="auto" w:fill="auto"/>
          </w:tcPr>
          <w:p w:rsidR="00B62B1F" w:rsidRPr="00B62B1F" w:rsidRDefault="00B62B1F" w:rsidP="00B62B1F">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1800" w:type="dxa"/>
            <w:shd w:val="clear" w:color="auto" w:fill="auto"/>
          </w:tcPr>
          <w:p w:rsidR="00B62B1F" w:rsidRPr="00B62B1F" w:rsidRDefault="00B62B1F" w:rsidP="00B62B1F">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r>
    </w:tbl>
    <w:p w:rsidR="00B62B1F" w:rsidRPr="00B62B1F" w:rsidRDefault="00B62B1F" w:rsidP="00B62B1F">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Termenul limită de depunere/deschidere a ofertelor:</w:t>
      </w:r>
    </w:p>
    <w:p w:rsidR="00B62B1F" w:rsidRPr="00B62B1F" w:rsidRDefault="00B62B1F" w:rsidP="00B62B1F">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conform SIA RSAP /până la: </w:t>
      </w:r>
      <w:r w:rsidRPr="00B62B1F">
        <w:rPr>
          <w:rFonts w:ascii="Times New Roman" w:eastAsia="Times New Roman" w:hAnsi="Times New Roman" w:cs="Times New Roman"/>
          <w:b/>
          <w:i/>
          <w:sz w:val="24"/>
          <w:szCs w:val="24"/>
          <w:lang w:val="en-US" w:eastAsia="ru-RU"/>
        </w:rPr>
        <w:t>conform SIA RSAP</w:t>
      </w:r>
    </w:p>
    <w:p w:rsidR="00B62B1F" w:rsidRPr="00B62B1F" w:rsidRDefault="00B62B1F" w:rsidP="00B62B1F">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pe: </w:t>
      </w:r>
      <w:r w:rsidRPr="00B62B1F">
        <w:rPr>
          <w:rFonts w:ascii="Times New Roman" w:eastAsia="Times New Roman" w:hAnsi="Times New Roman" w:cs="Times New Roman"/>
          <w:b/>
          <w:i/>
          <w:sz w:val="24"/>
          <w:szCs w:val="24"/>
          <w:lang w:val="en-US" w:eastAsia="ru-RU"/>
        </w:rPr>
        <w:t>conform SIA RSAP</w:t>
      </w:r>
    </w:p>
    <w:p w:rsidR="00B62B1F" w:rsidRPr="00B62B1F" w:rsidRDefault="00B62B1F" w:rsidP="00B62B1F">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Adresa la care trebuie transmise ofertele sau cererile de participare: </w:t>
      </w:r>
    </w:p>
    <w:p w:rsidR="00B62B1F" w:rsidRPr="00B62B1F" w:rsidRDefault="00B62B1F" w:rsidP="00B62B1F">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i/>
          <w:sz w:val="24"/>
          <w:szCs w:val="24"/>
          <w:lang w:val="en-US" w:eastAsia="ru-RU"/>
        </w:rPr>
        <w:t>Ofertele sau cererile de participare vor fi depuse electronic prin intermediul SIA RSAP</w:t>
      </w:r>
    </w:p>
    <w:p w:rsidR="00B62B1F" w:rsidRPr="00B62B1F" w:rsidRDefault="00B62B1F" w:rsidP="00B62B1F">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Termenul de valabilitate a ofertelor: 60 zile</w:t>
      </w:r>
    </w:p>
    <w:p w:rsidR="00B62B1F" w:rsidRPr="00B62B1F" w:rsidRDefault="00B62B1F" w:rsidP="00B62B1F">
      <w:pPr>
        <w:numPr>
          <w:ilvl w:val="0"/>
          <w:numId w:val="25"/>
        </w:numPr>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Locul deschiderii ofertelor: _SIA RSAP </w:t>
      </w:r>
    </w:p>
    <w:p w:rsidR="00B62B1F" w:rsidRPr="00B62B1F" w:rsidRDefault="00B62B1F" w:rsidP="00B62B1F">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en-US" w:eastAsia="ru-RU"/>
        </w:rPr>
      </w:pPr>
      <w:r w:rsidRPr="00B62B1F">
        <w:rPr>
          <w:rFonts w:ascii="Times New Roman" w:eastAsia="Times New Roman" w:hAnsi="Times New Roman" w:cs="Times New Roman"/>
          <w:b/>
          <w:i/>
          <w:sz w:val="24"/>
          <w:szCs w:val="24"/>
          <w:lang w:val="en-US" w:eastAsia="ru-RU"/>
        </w:rPr>
        <w:t xml:space="preserve">Ofertele întârziate vor fi respinse. </w:t>
      </w:r>
    </w:p>
    <w:p w:rsidR="00B62B1F" w:rsidRPr="00B62B1F" w:rsidRDefault="00B62B1F" w:rsidP="00B62B1F">
      <w:pPr>
        <w:numPr>
          <w:ilvl w:val="0"/>
          <w:numId w:val="25"/>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Persoanele autorizate să asiste la deschiderea ofertelor: </w:t>
      </w:r>
      <w:r w:rsidRPr="00B62B1F">
        <w:rPr>
          <w:rFonts w:ascii="Times New Roman" w:eastAsia="Times New Roman" w:hAnsi="Times New Roman" w:cs="Times New Roman"/>
          <w:b/>
          <w:sz w:val="24"/>
          <w:szCs w:val="24"/>
          <w:lang w:val="en-US" w:eastAsia="ru-RU"/>
        </w:rPr>
        <w:br/>
      </w:r>
      <w:r w:rsidRPr="00B62B1F">
        <w:rPr>
          <w:rFonts w:ascii="Times New Roman" w:eastAsia="Times New Roman" w:hAnsi="Times New Roman" w:cs="Times New Roman"/>
          <w:b/>
          <w:i/>
          <w:sz w:val="24"/>
          <w:szCs w:val="24"/>
          <w:lang w:val="en-US" w:eastAsia="ru-RU"/>
        </w:rPr>
        <w:t>Ofertanții sau reprezentanții acestora au dreptul să participe la deschiderea ofertelor, cu excepția cazului când ofertele au fost depuse prin SIA RSAP</w:t>
      </w:r>
      <w:r w:rsidRPr="00B62B1F">
        <w:rPr>
          <w:rFonts w:ascii="Times New Roman" w:eastAsia="Times New Roman" w:hAnsi="Times New Roman" w:cs="Times New Roman"/>
          <w:b/>
          <w:sz w:val="24"/>
          <w:szCs w:val="24"/>
          <w:lang w:val="en-US" w:eastAsia="ru-RU"/>
        </w:rPr>
        <w:t>.</w:t>
      </w:r>
    </w:p>
    <w:p w:rsidR="00B62B1F" w:rsidRPr="00B62B1F" w:rsidRDefault="00B62B1F" w:rsidP="00B62B1F">
      <w:pPr>
        <w:numPr>
          <w:ilvl w:val="0"/>
          <w:numId w:val="25"/>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Limba sau limbile în care trebuie redactate ofertele sau cererile de participare: Limba de Stat</w:t>
      </w:r>
    </w:p>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sz w:val="20"/>
          <w:szCs w:val="24"/>
          <w:lang w:val="en-US" w:eastAsia="ru-RU"/>
        </w:rPr>
      </w:pPr>
      <w:r w:rsidRPr="00B62B1F">
        <w:rPr>
          <w:rFonts w:ascii="Times New Roman" w:eastAsia="Times New Roman" w:hAnsi="Times New Roman" w:cs="Times New Roman"/>
          <w:b/>
          <w:sz w:val="24"/>
          <w:szCs w:val="24"/>
          <w:lang w:val="en-US" w:eastAsia="ru-RU"/>
        </w:rPr>
        <w:t>Respectivul contract se referă la un proiect și/sau program finanțat din fonduri ale Uniunii Europene: NU</w:t>
      </w:r>
    </w:p>
    <w:p w:rsidR="00B62B1F" w:rsidRPr="00B62B1F" w:rsidRDefault="00B62B1F" w:rsidP="00B62B1F">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Denumirea și adresa organismului competent de soluționare a contestațiilor: </w:t>
      </w:r>
    </w:p>
    <w:p w:rsidR="00B62B1F" w:rsidRPr="00B62B1F" w:rsidRDefault="00B62B1F" w:rsidP="00B62B1F">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B62B1F">
        <w:rPr>
          <w:rFonts w:ascii="Times New Roman" w:eastAsia="Times New Roman" w:hAnsi="Times New Roman" w:cs="Times New Roman"/>
          <w:b/>
          <w:i/>
          <w:sz w:val="24"/>
          <w:szCs w:val="24"/>
          <w:lang w:val="en-US" w:eastAsia="ru-RU"/>
        </w:rPr>
        <w:t>Agenția Națională pentru Soluționarea Contestațiilor</w:t>
      </w:r>
    </w:p>
    <w:p w:rsidR="00B62B1F" w:rsidRPr="00B62B1F" w:rsidRDefault="00B62B1F" w:rsidP="00B62B1F">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B62B1F">
        <w:rPr>
          <w:rFonts w:ascii="Times New Roman" w:eastAsia="Times New Roman" w:hAnsi="Times New Roman" w:cs="Times New Roman"/>
          <w:b/>
          <w:i/>
          <w:sz w:val="24"/>
          <w:szCs w:val="24"/>
          <w:lang w:val="en-US" w:eastAsia="ru-RU"/>
        </w:rPr>
        <w:t>Adresa: mun. Chișinău, bd. Ștefan cel Mare și Sfânt nr.124 (et.4), MD 2001;</w:t>
      </w:r>
    </w:p>
    <w:p w:rsidR="00B62B1F" w:rsidRPr="00B62B1F" w:rsidRDefault="00B62B1F" w:rsidP="00B62B1F">
      <w:pPr>
        <w:shd w:val="clear" w:color="auto" w:fill="FFFFFF" w:themeFill="background1"/>
        <w:tabs>
          <w:tab w:val="right" w:pos="426"/>
        </w:tabs>
        <w:spacing w:after="0" w:line="240" w:lineRule="auto"/>
        <w:ind w:left="450"/>
        <w:rPr>
          <w:rFonts w:ascii="Times New Roman" w:eastAsia="Times New Roman" w:hAnsi="Times New Roman" w:cs="Times New Roman"/>
          <w:b/>
          <w:i/>
          <w:sz w:val="24"/>
          <w:szCs w:val="24"/>
          <w:lang w:val="en-US" w:eastAsia="ru-RU"/>
        </w:rPr>
      </w:pPr>
      <w:r w:rsidRPr="00B62B1F">
        <w:rPr>
          <w:rFonts w:ascii="Times New Roman" w:eastAsia="Times New Roman" w:hAnsi="Times New Roman" w:cs="Times New Roman"/>
          <w:b/>
          <w:i/>
          <w:sz w:val="24"/>
          <w:szCs w:val="24"/>
          <w:lang w:val="en-US" w:eastAsia="ru-RU"/>
        </w:rPr>
        <w:t>Tel/Fax/email: 022-820 652, 022 820-651, contestatii@ansc.md</w:t>
      </w:r>
    </w:p>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Data (datele) și referința (referințele) publicărilor anterioare în Jurnalul Oficial al Uniunii Europene privind contractul (contractele) la care se referă anunțul respectiv (dacă este cazul):Nu</w:t>
      </w:r>
    </w:p>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În cazul achizițiilor periodice, calendarul estimat pentru publicarea anunțurilor viitoare</w:t>
      </w:r>
      <w:r w:rsidRPr="00B62B1F">
        <w:rPr>
          <w:rFonts w:ascii="Times New Roman" w:eastAsia="Times New Roman" w:hAnsi="Times New Roman" w:cs="Times New Roman"/>
          <w:b/>
          <w:sz w:val="24"/>
          <w:szCs w:val="24"/>
          <w:shd w:val="clear" w:color="auto" w:fill="FFFFFF" w:themeFill="background1"/>
          <w:lang w:val="en-US" w:eastAsia="ru-RU"/>
        </w:rPr>
        <w:t>:___________________________________________________________________</w:t>
      </w:r>
    </w:p>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Data publicării anunțului de intenție sau, după caz, precizarea că nu a fost publicat un astfel de </w:t>
      </w:r>
      <w:r w:rsidRPr="00B62B1F">
        <w:rPr>
          <w:rFonts w:ascii="Times New Roman" w:eastAsia="Times New Roman" w:hAnsi="Times New Roman" w:cs="Times New Roman"/>
          <w:b/>
          <w:sz w:val="24"/>
          <w:szCs w:val="24"/>
          <w:shd w:val="clear" w:color="auto" w:fill="FFFFFF" w:themeFill="background1"/>
          <w:lang w:val="en-US" w:eastAsia="ru-RU"/>
        </w:rPr>
        <w:t>anunţ:_____________________________________________________________</w:t>
      </w:r>
    </w:p>
    <w:p w:rsidR="00B62B1F" w:rsidRPr="00B62B1F" w:rsidRDefault="00B62B1F" w:rsidP="00B62B1F">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Data transmiterii spre publicare a anunțului de participar</w:t>
      </w:r>
      <w:r w:rsidRPr="00B62B1F">
        <w:rPr>
          <w:rFonts w:ascii="Times New Roman" w:eastAsia="Times New Roman" w:hAnsi="Times New Roman" w:cs="Times New Roman"/>
          <w:b/>
          <w:sz w:val="24"/>
          <w:szCs w:val="24"/>
          <w:shd w:val="clear" w:color="auto" w:fill="FFFFFF" w:themeFill="background1"/>
          <w:lang w:val="en-US" w:eastAsia="ru-RU"/>
        </w:rPr>
        <w:t xml:space="preserve">e: </w:t>
      </w:r>
    </w:p>
    <w:p w:rsidR="00B62B1F" w:rsidRPr="00B62B1F" w:rsidRDefault="00B62B1F" w:rsidP="00B62B1F">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În cadrul procedurii de achiziție publică se va utiliza/accepta:</w:t>
      </w:r>
    </w:p>
    <w:p w:rsidR="00B62B1F" w:rsidRPr="00B62B1F" w:rsidRDefault="00B62B1F" w:rsidP="00B62B1F">
      <w:p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B62B1F" w:rsidRPr="00B62B1F" w:rsidTr="00C65965">
        <w:tc>
          <w:tcPr>
            <w:tcW w:w="5305" w:type="dxa"/>
            <w:shd w:val="clear" w:color="auto" w:fill="FFFFFF"/>
          </w:tcPr>
          <w:p w:rsidR="00B62B1F" w:rsidRPr="00B62B1F" w:rsidRDefault="00B62B1F" w:rsidP="00B62B1F">
            <w:pPr>
              <w:shd w:val="clear" w:color="auto" w:fill="FFFFFF" w:themeFill="background1"/>
              <w:tabs>
                <w:tab w:val="right" w:pos="426"/>
              </w:tabs>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Denumirea instrumentului electronic</w:t>
            </w:r>
          </w:p>
        </w:tc>
        <w:tc>
          <w:tcPr>
            <w:tcW w:w="3785" w:type="dxa"/>
            <w:shd w:val="clear" w:color="auto" w:fill="FFFFFF"/>
          </w:tcPr>
          <w:p w:rsidR="00B62B1F" w:rsidRPr="00B62B1F" w:rsidRDefault="00B62B1F" w:rsidP="00B62B1F">
            <w:pPr>
              <w:shd w:val="clear" w:color="auto" w:fill="FFFFFF" w:themeFill="background1"/>
              <w:tabs>
                <w:tab w:val="right" w:pos="426"/>
              </w:tabs>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Se va utiliza/accepta sau nu</w:t>
            </w:r>
          </w:p>
        </w:tc>
      </w:tr>
      <w:tr w:rsidR="00B62B1F" w:rsidRPr="00B62B1F" w:rsidTr="00C65965">
        <w:tc>
          <w:tcPr>
            <w:tcW w:w="5305" w:type="dxa"/>
            <w:shd w:val="clear" w:color="auto" w:fill="FFFFFF"/>
          </w:tcPr>
          <w:p w:rsidR="00B62B1F" w:rsidRPr="00B62B1F" w:rsidRDefault="00B62B1F" w:rsidP="00B62B1F">
            <w:pPr>
              <w:shd w:val="clear" w:color="auto" w:fill="FFFFFF" w:themeFill="background1"/>
              <w:tabs>
                <w:tab w:val="right" w:pos="426"/>
              </w:tabs>
              <w:rPr>
                <w:rFonts w:ascii="Times New Roman" w:eastAsia="Times New Roman" w:hAnsi="Times New Roman" w:cs="Times New Roman"/>
                <w:sz w:val="24"/>
                <w:szCs w:val="24"/>
                <w:lang w:val="en-US" w:eastAsia="ru-RU"/>
              </w:rPr>
            </w:pPr>
            <w:r w:rsidRPr="00B62B1F">
              <w:rPr>
                <w:rFonts w:ascii="Times New Roman" w:eastAsia="Times New Roman" w:hAnsi="Times New Roman" w:cs="Times New Roman"/>
                <w:sz w:val="24"/>
                <w:szCs w:val="24"/>
                <w:lang w:val="en-US" w:eastAsia="ru-RU"/>
              </w:rPr>
              <w:t>depunerea electronică a ofertelor sau a cererilor de participare</w:t>
            </w:r>
          </w:p>
        </w:tc>
        <w:tc>
          <w:tcPr>
            <w:tcW w:w="3785" w:type="dxa"/>
            <w:shd w:val="clear" w:color="auto" w:fill="FFFFFF"/>
          </w:tcPr>
          <w:p w:rsidR="00B62B1F" w:rsidRPr="00B62B1F" w:rsidRDefault="00B62B1F" w:rsidP="00B62B1F">
            <w:pPr>
              <w:shd w:val="clear" w:color="auto" w:fill="FFFFFF" w:themeFill="background1"/>
              <w:tabs>
                <w:tab w:val="right" w:pos="426"/>
              </w:tabs>
              <w:rPr>
                <w:rFonts w:ascii="Times New Roman" w:eastAsia="Times New Roman" w:hAnsi="Times New Roman" w:cs="Times New Roman"/>
                <w:sz w:val="24"/>
                <w:szCs w:val="24"/>
                <w:lang w:val="en-US" w:eastAsia="ru-RU"/>
              </w:rPr>
            </w:pPr>
            <w:r w:rsidRPr="00B62B1F">
              <w:rPr>
                <w:rFonts w:ascii="Times New Roman" w:eastAsia="Times New Roman" w:hAnsi="Times New Roman" w:cs="Times New Roman"/>
                <w:sz w:val="24"/>
                <w:szCs w:val="24"/>
                <w:lang w:val="en-US" w:eastAsia="ru-RU"/>
              </w:rPr>
              <w:t>Da</w:t>
            </w:r>
          </w:p>
        </w:tc>
      </w:tr>
      <w:tr w:rsidR="00B62B1F" w:rsidRPr="00B62B1F" w:rsidTr="00C65965">
        <w:tc>
          <w:tcPr>
            <w:tcW w:w="5305" w:type="dxa"/>
            <w:shd w:val="clear" w:color="auto" w:fill="FFFFFF"/>
          </w:tcPr>
          <w:p w:rsidR="00B62B1F" w:rsidRPr="00B62B1F" w:rsidRDefault="00B62B1F" w:rsidP="00B62B1F">
            <w:pPr>
              <w:shd w:val="clear" w:color="auto" w:fill="FFFFFF" w:themeFill="background1"/>
              <w:tabs>
                <w:tab w:val="right" w:pos="426"/>
              </w:tabs>
              <w:rPr>
                <w:rFonts w:ascii="Times New Roman" w:eastAsia="Times New Roman" w:hAnsi="Times New Roman" w:cs="Times New Roman"/>
                <w:sz w:val="24"/>
                <w:szCs w:val="24"/>
                <w:lang w:val="en-US" w:eastAsia="ru-RU"/>
              </w:rPr>
            </w:pPr>
            <w:r w:rsidRPr="00B62B1F">
              <w:rPr>
                <w:rFonts w:ascii="Times New Roman" w:eastAsia="Times New Roman" w:hAnsi="Times New Roman" w:cs="Times New Roman"/>
                <w:sz w:val="24"/>
                <w:szCs w:val="24"/>
                <w:lang w:val="en-US" w:eastAsia="ru-RU"/>
              </w:rPr>
              <w:t>sistemul de comenzi electronice</w:t>
            </w:r>
          </w:p>
        </w:tc>
        <w:tc>
          <w:tcPr>
            <w:tcW w:w="3785" w:type="dxa"/>
            <w:shd w:val="clear" w:color="auto" w:fill="FFFFFF"/>
          </w:tcPr>
          <w:p w:rsidR="00B62B1F" w:rsidRPr="00B62B1F" w:rsidRDefault="00B62B1F" w:rsidP="00B62B1F">
            <w:pPr>
              <w:shd w:val="clear" w:color="auto" w:fill="FFFFFF" w:themeFill="background1"/>
              <w:tabs>
                <w:tab w:val="right" w:pos="426"/>
              </w:tabs>
              <w:rPr>
                <w:rFonts w:ascii="Times New Roman" w:eastAsia="Times New Roman" w:hAnsi="Times New Roman" w:cs="Times New Roman"/>
                <w:sz w:val="24"/>
                <w:szCs w:val="24"/>
                <w:lang w:val="en-US" w:eastAsia="ru-RU"/>
              </w:rPr>
            </w:pPr>
            <w:r w:rsidRPr="00B62B1F">
              <w:rPr>
                <w:rFonts w:ascii="Times New Roman" w:eastAsia="Times New Roman" w:hAnsi="Times New Roman" w:cs="Times New Roman"/>
                <w:sz w:val="24"/>
                <w:szCs w:val="24"/>
                <w:lang w:val="en-US" w:eastAsia="ru-RU"/>
              </w:rPr>
              <w:t>Nu</w:t>
            </w:r>
          </w:p>
        </w:tc>
      </w:tr>
      <w:tr w:rsidR="00B62B1F" w:rsidRPr="00B62B1F" w:rsidTr="00C65965">
        <w:tc>
          <w:tcPr>
            <w:tcW w:w="5305" w:type="dxa"/>
            <w:shd w:val="clear" w:color="auto" w:fill="FFFFFF"/>
          </w:tcPr>
          <w:p w:rsidR="00B62B1F" w:rsidRPr="00B62B1F" w:rsidRDefault="00B62B1F" w:rsidP="00B62B1F">
            <w:pPr>
              <w:shd w:val="clear" w:color="auto" w:fill="FFFFFF" w:themeFill="background1"/>
              <w:tabs>
                <w:tab w:val="right" w:pos="426"/>
              </w:tabs>
              <w:rPr>
                <w:rFonts w:ascii="Times New Roman" w:eastAsia="Times New Roman" w:hAnsi="Times New Roman" w:cs="Times New Roman"/>
                <w:sz w:val="24"/>
                <w:szCs w:val="24"/>
                <w:lang w:val="en-US" w:eastAsia="ru-RU"/>
              </w:rPr>
            </w:pPr>
            <w:r w:rsidRPr="00B62B1F">
              <w:rPr>
                <w:rFonts w:ascii="Times New Roman" w:eastAsia="Times New Roman" w:hAnsi="Times New Roman" w:cs="Times New Roman"/>
                <w:sz w:val="24"/>
                <w:szCs w:val="24"/>
                <w:lang w:val="en-US" w:eastAsia="ru-RU"/>
              </w:rPr>
              <w:t>facturarea electronică</w:t>
            </w:r>
          </w:p>
        </w:tc>
        <w:tc>
          <w:tcPr>
            <w:tcW w:w="3785" w:type="dxa"/>
            <w:shd w:val="clear" w:color="auto" w:fill="FFFFFF"/>
          </w:tcPr>
          <w:p w:rsidR="00B62B1F" w:rsidRPr="00B62B1F" w:rsidRDefault="00B62B1F" w:rsidP="00B62B1F">
            <w:pPr>
              <w:shd w:val="clear" w:color="auto" w:fill="FFFFFF" w:themeFill="background1"/>
              <w:tabs>
                <w:tab w:val="right" w:pos="426"/>
              </w:tabs>
              <w:rPr>
                <w:rFonts w:ascii="Times New Roman" w:eastAsia="Times New Roman" w:hAnsi="Times New Roman" w:cs="Times New Roman"/>
                <w:sz w:val="24"/>
                <w:szCs w:val="24"/>
                <w:lang w:val="en-US" w:eastAsia="ru-RU"/>
              </w:rPr>
            </w:pPr>
            <w:r w:rsidRPr="00B62B1F">
              <w:rPr>
                <w:rFonts w:ascii="Times New Roman" w:eastAsia="Times New Roman" w:hAnsi="Times New Roman" w:cs="Times New Roman"/>
                <w:sz w:val="24"/>
                <w:szCs w:val="24"/>
                <w:lang w:val="en-US" w:eastAsia="ru-RU"/>
              </w:rPr>
              <w:t>Da</w:t>
            </w:r>
          </w:p>
        </w:tc>
      </w:tr>
      <w:tr w:rsidR="00B62B1F" w:rsidRPr="00B62B1F" w:rsidTr="00C65965">
        <w:trPr>
          <w:trHeight w:val="77"/>
        </w:trPr>
        <w:tc>
          <w:tcPr>
            <w:tcW w:w="5305" w:type="dxa"/>
            <w:shd w:val="clear" w:color="auto" w:fill="FFFFFF"/>
          </w:tcPr>
          <w:p w:rsidR="00B62B1F" w:rsidRPr="00B62B1F" w:rsidRDefault="00B62B1F" w:rsidP="00B62B1F">
            <w:pPr>
              <w:shd w:val="clear" w:color="auto" w:fill="FFFFFF" w:themeFill="background1"/>
              <w:tabs>
                <w:tab w:val="right" w:pos="426"/>
              </w:tabs>
              <w:rPr>
                <w:rFonts w:ascii="Times New Roman" w:eastAsia="Times New Roman" w:hAnsi="Times New Roman" w:cs="Times New Roman"/>
                <w:sz w:val="24"/>
                <w:szCs w:val="24"/>
                <w:lang w:val="en-US" w:eastAsia="ru-RU"/>
              </w:rPr>
            </w:pPr>
            <w:r w:rsidRPr="00B62B1F">
              <w:rPr>
                <w:rFonts w:ascii="Times New Roman" w:eastAsia="Times New Roman" w:hAnsi="Times New Roman" w:cs="Times New Roman"/>
                <w:sz w:val="24"/>
                <w:szCs w:val="24"/>
                <w:lang w:val="en-US" w:eastAsia="ru-RU"/>
              </w:rPr>
              <w:t>plățile electronice</w:t>
            </w:r>
          </w:p>
        </w:tc>
        <w:tc>
          <w:tcPr>
            <w:tcW w:w="3785" w:type="dxa"/>
            <w:shd w:val="clear" w:color="auto" w:fill="FFFFFF"/>
          </w:tcPr>
          <w:p w:rsidR="00B62B1F" w:rsidRPr="00B62B1F" w:rsidRDefault="00B62B1F" w:rsidP="00B62B1F">
            <w:pPr>
              <w:shd w:val="clear" w:color="auto" w:fill="FFFFFF" w:themeFill="background1"/>
              <w:tabs>
                <w:tab w:val="right" w:pos="426"/>
              </w:tabs>
              <w:rPr>
                <w:rFonts w:ascii="Times New Roman" w:eastAsia="Times New Roman" w:hAnsi="Times New Roman" w:cs="Times New Roman"/>
                <w:sz w:val="24"/>
                <w:szCs w:val="24"/>
                <w:lang w:val="en-US" w:eastAsia="ru-RU"/>
              </w:rPr>
            </w:pPr>
            <w:r w:rsidRPr="00B62B1F">
              <w:rPr>
                <w:rFonts w:ascii="Times New Roman" w:eastAsia="Times New Roman" w:hAnsi="Times New Roman" w:cs="Times New Roman"/>
                <w:sz w:val="24"/>
                <w:szCs w:val="24"/>
                <w:lang w:val="en-US" w:eastAsia="ru-RU"/>
              </w:rPr>
              <w:t>Da</w:t>
            </w:r>
          </w:p>
        </w:tc>
      </w:tr>
    </w:tbl>
    <w:p w:rsidR="00B62B1F" w:rsidRPr="00B62B1F" w:rsidRDefault="00B62B1F" w:rsidP="00B62B1F">
      <w:pPr>
        <w:numPr>
          <w:ilvl w:val="0"/>
          <w:numId w:val="2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lastRenderedPageBreak/>
        <w:t>Contractul intră sub incidența Acordului privind achizițiile guvernamentale al Organizației Mondiale a Comerțului (numai în cazul anunțurilor transmise spre publicare în Jurnalul Oficial al Uniunii Europene): Nu</w:t>
      </w:r>
    </w:p>
    <w:p w:rsidR="00B62B1F" w:rsidRPr="00B62B1F" w:rsidRDefault="00B62B1F" w:rsidP="00B62B1F">
      <w:pPr>
        <w:numPr>
          <w:ilvl w:val="0"/>
          <w:numId w:val="2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en-US" w:eastAsia="ru-RU"/>
        </w:rPr>
      </w:pPr>
      <w:r w:rsidRPr="00B62B1F">
        <w:rPr>
          <w:rFonts w:ascii="Times New Roman" w:eastAsia="Times New Roman" w:hAnsi="Times New Roman" w:cs="Times New Roman"/>
          <w:b/>
          <w:sz w:val="24"/>
          <w:szCs w:val="24"/>
          <w:lang w:val="en-US" w:eastAsia="ru-RU"/>
        </w:rPr>
        <w:t xml:space="preserve">Alte informații relevante: </w:t>
      </w:r>
      <w:r w:rsidRPr="00B62B1F">
        <w:rPr>
          <w:rFonts w:ascii="Times New Roman" w:eastAsia="Times New Roman" w:hAnsi="Times New Roman" w:cs="Times New Roman"/>
          <w:b/>
          <w:sz w:val="24"/>
          <w:szCs w:val="24"/>
          <w:shd w:val="clear" w:color="auto" w:fill="FFFFFF" w:themeFill="background1"/>
          <w:lang w:val="en-US" w:eastAsia="ru-RU"/>
        </w:rPr>
        <w:t>Finantarea este oferita de catre Oficiul National de Dezvoltare Regionala si Locala</w:t>
      </w:r>
    </w:p>
    <w:p w:rsidR="00B62B1F" w:rsidRPr="00B62B1F" w:rsidRDefault="00B62B1F" w:rsidP="00B62B1F">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rsidR="00B62B1F" w:rsidRPr="00B62B1F" w:rsidRDefault="00B62B1F" w:rsidP="00B62B1F">
      <w:pPr>
        <w:shd w:val="clear" w:color="auto" w:fill="FFFFFF" w:themeFill="background1"/>
        <w:spacing w:before="120" w:after="120" w:line="240" w:lineRule="auto"/>
        <w:rPr>
          <w:rFonts w:ascii="Times New Roman" w:eastAsia="Times New Roman" w:hAnsi="Times New Roman" w:cs="Times New Roman"/>
          <w:b/>
          <w:sz w:val="24"/>
          <w:szCs w:val="24"/>
          <w:lang w:val="en-US" w:eastAsia="ru-RU"/>
        </w:rPr>
      </w:pPr>
    </w:p>
    <w:p w:rsidR="00B62B1F" w:rsidRPr="00B62B1F" w:rsidRDefault="00B62B1F" w:rsidP="00B62B1F">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en-US"/>
        </w:rPr>
      </w:pPr>
      <w:r w:rsidRPr="00B62B1F">
        <w:rPr>
          <w:rFonts w:ascii="Times New Roman" w:eastAsia="Times New Roman" w:hAnsi="Times New Roman" w:cs="Times New Roman"/>
          <w:b/>
          <w:sz w:val="24"/>
          <w:szCs w:val="24"/>
          <w:lang w:val="en-US" w:eastAsia="ru-RU"/>
        </w:rPr>
        <w:t xml:space="preserve">Conducătorul grupului de lucru:  </w:t>
      </w:r>
      <w:r w:rsidRPr="00B62B1F">
        <w:rPr>
          <w:rFonts w:ascii="Times New Roman" w:eastAsia="Times New Roman" w:hAnsi="Times New Roman" w:cs="Times New Roman"/>
          <w:b/>
          <w:sz w:val="24"/>
          <w:szCs w:val="24"/>
          <w:shd w:val="clear" w:color="auto" w:fill="FFFFFF" w:themeFill="background1"/>
          <w:lang w:val="en-US" w:eastAsia="ru-RU"/>
        </w:rPr>
        <w:t>Turcan Alexandru</w:t>
      </w: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rPr>
          <w:lang w:val="en-US"/>
        </w:rPr>
      </w:pPr>
    </w:p>
    <w:p w:rsidR="00B62B1F" w:rsidRPr="00B62B1F" w:rsidRDefault="00B62B1F" w:rsidP="00B62B1F">
      <w:pPr>
        <w:rPr>
          <w:lang w:val="en-US"/>
        </w:rPr>
      </w:pPr>
    </w:p>
    <w:p w:rsidR="00B62B1F" w:rsidRPr="00B62B1F" w:rsidRDefault="00B62B1F" w:rsidP="00B62B1F">
      <w:pPr>
        <w:rPr>
          <w:lang w:val="en-US"/>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rPr>
          <w:lang w:val="en-US"/>
        </w:rPr>
      </w:pPr>
    </w:p>
    <w:p w:rsidR="00B62B1F" w:rsidRPr="00B62B1F" w:rsidRDefault="00B62B1F" w:rsidP="00B62B1F">
      <w:pPr>
        <w:rPr>
          <w:lang w:val="en-US"/>
        </w:rPr>
      </w:pPr>
    </w:p>
    <w:p w:rsidR="00B62B1F" w:rsidRPr="00B62B1F" w:rsidRDefault="00B62B1F" w:rsidP="00B62B1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rsidR="00B62B1F" w:rsidRPr="00B62B1F" w:rsidRDefault="00B62B1F" w:rsidP="00B62B1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p>
    <w:p w:rsidR="00B62B1F" w:rsidRPr="00B62B1F" w:rsidRDefault="00B62B1F" w:rsidP="00B62B1F">
      <w:pPr>
        <w:spacing w:after="0" w:line="240" w:lineRule="auto"/>
        <w:rPr>
          <w:rFonts w:ascii="Times New Roman" w:eastAsia="Times New Roman" w:hAnsi="Times New Roman" w:cs="Times New Roman"/>
          <w:sz w:val="24"/>
          <w:szCs w:val="24"/>
          <w:lang w:val="en-US"/>
        </w:rPr>
      </w:pPr>
    </w:p>
    <w:p w:rsidR="00B62B1F" w:rsidRPr="00B62B1F" w:rsidRDefault="00B62B1F" w:rsidP="00B62B1F">
      <w:pPr>
        <w:rPr>
          <w:lang w:val="en-US"/>
        </w:rPr>
      </w:pPr>
    </w:p>
    <w:p w:rsidR="00B62B1F" w:rsidRPr="00B62B1F" w:rsidRDefault="00B62B1F" w:rsidP="00B62B1F">
      <w:pPr>
        <w:rPr>
          <w:lang w:val="en-US"/>
        </w:rPr>
      </w:pPr>
    </w:p>
    <w:p w:rsidR="00B62B1F" w:rsidRPr="00B62B1F" w:rsidRDefault="00B62B1F" w:rsidP="00B62B1F">
      <w:pPr>
        <w:rPr>
          <w:lang w:val="en-US"/>
        </w:rPr>
      </w:pPr>
    </w:p>
    <w:p w:rsidR="00B62B1F" w:rsidRPr="00B62B1F" w:rsidRDefault="00B62B1F" w:rsidP="00B62B1F">
      <w:pPr>
        <w:rPr>
          <w:lang w:val="en-US"/>
        </w:rPr>
      </w:pPr>
    </w:p>
    <w:p w:rsidR="00B62B1F" w:rsidRPr="00B62B1F" w:rsidRDefault="00B62B1F" w:rsidP="00B62B1F">
      <w:pPr>
        <w:rPr>
          <w:lang w:val="en-US"/>
        </w:rPr>
      </w:pPr>
    </w:p>
    <w:p w:rsidR="00B62B1F" w:rsidRPr="00B62B1F" w:rsidRDefault="00B62B1F" w:rsidP="00B62B1F">
      <w:pPr>
        <w:rPr>
          <w:lang w:val="en-US"/>
        </w:rPr>
      </w:pPr>
    </w:p>
    <w:p w:rsidR="00B62B1F" w:rsidRPr="00B62B1F" w:rsidRDefault="00B62B1F" w:rsidP="00B62B1F">
      <w:pPr>
        <w:rPr>
          <w:lang w:val="en-US"/>
        </w:rPr>
      </w:pPr>
    </w:p>
    <w:p w:rsidR="00B62B1F" w:rsidRPr="00B62B1F" w:rsidRDefault="00B62B1F" w:rsidP="00B62B1F">
      <w:pPr>
        <w:rPr>
          <w:lang w:val="en-US"/>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3</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spacing w:before="240" w:line="240" w:lineRule="auto"/>
        <w:jc w:val="center"/>
        <w:rPr>
          <w:rFonts w:ascii="Times New Roman" w:eastAsia="Calibri" w:hAnsi="Times New Roman" w:cs="Times New Roman"/>
          <w:b/>
          <w:sz w:val="28"/>
          <w:szCs w:val="28"/>
          <w:lang w:val="ro-MD"/>
        </w:rPr>
      </w:pPr>
      <w:r w:rsidRPr="00B62B1F">
        <w:rPr>
          <w:rFonts w:ascii="Times New Roman" w:eastAsia="Calibri" w:hAnsi="Times New Roman" w:cs="Times New Roman"/>
          <w:b/>
          <w:sz w:val="28"/>
          <w:szCs w:val="28"/>
          <w:lang w:val="ro-MD"/>
        </w:rPr>
        <w:t>INVITAȚIE DE PARTICIPARE LA ETAPELE DE PRESELECȚIE/LA PROCEDURILE NEGOCIATE</w:t>
      </w:r>
    </w:p>
    <w:p w:rsidR="00B62B1F" w:rsidRPr="00B62B1F" w:rsidRDefault="00B62B1F" w:rsidP="00B62B1F">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rsidR="00B62B1F" w:rsidRPr="00B62B1F" w:rsidRDefault="00B62B1F" w:rsidP="00B62B1F">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 xml:space="preserve">privind achiziționarea </w:t>
      </w:r>
      <w:r w:rsidRPr="00B62B1F">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B62B1F">
        <w:rPr>
          <w:rFonts w:ascii="Times New Roman" w:eastAsia="Times New Roman" w:hAnsi="Times New Roman" w:cs="Times New Roman"/>
          <w:b/>
          <w:sz w:val="24"/>
          <w:szCs w:val="24"/>
          <w:shd w:val="clear" w:color="auto" w:fill="FFFFFF" w:themeFill="background1"/>
          <w:lang w:val="ro-MD" w:eastAsia="ru-RU"/>
        </w:rPr>
        <w:br/>
      </w:r>
      <w:r w:rsidRPr="00B62B1F">
        <w:rPr>
          <w:rFonts w:ascii="Times New Roman" w:eastAsia="Times New Roman" w:hAnsi="Times New Roman" w:cs="Times New Roman"/>
          <w:sz w:val="20"/>
          <w:szCs w:val="24"/>
          <w:lang w:val="ro-MD" w:eastAsia="ru-RU"/>
        </w:rPr>
        <w:t xml:space="preserve">                                                             (se indică obiectul achiziției)</w:t>
      </w:r>
      <w:r w:rsidRPr="00B62B1F">
        <w:rPr>
          <w:rFonts w:ascii="Times New Roman" w:eastAsia="Times New Roman" w:hAnsi="Times New Roman" w:cs="Times New Roman"/>
          <w:b/>
          <w:sz w:val="24"/>
          <w:szCs w:val="24"/>
          <w:lang w:val="ro-MD" w:eastAsia="ru-RU"/>
        </w:rPr>
        <w:br/>
        <w:t>prin procedura de achiziție______________________________________________________</w:t>
      </w:r>
      <w:r w:rsidRPr="00B62B1F">
        <w:rPr>
          <w:rFonts w:ascii="Times New Roman" w:eastAsia="Times New Roman" w:hAnsi="Times New Roman" w:cs="Times New Roman"/>
          <w:b/>
          <w:sz w:val="24"/>
          <w:szCs w:val="24"/>
          <w:lang w:val="ro-MD" w:eastAsia="ru-RU"/>
        </w:rPr>
        <w:br/>
      </w:r>
      <w:r w:rsidRPr="00B62B1F">
        <w:rPr>
          <w:rFonts w:ascii="Times New Roman" w:eastAsia="Times New Roman" w:hAnsi="Times New Roman" w:cs="Times New Roman"/>
          <w:sz w:val="20"/>
          <w:szCs w:val="24"/>
          <w:lang w:val="ro-MD" w:eastAsia="ru-RU"/>
        </w:rPr>
        <w:t xml:space="preserve">                                                             (tipul procedurii de achiziție)</w:t>
      </w:r>
    </w:p>
    <w:p w:rsidR="00B62B1F" w:rsidRPr="00B62B1F" w:rsidRDefault="00B62B1F" w:rsidP="00B62B1F">
      <w:pPr>
        <w:shd w:val="clear" w:color="auto" w:fill="FFFFFF" w:themeFill="background1"/>
        <w:spacing w:after="0" w:line="240" w:lineRule="auto"/>
        <w:rPr>
          <w:rFonts w:ascii="Times New Roman" w:eastAsia="Times New Roman" w:hAnsi="Times New Roman" w:cs="Times New Roman"/>
          <w:sz w:val="20"/>
          <w:szCs w:val="20"/>
          <w:lang w:val="ro-MD" w:eastAsia="ru-RU"/>
        </w:rPr>
      </w:pPr>
    </w:p>
    <w:p w:rsidR="00B62B1F" w:rsidRPr="00B62B1F" w:rsidRDefault="00B62B1F" w:rsidP="00B62B1F">
      <w:pPr>
        <w:numPr>
          <w:ilvl w:val="0"/>
          <w:numId w:val="31"/>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Denumirea autorității contractante: ___________________________________________</w:t>
      </w:r>
    </w:p>
    <w:p w:rsidR="00B62B1F" w:rsidRPr="00B62B1F" w:rsidRDefault="00B62B1F" w:rsidP="00B62B1F">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 xml:space="preserve">IDNO: </w:t>
      </w:r>
      <w:r w:rsidRPr="00B62B1F">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rsidR="00B62B1F" w:rsidRPr="00B62B1F" w:rsidRDefault="00B62B1F" w:rsidP="00B62B1F">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 xml:space="preserve">Adresa: </w:t>
      </w:r>
      <w:r w:rsidRPr="00B62B1F">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rsidR="00B62B1F" w:rsidRPr="00B62B1F" w:rsidRDefault="00B62B1F" w:rsidP="00B62B1F">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 xml:space="preserve">Numărul de telefon/fax: </w:t>
      </w:r>
      <w:r w:rsidRPr="00B62B1F">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rsidR="00B62B1F" w:rsidRPr="00B62B1F" w:rsidRDefault="00B62B1F" w:rsidP="00B62B1F">
      <w:pPr>
        <w:numPr>
          <w:ilvl w:val="0"/>
          <w:numId w:val="3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 xml:space="preserve">Adresa de e-mail și pagina web oficială a autorității contractante: </w:t>
      </w:r>
      <w:r w:rsidRPr="00B62B1F">
        <w:rPr>
          <w:rFonts w:ascii="Times New Roman" w:eastAsia="Times New Roman" w:hAnsi="Times New Roman" w:cs="Times New Roman"/>
          <w:b/>
          <w:sz w:val="24"/>
          <w:szCs w:val="24"/>
          <w:shd w:val="clear" w:color="auto" w:fill="FFFFFF" w:themeFill="background1"/>
          <w:lang w:val="ro-MD" w:eastAsia="ru-RU"/>
        </w:rPr>
        <w:t>___________________</w:t>
      </w:r>
    </w:p>
    <w:p w:rsidR="00B62B1F" w:rsidRPr="00B62B1F" w:rsidRDefault="00B62B1F" w:rsidP="00B62B1F">
      <w:pPr>
        <w:numPr>
          <w:ilvl w:val="0"/>
          <w:numId w:val="3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B62B1F">
        <w:rPr>
          <w:rFonts w:ascii="Times New Roman" w:eastAsia="Times New Roman" w:hAnsi="Times New Roman" w:cs="Times New Roman"/>
          <w:b/>
          <w:i/>
          <w:sz w:val="24"/>
          <w:szCs w:val="24"/>
          <w:lang w:val="ro-MD" w:eastAsia="ru-RU"/>
        </w:rPr>
        <w:t>documentația de atribuire este anexată în cadrul procedurii în SIA RSAP(după caz)</w:t>
      </w:r>
    </w:p>
    <w:p w:rsidR="00B62B1F" w:rsidRPr="00B62B1F" w:rsidRDefault="00B62B1F" w:rsidP="00B62B1F">
      <w:pPr>
        <w:numPr>
          <w:ilvl w:val="0"/>
          <w:numId w:val="3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o-RO"/>
        </w:rPr>
        <w:t>Anunțul de participare: Nr._________, Data publicării____________, Link___________</w:t>
      </w:r>
    </w:p>
    <w:p w:rsidR="00B62B1F" w:rsidRPr="00B62B1F" w:rsidRDefault="00B62B1F" w:rsidP="00B62B1F">
      <w:pPr>
        <w:numPr>
          <w:ilvl w:val="0"/>
          <w:numId w:val="3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Cumpărătorul invită candidațiiselectați ________________, să participe la procedura de achiziție privind prestarea/executarea următoarelor servicii de proiectare/lucrări:</w:t>
      </w:r>
    </w:p>
    <w:p w:rsidR="00B62B1F" w:rsidRPr="00B62B1F" w:rsidRDefault="00B62B1F" w:rsidP="00B62B1F">
      <w:pPr>
        <w:numPr>
          <w:ilvl w:val="0"/>
          <w:numId w:val="3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62B1F" w:rsidRPr="00B62B1F" w:rsidTr="00C65965">
        <w:trPr>
          <w:jc w:val="center"/>
        </w:trPr>
        <w:tc>
          <w:tcPr>
            <w:tcW w:w="576" w:type="dxa"/>
            <w:shd w:val="clear" w:color="auto" w:fill="auto"/>
          </w:tcPr>
          <w:p w:rsidR="00B62B1F" w:rsidRPr="00B62B1F" w:rsidRDefault="00B62B1F" w:rsidP="00B62B1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B62B1F">
              <w:rPr>
                <w:rFonts w:ascii="Times New Roman" w:eastAsia="Times New Roman" w:hAnsi="Times New Roman" w:cs="Times New Roman"/>
                <w:b/>
                <w:iCs/>
                <w:sz w:val="20"/>
                <w:szCs w:val="20"/>
                <w:lang w:val="ro-MD" w:eastAsia="ru-RU"/>
              </w:rPr>
              <w:t>Nr. d/o</w:t>
            </w:r>
          </w:p>
        </w:tc>
        <w:tc>
          <w:tcPr>
            <w:tcW w:w="3810" w:type="dxa"/>
            <w:shd w:val="clear" w:color="auto" w:fill="auto"/>
          </w:tcPr>
          <w:p w:rsidR="00B62B1F" w:rsidRPr="00B62B1F" w:rsidRDefault="00B62B1F" w:rsidP="00B62B1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B62B1F">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rsidR="00B62B1F" w:rsidRPr="00B62B1F" w:rsidRDefault="00B62B1F" w:rsidP="00B62B1F">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B62B1F">
              <w:rPr>
                <w:rFonts w:ascii="Times New Roman" w:eastAsia="Times New Roman" w:hAnsi="Times New Roman" w:cs="Times New Roman"/>
                <w:b/>
                <w:iCs/>
                <w:sz w:val="20"/>
                <w:szCs w:val="20"/>
                <w:lang w:val="ro-MD" w:eastAsia="ru-RU"/>
              </w:rPr>
              <w:t>Mod de prezentare a documentului:</w:t>
            </w:r>
          </w:p>
        </w:tc>
      </w:tr>
      <w:tr w:rsidR="00B62B1F" w:rsidRPr="00B62B1F" w:rsidTr="00C65965">
        <w:trPr>
          <w:jc w:val="center"/>
        </w:trPr>
        <w:tc>
          <w:tcPr>
            <w:tcW w:w="576" w:type="dxa"/>
            <w:shd w:val="clear" w:color="auto" w:fill="auto"/>
          </w:tcPr>
          <w:p w:rsidR="00B62B1F" w:rsidRPr="00B62B1F" w:rsidRDefault="00B62B1F" w:rsidP="00B62B1F">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rsidR="00B62B1F" w:rsidRPr="00B62B1F" w:rsidRDefault="00B62B1F" w:rsidP="00B62B1F">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rsidR="00B62B1F" w:rsidRPr="00B62B1F" w:rsidRDefault="00B62B1F" w:rsidP="00B62B1F">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B62B1F" w:rsidRPr="00B62B1F" w:rsidTr="00C65965">
        <w:trPr>
          <w:jc w:val="center"/>
        </w:trPr>
        <w:tc>
          <w:tcPr>
            <w:tcW w:w="576" w:type="dxa"/>
            <w:shd w:val="clear" w:color="auto" w:fill="auto"/>
          </w:tcPr>
          <w:p w:rsidR="00B62B1F" w:rsidRPr="00B62B1F" w:rsidRDefault="00B62B1F" w:rsidP="00B62B1F">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rsidR="00B62B1F" w:rsidRPr="00B62B1F" w:rsidRDefault="00B62B1F" w:rsidP="00B62B1F">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rsidR="00B62B1F" w:rsidRPr="00B62B1F" w:rsidRDefault="00B62B1F" w:rsidP="00B62B1F">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rsidR="00B62B1F" w:rsidRPr="00B62B1F" w:rsidRDefault="00B62B1F" w:rsidP="00B62B1F">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Garanția pentru ofertă, după caz ________________</w:t>
      </w:r>
      <w:r w:rsidRPr="00B62B1F">
        <w:rPr>
          <w:rFonts w:ascii="Times New Roman" w:eastAsia="Times New Roman" w:hAnsi="Times New Roman" w:cs="Times New Roman"/>
          <w:noProof/>
          <w:sz w:val="24"/>
          <w:szCs w:val="24"/>
          <w:lang w:val="ro-MD"/>
        </w:rPr>
        <w:t xml:space="preserve">, </w:t>
      </w:r>
      <w:r w:rsidRPr="00B62B1F">
        <w:rPr>
          <w:rFonts w:ascii="Times New Roman" w:eastAsia="Times New Roman" w:hAnsi="Times New Roman" w:cs="Times New Roman"/>
          <w:b/>
          <w:sz w:val="24"/>
          <w:szCs w:val="24"/>
          <w:lang w:val="ro-MD" w:eastAsia="ru-RU"/>
        </w:rPr>
        <w:t>cuantumul________________.</w:t>
      </w:r>
    </w:p>
    <w:p w:rsidR="00B62B1F" w:rsidRPr="00B62B1F" w:rsidRDefault="00B62B1F" w:rsidP="00B62B1F">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Termenul de garanție a lucrărilor sau a serviciilor de proiectare și de lucrări ______.</w:t>
      </w:r>
    </w:p>
    <w:p w:rsidR="00B62B1F" w:rsidRPr="00B62B1F" w:rsidRDefault="00B62B1F" w:rsidP="00B62B1F">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Garanția de bună execuție a contractului, după caz______________,  cuantumul__.</w:t>
      </w:r>
    </w:p>
    <w:p w:rsidR="00B62B1F" w:rsidRPr="00B62B1F" w:rsidRDefault="00B62B1F" w:rsidP="00B62B1F">
      <w:pPr>
        <w:numPr>
          <w:ilvl w:val="0"/>
          <w:numId w:val="31"/>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Ofertele se prezintă în valuta_____________________________________________.</w:t>
      </w:r>
    </w:p>
    <w:p w:rsidR="00B62B1F" w:rsidRPr="00B62B1F" w:rsidRDefault="00B62B1F" w:rsidP="00B62B1F">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Termenul limită de depunere/deschidere a ofertelor:</w:t>
      </w:r>
    </w:p>
    <w:p w:rsidR="00B62B1F" w:rsidRPr="00B62B1F" w:rsidRDefault="00B62B1F" w:rsidP="00B62B1F">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 xml:space="preserve">până la: </w:t>
      </w:r>
      <w:r w:rsidRPr="00B62B1F">
        <w:rPr>
          <w:rFonts w:ascii="Times New Roman" w:eastAsia="Times New Roman" w:hAnsi="Times New Roman" w:cs="Times New Roman"/>
          <w:b/>
          <w:i/>
          <w:sz w:val="24"/>
          <w:szCs w:val="24"/>
          <w:lang w:val="ro-MD" w:eastAsia="ru-RU"/>
        </w:rPr>
        <w:t>[ora exactă]</w:t>
      </w:r>
      <w:r w:rsidRPr="00B62B1F">
        <w:rPr>
          <w:rFonts w:ascii="Times New Roman" w:eastAsia="Times New Roman" w:hAnsi="Times New Roman" w:cs="Times New Roman"/>
          <w:b/>
          <w:sz w:val="24"/>
          <w:szCs w:val="24"/>
          <w:lang w:val="ro-MD" w:eastAsia="ru-RU"/>
        </w:rPr>
        <w:t>______________________________________________________</w:t>
      </w:r>
    </w:p>
    <w:p w:rsidR="00B62B1F" w:rsidRPr="00B62B1F" w:rsidRDefault="00B62B1F" w:rsidP="00B62B1F">
      <w:pPr>
        <w:numPr>
          <w:ilvl w:val="0"/>
          <w:numId w:val="27"/>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 xml:space="preserve">pe: </w:t>
      </w:r>
      <w:r w:rsidRPr="00B62B1F">
        <w:rPr>
          <w:rFonts w:ascii="Times New Roman" w:eastAsia="Times New Roman" w:hAnsi="Times New Roman" w:cs="Times New Roman"/>
          <w:b/>
          <w:i/>
          <w:sz w:val="24"/>
          <w:szCs w:val="24"/>
          <w:lang w:val="ro-MD" w:eastAsia="ru-RU"/>
        </w:rPr>
        <w:t>[data]</w:t>
      </w:r>
      <w:r w:rsidRPr="00B62B1F">
        <w:rPr>
          <w:rFonts w:ascii="Times New Roman" w:eastAsia="Times New Roman" w:hAnsi="Times New Roman" w:cs="Times New Roman"/>
          <w:b/>
          <w:sz w:val="24"/>
          <w:szCs w:val="24"/>
          <w:lang w:val="ro-MD" w:eastAsia="ru-RU"/>
        </w:rPr>
        <w:t>_______________________________________________________________</w:t>
      </w:r>
    </w:p>
    <w:p w:rsidR="00B62B1F" w:rsidRPr="00B62B1F" w:rsidRDefault="00B62B1F" w:rsidP="00B62B1F">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 xml:space="preserve">Adresa la care trebuie transmise ofertele: </w:t>
      </w:r>
    </w:p>
    <w:p w:rsidR="00B62B1F" w:rsidRPr="00B62B1F" w:rsidRDefault="00B62B1F" w:rsidP="00B62B1F">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i/>
          <w:sz w:val="24"/>
          <w:szCs w:val="24"/>
          <w:lang w:val="ro-MD" w:eastAsia="ru-RU"/>
        </w:rPr>
        <w:t>Ofertele vor fi depuse electronic prin intermediul SIA RSAP(după caz)</w:t>
      </w:r>
    </w:p>
    <w:p w:rsidR="00B62B1F" w:rsidRPr="00B62B1F" w:rsidRDefault="00B62B1F" w:rsidP="00B62B1F">
      <w:pPr>
        <w:numPr>
          <w:ilvl w:val="0"/>
          <w:numId w:val="31"/>
        </w:numPr>
        <w:tabs>
          <w:tab w:val="right" w:pos="426"/>
        </w:tabs>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lastRenderedPageBreak/>
        <w:t>Termenul de valabilitate a ofertelor: __________________________________________</w:t>
      </w:r>
    </w:p>
    <w:p w:rsidR="00B62B1F" w:rsidRPr="00B62B1F" w:rsidRDefault="00B62B1F" w:rsidP="00B62B1F">
      <w:pPr>
        <w:numPr>
          <w:ilvl w:val="0"/>
          <w:numId w:val="31"/>
        </w:numPr>
        <w:tabs>
          <w:tab w:val="right" w:pos="426"/>
        </w:tabs>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Locul deschiderii ofertelor: __________________________________________________</w:t>
      </w:r>
    </w:p>
    <w:p w:rsidR="00B62B1F" w:rsidRPr="00B62B1F" w:rsidRDefault="00B62B1F" w:rsidP="00B62B1F">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B62B1F">
        <w:rPr>
          <w:rFonts w:ascii="Times New Roman" w:eastAsia="Times New Roman" w:hAnsi="Times New Roman" w:cs="Times New Roman"/>
          <w:sz w:val="20"/>
          <w:szCs w:val="24"/>
          <w:lang w:val="ro-MD" w:eastAsia="ru-RU"/>
        </w:rPr>
        <w:t>(SIA RSAP sau adresa deschiderii)</w:t>
      </w:r>
    </w:p>
    <w:p w:rsidR="00B62B1F" w:rsidRPr="00B62B1F" w:rsidRDefault="00B62B1F" w:rsidP="00B62B1F">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B62B1F">
        <w:rPr>
          <w:rFonts w:ascii="Times New Roman" w:eastAsia="Times New Roman" w:hAnsi="Times New Roman" w:cs="Times New Roman"/>
          <w:b/>
          <w:i/>
          <w:sz w:val="24"/>
          <w:szCs w:val="24"/>
          <w:lang w:val="ro-MD" w:eastAsia="ru-RU"/>
        </w:rPr>
        <w:t xml:space="preserve">Ofertele întârziate vor fi respinse. </w:t>
      </w:r>
    </w:p>
    <w:p w:rsidR="00B62B1F" w:rsidRPr="00B62B1F" w:rsidRDefault="00B62B1F" w:rsidP="00B62B1F">
      <w:pPr>
        <w:numPr>
          <w:ilvl w:val="0"/>
          <w:numId w:val="3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 xml:space="preserve">Persoanele autorizate să asiste la deschiderea ofertelor: </w:t>
      </w:r>
      <w:r w:rsidRPr="00B62B1F">
        <w:rPr>
          <w:rFonts w:ascii="Times New Roman" w:eastAsia="Times New Roman" w:hAnsi="Times New Roman" w:cs="Times New Roman"/>
          <w:b/>
          <w:sz w:val="24"/>
          <w:szCs w:val="24"/>
          <w:lang w:val="ro-MD" w:eastAsia="ru-RU"/>
        </w:rPr>
        <w:br/>
      </w:r>
      <w:r w:rsidRPr="00B62B1F">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B62B1F">
        <w:rPr>
          <w:rFonts w:ascii="Times New Roman" w:eastAsia="Times New Roman" w:hAnsi="Times New Roman" w:cs="Times New Roman"/>
          <w:b/>
          <w:sz w:val="24"/>
          <w:szCs w:val="24"/>
          <w:lang w:val="ro-MD" w:eastAsia="ru-RU"/>
        </w:rPr>
        <w:t>.</w:t>
      </w:r>
    </w:p>
    <w:p w:rsidR="00B62B1F" w:rsidRPr="00B62B1F" w:rsidRDefault="00B62B1F" w:rsidP="00B62B1F">
      <w:pPr>
        <w:numPr>
          <w:ilvl w:val="0"/>
          <w:numId w:val="3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rsidR="00B62B1F" w:rsidRPr="00B62B1F" w:rsidRDefault="00B62B1F" w:rsidP="00B62B1F">
      <w:pPr>
        <w:numPr>
          <w:ilvl w:val="0"/>
          <w:numId w:val="31"/>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rsidR="00B62B1F" w:rsidRPr="00B62B1F" w:rsidRDefault="00B62B1F" w:rsidP="00B62B1F">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B62B1F">
        <w:rPr>
          <w:rFonts w:ascii="Times New Roman" w:eastAsia="Times New Roman" w:hAnsi="Times New Roman" w:cs="Times New Roman"/>
          <w:sz w:val="20"/>
          <w:szCs w:val="24"/>
          <w:lang w:val="ro-MD" w:eastAsia="ru-RU"/>
        </w:rPr>
        <w:t>(se specifică denumirea proiectului și/sau programului)</w:t>
      </w:r>
    </w:p>
    <w:p w:rsidR="00B62B1F" w:rsidRPr="00B62B1F" w:rsidRDefault="00B62B1F" w:rsidP="00B62B1F">
      <w:pPr>
        <w:numPr>
          <w:ilvl w:val="0"/>
          <w:numId w:val="31"/>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B62B1F" w:rsidRPr="00B62B1F" w:rsidRDefault="00B62B1F" w:rsidP="00B62B1F">
      <w:pPr>
        <w:numPr>
          <w:ilvl w:val="0"/>
          <w:numId w:val="3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b/>
          <w:sz w:val="24"/>
          <w:szCs w:val="24"/>
          <w:lang w:val="ro-MD" w:eastAsia="ru-RU"/>
        </w:rPr>
        <w:t xml:space="preserve">Alte informații relevante: </w:t>
      </w:r>
      <w:r w:rsidRPr="00B62B1F">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rsidR="00B62B1F" w:rsidRPr="00B62B1F" w:rsidRDefault="00B62B1F" w:rsidP="00B62B1F">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rsidR="00B62B1F" w:rsidRPr="00B62B1F" w:rsidRDefault="00B62B1F" w:rsidP="00B62B1F">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rsidR="00B62B1F" w:rsidRPr="00B62B1F" w:rsidRDefault="00B62B1F" w:rsidP="00B62B1F">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B62B1F">
        <w:rPr>
          <w:rFonts w:ascii="Times New Roman" w:eastAsia="Times New Roman" w:hAnsi="Times New Roman" w:cs="Times New Roman"/>
          <w:b/>
          <w:sz w:val="24"/>
          <w:szCs w:val="24"/>
          <w:lang w:val="ro-MD" w:eastAsia="ru-RU"/>
        </w:rPr>
        <w:t xml:space="preserve">Conducătorul grupului de lucru:  </w:t>
      </w:r>
      <w:r w:rsidRPr="00B62B1F">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B62B1F">
        <w:rPr>
          <w:rFonts w:ascii="Times New Roman" w:eastAsia="Times New Roman" w:hAnsi="Times New Roman" w:cs="Times New Roman"/>
          <w:b/>
          <w:noProof/>
          <w:sz w:val="24"/>
          <w:szCs w:val="24"/>
          <w:lang w:val="ro-MD"/>
        </w:rPr>
        <w:t>.</w:t>
      </w:r>
    </w:p>
    <w:p w:rsidR="00B62B1F" w:rsidRPr="00B62B1F" w:rsidRDefault="00B62B1F" w:rsidP="00B62B1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B62B1F" w:rsidRPr="00B62B1F" w:rsidRDefault="00B62B1F" w:rsidP="00B62B1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lastRenderedPageBreak/>
        <w:t>Anexa nr. 4</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B62B1F">
        <w:rPr>
          <w:rFonts w:ascii="Times New Roman" w:eastAsia="PMingLiU" w:hAnsi="Times New Roman" w:cs="Times New Roman"/>
          <w:b/>
          <w:sz w:val="28"/>
          <w:szCs w:val="28"/>
          <w:lang w:val="ro-MD" w:eastAsia="zh-CN"/>
        </w:rPr>
        <w:t>PROCES-VERBAL CU PRIVIRE LA REZULTATELE PRESELECȚIEI CANDIDAȚILOR</w:t>
      </w: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B62B1F">
        <w:rPr>
          <w:rFonts w:ascii="Times New Roman" w:eastAsia="Times New Roman" w:hAnsi="Times New Roman" w:cs="Times New Roman"/>
          <w:color w:val="000000"/>
          <w:sz w:val="24"/>
          <w:szCs w:val="24"/>
          <w:lang w:val="ro-MD" w:eastAsia="ru-RU"/>
        </w:rPr>
        <w:t>Nr. ____________ , aprobat la ___________</w:t>
      </w: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62B1F" w:rsidRPr="00B62B1F" w:rsidTr="00C659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2B1F" w:rsidRPr="00B62B1F" w:rsidRDefault="00B62B1F" w:rsidP="00B62B1F">
            <w:pPr>
              <w:spacing w:after="0" w:line="240" w:lineRule="auto"/>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Autoritatea contractantă:________________________________________________________</w:t>
            </w:r>
          </w:p>
        </w:tc>
      </w:tr>
      <w:tr w:rsidR="00B62B1F" w:rsidRPr="00B62B1F" w:rsidTr="00C659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2B1F" w:rsidRPr="00B62B1F" w:rsidRDefault="00B62B1F" w:rsidP="00B62B1F">
            <w:pPr>
              <w:spacing w:after="0" w:line="240" w:lineRule="auto"/>
              <w:ind w:right="129"/>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IDNO:________________________________________________________________________</w:t>
            </w:r>
          </w:p>
        </w:tc>
      </w:tr>
      <w:tr w:rsidR="00B62B1F" w:rsidRPr="00B62B1F" w:rsidTr="00C6596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2B1F" w:rsidRPr="00B62B1F" w:rsidRDefault="00B62B1F" w:rsidP="00B62B1F">
            <w:pPr>
              <w:spacing w:after="0" w:line="240" w:lineRule="auto"/>
              <w:rPr>
                <w:rFonts w:ascii="Times New Roman" w:eastAsia="Times New Roman" w:hAnsi="Times New Roman" w:cs="Times New Roman"/>
                <w:b/>
                <w:bCs/>
                <w:noProof/>
                <w:sz w:val="24"/>
                <w:szCs w:val="24"/>
                <w:lang w:val="ro-MD"/>
              </w:rPr>
            </w:pPr>
          </w:p>
        </w:tc>
      </w:tr>
      <w:tr w:rsidR="00B62B1F" w:rsidRPr="00B62B1F" w:rsidTr="00C659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2B1F" w:rsidRPr="00B62B1F" w:rsidRDefault="00B62B1F" w:rsidP="00B62B1F">
            <w:pPr>
              <w:spacing w:after="0" w:line="240" w:lineRule="auto"/>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Procedura de achiziţie publică:___________________________________________________</w:t>
            </w:r>
          </w:p>
        </w:tc>
      </w:tr>
      <w:tr w:rsidR="00B62B1F" w:rsidRPr="00B62B1F" w:rsidTr="00C659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2B1F" w:rsidRPr="00B62B1F" w:rsidRDefault="00B62B1F" w:rsidP="00B62B1F">
            <w:pPr>
              <w:spacing w:after="0" w:line="240" w:lineRule="auto"/>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Nr.:__________________________________________________________________________</w:t>
            </w:r>
          </w:p>
        </w:tc>
      </w:tr>
      <w:tr w:rsidR="00B62B1F" w:rsidRPr="00B62B1F" w:rsidTr="00C659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2B1F" w:rsidRPr="00B62B1F" w:rsidRDefault="00B62B1F" w:rsidP="00B62B1F">
            <w:pPr>
              <w:spacing w:after="0" w:line="240" w:lineRule="auto"/>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publicată în ___________link:___________________________________________________</w:t>
            </w:r>
          </w:p>
        </w:tc>
      </w:tr>
      <w:tr w:rsidR="00B62B1F" w:rsidRPr="00B62B1F" w:rsidTr="00C6596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2B1F" w:rsidRPr="00B62B1F" w:rsidRDefault="00B62B1F" w:rsidP="00B62B1F">
            <w:pPr>
              <w:spacing w:after="0" w:line="240" w:lineRule="auto"/>
              <w:rPr>
                <w:rFonts w:ascii="Times New Roman" w:eastAsia="Times New Roman" w:hAnsi="Times New Roman" w:cs="Times New Roman"/>
                <w:b/>
                <w:bCs/>
                <w:noProof/>
                <w:sz w:val="24"/>
                <w:szCs w:val="24"/>
                <w:lang w:val="ro-MD"/>
              </w:rPr>
            </w:pPr>
          </w:p>
        </w:tc>
      </w:tr>
      <w:tr w:rsidR="00B62B1F" w:rsidRPr="00B62B1F" w:rsidTr="00C659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2B1F" w:rsidRPr="00B62B1F" w:rsidRDefault="00B62B1F" w:rsidP="00B62B1F">
            <w:pPr>
              <w:spacing w:after="0" w:line="240" w:lineRule="auto"/>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Tipul obiectului de achiziţie:_____________________________________________________</w:t>
            </w:r>
          </w:p>
        </w:tc>
      </w:tr>
      <w:tr w:rsidR="00B62B1F" w:rsidRPr="00B62B1F" w:rsidTr="00C659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2B1F" w:rsidRPr="00B62B1F" w:rsidRDefault="00B62B1F" w:rsidP="00B62B1F">
            <w:pPr>
              <w:spacing w:after="0" w:line="240" w:lineRule="auto"/>
              <w:ind w:right="129"/>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Obiectul achiziţiei:_____________________________________________________________</w:t>
            </w:r>
          </w:p>
        </w:tc>
      </w:tr>
      <w:tr w:rsidR="00B62B1F" w:rsidRPr="00B62B1F" w:rsidTr="00C659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2B1F" w:rsidRPr="00B62B1F" w:rsidRDefault="00B62B1F" w:rsidP="00B62B1F">
            <w:pPr>
              <w:spacing w:after="0" w:line="240" w:lineRule="auto"/>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Cod CPV:____________________________________________________________________</w:t>
            </w:r>
          </w:p>
        </w:tc>
      </w:tr>
      <w:tr w:rsidR="00B62B1F" w:rsidRPr="00B62B1F" w:rsidTr="00C659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B62B1F" w:rsidRPr="00B62B1F" w:rsidRDefault="00B62B1F" w:rsidP="00B62B1F">
            <w:pPr>
              <w:spacing w:after="0" w:line="240" w:lineRule="auto"/>
              <w:rPr>
                <w:rFonts w:ascii="Times New Roman" w:eastAsia="Times New Roman" w:hAnsi="Times New Roman" w:cs="Times New Roman"/>
                <w:b/>
                <w:bCs/>
                <w:noProof/>
                <w:sz w:val="24"/>
                <w:szCs w:val="24"/>
                <w:lang w:val="ro-MD"/>
              </w:rPr>
            </w:pPr>
          </w:p>
        </w:tc>
      </w:tr>
    </w:tbl>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rsidR="00B62B1F" w:rsidRPr="00B62B1F" w:rsidRDefault="00B62B1F" w:rsidP="00B62B1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 xml:space="preserve">Grupul de lucru numit prin </w:t>
      </w:r>
      <w:r w:rsidRPr="00B62B1F">
        <w:rPr>
          <w:rFonts w:ascii="Times New Roman" w:eastAsia="PMingLiU" w:hAnsi="Times New Roman" w:cs="Times New Roman"/>
          <w:b/>
          <w:sz w:val="24"/>
          <w:szCs w:val="24"/>
          <w:lang w:val="ro-MD" w:eastAsia="zh-CN"/>
        </w:rPr>
        <w:t>Ordinul (Decizia)</w:t>
      </w:r>
      <w:r w:rsidRPr="00B62B1F">
        <w:rPr>
          <w:rFonts w:ascii="Times New Roman" w:eastAsia="PMingLiU" w:hAnsi="Times New Roman" w:cs="Times New Roman"/>
          <w:sz w:val="24"/>
          <w:szCs w:val="24"/>
          <w:lang w:val="ro-MD" w:eastAsia="zh-CN"/>
        </w:rPr>
        <w:t xml:space="preserve">   nr.______ din__________________________a __________________________________________________având următoarea componenţă:</w:t>
      </w:r>
    </w:p>
    <w:p w:rsidR="00B62B1F" w:rsidRPr="00B62B1F" w:rsidRDefault="00B62B1F" w:rsidP="00B62B1F">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rsidR="00B62B1F" w:rsidRPr="00B62B1F" w:rsidRDefault="00B62B1F" w:rsidP="00B62B1F">
      <w:pPr>
        <w:tabs>
          <w:tab w:val="left" w:pos="0"/>
        </w:tabs>
        <w:spacing w:after="0" w:line="240" w:lineRule="auto"/>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1._________________________ preşedinte _____________________________</w:t>
      </w:r>
    </w:p>
    <w:p w:rsidR="00B62B1F" w:rsidRPr="00B62B1F" w:rsidRDefault="00B62B1F" w:rsidP="00B62B1F">
      <w:pPr>
        <w:tabs>
          <w:tab w:val="left" w:pos="0"/>
        </w:tabs>
        <w:spacing w:after="0" w:line="240" w:lineRule="auto"/>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2. _________________________membru</w:t>
      </w:r>
      <w:r w:rsidRPr="00B62B1F">
        <w:rPr>
          <w:rFonts w:ascii="Times New Roman" w:eastAsia="PMingLiU" w:hAnsi="Times New Roman" w:cs="Times New Roman"/>
          <w:sz w:val="24"/>
          <w:szCs w:val="24"/>
          <w:lang w:val="ro-MD" w:eastAsia="zh-CN"/>
        </w:rPr>
        <w:softHyphen/>
      </w:r>
      <w:r w:rsidRPr="00B62B1F">
        <w:rPr>
          <w:rFonts w:ascii="Times New Roman" w:eastAsia="PMingLiU" w:hAnsi="Times New Roman" w:cs="Times New Roman"/>
          <w:sz w:val="24"/>
          <w:szCs w:val="24"/>
          <w:lang w:val="ro-MD" w:eastAsia="zh-CN"/>
        </w:rPr>
        <w:softHyphen/>
      </w:r>
      <w:r w:rsidRPr="00B62B1F">
        <w:rPr>
          <w:rFonts w:ascii="Times New Roman" w:eastAsia="PMingLiU" w:hAnsi="Times New Roman" w:cs="Times New Roman"/>
          <w:sz w:val="24"/>
          <w:szCs w:val="24"/>
          <w:lang w:val="ro-MD" w:eastAsia="zh-CN"/>
        </w:rPr>
        <w:softHyphen/>
      </w:r>
      <w:r w:rsidRPr="00B62B1F">
        <w:rPr>
          <w:rFonts w:ascii="Times New Roman" w:eastAsia="PMingLiU" w:hAnsi="Times New Roman" w:cs="Times New Roman"/>
          <w:sz w:val="24"/>
          <w:szCs w:val="24"/>
          <w:lang w:val="ro-MD" w:eastAsia="zh-CN"/>
        </w:rPr>
        <w:softHyphen/>
      </w:r>
      <w:r w:rsidRPr="00B62B1F">
        <w:rPr>
          <w:rFonts w:ascii="Times New Roman" w:eastAsia="PMingLiU" w:hAnsi="Times New Roman" w:cs="Times New Roman"/>
          <w:sz w:val="24"/>
          <w:szCs w:val="24"/>
          <w:lang w:val="ro-MD" w:eastAsia="zh-CN"/>
        </w:rPr>
        <w:softHyphen/>
        <w:t xml:space="preserve"> ______________________________</w:t>
      </w:r>
    </w:p>
    <w:p w:rsidR="00B62B1F" w:rsidRPr="00B62B1F" w:rsidRDefault="00B62B1F" w:rsidP="00B62B1F">
      <w:pPr>
        <w:tabs>
          <w:tab w:val="left" w:pos="0"/>
        </w:tabs>
        <w:spacing w:after="0" w:line="240" w:lineRule="auto"/>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3._________________________ membru______________________________</w:t>
      </w:r>
    </w:p>
    <w:p w:rsidR="00B62B1F" w:rsidRPr="00B62B1F" w:rsidRDefault="00B62B1F" w:rsidP="00B62B1F">
      <w:pPr>
        <w:tabs>
          <w:tab w:val="left" w:pos="0"/>
        </w:tabs>
        <w:spacing w:after="0" w:line="240" w:lineRule="auto"/>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4._________________________ membru______________________________</w:t>
      </w:r>
    </w:p>
    <w:p w:rsidR="00B62B1F" w:rsidRPr="00B62B1F" w:rsidRDefault="00B62B1F" w:rsidP="00B62B1F">
      <w:pPr>
        <w:tabs>
          <w:tab w:val="left" w:pos="0"/>
        </w:tabs>
        <w:spacing w:after="0" w:line="240" w:lineRule="auto"/>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 xml:space="preserve">5._________________________ membru______________________________                   </w:t>
      </w:r>
    </w:p>
    <w:p w:rsidR="00B62B1F" w:rsidRPr="00B62B1F" w:rsidRDefault="00B62B1F" w:rsidP="00B62B1F">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etc.</w:t>
      </w:r>
    </w:p>
    <w:p w:rsidR="00B62B1F" w:rsidRPr="00B62B1F" w:rsidRDefault="00B62B1F" w:rsidP="00B62B1F">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rsidR="00B62B1F" w:rsidRPr="00B62B1F" w:rsidRDefault="00B62B1F" w:rsidP="00B62B1F">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1._________________________________________</w:t>
      </w:r>
    </w:p>
    <w:p w:rsidR="00B62B1F" w:rsidRPr="00B62B1F" w:rsidRDefault="00B62B1F" w:rsidP="00B62B1F">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2._________________________________________</w:t>
      </w:r>
    </w:p>
    <w:p w:rsidR="00B62B1F" w:rsidRPr="00B62B1F" w:rsidRDefault="00B62B1F" w:rsidP="00B62B1F">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3._________________________________________</w:t>
      </w:r>
    </w:p>
    <w:p w:rsidR="00B62B1F" w:rsidRPr="00B62B1F" w:rsidRDefault="00B62B1F" w:rsidP="00B62B1F">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4._________________________________________</w:t>
      </w:r>
    </w:p>
    <w:p w:rsidR="00B62B1F" w:rsidRPr="00B62B1F" w:rsidRDefault="00B62B1F" w:rsidP="00B62B1F">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etc.</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62B1F" w:rsidRPr="00B62B1F" w:rsidTr="00C65965">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62B1F" w:rsidRPr="00B62B1F" w:rsidRDefault="00B62B1F" w:rsidP="00B62B1F">
            <w:pPr>
              <w:spacing w:after="0" w:line="240" w:lineRule="auto"/>
              <w:rPr>
                <w:rFonts w:ascii="Times New Roman" w:eastAsia="Times New Roman" w:hAnsi="Times New Roman" w:cs="Times New Roman"/>
                <w:bCs/>
                <w:noProof/>
                <w:color w:val="000000" w:themeColor="text1"/>
                <w:sz w:val="24"/>
                <w:szCs w:val="24"/>
                <w:lang w:val="ro-MD"/>
              </w:rPr>
            </w:pPr>
            <w:r w:rsidRPr="00B62B1F">
              <w:rPr>
                <w:rFonts w:ascii="Times New Roman" w:eastAsia="Times New Roman" w:hAnsi="Times New Roman" w:cs="Times New Roman"/>
                <w:bCs/>
                <w:noProof/>
                <w:color w:val="000000" w:themeColor="text1"/>
                <w:sz w:val="24"/>
                <w:szCs w:val="24"/>
                <w:lang w:val="ro-MD"/>
              </w:rPr>
              <w:t>CANDIDAT</w:t>
            </w:r>
          </w:p>
        </w:tc>
      </w:tr>
      <w:tr w:rsidR="00B62B1F" w:rsidRPr="00B62B1F" w:rsidTr="00C6596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62B1F" w:rsidRPr="00B62B1F" w:rsidRDefault="00B62B1F" w:rsidP="00B62B1F">
            <w:pPr>
              <w:spacing w:after="0" w:line="240" w:lineRule="auto"/>
              <w:rPr>
                <w:rFonts w:ascii="Times New Roman" w:eastAsia="Times New Roman" w:hAnsi="Times New Roman" w:cs="Times New Roman"/>
                <w:bCs/>
                <w:noProof/>
                <w:color w:val="000000" w:themeColor="text1"/>
                <w:sz w:val="24"/>
                <w:szCs w:val="24"/>
                <w:lang w:val="ro-MD"/>
              </w:rPr>
            </w:pPr>
            <w:r w:rsidRPr="00B62B1F">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62B1F" w:rsidRPr="00B62B1F" w:rsidRDefault="00B62B1F" w:rsidP="00B62B1F">
            <w:pPr>
              <w:spacing w:after="0" w:line="240" w:lineRule="auto"/>
              <w:jc w:val="center"/>
              <w:rPr>
                <w:rFonts w:ascii="Times New Roman" w:eastAsia="Times New Roman" w:hAnsi="Times New Roman" w:cs="Times New Roman"/>
                <w:bCs/>
                <w:noProof/>
                <w:color w:val="000000" w:themeColor="text1"/>
                <w:sz w:val="24"/>
                <w:szCs w:val="24"/>
                <w:lang w:val="ro-MD"/>
              </w:rPr>
            </w:pPr>
            <w:r w:rsidRPr="00B62B1F">
              <w:rPr>
                <w:rFonts w:ascii="Times New Roman" w:eastAsia="Times New Roman" w:hAnsi="Times New Roman" w:cs="Times New Roman"/>
                <w:bCs/>
                <w:noProof/>
                <w:color w:val="000000" w:themeColor="text1"/>
                <w:sz w:val="24"/>
                <w:szCs w:val="24"/>
                <w:lang w:val="ro-MD"/>
              </w:rPr>
              <w:t xml:space="preserve">Corespundere                                  </w:t>
            </w:r>
          </w:p>
        </w:tc>
      </w:tr>
      <w:tr w:rsidR="00B62B1F" w:rsidRPr="00B62B1F" w:rsidTr="00C6596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62B1F" w:rsidRPr="00B62B1F" w:rsidRDefault="00B62B1F" w:rsidP="00B62B1F">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62B1F" w:rsidRPr="00B62B1F" w:rsidRDefault="00B62B1F" w:rsidP="00B62B1F">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B62B1F" w:rsidRPr="00B62B1F" w:rsidTr="00C6596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62B1F" w:rsidRPr="00B62B1F" w:rsidRDefault="00B62B1F" w:rsidP="00B62B1F">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62B1F" w:rsidRPr="00B62B1F" w:rsidRDefault="00B62B1F" w:rsidP="00B62B1F">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B62B1F" w:rsidRPr="00B62B1F" w:rsidTr="00C6596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B62B1F" w:rsidRPr="00B62B1F" w:rsidRDefault="00B62B1F" w:rsidP="00B62B1F">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B62B1F" w:rsidRPr="00B62B1F" w:rsidRDefault="00B62B1F" w:rsidP="00B62B1F">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Constatări/Comentarii privind documentele de calificare:</w:t>
      </w:r>
    </w:p>
    <w:p w:rsidR="00B62B1F" w:rsidRPr="00B62B1F" w:rsidRDefault="00B62B1F" w:rsidP="00B62B1F">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_______________________________________________________________________________</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Candidați respinși/descalificaţi:</w:t>
      </w:r>
    </w:p>
    <w:p w:rsidR="00B62B1F" w:rsidRPr="00B62B1F" w:rsidRDefault="00B62B1F" w:rsidP="00B62B1F">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_______________________________________________________________________________</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Candidații respinși din cauza neprezentării/necorespunderii documentelor de calificare și de selecție:</w:t>
      </w:r>
    </w:p>
    <w:p w:rsidR="00B62B1F" w:rsidRPr="00B62B1F" w:rsidRDefault="00B62B1F" w:rsidP="00B62B1F">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_______________________________________________________________________________</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Rezultatele preselecției:</w:t>
      </w:r>
    </w:p>
    <w:p w:rsidR="00B62B1F" w:rsidRPr="00B62B1F" w:rsidRDefault="00B62B1F" w:rsidP="00B62B1F">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_______________________________________________________________________________</w:t>
      </w:r>
    </w:p>
    <w:p w:rsidR="00B62B1F" w:rsidRPr="00B62B1F" w:rsidRDefault="00B62B1F" w:rsidP="00B62B1F">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Candidații preselectați:</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1.</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2.</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3.</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etc.</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Organizatorul procedurii de preselecție de achiziţie publică va anunţa şi va invita în scris/prin mijloace electronice candidații selectați:</w:t>
      </w:r>
    </w:p>
    <w:p w:rsidR="00B62B1F" w:rsidRPr="00B62B1F" w:rsidRDefault="00B62B1F" w:rsidP="00B62B1F">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_______________________________________________________________________________</w:t>
      </w:r>
    </w:p>
    <w:p w:rsidR="00B62B1F" w:rsidRPr="00B62B1F" w:rsidRDefault="00B62B1F" w:rsidP="00B62B1F">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rsidR="00B62B1F" w:rsidRPr="00B62B1F" w:rsidRDefault="00B62B1F" w:rsidP="00B62B1F">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B62B1F">
        <w:rPr>
          <w:rFonts w:ascii="Times New Roman" w:eastAsia="PMingLiU" w:hAnsi="Times New Roman" w:cs="Times New Roman"/>
          <w:i/>
          <w:sz w:val="24"/>
          <w:szCs w:val="24"/>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B62B1F">
        <w:rPr>
          <w:rFonts w:ascii="Times New Roman" w:eastAsia="PMingLiU" w:hAnsi="Times New Roman" w:cs="Times New Roman"/>
          <w:sz w:val="24"/>
          <w:szCs w:val="24"/>
          <w:lang w:val="ro-MD" w:eastAsia="zh-CN"/>
        </w:rPr>
        <w:t>:</w:t>
      </w:r>
    </w:p>
    <w:p w:rsidR="00B62B1F" w:rsidRPr="00B62B1F" w:rsidRDefault="00B62B1F" w:rsidP="00B62B1F">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_______________________________________________________________________________</w:t>
      </w:r>
    </w:p>
    <w:p w:rsidR="00B62B1F" w:rsidRPr="00B62B1F" w:rsidRDefault="00B62B1F" w:rsidP="00B62B1F">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rsidR="00B62B1F" w:rsidRPr="00B62B1F" w:rsidRDefault="00B62B1F" w:rsidP="00B62B1F">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Semnăturile membrilor grupului de lucru:</w:t>
      </w:r>
    </w:p>
    <w:p w:rsidR="00B62B1F" w:rsidRPr="00B62B1F" w:rsidRDefault="00B62B1F" w:rsidP="00B62B1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1.</w:t>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t>____________________</w:t>
      </w:r>
    </w:p>
    <w:p w:rsidR="00B62B1F" w:rsidRPr="00B62B1F" w:rsidRDefault="00B62B1F" w:rsidP="00B62B1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2.</w:t>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t>____________________</w:t>
      </w:r>
    </w:p>
    <w:p w:rsidR="00B62B1F" w:rsidRPr="00B62B1F" w:rsidRDefault="00B62B1F" w:rsidP="00B62B1F">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3.</w:t>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t>____________________</w:t>
      </w:r>
    </w:p>
    <w:p w:rsidR="00B62B1F" w:rsidRPr="00B62B1F" w:rsidRDefault="00B62B1F" w:rsidP="00B62B1F">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4.</w:t>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t>____________________</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5.</w:t>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t>____________________</w:t>
      </w:r>
      <w:r w:rsidRPr="00B62B1F">
        <w:rPr>
          <w:rFonts w:ascii="Times New Roman" w:eastAsia="PMingLiU" w:hAnsi="Times New Roman" w:cs="Times New Roman"/>
          <w:b/>
          <w:sz w:val="24"/>
          <w:szCs w:val="24"/>
          <w:lang w:val="ro-MD" w:eastAsia="zh-CN"/>
        </w:rPr>
        <w:tab/>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etc.</w:t>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r w:rsidRPr="00B62B1F">
        <w:rPr>
          <w:rFonts w:ascii="Times New Roman" w:eastAsia="PMingLiU" w:hAnsi="Times New Roman" w:cs="Times New Roman"/>
          <w:b/>
          <w:sz w:val="24"/>
          <w:szCs w:val="24"/>
          <w:lang w:val="ro-MD" w:eastAsia="zh-CN"/>
        </w:rPr>
        <w:tab/>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lastRenderedPageBreak/>
        <w:t>Anexa nr. 5</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spacing w:before="240" w:line="240" w:lineRule="auto"/>
        <w:jc w:val="center"/>
        <w:rPr>
          <w:rFonts w:ascii="Times New Roman" w:eastAsia="Calibri" w:hAnsi="Times New Roman" w:cs="Times New Roman"/>
          <w:b/>
          <w:sz w:val="28"/>
          <w:szCs w:val="28"/>
          <w:lang w:val="ro-MD"/>
        </w:rPr>
      </w:pPr>
      <w:r w:rsidRPr="00B62B1F">
        <w:rPr>
          <w:rFonts w:ascii="Times New Roman" w:eastAsia="Calibri" w:hAnsi="Times New Roman" w:cs="Times New Roman"/>
          <w:b/>
          <w:sz w:val="28"/>
          <w:szCs w:val="28"/>
          <w:lang w:val="ro-MD"/>
        </w:rPr>
        <w:t>ANUNȚ DE ATRIBUIRE</w:t>
      </w:r>
    </w:p>
    <w:p w:rsidR="00B62B1F" w:rsidRPr="00B62B1F" w:rsidRDefault="00B62B1F" w:rsidP="00B62B1F">
      <w:pPr>
        <w:spacing w:line="240" w:lineRule="auto"/>
        <w:jc w:val="center"/>
        <w:rPr>
          <w:rFonts w:ascii="Times New Roman" w:eastAsia="Calibri" w:hAnsi="Times New Roman" w:cs="Times New Roman"/>
          <w:sz w:val="24"/>
          <w:szCs w:val="24"/>
          <w:u w:val="single"/>
          <w:lang w:val="ro-MD"/>
        </w:rPr>
      </w:pPr>
      <w:r w:rsidRPr="00B62B1F">
        <w:rPr>
          <w:rFonts w:ascii="Times New Roman" w:eastAsia="Cambria" w:hAnsi="Times New Roman" w:cs="Times New Roman"/>
          <w:sz w:val="24"/>
          <w:szCs w:val="24"/>
          <w:lang w:val="ro-MD"/>
        </w:rPr>
        <w:t>Nr.din___________</w:t>
      </w:r>
    </w:p>
    <w:p w:rsidR="00B62B1F" w:rsidRPr="00B62B1F" w:rsidRDefault="00B62B1F" w:rsidP="00B62B1F">
      <w:pPr>
        <w:numPr>
          <w:ilvl w:val="0"/>
          <w:numId w:val="28"/>
        </w:numPr>
        <w:spacing w:after="0" w:line="240" w:lineRule="auto"/>
        <w:contextualSpacing/>
        <w:jc w:val="both"/>
        <w:rPr>
          <w:rFonts w:ascii="Times New Roman" w:eastAsia="Calibri" w:hAnsi="Times New Roman" w:cs="Times New Roman"/>
          <w:b/>
          <w:sz w:val="24"/>
          <w:szCs w:val="24"/>
          <w:lang w:val="ro-MD"/>
        </w:rPr>
      </w:pPr>
      <w:r w:rsidRPr="00B62B1F">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Cambria" w:hAnsi="Times New Roman" w:cs="Times New Roman"/>
                <w:sz w:val="24"/>
                <w:szCs w:val="24"/>
                <w:lang w:val="ro-MD"/>
              </w:rPr>
            </w:pPr>
            <w:r w:rsidRPr="00B62B1F">
              <w:rPr>
                <w:rFonts w:ascii="Times New Roman" w:eastAsia="Calibri" w:hAnsi="Times New Roman" w:cs="Times New Roman"/>
                <w:sz w:val="24"/>
                <w:szCs w:val="24"/>
                <w:lang w:val="ro-MD"/>
              </w:rPr>
              <w:t>Denumirea autorității contractante</w:t>
            </w:r>
          </w:p>
        </w:tc>
        <w:tc>
          <w:tcPr>
            <w:tcW w:w="5528" w:type="dxa"/>
          </w:tcPr>
          <w:p w:rsidR="00B62B1F" w:rsidRPr="00B62B1F" w:rsidRDefault="00B62B1F" w:rsidP="00B62B1F">
            <w:pPr>
              <w:ind w:right="-1"/>
              <w:jc w:val="both"/>
              <w:rPr>
                <w:rFonts w:ascii="Times New Roman" w:eastAsia="Cambria" w:hAnsi="Times New Roman" w:cs="Times New Roman"/>
                <w:sz w:val="24"/>
                <w:szCs w:val="24"/>
                <w:lang w:val="ro-MD"/>
              </w:rPr>
            </w:pPr>
          </w:p>
        </w:tc>
      </w:tr>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Calibri" w:hAnsi="Times New Roman" w:cs="Times New Roman"/>
                <w:sz w:val="24"/>
                <w:szCs w:val="24"/>
                <w:lang w:val="ro-MD"/>
              </w:rPr>
            </w:pPr>
            <w:r w:rsidRPr="00B62B1F">
              <w:rPr>
                <w:rFonts w:ascii="Times New Roman" w:eastAsia="Cambria" w:hAnsi="Times New Roman" w:cs="Times New Roman"/>
                <w:sz w:val="24"/>
                <w:szCs w:val="24"/>
                <w:lang w:val="ro-MD"/>
              </w:rPr>
              <w:t>Localitate</w:t>
            </w:r>
          </w:p>
        </w:tc>
        <w:tc>
          <w:tcPr>
            <w:tcW w:w="5528" w:type="dxa"/>
          </w:tcPr>
          <w:p w:rsidR="00B62B1F" w:rsidRPr="00B62B1F" w:rsidRDefault="00B62B1F" w:rsidP="00B62B1F">
            <w:pPr>
              <w:ind w:right="-1"/>
              <w:jc w:val="both"/>
              <w:rPr>
                <w:rFonts w:ascii="Times New Roman" w:eastAsia="Cambria" w:hAnsi="Times New Roman" w:cs="Times New Roman"/>
                <w:sz w:val="24"/>
                <w:szCs w:val="24"/>
                <w:lang w:val="ro-MD"/>
              </w:rPr>
            </w:pPr>
          </w:p>
        </w:tc>
      </w:tr>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Cambria" w:hAnsi="Times New Roman" w:cs="Times New Roman"/>
                <w:sz w:val="24"/>
                <w:szCs w:val="24"/>
                <w:lang w:val="ro-MD"/>
              </w:rPr>
            </w:pPr>
            <w:r w:rsidRPr="00B62B1F">
              <w:rPr>
                <w:rFonts w:ascii="Times New Roman" w:eastAsia="Calibri" w:hAnsi="Times New Roman" w:cs="Times New Roman"/>
                <w:sz w:val="24"/>
                <w:szCs w:val="24"/>
                <w:lang w:val="ro-MD"/>
              </w:rPr>
              <w:t>IDNO</w:t>
            </w:r>
          </w:p>
        </w:tc>
        <w:tc>
          <w:tcPr>
            <w:tcW w:w="5528" w:type="dxa"/>
          </w:tcPr>
          <w:p w:rsidR="00B62B1F" w:rsidRPr="00B62B1F" w:rsidRDefault="00B62B1F" w:rsidP="00B62B1F">
            <w:pPr>
              <w:ind w:right="-1"/>
              <w:jc w:val="both"/>
              <w:rPr>
                <w:rFonts w:ascii="Times New Roman" w:eastAsia="Cambria" w:hAnsi="Times New Roman" w:cs="Times New Roman"/>
                <w:sz w:val="24"/>
                <w:szCs w:val="24"/>
                <w:lang w:val="ro-MD"/>
              </w:rPr>
            </w:pPr>
          </w:p>
        </w:tc>
      </w:tr>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Adresa</w:t>
            </w:r>
          </w:p>
        </w:tc>
        <w:tc>
          <w:tcPr>
            <w:tcW w:w="5528" w:type="dxa"/>
          </w:tcPr>
          <w:p w:rsidR="00B62B1F" w:rsidRPr="00B62B1F" w:rsidRDefault="00B62B1F" w:rsidP="00B62B1F">
            <w:pPr>
              <w:ind w:right="-1"/>
              <w:jc w:val="both"/>
              <w:rPr>
                <w:rFonts w:ascii="Times New Roman" w:eastAsia="Cambria" w:hAnsi="Times New Roman" w:cs="Times New Roman"/>
                <w:sz w:val="24"/>
                <w:szCs w:val="24"/>
                <w:lang w:val="ro-MD"/>
              </w:rPr>
            </w:pPr>
          </w:p>
        </w:tc>
      </w:tr>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Număr de telefon/fax</w:t>
            </w:r>
          </w:p>
        </w:tc>
        <w:tc>
          <w:tcPr>
            <w:tcW w:w="5528" w:type="dxa"/>
          </w:tcPr>
          <w:p w:rsidR="00B62B1F" w:rsidRPr="00B62B1F" w:rsidRDefault="00B62B1F" w:rsidP="00B62B1F">
            <w:pPr>
              <w:ind w:right="-1"/>
              <w:jc w:val="both"/>
              <w:rPr>
                <w:rFonts w:ascii="Times New Roman" w:eastAsia="Cambria" w:hAnsi="Times New Roman" w:cs="Times New Roman"/>
                <w:sz w:val="24"/>
                <w:szCs w:val="24"/>
                <w:lang w:val="ro-MD"/>
              </w:rPr>
            </w:pPr>
          </w:p>
        </w:tc>
      </w:tr>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E-mail</w:t>
            </w:r>
          </w:p>
        </w:tc>
        <w:tc>
          <w:tcPr>
            <w:tcW w:w="5528" w:type="dxa"/>
          </w:tcPr>
          <w:p w:rsidR="00B62B1F" w:rsidRPr="00B62B1F" w:rsidRDefault="00B62B1F" w:rsidP="00B62B1F">
            <w:pPr>
              <w:ind w:right="-1"/>
              <w:jc w:val="both"/>
              <w:rPr>
                <w:rFonts w:ascii="Times New Roman" w:eastAsia="Cambria" w:hAnsi="Times New Roman" w:cs="Times New Roman"/>
                <w:sz w:val="24"/>
                <w:szCs w:val="24"/>
                <w:lang w:val="ro-MD"/>
              </w:rPr>
            </w:pPr>
          </w:p>
        </w:tc>
      </w:tr>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Pagina web oficială</w:t>
            </w:r>
          </w:p>
        </w:tc>
        <w:tc>
          <w:tcPr>
            <w:tcW w:w="5528" w:type="dxa"/>
          </w:tcPr>
          <w:p w:rsidR="00B62B1F" w:rsidRPr="00B62B1F" w:rsidRDefault="00B62B1F" w:rsidP="00B62B1F">
            <w:pPr>
              <w:ind w:right="-1"/>
              <w:jc w:val="both"/>
              <w:rPr>
                <w:rFonts w:ascii="Times New Roman" w:eastAsia="Cambria" w:hAnsi="Times New Roman" w:cs="Times New Roman"/>
                <w:sz w:val="24"/>
                <w:szCs w:val="24"/>
                <w:lang w:val="ro-MD"/>
              </w:rPr>
            </w:pPr>
          </w:p>
        </w:tc>
      </w:tr>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Persoana de contact</w:t>
            </w:r>
          </w:p>
        </w:tc>
        <w:tc>
          <w:tcPr>
            <w:tcW w:w="5528" w:type="dxa"/>
          </w:tcPr>
          <w:p w:rsidR="00B62B1F" w:rsidRPr="00B62B1F" w:rsidRDefault="00B62B1F" w:rsidP="00B62B1F">
            <w:pPr>
              <w:ind w:right="-1"/>
              <w:jc w:val="both"/>
              <w:rPr>
                <w:rFonts w:ascii="Times New Roman" w:eastAsia="Cambria" w:hAnsi="Times New Roman" w:cs="Times New Roman"/>
                <w:sz w:val="24"/>
                <w:szCs w:val="24"/>
                <w:lang w:val="ro-MD"/>
              </w:rPr>
            </w:pPr>
          </w:p>
        </w:tc>
      </w:tr>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 xml:space="preserve">Tipul autorității contractante și obiectul principal de activitate </w:t>
            </w:r>
          </w:p>
          <w:p w:rsidR="00B62B1F" w:rsidRPr="00B62B1F" w:rsidRDefault="00B62B1F" w:rsidP="00B62B1F">
            <w:pPr>
              <w:ind w:right="-1"/>
              <w:jc w:val="both"/>
              <w:rPr>
                <w:rFonts w:ascii="Times New Roman" w:eastAsia="Calibri" w:hAnsi="Times New Roman" w:cs="Times New Roman"/>
                <w:sz w:val="20"/>
                <w:szCs w:val="20"/>
                <w:lang w:val="ro-MD"/>
              </w:rPr>
            </w:pPr>
            <w:r w:rsidRPr="00B62B1F">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rsidR="00B62B1F" w:rsidRPr="00B62B1F" w:rsidRDefault="00B62B1F" w:rsidP="00B62B1F">
            <w:pPr>
              <w:ind w:right="-1"/>
              <w:jc w:val="both"/>
              <w:rPr>
                <w:rFonts w:ascii="Times New Roman" w:eastAsia="Cambria" w:hAnsi="Times New Roman" w:cs="Times New Roman"/>
                <w:sz w:val="24"/>
                <w:szCs w:val="24"/>
                <w:lang w:val="ro-MD"/>
              </w:rPr>
            </w:pPr>
          </w:p>
        </w:tc>
      </w:tr>
    </w:tbl>
    <w:p w:rsidR="00B62B1F" w:rsidRPr="00B62B1F" w:rsidRDefault="00B62B1F" w:rsidP="00B62B1F">
      <w:pPr>
        <w:numPr>
          <w:ilvl w:val="0"/>
          <w:numId w:val="28"/>
        </w:numPr>
        <w:spacing w:before="240" w:after="0" w:line="240" w:lineRule="auto"/>
        <w:contextualSpacing/>
        <w:jc w:val="both"/>
        <w:rPr>
          <w:rFonts w:ascii="Times New Roman" w:eastAsia="Calibri" w:hAnsi="Times New Roman" w:cs="Times New Roman"/>
          <w:sz w:val="24"/>
          <w:szCs w:val="24"/>
          <w:lang w:val="ro-MD"/>
        </w:rPr>
      </w:pPr>
      <w:r w:rsidRPr="00B62B1F">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Tipul procedurii de atribuire aplicate</w:t>
            </w:r>
          </w:p>
        </w:tc>
        <w:tc>
          <w:tcPr>
            <w:tcW w:w="5570" w:type="dxa"/>
          </w:tcPr>
          <w:p w:rsidR="00B62B1F" w:rsidRPr="00B62B1F" w:rsidRDefault="00B62B1F" w:rsidP="00B62B1F">
            <w:pPr>
              <w:ind w:right="-1"/>
              <w:jc w:val="both"/>
              <w:rPr>
                <w:rFonts w:ascii="Times New Roman" w:eastAsia="Times New Roman" w:hAnsi="Times New Roman" w:cs="Times New Roman"/>
                <w:i/>
                <w:sz w:val="24"/>
                <w:szCs w:val="24"/>
                <w:lang w:val="ro-MD" w:eastAsia="ro-RO"/>
              </w:rPr>
            </w:pPr>
          </w:p>
        </w:tc>
      </w:tr>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Justificarea alegerii procedurii de atribuire </w:t>
            </w:r>
          </w:p>
          <w:p w:rsidR="00B62B1F" w:rsidRPr="00B62B1F" w:rsidRDefault="00B62B1F" w:rsidP="00B62B1F">
            <w:pPr>
              <w:ind w:right="-1"/>
              <w:jc w:val="both"/>
              <w:rPr>
                <w:rFonts w:ascii="Times New Roman" w:eastAsia="Times New Roman" w:hAnsi="Times New Roman" w:cs="Times New Roman"/>
                <w:i/>
                <w:sz w:val="20"/>
                <w:szCs w:val="20"/>
                <w:lang w:val="ro-MD" w:eastAsia="ro-RO"/>
              </w:rPr>
            </w:pPr>
            <w:r w:rsidRPr="00B62B1F">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rsidR="00B62B1F" w:rsidRPr="00B62B1F" w:rsidRDefault="00B62B1F" w:rsidP="00B62B1F">
            <w:pPr>
              <w:ind w:right="-1"/>
              <w:jc w:val="both"/>
              <w:rPr>
                <w:rFonts w:ascii="Times New Roman" w:eastAsia="Times New Roman" w:hAnsi="Times New Roman" w:cs="Times New Roman"/>
                <w:i/>
                <w:sz w:val="24"/>
                <w:szCs w:val="24"/>
                <w:lang w:val="ro-MD" w:eastAsia="ro-RO"/>
              </w:rPr>
            </w:pPr>
          </w:p>
        </w:tc>
      </w:tr>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Tipul obiectului contractului de achiziție/acordului-cadru</w:t>
            </w:r>
          </w:p>
        </w:tc>
        <w:tc>
          <w:tcPr>
            <w:tcW w:w="5570" w:type="dxa"/>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Servicii de proiectare □  </w:t>
            </w:r>
          </w:p>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Lucrări □</w:t>
            </w:r>
          </w:p>
        </w:tc>
      </w:tr>
      <w:tr w:rsidR="00B62B1F" w:rsidRPr="00B62B1F" w:rsidTr="00C65965">
        <w:tc>
          <w:tcPr>
            <w:tcW w:w="4248" w:type="dxa"/>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Obiectul de achiziție</w:t>
            </w:r>
          </w:p>
        </w:tc>
        <w:tc>
          <w:tcPr>
            <w:tcW w:w="5570" w:type="dxa"/>
          </w:tcPr>
          <w:p w:rsidR="00B62B1F" w:rsidRPr="00B62B1F" w:rsidRDefault="00B62B1F" w:rsidP="00B62B1F">
            <w:pPr>
              <w:ind w:right="-1"/>
              <w:jc w:val="both"/>
              <w:rPr>
                <w:rFonts w:ascii="Times New Roman" w:eastAsia="Times New Roman" w:hAnsi="Times New Roman" w:cs="Times New Roman"/>
                <w:sz w:val="24"/>
                <w:szCs w:val="24"/>
                <w:lang w:val="ro-MD" w:eastAsia="ro-RO"/>
              </w:rPr>
            </w:pPr>
          </w:p>
        </w:tc>
      </w:tr>
      <w:tr w:rsidR="00B62B1F" w:rsidRPr="00B62B1F" w:rsidTr="00C65965">
        <w:trPr>
          <w:trHeight w:val="255"/>
        </w:trPr>
        <w:tc>
          <w:tcPr>
            <w:tcW w:w="4248" w:type="dxa"/>
            <w:vMerge w:val="restart"/>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Anunțul de participare</w:t>
            </w:r>
          </w:p>
          <w:p w:rsidR="00B62B1F" w:rsidRPr="00B62B1F" w:rsidRDefault="00B62B1F" w:rsidP="00B62B1F">
            <w:pPr>
              <w:ind w:right="-1"/>
              <w:jc w:val="both"/>
              <w:rPr>
                <w:rFonts w:ascii="Times New Roman" w:eastAsia="Times New Roman" w:hAnsi="Times New Roman" w:cs="Times New Roman"/>
                <w:i/>
                <w:sz w:val="24"/>
                <w:szCs w:val="24"/>
                <w:lang w:val="ro-MD" w:eastAsia="ro-RO"/>
              </w:rPr>
            </w:pPr>
          </w:p>
        </w:tc>
        <w:tc>
          <w:tcPr>
            <w:tcW w:w="5570" w:type="dxa"/>
          </w:tcPr>
          <w:p w:rsidR="00B62B1F" w:rsidRPr="00B62B1F" w:rsidRDefault="00B62B1F" w:rsidP="00B62B1F">
            <w:pPr>
              <w:ind w:right="-1"/>
              <w:jc w:val="both"/>
              <w:rPr>
                <w:rFonts w:ascii="Times New Roman" w:eastAsia="Cambria" w:hAnsi="Times New Roman" w:cs="Times New Roman"/>
                <w:sz w:val="24"/>
                <w:szCs w:val="24"/>
                <w:lang w:val="ro-MD"/>
              </w:rPr>
            </w:pPr>
            <w:r w:rsidRPr="00B62B1F">
              <w:rPr>
                <w:rFonts w:ascii="Times New Roman" w:eastAsia="Cambria" w:hAnsi="Times New Roman" w:cs="Times New Roman"/>
                <w:sz w:val="24"/>
                <w:szCs w:val="24"/>
                <w:lang w:val="ro-MD"/>
              </w:rPr>
              <w:t>Nr.:</w:t>
            </w:r>
          </w:p>
        </w:tc>
      </w:tr>
      <w:tr w:rsidR="00B62B1F" w:rsidRPr="00B62B1F" w:rsidTr="00C65965">
        <w:trPr>
          <w:trHeight w:val="255"/>
        </w:trPr>
        <w:tc>
          <w:tcPr>
            <w:tcW w:w="4248" w:type="dxa"/>
            <w:vMerge/>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lang w:val="ro-MD" w:eastAsia="ro-RO"/>
              </w:rPr>
            </w:pPr>
          </w:p>
        </w:tc>
        <w:tc>
          <w:tcPr>
            <w:tcW w:w="5570" w:type="dxa"/>
          </w:tcPr>
          <w:p w:rsidR="00B62B1F" w:rsidRPr="00B62B1F" w:rsidRDefault="00B62B1F" w:rsidP="00B62B1F">
            <w:pPr>
              <w:ind w:right="-1"/>
              <w:jc w:val="both"/>
              <w:rPr>
                <w:rFonts w:ascii="Times New Roman" w:eastAsia="Cambria" w:hAnsi="Times New Roman" w:cs="Times New Roman"/>
                <w:sz w:val="24"/>
                <w:szCs w:val="24"/>
                <w:lang w:val="ro-MD"/>
              </w:rPr>
            </w:pPr>
            <w:r w:rsidRPr="00B62B1F">
              <w:rPr>
                <w:rFonts w:ascii="Times New Roman" w:eastAsia="Cambria" w:hAnsi="Times New Roman" w:cs="Times New Roman"/>
                <w:sz w:val="24"/>
                <w:szCs w:val="24"/>
                <w:lang w:val="ro-MD"/>
              </w:rPr>
              <w:t>Data publicării:</w:t>
            </w:r>
          </w:p>
        </w:tc>
      </w:tr>
      <w:tr w:rsidR="00B62B1F" w:rsidRPr="00B62B1F" w:rsidTr="00C65965">
        <w:trPr>
          <w:trHeight w:val="255"/>
        </w:trPr>
        <w:tc>
          <w:tcPr>
            <w:tcW w:w="4248" w:type="dxa"/>
            <w:vMerge/>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lang w:val="ro-MD" w:eastAsia="ro-RO"/>
              </w:rPr>
            </w:pPr>
          </w:p>
        </w:tc>
        <w:tc>
          <w:tcPr>
            <w:tcW w:w="5570" w:type="dxa"/>
          </w:tcPr>
          <w:p w:rsidR="00B62B1F" w:rsidRPr="00B62B1F" w:rsidRDefault="00B62B1F" w:rsidP="00B62B1F">
            <w:pPr>
              <w:ind w:right="-1"/>
              <w:jc w:val="both"/>
              <w:rPr>
                <w:rFonts w:ascii="Times New Roman" w:eastAsia="Cambria" w:hAnsi="Times New Roman" w:cs="Times New Roman"/>
                <w:sz w:val="24"/>
                <w:szCs w:val="24"/>
                <w:lang w:val="ro-MD"/>
              </w:rPr>
            </w:pPr>
            <w:r w:rsidRPr="00B62B1F">
              <w:rPr>
                <w:rFonts w:ascii="Times New Roman" w:eastAsia="Cambria" w:hAnsi="Times New Roman" w:cs="Times New Roman"/>
                <w:sz w:val="24"/>
                <w:szCs w:val="24"/>
                <w:lang w:val="ro-MD"/>
              </w:rPr>
              <w:t>Link:</w:t>
            </w:r>
          </w:p>
        </w:tc>
      </w:tr>
      <w:tr w:rsidR="00B62B1F" w:rsidRPr="00B62B1F" w:rsidTr="00C65965">
        <w:trPr>
          <w:trHeight w:val="281"/>
        </w:trPr>
        <w:tc>
          <w:tcPr>
            <w:tcW w:w="4248" w:type="dxa"/>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Criteriul de atribuire utilizat</w:t>
            </w:r>
          </w:p>
        </w:tc>
        <w:tc>
          <w:tcPr>
            <w:tcW w:w="5570" w:type="dxa"/>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Prețul cel mai scăzut □</w:t>
            </w:r>
          </w:p>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Costul cel mai scăzut □</w:t>
            </w:r>
          </w:p>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Cel mai bun raport calitate-preț □</w:t>
            </w:r>
          </w:p>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Cel mai bun raport calitate-cost □</w:t>
            </w:r>
          </w:p>
        </w:tc>
      </w:tr>
      <w:tr w:rsidR="00B62B1F" w:rsidRPr="00B62B1F" w:rsidTr="00C65965">
        <w:trPr>
          <w:trHeight w:val="281"/>
        </w:trPr>
        <w:tc>
          <w:tcPr>
            <w:tcW w:w="4248" w:type="dxa"/>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rPr>
              <w:t>Tehnici și instrumente specifice de atribuire utilizate</w:t>
            </w:r>
          </w:p>
        </w:tc>
        <w:tc>
          <w:tcPr>
            <w:tcW w:w="5570" w:type="dxa"/>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Acord-cadru □ </w:t>
            </w:r>
          </w:p>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rPr>
              <w:t xml:space="preserve">Sistem dinamic de achiziții </w:t>
            </w:r>
            <w:r w:rsidRPr="00B62B1F">
              <w:rPr>
                <w:rFonts w:ascii="Times New Roman" w:eastAsia="Times New Roman" w:hAnsi="Times New Roman" w:cs="Times New Roman"/>
                <w:sz w:val="24"/>
                <w:szCs w:val="24"/>
                <w:lang w:val="ro-MD" w:eastAsia="ro-RO"/>
              </w:rPr>
              <w:t xml:space="preserve">□ </w:t>
            </w:r>
          </w:p>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Licitație electronică □ </w:t>
            </w:r>
          </w:p>
        </w:tc>
      </w:tr>
      <w:tr w:rsidR="00B62B1F" w:rsidRPr="00B62B1F" w:rsidTr="00C65965">
        <w:trPr>
          <w:trHeight w:val="281"/>
        </w:trPr>
        <w:tc>
          <w:tcPr>
            <w:tcW w:w="4248" w:type="dxa"/>
            <w:vMerge w:val="restart"/>
            <w:shd w:val="clear" w:color="auto" w:fill="FFFFFF" w:themeFill="background1"/>
          </w:tcPr>
          <w:p w:rsidR="00B62B1F" w:rsidRPr="00B62B1F" w:rsidRDefault="00B62B1F" w:rsidP="00B62B1F">
            <w:pPr>
              <w:tabs>
                <w:tab w:val="left" w:pos="1134"/>
                <w:tab w:val="left" w:pos="2694"/>
              </w:tabs>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Nr. oferte primite</w:t>
            </w:r>
          </w:p>
        </w:tc>
        <w:tc>
          <w:tcPr>
            <w:tcW w:w="5570" w:type="dxa"/>
          </w:tcPr>
          <w:p w:rsidR="00B62B1F" w:rsidRPr="00B62B1F" w:rsidRDefault="00B62B1F" w:rsidP="00B62B1F">
            <w:pPr>
              <w:tabs>
                <w:tab w:val="left" w:pos="1134"/>
                <w:tab w:val="left" w:pos="2694"/>
              </w:tabs>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Total:</w:t>
            </w:r>
          </w:p>
        </w:tc>
      </w:tr>
      <w:tr w:rsidR="00B62B1F" w:rsidRPr="00B62B1F" w:rsidTr="00C65965">
        <w:trPr>
          <w:trHeight w:val="281"/>
        </w:trPr>
        <w:tc>
          <w:tcPr>
            <w:tcW w:w="4248" w:type="dxa"/>
            <w:vMerge/>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lang w:val="ro-MD"/>
              </w:rPr>
            </w:pPr>
          </w:p>
        </w:tc>
        <w:tc>
          <w:tcPr>
            <w:tcW w:w="5570" w:type="dxa"/>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Calibri" w:hAnsi="Times New Roman" w:cs="Times New Roman"/>
                <w:sz w:val="24"/>
                <w:szCs w:val="24"/>
                <w:lang w:val="ro-MD"/>
              </w:rPr>
              <w:t>De la operatori economici care sunt întreprinderi mici și mijlocii:</w:t>
            </w:r>
          </w:p>
        </w:tc>
      </w:tr>
      <w:tr w:rsidR="00B62B1F" w:rsidRPr="00B62B1F" w:rsidTr="00C65965">
        <w:trPr>
          <w:trHeight w:val="281"/>
        </w:trPr>
        <w:tc>
          <w:tcPr>
            <w:tcW w:w="4248" w:type="dxa"/>
            <w:vMerge/>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lang w:val="ro-MD"/>
              </w:rPr>
            </w:pPr>
          </w:p>
        </w:tc>
        <w:tc>
          <w:tcPr>
            <w:tcW w:w="5570" w:type="dxa"/>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Calibri" w:hAnsi="Times New Roman" w:cs="Times New Roman"/>
                <w:sz w:val="24"/>
                <w:szCs w:val="24"/>
                <w:lang w:val="ro-MD"/>
              </w:rPr>
              <w:t>De la operatori economici dintr-un alt stat:</w:t>
            </w:r>
          </w:p>
        </w:tc>
      </w:tr>
      <w:tr w:rsidR="00B62B1F" w:rsidRPr="00B62B1F" w:rsidTr="00C65965">
        <w:trPr>
          <w:trHeight w:val="281"/>
        </w:trPr>
        <w:tc>
          <w:tcPr>
            <w:tcW w:w="4248" w:type="dxa"/>
            <w:vMerge/>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lang w:val="ro-MD"/>
              </w:rPr>
            </w:pPr>
          </w:p>
        </w:tc>
        <w:tc>
          <w:tcPr>
            <w:tcW w:w="5570" w:type="dxa"/>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Calibri" w:hAnsi="Times New Roman" w:cs="Times New Roman"/>
                <w:sz w:val="24"/>
                <w:szCs w:val="24"/>
                <w:lang w:val="ro-MD"/>
              </w:rPr>
              <w:t>Pe cale electronică:</w:t>
            </w:r>
          </w:p>
        </w:tc>
      </w:tr>
    </w:tbl>
    <w:p w:rsidR="00B62B1F" w:rsidRPr="00B62B1F" w:rsidRDefault="00B62B1F" w:rsidP="00B62B1F">
      <w:pPr>
        <w:numPr>
          <w:ilvl w:val="0"/>
          <w:numId w:val="28"/>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B62B1F">
        <w:rPr>
          <w:rFonts w:ascii="Times New Roman" w:eastAsia="Calibri" w:hAnsi="Times New Roman" w:cs="Times New Roman"/>
          <w:b/>
          <w:sz w:val="24"/>
          <w:szCs w:val="24"/>
          <w:lang w:val="ro-MD"/>
        </w:rPr>
        <w:t>Date cu privire la atribuirea contractelor de achiziție/acordului-cadru:</w:t>
      </w:r>
    </w:p>
    <w:p w:rsidR="00B62B1F" w:rsidRPr="00B62B1F" w:rsidRDefault="00B62B1F" w:rsidP="00B62B1F">
      <w:pPr>
        <w:tabs>
          <w:tab w:val="left" w:pos="1134"/>
          <w:tab w:val="left" w:pos="2694"/>
        </w:tabs>
        <w:spacing w:before="240" w:line="240" w:lineRule="auto"/>
        <w:jc w:val="both"/>
        <w:rPr>
          <w:rFonts w:ascii="Calibri" w:eastAsia="Calibri" w:hAnsi="Calibri" w:cs="Times New Roman"/>
          <w:lang w:val="ro-MD"/>
        </w:rPr>
      </w:pPr>
      <w:r w:rsidRPr="00B62B1F">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B62B1F">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B62B1F" w:rsidRPr="00B62B1F" w:rsidTr="00C65965">
        <w:trPr>
          <w:trHeight w:val="269"/>
        </w:trPr>
        <w:tc>
          <w:tcPr>
            <w:tcW w:w="4253" w:type="dxa"/>
            <w:shd w:val="clear" w:color="auto" w:fill="FFFFFF" w:themeFill="background1"/>
          </w:tcPr>
          <w:p w:rsidR="00B62B1F" w:rsidRPr="00B62B1F" w:rsidRDefault="00B62B1F" w:rsidP="00B62B1F">
            <w:pPr>
              <w:tabs>
                <w:tab w:val="left" w:pos="1134"/>
                <w:tab w:val="left" w:pos="2694"/>
              </w:tabs>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Denumire</w:t>
            </w:r>
          </w:p>
        </w:tc>
        <w:tc>
          <w:tcPr>
            <w:tcW w:w="5528" w:type="dxa"/>
          </w:tcPr>
          <w:p w:rsidR="00B62B1F" w:rsidRPr="00B62B1F" w:rsidRDefault="00B62B1F" w:rsidP="00B62B1F">
            <w:pPr>
              <w:tabs>
                <w:tab w:val="left" w:pos="1134"/>
                <w:tab w:val="left" w:pos="2694"/>
              </w:tabs>
              <w:jc w:val="both"/>
              <w:rPr>
                <w:rFonts w:ascii="Times New Roman" w:eastAsia="Calibri" w:hAnsi="Times New Roman" w:cs="Times New Roman"/>
                <w:sz w:val="24"/>
                <w:szCs w:val="24"/>
                <w:lang w:val="ro-MD"/>
              </w:rPr>
            </w:pPr>
          </w:p>
        </w:tc>
      </w:tr>
      <w:tr w:rsidR="00B62B1F" w:rsidRPr="00B62B1F" w:rsidTr="00C65965">
        <w:trPr>
          <w:trHeight w:val="269"/>
        </w:trPr>
        <w:tc>
          <w:tcPr>
            <w:tcW w:w="4253" w:type="dxa"/>
            <w:shd w:val="clear" w:color="auto" w:fill="FFFFFF" w:themeFill="background1"/>
          </w:tcPr>
          <w:p w:rsidR="00B62B1F" w:rsidRPr="00B62B1F" w:rsidRDefault="00B62B1F" w:rsidP="00B62B1F">
            <w:pPr>
              <w:tabs>
                <w:tab w:val="left" w:pos="1134"/>
                <w:tab w:val="left" w:pos="2694"/>
              </w:tabs>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IDNO</w:t>
            </w:r>
          </w:p>
        </w:tc>
        <w:tc>
          <w:tcPr>
            <w:tcW w:w="5528" w:type="dxa"/>
          </w:tcPr>
          <w:p w:rsidR="00B62B1F" w:rsidRPr="00B62B1F" w:rsidRDefault="00B62B1F" w:rsidP="00B62B1F">
            <w:pPr>
              <w:tabs>
                <w:tab w:val="left" w:pos="1134"/>
                <w:tab w:val="left" w:pos="2694"/>
              </w:tabs>
              <w:jc w:val="both"/>
              <w:rPr>
                <w:rFonts w:ascii="Times New Roman" w:eastAsia="Calibri" w:hAnsi="Times New Roman" w:cs="Times New Roman"/>
                <w:sz w:val="24"/>
                <w:szCs w:val="24"/>
                <w:lang w:val="ro-MD"/>
              </w:rPr>
            </w:pPr>
          </w:p>
        </w:tc>
      </w:tr>
      <w:tr w:rsidR="00B62B1F" w:rsidRPr="00B62B1F" w:rsidTr="00C65965">
        <w:trPr>
          <w:trHeight w:val="269"/>
        </w:trPr>
        <w:tc>
          <w:tcPr>
            <w:tcW w:w="4253" w:type="dxa"/>
            <w:shd w:val="clear" w:color="auto" w:fill="FFFFFF" w:themeFill="background1"/>
          </w:tcPr>
          <w:p w:rsidR="00B62B1F" w:rsidRPr="00B62B1F" w:rsidRDefault="00B62B1F" w:rsidP="00B62B1F">
            <w:pPr>
              <w:tabs>
                <w:tab w:val="left" w:pos="1134"/>
                <w:tab w:val="left" w:pos="2694"/>
              </w:tabs>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lastRenderedPageBreak/>
              <w:t xml:space="preserve">Date de contact </w:t>
            </w:r>
          </w:p>
          <w:p w:rsidR="00B62B1F" w:rsidRPr="00B62B1F" w:rsidRDefault="00B62B1F" w:rsidP="00B62B1F">
            <w:pPr>
              <w:tabs>
                <w:tab w:val="left" w:pos="1134"/>
                <w:tab w:val="left" w:pos="2694"/>
              </w:tabs>
              <w:jc w:val="both"/>
              <w:rPr>
                <w:rFonts w:ascii="Times New Roman" w:eastAsia="Calibri" w:hAnsi="Times New Roman" w:cs="Times New Roman"/>
                <w:b/>
                <w:i/>
                <w:sz w:val="20"/>
                <w:szCs w:val="20"/>
                <w:lang w:val="ro-MD"/>
              </w:rPr>
            </w:pPr>
            <w:r w:rsidRPr="00B62B1F">
              <w:rPr>
                <w:rFonts w:ascii="Times New Roman" w:eastAsia="Calibri" w:hAnsi="Times New Roman" w:cs="Times New Roman"/>
                <w:i/>
                <w:sz w:val="20"/>
                <w:szCs w:val="20"/>
                <w:lang w:val="ro-MD"/>
              </w:rPr>
              <w:t>(adresa/telefon/fax/e-mail/ pagina web)</w:t>
            </w:r>
          </w:p>
        </w:tc>
        <w:tc>
          <w:tcPr>
            <w:tcW w:w="5528" w:type="dxa"/>
          </w:tcPr>
          <w:p w:rsidR="00B62B1F" w:rsidRPr="00B62B1F" w:rsidRDefault="00B62B1F" w:rsidP="00B62B1F">
            <w:pPr>
              <w:tabs>
                <w:tab w:val="left" w:pos="1134"/>
                <w:tab w:val="left" w:pos="2694"/>
              </w:tabs>
              <w:jc w:val="both"/>
              <w:rPr>
                <w:rFonts w:ascii="Times New Roman" w:eastAsia="Calibri" w:hAnsi="Times New Roman" w:cs="Times New Roman"/>
                <w:sz w:val="24"/>
                <w:szCs w:val="24"/>
                <w:lang w:val="ro-MD"/>
              </w:rPr>
            </w:pPr>
          </w:p>
        </w:tc>
      </w:tr>
      <w:tr w:rsidR="00B62B1F" w:rsidRPr="00B62B1F" w:rsidTr="00C65965">
        <w:trPr>
          <w:trHeight w:val="269"/>
        </w:trPr>
        <w:tc>
          <w:tcPr>
            <w:tcW w:w="4253" w:type="dxa"/>
            <w:shd w:val="clear" w:color="auto" w:fill="FFFFFF" w:themeFill="background1"/>
          </w:tcPr>
          <w:p w:rsidR="00B62B1F" w:rsidRPr="00B62B1F" w:rsidRDefault="00B62B1F" w:rsidP="00B62B1F">
            <w:pPr>
              <w:ind w:right="-1"/>
              <w:jc w:val="both"/>
              <w:rPr>
                <w:rFonts w:ascii="Times New Roman" w:eastAsia="Calibri" w:hAnsi="Times New Roman" w:cs="Times New Roman"/>
                <w:sz w:val="24"/>
                <w:szCs w:val="24"/>
                <w:lang w:val="ro-MD"/>
              </w:rPr>
            </w:pPr>
            <w:r w:rsidRPr="00B62B1F">
              <w:rPr>
                <w:rFonts w:ascii="Times New Roman" w:eastAsia="Times New Roman" w:hAnsi="Times New Roman" w:cs="Times New Roman"/>
                <w:sz w:val="24"/>
                <w:szCs w:val="24"/>
                <w:lang w:val="ro-MD" w:eastAsia="ro-RO"/>
              </w:rPr>
              <w:t xml:space="preserve">Întreprindere mică sau mijlocie </w:t>
            </w:r>
          </w:p>
        </w:tc>
        <w:tc>
          <w:tcPr>
            <w:tcW w:w="5528" w:type="dxa"/>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Da □       Nu □       </w:t>
            </w:r>
          </w:p>
        </w:tc>
      </w:tr>
      <w:tr w:rsidR="00B62B1F" w:rsidRPr="00B62B1F" w:rsidTr="00C65965">
        <w:trPr>
          <w:trHeight w:val="269"/>
        </w:trPr>
        <w:tc>
          <w:tcPr>
            <w:tcW w:w="4253" w:type="dxa"/>
            <w:shd w:val="clear" w:color="auto" w:fill="FFFFFF" w:themeFill="background1"/>
          </w:tcPr>
          <w:p w:rsidR="00B62B1F" w:rsidRPr="00B62B1F" w:rsidRDefault="00B62B1F" w:rsidP="00B62B1F">
            <w:pPr>
              <w:tabs>
                <w:tab w:val="left" w:pos="1134"/>
                <w:tab w:val="left" w:pos="2694"/>
              </w:tabs>
              <w:jc w:val="both"/>
              <w:rPr>
                <w:rFonts w:ascii="Times New Roman" w:eastAsia="Times New Roman" w:hAnsi="Times New Roman" w:cs="Times New Roman"/>
                <w:sz w:val="24"/>
                <w:szCs w:val="24"/>
                <w:lang w:val="ro-MD" w:eastAsia="ro-RO"/>
              </w:rPr>
            </w:pPr>
            <w:r w:rsidRPr="00B62B1F">
              <w:rPr>
                <w:rFonts w:ascii="Times New Roman" w:eastAsia="Calibri" w:hAnsi="Times New Roman" w:cs="Times New Roman"/>
                <w:sz w:val="24"/>
                <w:szCs w:val="24"/>
                <w:lang w:val="ro-MD"/>
              </w:rPr>
              <w:t xml:space="preserve">Asociație de operatori economici </w:t>
            </w:r>
          </w:p>
          <w:p w:rsidR="00B62B1F" w:rsidRPr="00B62B1F" w:rsidRDefault="00B62B1F" w:rsidP="00B62B1F">
            <w:pPr>
              <w:tabs>
                <w:tab w:val="left" w:pos="1134"/>
                <w:tab w:val="left" w:pos="2694"/>
              </w:tabs>
              <w:contextualSpacing/>
              <w:jc w:val="both"/>
              <w:rPr>
                <w:rFonts w:ascii="Times New Roman" w:eastAsia="Times New Roman" w:hAnsi="Times New Roman" w:cs="Times New Roman"/>
                <w:i/>
                <w:sz w:val="20"/>
                <w:szCs w:val="20"/>
                <w:lang w:val="ro-MD" w:eastAsia="ro-RO"/>
              </w:rPr>
            </w:pPr>
            <w:r w:rsidRPr="00B62B1F">
              <w:rPr>
                <w:rFonts w:ascii="Times New Roman" w:eastAsia="Times New Roman" w:hAnsi="Times New Roman" w:cs="Times New Roman"/>
                <w:i/>
                <w:sz w:val="20"/>
                <w:szCs w:val="20"/>
                <w:lang w:val="ro-MD" w:eastAsia="ro-RO"/>
              </w:rPr>
              <w:t xml:space="preserve">(societate mixtă, consorțiu sau altele) </w:t>
            </w:r>
          </w:p>
        </w:tc>
        <w:tc>
          <w:tcPr>
            <w:tcW w:w="5528" w:type="dxa"/>
          </w:tcPr>
          <w:p w:rsidR="00B62B1F" w:rsidRPr="00B62B1F" w:rsidRDefault="00B62B1F" w:rsidP="00B62B1F">
            <w:pPr>
              <w:tabs>
                <w:tab w:val="left" w:pos="1134"/>
                <w:tab w:val="left" w:pos="2694"/>
              </w:tabs>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Da □       Nu □       </w:t>
            </w:r>
          </w:p>
          <w:p w:rsidR="00B62B1F" w:rsidRPr="00B62B1F" w:rsidRDefault="00B62B1F" w:rsidP="00B62B1F">
            <w:pPr>
              <w:tabs>
                <w:tab w:val="left" w:pos="1134"/>
                <w:tab w:val="left" w:pos="2694"/>
              </w:tabs>
              <w:jc w:val="both"/>
              <w:rPr>
                <w:rFonts w:ascii="Times New Roman" w:eastAsia="Calibri" w:hAnsi="Times New Roman" w:cs="Times New Roman"/>
                <w:sz w:val="24"/>
                <w:szCs w:val="24"/>
                <w:lang w:val="ro-MD"/>
              </w:rPr>
            </w:pPr>
          </w:p>
        </w:tc>
      </w:tr>
      <w:tr w:rsidR="00B62B1F" w:rsidRPr="00B62B1F" w:rsidTr="00C65965">
        <w:trPr>
          <w:trHeight w:val="604"/>
        </w:trPr>
        <w:tc>
          <w:tcPr>
            <w:tcW w:w="4253" w:type="dxa"/>
            <w:shd w:val="clear" w:color="auto" w:fill="FFFFFF" w:themeFill="background1"/>
          </w:tcPr>
          <w:p w:rsidR="00B62B1F" w:rsidRPr="00B62B1F" w:rsidRDefault="00B62B1F" w:rsidP="00B62B1F">
            <w:pPr>
              <w:tabs>
                <w:tab w:val="left" w:pos="1134"/>
                <w:tab w:val="left" w:pos="2694"/>
              </w:tabs>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Subcontractanți</w:t>
            </w:r>
          </w:p>
          <w:p w:rsidR="00B62B1F" w:rsidRPr="00B62B1F" w:rsidRDefault="00B62B1F" w:rsidP="00B62B1F">
            <w:pPr>
              <w:tabs>
                <w:tab w:val="left" w:pos="1134"/>
                <w:tab w:val="left" w:pos="2694"/>
              </w:tabs>
              <w:jc w:val="both"/>
              <w:rPr>
                <w:rFonts w:ascii="Times New Roman" w:eastAsia="Calibri" w:hAnsi="Times New Roman" w:cs="Times New Roman"/>
                <w:i/>
                <w:sz w:val="20"/>
                <w:szCs w:val="20"/>
                <w:lang w:val="ro-MD"/>
              </w:rPr>
            </w:pPr>
            <w:r w:rsidRPr="00B62B1F">
              <w:rPr>
                <w:rFonts w:ascii="Times New Roman" w:eastAsia="Calibri" w:hAnsi="Times New Roman" w:cs="Times New Roman"/>
                <w:i/>
                <w:sz w:val="20"/>
                <w:szCs w:val="20"/>
                <w:lang w:val="ro-MD"/>
              </w:rPr>
              <w:t>(denumirea, valoarea și procentul din contract)</w:t>
            </w:r>
          </w:p>
        </w:tc>
        <w:tc>
          <w:tcPr>
            <w:tcW w:w="5528" w:type="dxa"/>
          </w:tcPr>
          <w:p w:rsidR="00B62B1F" w:rsidRPr="00B62B1F" w:rsidRDefault="00B62B1F" w:rsidP="00B62B1F">
            <w:pPr>
              <w:tabs>
                <w:tab w:val="left" w:pos="1134"/>
                <w:tab w:val="left" w:pos="2694"/>
              </w:tabs>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Da □       Nu □      </w:t>
            </w:r>
          </w:p>
          <w:p w:rsidR="00B62B1F" w:rsidRPr="00B62B1F" w:rsidRDefault="00B62B1F" w:rsidP="00B62B1F">
            <w:pPr>
              <w:tabs>
                <w:tab w:val="left" w:pos="1134"/>
                <w:tab w:val="left" w:pos="2694"/>
              </w:tabs>
              <w:jc w:val="both"/>
              <w:rPr>
                <w:rFonts w:ascii="Times New Roman" w:eastAsia="Times New Roman" w:hAnsi="Times New Roman" w:cs="Times New Roman"/>
                <w:sz w:val="24"/>
                <w:szCs w:val="24"/>
                <w:lang w:val="ro-MD" w:eastAsia="ro-RO"/>
              </w:rPr>
            </w:pPr>
          </w:p>
        </w:tc>
      </w:tr>
    </w:tbl>
    <w:p w:rsidR="00B62B1F" w:rsidRPr="00B62B1F" w:rsidRDefault="00B62B1F" w:rsidP="00B62B1F">
      <w:pPr>
        <w:tabs>
          <w:tab w:val="left" w:pos="1134"/>
          <w:tab w:val="left" w:pos="2694"/>
        </w:tabs>
        <w:spacing w:before="240" w:line="240" w:lineRule="auto"/>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B62B1F" w:rsidRPr="00B62B1F" w:rsidTr="00C65965">
        <w:tc>
          <w:tcPr>
            <w:tcW w:w="562" w:type="dxa"/>
            <w:shd w:val="clear" w:color="auto" w:fill="F2F2F2"/>
          </w:tcPr>
          <w:p w:rsidR="00B62B1F" w:rsidRPr="00B62B1F" w:rsidRDefault="00B62B1F" w:rsidP="00B62B1F">
            <w:pPr>
              <w:tabs>
                <w:tab w:val="left" w:pos="1134"/>
                <w:tab w:val="left" w:pos="2694"/>
              </w:tabs>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Nr. crt.</w:t>
            </w:r>
          </w:p>
        </w:tc>
        <w:tc>
          <w:tcPr>
            <w:tcW w:w="3402" w:type="dxa"/>
            <w:shd w:val="clear" w:color="auto" w:fill="F2F2F2"/>
          </w:tcPr>
          <w:p w:rsidR="00B62B1F" w:rsidRPr="00B62B1F" w:rsidRDefault="00B62B1F" w:rsidP="00B62B1F">
            <w:pPr>
              <w:tabs>
                <w:tab w:val="left" w:pos="1134"/>
                <w:tab w:val="left" w:pos="2694"/>
              </w:tabs>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rsidR="00B62B1F" w:rsidRPr="00B62B1F" w:rsidRDefault="00B62B1F" w:rsidP="00B62B1F">
            <w:pPr>
              <w:tabs>
                <w:tab w:val="left" w:pos="1134"/>
                <w:tab w:val="left" w:pos="2694"/>
              </w:tabs>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Cod CPV</w:t>
            </w:r>
          </w:p>
        </w:tc>
        <w:tc>
          <w:tcPr>
            <w:tcW w:w="1417" w:type="dxa"/>
            <w:shd w:val="clear" w:color="auto" w:fill="F2F2F2"/>
          </w:tcPr>
          <w:p w:rsidR="00B62B1F" w:rsidRPr="00B62B1F" w:rsidRDefault="00B62B1F" w:rsidP="00B62B1F">
            <w:pPr>
              <w:tabs>
                <w:tab w:val="left" w:pos="1134"/>
                <w:tab w:val="left" w:pos="2694"/>
              </w:tabs>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Cantitate/ Unitate de măsură</w:t>
            </w:r>
          </w:p>
        </w:tc>
        <w:tc>
          <w:tcPr>
            <w:tcW w:w="1560" w:type="dxa"/>
            <w:shd w:val="clear" w:color="auto" w:fill="F2F2F2"/>
          </w:tcPr>
          <w:p w:rsidR="00B62B1F" w:rsidRPr="00B62B1F" w:rsidRDefault="00B62B1F" w:rsidP="00B62B1F">
            <w:pPr>
              <w:tabs>
                <w:tab w:val="left" w:pos="1134"/>
                <w:tab w:val="left" w:pos="2694"/>
              </w:tabs>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Nr. și data contractului</w:t>
            </w:r>
          </w:p>
        </w:tc>
        <w:tc>
          <w:tcPr>
            <w:tcW w:w="1417" w:type="dxa"/>
            <w:shd w:val="clear" w:color="auto" w:fill="F2F2F2"/>
          </w:tcPr>
          <w:p w:rsidR="00B62B1F" w:rsidRPr="00B62B1F" w:rsidRDefault="00B62B1F" w:rsidP="00B62B1F">
            <w:pPr>
              <w:tabs>
                <w:tab w:val="left" w:pos="1134"/>
                <w:tab w:val="left" w:pos="2694"/>
              </w:tabs>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Suma, inclusiv TVA</w:t>
            </w:r>
          </w:p>
        </w:tc>
      </w:tr>
      <w:tr w:rsidR="00B62B1F" w:rsidRPr="00B62B1F" w:rsidTr="00C65965">
        <w:tc>
          <w:tcPr>
            <w:tcW w:w="562" w:type="dxa"/>
          </w:tcPr>
          <w:p w:rsidR="00B62B1F" w:rsidRPr="00B62B1F" w:rsidRDefault="00B62B1F" w:rsidP="00B62B1F">
            <w:pPr>
              <w:tabs>
                <w:tab w:val="left" w:pos="1134"/>
                <w:tab w:val="left" w:pos="2694"/>
              </w:tabs>
              <w:spacing w:before="240"/>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1</w:t>
            </w:r>
          </w:p>
        </w:tc>
        <w:tc>
          <w:tcPr>
            <w:tcW w:w="3402" w:type="dxa"/>
          </w:tcPr>
          <w:p w:rsidR="00B62B1F" w:rsidRPr="00B62B1F" w:rsidRDefault="00B62B1F" w:rsidP="00B62B1F">
            <w:pPr>
              <w:tabs>
                <w:tab w:val="left" w:pos="1134"/>
                <w:tab w:val="left" w:pos="2694"/>
              </w:tabs>
              <w:spacing w:before="240"/>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Denumire lot nr. 1</w:t>
            </w:r>
          </w:p>
        </w:tc>
        <w:tc>
          <w:tcPr>
            <w:tcW w:w="1418" w:type="dxa"/>
          </w:tcPr>
          <w:p w:rsidR="00B62B1F" w:rsidRPr="00B62B1F" w:rsidRDefault="00B62B1F" w:rsidP="00B62B1F">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rsidR="00B62B1F" w:rsidRPr="00B62B1F" w:rsidRDefault="00B62B1F" w:rsidP="00B62B1F">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rsidR="00B62B1F" w:rsidRPr="00B62B1F" w:rsidRDefault="00B62B1F" w:rsidP="00B62B1F">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rsidR="00B62B1F" w:rsidRPr="00B62B1F" w:rsidRDefault="00B62B1F" w:rsidP="00B62B1F">
            <w:pPr>
              <w:tabs>
                <w:tab w:val="left" w:pos="1134"/>
                <w:tab w:val="left" w:pos="2694"/>
              </w:tabs>
              <w:spacing w:before="240"/>
              <w:jc w:val="center"/>
              <w:rPr>
                <w:rFonts w:ascii="Times New Roman" w:eastAsia="Calibri" w:hAnsi="Times New Roman" w:cs="Times New Roman"/>
                <w:sz w:val="24"/>
                <w:szCs w:val="24"/>
                <w:lang w:val="ro-MD"/>
              </w:rPr>
            </w:pPr>
          </w:p>
        </w:tc>
      </w:tr>
      <w:tr w:rsidR="00B62B1F" w:rsidRPr="00B62B1F" w:rsidTr="00C65965">
        <w:tc>
          <w:tcPr>
            <w:tcW w:w="562" w:type="dxa"/>
          </w:tcPr>
          <w:p w:rsidR="00B62B1F" w:rsidRPr="00B62B1F" w:rsidRDefault="00B62B1F" w:rsidP="00B62B1F">
            <w:pPr>
              <w:tabs>
                <w:tab w:val="left" w:pos="1134"/>
                <w:tab w:val="left" w:pos="2694"/>
              </w:tabs>
              <w:spacing w:before="240"/>
              <w:jc w:val="center"/>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n</w:t>
            </w:r>
          </w:p>
        </w:tc>
        <w:tc>
          <w:tcPr>
            <w:tcW w:w="3402" w:type="dxa"/>
          </w:tcPr>
          <w:p w:rsidR="00B62B1F" w:rsidRPr="00B62B1F" w:rsidRDefault="00B62B1F" w:rsidP="00B62B1F">
            <w:pPr>
              <w:tabs>
                <w:tab w:val="left" w:pos="1134"/>
                <w:tab w:val="left" w:pos="2694"/>
              </w:tabs>
              <w:spacing w:before="240"/>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Denumire lot nr. n</w:t>
            </w:r>
          </w:p>
        </w:tc>
        <w:tc>
          <w:tcPr>
            <w:tcW w:w="1418" w:type="dxa"/>
          </w:tcPr>
          <w:p w:rsidR="00B62B1F" w:rsidRPr="00B62B1F" w:rsidRDefault="00B62B1F" w:rsidP="00B62B1F">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rsidR="00B62B1F" w:rsidRPr="00B62B1F" w:rsidRDefault="00B62B1F" w:rsidP="00B62B1F">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rsidR="00B62B1F" w:rsidRPr="00B62B1F" w:rsidRDefault="00B62B1F" w:rsidP="00B62B1F">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rsidR="00B62B1F" w:rsidRPr="00B62B1F" w:rsidRDefault="00B62B1F" w:rsidP="00B62B1F">
            <w:pPr>
              <w:tabs>
                <w:tab w:val="left" w:pos="1134"/>
                <w:tab w:val="left" w:pos="2694"/>
              </w:tabs>
              <w:spacing w:before="240"/>
              <w:jc w:val="center"/>
              <w:rPr>
                <w:rFonts w:ascii="Times New Roman" w:eastAsia="Calibri" w:hAnsi="Times New Roman" w:cs="Times New Roman"/>
                <w:sz w:val="24"/>
                <w:szCs w:val="24"/>
                <w:lang w:val="ro-MD"/>
              </w:rPr>
            </w:pPr>
          </w:p>
        </w:tc>
      </w:tr>
    </w:tbl>
    <w:p w:rsidR="00B62B1F" w:rsidRPr="00B62B1F" w:rsidRDefault="00B62B1F" w:rsidP="00B62B1F">
      <w:pPr>
        <w:tabs>
          <w:tab w:val="left" w:pos="1134"/>
          <w:tab w:val="left" w:pos="2694"/>
        </w:tabs>
        <w:spacing w:before="240" w:line="240" w:lineRule="auto"/>
        <w:jc w:val="both"/>
        <w:rPr>
          <w:rFonts w:ascii="Times New Roman" w:eastAsia="Calibri" w:hAnsi="Times New Roman" w:cs="Times New Roman"/>
          <w:i/>
          <w:sz w:val="24"/>
          <w:szCs w:val="24"/>
          <w:lang w:val="ro-MD"/>
        </w:rPr>
      </w:pPr>
      <w:r w:rsidRPr="00B62B1F">
        <w:rPr>
          <w:rFonts w:ascii="Times New Roman" w:eastAsia="Calibri" w:hAnsi="Times New Roman" w:cs="Times New Roman"/>
          <w:b/>
          <w:i/>
          <w:color w:val="FF0000"/>
          <w:sz w:val="24"/>
          <w:szCs w:val="24"/>
          <w:lang w:val="ro-MD"/>
        </w:rPr>
        <w:t>Notă:</w:t>
      </w:r>
      <w:r w:rsidRPr="00B62B1F">
        <w:rPr>
          <w:rFonts w:ascii="Times New Roman" w:eastAsia="Calibri" w:hAnsi="Times New Roman" w:cs="Times New Roman"/>
          <w:i/>
          <w:sz w:val="24"/>
          <w:szCs w:val="24"/>
          <w:lang w:val="ro-MD"/>
        </w:rPr>
        <w:t xml:space="preserve"> Informațiile respective urmează a fi indicate pentru fiecare atribuire în parte.</w:t>
      </w:r>
    </w:p>
    <w:p w:rsidR="00B62B1F" w:rsidRPr="00B62B1F" w:rsidRDefault="00B62B1F" w:rsidP="00B62B1F">
      <w:pPr>
        <w:numPr>
          <w:ilvl w:val="0"/>
          <w:numId w:val="28"/>
        </w:numPr>
        <w:spacing w:before="240" w:after="0" w:line="240" w:lineRule="auto"/>
        <w:jc w:val="both"/>
        <w:rPr>
          <w:rFonts w:ascii="Times New Roman" w:eastAsia="Calibri" w:hAnsi="Times New Roman" w:cs="Times New Roman"/>
          <w:b/>
          <w:sz w:val="24"/>
          <w:szCs w:val="24"/>
          <w:lang w:val="ro-MD"/>
        </w:rPr>
      </w:pPr>
      <w:r w:rsidRPr="00B62B1F">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B62B1F" w:rsidRPr="00B62B1F" w:rsidTr="00C65965">
        <w:tc>
          <w:tcPr>
            <w:tcW w:w="5524" w:type="dxa"/>
            <w:shd w:val="clear" w:color="auto" w:fill="FFFFFF" w:themeFill="background1"/>
          </w:tcPr>
          <w:p w:rsidR="00B62B1F" w:rsidRPr="00B62B1F" w:rsidRDefault="00B62B1F" w:rsidP="00B62B1F">
            <w:pPr>
              <w:tabs>
                <w:tab w:val="left" w:pos="1134"/>
                <w:tab w:val="left" w:pos="2694"/>
              </w:tabs>
              <w:contextualSpacing/>
              <w:jc w:val="both"/>
              <w:rPr>
                <w:rFonts w:ascii="Times New Roman" w:eastAsia="Calibri" w:hAnsi="Times New Roman" w:cs="Times New Roman"/>
                <w:bCs/>
                <w:sz w:val="24"/>
                <w:szCs w:val="24"/>
                <w:lang w:val="ro-MD"/>
              </w:rPr>
            </w:pPr>
            <w:r w:rsidRPr="00B62B1F">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Nu □        </w:t>
            </w:r>
          </w:p>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Da □        </w:t>
            </w:r>
          </w:p>
        </w:tc>
      </w:tr>
      <w:tr w:rsidR="00B62B1F" w:rsidRPr="00B62B1F" w:rsidTr="00C65965">
        <w:tc>
          <w:tcPr>
            <w:tcW w:w="5524" w:type="dxa"/>
            <w:vMerge w:val="restart"/>
            <w:shd w:val="clear" w:color="auto" w:fill="FFFFFF" w:themeFill="background1"/>
          </w:tcPr>
          <w:p w:rsidR="00B62B1F" w:rsidRPr="00B62B1F" w:rsidRDefault="00B62B1F" w:rsidP="00B62B1F">
            <w:pPr>
              <w:ind w:right="-1"/>
              <w:jc w:val="both"/>
              <w:rPr>
                <w:rFonts w:ascii="Times New Roman" w:eastAsia="Times New Roman" w:hAnsi="Times New Roman" w:cs="Times New Roman"/>
                <w:sz w:val="24"/>
                <w:szCs w:val="24"/>
                <w:highlight w:val="yellow"/>
                <w:lang w:val="ro-MD" w:eastAsia="ro-RO"/>
              </w:rPr>
            </w:pPr>
            <w:r w:rsidRPr="00B62B1F">
              <w:rPr>
                <w:rFonts w:ascii="Times New Roman" w:eastAsia="Times New Roman" w:hAnsi="Times New Roman" w:cs="Times New Roman"/>
                <w:sz w:val="24"/>
                <w:szCs w:val="24"/>
                <w:lang w:val="ro-MD" w:eastAsia="ro-RO"/>
              </w:rPr>
              <w:t xml:space="preserve">Publicarea anterioară în </w:t>
            </w:r>
            <w:r w:rsidRPr="00B62B1F">
              <w:rPr>
                <w:rFonts w:ascii="Times New Roman" w:eastAsia="Times New Roman" w:hAnsi="Times New Roman" w:cs="Times New Roman"/>
                <w:i/>
                <w:sz w:val="24"/>
                <w:szCs w:val="24"/>
                <w:lang w:val="ro-MD" w:eastAsia="zh-CN"/>
              </w:rPr>
              <w:t xml:space="preserve">Jurnalul Oficial al Uniunii Europene </w:t>
            </w:r>
            <w:r w:rsidRPr="00B62B1F">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Nu □        </w:t>
            </w:r>
          </w:p>
        </w:tc>
      </w:tr>
      <w:tr w:rsidR="00B62B1F" w:rsidRPr="00B62B1F" w:rsidTr="00C65965">
        <w:tc>
          <w:tcPr>
            <w:tcW w:w="5524" w:type="dxa"/>
            <w:vMerge/>
            <w:shd w:val="clear" w:color="auto" w:fill="FFFFFF" w:themeFill="background1"/>
          </w:tcPr>
          <w:p w:rsidR="00B62B1F" w:rsidRPr="00B62B1F" w:rsidRDefault="00B62B1F" w:rsidP="00B62B1F">
            <w:pPr>
              <w:jc w:val="both"/>
              <w:rPr>
                <w:rFonts w:ascii="Times New Roman" w:eastAsia="Calibri" w:hAnsi="Times New Roman" w:cs="Times New Roman"/>
                <w:sz w:val="24"/>
                <w:szCs w:val="24"/>
                <w:lang w:val="ro-MD"/>
              </w:rPr>
            </w:pPr>
          </w:p>
        </w:tc>
        <w:tc>
          <w:tcPr>
            <w:tcW w:w="4394" w:type="dxa"/>
          </w:tcPr>
          <w:p w:rsidR="00B62B1F" w:rsidRPr="00B62B1F" w:rsidRDefault="00B62B1F" w:rsidP="00B62B1F">
            <w:pPr>
              <w:jc w:val="both"/>
              <w:rPr>
                <w:rFonts w:ascii="Times New Roman" w:eastAsia="Calibri" w:hAnsi="Times New Roman" w:cs="Times New Roman"/>
                <w:sz w:val="24"/>
                <w:szCs w:val="24"/>
                <w:lang w:val="ro-MD"/>
              </w:rPr>
            </w:pPr>
            <w:r w:rsidRPr="00B62B1F">
              <w:rPr>
                <w:rFonts w:ascii="Times New Roman" w:eastAsia="Times New Roman" w:hAnsi="Times New Roman" w:cs="Times New Roman"/>
                <w:sz w:val="24"/>
                <w:szCs w:val="24"/>
                <w:lang w:val="ro-MD" w:eastAsia="ro-RO"/>
              </w:rPr>
              <w:t>Data (datele) și referința (referințele) publicărilor:</w:t>
            </w:r>
          </w:p>
        </w:tc>
      </w:tr>
      <w:tr w:rsidR="00B62B1F" w:rsidRPr="00B62B1F" w:rsidTr="00C65965">
        <w:tc>
          <w:tcPr>
            <w:tcW w:w="5524" w:type="dxa"/>
            <w:shd w:val="clear" w:color="auto" w:fill="FFFFFF" w:themeFill="background1"/>
          </w:tcPr>
          <w:p w:rsidR="00B62B1F" w:rsidRPr="00B62B1F" w:rsidRDefault="00B62B1F" w:rsidP="00B62B1F">
            <w:pPr>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Agenția Națională pentru Soluționarea Contestațiilor</w:t>
            </w:r>
          </w:p>
          <w:p w:rsidR="00B62B1F" w:rsidRPr="00B62B1F" w:rsidRDefault="00B62B1F" w:rsidP="00B62B1F">
            <w:pPr>
              <w:contextualSpacing/>
              <w:jc w:val="both"/>
              <w:rPr>
                <w:rFonts w:ascii="Times New Roman" w:eastAsia="Times New Roman" w:hAnsi="Times New Roman" w:cs="Times New Roman"/>
                <w:sz w:val="24"/>
                <w:szCs w:val="24"/>
                <w:lang w:val="ro-MD" w:eastAsia="zh-CN"/>
              </w:rPr>
            </w:pPr>
          </w:p>
        </w:tc>
        <w:tc>
          <w:tcPr>
            <w:tcW w:w="4394" w:type="dxa"/>
          </w:tcPr>
          <w:p w:rsidR="00B62B1F" w:rsidRPr="00B62B1F" w:rsidRDefault="00B62B1F" w:rsidP="00B62B1F">
            <w:pPr>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mun. Chișinău, bd. Ștefan cel Mare și Sfânt, 124, MD-2001;</w:t>
            </w:r>
          </w:p>
          <w:p w:rsidR="00B62B1F" w:rsidRPr="00B62B1F" w:rsidRDefault="00B62B1F" w:rsidP="00B62B1F">
            <w:pPr>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 xml:space="preserve">tel/fax: (022) 820 652, 820-651 </w:t>
            </w:r>
          </w:p>
          <w:p w:rsidR="00B62B1F" w:rsidRPr="00B62B1F" w:rsidRDefault="00B62B1F" w:rsidP="00B62B1F">
            <w:pPr>
              <w:jc w:val="both"/>
              <w:rPr>
                <w:rFonts w:ascii="Times New Roman" w:eastAsia="Calibri" w:hAnsi="Times New Roman" w:cs="Times New Roman"/>
                <w:color w:val="0563C1"/>
                <w:sz w:val="24"/>
                <w:szCs w:val="24"/>
                <w:u w:val="single"/>
                <w:lang w:val="ro-MD"/>
              </w:rPr>
            </w:pPr>
            <w:r w:rsidRPr="00B62B1F">
              <w:rPr>
                <w:rFonts w:ascii="Times New Roman" w:eastAsia="Calibri" w:hAnsi="Times New Roman" w:cs="Times New Roman"/>
                <w:sz w:val="24"/>
                <w:szCs w:val="24"/>
                <w:lang w:val="ro-MD"/>
              </w:rPr>
              <w:t xml:space="preserve">e-mail: </w:t>
            </w:r>
            <w:hyperlink r:id="rId10" w:history="1">
              <w:r w:rsidRPr="00B62B1F">
                <w:rPr>
                  <w:rFonts w:ascii="Times New Roman" w:eastAsia="Calibri" w:hAnsi="Times New Roman" w:cs="Times New Roman"/>
                  <w:color w:val="0563C1"/>
                  <w:sz w:val="24"/>
                  <w:szCs w:val="24"/>
                  <w:u w:val="single"/>
                  <w:lang w:val="ro-MD"/>
                </w:rPr>
                <w:t>contestatii@ansc.md</w:t>
              </w:r>
            </w:hyperlink>
          </w:p>
          <w:p w:rsidR="00B62B1F" w:rsidRPr="00B62B1F" w:rsidRDefault="00B62B1F" w:rsidP="00B62B1F">
            <w:pPr>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 xml:space="preserve">pagina web: </w:t>
            </w:r>
            <w:r w:rsidRPr="00B62B1F">
              <w:rPr>
                <w:rFonts w:ascii="Times New Roman" w:eastAsia="Calibri" w:hAnsi="Times New Roman" w:cs="Times New Roman"/>
                <w:color w:val="0563C1"/>
                <w:sz w:val="24"/>
                <w:szCs w:val="24"/>
                <w:u w:val="single"/>
                <w:lang w:val="ro-MD"/>
              </w:rPr>
              <w:t>www.ansc.md</w:t>
            </w:r>
          </w:p>
        </w:tc>
      </w:tr>
      <w:tr w:rsidR="00B62B1F" w:rsidRPr="00B62B1F" w:rsidTr="00C65965">
        <w:tc>
          <w:tcPr>
            <w:tcW w:w="5524" w:type="dxa"/>
            <w:shd w:val="clear" w:color="auto" w:fill="FFFFFF" w:themeFill="background1"/>
          </w:tcPr>
          <w:p w:rsidR="00B62B1F" w:rsidRPr="00B62B1F" w:rsidRDefault="00B62B1F" w:rsidP="00B62B1F">
            <w:pPr>
              <w:jc w:val="both"/>
              <w:rPr>
                <w:rFonts w:ascii="Times New Roman" w:eastAsia="Calibri" w:hAnsi="Times New Roman" w:cs="Times New Roman"/>
                <w:sz w:val="24"/>
                <w:szCs w:val="24"/>
                <w:lang w:val="ro-MD"/>
              </w:rPr>
            </w:pPr>
            <w:r w:rsidRPr="00B62B1F">
              <w:rPr>
                <w:rFonts w:ascii="Times New Roman" w:eastAsia="Calibri" w:hAnsi="Times New Roman" w:cs="Times New Roman"/>
                <w:sz w:val="24"/>
                <w:szCs w:val="24"/>
                <w:lang w:val="ro-MD"/>
              </w:rPr>
              <w:t>Alte informații relevante</w:t>
            </w:r>
          </w:p>
        </w:tc>
        <w:tc>
          <w:tcPr>
            <w:tcW w:w="4394" w:type="dxa"/>
          </w:tcPr>
          <w:p w:rsidR="00B62B1F" w:rsidRPr="00B62B1F" w:rsidRDefault="00B62B1F" w:rsidP="00B62B1F">
            <w:pPr>
              <w:jc w:val="both"/>
              <w:rPr>
                <w:rFonts w:ascii="Times New Roman" w:eastAsia="Calibri" w:hAnsi="Times New Roman" w:cs="Times New Roman"/>
                <w:sz w:val="24"/>
                <w:szCs w:val="24"/>
                <w:lang w:val="ro-MD"/>
              </w:rPr>
            </w:pPr>
          </w:p>
        </w:tc>
      </w:tr>
    </w:tbl>
    <w:p w:rsidR="00B62B1F" w:rsidRPr="00B62B1F" w:rsidRDefault="00B62B1F" w:rsidP="00B62B1F">
      <w:pPr>
        <w:spacing w:after="0" w:line="240" w:lineRule="auto"/>
        <w:jc w:val="both"/>
        <w:rPr>
          <w:rFonts w:ascii="Times New Roman" w:eastAsia="Calibri" w:hAnsi="Times New Roman" w:cs="Times New Roman"/>
          <w:sz w:val="24"/>
          <w:szCs w:val="24"/>
          <w:lang w:val="ro-MD"/>
        </w:rPr>
      </w:pPr>
    </w:p>
    <w:p w:rsidR="00B62B1F" w:rsidRPr="00B62B1F" w:rsidRDefault="00B62B1F" w:rsidP="00B62B1F">
      <w:pPr>
        <w:spacing w:before="120" w:after="0" w:line="240" w:lineRule="auto"/>
        <w:ind w:firstLine="567"/>
        <w:rPr>
          <w:rFonts w:ascii="Times New Roman" w:eastAsia="Calibri" w:hAnsi="Times New Roman" w:cs="Times New Roman"/>
          <w:b/>
          <w:sz w:val="24"/>
          <w:szCs w:val="24"/>
          <w:lang w:val="ro-MD"/>
        </w:rPr>
      </w:pPr>
      <w:r w:rsidRPr="00B62B1F">
        <w:rPr>
          <w:rFonts w:ascii="Times New Roman" w:eastAsia="Calibri" w:hAnsi="Times New Roman" w:cs="Times New Roman"/>
          <w:b/>
          <w:sz w:val="24"/>
          <w:szCs w:val="24"/>
          <w:lang w:val="ro-MD"/>
        </w:rPr>
        <w:t xml:space="preserve">Conducătorul grupului de lucru:  ___________________________                </w:t>
      </w:r>
    </w:p>
    <w:p w:rsidR="00B62B1F" w:rsidRPr="00B62B1F" w:rsidRDefault="00B62B1F" w:rsidP="00B62B1F">
      <w:pPr>
        <w:spacing w:after="0" w:line="240" w:lineRule="auto"/>
        <w:jc w:val="both"/>
        <w:rPr>
          <w:rFonts w:ascii="Times New Roman" w:eastAsia="Calibri" w:hAnsi="Times New Roman" w:cs="Times New Roman"/>
          <w:sz w:val="24"/>
          <w:szCs w:val="24"/>
          <w:lang w:val="ro-MD"/>
        </w:rPr>
      </w:pPr>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r w:rsidRPr="00B62B1F">
        <w:rPr>
          <w:rFonts w:ascii="Times New Roman" w:eastAsia="Calibri" w:hAnsi="Times New Roman" w:cs="Times New Roman"/>
          <w:b/>
          <w:i/>
          <w:color w:val="FF0000"/>
          <w:sz w:val="24"/>
          <w:szCs w:val="24"/>
          <w:lang w:val="ro-MD"/>
        </w:rPr>
        <w:t xml:space="preserve">Notă: </w:t>
      </w:r>
      <w:r w:rsidRPr="00B62B1F">
        <w:rPr>
          <w:rFonts w:ascii="Times New Roman" w:eastAsia="Calibri" w:hAnsi="Times New Roman" w:cs="Times New Roman"/>
          <w:i/>
          <w:sz w:val="24"/>
          <w:szCs w:val="24"/>
          <w:lang w:val="ro-MD"/>
        </w:rPr>
        <w:t>A</w:t>
      </w:r>
      <w:r w:rsidRPr="00B62B1F">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B62B1F">
        <w:rPr>
          <w:rFonts w:ascii="Times New Roman" w:eastAsia="Times New Roman" w:hAnsi="Times New Roman" w:cs="Times New Roman"/>
          <w:i/>
          <w:sz w:val="24"/>
          <w:szCs w:val="24"/>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62B1F">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bookmarkStart w:id="46" w:name="_GoBack"/>
      <w:bookmarkEnd w:id="46"/>
    </w:p>
    <w:p w:rsidR="00B62B1F" w:rsidRPr="00B62B1F" w:rsidRDefault="00B62B1F" w:rsidP="00B62B1F">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rsidR="00B62B1F" w:rsidRPr="00B62B1F" w:rsidRDefault="00B62B1F" w:rsidP="00B62B1F">
      <w:pPr>
        <w:spacing w:after="0" w:line="240" w:lineRule="auto"/>
        <w:jc w:val="both"/>
        <w:rPr>
          <w:rFonts w:ascii="Times New Roman" w:eastAsia="Calibri"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6</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spacing w:after="0" w:line="240" w:lineRule="auto"/>
        <w:jc w:val="right"/>
        <w:rPr>
          <w:rFonts w:ascii="Times New Roman" w:eastAsia="Times New Roman" w:hAnsi="Times New Roman" w:cs="Times New Roman"/>
          <w:lang w:val="ro-MD"/>
        </w:rPr>
      </w:pPr>
    </w:p>
    <w:p w:rsidR="00B62B1F" w:rsidRPr="00B62B1F" w:rsidRDefault="00B62B1F" w:rsidP="00B62B1F">
      <w:pPr>
        <w:spacing w:after="0" w:line="240" w:lineRule="auto"/>
        <w:jc w:val="right"/>
        <w:rPr>
          <w:rFonts w:ascii="Times New Roman" w:eastAsia="Times New Roman" w:hAnsi="Times New Roman" w:cs="Times New Roman"/>
          <w:i/>
          <w:lang w:val="ro-MD"/>
        </w:rPr>
      </w:pPr>
    </w:p>
    <w:p w:rsidR="00B62B1F" w:rsidRPr="00B62B1F" w:rsidRDefault="00B62B1F" w:rsidP="00B62B1F">
      <w:pPr>
        <w:spacing w:after="0" w:line="240" w:lineRule="auto"/>
        <w:ind w:right="-1"/>
        <w:jc w:val="center"/>
        <w:rPr>
          <w:rFonts w:ascii="Times New Roman" w:eastAsia="Times New Roman" w:hAnsi="Times New Roman" w:cs="Times New Roman"/>
          <w:b/>
          <w:bCs/>
          <w:color w:val="000000"/>
          <w:lang w:val="ro-MD"/>
        </w:rPr>
      </w:pPr>
    </w:p>
    <w:p w:rsidR="00B62B1F" w:rsidRPr="00B62B1F" w:rsidRDefault="00B62B1F" w:rsidP="00B62B1F">
      <w:pPr>
        <w:spacing w:after="0" w:line="240" w:lineRule="auto"/>
        <w:ind w:right="-1"/>
        <w:jc w:val="center"/>
        <w:rPr>
          <w:rFonts w:ascii="Times New Roman" w:eastAsia="Times New Roman" w:hAnsi="Times New Roman" w:cs="Times New Roman"/>
          <w:b/>
          <w:bCs/>
          <w:color w:val="000000"/>
          <w:sz w:val="28"/>
          <w:szCs w:val="28"/>
          <w:lang w:val="ro-MD"/>
        </w:rPr>
      </w:pPr>
      <w:r w:rsidRPr="00B62B1F">
        <w:rPr>
          <w:rFonts w:ascii="Times New Roman" w:eastAsia="Times New Roman" w:hAnsi="Times New Roman" w:cs="Times New Roman"/>
          <w:b/>
          <w:bCs/>
          <w:color w:val="000000"/>
          <w:sz w:val="28"/>
          <w:szCs w:val="28"/>
          <w:lang w:val="ro-MD"/>
        </w:rPr>
        <w:t>ANUNȚ</w:t>
      </w:r>
    </w:p>
    <w:p w:rsidR="00B62B1F" w:rsidRPr="00B62B1F" w:rsidRDefault="00B62B1F" w:rsidP="00B62B1F">
      <w:pPr>
        <w:spacing w:after="0" w:line="240" w:lineRule="auto"/>
        <w:ind w:right="-1"/>
        <w:jc w:val="center"/>
        <w:rPr>
          <w:rFonts w:ascii="Times New Roman" w:eastAsia="Times New Roman" w:hAnsi="Times New Roman" w:cs="Times New Roman"/>
          <w:b/>
          <w:bCs/>
          <w:color w:val="000000"/>
          <w:lang w:val="ro-MD"/>
        </w:rPr>
      </w:pPr>
      <w:r w:rsidRPr="00B62B1F">
        <w:rPr>
          <w:rFonts w:ascii="Times New Roman" w:eastAsia="Times New Roman" w:hAnsi="Times New Roman" w:cs="Times New Roman"/>
          <w:b/>
          <w:bCs/>
          <w:color w:val="000000"/>
          <w:lang w:val="ro-MD"/>
        </w:rPr>
        <w:t xml:space="preserve"> privind modificarea contractului </w:t>
      </w:r>
      <w:r w:rsidRPr="00B62B1F">
        <w:rPr>
          <w:rFonts w:ascii="Times New Roman" w:eastAsia="Times New Roman" w:hAnsi="Times New Roman" w:cs="Times New Roman"/>
          <w:b/>
          <w:bCs/>
          <w:color w:val="000000"/>
          <w:lang w:val="ro-MD"/>
        </w:rPr>
        <w:br/>
        <w:t>de achiziții publice/acordului-cadru</w:t>
      </w:r>
    </w:p>
    <w:p w:rsidR="00B62B1F" w:rsidRPr="00B62B1F" w:rsidRDefault="00B62B1F" w:rsidP="00B62B1F">
      <w:pPr>
        <w:spacing w:before="240" w:after="240" w:line="240" w:lineRule="auto"/>
        <w:ind w:right="-1"/>
        <w:jc w:val="center"/>
        <w:rPr>
          <w:rFonts w:ascii="Times New Roman" w:eastAsia="Cambria" w:hAnsi="Times New Roman" w:cs="Times New Roman"/>
          <w:lang w:val="ro-MD"/>
        </w:rPr>
      </w:pPr>
      <w:r w:rsidRPr="00B62B1F">
        <w:rPr>
          <w:rFonts w:ascii="Times New Roman" w:eastAsia="Cambria" w:hAnsi="Times New Roman" w:cs="Times New Roman"/>
          <w:lang w:val="ro-MD"/>
        </w:rPr>
        <w:t>Nr. ___________ din _____________</w:t>
      </w:r>
    </w:p>
    <w:p w:rsidR="00B62B1F" w:rsidRPr="00B62B1F" w:rsidRDefault="00B62B1F" w:rsidP="00B62B1F">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B62B1F">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Cambria" w:hAnsi="Times New Roman" w:cs="Times New Roman"/>
                <w:b/>
                <w:sz w:val="24"/>
                <w:szCs w:val="24"/>
                <w:lang w:val="ro-MD"/>
              </w:rPr>
            </w:pPr>
            <w:r w:rsidRPr="00B62B1F">
              <w:rPr>
                <w:rFonts w:ascii="Times New Roman" w:eastAsia="Times New Roman" w:hAnsi="Times New Roman" w:cs="Times New Roman"/>
                <w:b/>
                <w:sz w:val="24"/>
                <w:szCs w:val="24"/>
                <w:lang w:val="ro-MD"/>
              </w:rPr>
              <w:t>Denumirea autorității contractante</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p>
        </w:tc>
      </w:tr>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rPr>
            </w:pPr>
            <w:r w:rsidRPr="00B62B1F">
              <w:rPr>
                <w:rFonts w:ascii="Times New Roman" w:eastAsia="Cambria" w:hAnsi="Times New Roman" w:cs="Times New Roman"/>
                <w:b/>
                <w:sz w:val="24"/>
                <w:szCs w:val="24"/>
                <w:lang w:val="ro-MD"/>
              </w:rPr>
              <w:t>Localitate</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p>
        </w:tc>
      </w:tr>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Cambria" w:hAnsi="Times New Roman" w:cs="Times New Roman"/>
                <w:b/>
                <w:sz w:val="24"/>
                <w:szCs w:val="24"/>
                <w:lang w:val="ro-MD"/>
              </w:rPr>
            </w:pPr>
            <w:r w:rsidRPr="00B62B1F">
              <w:rPr>
                <w:rFonts w:ascii="Times New Roman" w:eastAsia="Times New Roman" w:hAnsi="Times New Roman" w:cs="Times New Roman"/>
                <w:b/>
                <w:sz w:val="24"/>
                <w:szCs w:val="24"/>
                <w:lang w:val="ro-MD"/>
              </w:rPr>
              <w:t>IDNO</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p>
        </w:tc>
      </w:tr>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Adresa</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p>
        </w:tc>
      </w:tr>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Număr de telefon</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p>
        </w:tc>
      </w:tr>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Număr de fax</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p>
        </w:tc>
      </w:tr>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 xml:space="preserve">E-mail </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p>
        </w:tc>
      </w:tr>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Pagina web oficială</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p>
        </w:tc>
      </w:tr>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 xml:space="preserve">Persoana de contact </w:t>
            </w:r>
          </w:p>
          <w:p w:rsidR="00B62B1F" w:rsidRPr="00B62B1F" w:rsidRDefault="00B62B1F" w:rsidP="00B62B1F">
            <w:pPr>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i/>
                <w:sz w:val="24"/>
                <w:szCs w:val="24"/>
                <w:lang w:val="ro-MD"/>
              </w:rPr>
              <w:t>(nume, prenume, telefon, e-mail)</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p>
        </w:tc>
      </w:tr>
    </w:tbl>
    <w:p w:rsidR="00B62B1F" w:rsidRPr="00B62B1F" w:rsidRDefault="00B62B1F" w:rsidP="00B62B1F">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B62B1F">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Tipul procedurii de achiziție</w:t>
            </w: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Cererea ofertelor de prețuri □  </w:t>
            </w:r>
          </w:p>
          <w:p w:rsidR="00B62B1F" w:rsidRPr="00B62B1F" w:rsidRDefault="00B62B1F" w:rsidP="00B62B1F">
            <w:pPr>
              <w:jc w:val="both"/>
              <w:rPr>
                <w:rFonts w:ascii="Times New Roman" w:eastAsia="Times New Roman" w:hAnsi="Times New Roman" w:cs="Times New Roman"/>
                <w:i/>
                <w:sz w:val="24"/>
                <w:szCs w:val="24"/>
                <w:lang w:val="ro-MD" w:eastAsia="ro-RO"/>
              </w:rPr>
            </w:pPr>
            <w:r w:rsidRPr="00B62B1F">
              <w:rPr>
                <w:rFonts w:ascii="Times New Roman" w:eastAsia="Times New Roman" w:hAnsi="Times New Roman" w:cs="Times New Roman"/>
                <w:sz w:val="24"/>
                <w:szCs w:val="24"/>
                <w:lang w:val="ro-MD" w:eastAsia="ro-RO"/>
              </w:rPr>
              <w:t xml:space="preserve">Licitație deschisă □  Altele: </w:t>
            </w:r>
            <w:r w:rsidRPr="00B62B1F">
              <w:rPr>
                <w:rFonts w:ascii="Times New Roman" w:eastAsia="Times New Roman" w:hAnsi="Times New Roman" w:cs="Times New Roman"/>
                <w:i/>
                <w:sz w:val="24"/>
                <w:szCs w:val="24"/>
                <w:lang w:val="ro-MD" w:eastAsia="ro-RO"/>
              </w:rPr>
              <w:t>[Indicați]</w:t>
            </w:r>
          </w:p>
        </w:tc>
      </w:tr>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Obiectul achiziției</w:t>
            </w: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p>
        </w:tc>
      </w:tr>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Cod CPV</w:t>
            </w: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p>
        </w:tc>
      </w:tr>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 xml:space="preserve">Valoarea estimată a achiziției </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p>
        </w:tc>
      </w:tr>
      <w:tr w:rsidR="00B62B1F" w:rsidRPr="00B62B1F" w:rsidTr="00C65965">
        <w:tc>
          <w:tcPr>
            <w:tcW w:w="5353" w:type="dxa"/>
            <w:vMerge w:val="restart"/>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 xml:space="preserve">Nr. și link-ul procedurii </w:t>
            </w:r>
            <w:r w:rsidRPr="00B62B1F">
              <w:rPr>
                <w:rFonts w:ascii="Times New Roman" w:eastAsia="Times New Roman" w:hAnsi="Times New Roman" w:cs="Times New Roman"/>
                <w:i/>
                <w:sz w:val="24"/>
                <w:szCs w:val="24"/>
                <w:lang w:val="ro-MD" w:eastAsia="ro-RO"/>
              </w:rPr>
              <w:t xml:space="preserve">(se va indica din cadrul portalului guvernamental </w:t>
            </w:r>
            <w:hyperlink r:id="rId11" w:history="1">
              <w:r w:rsidRPr="00B62B1F">
                <w:rPr>
                  <w:rFonts w:ascii="Times New Roman" w:eastAsia="Times New Roman" w:hAnsi="Times New Roman" w:cs="Times New Roman"/>
                  <w:i/>
                  <w:color w:val="0000FF"/>
                  <w:sz w:val="24"/>
                  <w:szCs w:val="24"/>
                  <w:u w:val="single"/>
                  <w:lang w:val="ro-MD" w:eastAsia="ro-RO"/>
                </w:rPr>
                <w:t>www.mtender.gov.md</w:t>
              </w:r>
            </w:hyperlink>
            <w:r w:rsidRPr="00B62B1F">
              <w:rPr>
                <w:rFonts w:ascii="Times New Roman" w:eastAsia="Times New Roman" w:hAnsi="Times New Roman" w:cs="Times New Roman"/>
                <w:i/>
                <w:sz w:val="24"/>
                <w:szCs w:val="24"/>
                <w:lang w:val="ro-MD" w:eastAsia="ro-RO"/>
              </w:rPr>
              <w:t>)</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r w:rsidRPr="00B62B1F">
              <w:rPr>
                <w:rFonts w:ascii="Times New Roman" w:eastAsia="Cambria" w:hAnsi="Times New Roman" w:cs="Times New Roman"/>
                <w:sz w:val="24"/>
                <w:szCs w:val="24"/>
                <w:lang w:val="ro-MD"/>
              </w:rPr>
              <w:t>Nr:</w:t>
            </w:r>
          </w:p>
        </w:tc>
      </w:tr>
      <w:tr w:rsidR="00B62B1F" w:rsidRPr="00B62B1F" w:rsidTr="00C65965">
        <w:tc>
          <w:tcPr>
            <w:tcW w:w="5353" w:type="dxa"/>
            <w:vMerge/>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p>
        </w:tc>
        <w:tc>
          <w:tcPr>
            <w:tcW w:w="4218" w:type="dxa"/>
          </w:tcPr>
          <w:p w:rsidR="00B62B1F" w:rsidRPr="00B62B1F" w:rsidRDefault="00B62B1F" w:rsidP="00B62B1F">
            <w:pPr>
              <w:jc w:val="both"/>
              <w:rPr>
                <w:rFonts w:ascii="Times New Roman" w:eastAsia="Cambria" w:hAnsi="Times New Roman" w:cs="Times New Roman"/>
                <w:sz w:val="24"/>
                <w:szCs w:val="24"/>
                <w:lang w:val="ro-MD"/>
              </w:rPr>
            </w:pPr>
            <w:r w:rsidRPr="00B62B1F">
              <w:rPr>
                <w:rFonts w:ascii="Times New Roman" w:eastAsia="Cambria" w:hAnsi="Times New Roman" w:cs="Times New Roman"/>
                <w:sz w:val="24"/>
                <w:szCs w:val="24"/>
                <w:lang w:val="ro-MD"/>
              </w:rPr>
              <w:t>Link:</w:t>
            </w:r>
          </w:p>
        </w:tc>
      </w:tr>
      <w:tr w:rsidR="00B62B1F" w:rsidRPr="00B62B1F" w:rsidTr="00C65965">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eastAsia="ro-RO"/>
              </w:rPr>
              <w:t>Data publicării anunțului de participare</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p>
        </w:tc>
      </w:tr>
      <w:tr w:rsidR="00B62B1F" w:rsidRPr="00B62B1F" w:rsidTr="00C65965">
        <w:trPr>
          <w:trHeight w:val="1040"/>
        </w:trPr>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B62B1F">
              <w:rPr>
                <w:rFonts w:ascii="Times New Roman" w:eastAsia="Times New Roman" w:hAnsi="Times New Roman" w:cs="Times New Roman"/>
                <w:i/>
                <w:color w:val="000000"/>
                <w:sz w:val="24"/>
                <w:szCs w:val="24"/>
                <w:lang w:val="ro-MD"/>
              </w:rPr>
              <w:t>(după caz)</w:t>
            </w:r>
          </w:p>
        </w:tc>
        <w:tc>
          <w:tcPr>
            <w:tcW w:w="4218" w:type="dxa"/>
          </w:tcPr>
          <w:p w:rsidR="00B62B1F" w:rsidRPr="00B62B1F" w:rsidRDefault="00B62B1F" w:rsidP="00B62B1F">
            <w:pPr>
              <w:jc w:val="both"/>
              <w:rPr>
                <w:rFonts w:ascii="Times New Roman" w:eastAsia="Cambria" w:hAnsi="Times New Roman" w:cs="Times New Roman"/>
                <w:sz w:val="24"/>
                <w:szCs w:val="24"/>
                <w:lang w:val="ro-MD"/>
              </w:rPr>
            </w:pPr>
          </w:p>
        </w:tc>
      </w:tr>
    </w:tbl>
    <w:p w:rsidR="00B62B1F" w:rsidRPr="00B62B1F" w:rsidRDefault="00B62B1F" w:rsidP="00B62B1F">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B62B1F">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B62B1F" w:rsidRPr="00B62B1F" w:rsidTr="00C65965">
        <w:trPr>
          <w:trHeight w:val="304"/>
        </w:trPr>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Tipul contractului de achiziție/acordului-cadru</w:t>
            </w: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 Servicii de proiectare □      Lucrări □</w:t>
            </w:r>
          </w:p>
        </w:tc>
      </w:tr>
      <w:tr w:rsidR="00B62B1F" w:rsidRPr="00B62B1F" w:rsidTr="00C65965">
        <w:trPr>
          <w:trHeight w:val="315"/>
        </w:trPr>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Nu □    Da □</w:t>
            </w:r>
          </w:p>
        </w:tc>
      </w:tr>
      <w:tr w:rsidR="00B62B1F" w:rsidRPr="00B62B1F" w:rsidTr="00C65965">
        <w:trPr>
          <w:trHeight w:val="525"/>
        </w:trPr>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Sursa de finanțare</w:t>
            </w: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Bugetul de stat □     FAOAM □ </w:t>
            </w:r>
          </w:p>
          <w:p w:rsidR="00B62B1F" w:rsidRPr="00B62B1F" w:rsidRDefault="00B62B1F" w:rsidP="00B62B1F">
            <w:pPr>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BASS □     Surse externe □ </w:t>
            </w:r>
          </w:p>
          <w:p w:rsidR="00B62B1F" w:rsidRPr="00B62B1F" w:rsidRDefault="00B62B1F" w:rsidP="00B62B1F">
            <w:pPr>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Alte surse: </w:t>
            </w:r>
            <w:r w:rsidRPr="00B62B1F">
              <w:rPr>
                <w:rFonts w:ascii="Times New Roman" w:eastAsia="Times New Roman" w:hAnsi="Times New Roman" w:cs="Times New Roman"/>
                <w:i/>
                <w:sz w:val="24"/>
                <w:szCs w:val="24"/>
                <w:lang w:val="ro-MD" w:eastAsia="ro-RO"/>
              </w:rPr>
              <w:t>[Indicați]</w:t>
            </w:r>
          </w:p>
        </w:tc>
      </w:tr>
      <w:tr w:rsidR="00B62B1F" w:rsidRPr="00B62B1F" w:rsidTr="00C65965">
        <w:trPr>
          <w:trHeight w:val="353"/>
        </w:trPr>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p>
        </w:tc>
      </w:tr>
      <w:tr w:rsidR="00B62B1F" w:rsidRPr="00B62B1F" w:rsidTr="00C65965">
        <w:trPr>
          <w:trHeight w:val="140"/>
        </w:trPr>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Denumirea operatorului economic</w:t>
            </w:r>
          </w:p>
        </w:tc>
        <w:tc>
          <w:tcPr>
            <w:tcW w:w="4218" w:type="dxa"/>
          </w:tcPr>
          <w:p w:rsidR="00B62B1F" w:rsidRPr="00B62B1F" w:rsidRDefault="00B62B1F" w:rsidP="00B62B1F">
            <w:pPr>
              <w:jc w:val="both"/>
              <w:rPr>
                <w:rFonts w:ascii="Times New Roman" w:eastAsia="Times New Roman" w:hAnsi="Times New Roman" w:cs="Times New Roman"/>
                <w:i/>
                <w:sz w:val="24"/>
                <w:szCs w:val="24"/>
                <w:lang w:val="ro-MD" w:eastAsia="ro-RO"/>
              </w:rPr>
            </w:pPr>
          </w:p>
        </w:tc>
      </w:tr>
      <w:tr w:rsidR="00B62B1F" w:rsidRPr="00B62B1F" w:rsidTr="00C65965">
        <w:trPr>
          <w:trHeight w:val="188"/>
        </w:trPr>
        <w:tc>
          <w:tcPr>
            <w:tcW w:w="5353" w:type="dxa"/>
            <w:vMerge w:val="restart"/>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Nr. și data contractului de achiziție/acordului-cadru</w:t>
            </w: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Nr:</w:t>
            </w:r>
          </w:p>
        </w:tc>
      </w:tr>
      <w:tr w:rsidR="00B62B1F" w:rsidRPr="00B62B1F" w:rsidTr="00C65965">
        <w:trPr>
          <w:trHeight w:val="219"/>
        </w:trPr>
        <w:tc>
          <w:tcPr>
            <w:tcW w:w="5353" w:type="dxa"/>
            <w:vMerge/>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Data:</w:t>
            </w:r>
          </w:p>
        </w:tc>
      </w:tr>
      <w:tr w:rsidR="00B62B1F" w:rsidRPr="00B62B1F" w:rsidTr="00C65965">
        <w:trPr>
          <w:trHeight w:val="207"/>
        </w:trPr>
        <w:tc>
          <w:tcPr>
            <w:tcW w:w="5353" w:type="dxa"/>
            <w:vMerge w:val="restart"/>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Valoarea contractului de achiziție/acordului-cadru</w:t>
            </w: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Fără TVA:</w:t>
            </w:r>
          </w:p>
        </w:tc>
      </w:tr>
      <w:tr w:rsidR="00B62B1F" w:rsidRPr="00B62B1F" w:rsidTr="00C65965">
        <w:trPr>
          <w:trHeight w:val="207"/>
        </w:trPr>
        <w:tc>
          <w:tcPr>
            <w:tcW w:w="5353" w:type="dxa"/>
            <w:vMerge/>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Inclusiv TVA:</w:t>
            </w:r>
          </w:p>
        </w:tc>
      </w:tr>
      <w:tr w:rsidR="00B62B1F" w:rsidRPr="00B62B1F" w:rsidTr="00C65965">
        <w:trPr>
          <w:trHeight w:val="115"/>
        </w:trPr>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lastRenderedPageBreak/>
              <w:t>Termen de valabilitate</w:t>
            </w: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p>
        </w:tc>
      </w:tr>
      <w:tr w:rsidR="00B62B1F" w:rsidRPr="00B62B1F" w:rsidTr="00C65965">
        <w:trPr>
          <w:trHeight w:val="70"/>
        </w:trPr>
        <w:tc>
          <w:tcPr>
            <w:tcW w:w="5353" w:type="dxa"/>
            <w:shd w:val="clear" w:color="auto" w:fill="FFFFFF" w:themeFill="background1"/>
          </w:tcPr>
          <w:p w:rsidR="00B62B1F" w:rsidRPr="00B62B1F" w:rsidRDefault="00B62B1F" w:rsidP="00B62B1F">
            <w:pPr>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Termen de execuție</w:t>
            </w:r>
          </w:p>
        </w:tc>
        <w:tc>
          <w:tcPr>
            <w:tcW w:w="4218" w:type="dxa"/>
          </w:tcPr>
          <w:p w:rsidR="00B62B1F" w:rsidRPr="00B62B1F" w:rsidRDefault="00B62B1F" w:rsidP="00B62B1F">
            <w:pPr>
              <w:jc w:val="both"/>
              <w:rPr>
                <w:rFonts w:ascii="Times New Roman" w:eastAsia="Times New Roman" w:hAnsi="Times New Roman" w:cs="Times New Roman"/>
                <w:sz w:val="24"/>
                <w:szCs w:val="24"/>
                <w:lang w:val="ro-MD" w:eastAsia="ro-RO"/>
              </w:rPr>
            </w:pPr>
          </w:p>
        </w:tc>
      </w:tr>
    </w:tbl>
    <w:p w:rsidR="00B62B1F" w:rsidRPr="00B62B1F" w:rsidRDefault="00B62B1F" w:rsidP="00B62B1F">
      <w:pPr>
        <w:numPr>
          <w:ilvl w:val="0"/>
          <w:numId w:val="29"/>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B62B1F">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B62B1F" w:rsidRPr="00B62B1F" w:rsidTr="00C65965">
        <w:tc>
          <w:tcPr>
            <w:tcW w:w="4785" w:type="dxa"/>
            <w:shd w:val="clear" w:color="auto" w:fill="FFFFFF" w:themeFill="background1"/>
          </w:tcPr>
          <w:p w:rsidR="00B62B1F" w:rsidRPr="00B62B1F" w:rsidRDefault="00B62B1F" w:rsidP="00B62B1F">
            <w:pPr>
              <w:ind w:right="-1"/>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 xml:space="preserve">Tipul modificărilor </w:t>
            </w:r>
          </w:p>
        </w:tc>
        <w:tc>
          <w:tcPr>
            <w:tcW w:w="4786" w:type="dxa"/>
          </w:tcPr>
          <w:p w:rsidR="00B62B1F" w:rsidRPr="00B62B1F" w:rsidRDefault="00B62B1F" w:rsidP="00B62B1F">
            <w:pPr>
              <w:ind w:right="-1"/>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Micşorarea valorii contractului </w:t>
            </w:r>
            <w:r w:rsidRPr="00B62B1F">
              <w:rPr>
                <w:rFonts w:ascii="Times New Roman" w:eastAsia="Times New Roman" w:hAnsi="Times New Roman" w:cs="Times New Roman"/>
                <w:sz w:val="24"/>
                <w:szCs w:val="24"/>
                <w:lang w:val="ro-MD" w:eastAsia="ro-RO"/>
              </w:rPr>
              <w:t xml:space="preserve"> □</w:t>
            </w:r>
          </w:p>
          <w:p w:rsidR="00B62B1F" w:rsidRPr="00B62B1F" w:rsidRDefault="00B62B1F" w:rsidP="00B62B1F">
            <w:pPr>
              <w:ind w:right="-1"/>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Majorarea valorii contractului </w:t>
            </w:r>
            <w:r w:rsidRPr="00B62B1F">
              <w:rPr>
                <w:rFonts w:ascii="Times New Roman" w:eastAsia="Times New Roman" w:hAnsi="Times New Roman" w:cs="Times New Roman"/>
                <w:sz w:val="24"/>
                <w:szCs w:val="24"/>
                <w:lang w:val="ro-MD" w:eastAsia="ro-RO"/>
              </w:rPr>
              <w:t xml:space="preserve"> □</w:t>
            </w:r>
          </w:p>
          <w:p w:rsidR="00B62B1F" w:rsidRPr="00B62B1F" w:rsidRDefault="00B62B1F" w:rsidP="00B62B1F">
            <w:pPr>
              <w:ind w:right="-1"/>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Modificarea termenului de executare/ prestare </w:t>
            </w:r>
            <w:r w:rsidRPr="00B62B1F">
              <w:rPr>
                <w:rFonts w:ascii="Times New Roman" w:eastAsia="Times New Roman" w:hAnsi="Times New Roman" w:cs="Times New Roman"/>
                <w:sz w:val="24"/>
                <w:szCs w:val="24"/>
                <w:lang w:val="ro-MD" w:eastAsia="ro-RO"/>
              </w:rPr>
              <w:t xml:space="preserve"> □</w:t>
            </w:r>
          </w:p>
          <w:p w:rsidR="00B62B1F" w:rsidRPr="00B62B1F" w:rsidRDefault="00B62B1F" w:rsidP="00B62B1F">
            <w:pPr>
              <w:ind w:right="-1"/>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Modificarea termenului de valabilitate </w:t>
            </w:r>
            <w:r w:rsidRPr="00B62B1F">
              <w:rPr>
                <w:rFonts w:ascii="Times New Roman" w:eastAsia="Times New Roman" w:hAnsi="Times New Roman" w:cs="Times New Roman"/>
                <w:sz w:val="24"/>
                <w:szCs w:val="24"/>
                <w:lang w:val="ro-MD" w:eastAsia="ro-RO"/>
              </w:rPr>
              <w:t xml:space="preserve"> □</w:t>
            </w:r>
          </w:p>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rPr>
              <w:t xml:space="preserve">Rezoluțiunea contractului </w:t>
            </w:r>
            <w:r w:rsidRPr="00B62B1F">
              <w:rPr>
                <w:rFonts w:ascii="Times New Roman" w:eastAsia="Times New Roman" w:hAnsi="Times New Roman" w:cs="Times New Roman"/>
                <w:sz w:val="24"/>
                <w:szCs w:val="24"/>
                <w:lang w:val="ro-MD" w:eastAsia="ro-RO"/>
              </w:rPr>
              <w:t xml:space="preserve"> □</w:t>
            </w:r>
          </w:p>
          <w:p w:rsidR="00B62B1F" w:rsidRPr="00B62B1F" w:rsidRDefault="00B62B1F" w:rsidP="00B62B1F">
            <w:pPr>
              <w:ind w:right="-1"/>
              <w:jc w:val="both"/>
              <w:rPr>
                <w:rFonts w:ascii="Times New Roman" w:eastAsia="Times New Roman" w:hAnsi="Times New Roman" w:cs="Times New Roman"/>
                <w:sz w:val="24"/>
                <w:szCs w:val="24"/>
                <w:lang w:val="ro-MD" w:eastAsia="ro-RO"/>
              </w:rPr>
            </w:pPr>
            <w:r w:rsidRPr="00B62B1F">
              <w:rPr>
                <w:rFonts w:ascii="Times New Roman" w:eastAsia="Times New Roman" w:hAnsi="Times New Roman" w:cs="Times New Roman"/>
                <w:sz w:val="24"/>
                <w:szCs w:val="24"/>
                <w:lang w:val="ro-MD" w:eastAsia="ro-RO"/>
              </w:rPr>
              <w:t xml:space="preserve">Altele:  </w:t>
            </w:r>
            <w:r w:rsidRPr="00B62B1F">
              <w:rPr>
                <w:rFonts w:ascii="Times New Roman" w:eastAsia="Times New Roman" w:hAnsi="Times New Roman" w:cs="Times New Roman"/>
                <w:i/>
                <w:sz w:val="24"/>
                <w:szCs w:val="24"/>
                <w:lang w:val="ro-MD" w:eastAsia="ro-RO"/>
              </w:rPr>
              <w:t>[Indicați]</w:t>
            </w:r>
          </w:p>
        </w:tc>
      </w:tr>
      <w:tr w:rsidR="00B62B1F" w:rsidRPr="00B62B1F" w:rsidTr="00C65965">
        <w:tc>
          <w:tcPr>
            <w:tcW w:w="4785" w:type="dxa"/>
            <w:shd w:val="clear" w:color="auto" w:fill="FFFFFF" w:themeFill="background1"/>
          </w:tcPr>
          <w:p w:rsidR="00B62B1F" w:rsidRPr="00B62B1F" w:rsidRDefault="00B62B1F" w:rsidP="00B62B1F">
            <w:pPr>
              <w:ind w:right="-1"/>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Temeiul juridic</w:t>
            </w:r>
          </w:p>
        </w:tc>
        <w:tc>
          <w:tcPr>
            <w:tcW w:w="4786" w:type="dxa"/>
          </w:tcPr>
          <w:p w:rsidR="00B62B1F" w:rsidRPr="00B62B1F" w:rsidRDefault="00B62B1F" w:rsidP="00B62B1F">
            <w:pPr>
              <w:ind w:right="-1"/>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i/>
                <w:sz w:val="24"/>
                <w:szCs w:val="24"/>
                <w:lang w:val="ro-MD" w:eastAsia="ro-RO"/>
              </w:rPr>
              <w:t>[Indicați actul normativ, articol, alineat]</w:t>
            </w:r>
          </w:p>
        </w:tc>
      </w:tr>
      <w:tr w:rsidR="00B62B1F" w:rsidRPr="00B62B1F" w:rsidTr="00C65965">
        <w:tc>
          <w:tcPr>
            <w:tcW w:w="4785" w:type="dxa"/>
            <w:shd w:val="clear" w:color="auto" w:fill="FFFFFF" w:themeFill="background1"/>
          </w:tcPr>
          <w:p w:rsidR="00B62B1F" w:rsidRPr="00B62B1F" w:rsidRDefault="00B62B1F" w:rsidP="00B62B1F">
            <w:pPr>
              <w:ind w:right="-1"/>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 xml:space="preserve">Creșterea </w:t>
            </w:r>
            <w:r w:rsidRPr="00B62B1F">
              <w:rPr>
                <w:rFonts w:ascii="Times New Roman" w:eastAsia="Times New Roman" w:hAnsi="Times New Roman" w:cs="Times New Roman"/>
                <w:b/>
                <w:color w:val="000000"/>
                <w:sz w:val="24"/>
                <w:szCs w:val="24"/>
                <w:lang w:val="ro-MD"/>
              </w:rPr>
              <w:t xml:space="preserve">prețului în urma modificării </w:t>
            </w:r>
            <w:r w:rsidRPr="00B62B1F">
              <w:rPr>
                <w:rFonts w:ascii="Times New Roman" w:eastAsia="Times New Roman" w:hAnsi="Times New Roman" w:cs="Times New Roman"/>
                <w:i/>
                <w:sz w:val="24"/>
                <w:szCs w:val="24"/>
                <w:lang w:val="ro-MD" w:eastAsia="ro-RO"/>
              </w:rPr>
              <w:t>(după caz)</w:t>
            </w:r>
          </w:p>
        </w:tc>
        <w:tc>
          <w:tcPr>
            <w:tcW w:w="4786" w:type="dxa"/>
          </w:tcPr>
          <w:p w:rsidR="00B62B1F" w:rsidRPr="00B62B1F" w:rsidRDefault="00B62B1F" w:rsidP="00B62B1F">
            <w:pPr>
              <w:ind w:right="-1"/>
              <w:jc w:val="both"/>
              <w:rPr>
                <w:rFonts w:ascii="Times New Roman" w:eastAsia="Times New Roman" w:hAnsi="Times New Roman" w:cs="Times New Roman"/>
                <w:i/>
                <w:sz w:val="24"/>
                <w:szCs w:val="24"/>
                <w:lang w:val="ro-MD" w:eastAsia="ro-RO"/>
              </w:rPr>
            </w:pPr>
            <w:r w:rsidRPr="00B62B1F">
              <w:rPr>
                <w:rFonts w:ascii="Times New Roman" w:eastAsia="Times New Roman" w:hAnsi="Times New Roman" w:cs="Times New Roman"/>
                <w:i/>
                <w:sz w:val="24"/>
                <w:szCs w:val="24"/>
                <w:lang w:val="ro-MD" w:eastAsia="ro-RO"/>
              </w:rPr>
              <w:t>[</w:t>
            </w:r>
            <w:r w:rsidRPr="00B62B1F">
              <w:rPr>
                <w:rFonts w:ascii="Times New Roman" w:eastAsia="Times New Roman" w:hAnsi="Times New Roman" w:cs="Times New Roman"/>
                <w:i/>
                <w:color w:val="000000"/>
                <w:sz w:val="24"/>
                <w:szCs w:val="24"/>
                <w:lang w:val="ro-MD"/>
              </w:rPr>
              <w:t>Se va indica dacă se utilizează preţul actualizat al contractului de achiziţii publice/acordului-cadru</w:t>
            </w:r>
            <w:r w:rsidRPr="00B62B1F">
              <w:rPr>
                <w:rFonts w:ascii="Times New Roman" w:eastAsia="Times New Roman" w:hAnsi="Times New Roman" w:cs="Times New Roman"/>
                <w:i/>
                <w:sz w:val="24"/>
                <w:szCs w:val="24"/>
                <w:lang w:val="ro-MD" w:eastAsia="ro-RO"/>
              </w:rPr>
              <w:t>]</w:t>
            </w:r>
          </w:p>
        </w:tc>
      </w:tr>
      <w:tr w:rsidR="00B62B1F" w:rsidRPr="00B62B1F" w:rsidTr="00C65965">
        <w:tc>
          <w:tcPr>
            <w:tcW w:w="4785" w:type="dxa"/>
            <w:shd w:val="clear" w:color="auto" w:fill="FFFFFF" w:themeFill="background1"/>
          </w:tcPr>
          <w:p w:rsidR="00B62B1F" w:rsidRPr="00B62B1F" w:rsidRDefault="00B62B1F" w:rsidP="00B62B1F">
            <w:pPr>
              <w:ind w:right="-1"/>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 xml:space="preserve">Modificarea anterioară a contractului de achiziții publice/acordului-cadru </w:t>
            </w:r>
            <w:r w:rsidRPr="00B62B1F">
              <w:rPr>
                <w:rFonts w:ascii="Times New Roman" w:eastAsia="Times New Roman" w:hAnsi="Times New Roman" w:cs="Times New Roman"/>
                <w:i/>
                <w:sz w:val="24"/>
                <w:szCs w:val="24"/>
                <w:lang w:val="ro-MD" w:eastAsia="ro-RO"/>
              </w:rPr>
              <w:t>(după caz)</w:t>
            </w:r>
          </w:p>
        </w:tc>
        <w:tc>
          <w:tcPr>
            <w:tcW w:w="4786" w:type="dxa"/>
          </w:tcPr>
          <w:p w:rsidR="00B62B1F" w:rsidRPr="00B62B1F" w:rsidRDefault="00B62B1F" w:rsidP="00B62B1F">
            <w:pPr>
              <w:ind w:right="-1"/>
              <w:jc w:val="both"/>
              <w:rPr>
                <w:rFonts w:ascii="Times New Roman" w:eastAsia="Times New Roman" w:hAnsi="Times New Roman" w:cs="Times New Roman"/>
                <w:i/>
                <w:sz w:val="24"/>
                <w:szCs w:val="24"/>
                <w:lang w:val="ro-MD" w:eastAsia="ro-RO"/>
              </w:rPr>
            </w:pPr>
            <w:r w:rsidRPr="00B62B1F">
              <w:rPr>
                <w:rFonts w:ascii="Times New Roman" w:eastAsia="Times New Roman" w:hAnsi="Times New Roman" w:cs="Times New Roman"/>
                <w:i/>
                <w:sz w:val="24"/>
                <w:szCs w:val="24"/>
                <w:lang w:val="ro-MD" w:eastAsia="ro-RO"/>
              </w:rPr>
              <w:t>[Se vor indica toate modificările operate anterior și valoarea acestora]</w:t>
            </w:r>
          </w:p>
        </w:tc>
      </w:tr>
      <w:tr w:rsidR="00B62B1F" w:rsidRPr="00B62B1F" w:rsidTr="00C65965">
        <w:tc>
          <w:tcPr>
            <w:tcW w:w="4785" w:type="dxa"/>
            <w:shd w:val="clear" w:color="auto" w:fill="FFFFFF" w:themeFill="background1"/>
          </w:tcPr>
          <w:p w:rsidR="00B62B1F" w:rsidRPr="00B62B1F" w:rsidRDefault="00B62B1F" w:rsidP="00B62B1F">
            <w:pPr>
              <w:ind w:right="-1"/>
              <w:jc w:val="both"/>
              <w:rPr>
                <w:rFonts w:ascii="Times New Roman" w:eastAsia="Times New Roman" w:hAnsi="Times New Roman" w:cs="Times New Roman"/>
                <w:b/>
                <w:sz w:val="24"/>
                <w:szCs w:val="24"/>
                <w:lang w:val="ro-MD" w:eastAsia="ro-RO"/>
              </w:rPr>
            </w:pPr>
            <w:r w:rsidRPr="00B62B1F">
              <w:rPr>
                <w:rFonts w:ascii="Times New Roman" w:eastAsia="Times New Roman" w:hAnsi="Times New Roman" w:cs="Times New Roman"/>
                <w:b/>
                <w:sz w:val="24"/>
                <w:szCs w:val="24"/>
                <w:lang w:val="ro-MD" w:eastAsia="ro-RO"/>
              </w:rPr>
              <w:t>Alte informații relevante</w:t>
            </w:r>
          </w:p>
        </w:tc>
        <w:tc>
          <w:tcPr>
            <w:tcW w:w="4786" w:type="dxa"/>
          </w:tcPr>
          <w:p w:rsidR="00B62B1F" w:rsidRPr="00B62B1F" w:rsidRDefault="00B62B1F" w:rsidP="00B62B1F">
            <w:pPr>
              <w:ind w:right="-1"/>
              <w:jc w:val="both"/>
              <w:rPr>
                <w:rFonts w:ascii="Times New Roman" w:eastAsia="Times New Roman" w:hAnsi="Times New Roman" w:cs="Times New Roman"/>
                <w:sz w:val="24"/>
                <w:szCs w:val="24"/>
                <w:lang w:val="ro-MD" w:eastAsia="ro-RO"/>
              </w:rPr>
            </w:pPr>
          </w:p>
        </w:tc>
      </w:tr>
    </w:tbl>
    <w:p w:rsidR="00B62B1F" w:rsidRPr="00B62B1F" w:rsidRDefault="00B62B1F" w:rsidP="00B62B1F">
      <w:pPr>
        <w:numPr>
          <w:ilvl w:val="0"/>
          <w:numId w:val="29"/>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B62B1F">
        <w:rPr>
          <w:rFonts w:ascii="Times New Roman" w:eastAsia="Times New Roman" w:hAnsi="Times New Roman" w:cs="Times New Roman"/>
          <w:b/>
          <w:color w:val="000000"/>
          <w:lang w:val="ro-MD" w:eastAsia="zh-CN"/>
        </w:rPr>
        <w:t>Descrierea achiziției înainte și după modificare:</w:t>
      </w:r>
    </w:p>
    <w:p w:rsidR="00B62B1F" w:rsidRPr="00B62B1F" w:rsidRDefault="00B62B1F" w:rsidP="00B62B1F">
      <w:pPr>
        <w:spacing w:after="0" w:line="240" w:lineRule="auto"/>
        <w:ind w:right="-1"/>
        <w:jc w:val="both"/>
        <w:rPr>
          <w:rFonts w:ascii="Times New Roman" w:eastAsia="Times New Roman" w:hAnsi="Times New Roman" w:cs="Times New Roman"/>
          <w:i/>
          <w:color w:val="000000"/>
          <w:lang w:val="ro-MD"/>
        </w:rPr>
      </w:pPr>
      <w:r w:rsidRPr="00B62B1F">
        <w:rPr>
          <w:rFonts w:ascii="Times New Roman" w:eastAsia="Times New Roman" w:hAnsi="Times New Roman" w:cs="Times New Roman"/>
          <w:i/>
          <w:color w:val="000000"/>
          <w:lang w:val="ro-MD"/>
        </w:rPr>
        <w:t>(Se vor indica natura și amploarea lucrărilor, natura și amploarea serviciilor de proiectare)</w:t>
      </w:r>
    </w:p>
    <w:p w:rsidR="00B62B1F" w:rsidRPr="00B62B1F" w:rsidRDefault="00B62B1F" w:rsidP="00B62B1F">
      <w:pPr>
        <w:spacing w:after="0" w:line="240" w:lineRule="auto"/>
        <w:ind w:right="-1"/>
        <w:jc w:val="both"/>
        <w:rPr>
          <w:rFonts w:ascii="Times New Roman" w:eastAsia="Times New Roman" w:hAnsi="Times New Roman" w:cs="Times New Roman"/>
          <w:color w:val="000000"/>
          <w:lang w:val="ro-MD"/>
        </w:rPr>
      </w:pPr>
      <w:r w:rsidRPr="00B62B1F">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2B1F" w:rsidRPr="00B62B1F" w:rsidRDefault="00B62B1F" w:rsidP="00B62B1F">
      <w:pPr>
        <w:numPr>
          <w:ilvl w:val="0"/>
          <w:numId w:val="29"/>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B62B1F">
        <w:rPr>
          <w:rFonts w:ascii="Times New Roman" w:eastAsia="Times New Roman" w:hAnsi="Times New Roman" w:cs="Times New Roman"/>
          <w:b/>
          <w:color w:val="000000"/>
          <w:lang w:val="ro-MD" w:eastAsia="zh-CN"/>
        </w:rPr>
        <w:t>Descrierea circumstanțelor care au făcut necesară modificarea:</w:t>
      </w:r>
    </w:p>
    <w:p w:rsidR="00B62B1F" w:rsidRPr="00B62B1F" w:rsidRDefault="00B62B1F" w:rsidP="00B62B1F">
      <w:pPr>
        <w:spacing w:after="0" w:line="240" w:lineRule="auto"/>
        <w:ind w:right="-1"/>
        <w:jc w:val="both"/>
        <w:rPr>
          <w:rFonts w:ascii="Times New Roman" w:eastAsia="Times New Roman" w:hAnsi="Times New Roman" w:cs="Times New Roman"/>
          <w:color w:val="000000"/>
          <w:lang w:val="ro-MD"/>
        </w:rPr>
      </w:pPr>
      <w:r w:rsidRPr="00B62B1F">
        <w:rPr>
          <w:rFonts w:ascii="Times New Roman" w:eastAsia="Times New Roman" w:hAnsi="Times New Roman" w:cs="Times New Roman"/>
          <w:i/>
          <w:color w:val="000000"/>
          <w:lang w:val="ro-MD"/>
        </w:rPr>
        <w:t>(Se vor indica motivele/argumentele modificării contractului de achiziție/acordului-cadru)</w:t>
      </w:r>
    </w:p>
    <w:p w:rsidR="00B62B1F" w:rsidRPr="00B62B1F" w:rsidRDefault="00B62B1F" w:rsidP="00B62B1F">
      <w:pPr>
        <w:spacing w:after="0" w:line="240" w:lineRule="auto"/>
        <w:ind w:right="-1"/>
        <w:jc w:val="both"/>
        <w:rPr>
          <w:rFonts w:ascii="Times New Roman" w:eastAsia="Times New Roman" w:hAnsi="Times New Roman" w:cs="Times New Roman"/>
          <w:color w:val="000000"/>
          <w:lang w:val="ro-MD"/>
        </w:rPr>
      </w:pPr>
      <w:r w:rsidRPr="00B62B1F">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62B1F" w:rsidRPr="00B62B1F" w:rsidRDefault="00B62B1F" w:rsidP="00B62B1F">
      <w:pPr>
        <w:numPr>
          <w:ilvl w:val="0"/>
          <w:numId w:val="29"/>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B62B1F">
        <w:rPr>
          <w:rFonts w:ascii="Times New Roman" w:eastAsia="Times New Roman" w:hAnsi="Times New Roman" w:cs="Times New Roman"/>
          <w:b/>
          <w:lang w:val="ro-MD" w:eastAsia="zh-CN"/>
        </w:rPr>
        <w:t>Rezultatele examinării:</w:t>
      </w:r>
    </w:p>
    <w:p w:rsidR="00B62B1F" w:rsidRPr="00B62B1F" w:rsidRDefault="00B62B1F" w:rsidP="00B62B1F">
      <w:pPr>
        <w:spacing w:after="240" w:line="240" w:lineRule="auto"/>
        <w:jc w:val="both"/>
        <w:rPr>
          <w:rFonts w:ascii="Times New Roman" w:eastAsia="Times New Roman" w:hAnsi="Times New Roman" w:cs="Times New Roman"/>
          <w:lang w:val="ro-MD"/>
        </w:rPr>
      </w:pPr>
      <w:r w:rsidRPr="00B62B1F">
        <w:rPr>
          <w:rFonts w:ascii="Times New Roman" w:eastAsia="Times New Roman" w:hAnsi="Times New Roman" w:cs="Times New Roman"/>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B62B1F" w:rsidRPr="00B62B1F" w:rsidTr="00C65965">
        <w:tc>
          <w:tcPr>
            <w:tcW w:w="2093" w:type="dxa"/>
            <w:vMerge w:val="restart"/>
            <w:shd w:val="clear" w:color="auto" w:fill="FFFFFF" w:themeFill="background1"/>
            <w:vAlign w:val="center"/>
          </w:tcPr>
          <w:p w:rsidR="00B62B1F" w:rsidRPr="00B62B1F" w:rsidRDefault="00B62B1F" w:rsidP="00B62B1F">
            <w:pPr>
              <w:ind w:right="-1"/>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rsidR="00B62B1F" w:rsidRPr="00B62B1F" w:rsidRDefault="00B62B1F" w:rsidP="00B62B1F">
            <w:pPr>
              <w:ind w:right="-1"/>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rsidR="00B62B1F" w:rsidRPr="00B62B1F" w:rsidRDefault="00B62B1F" w:rsidP="00B62B1F">
            <w:pPr>
              <w:ind w:right="-1"/>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 xml:space="preserve">Valoarea modificărilor </w:t>
            </w:r>
            <w:r w:rsidRPr="00B62B1F">
              <w:rPr>
                <w:rFonts w:ascii="Times New Roman" w:eastAsia="Times New Roman" w:hAnsi="Times New Roman" w:cs="Times New Roman"/>
                <w:sz w:val="24"/>
                <w:szCs w:val="24"/>
                <w:lang w:val="ro-MD"/>
              </w:rPr>
              <w:t>(după caz)</w:t>
            </w:r>
          </w:p>
        </w:tc>
      </w:tr>
      <w:tr w:rsidR="00B62B1F" w:rsidRPr="00B62B1F" w:rsidTr="00C65965">
        <w:tc>
          <w:tcPr>
            <w:tcW w:w="2093" w:type="dxa"/>
            <w:vMerge/>
            <w:shd w:val="clear" w:color="auto" w:fill="FFFFFF" w:themeFill="background1"/>
            <w:vAlign w:val="center"/>
          </w:tcPr>
          <w:p w:rsidR="00B62B1F" w:rsidRPr="00B62B1F" w:rsidRDefault="00B62B1F" w:rsidP="00B62B1F">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rsidR="00B62B1F" w:rsidRPr="00B62B1F" w:rsidRDefault="00B62B1F" w:rsidP="00B62B1F">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rsidR="00B62B1F" w:rsidRPr="00B62B1F" w:rsidRDefault="00B62B1F" w:rsidP="00B62B1F">
            <w:pPr>
              <w:ind w:right="-1"/>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rsidR="00B62B1F" w:rsidRPr="00B62B1F" w:rsidRDefault="00B62B1F" w:rsidP="00B62B1F">
            <w:pPr>
              <w:ind w:right="-1"/>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Inclusiv TVA</w:t>
            </w:r>
          </w:p>
        </w:tc>
      </w:tr>
      <w:tr w:rsidR="00B62B1F" w:rsidRPr="00B62B1F" w:rsidTr="00C65965">
        <w:tc>
          <w:tcPr>
            <w:tcW w:w="2093" w:type="dxa"/>
          </w:tcPr>
          <w:p w:rsidR="00B62B1F" w:rsidRPr="00B62B1F" w:rsidRDefault="00B62B1F" w:rsidP="00B62B1F">
            <w:pPr>
              <w:jc w:val="both"/>
              <w:rPr>
                <w:rFonts w:ascii="Times New Roman" w:eastAsia="Times New Roman" w:hAnsi="Times New Roman" w:cs="Times New Roman"/>
                <w:sz w:val="24"/>
                <w:szCs w:val="24"/>
                <w:lang w:val="ro-MD"/>
              </w:rPr>
            </w:pPr>
          </w:p>
        </w:tc>
        <w:tc>
          <w:tcPr>
            <w:tcW w:w="1735" w:type="dxa"/>
          </w:tcPr>
          <w:p w:rsidR="00B62B1F" w:rsidRPr="00B62B1F" w:rsidRDefault="00B62B1F" w:rsidP="00B62B1F">
            <w:pPr>
              <w:jc w:val="both"/>
              <w:rPr>
                <w:rFonts w:ascii="Times New Roman" w:eastAsia="Times New Roman" w:hAnsi="Times New Roman" w:cs="Times New Roman"/>
                <w:sz w:val="24"/>
                <w:szCs w:val="24"/>
                <w:lang w:val="ro-MD"/>
              </w:rPr>
            </w:pPr>
          </w:p>
        </w:tc>
        <w:tc>
          <w:tcPr>
            <w:tcW w:w="1667" w:type="dxa"/>
          </w:tcPr>
          <w:p w:rsidR="00B62B1F" w:rsidRPr="00B62B1F" w:rsidRDefault="00B62B1F" w:rsidP="00B62B1F">
            <w:pPr>
              <w:jc w:val="both"/>
              <w:rPr>
                <w:rFonts w:ascii="Times New Roman" w:eastAsia="Times New Roman" w:hAnsi="Times New Roman" w:cs="Times New Roman"/>
                <w:sz w:val="24"/>
                <w:szCs w:val="24"/>
                <w:lang w:val="ro-MD"/>
              </w:rPr>
            </w:pPr>
          </w:p>
        </w:tc>
        <w:tc>
          <w:tcPr>
            <w:tcW w:w="2161" w:type="dxa"/>
          </w:tcPr>
          <w:p w:rsidR="00B62B1F" w:rsidRPr="00B62B1F" w:rsidRDefault="00B62B1F" w:rsidP="00B62B1F">
            <w:pPr>
              <w:jc w:val="both"/>
              <w:rPr>
                <w:rFonts w:ascii="Times New Roman" w:eastAsia="Times New Roman" w:hAnsi="Times New Roman" w:cs="Times New Roman"/>
                <w:sz w:val="24"/>
                <w:szCs w:val="24"/>
                <w:lang w:val="ro-MD"/>
              </w:rPr>
            </w:pPr>
          </w:p>
        </w:tc>
        <w:tc>
          <w:tcPr>
            <w:tcW w:w="1915" w:type="dxa"/>
          </w:tcPr>
          <w:p w:rsidR="00B62B1F" w:rsidRPr="00B62B1F" w:rsidRDefault="00B62B1F" w:rsidP="00B62B1F">
            <w:pPr>
              <w:jc w:val="both"/>
              <w:rPr>
                <w:rFonts w:ascii="Times New Roman" w:eastAsia="Times New Roman" w:hAnsi="Times New Roman" w:cs="Times New Roman"/>
                <w:sz w:val="24"/>
                <w:szCs w:val="24"/>
                <w:lang w:val="ro-MD"/>
              </w:rPr>
            </w:pPr>
          </w:p>
        </w:tc>
      </w:tr>
    </w:tbl>
    <w:p w:rsidR="00B62B1F" w:rsidRPr="00B62B1F" w:rsidRDefault="00B62B1F" w:rsidP="00B62B1F">
      <w:pPr>
        <w:spacing w:before="240" w:after="0" w:line="240" w:lineRule="auto"/>
        <w:ind w:right="-1"/>
        <w:jc w:val="both"/>
        <w:rPr>
          <w:rFonts w:ascii="Times New Roman" w:eastAsia="Times New Roman" w:hAnsi="Times New Roman" w:cs="Times New Roman"/>
          <w:b/>
          <w:lang w:val="ro-MD"/>
        </w:rPr>
      </w:pPr>
      <w:r w:rsidRPr="00B62B1F">
        <w:rPr>
          <w:rFonts w:ascii="Times New Roman" w:eastAsia="Times New Roman" w:hAnsi="Times New Roman" w:cs="Times New Roman"/>
          <w:b/>
          <w:lang w:val="ro-MD"/>
        </w:rPr>
        <w:t>Conducătorul grupului de lucru:</w:t>
      </w:r>
    </w:p>
    <w:p w:rsidR="00B62B1F" w:rsidRPr="00B62B1F" w:rsidRDefault="00B62B1F" w:rsidP="00B62B1F">
      <w:pPr>
        <w:tabs>
          <w:tab w:val="left" w:pos="567"/>
        </w:tabs>
        <w:spacing w:before="240" w:after="0" w:line="240" w:lineRule="auto"/>
        <w:ind w:right="-1"/>
        <w:jc w:val="both"/>
        <w:rPr>
          <w:rFonts w:ascii="Times New Roman" w:eastAsia="Times New Roman" w:hAnsi="Times New Roman" w:cs="Times New Roman"/>
          <w:lang w:val="ro-MD"/>
        </w:rPr>
      </w:pPr>
      <w:r w:rsidRPr="00B62B1F">
        <w:rPr>
          <w:rFonts w:ascii="Times New Roman" w:eastAsia="Times New Roman" w:hAnsi="Times New Roman" w:cs="Times New Roman"/>
          <w:lang w:val="ro-MD"/>
        </w:rPr>
        <w:t xml:space="preserve">______________________________________                               </w:t>
      </w:r>
      <w:r w:rsidRPr="00B62B1F">
        <w:rPr>
          <w:rFonts w:ascii="Times New Roman" w:eastAsia="Times New Roman" w:hAnsi="Times New Roman" w:cs="Times New Roman"/>
          <w:lang w:val="ro-MD"/>
        </w:rPr>
        <w:tab/>
        <w:t>____________________</w:t>
      </w:r>
    </w:p>
    <w:p w:rsidR="00B62B1F" w:rsidRPr="00B62B1F" w:rsidRDefault="00B62B1F" w:rsidP="00B62B1F">
      <w:pPr>
        <w:spacing w:after="0" w:line="240" w:lineRule="auto"/>
        <w:jc w:val="both"/>
        <w:rPr>
          <w:rFonts w:ascii="Times New Roman" w:eastAsia="Times New Roman" w:hAnsi="Times New Roman" w:cs="Times New Roman"/>
          <w:i/>
          <w:sz w:val="16"/>
          <w:szCs w:val="16"/>
          <w:lang w:val="ro-MD"/>
        </w:rPr>
      </w:pPr>
      <w:r w:rsidRPr="00B62B1F">
        <w:rPr>
          <w:rFonts w:ascii="Times New Roman" w:eastAsia="Times New Roman" w:hAnsi="Times New Roman" w:cs="Times New Roman"/>
          <w:i/>
          <w:sz w:val="16"/>
          <w:szCs w:val="16"/>
          <w:lang w:val="ro-MD"/>
        </w:rPr>
        <w:t xml:space="preserve">                              (Nume, Prenume)</w:t>
      </w:r>
      <w:r w:rsidRPr="00B62B1F">
        <w:rPr>
          <w:rFonts w:ascii="Times New Roman" w:eastAsia="Times New Roman" w:hAnsi="Times New Roman" w:cs="Times New Roman"/>
          <w:i/>
          <w:sz w:val="16"/>
          <w:szCs w:val="16"/>
          <w:lang w:val="ro-MD"/>
        </w:rPr>
        <w:tab/>
      </w:r>
      <w:r w:rsidRPr="00B62B1F">
        <w:rPr>
          <w:rFonts w:ascii="Times New Roman" w:eastAsia="Times New Roman" w:hAnsi="Times New Roman" w:cs="Times New Roman"/>
          <w:i/>
          <w:sz w:val="16"/>
          <w:szCs w:val="16"/>
          <w:lang w:val="ro-MD"/>
        </w:rPr>
        <w:tab/>
      </w:r>
      <w:r w:rsidRPr="00B62B1F">
        <w:rPr>
          <w:rFonts w:ascii="Times New Roman" w:eastAsia="Times New Roman" w:hAnsi="Times New Roman" w:cs="Times New Roman"/>
          <w:i/>
          <w:sz w:val="16"/>
          <w:szCs w:val="16"/>
          <w:lang w:val="ro-MD"/>
        </w:rPr>
        <w:tab/>
      </w:r>
      <w:r w:rsidRPr="00B62B1F">
        <w:rPr>
          <w:rFonts w:ascii="Times New Roman" w:eastAsia="Times New Roman" w:hAnsi="Times New Roman" w:cs="Times New Roman"/>
          <w:i/>
          <w:sz w:val="16"/>
          <w:szCs w:val="16"/>
          <w:lang w:val="ro-MD"/>
        </w:rPr>
        <w:tab/>
        <w:t xml:space="preserve">                                               (Semnătura)</w:t>
      </w:r>
    </w:p>
    <w:p w:rsidR="00B62B1F" w:rsidRPr="00B62B1F" w:rsidRDefault="00B62B1F" w:rsidP="00B62B1F">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lang w:val="ro-MD" w:eastAsia="zh-CN"/>
        </w:rPr>
      </w:pPr>
    </w:p>
    <w:p w:rsidR="00B62B1F" w:rsidRPr="00B62B1F" w:rsidRDefault="00B62B1F" w:rsidP="00B62B1F">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lang w:val="ro-MD" w:eastAsia="zh-CN"/>
        </w:rPr>
      </w:pPr>
    </w:p>
    <w:p w:rsidR="00B62B1F" w:rsidRPr="00B62B1F" w:rsidRDefault="00B62B1F" w:rsidP="00B62B1F">
      <w:pPr>
        <w:spacing w:after="0" w:line="240" w:lineRule="auto"/>
        <w:rPr>
          <w:rFonts w:ascii="Times New Roman" w:eastAsia="Times New Roman" w:hAnsi="Times New Roman" w:cs="Times New Roman"/>
          <w:sz w:val="24"/>
          <w:szCs w:val="24"/>
          <w:lang w:val="ro-MD" w:eastAsia="zh-CN"/>
        </w:rPr>
      </w:pPr>
    </w:p>
    <w:p w:rsidR="00B62B1F" w:rsidRPr="00B62B1F" w:rsidRDefault="00B62B1F" w:rsidP="00B62B1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B62B1F" w:rsidRPr="00B62B1F" w:rsidRDefault="00B62B1F" w:rsidP="00B62B1F">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lang w:val="ro-MD"/>
        </w:rPr>
      </w:pPr>
      <w:bookmarkStart w:id="47" w:name="_Toc449692095"/>
      <w:r w:rsidRPr="00B62B1F">
        <w:rPr>
          <w:rFonts w:ascii="Times New Roman" w:eastAsia="Times New Roman" w:hAnsi="Times New Roman" w:cs="Times New Roman"/>
          <w:sz w:val="24"/>
          <w:szCs w:val="24"/>
          <w:lang w:val="ro-MD"/>
        </w:rPr>
        <w:t>Anexa nr. 7</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567"/>
        </w:tabs>
        <w:spacing w:after="0" w:line="240" w:lineRule="auto"/>
        <w:rPr>
          <w:rFonts w:asciiTheme="majorHAnsi" w:eastAsia="Times New Roman" w:hAnsiTheme="majorHAnsi" w:cstheme="majorHAnsi"/>
          <w:b/>
          <w:sz w:val="24"/>
          <w:szCs w:val="24"/>
          <w:lang w:val="ro-MD"/>
        </w:rPr>
      </w:pPr>
      <w:bookmarkStart w:id="48" w:name="_Toc449692096"/>
      <w:bookmarkEnd w:id="47"/>
    </w:p>
    <w:p w:rsidR="00B62B1F" w:rsidRPr="00B62B1F" w:rsidRDefault="00B62B1F" w:rsidP="00B62B1F">
      <w:pPr>
        <w:tabs>
          <w:tab w:val="left" w:pos="567"/>
        </w:tabs>
        <w:spacing w:after="0" w:line="240" w:lineRule="auto"/>
        <w:jc w:val="center"/>
        <w:rPr>
          <w:rFonts w:ascii="Times New Roman" w:eastAsia="Times New Roman" w:hAnsi="Times New Roman" w:cs="Times New Roman"/>
          <w:sz w:val="28"/>
          <w:szCs w:val="28"/>
          <w:lang w:val="ro-MD"/>
        </w:rPr>
      </w:pPr>
      <w:r w:rsidRPr="00B62B1F">
        <w:rPr>
          <w:rFonts w:ascii="Times New Roman" w:eastAsia="Times New Roman" w:hAnsi="Times New Roman" w:cs="Times New Roman"/>
          <w:b/>
          <w:sz w:val="28"/>
          <w:szCs w:val="28"/>
          <w:lang w:val="ro-MD"/>
        </w:rPr>
        <w:t>CERERE DE PARTICIPARE</w:t>
      </w:r>
    </w:p>
    <w:p w:rsidR="00B62B1F" w:rsidRPr="00B62B1F" w:rsidRDefault="00B62B1F" w:rsidP="00B62B1F">
      <w:pPr>
        <w:tabs>
          <w:tab w:val="left" w:pos="-142"/>
        </w:tabs>
        <w:spacing w:before="240" w:after="0" w:line="240" w:lineRule="auto"/>
        <w:jc w:val="center"/>
        <w:rPr>
          <w:rFonts w:asciiTheme="majorHAnsi" w:eastAsia="Times New Roman" w:hAnsiTheme="majorHAnsi" w:cstheme="majorHAnsi"/>
          <w:sz w:val="24"/>
          <w:szCs w:val="24"/>
          <w:lang w:val="ro-MD"/>
        </w:rPr>
      </w:pPr>
    </w:p>
    <w:p w:rsidR="00B62B1F" w:rsidRPr="00B62B1F" w:rsidRDefault="00B62B1F" w:rsidP="00B62B1F">
      <w:pPr>
        <w:tabs>
          <w:tab w:val="left" w:pos="-142"/>
        </w:tabs>
        <w:spacing w:before="240"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Către_________________________________________________________________________</w:t>
      </w:r>
      <w:r w:rsidRPr="00B62B1F">
        <w:rPr>
          <w:rFonts w:ascii="Times New Roman" w:eastAsia="Times New Roman" w:hAnsi="Times New Roman" w:cs="Times New Roman"/>
          <w:sz w:val="24"/>
          <w:szCs w:val="24"/>
          <w:lang w:val="ro-MD"/>
        </w:rPr>
        <w:softHyphen/>
      </w:r>
      <w:r w:rsidRPr="00B62B1F">
        <w:rPr>
          <w:rFonts w:ascii="Times New Roman" w:eastAsia="Times New Roman" w:hAnsi="Times New Roman" w:cs="Times New Roman"/>
          <w:sz w:val="24"/>
          <w:szCs w:val="24"/>
          <w:lang w:val="ro-MD"/>
        </w:rPr>
        <w:softHyphen/>
      </w:r>
      <w:r w:rsidRPr="00B62B1F">
        <w:rPr>
          <w:rFonts w:ascii="Times New Roman" w:eastAsia="Times New Roman" w:hAnsi="Times New Roman" w:cs="Times New Roman"/>
          <w:sz w:val="24"/>
          <w:szCs w:val="24"/>
          <w:lang w:val="ro-MD"/>
        </w:rPr>
        <w:softHyphen/>
        <w:t xml:space="preserve">                                                      (denumirea autorităţii contractante şi adresa completă)</w:t>
      </w:r>
    </w:p>
    <w:p w:rsidR="00B62B1F" w:rsidRPr="00B62B1F" w:rsidRDefault="00B62B1F" w:rsidP="00B62B1F">
      <w:pPr>
        <w:tabs>
          <w:tab w:val="left" w:pos="567"/>
        </w:tabs>
        <w:spacing w:after="0" w:line="360" w:lineRule="auto"/>
        <w:jc w:val="both"/>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Stimaţi domni</w:t>
      </w:r>
      <w:r w:rsidRPr="00B62B1F">
        <w:rPr>
          <w:rFonts w:ascii="Times New Roman" w:eastAsia="Times New Roman" w:hAnsi="Times New Roman" w:cs="Times New Roman"/>
          <w:sz w:val="24"/>
          <w:szCs w:val="24"/>
          <w:lang w:val="ro-MD"/>
        </w:rPr>
        <w:t>,</w:t>
      </w:r>
    </w:p>
    <w:p w:rsidR="00B62B1F" w:rsidRPr="00B62B1F" w:rsidRDefault="00B62B1F" w:rsidP="00B62B1F">
      <w:pPr>
        <w:tabs>
          <w:tab w:val="left" w:pos="567"/>
        </w:tabs>
        <w:spacing w:after="0" w:line="36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B62B1F">
        <w:rPr>
          <w:rFonts w:ascii="Times New Roman" w:eastAsia="Times New Roman" w:hAnsi="Times New Roman" w:cs="Times New Roman"/>
          <w:sz w:val="24"/>
          <w:szCs w:val="20"/>
          <w:lang w:val="ro-MD"/>
        </w:rPr>
        <w:t xml:space="preserve">, </w:t>
      </w:r>
      <w:r w:rsidRPr="00B62B1F">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B62B1F">
        <w:rPr>
          <w:rFonts w:ascii="Times New Roman" w:eastAsia="Times New Roman" w:hAnsi="Times New Roman" w:cs="Times New Roman"/>
          <w:sz w:val="24"/>
          <w:szCs w:val="20"/>
          <w:lang w:val="ro-MD"/>
        </w:rPr>
        <w:t xml:space="preserve">exprimăm,  prin prezenta,  interesul de a participa, în calitate de ofertant/candidat, </w:t>
      </w:r>
      <w:r w:rsidRPr="00B62B1F">
        <w:rPr>
          <w:rFonts w:ascii="Times New Roman" w:eastAsia="Times New Roman" w:hAnsi="Times New Roman" w:cs="Times New Roman"/>
          <w:sz w:val="24"/>
          <w:szCs w:val="24"/>
          <w:lang w:val="ro-MD"/>
        </w:rPr>
        <w:t xml:space="preserve"> neavînd obiecții la documentația de atribuire. </w:t>
      </w: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Data completării . . . . . . . . . . . . .</w:t>
      </w:r>
      <w:r w:rsidRPr="00B62B1F">
        <w:rPr>
          <w:rFonts w:ascii="Times New Roman" w:eastAsia="Times New Roman" w:hAnsi="Times New Roman" w:cs="Times New Roman"/>
          <w:sz w:val="24"/>
          <w:szCs w:val="24"/>
          <w:lang w:val="ro-MD"/>
        </w:rPr>
        <w:tab/>
        <w:t>Cu stimă,</w:t>
      </w:r>
    </w:p>
    <w:p w:rsidR="00B62B1F" w:rsidRPr="00B62B1F" w:rsidRDefault="00B62B1F" w:rsidP="00B62B1F">
      <w:pPr>
        <w:tabs>
          <w:tab w:val="left" w:pos="567"/>
        </w:tabs>
        <w:spacing w:after="0" w:line="36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Ofertant/candidat</w:t>
      </w:r>
    </w:p>
    <w:p w:rsidR="00B62B1F" w:rsidRPr="00B62B1F" w:rsidRDefault="00B62B1F" w:rsidP="00B62B1F">
      <w:pPr>
        <w:tabs>
          <w:tab w:val="left" w:pos="567"/>
        </w:tabs>
        <w:spacing w:after="0" w:line="36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 . . . . . . . . . . . . . . . . . . . . . .</w:t>
      </w:r>
    </w:p>
    <w:p w:rsidR="00B62B1F" w:rsidRPr="00B62B1F" w:rsidRDefault="00B62B1F" w:rsidP="00B62B1F">
      <w:pPr>
        <w:tabs>
          <w:tab w:val="left" w:pos="567"/>
        </w:tabs>
        <w:spacing w:after="0" w:line="36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(semnătura autorizată)</w:t>
      </w: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8</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B62B1F">
        <w:rPr>
          <w:rFonts w:ascii="Times New Roman" w:eastAsiaTheme="majorEastAsia" w:hAnsi="Times New Roman" w:cs="Times New Roman"/>
          <w:b/>
          <w:bCs/>
          <w:noProof/>
          <w:sz w:val="24"/>
          <w:szCs w:val="24"/>
          <w:lang w:val="ro-MD"/>
        </w:rPr>
        <w:t>DECLARAŢIE</w:t>
      </w:r>
    </w:p>
    <w:p w:rsidR="00B62B1F" w:rsidRPr="00B62B1F" w:rsidRDefault="00B62B1F" w:rsidP="00B62B1F">
      <w:pPr>
        <w:tabs>
          <w:tab w:val="left" w:pos="567"/>
        </w:tabs>
        <w:spacing w:after="0" w:line="360" w:lineRule="auto"/>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privind valabilitatea ofertei</w:t>
      </w: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142"/>
        </w:tabs>
        <w:spacing w:before="240"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Către_________________________________________________________________________</w:t>
      </w:r>
      <w:r w:rsidRPr="00B62B1F">
        <w:rPr>
          <w:rFonts w:ascii="Times New Roman" w:eastAsia="Times New Roman" w:hAnsi="Times New Roman" w:cs="Times New Roman"/>
          <w:sz w:val="24"/>
          <w:szCs w:val="24"/>
          <w:lang w:val="ro-MD"/>
        </w:rPr>
        <w:softHyphen/>
      </w:r>
      <w:r w:rsidRPr="00B62B1F">
        <w:rPr>
          <w:rFonts w:ascii="Times New Roman" w:eastAsia="Times New Roman" w:hAnsi="Times New Roman" w:cs="Times New Roman"/>
          <w:sz w:val="24"/>
          <w:szCs w:val="24"/>
          <w:lang w:val="ro-MD"/>
        </w:rPr>
        <w:softHyphen/>
      </w:r>
      <w:r w:rsidRPr="00B62B1F">
        <w:rPr>
          <w:rFonts w:ascii="Times New Roman" w:eastAsia="Times New Roman" w:hAnsi="Times New Roman" w:cs="Times New Roman"/>
          <w:sz w:val="24"/>
          <w:szCs w:val="24"/>
          <w:lang w:val="ro-MD"/>
        </w:rPr>
        <w:softHyphen/>
      </w:r>
      <w:r w:rsidRPr="00B62B1F">
        <w:rPr>
          <w:rFonts w:ascii="Times New Roman" w:eastAsia="Times New Roman" w:hAnsi="Times New Roman" w:cs="Times New Roman"/>
          <w:sz w:val="20"/>
          <w:szCs w:val="20"/>
          <w:lang w:val="ro-MD"/>
        </w:rPr>
        <w:t>(</w:t>
      </w:r>
      <w:r w:rsidRPr="00B62B1F">
        <w:rPr>
          <w:rFonts w:ascii="Times New Roman" w:eastAsia="Times New Roman" w:hAnsi="Times New Roman" w:cs="Times New Roman"/>
          <w:i/>
          <w:sz w:val="20"/>
          <w:szCs w:val="20"/>
          <w:lang w:val="ro-MD"/>
        </w:rPr>
        <w:t>denumirea autorităţii contractante şi adresa completă</w:t>
      </w:r>
      <w:r w:rsidRPr="00B62B1F">
        <w:rPr>
          <w:rFonts w:ascii="Times New Roman" w:eastAsia="Times New Roman" w:hAnsi="Times New Roman" w:cs="Times New Roman"/>
          <w:sz w:val="20"/>
          <w:szCs w:val="20"/>
          <w:lang w:val="ro-MD"/>
        </w:rPr>
        <w:t>)</w:t>
      </w:r>
    </w:p>
    <w:p w:rsidR="00B62B1F" w:rsidRPr="00B62B1F" w:rsidRDefault="00B62B1F" w:rsidP="00B62B1F">
      <w:pPr>
        <w:tabs>
          <w:tab w:val="left" w:pos="567"/>
        </w:tabs>
        <w:spacing w:after="0" w:line="360" w:lineRule="auto"/>
        <w:jc w:val="both"/>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jc w:val="both"/>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Stimaţi domni</w:t>
      </w:r>
      <w:r w:rsidRPr="00B62B1F">
        <w:rPr>
          <w:rFonts w:ascii="Times New Roman" w:eastAsia="Times New Roman" w:hAnsi="Times New Roman" w:cs="Times New Roman"/>
          <w:sz w:val="24"/>
          <w:szCs w:val="24"/>
          <w:lang w:val="ro-MD"/>
        </w:rPr>
        <w:t>,</w:t>
      </w: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Calibri" w:hAnsi="Times New Roman" w:cs="Times New Roman"/>
          <w:noProof/>
          <w:sz w:val="24"/>
          <w:szCs w:val="24"/>
          <w:lang w:val="ro-MD"/>
        </w:rPr>
        <w:t xml:space="preserve">    Ne angajăm să menținem oferta valabilă, </w:t>
      </w:r>
      <w:r w:rsidRPr="00B62B1F">
        <w:rPr>
          <w:rFonts w:ascii="Times New Roman" w:eastAsia="Times New Roman" w:hAnsi="Times New Roman" w:cs="Times New Roman"/>
          <w:b/>
          <w:sz w:val="24"/>
          <w:szCs w:val="24"/>
          <w:lang w:val="ro-MD" w:eastAsia="ru-RU"/>
        </w:rPr>
        <w:t xml:space="preserve">privind achiziționarea </w:t>
      </w:r>
      <w:r w:rsidRPr="00B62B1F">
        <w:rPr>
          <w:rFonts w:ascii="Times New Roman" w:eastAsia="Times New Roman" w:hAnsi="Times New Roman" w:cs="Times New Roman"/>
          <w:b/>
          <w:sz w:val="24"/>
          <w:szCs w:val="24"/>
          <w:shd w:val="clear" w:color="auto" w:fill="FFFFFF" w:themeFill="background1"/>
          <w:lang w:val="ro-MD" w:eastAsia="ru-RU"/>
        </w:rPr>
        <w:t>_______________________</w:t>
      </w:r>
      <w:r w:rsidRPr="00B62B1F">
        <w:rPr>
          <w:rFonts w:ascii="Times New Roman" w:eastAsia="Times New Roman" w:hAnsi="Times New Roman" w:cs="Times New Roman"/>
          <w:b/>
          <w:sz w:val="24"/>
          <w:szCs w:val="24"/>
          <w:shd w:val="clear" w:color="auto" w:fill="FFFFFF" w:themeFill="background1"/>
          <w:lang w:val="ro-MD" w:eastAsia="ru-RU"/>
        </w:rPr>
        <w:br/>
      </w:r>
      <w:r w:rsidRPr="00B62B1F">
        <w:rPr>
          <w:rFonts w:ascii="Times New Roman" w:eastAsia="Times New Roman" w:hAnsi="Times New Roman" w:cs="Times New Roman"/>
          <w:sz w:val="20"/>
          <w:szCs w:val="24"/>
          <w:lang w:val="ro-MD" w:eastAsia="ru-RU"/>
        </w:rPr>
        <w:t xml:space="preserve">                                                                                                                                   (se indică obiectul achiziției)</w:t>
      </w:r>
      <w:r w:rsidRPr="00B62B1F">
        <w:rPr>
          <w:rFonts w:ascii="Times New Roman" w:eastAsia="Times New Roman" w:hAnsi="Times New Roman" w:cs="Times New Roman"/>
          <w:b/>
          <w:sz w:val="24"/>
          <w:szCs w:val="24"/>
          <w:lang w:val="ro-MD" w:eastAsia="ru-RU"/>
        </w:rPr>
        <w:br/>
        <w:t>prin procedura de achiziție_____________________________________,</w:t>
      </w:r>
      <w:r w:rsidRPr="00B62B1F">
        <w:rPr>
          <w:rFonts w:ascii="Times New Roman" w:eastAsia="Times New Roman" w:hAnsi="Times New Roman" w:cs="Times New Roman"/>
          <w:b/>
          <w:sz w:val="24"/>
          <w:szCs w:val="24"/>
          <w:lang w:val="ro-MD" w:eastAsia="ru-RU"/>
        </w:rPr>
        <w:br/>
      </w:r>
      <w:r w:rsidRPr="00B62B1F">
        <w:rPr>
          <w:rFonts w:ascii="Times New Roman" w:eastAsia="Times New Roman" w:hAnsi="Times New Roman" w:cs="Times New Roman"/>
          <w:sz w:val="20"/>
          <w:szCs w:val="24"/>
          <w:lang w:val="ro-MD" w:eastAsia="ru-RU"/>
        </w:rPr>
        <w:t xml:space="preserve">                                                                           (tipul procedurii de achiziție)</w:t>
      </w:r>
    </w:p>
    <w:p w:rsidR="00B62B1F" w:rsidRPr="00B62B1F" w:rsidRDefault="00B62B1F" w:rsidP="00B62B1F">
      <w:pPr>
        <w:autoSpaceDN w:val="0"/>
        <w:adjustRightInd w:val="0"/>
        <w:spacing w:after="0" w:line="240" w:lineRule="auto"/>
        <w:jc w:val="both"/>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Data completării . . . . . . . . . . . . .</w:t>
      </w:r>
      <w:r w:rsidRPr="00B62B1F">
        <w:rPr>
          <w:rFonts w:ascii="Times New Roman" w:eastAsia="Times New Roman" w:hAnsi="Times New Roman" w:cs="Times New Roman"/>
          <w:sz w:val="24"/>
          <w:szCs w:val="24"/>
          <w:lang w:val="ro-MD"/>
        </w:rPr>
        <w:tab/>
        <w:t>Cu stimă,</w:t>
      </w:r>
    </w:p>
    <w:p w:rsidR="00B62B1F" w:rsidRPr="00B62B1F" w:rsidRDefault="00B62B1F" w:rsidP="00B62B1F">
      <w:pPr>
        <w:tabs>
          <w:tab w:val="left" w:pos="567"/>
        </w:tabs>
        <w:spacing w:after="0" w:line="36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Ofertant/candidat</w:t>
      </w:r>
    </w:p>
    <w:p w:rsidR="00B62B1F" w:rsidRPr="00B62B1F" w:rsidRDefault="00B62B1F" w:rsidP="00B62B1F">
      <w:pPr>
        <w:tabs>
          <w:tab w:val="left" w:pos="567"/>
        </w:tabs>
        <w:spacing w:after="0" w:line="36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 . . . . . . . . . . . . . . . . . . . . . .</w:t>
      </w:r>
    </w:p>
    <w:p w:rsidR="00B62B1F" w:rsidRPr="00B62B1F" w:rsidRDefault="00B62B1F" w:rsidP="00B62B1F">
      <w:pPr>
        <w:tabs>
          <w:tab w:val="left" w:pos="567"/>
        </w:tabs>
        <w:spacing w:after="0" w:line="36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(semnătura autorizată)</w:t>
      </w: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9</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567"/>
        </w:tabs>
        <w:spacing w:after="0" w:line="360" w:lineRule="auto"/>
        <w:rPr>
          <w:rFonts w:ascii="Times New Roman" w:eastAsia="Times New Roman" w:hAnsi="Times New Roman" w:cs="Times New Roman"/>
          <w:sz w:val="24"/>
          <w:szCs w:val="24"/>
          <w:lang w:val="ro-MD"/>
        </w:rPr>
      </w:pPr>
    </w:p>
    <w:bookmarkEnd w:id="48"/>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ab/>
      </w:r>
      <w:r w:rsidRPr="00B62B1F">
        <w:rPr>
          <w:rFonts w:ascii="Times New Roman" w:eastAsia="Times New Roman" w:hAnsi="Times New Roman" w:cs="Times New Roman"/>
          <w:b/>
          <w:sz w:val="24"/>
          <w:szCs w:val="24"/>
          <w:lang w:val="ro-MD"/>
        </w:rPr>
        <w:tab/>
      </w:r>
      <w:r w:rsidRPr="00B62B1F">
        <w:rPr>
          <w:rFonts w:ascii="Times New Roman" w:eastAsia="Times New Roman" w:hAnsi="Times New Roman" w:cs="Times New Roman"/>
          <w:b/>
          <w:sz w:val="24"/>
          <w:szCs w:val="24"/>
          <w:lang w:val="ro-MD"/>
        </w:rPr>
        <w:tab/>
        <w:t>BANCA</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(denumirea)</w:t>
      </w:r>
    </w:p>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SCRISOARE  DE  GARANŢIE  BANCARĂ</w:t>
      </w:r>
    </w:p>
    <w:p w:rsidR="00B62B1F" w:rsidRPr="00B62B1F" w:rsidRDefault="00B62B1F" w:rsidP="00B62B1F">
      <w:pPr>
        <w:tabs>
          <w:tab w:val="left" w:pos="567"/>
        </w:tabs>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pentru participare cu ofertă la procedura de atribuire a contractului de achiziţie publică</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Către_________________________________________________________________________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b/>
      </w:r>
      <w:r w:rsidRPr="00B62B1F">
        <w:rPr>
          <w:rFonts w:ascii="Times New Roman" w:eastAsia="Times New Roman" w:hAnsi="Times New Roman" w:cs="Times New Roman"/>
          <w:sz w:val="24"/>
          <w:szCs w:val="24"/>
          <w:lang w:val="ro-MD"/>
        </w:rPr>
        <w:tab/>
        <w:t xml:space="preserve">                        (denumirea autorităţii contractante şi adresa completă)</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_____________________________________________________________________________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b/>
      </w:r>
      <w:r w:rsidRPr="00B62B1F">
        <w:rPr>
          <w:rFonts w:ascii="Times New Roman" w:eastAsia="Times New Roman" w:hAnsi="Times New Roman" w:cs="Times New Roman"/>
          <w:sz w:val="24"/>
          <w:szCs w:val="24"/>
          <w:lang w:val="ro-MD"/>
        </w:rPr>
        <w:tab/>
      </w:r>
      <w:r w:rsidRPr="00B62B1F">
        <w:rPr>
          <w:rFonts w:ascii="Times New Roman" w:eastAsia="Times New Roman" w:hAnsi="Times New Roman" w:cs="Times New Roman"/>
          <w:sz w:val="24"/>
          <w:szCs w:val="24"/>
          <w:lang w:val="ro-MD"/>
        </w:rPr>
        <w:tab/>
        <w:t xml:space="preserve">             (denumirea contractului de achiziţie publică)</w:t>
      </w:r>
    </w:p>
    <w:p w:rsidR="00B62B1F" w:rsidRPr="00B62B1F" w:rsidRDefault="00B62B1F" w:rsidP="00B62B1F">
      <w:pPr>
        <w:tabs>
          <w:tab w:val="left" w:pos="567"/>
        </w:tabs>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subsemnaţii___________________________________________________________________, </w:t>
      </w:r>
    </w:p>
    <w:p w:rsidR="00B62B1F" w:rsidRPr="00B62B1F" w:rsidRDefault="00B62B1F" w:rsidP="00B62B1F">
      <w:pPr>
        <w:tabs>
          <w:tab w:val="left" w:pos="567"/>
        </w:tabs>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(denumirea băncii)</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înregistrat la__________________________________________________________________,</w:t>
      </w:r>
    </w:p>
    <w:p w:rsidR="00B62B1F" w:rsidRPr="00B62B1F" w:rsidRDefault="00B62B1F" w:rsidP="00B62B1F">
      <w:pPr>
        <w:tabs>
          <w:tab w:val="left" w:pos="567"/>
        </w:tabs>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(adresa băncii)</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ne  obligăm faţă de ___________________________________________________________ să </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(denumirea autorităţii contractante)</w:t>
      </w:r>
    </w:p>
    <w:p w:rsidR="00B62B1F" w:rsidRPr="00B62B1F" w:rsidRDefault="00B62B1F" w:rsidP="00B62B1F">
      <w:pPr>
        <w:tabs>
          <w:tab w:val="left" w:pos="567"/>
        </w:tabs>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plătim suma de__________________________________________, la prima sa cerere scrisă şi                                                                                    (suma în litere şi în cifre)</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b/>
      </w:r>
      <w:r w:rsidRPr="00B62B1F">
        <w:rPr>
          <w:rFonts w:ascii="Times New Roman" w:eastAsia="Times New Roman" w:hAnsi="Times New Roman" w:cs="Times New Roman"/>
          <w:sz w:val="24"/>
          <w:szCs w:val="24"/>
          <w:lang w:val="ro-MD"/>
        </w:rPr>
        <w:tab/>
      </w:r>
      <w:r w:rsidRPr="00B62B1F">
        <w:rPr>
          <w:rFonts w:ascii="Times New Roman" w:eastAsia="Times New Roman" w:hAnsi="Times New Roman" w:cs="Times New Roman"/>
          <w:sz w:val="24"/>
          <w:szCs w:val="24"/>
          <w:lang w:val="ro-MD"/>
        </w:rPr>
        <w:tab/>
      </w:r>
      <w:r w:rsidRPr="00B62B1F">
        <w:rPr>
          <w:rFonts w:ascii="Times New Roman" w:eastAsia="Times New Roman" w:hAnsi="Times New Roman" w:cs="Times New Roman"/>
          <w:sz w:val="24"/>
          <w:szCs w:val="24"/>
          <w:lang w:val="ro-MD"/>
        </w:rPr>
        <w:tab/>
      </w:r>
    </w:p>
    <w:p w:rsidR="00B62B1F" w:rsidRPr="00B62B1F" w:rsidRDefault="00B62B1F" w:rsidP="00B62B1F">
      <w:pPr>
        <w:tabs>
          <w:tab w:val="left" w:pos="567"/>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B62B1F" w:rsidRPr="00B62B1F" w:rsidRDefault="00B62B1F" w:rsidP="00B62B1F">
      <w:pPr>
        <w:numPr>
          <w:ilvl w:val="0"/>
          <w:numId w:val="7"/>
        </w:numPr>
        <w:tabs>
          <w:tab w:val="left" w:pos="1069"/>
        </w:tabs>
        <w:spacing w:after="0" w:line="240" w:lineRule="auto"/>
        <w:ind w:hanging="502"/>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Ofertantul ____________________________________________________________________</w:t>
      </w:r>
    </w:p>
    <w:p w:rsidR="00B62B1F" w:rsidRPr="00B62B1F" w:rsidRDefault="00B62B1F" w:rsidP="00B62B1F">
      <w:pPr>
        <w:tabs>
          <w:tab w:val="left" w:pos="1069"/>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b/>
      </w:r>
      <w:r w:rsidRPr="00B62B1F">
        <w:rPr>
          <w:rFonts w:ascii="Times New Roman" w:eastAsia="Times New Roman" w:hAnsi="Times New Roman" w:cs="Times New Roman"/>
          <w:sz w:val="24"/>
          <w:szCs w:val="24"/>
          <w:lang w:val="ro-MD"/>
        </w:rPr>
        <w:tab/>
      </w:r>
      <w:r w:rsidRPr="00B62B1F">
        <w:rPr>
          <w:rFonts w:ascii="Times New Roman" w:eastAsia="Times New Roman" w:hAnsi="Times New Roman" w:cs="Times New Roman"/>
          <w:sz w:val="24"/>
          <w:szCs w:val="24"/>
          <w:lang w:val="ro-MD"/>
        </w:rPr>
        <w:tab/>
      </w:r>
      <w:r w:rsidRPr="00B62B1F">
        <w:rPr>
          <w:rFonts w:ascii="Times New Roman" w:eastAsia="Times New Roman" w:hAnsi="Times New Roman" w:cs="Times New Roman"/>
          <w:sz w:val="24"/>
          <w:szCs w:val="24"/>
          <w:lang w:val="ro-MD"/>
        </w:rPr>
        <w:tab/>
        <w:t xml:space="preserve">(denumirea ofertantului)                                </w:t>
      </w:r>
    </w:p>
    <w:p w:rsidR="00B62B1F" w:rsidRPr="00B62B1F" w:rsidRDefault="00B62B1F" w:rsidP="00B62B1F">
      <w:pPr>
        <w:tabs>
          <w:tab w:val="left" w:pos="567"/>
        </w:tabs>
        <w:spacing w:after="0" w:line="240" w:lineRule="auto"/>
        <w:ind w:hanging="349"/>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îşi  retrage sau modifică oferta în perioada de  valabilitate a acesteia;</w:t>
      </w:r>
    </w:p>
    <w:p w:rsidR="00B62B1F" w:rsidRPr="00B62B1F" w:rsidRDefault="00B62B1F" w:rsidP="00B62B1F">
      <w:pPr>
        <w:tabs>
          <w:tab w:val="left" w:pos="567"/>
        </w:tabs>
        <w:spacing w:after="0" w:line="240" w:lineRule="auto"/>
        <w:ind w:left="-284"/>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B62B1F" w:rsidRPr="00B62B1F" w:rsidRDefault="00B62B1F" w:rsidP="00B62B1F">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Oferta sa fiind stabilită câştigătoare, ofertantul _______________________________________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(denumirea ofertantului)</w:t>
      </w:r>
    </w:p>
    <w:p w:rsidR="00B62B1F" w:rsidRPr="00B62B1F" w:rsidRDefault="00B62B1F" w:rsidP="00B62B1F">
      <w:pPr>
        <w:tabs>
          <w:tab w:val="left" w:pos="567"/>
        </w:tabs>
        <w:spacing w:after="0" w:line="240" w:lineRule="auto"/>
        <w:ind w:hanging="349"/>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nu a constituit garanţia de bună execuție;</w:t>
      </w:r>
    </w:p>
    <w:p w:rsidR="00B62B1F" w:rsidRPr="00B62B1F" w:rsidRDefault="00B62B1F" w:rsidP="00B62B1F">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Oferta sa fiind stabilită câştigătoare, ofertantul _______________________________________</w:t>
      </w:r>
    </w:p>
    <w:p w:rsidR="00B62B1F" w:rsidRPr="00B62B1F" w:rsidRDefault="00B62B1F" w:rsidP="00B62B1F">
      <w:pPr>
        <w:tabs>
          <w:tab w:val="left" w:pos="567"/>
        </w:tabs>
        <w:spacing w:after="0" w:line="240" w:lineRule="auto"/>
        <w:ind w:hanging="349"/>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b/>
      </w:r>
      <w:r w:rsidRPr="00B62B1F">
        <w:rPr>
          <w:rFonts w:ascii="Times New Roman" w:eastAsia="Times New Roman" w:hAnsi="Times New Roman" w:cs="Times New Roman"/>
          <w:sz w:val="24"/>
          <w:szCs w:val="24"/>
          <w:lang w:val="ro-MD"/>
        </w:rPr>
        <w:tab/>
        <w:t xml:space="preserve">                                                                              (denumirea ofertantului) </w:t>
      </w:r>
    </w:p>
    <w:p w:rsidR="00B62B1F" w:rsidRPr="00B62B1F" w:rsidRDefault="00B62B1F" w:rsidP="00B62B1F">
      <w:pPr>
        <w:tabs>
          <w:tab w:val="left" w:pos="567"/>
        </w:tabs>
        <w:spacing w:after="0" w:line="240" w:lineRule="auto"/>
        <w:ind w:hanging="349"/>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a refuzat să semneze contractul de achiziţie publică de lucrări;</w:t>
      </w:r>
    </w:p>
    <w:p w:rsidR="00B62B1F" w:rsidRPr="00B62B1F" w:rsidRDefault="00B62B1F" w:rsidP="00B62B1F">
      <w:pPr>
        <w:tabs>
          <w:tab w:val="left" w:pos="567"/>
        </w:tabs>
        <w:spacing w:after="0" w:line="240" w:lineRule="auto"/>
        <w:ind w:hanging="502"/>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Nu se execută vreo condiţie, specificată în documenația de atribuire înainte de semnarea contractului de achiziţie publică de lucrări.</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Prezenta garanţie este valabilă până la data de _______________________________________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Parafată de Banca___________________________________ în ziua___luna____anul_______  </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(semnătura autorizată)</w:t>
      </w:r>
    </w:p>
    <w:p w:rsidR="00B62B1F" w:rsidRPr="00B62B1F" w:rsidRDefault="00B62B1F" w:rsidP="00B62B1F">
      <w:pPr>
        <w:spacing w:after="200" w:line="276" w:lineRule="auto"/>
        <w:jc w:val="center"/>
        <w:rPr>
          <w:rFonts w:ascii="Times New Roman" w:eastAsia="Times New Roman" w:hAnsi="Times New Roman" w:cs="Times New Roman"/>
          <w:noProof/>
          <w:sz w:val="24"/>
          <w:szCs w:val="24"/>
          <w:lang w:val="ro-MD" w:eastAsia="zh-CN"/>
        </w:rPr>
      </w:pPr>
      <w:bookmarkStart w:id="49" w:name="_Toc449692097"/>
    </w:p>
    <w:p w:rsidR="00B62B1F" w:rsidRPr="00B62B1F" w:rsidRDefault="00B62B1F" w:rsidP="00B62B1F">
      <w:pPr>
        <w:spacing w:after="200" w:line="276" w:lineRule="auto"/>
        <w:jc w:val="center"/>
        <w:rPr>
          <w:rFonts w:ascii="Times New Roman" w:eastAsia="Times New Roman" w:hAnsi="Times New Roman" w:cs="Times New Roman"/>
          <w:noProof/>
          <w:sz w:val="24"/>
          <w:szCs w:val="24"/>
          <w:lang w:val="ro-MD" w:eastAsia="zh-CN"/>
        </w:rPr>
      </w:pPr>
    </w:p>
    <w:p w:rsidR="00B62B1F" w:rsidRPr="00B62B1F" w:rsidRDefault="00B62B1F" w:rsidP="00B62B1F">
      <w:pPr>
        <w:spacing w:after="200" w:line="276" w:lineRule="auto"/>
        <w:jc w:val="center"/>
        <w:rPr>
          <w:rFonts w:ascii="Times New Roman" w:eastAsia="Times New Roman" w:hAnsi="Times New Roman" w:cs="Times New Roman"/>
          <w:noProof/>
          <w:sz w:val="24"/>
          <w:szCs w:val="24"/>
          <w:lang w:val="ro-MD" w:eastAsia="zh-CN"/>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10</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spacing w:after="200" w:line="276" w:lineRule="auto"/>
        <w:jc w:val="center"/>
        <w:rPr>
          <w:rFonts w:ascii="Times New Roman" w:eastAsia="Times New Roman" w:hAnsi="Times New Roman" w:cs="Times New Roman"/>
          <w:noProof/>
          <w:sz w:val="24"/>
          <w:szCs w:val="24"/>
          <w:lang w:val="ro-MD" w:eastAsia="zh-CN"/>
        </w:rPr>
      </w:pPr>
    </w:p>
    <w:p w:rsidR="00B62B1F" w:rsidRPr="00B62B1F" w:rsidRDefault="00B62B1F" w:rsidP="00B62B1F">
      <w:pPr>
        <w:spacing w:after="0" w:line="240" w:lineRule="auto"/>
        <w:rPr>
          <w:rFonts w:ascii="Times New Roman" w:eastAsia="Times New Roman" w:hAnsi="Times New Roman" w:cs="Times New Roman"/>
          <w:noProof/>
          <w:sz w:val="24"/>
          <w:szCs w:val="24"/>
          <w:lang w:val="ro-MD" w:eastAsia="zh-CN"/>
        </w:rPr>
      </w:pPr>
    </w:p>
    <w:bookmarkEnd w:id="49"/>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GRAFIC DE  EXECUTARE A LUCRĂRILOR</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_____________________________________________________________________________</w:t>
      </w:r>
    </w:p>
    <w:p w:rsidR="00B62B1F" w:rsidRPr="00B62B1F" w:rsidRDefault="00B62B1F" w:rsidP="00B62B1F">
      <w:pPr>
        <w:tabs>
          <w:tab w:val="left" w:pos="567"/>
        </w:tabs>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(denumirea lucrărilor)</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62B1F" w:rsidRPr="00B62B1F" w:rsidTr="00C65965">
        <w:trPr>
          <w:cantSplit/>
          <w:trHeight w:val="300"/>
        </w:trPr>
        <w:tc>
          <w:tcPr>
            <w:tcW w:w="709" w:type="dxa"/>
            <w:vMerge w:val="restart"/>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Nr.</w:t>
            </w:r>
          </w:p>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d/o</w:t>
            </w:r>
          </w:p>
        </w:tc>
        <w:tc>
          <w:tcPr>
            <w:tcW w:w="2825" w:type="dxa"/>
            <w:vMerge w:val="restart"/>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Grupa de obiecte/denumirea obiectului</w:t>
            </w:r>
          </w:p>
        </w:tc>
        <w:tc>
          <w:tcPr>
            <w:tcW w:w="3126" w:type="dxa"/>
            <w:gridSpan w:val="3"/>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Anul 1</w:t>
            </w:r>
          </w:p>
        </w:tc>
        <w:tc>
          <w:tcPr>
            <w:tcW w:w="1044"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w:t>
            </w:r>
          </w:p>
        </w:tc>
        <w:tc>
          <w:tcPr>
            <w:tcW w:w="1320"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Anul (n)</w:t>
            </w:r>
          </w:p>
        </w:tc>
      </w:tr>
      <w:tr w:rsidR="00B62B1F" w:rsidRPr="00B62B1F" w:rsidTr="00C65965">
        <w:trPr>
          <w:cantSplit/>
          <w:trHeight w:val="240"/>
        </w:trPr>
        <w:tc>
          <w:tcPr>
            <w:tcW w:w="709" w:type="dxa"/>
            <w:vMerge/>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Luna</w:t>
            </w:r>
          </w:p>
        </w:tc>
      </w:tr>
      <w:tr w:rsidR="00B62B1F" w:rsidRPr="00B62B1F" w:rsidTr="00C65965">
        <w:trPr>
          <w:cantSplit/>
          <w:trHeight w:val="120"/>
        </w:trPr>
        <w:tc>
          <w:tcPr>
            <w:tcW w:w="709" w:type="dxa"/>
            <w:vMerge/>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1</w:t>
            </w:r>
          </w:p>
        </w:tc>
        <w:tc>
          <w:tcPr>
            <w:tcW w:w="1215" w:type="dxa"/>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2</w:t>
            </w:r>
          </w:p>
        </w:tc>
        <w:tc>
          <w:tcPr>
            <w:tcW w:w="1005"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3</w:t>
            </w:r>
          </w:p>
        </w:tc>
        <w:tc>
          <w:tcPr>
            <w:tcW w:w="990"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w:t>
            </w:r>
          </w:p>
        </w:tc>
        <w:tc>
          <w:tcPr>
            <w:tcW w:w="1245" w:type="dxa"/>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n</w:t>
            </w:r>
          </w:p>
        </w:tc>
      </w:tr>
      <w:tr w:rsidR="00B62B1F" w:rsidRPr="00B62B1F" w:rsidTr="00C65965">
        <w:trPr>
          <w:cantSplit/>
          <w:trHeight w:val="180"/>
        </w:trPr>
        <w:tc>
          <w:tcPr>
            <w:tcW w:w="709"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w:t>
            </w:r>
          </w:p>
        </w:tc>
        <w:tc>
          <w:tcPr>
            <w:tcW w:w="282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Organizare de şantier</w:t>
            </w:r>
          </w:p>
        </w:tc>
        <w:tc>
          <w:tcPr>
            <w:tcW w:w="103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r>
      <w:tr w:rsidR="00B62B1F" w:rsidRPr="00B62B1F" w:rsidTr="00C65965">
        <w:trPr>
          <w:cantSplit/>
          <w:trHeight w:val="1372"/>
        </w:trPr>
        <w:tc>
          <w:tcPr>
            <w:tcW w:w="709"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2. </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Obiect 01</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Categoria de lucrări:</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r>
      <w:tr w:rsidR="00B62B1F" w:rsidRPr="00B62B1F" w:rsidTr="00C65965">
        <w:trPr>
          <w:cantSplit/>
          <w:trHeight w:val="1412"/>
        </w:trPr>
        <w:tc>
          <w:tcPr>
            <w:tcW w:w="709"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3.</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Obiect 02</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Categoria de lucrări:</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r>
      <w:tr w:rsidR="00B62B1F" w:rsidRPr="00B62B1F" w:rsidTr="00C65965">
        <w:trPr>
          <w:cantSplit/>
          <w:trHeight w:val="1593"/>
        </w:trPr>
        <w:tc>
          <w:tcPr>
            <w:tcW w:w="709"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w:t>
            </w:r>
          </w:p>
        </w:tc>
        <w:tc>
          <w:tcPr>
            <w:tcW w:w="282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Obiect n …</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Categoria de lucrări:</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r>
    </w:tbl>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Semnat: _________________________________________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Nume: __________________________________________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Funcţia în cadrul întreprinderii: 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Denumirea întreprinderii: _____________________________</w:t>
      </w:r>
      <w:bookmarkStart w:id="50" w:name="_Toc449692098"/>
      <w:r w:rsidRPr="00B62B1F">
        <w:rPr>
          <w:rFonts w:ascii="Times New Roman" w:eastAsia="PMingLiU" w:hAnsi="Times New Roman" w:cs="Times New Roman"/>
          <w:noProof/>
          <w:sz w:val="24"/>
          <w:szCs w:val="24"/>
          <w:lang w:val="ro-MD" w:eastAsia="zh-CN"/>
        </w:rPr>
        <w:t>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11</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noProof/>
          <w:sz w:val="24"/>
          <w:szCs w:val="24"/>
          <w:lang w:val="ro-MD" w:eastAsia="zh-CN"/>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GRAFIC DE  EXECUTARE A DOCUMENTAȚIEI DE PROIECT</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_____________________________________________________________________________</w:t>
      </w:r>
    </w:p>
    <w:p w:rsidR="00B62B1F" w:rsidRPr="00B62B1F" w:rsidRDefault="00B62B1F" w:rsidP="00B62B1F">
      <w:pPr>
        <w:tabs>
          <w:tab w:val="left" w:pos="567"/>
        </w:tabs>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(denumirea serviciilor)</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62B1F" w:rsidRPr="00B62B1F" w:rsidTr="00C65965">
        <w:trPr>
          <w:cantSplit/>
          <w:trHeight w:val="300"/>
        </w:trPr>
        <w:tc>
          <w:tcPr>
            <w:tcW w:w="709" w:type="dxa"/>
            <w:vMerge w:val="restart"/>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Nr.</w:t>
            </w:r>
          </w:p>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d/o</w:t>
            </w:r>
          </w:p>
        </w:tc>
        <w:tc>
          <w:tcPr>
            <w:tcW w:w="2825" w:type="dxa"/>
            <w:vMerge w:val="restart"/>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Grupa de obiecte/denumirea obiectului</w:t>
            </w:r>
          </w:p>
        </w:tc>
        <w:tc>
          <w:tcPr>
            <w:tcW w:w="3126" w:type="dxa"/>
            <w:gridSpan w:val="3"/>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Anul 1</w:t>
            </w:r>
          </w:p>
        </w:tc>
        <w:tc>
          <w:tcPr>
            <w:tcW w:w="1044"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w:t>
            </w:r>
          </w:p>
        </w:tc>
        <w:tc>
          <w:tcPr>
            <w:tcW w:w="1320"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Anul (n)</w:t>
            </w:r>
          </w:p>
        </w:tc>
      </w:tr>
      <w:tr w:rsidR="00B62B1F" w:rsidRPr="00B62B1F" w:rsidTr="00C65965">
        <w:trPr>
          <w:cantSplit/>
          <w:trHeight w:val="240"/>
        </w:trPr>
        <w:tc>
          <w:tcPr>
            <w:tcW w:w="709" w:type="dxa"/>
            <w:vMerge/>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Luna</w:t>
            </w:r>
          </w:p>
        </w:tc>
      </w:tr>
      <w:tr w:rsidR="00B62B1F" w:rsidRPr="00B62B1F" w:rsidTr="00C65965">
        <w:trPr>
          <w:cantSplit/>
          <w:trHeight w:val="120"/>
        </w:trPr>
        <w:tc>
          <w:tcPr>
            <w:tcW w:w="709" w:type="dxa"/>
            <w:vMerge/>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1</w:t>
            </w:r>
          </w:p>
        </w:tc>
        <w:tc>
          <w:tcPr>
            <w:tcW w:w="1215" w:type="dxa"/>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2</w:t>
            </w:r>
          </w:p>
        </w:tc>
        <w:tc>
          <w:tcPr>
            <w:tcW w:w="1005"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3</w:t>
            </w:r>
          </w:p>
        </w:tc>
        <w:tc>
          <w:tcPr>
            <w:tcW w:w="990"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w:t>
            </w:r>
          </w:p>
        </w:tc>
        <w:tc>
          <w:tcPr>
            <w:tcW w:w="1245" w:type="dxa"/>
          </w:tcPr>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n</w:t>
            </w:r>
          </w:p>
        </w:tc>
      </w:tr>
      <w:tr w:rsidR="00B62B1F" w:rsidRPr="00B62B1F" w:rsidTr="00C65965">
        <w:trPr>
          <w:cantSplit/>
          <w:trHeight w:val="180"/>
        </w:trPr>
        <w:tc>
          <w:tcPr>
            <w:tcW w:w="709"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w:t>
            </w:r>
          </w:p>
        </w:tc>
        <w:tc>
          <w:tcPr>
            <w:tcW w:w="282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Faza 1</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Studii, foto fixarea, releveu, investigații inginerești etc.</w:t>
            </w:r>
          </w:p>
        </w:tc>
        <w:tc>
          <w:tcPr>
            <w:tcW w:w="103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r>
      <w:tr w:rsidR="00B62B1F" w:rsidRPr="00B62B1F" w:rsidTr="00C65965">
        <w:trPr>
          <w:cantSplit/>
          <w:trHeight w:val="1372"/>
        </w:trPr>
        <w:tc>
          <w:tcPr>
            <w:tcW w:w="709"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2. </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Faza 2</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Schiță de proiect 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r>
      <w:tr w:rsidR="00B62B1F" w:rsidRPr="00B62B1F" w:rsidTr="00C65965">
        <w:trPr>
          <w:cantSplit/>
          <w:trHeight w:val="1412"/>
        </w:trPr>
        <w:tc>
          <w:tcPr>
            <w:tcW w:w="709"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3.</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Faza 3</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Proiect de execuție (desene și deviz):</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r>
      <w:tr w:rsidR="00B62B1F" w:rsidRPr="00B62B1F" w:rsidTr="00C65965">
        <w:trPr>
          <w:cantSplit/>
          <w:trHeight w:val="1593"/>
        </w:trPr>
        <w:tc>
          <w:tcPr>
            <w:tcW w:w="709"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w:t>
            </w:r>
          </w:p>
        </w:tc>
        <w:tc>
          <w:tcPr>
            <w:tcW w:w="282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Faza n</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tc>
      </w:tr>
    </w:tbl>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Semnat: _________________________________________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Nume: __________________________________________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Funcţia în cadrul întreprinderii: 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Denumirea întreprinderii:  ________________________________</w:t>
      </w:r>
    </w:p>
    <w:p w:rsidR="00B62B1F" w:rsidRPr="00B62B1F" w:rsidRDefault="00B62B1F" w:rsidP="00B62B1F">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12</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bookmarkEnd w:id="50"/>
    <w:p w:rsidR="00B62B1F" w:rsidRPr="00B62B1F" w:rsidRDefault="00B62B1F" w:rsidP="00B62B1F">
      <w:pPr>
        <w:spacing w:after="0" w:line="240" w:lineRule="auto"/>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sz w:val="24"/>
          <w:szCs w:val="24"/>
          <w:lang w:val="ro-MD" w:eastAsia="zh-CN"/>
        </w:rPr>
      </w:pPr>
      <w:r w:rsidRPr="00B62B1F">
        <w:rPr>
          <w:rFonts w:ascii="Times New Roman" w:eastAsia="PMingLiU" w:hAnsi="Times New Roman" w:cs="Times New Roman"/>
          <w:b/>
          <w:noProof/>
          <w:sz w:val="24"/>
          <w:szCs w:val="24"/>
          <w:lang w:val="ro-MD" w:eastAsia="zh-CN"/>
        </w:rPr>
        <w:t>DECLARAȚIE</w:t>
      </w:r>
    </w:p>
    <w:p w:rsidR="00B62B1F" w:rsidRPr="00B62B1F" w:rsidRDefault="00B62B1F" w:rsidP="00B62B1F">
      <w:pPr>
        <w:tabs>
          <w:tab w:val="left" w:pos="567"/>
        </w:tabs>
        <w:spacing w:after="0" w:line="240" w:lineRule="auto"/>
        <w:jc w:val="center"/>
        <w:rPr>
          <w:rFonts w:ascii="Baltica RR" w:eastAsia="Times New Roman" w:hAnsi="Baltica RR" w:cs="Times New Roman"/>
          <w:b/>
          <w:sz w:val="24"/>
          <w:szCs w:val="20"/>
          <w:lang w:val="ro-MD"/>
        </w:rPr>
      </w:pPr>
      <w:r w:rsidRPr="00B62B1F">
        <w:rPr>
          <w:rFonts w:ascii="Baltica RR" w:eastAsia="Times New Roman" w:hAnsi="Baltica RR" w:cs="Times New Roman"/>
          <w:b/>
          <w:sz w:val="24"/>
          <w:szCs w:val="20"/>
          <w:lang w:val="ro-MD"/>
        </w:rPr>
        <w:t>privind experien</w:t>
      </w:r>
      <w:r w:rsidRPr="00B62B1F">
        <w:rPr>
          <w:rFonts w:ascii="Baltica RR" w:eastAsia="Times New Roman" w:hAnsi="Baltica RR" w:cs="Times New Roman" w:hint="eastAsia"/>
          <w:b/>
          <w:sz w:val="24"/>
          <w:szCs w:val="20"/>
          <w:lang w:val="ro-MD"/>
        </w:rPr>
        <w:t>ţ</w:t>
      </w:r>
      <w:r w:rsidRPr="00B62B1F">
        <w:rPr>
          <w:rFonts w:ascii="Baltica RR" w:eastAsia="Times New Roman" w:hAnsi="Baltica RR" w:cs="Times New Roman"/>
          <w:b/>
          <w:sz w:val="24"/>
          <w:szCs w:val="20"/>
          <w:lang w:val="ro-MD"/>
        </w:rPr>
        <w:t>a similar</w:t>
      </w:r>
      <w:r w:rsidRPr="00B62B1F">
        <w:rPr>
          <w:rFonts w:ascii="Baltica RR" w:eastAsia="Times New Roman" w:hAnsi="Baltica RR" w:cs="Times New Roman" w:hint="eastAsia"/>
          <w:b/>
          <w:sz w:val="24"/>
          <w:szCs w:val="20"/>
          <w:lang w:val="ro-MD"/>
        </w:rPr>
        <w:t>ă</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sz w:val="24"/>
          <w:szCs w:val="24"/>
          <w:lang w:val="ro-MD"/>
        </w:rPr>
      </w:pPr>
    </w:p>
    <w:p w:rsidR="00B62B1F" w:rsidRPr="00B62B1F" w:rsidRDefault="00B62B1F" w:rsidP="00B62B1F">
      <w:pPr>
        <w:tabs>
          <w:tab w:val="left" w:pos="567"/>
        </w:tabs>
        <w:spacing w:after="0" w:line="240" w:lineRule="auto"/>
        <w:ind w:right="-58"/>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 Denumirea şi obiectul contractului______________________________________________</w:t>
      </w:r>
    </w:p>
    <w:p w:rsidR="00B62B1F" w:rsidRPr="00B62B1F" w:rsidRDefault="00B62B1F" w:rsidP="00B62B1F">
      <w:pPr>
        <w:tabs>
          <w:tab w:val="left" w:pos="567"/>
        </w:tabs>
        <w:spacing w:after="0" w:line="240" w:lineRule="auto"/>
        <w:ind w:right="-58"/>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2. Numărul şi data contractului___________________________________________________</w:t>
      </w:r>
    </w:p>
    <w:p w:rsidR="00B62B1F" w:rsidRPr="00B62B1F" w:rsidRDefault="00B62B1F" w:rsidP="00B62B1F">
      <w:pPr>
        <w:tabs>
          <w:tab w:val="left" w:pos="567"/>
        </w:tabs>
        <w:spacing w:after="0" w:line="240" w:lineRule="auto"/>
        <w:ind w:right="-58"/>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3. Denumirea/numele beneficiarului_______________________________________________</w:t>
      </w:r>
    </w:p>
    <w:p w:rsidR="00B62B1F" w:rsidRPr="00B62B1F" w:rsidRDefault="00B62B1F" w:rsidP="00B62B1F">
      <w:pPr>
        <w:tabs>
          <w:tab w:val="left" w:pos="567"/>
        </w:tabs>
        <w:spacing w:after="0" w:line="240" w:lineRule="auto"/>
        <w:ind w:right="-58"/>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4. Adresa beneficiarului_________________________________________________________</w:t>
      </w:r>
    </w:p>
    <w:p w:rsidR="00B62B1F" w:rsidRPr="00B62B1F" w:rsidRDefault="00B62B1F" w:rsidP="00B62B1F">
      <w:pPr>
        <w:tabs>
          <w:tab w:val="left" w:pos="567"/>
        </w:tabs>
        <w:spacing w:after="0" w:line="240" w:lineRule="auto"/>
        <w:ind w:right="-58"/>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5. Ţara______________________________________________________________________</w:t>
      </w:r>
    </w:p>
    <w:p w:rsidR="00B62B1F" w:rsidRPr="00B62B1F" w:rsidRDefault="00B62B1F" w:rsidP="00B62B1F">
      <w:pPr>
        <w:tabs>
          <w:tab w:val="left" w:pos="567"/>
        </w:tabs>
        <w:spacing w:after="0" w:line="240" w:lineRule="auto"/>
        <w:ind w:right="-58"/>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6. Calitatea în care a participat la îndeplinirea contractului______________________________</w:t>
      </w:r>
    </w:p>
    <w:p w:rsidR="00B62B1F" w:rsidRPr="00B62B1F" w:rsidRDefault="00B62B1F" w:rsidP="00B62B1F">
      <w:pPr>
        <w:tabs>
          <w:tab w:val="left" w:pos="567"/>
        </w:tabs>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(se notează opţiunea corespunzătoare)</w:t>
      </w:r>
    </w:p>
    <w:p w:rsidR="00B62B1F" w:rsidRPr="00B62B1F" w:rsidRDefault="00B62B1F" w:rsidP="00B62B1F">
      <w:pPr>
        <w:numPr>
          <w:ilvl w:val="0"/>
          <w:numId w:val="8"/>
        </w:numPr>
        <w:tabs>
          <w:tab w:val="left" w:pos="567"/>
        </w:tabs>
        <w:spacing w:after="0" w:line="240" w:lineRule="auto"/>
        <w:ind w:hanging="1429"/>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antreprenorul sau antreprenorul general (lider de asociaţie)</w:t>
      </w:r>
    </w:p>
    <w:p w:rsidR="00B62B1F" w:rsidRPr="00B62B1F" w:rsidRDefault="00B62B1F" w:rsidP="00B62B1F">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antreprenor asociat</w:t>
      </w:r>
    </w:p>
    <w:p w:rsidR="00B62B1F" w:rsidRPr="00B62B1F" w:rsidRDefault="00B62B1F" w:rsidP="00B62B1F">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subantreprenor</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7.  Valoarea contractului</w:t>
      </w:r>
      <w:r w:rsidRPr="00B62B1F">
        <w:rPr>
          <w:rFonts w:ascii="Times New Roman" w:eastAsia="Times New Roman" w:hAnsi="Times New Roman" w:cs="Times New Roman"/>
          <w:sz w:val="24"/>
          <w:szCs w:val="24"/>
          <w:lang w:val="ro-MD"/>
        </w:rPr>
        <w:tab/>
      </w:r>
      <w:r w:rsidRPr="00B62B1F">
        <w:rPr>
          <w:rFonts w:ascii="Times New Roman" w:eastAsia="Times New Roman" w:hAnsi="Times New Roman" w:cs="Times New Roman"/>
          <w:sz w:val="24"/>
          <w:szCs w:val="24"/>
          <w:lang w:val="ro-MD"/>
        </w:rPr>
        <w:tab/>
        <w:t xml:space="preserve">exprimată în moneda      </w:t>
      </w:r>
      <w:r w:rsidRPr="00B62B1F">
        <w:rPr>
          <w:rFonts w:ascii="Times New Roman" w:eastAsia="Times New Roman" w:hAnsi="Times New Roman" w:cs="Times New Roman"/>
          <w:sz w:val="24"/>
          <w:szCs w:val="24"/>
          <w:lang w:val="ro-MD"/>
        </w:rPr>
        <w:tab/>
        <w:t xml:space="preserve">     exprimată</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în care s-a                       </w:t>
      </w:r>
      <w:r w:rsidRPr="00B62B1F">
        <w:rPr>
          <w:rFonts w:ascii="Times New Roman" w:eastAsia="Times New Roman" w:hAnsi="Times New Roman" w:cs="Times New Roman"/>
          <w:sz w:val="24"/>
          <w:szCs w:val="24"/>
          <w:lang w:val="ro-MD"/>
        </w:rPr>
        <w:tab/>
        <w:t xml:space="preserve">     în echivalent</w:t>
      </w:r>
    </w:p>
    <w:p w:rsidR="00B62B1F" w:rsidRPr="00B62B1F" w:rsidRDefault="00B62B1F" w:rsidP="00B62B1F">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încheiat contractul     </w:t>
      </w:r>
      <w:r w:rsidRPr="00B62B1F">
        <w:rPr>
          <w:rFonts w:ascii="Times New Roman" w:eastAsia="Times New Roman" w:hAnsi="Times New Roman" w:cs="Times New Roman"/>
          <w:sz w:val="24"/>
          <w:szCs w:val="24"/>
          <w:lang w:val="ro-MD"/>
        </w:rPr>
        <w:tab/>
        <w:t>dolari SUA</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a) iniţială (la data semnării contractului )    _________________ </w:t>
      </w:r>
      <w:r w:rsidRPr="00B62B1F">
        <w:rPr>
          <w:rFonts w:ascii="Times New Roman" w:eastAsia="Times New Roman" w:hAnsi="Times New Roman" w:cs="Times New Roman"/>
          <w:sz w:val="24"/>
          <w:szCs w:val="24"/>
          <w:lang w:val="ro-MD"/>
        </w:rPr>
        <w:tab/>
        <w:t xml:space="preserve">        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b) finală </w:t>
      </w:r>
      <w:r w:rsidRPr="00B62B1F">
        <w:rPr>
          <w:rFonts w:ascii="Baltica RR" w:eastAsia="Times New Roman" w:hAnsi="Baltica RR" w:cs="Times New Roman"/>
          <w:sz w:val="24"/>
          <w:szCs w:val="20"/>
          <w:lang w:val="ro-MD"/>
        </w:rPr>
        <w:t>(la data  finaliz</w:t>
      </w:r>
      <w:r w:rsidRPr="00B62B1F">
        <w:rPr>
          <w:rFonts w:ascii="Baltica RR" w:eastAsia="Times New Roman" w:hAnsi="Baltica RR" w:cs="Times New Roman" w:hint="eastAsia"/>
          <w:sz w:val="24"/>
          <w:szCs w:val="20"/>
          <w:lang w:val="ro-MD"/>
        </w:rPr>
        <w:t>ă</w:t>
      </w:r>
      <w:r w:rsidRPr="00B62B1F">
        <w:rPr>
          <w:rFonts w:ascii="Baltica RR" w:eastAsia="Times New Roman" w:hAnsi="Baltica RR" w:cs="Times New Roman"/>
          <w:sz w:val="24"/>
          <w:szCs w:val="20"/>
          <w:lang w:val="ro-MD"/>
        </w:rPr>
        <w:t>rii contractului) __________________</w:t>
      </w:r>
      <w:r w:rsidRPr="00B62B1F">
        <w:rPr>
          <w:rFonts w:ascii="Baltica RR" w:eastAsia="Times New Roman" w:hAnsi="Baltica RR" w:cs="Times New Roman"/>
          <w:sz w:val="24"/>
          <w:szCs w:val="20"/>
          <w:lang w:val="ro-MD"/>
        </w:rPr>
        <w:tab/>
        <w:t xml:space="preserve">    ____________________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8. Dacă au fost litigii privind îndeplinirea contractului, natura acestora şi modul lor de soluţionare:___________________________________________________________________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9. Perioada de executare a lucrării (luni)</w:t>
      </w:r>
    </w:p>
    <w:p w:rsidR="00B62B1F" w:rsidRPr="00B62B1F" w:rsidRDefault="00B62B1F" w:rsidP="00B62B1F">
      <w:pPr>
        <w:numPr>
          <w:ilvl w:val="0"/>
          <w:numId w:val="4"/>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contractată_______________________________________________________________</w:t>
      </w:r>
    </w:p>
    <w:p w:rsidR="00B62B1F" w:rsidRPr="00B62B1F" w:rsidRDefault="00B62B1F" w:rsidP="00B62B1F">
      <w:pPr>
        <w:tabs>
          <w:tab w:val="left" w:pos="567"/>
          <w:tab w:val="left" w:pos="1080"/>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b) efectiv realizată ____________________________________________________________</w:t>
      </w:r>
    </w:p>
    <w:p w:rsidR="00B62B1F" w:rsidRPr="00B62B1F" w:rsidRDefault="00B62B1F" w:rsidP="00B62B1F">
      <w:pPr>
        <w:tabs>
          <w:tab w:val="left" w:pos="567"/>
          <w:tab w:val="left" w:pos="1080"/>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 motivul de decalare a termenului contractat (dacă este cazul), care va fi susţinut pe bază de acte adiţionale încheiate cu beneficiarul_______________________________________________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10. Numărul şi data procesului-verbal de recepţie la terminarea lucrărilor 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11. Principalele remedieri şi completări înscrise în procesul-verbal de recepţie_____________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____________________________________________________________________________</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B62B1F" w:rsidRPr="00B62B1F" w:rsidRDefault="00B62B1F" w:rsidP="00B62B1F">
      <w:pPr>
        <w:spacing w:after="0" w:line="240" w:lineRule="auto"/>
        <w:rPr>
          <w:rFonts w:ascii="Times New Roman" w:eastAsia="MS Mincho" w:hAnsi="Times New Roman" w:cs="Times New Roman"/>
          <w:noProof/>
          <w:sz w:val="24"/>
          <w:szCs w:val="24"/>
          <w:lang w:val="ro-MD" w:eastAsia="zh-CN"/>
        </w:rPr>
      </w:pPr>
    </w:p>
    <w:p w:rsidR="00B62B1F" w:rsidRPr="00B62B1F" w:rsidRDefault="00B62B1F" w:rsidP="00B62B1F">
      <w:pPr>
        <w:spacing w:after="0" w:line="240" w:lineRule="auto"/>
        <w:rPr>
          <w:rFonts w:ascii="Times New Roman" w:eastAsia="MS Mincho" w:hAnsi="Times New Roman" w:cs="Times New Roman"/>
          <w:noProof/>
          <w:sz w:val="24"/>
          <w:szCs w:val="24"/>
          <w:lang w:val="ro-MD" w:eastAsia="zh-CN"/>
        </w:rPr>
      </w:pPr>
      <w:r w:rsidRPr="00B62B1F">
        <w:rPr>
          <w:rFonts w:ascii="Times New Roman" w:eastAsia="MS Mincho" w:hAnsi="Times New Roman" w:cs="Times New Roman"/>
          <w:noProof/>
          <w:sz w:val="24"/>
          <w:szCs w:val="24"/>
          <w:lang w:val="ro-MD" w:eastAsia="zh-CN"/>
        </w:rPr>
        <w:t>Data completării:______________________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Semnat: 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Nume: 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Funcţia în cadrul întreprinderii: ____________________________</w:t>
      </w:r>
    </w:p>
    <w:p w:rsidR="00B62B1F" w:rsidRPr="00B62B1F" w:rsidRDefault="00B62B1F" w:rsidP="00B62B1F">
      <w:pPr>
        <w:spacing w:after="0" w:line="240" w:lineRule="auto"/>
        <w:jc w:val="both"/>
        <w:rPr>
          <w:rFonts w:ascii="Times New Roman" w:eastAsia="PMingLiU" w:hAnsi="Times New Roman" w:cs="Times New Roman"/>
          <w:b/>
          <w:noProof/>
          <w:sz w:val="24"/>
          <w:szCs w:val="24"/>
          <w:lang w:val="ro-MD" w:eastAsia="zh-CN"/>
        </w:rPr>
      </w:pPr>
      <w:r w:rsidRPr="00B62B1F">
        <w:rPr>
          <w:rFonts w:ascii="Times New Roman" w:eastAsia="PMingLiU" w:hAnsi="Times New Roman" w:cs="Times New Roman"/>
          <w:noProof/>
          <w:sz w:val="24"/>
          <w:szCs w:val="24"/>
          <w:lang w:val="ro-MD" w:eastAsia="zh-CN"/>
        </w:rPr>
        <w:t>Denumirea întreprinderii: __________________________</w:t>
      </w:r>
    </w:p>
    <w:p w:rsidR="00B62B1F" w:rsidRPr="00B62B1F" w:rsidRDefault="00B62B1F" w:rsidP="00B62B1F">
      <w:pPr>
        <w:spacing w:after="200" w:line="276" w:lineRule="auto"/>
        <w:rPr>
          <w:rFonts w:ascii="Times New Roman" w:eastAsia="PMingLiU" w:hAnsi="Times New Roman" w:cs="Times New Roman"/>
          <w:noProof/>
          <w:sz w:val="24"/>
          <w:szCs w:val="24"/>
          <w:lang w:val="ro-MD" w:eastAsia="zh-CN"/>
        </w:rPr>
      </w:pPr>
      <w:bookmarkStart w:id="51" w:name="_Toc449692109"/>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13</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p>
    <w:bookmarkEnd w:id="51"/>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p>
    <w:p w:rsidR="00B62B1F" w:rsidRPr="00B62B1F" w:rsidRDefault="00B62B1F" w:rsidP="00B62B1F">
      <w:pPr>
        <w:tabs>
          <w:tab w:val="left" w:pos="567"/>
        </w:tabs>
        <w:spacing w:after="0" w:line="240" w:lineRule="auto"/>
        <w:jc w:val="center"/>
        <w:rPr>
          <w:rFonts w:ascii="Times New Roman" w:eastAsia="PMingLiU" w:hAnsi="Times New Roman" w:cs="Times New Roman"/>
          <w:b/>
          <w:sz w:val="24"/>
          <w:szCs w:val="24"/>
          <w:lang w:val="ro-MD" w:eastAsia="zh-CN"/>
        </w:rPr>
      </w:pPr>
      <w:r w:rsidRPr="00B62B1F">
        <w:rPr>
          <w:rFonts w:ascii="Times New Roman" w:eastAsia="PMingLiU" w:hAnsi="Times New Roman" w:cs="Times New Roman"/>
          <w:b/>
          <w:sz w:val="24"/>
          <w:szCs w:val="24"/>
          <w:lang w:val="ro-MD" w:eastAsia="zh-CN"/>
        </w:rPr>
        <w:t xml:space="preserve">DECLARAȚIE </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sz w:val="24"/>
          <w:szCs w:val="24"/>
          <w:lang w:val="ro-MD"/>
        </w:rPr>
      </w:pPr>
      <w:r w:rsidRPr="00B62B1F">
        <w:rPr>
          <w:rFonts w:ascii="Times New Roman" w:eastAsia="PMingLiU" w:hAnsi="Times New Roman" w:cs="Times New Roman"/>
          <w:b/>
          <w:sz w:val="24"/>
          <w:szCs w:val="24"/>
          <w:lang w:val="ro-MD" w:eastAsia="zh-CN"/>
        </w:rPr>
        <w:t xml:space="preserve">privind </w:t>
      </w:r>
      <w:r w:rsidRPr="00B62B1F">
        <w:rPr>
          <w:rFonts w:ascii="Times New Roman" w:eastAsia="Times New Roman" w:hAnsi="Times New Roman" w:cs="Times New Roman"/>
          <w:b/>
          <w:sz w:val="24"/>
          <w:szCs w:val="24"/>
          <w:lang w:val="ro-MD"/>
        </w:rPr>
        <w:t>lista principalelor lucrări executate în ultimul an de activitate</w:t>
      </w:r>
    </w:p>
    <w:p w:rsidR="00B62B1F" w:rsidRPr="00B62B1F" w:rsidRDefault="00B62B1F" w:rsidP="00B62B1F">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B62B1F" w:rsidRPr="00B62B1F" w:rsidTr="00C6596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Nr</w:t>
            </w:r>
          </w:p>
          <w:p w:rsidR="00B62B1F" w:rsidRPr="00B62B1F" w:rsidRDefault="00B62B1F" w:rsidP="00B62B1F">
            <w:pPr>
              <w:spacing w:after="0" w:line="240" w:lineRule="auto"/>
              <w:jc w:val="center"/>
              <w:rPr>
                <w:rFonts w:ascii="Times New Roman" w:eastAsia="Times New Roman" w:hAnsi="Times New Roman" w:cs="Times New Roman"/>
                <w:b/>
                <w:bCs/>
                <w:noProof/>
                <w:sz w:val="24"/>
                <w:szCs w:val="24"/>
                <w:lang w:val="ro-MD" w:eastAsia="zh-CN"/>
              </w:rPr>
            </w:pPr>
            <w:r w:rsidRPr="00B62B1F">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Calitatea antreprenorului</w:t>
            </w:r>
            <w:r w:rsidRPr="00B62B1F">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Numărul şi data procesului-verbal de recepţie la terminarea lucrărilor</w:t>
            </w:r>
          </w:p>
        </w:tc>
      </w:tr>
      <w:tr w:rsidR="00B62B1F" w:rsidRPr="00B62B1F" w:rsidTr="00C65965">
        <w:trPr>
          <w:trHeight w:val="300"/>
        </w:trPr>
        <w:tc>
          <w:tcPr>
            <w:tcW w:w="607" w:type="dxa"/>
            <w:tcBorders>
              <w:top w:val="nil"/>
              <w:left w:val="single" w:sz="4" w:space="0" w:color="auto"/>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r>
      <w:tr w:rsidR="00B62B1F" w:rsidRPr="00B62B1F" w:rsidTr="00C65965">
        <w:trPr>
          <w:trHeight w:val="300"/>
        </w:trPr>
        <w:tc>
          <w:tcPr>
            <w:tcW w:w="607" w:type="dxa"/>
            <w:tcBorders>
              <w:top w:val="nil"/>
              <w:left w:val="single" w:sz="4" w:space="0" w:color="auto"/>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r>
      <w:tr w:rsidR="00B62B1F" w:rsidRPr="00B62B1F" w:rsidTr="00C65965">
        <w:trPr>
          <w:trHeight w:val="300"/>
        </w:trPr>
        <w:tc>
          <w:tcPr>
            <w:tcW w:w="607" w:type="dxa"/>
            <w:tcBorders>
              <w:top w:val="nil"/>
              <w:left w:val="single" w:sz="4" w:space="0" w:color="auto"/>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tc>
      </w:tr>
    </w:tbl>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vertAlign w:val="superscript"/>
          <w:lang w:val="ro-MD"/>
        </w:rPr>
        <w:t>*</w:t>
      </w:r>
      <w:r w:rsidRPr="00B62B1F">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Semnat: 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Nume: _________________________________________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Funcţia în cadrul întreprinderii: 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Denumirea întreprinderii: ________________________________</w:t>
      </w:r>
    </w:p>
    <w:p w:rsidR="00B62B1F" w:rsidRPr="00B62B1F" w:rsidRDefault="00B62B1F" w:rsidP="00B62B1F">
      <w:pPr>
        <w:spacing w:after="200" w:line="276" w:lineRule="auto"/>
        <w:rPr>
          <w:rFonts w:ascii="Times New Roman" w:eastAsia="PMingLiU" w:hAnsi="Times New Roman" w:cs="Times New Roman"/>
          <w:noProof/>
          <w:sz w:val="24"/>
          <w:szCs w:val="24"/>
          <w:lang w:val="ro-MD" w:eastAsia="zh-CN"/>
        </w:rPr>
      </w:pPr>
      <w:bookmarkStart w:id="52" w:name="_Toc449692110"/>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14</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bookmarkEnd w:id="52"/>
    <w:p w:rsidR="00B62B1F" w:rsidRPr="00B62B1F" w:rsidRDefault="00B62B1F" w:rsidP="00B62B1F">
      <w:pPr>
        <w:spacing w:after="0" w:line="276" w:lineRule="auto"/>
        <w:jc w:val="center"/>
        <w:rPr>
          <w:rFonts w:ascii="Times New Roman" w:eastAsia="PMingLiU" w:hAnsi="Times New Roman" w:cs="Times New Roman"/>
          <w:b/>
          <w:sz w:val="24"/>
          <w:szCs w:val="24"/>
          <w:lang w:val="ro-MD" w:eastAsia="zh-CN"/>
        </w:rPr>
      </w:pPr>
    </w:p>
    <w:p w:rsidR="00B62B1F" w:rsidRPr="00B62B1F" w:rsidRDefault="00B62B1F" w:rsidP="00B62B1F">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3" w:name="_Toc449632664"/>
      <w:bookmarkStart w:id="54" w:name="_Toc449633156"/>
      <w:bookmarkStart w:id="55" w:name="_Toc449692111"/>
      <w:r w:rsidRPr="00B62B1F">
        <w:rPr>
          <w:rFonts w:ascii="Times New Roman" w:eastAsia="PMingLiU" w:hAnsi="Times New Roman" w:cs="Times New Roman"/>
          <w:b/>
          <w:bCs/>
          <w:iCs/>
          <w:noProof/>
          <w:sz w:val="24"/>
          <w:szCs w:val="24"/>
          <w:lang w:val="ro-MD" w:eastAsia="zh-CN"/>
        </w:rPr>
        <w:t>DECLARAŢIE</w:t>
      </w:r>
      <w:bookmarkEnd w:id="53"/>
      <w:bookmarkEnd w:id="54"/>
      <w:bookmarkEnd w:id="55"/>
    </w:p>
    <w:p w:rsidR="00B62B1F" w:rsidRPr="00B62B1F" w:rsidRDefault="00B62B1F" w:rsidP="00B62B1F">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6" w:name="_Toc449632665"/>
      <w:bookmarkStart w:id="57" w:name="_Toc449633157"/>
      <w:bookmarkStart w:id="58" w:name="_Toc449692112"/>
      <w:r w:rsidRPr="00B62B1F">
        <w:rPr>
          <w:rFonts w:ascii="Times New Roman" w:eastAsia="PMingLiU" w:hAnsi="Times New Roman" w:cs="Times New Roman"/>
          <w:b/>
          <w:noProof/>
          <w:sz w:val="24"/>
          <w:szCs w:val="24"/>
          <w:lang w:val="ro-MD"/>
        </w:rPr>
        <w:t xml:space="preserve">privind dotările specifice, utilajul şi echipamentul necesar </w:t>
      </w:r>
      <w:r w:rsidRPr="00B62B1F">
        <w:rPr>
          <w:rFonts w:ascii="Times New Roman" w:eastAsia="PMingLiU" w:hAnsi="Times New Roman" w:cs="Times New Roman"/>
          <w:b/>
          <w:bCs/>
          <w:noProof/>
          <w:spacing w:val="-2"/>
          <w:sz w:val="24"/>
          <w:szCs w:val="24"/>
          <w:lang w:val="ro-MD" w:eastAsia="zh-CN"/>
        </w:rPr>
        <w:t xml:space="preserve">pentru </w:t>
      </w:r>
      <w:r w:rsidRPr="00B62B1F">
        <w:rPr>
          <w:rFonts w:ascii="Times New Roman" w:eastAsia="PMingLiU" w:hAnsi="Times New Roman" w:cs="Times New Roman"/>
          <w:b/>
          <w:noProof/>
          <w:sz w:val="24"/>
          <w:szCs w:val="24"/>
          <w:lang w:val="ro-MD" w:eastAsia="zh-CN"/>
        </w:rPr>
        <w:t>îndeplinirea corespunzătoare a contractului</w:t>
      </w:r>
      <w:bookmarkEnd w:id="56"/>
      <w:bookmarkEnd w:id="57"/>
      <w:bookmarkEnd w:id="58"/>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62B1F" w:rsidRPr="00B62B1F" w:rsidTr="00C65965">
        <w:trPr>
          <w:trHeight w:val="700"/>
        </w:trPr>
        <w:tc>
          <w:tcPr>
            <w:tcW w:w="720" w:type="dxa"/>
          </w:tcPr>
          <w:p w:rsidR="00B62B1F" w:rsidRPr="00B62B1F" w:rsidRDefault="00B62B1F" w:rsidP="00B62B1F">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rsidR="00B62B1F" w:rsidRPr="00B62B1F" w:rsidRDefault="00B62B1F" w:rsidP="00B62B1F">
            <w:pPr>
              <w:tabs>
                <w:tab w:val="left" w:pos="567"/>
              </w:tabs>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Nr.</w:t>
            </w:r>
          </w:p>
          <w:p w:rsidR="00B62B1F" w:rsidRPr="00B62B1F" w:rsidRDefault="00B62B1F" w:rsidP="00B62B1F">
            <w:pPr>
              <w:tabs>
                <w:tab w:val="left" w:pos="567"/>
              </w:tabs>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d/o</w:t>
            </w:r>
          </w:p>
        </w:tc>
        <w:tc>
          <w:tcPr>
            <w:tcW w:w="4680" w:type="dxa"/>
            <w:vAlign w:val="center"/>
          </w:tcPr>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B62B1F" w:rsidRPr="00B62B1F" w:rsidRDefault="00B62B1F" w:rsidP="00B62B1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Unitatea de măsură</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(bucăţi şi seturi)</w:t>
            </w:r>
          </w:p>
        </w:tc>
        <w:tc>
          <w:tcPr>
            <w:tcW w:w="1289" w:type="dxa"/>
            <w:vAlign w:val="center"/>
          </w:tcPr>
          <w:p w:rsidR="00B62B1F" w:rsidRPr="00B62B1F" w:rsidRDefault="00B62B1F" w:rsidP="00B62B1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Asigurate din dotare</w:t>
            </w:r>
          </w:p>
        </w:tc>
        <w:tc>
          <w:tcPr>
            <w:tcW w:w="1544" w:type="dxa"/>
            <w:vAlign w:val="center"/>
          </w:tcPr>
          <w:p w:rsidR="00B62B1F" w:rsidRPr="00B62B1F" w:rsidRDefault="00B62B1F" w:rsidP="00B62B1F">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Asigurate de la terţi sau din alte surse</w:t>
            </w:r>
          </w:p>
        </w:tc>
      </w:tr>
      <w:tr w:rsidR="00B62B1F" w:rsidRPr="00B62B1F" w:rsidTr="00C65965">
        <w:trPr>
          <w:trHeight w:val="240"/>
        </w:trPr>
        <w:tc>
          <w:tcPr>
            <w:tcW w:w="720" w:type="dxa"/>
          </w:tcPr>
          <w:p w:rsidR="00B62B1F" w:rsidRPr="00B62B1F" w:rsidRDefault="00B62B1F" w:rsidP="00B62B1F">
            <w:pPr>
              <w:tabs>
                <w:tab w:val="left" w:pos="567"/>
              </w:tabs>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0</w:t>
            </w:r>
          </w:p>
        </w:tc>
        <w:tc>
          <w:tcPr>
            <w:tcW w:w="4680" w:type="dxa"/>
          </w:tcPr>
          <w:p w:rsidR="00B62B1F" w:rsidRPr="00B62B1F" w:rsidRDefault="00B62B1F" w:rsidP="00B62B1F">
            <w:pPr>
              <w:tabs>
                <w:tab w:val="left" w:pos="567"/>
              </w:tabs>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 xml:space="preserve">                             1</w:t>
            </w:r>
          </w:p>
        </w:tc>
        <w:tc>
          <w:tcPr>
            <w:tcW w:w="1260" w:type="dxa"/>
          </w:tcPr>
          <w:p w:rsidR="00B62B1F" w:rsidRPr="00B62B1F" w:rsidRDefault="00B62B1F" w:rsidP="00B62B1F">
            <w:pPr>
              <w:tabs>
                <w:tab w:val="left" w:pos="567"/>
              </w:tabs>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2</w:t>
            </w:r>
          </w:p>
        </w:tc>
        <w:tc>
          <w:tcPr>
            <w:tcW w:w="1289" w:type="dxa"/>
          </w:tcPr>
          <w:p w:rsidR="00B62B1F" w:rsidRPr="00B62B1F" w:rsidRDefault="00B62B1F" w:rsidP="00B62B1F">
            <w:pPr>
              <w:tabs>
                <w:tab w:val="left" w:pos="567"/>
              </w:tabs>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3</w:t>
            </w:r>
          </w:p>
        </w:tc>
        <w:tc>
          <w:tcPr>
            <w:tcW w:w="1544" w:type="dxa"/>
          </w:tcPr>
          <w:p w:rsidR="00B62B1F" w:rsidRPr="00B62B1F" w:rsidRDefault="00B62B1F" w:rsidP="00B62B1F">
            <w:pPr>
              <w:tabs>
                <w:tab w:val="left" w:pos="567"/>
              </w:tabs>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4</w:t>
            </w:r>
          </w:p>
        </w:tc>
      </w:tr>
      <w:tr w:rsidR="00B62B1F" w:rsidRPr="00B62B1F" w:rsidTr="00C65965">
        <w:trPr>
          <w:trHeight w:val="240"/>
        </w:trPr>
        <w:tc>
          <w:tcPr>
            <w:tcW w:w="720" w:type="dxa"/>
          </w:tcPr>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w:t>
            </w:r>
          </w:p>
        </w:tc>
        <w:tc>
          <w:tcPr>
            <w:tcW w:w="468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B62B1F" w:rsidRPr="00B62B1F" w:rsidTr="00C65965">
        <w:trPr>
          <w:trHeight w:val="240"/>
        </w:trPr>
        <w:tc>
          <w:tcPr>
            <w:tcW w:w="720" w:type="dxa"/>
          </w:tcPr>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w:t>
            </w:r>
          </w:p>
        </w:tc>
        <w:tc>
          <w:tcPr>
            <w:tcW w:w="468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B62B1F" w:rsidRPr="00B62B1F" w:rsidTr="00C65965">
        <w:trPr>
          <w:trHeight w:val="240"/>
        </w:trPr>
        <w:tc>
          <w:tcPr>
            <w:tcW w:w="720" w:type="dxa"/>
          </w:tcPr>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3.</w:t>
            </w:r>
          </w:p>
        </w:tc>
        <w:tc>
          <w:tcPr>
            <w:tcW w:w="468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B62B1F" w:rsidRPr="00B62B1F" w:rsidTr="00C65965">
        <w:trPr>
          <w:trHeight w:val="240"/>
        </w:trPr>
        <w:tc>
          <w:tcPr>
            <w:tcW w:w="720" w:type="dxa"/>
          </w:tcPr>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w:t>
            </w:r>
          </w:p>
        </w:tc>
        <w:tc>
          <w:tcPr>
            <w:tcW w:w="468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B62B1F" w:rsidRPr="00B62B1F" w:rsidTr="00C65965">
        <w:trPr>
          <w:trHeight w:val="240"/>
        </w:trPr>
        <w:tc>
          <w:tcPr>
            <w:tcW w:w="72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B62B1F" w:rsidRPr="00B62B1F" w:rsidTr="00C65965">
        <w:trPr>
          <w:trHeight w:val="240"/>
        </w:trPr>
        <w:tc>
          <w:tcPr>
            <w:tcW w:w="720" w:type="dxa"/>
          </w:tcPr>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n</w:t>
            </w:r>
          </w:p>
        </w:tc>
        <w:tc>
          <w:tcPr>
            <w:tcW w:w="468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Semnat: _________________________________________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Nume: __________________________________________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Funcţia în cadrul întreprinderii: 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Denumirea întreprinderii: _________________________________</w:t>
      </w:r>
    </w:p>
    <w:p w:rsidR="00B62B1F" w:rsidRPr="00B62B1F" w:rsidRDefault="00B62B1F" w:rsidP="00B62B1F">
      <w:pPr>
        <w:spacing w:after="200" w:line="276" w:lineRule="auto"/>
        <w:jc w:val="center"/>
        <w:rPr>
          <w:rFonts w:ascii="Times New Roman" w:eastAsia="PMingLiU" w:hAnsi="Times New Roman" w:cs="Times New Roman"/>
          <w:noProof/>
          <w:sz w:val="24"/>
          <w:szCs w:val="24"/>
          <w:lang w:val="ro-MD" w:eastAsia="zh-CN"/>
        </w:rPr>
      </w:pPr>
      <w:bookmarkStart w:id="59" w:name="_Toc449692113"/>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15</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bookmarkEnd w:id="59"/>
    <w:p w:rsidR="00B62B1F" w:rsidRPr="00B62B1F" w:rsidRDefault="00B62B1F" w:rsidP="00B62B1F">
      <w:pPr>
        <w:spacing w:after="0" w:line="276" w:lineRule="auto"/>
        <w:jc w:val="center"/>
        <w:rPr>
          <w:rFonts w:ascii="Times New Roman" w:eastAsia="PMingLiU" w:hAnsi="Times New Roman" w:cs="Times New Roman"/>
          <w:b/>
          <w:sz w:val="24"/>
          <w:szCs w:val="24"/>
          <w:lang w:val="ro-MD" w:eastAsia="zh-CN"/>
        </w:rPr>
      </w:pPr>
    </w:p>
    <w:p w:rsidR="00B62B1F" w:rsidRPr="00B62B1F" w:rsidRDefault="00B62B1F" w:rsidP="00B62B1F">
      <w:pPr>
        <w:spacing w:after="0" w:line="240" w:lineRule="auto"/>
        <w:ind w:firstLine="709"/>
        <w:jc w:val="center"/>
        <w:rPr>
          <w:rFonts w:ascii="Times New Roman" w:eastAsia="PMingLiU" w:hAnsi="Times New Roman" w:cs="Times New Roman"/>
          <w:b/>
          <w:noProof/>
          <w:sz w:val="24"/>
          <w:szCs w:val="24"/>
          <w:lang w:val="ro-MD" w:eastAsia="zh-CN"/>
        </w:rPr>
      </w:pPr>
      <w:r w:rsidRPr="00B62B1F">
        <w:rPr>
          <w:rFonts w:ascii="Times New Roman" w:eastAsia="PMingLiU" w:hAnsi="Times New Roman" w:cs="Times New Roman"/>
          <w:b/>
          <w:noProof/>
          <w:sz w:val="24"/>
          <w:szCs w:val="24"/>
          <w:lang w:val="ro-MD" w:eastAsia="zh-CN"/>
        </w:rPr>
        <w:t>DECLARAŢIE</w:t>
      </w:r>
    </w:p>
    <w:p w:rsidR="00B62B1F" w:rsidRPr="00B62B1F" w:rsidRDefault="00B62B1F" w:rsidP="00B62B1F">
      <w:pPr>
        <w:spacing w:after="0" w:line="240" w:lineRule="auto"/>
        <w:ind w:firstLine="709"/>
        <w:jc w:val="center"/>
        <w:rPr>
          <w:rFonts w:ascii="Times New Roman" w:eastAsia="PMingLiU" w:hAnsi="Times New Roman" w:cs="Times New Roman"/>
          <w:b/>
          <w:noProof/>
          <w:sz w:val="24"/>
          <w:szCs w:val="24"/>
          <w:lang w:val="ro-MD" w:eastAsia="zh-CN"/>
        </w:rPr>
      </w:pPr>
      <w:r w:rsidRPr="00B62B1F">
        <w:rPr>
          <w:rFonts w:ascii="Times New Roman" w:eastAsia="PMingLiU" w:hAnsi="Times New Roman" w:cs="Times New Roman"/>
          <w:b/>
          <w:noProof/>
          <w:sz w:val="24"/>
          <w:szCs w:val="24"/>
          <w:lang w:val="ro-MD" w:eastAsia="zh-CN"/>
        </w:rPr>
        <w:t>privind personalul de specialitate propus pentru implementarea contractului</w:t>
      </w:r>
    </w:p>
    <w:p w:rsidR="00B62B1F" w:rsidRPr="00B62B1F" w:rsidRDefault="00B62B1F" w:rsidP="00B62B1F">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B62B1F" w:rsidRPr="00B62B1F" w:rsidTr="00C65965">
        <w:trPr>
          <w:cantSplit/>
          <w:trHeight w:val="1942"/>
        </w:trPr>
        <w:tc>
          <w:tcPr>
            <w:tcW w:w="273" w:type="pct"/>
            <w:vAlign w:val="center"/>
          </w:tcPr>
          <w:p w:rsidR="00B62B1F" w:rsidRPr="00B62B1F" w:rsidRDefault="00B62B1F" w:rsidP="00B62B1F">
            <w:pPr>
              <w:tabs>
                <w:tab w:val="left" w:pos="567"/>
              </w:tabs>
              <w:spacing w:after="0" w:line="240" w:lineRule="auto"/>
              <w:jc w:val="center"/>
              <w:rPr>
                <w:rFonts w:ascii="Times New Roman" w:eastAsia="Times New Roman" w:hAnsi="Times New Roman" w:cs="Times New Roman"/>
                <w:b/>
                <w:bCs/>
                <w:noProof/>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Nr.</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d/o</w:t>
            </w:r>
          </w:p>
        </w:tc>
        <w:tc>
          <w:tcPr>
            <w:tcW w:w="727" w:type="pct"/>
            <w:vAlign w:val="center"/>
          </w:tcPr>
          <w:p w:rsidR="00B62B1F" w:rsidRPr="00B62B1F" w:rsidRDefault="00B62B1F" w:rsidP="00B62B1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Funcţia</w:t>
            </w:r>
          </w:p>
        </w:tc>
        <w:tc>
          <w:tcPr>
            <w:tcW w:w="1000" w:type="pct"/>
            <w:vAlign w:val="center"/>
          </w:tcPr>
          <w:p w:rsidR="00B62B1F" w:rsidRPr="00B62B1F" w:rsidRDefault="00B62B1F" w:rsidP="00B62B1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Studii de specialitate</w:t>
            </w:r>
          </w:p>
        </w:tc>
        <w:tc>
          <w:tcPr>
            <w:tcW w:w="1036" w:type="pct"/>
            <w:vAlign w:val="center"/>
          </w:tcPr>
          <w:p w:rsidR="00B62B1F" w:rsidRPr="00B62B1F" w:rsidRDefault="00B62B1F" w:rsidP="00B62B1F">
            <w:pPr>
              <w:tabs>
                <w:tab w:val="left" w:pos="567"/>
              </w:tabs>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Vechimea în  munca de specialitate (ani)</w:t>
            </w:r>
          </w:p>
        </w:tc>
        <w:tc>
          <w:tcPr>
            <w:tcW w:w="1056" w:type="pct"/>
            <w:vAlign w:val="center"/>
          </w:tcPr>
          <w:p w:rsidR="00B62B1F" w:rsidRPr="00B62B1F" w:rsidRDefault="00B62B1F" w:rsidP="00B62B1F">
            <w:pPr>
              <w:tabs>
                <w:tab w:val="left" w:pos="567"/>
              </w:tabs>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rsidR="00B62B1F" w:rsidRPr="00B62B1F" w:rsidRDefault="00B62B1F" w:rsidP="00B62B1F">
            <w:pPr>
              <w:tabs>
                <w:tab w:val="left" w:pos="567"/>
              </w:tabs>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Numărul certificatului de atestare</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și data eliberării</w:t>
            </w:r>
          </w:p>
          <w:p w:rsidR="00B62B1F" w:rsidRPr="00B62B1F" w:rsidRDefault="00B62B1F" w:rsidP="00B62B1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rsidR="00B62B1F" w:rsidRPr="00B62B1F" w:rsidRDefault="00B62B1F" w:rsidP="00B62B1F">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B62B1F" w:rsidRPr="00B62B1F" w:rsidTr="00C65965">
        <w:trPr>
          <w:cantSplit/>
          <w:trHeight w:val="320"/>
        </w:trPr>
        <w:tc>
          <w:tcPr>
            <w:tcW w:w="273" w:type="pct"/>
          </w:tcPr>
          <w:p w:rsidR="00B62B1F" w:rsidRPr="00B62B1F" w:rsidRDefault="00B62B1F" w:rsidP="00B62B1F">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rsidR="00B62B1F" w:rsidRPr="00B62B1F" w:rsidRDefault="00B62B1F" w:rsidP="00B62B1F">
            <w:pPr>
              <w:tabs>
                <w:tab w:val="left" w:pos="567"/>
              </w:tabs>
              <w:spacing w:after="0" w:line="240" w:lineRule="auto"/>
              <w:jc w:val="both"/>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1</w:t>
            </w:r>
          </w:p>
        </w:tc>
        <w:tc>
          <w:tcPr>
            <w:tcW w:w="1000" w:type="pct"/>
          </w:tcPr>
          <w:p w:rsidR="00B62B1F" w:rsidRPr="00B62B1F" w:rsidRDefault="00B62B1F" w:rsidP="00B62B1F">
            <w:pPr>
              <w:tabs>
                <w:tab w:val="left" w:pos="567"/>
              </w:tabs>
              <w:spacing w:after="0" w:line="240" w:lineRule="auto"/>
              <w:jc w:val="both"/>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2</w:t>
            </w:r>
          </w:p>
        </w:tc>
        <w:tc>
          <w:tcPr>
            <w:tcW w:w="1036" w:type="pct"/>
          </w:tcPr>
          <w:p w:rsidR="00B62B1F" w:rsidRPr="00B62B1F" w:rsidRDefault="00B62B1F" w:rsidP="00B62B1F">
            <w:pPr>
              <w:tabs>
                <w:tab w:val="left" w:pos="567"/>
              </w:tabs>
              <w:spacing w:after="0" w:line="240" w:lineRule="auto"/>
              <w:jc w:val="both"/>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3</w:t>
            </w:r>
          </w:p>
        </w:tc>
        <w:tc>
          <w:tcPr>
            <w:tcW w:w="1056" w:type="pct"/>
          </w:tcPr>
          <w:p w:rsidR="00B62B1F" w:rsidRPr="00B62B1F" w:rsidRDefault="00B62B1F" w:rsidP="00B62B1F">
            <w:pPr>
              <w:tabs>
                <w:tab w:val="left" w:pos="567"/>
              </w:tabs>
              <w:spacing w:after="0" w:line="240" w:lineRule="auto"/>
              <w:jc w:val="both"/>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4</w:t>
            </w:r>
          </w:p>
        </w:tc>
        <w:tc>
          <w:tcPr>
            <w:tcW w:w="908" w:type="pct"/>
          </w:tcPr>
          <w:p w:rsidR="00B62B1F" w:rsidRPr="00B62B1F" w:rsidRDefault="00B62B1F" w:rsidP="00B62B1F">
            <w:pPr>
              <w:tabs>
                <w:tab w:val="left" w:pos="567"/>
              </w:tabs>
              <w:spacing w:after="0" w:line="240" w:lineRule="auto"/>
              <w:jc w:val="both"/>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5</w:t>
            </w:r>
          </w:p>
        </w:tc>
      </w:tr>
      <w:tr w:rsidR="00B62B1F" w:rsidRPr="00B62B1F" w:rsidTr="00C65965">
        <w:trPr>
          <w:cantSplit/>
          <w:trHeight w:val="140"/>
        </w:trPr>
        <w:tc>
          <w:tcPr>
            <w:tcW w:w="273"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B62B1F" w:rsidRPr="00B62B1F" w:rsidRDefault="00B62B1F" w:rsidP="00B62B1F">
            <w:pPr>
              <w:tabs>
                <w:tab w:val="left" w:pos="567"/>
              </w:tabs>
              <w:spacing w:after="0" w:line="240" w:lineRule="auto"/>
              <w:jc w:val="both"/>
              <w:rPr>
                <w:rFonts w:ascii="Times New Roman" w:eastAsia="Times New Roman" w:hAnsi="Times New Roman" w:cs="Times New Roman"/>
                <w:bCs/>
                <w:noProof/>
                <w:sz w:val="24"/>
                <w:szCs w:val="24"/>
                <w:lang w:val="ro-MD"/>
              </w:rPr>
            </w:pPr>
            <w:r w:rsidRPr="00B62B1F">
              <w:rPr>
                <w:rFonts w:ascii="Times New Roman" w:eastAsia="Times New Roman" w:hAnsi="Times New Roman" w:cs="Times New Roman"/>
                <w:bCs/>
                <w:noProof/>
                <w:sz w:val="24"/>
                <w:szCs w:val="24"/>
                <w:lang w:val="ro-MD"/>
              </w:rPr>
              <w:t>Arhitect-șef</w:t>
            </w:r>
          </w:p>
        </w:tc>
        <w:tc>
          <w:tcPr>
            <w:tcW w:w="1000"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B62B1F" w:rsidRPr="00B62B1F" w:rsidTr="00C65965">
        <w:trPr>
          <w:cantSplit/>
          <w:trHeight w:val="140"/>
        </w:trPr>
        <w:tc>
          <w:tcPr>
            <w:tcW w:w="273"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B62B1F" w:rsidRPr="00B62B1F" w:rsidRDefault="00B62B1F" w:rsidP="00B62B1F">
            <w:pPr>
              <w:tabs>
                <w:tab w:val="left" w:pos="567"/>
              </w:tabs>
              <w:spacing w:after="0" w:line="240" w:lineRule="auto"/>
              <w:jc w:val="both"/>
              <w:rPr>
                <w:rFonts w:ascii="Times New Roman" w:eastAsia="Times New Roman" w:hAnsi="Times New Roman" w:cs="Times New Roman"/>
                <w:bCs/>
                <w:noProof/>
                <w:sz w:val="24"/>
                <w:szCs w:val="24"/>
                <w:lang w:val="ro-MD"/>
              </w:rPr>
            </w:pPr>
            <w:r w:rsidRPr="00B62B1F">
              <w:rPr>
                <w:rFonts w:ascii="Times New Roman" w:eastAsia="Times New Roman" w:hAnsi="Times New Roman" w:cs="Times New Roman"/>
                <w:bCs/>
                <w:noProof/>
                <w:sz w:val="24"/>
                <w:szCs w:val="24"/>
                <w:lang w:val="ro-MD"/>
              </w:rPr>
              <w:t>Inginer-șef</w:t>
            </w:r>
          </w:p>
        </w:tc>
        <w:tc>
          <w:tcPr>
            <w:tcW w:w="1000"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B62B1F" w:rsidRPr="00B62B1F" w:rsidTr="00C65965">
        <w:trPr>
          <w:cantSplit/>
          <w:trHeight w:val="140"/>
        </w:trPr>
        <w:tc>
          <w:tcPr>
            <w:tcW w:w="273"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B62B1F" w:rsidRPr="00B62B1F" w:rsidRDefault="00B62B1F" w:rsidP="00B62B1F">
            <w:pPr>
              <w:tabs>
                <w:tab w:val="left" w:pos="567"/>
              </w:tabs>
              <w:spacing w:after="0" w:line="240" w:lineRule="auto"/>
              <w:jc w:val="both"/>
              <w:rPr>
                <w:rFonts w:ascii="Times New Roman" w:eastAsia="Times New Roman" w:hAnsi="Times New Roman" w:cs="Times New Roman"/>
                <w:bCs/>
                <w:noProof/>
                <w:sz w:val="24"/>
                <w:szCs w:val="24"/>
                <w:lang w:val="ro-MD"/>
              </w:rPr>
            </w:pPr>
            <w:r w:rsidRPr="00B62B1F">
              <w:rPr>
                <w:rFonts w:ascii="Times New Roman" w:eastAsia="Times New Roman" w:hAnsi="Times New Roman" w:cs="Times New Roman"/>
                <w:bCs/>
                <w:noProof/>
                <w:sz w:val="24"/>
                <w:szCs w:val="24"/>
                <w:lang w:val="ro-MD"/>
              </w:rPr>
              <w:t>Diriginţi de şantier</w:t>
            </w:r>
          </w:p>
        </w:tc>
        <w:tc>
          <w:tcPr>
            <w:tcW w:w="1000"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B62B1F" w:rsidRPr="00B62B1F" w:rsidTr="00C65965">
        <w:trPr>
          <w:cantSplit/>
          <w:trHeight w:val="140"/>
        </w:trPr>
        <w:tc>
          <w:tcPr>
            <w:tcW w:w="273"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B62B1F" w:rsidRPr="00B62B1F" w:rsidRDefault="00B62B1F" w:rsidP="00B62B1F">
            <w:pPr>
              <w:tabs>
                <w:tab w:val="left" w:pos="567"/>
              </w:tabs>
              <w:spacing w:after="0" w:line="240" w:lineRule="auto"/>
              <w:jc w:val="both"/>
              <w:rPr>
                <w:rFonts w:ascii="Times New Roman" w:eastAsia="Times New Roman" w:hAnsi="Times New Roman" w:cs="Times New Roman"/>
                <w:bCs/>
                <w:noProof/>
                <w:sz w:val="24"/>
                <w:szCs w:val="24"/>
                <w:lang w:val="ro-MD"/>
              </w:rPr>
            </w:pPr>
            <w:r w:rsidRPr="00B62B1F">
              <w:rPr>
                <w:rFonts w:ascii="Times New Roman" w:eastAsia="Times New Roman" w:hAnsi="Times New Roman" w:cs="Times New Roman"/>
                <w:bCs/>
                <w:noProof/>
                <w:sz w:val="24"/>
                <w:szCs w:val="24"/>
                <w:lang w:val="ro-MD"/>
              </w:rPr>
              <w:t>Maiştri</w:t>
            </w:r>
          </w:p>
        </w:tc>
        <w:tc>
          <w:tcPr>
            <w:tcW w:w="1000"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B62B1F" w:rsidRPr="00B62B1F" w:rsidTr="00C65965">
        <w:trPr>
          <w:cantSplit/>
          <w:trHeight w:val="1270"/>
        </w:trPr>
        <w:tc>
          <w:tcPr>
            <w:tcW w:w="273"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B62B1F" w:rsidRPr="00B62B1F" w:rsidRDefault="00B62B1F" w:rsidP="00B62B1F">
            <w:pPr>
              <w:tabs>
                <w:tab w:val="left" w:pos="567"/>
              </w:tabs>
              <w:spacing w:after="0" w:line="240" w:lineRule="auto"/>
              <w:jc w:val="both"/>
              <w:rPr>
                <w:rFonts w:ascii="Times New Roman" w:eastAsia="Times New Roman" w:hAnsi="Times New Roman" w:cs="Times New Roman"/>
                <w:bCs/>
                <w:noProof/>
                <w:sz w:val="24"/>
                <w:szCs w:val="24"/>
                <w:lang w:val="ro-MD"/>
              </w:rPr>
            </w:pPr>
            <w:r w:rsidRPr="00B62B1F">
              <w:rPr>
                <w:rFonts w:ascii="Times New Roman" w:eastAsia="Times New Roman" w:hAnsi="Times New Roman" w:cs="Times New Roman"/>
                <w:bCs/>
                <w:noProof/>
                <w:sz w:val="24"/>
                <w:szCs w:val="24"/>
                <w:lang w:val="ro-MD"/>
              </w:rPr>
              <w:t>Specialişti</w:t>
            </w:r>
          </w:p>
          <w:p w:rsidR="00B62B1F" w:rsidRPr="00B62B1F" w:rsidRDefault="00B62B1F" w:rsidP="00B62B1F">
            <w:pPr>
              <w:tabs>
                <w:tab w:val="left" w:pos="567"/>
              </w:tabs>
              <w:spacing w:after="0" w:line="240" w:lineRule="auto"/>
              <w:jc w:val="both"/>
              <w:rPr>
                <w:rFonts w:ascii="Times New Roman" w:eastAsia="Times New Roman" w:hAnsi="Times New Roman" w:cs="Times New Roman"/>
                <w:bCs/>
                <w:noProof/>
                <w:sz w:val="24"/>
                <w:szCs w:val="24"/>
                <w:lang w:val="ro-MD"/>
              </w:rPr>
            </w:pPr>
            <w:r w:rsidRPr="00B62B1F">
              <w:rPr>
                <w:rFonts w:ascii="Times New Roman" w:eastAsia="Times New Roman" w:hAnsi="Times New Roman" w:cs="Times New Roman"/>
                <w:bCs/>
                <w:noProof/>
                <w:sz w:val="24"/>
                <w:szCs w:val="24"/>
                <w:lang w:val="ro-MD"/>
              </w:rPr>
              <w:t>……………</w:t>
            </w:r>
          </w:p>
          <w:p w:rsidR="00B62B1F" w:rsidRPr="00B62B1F" w:rsidRDefault="00B62B1F" w:rsidP="00B62B1F">
            <w:pPr>
              <w:tabs>
                <w:tab w:val="left" w:pos="567"/>
              </w:tabs>
              <w:spacing w:after="0" w:line="240" w:lineRule="auto"/>
              <w:jc w:val="both"/>
              <w:rPr>
                <w:rFonts w:ascii="Times New Roman" w:eastAsia="Times New Roman" w:hAnsi="Times New Roman" w:cs="Times New Roman"/>
                <w:bCs/>
                <w:noProof/>
                <w:sz w:val="24"/>
                <w:szCs w:val="24"/>
                <w:lang w:val="ro-MD"/>
              </w:rPr>
            </w:pPr>
            <w:r w:rsidRPr="00B62B1F">
              <w:rPr>
                <w:rFonts w:ascii="Times New Roman" w:eastAsia="Times New Roman" w:hAnsi="Times New Roman" w:cs="Times New Roman"/>
                <w:bCs/>
                <w:noProof/>
                <w:sz w:val="24"/>
                <w:szCs w:val="24"/>
                <w:lang w:val="ro-MD"/>
              </w:rPr>
              <w:t>……………</w:t>
            </w:r>
          </w:p>
          <w:p w:rsidR="00B62B1F" w:rsidRPr="00B62B1F" w:rsidRDefault="00B62B1F" w:rsidP="00B62B1F">
            <w:pPr>
              <w:tabs>
                <w:tab w:val="left" w:pos="567"/>
              </w:tabs>
              <w:spacing w:after="0" w:line="240" w:lineRule="auto"/>
              <w:jc w:val="both"/>
              <w:rPr>
                <w:rFonts w:ascii="Times New Roman" w:eastAsia="Times New Roman" w:hAnsi="Times New Roman" w:cs="Times New Roman"/>
                <w:bCs/>
                <w:noProof/>
                <w:sz w:val="24"/>
                <w:szCs w:val="24"/>
                <w:lang w:val="ro-MD"/>
              </w:rPr>
            </w:pPr>
            <w:r w:rsidRPr="00B62B1F">
              <w:rPr>
                <w:rFonts w:ascii="Times New Roman" w:eastAsia="Times New Roman" w:hAnsi="Times New Roman" w:cs="Times New Roman"/>
                <w:bCs/>
                <w:noProof/>
                <w:sz w:val="24"/>
                <w:szCs w:val="24"/>
                <w:lang w:val="ro-MD"/>
              </w:rPr>
              <w:t>…………….</w:t>
            </w:r>
          </w:p>
        </w:tc>
        <w:tc>
          <w:tcPr>
            <w:tcW w:w="1000"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Semnat: _________________________________________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Nume: __________________________________________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Funcţia în cadrul întreprinderii: 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Denumirea întreprinderii: _________________________________</w:t>
      </w:r>
    </w:p>
    <w:p w:rsidR="00B62B1F" w:rsidRPr="00B62B1F" w:rsidRDefault="00B62B1F" w:rsidP="00B62B1F">
      <w:pPr>
        <w:spacing w:after="200" w:line="276" w:lineRule="auto"/>
        <w:rPr>
          <w:rFonts w:ascii="Times New Roman" w:eastAsia="PMingLiU" w:hAnsi="Times New Roman" w:cs="Times New Roman"/>
          <w:noProof/>
          <w:sz w:val="24"/>
          <w:szCs w:val="24"/>
          <w:lang w:val="ro-MD" w:eastAsia="zh-CN"/>
        </w:rPr>
      </w:pPr>
      <w:bookmarkStart w:id="60" w:name="_Toc449692114"/>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16</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76" w:lineRule="auto"/>
        <w:jc w:val="center"/>
        <w:rPr>
          <w:rFonts w:ascii="Times New Roman" w:eastAsia="PMingLiU" w:hAnsi="Times New Roman" w:cs="Times New Roman"/>
          <w:b/>
          <w:noProof/>
          <w:sz w:val="24"/>
          <w:szCs w:val="24"/>
          <w:lang w:val="ro-MD" w:eastAsia="zh-CN"/>
        </w:rPr>
      </w:pPr>
    </w:p>
    <w:bookmarkEnd w:id="60"/>
    <w:p w:rsidR="00B62B1F" w:rsidRPr="00B62B1F" w:rsidRDefault="00B62B1F" w:rsidP="00B62B1F">
      <w:pPr>
        <w:spacing w:after="0" w:line="276" w:lineRule="auto"/>
        <w:jc w:val="center"/>
        <w:rPr>
          <w:rFonts w:ascii="Times New Roman" w:eastAsia="PMingLiU" w:hAnsi="Times New Roman" w:cs="Times New Roman"/>
          <w:b/>
          <w:sz w:val="24"/>
          <w:szCs w:val="24"/>
          <w:lang w:val="ro-MD" w:eastAsia="zh-CN"/>
        </w:rPr>
      </w:pPr>
    </w:p>
    <w:p w:rsidR="00B62B1F" w:rsidRPr="00B62B1F" w:rsidRDefault="00B62B1F" w:rsidP="00B62B1F">
      <w:pPr>
        <w:spacing w:after="0" w:line="240" w:lineRule="auto"/>
        <w:jc w:val="center"/>
        <w:rPr>
          <w:rFonts w:ascii="Times New Roman" w:eastAsia="SimSun" w:hAnsi="Times New Roman" w:cs="Times New Roman"/>
          <w:b/>
          <w:bCs/>
          <w:iCs/>
          <w:noProof/>
          <w:sz w:val="24"/>
          <w:szCs w:val="24"/>
          <w:lang w:val="ro-MD" w:eastAsia="zh-CN"/>
        </w:rPr>
      </w:pPr>
      <w:r w:rsidRPr="00B62B1F">
        <w:rPr>
          <w:rFonts w:ascii="Times New Roman" w:eastAsia="SimSun" w:hAnsi="Times New Roman" w:cs="Times New Roman"/>
          <w:b/>
          <w:bCs/>
          <w:iCs/>
          <w:noProof/>
          <w:sz w:val="24"/>
          <w:szCs w:val="24"/>
          <w:lang w:val="ro-MD" w:eastAsia="zh-CN"/>
        </w:rPr>
        <w:t>LISTA SUBCONTRACTANȚILOR</w:t>
      </w:r>
    </w:p>
    <w:p w:rsidR="00B62B1F" w:rsidRPr="00B62B1F" w:rsidRDefault="00B62B1F" w:rsidP="00B62B1F">
      <w:pPr>
        <w:spacing w:after="0" w:line="240" w:lineRule="auto"/>
        <w:jc w:val="center"/>
        <w:rPr>
          <w:rFonts w:ascii="Times New Roman" w:eastAsia="SimSun" w:hAnsi="Times New Roman" w:cs="Times New Roman"/>
          <w:b/>
          <w:bCs/>
          <w:iCs/>
          <w:noProof/>
          <w:sz w:val="24"/>
          <w:szCs w:val="24"/>
          <w:lang w:val="ro-MD" w:eastAsia="zh-CN"/>
        </w:rPr>
      </w:pPr>
      <w:r w:rsidRPr="00B62B1F">
        <w:rPr>
          <w:rFonts w:ascii="Times New Roman" w:eastAsia="SimSun" w:hAnsi="Times New Roman" w:cs="Times New Roman"/>
          <w:b/>
          <w:bCs/>
          <w:iCs/>
          <w:noProof/>
          <w:sz w:val="24"/>
          <w:szCs w:val="24"/>
          <w:lang w:val="ro-MD" w:eastAsia="zh-CN"/>
        </w:rPr>
        <w:t>ŞI PARTEA/PĂRŢILE DIN CONTRACT CARE SUNT</w:t>
      </w:r>
    </w:p>
    <w:p w:rsidR="00B62B1F" w:rsidRPr="00B62B1F" w:rsidRDefault="00B62B1F" w:rsidP="00B62B1F">
      <w:pPr>
        <w:spacing w:after="0" w:line="240" w:lineRule="auto"/>
        <w:jc w:val="center"/>
        <w:rPr>
          <w:rFonts w:ascii="Times New Roman" w:eastAsia="SimSun" w:hAnsi="Times New Roman" w:cs="Times New Roman"/>
          <w:b/>
          <w:bCs/>
          <w:iCs/>
          <w:noProof/>
          <w:sz w:val="24"/>
          <w:szCs w:val="24"/>
          <w:lang w:val="ro-MD" w:eastAsia="zh-CN"/>
        </w:rPr>
      </w:pPr>
      <w:r w:rsidRPr="00B62B1F">
        <w:rPr>
          <w:rFonts w:ascii="Times New Roman" w:eastAsia="SimSun" w:hAnsi="Times New Roman" w:cs="Times New Roman"/>
          <w:b/>
          <w:bCs/>
          <w:iCs/>
          <w:noProof/>
          <w:sz w:val="24"/>
          <w:szCs w:val="24"/>
          <w:lang w:val="ro-MD" w:eastAsia="zh-CN"/>
        </w:rPr>
        <w:t>ÎNDEPLINITE DE ACEŞTIA</w:t>
      </w:r>
    </w:p>
    <w:p w:rsidR="00B62B1F" w:rsidRPr="00B62B1F" w:rsidRDefault="00B62B1F" w:rsidP="00B62B1F">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B62B1F" w:rsidRPr="00B62B1F" w:rsidTr="00C65965">
        <w:trPr>
          <w:cantSplit/>
          <w:trHeight w:val="920"/>
        </w:trPr>
        <w:tc>
          <w:tcPr>
            <w:tcW w:w="0" w:type="auto"/>
            <w:vAlign w:val="center"/>
          </w:tcPr>
          <w:p w:rsidR="00B62B1F" w:rsidRPr="00B62B1F" w:rsidRDefault="00B62B1F" w:rsidP="00B62B1F">
            <w:pPr>
              <w:tabs>
                <w:tab w:val="left" w:pos="567"/>
              </w:tabs>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Nr. d/o</w:t>
            </w:r>
          </w:p>
        </w:tc>
        <w:tc>
          <w:tcPr>
            <w:tcW w:w="3126" w:type="dxa"/>
            <w:vAlign w:val="center"/>
          </w:tcPr>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Numele şi adresa subantreprenorilor</w:t>
            </w:r>
          </w:p>
        </w:tc>
        <w:tc>
          <w:tcPr>
            <w:tcW w:w="1984" w:type="dxa"/>
            <w:vAlign w:val="center"/>
          </w:tcPr>
          <w:p w:rsidR="00B62B1F" w:rsidRPr="00B62B1F" w:rsidRDefault="00B62B1F" w:rsidP="00B62B1F">
            <w:pPr>
              <w:spacing w:after="0" w:line="240" w:lineRule="auto"/>
              <w:rPr>
                <w:rFonts w:ascii="Times New Roman" w:eastAsia="MS Mincho" w:hAnsi="Times New Roman" w:cs="Times New Roman"/>
                <w:b/>
                <w:noProof/>
                <w:sz w:val="24"/>
                <w:szCs w:val="24"/>
                <w:lang w:val="ro-MD" w:eastAsia="zh-CN"/>
              </w:rPr>
            </w:pPr>
            <w:r w:rsidRPr="00B62B1F">
              <w:rPr>
                <w:rFonts w:ascii="Times New Roman" w:eastAsia="MS Mincho" w:hAnsi="Times New Roman" w:cs="Times New Roman"/>
                <w:b/>
                <w:noProof/>
                <w:sz w:val="24"/>
                <w:szCs w:val="24"/>
                <w:lang w:val="ro-MD" w:eastAsia="zh-CN"/>
              </w:rPr>
              <w:t>Activităţi din contract</w:t>
            </w:r>
          </w:p>
        </w:tc>
        <w:tc>
          <w:tcPr>
            <w:tcW w:w="1443" w:type="dxa"/>
            <w:vAlign w:val="center"/>
          </w:tcPr>
          <w:p w:rsidR="00B62B1F" w:rsidRPr="00B62B1F" w:rsidRDefault="00B62B1F" w:rsidP="00B62B1F">
            <w:pPr>
              <w:spacing w:after="0" w:line="240" w:lineRule="auto"/>
              <w:rPr>
                <w:rFonts w:ascii="Times New Roman" w:eastAsia="MS Mincho" w:hAnsi="Times New Roman" w:cs="Times New Roman"/>
                <w:b/>
                <w:noProof/>
                <w:sz w:val="24"/>
                <w:szCs w:val="24"/>
                <w:lang w:val="ro-MD" w:eastAsia="zh-CN"/>
              </w:rPr>
            </w:pPr>
            <w:r w:rsidRPr="00B62B1F">
              <w:rPr>
                <w:rFonts w:ascii="Times New Roman" w:eastAsia="MS Mincho" w:hAnsi="Times New Roman" w:cs="Times New Roman"/>
                <w:b/>
                <w:noProof/>
                <w:sz w:val="24"/>
                <w:szCs w:val="24"/>
                <w:lang w:val="ro-MD" w:eastAsia="zh-CN"/>
              </w:rPr>
              <w:t>Valoarea aproximativă</w:t>
            </w:r>
          </w:p>
        </w:tc>
        <w:tc>
          <w:tcPr>
            <w:tcW w:w="0" w:type="auto"/>
            <w:vAlign w:val="center"/>
          </w:tcPr>
          <w:p w:rsidR="00B62B1F" w:rsidRPr="00B62B1F" w:rsidRDefault="00B62B1F" w:rsidP="00B62B1F">
            <w:pPr>
              <w:spacing w:after="0" w:line="240" w:lineRule="auto"/>
              <w:rPr>
                <w:rFonts w:ascii="Times New Roman" w:eastAsia="MS Mincho" w:hAnsi="Times New Roman" w:cs="Times New Roman"/>
                <w:b/>
                <w:noProof/>
                <w:sz w:val="24"/>
                <w:szCs w:val="24"/>
                <w:lang w:val="ro-MD" w:eastAsia="zh-CN"/>
              </w:rPr>
            </w:pPr>
            <w:r w:rsidRPr="00B62B1F">
              <w:rPr>
                <w:rFonts w:ascii="Times New Roman" w:eastAsia="MS Mincho" w:hAnsi="Times New Roman" w:cs="Times New Roman"/>
                <w:b/>
                <w:noProof/>
                <w:sz w:val="24"/>
                <w:szCs w:val="24"/>
                <w:lang w:val="ro-MD" w:eastAsia="zh-CN"/>
              </w:rPr>
              <w:t>% din valoarea contractului</w:t>
            </w:r>
          </w:p>
        </w:tc>
      </w:tr>
      <w:tr w:rsidR="00B62B1F" w:rsidRPr="00B62B1F" w:rsidTr="00C65965">
        <w:trPr>
          <w:trHeight w:val="175"/>
        </w:trPr>
        <w:tc>
          <w:tcPr>
            <w:tcW w:w="0" w:type="auto"/>
          </w:tcPr>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w:t>
            </w:r>
          </w:p>
        </w:tc>
        <w:tc>
          <w:tcPr>
            <w:tcW w:w="3126"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B62B1F" w:rsidRPr="00B62B1F" w:rsidTr="00C65965">
        <w:trPr>
          <w:trHeight w:val="337"/>
        </w:trPr>
        <w:tc>
          <w:tcPr>
            <w:tcW w:w="0" w:type="auto"/>
          </w:tcPr>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w:t>
            </w:r>
          </w:p>
        </w:tc>
        <w:tc>
          <w:tcPr>
            <w:tcW w:w="3126"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B62B1F" w:rsidRPr="00B62B1F" w:rsidTr="00C65965">
        <w:trPr>
          <w:trHeight w:val="181"/>
        </w:trPr>
        <w:tc>
          <w:tcPr>
            <w:tcW w:w="0" w:type="auto"/>
          </w:tcPr>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3.</w:t>
            </w:r>
          </w:p>
        </w:tc>
        <w:tc>
          <w:tcPr>
            <w:tcW w:w="3126"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B62B1F" w:rsidRPr="00B62B1F" w:rsidTr="00C65965">
        <w:trPr>
          <w:trHeight w:val="181"/>
        </w:trPr>
        <w:tc>
          <w:tcPr>
            <w:tcW w:w="0" w:type="auto"/>
          </w:tcPr>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4.</w:t>
            </w:r>
          </w:p>
        </w:tc>
        <w:tc>
          <w:tcPr>
            <w:tcW w:w="3126"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B62B1F" w:rsidRPr="00B62B1F" w:rsidTr="00C65965">
        <w:trPr>
          <w:trHeight w:val="181"/>
        </w:trPr>
        <w:tc>
          <w:tcPr>
            <w:tcW w:w="0" w:type="auto"/>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rsidR="00B62B1F" w:rsidRPr="00B62B1F" w:rsidRDefault="00B62B1F" w:rsidP="00B62B1F">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Semnat: 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Nume: 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Funcţia în cadrul întreprinderii: 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Denumirea întreprinderii: ______________________________</w:t>
      </w:r>
    </w:p>
    <w:p w:rsidR="00B62B1F" w:rsidRPr="00B62B1F" w:rsidRDefault="00B62B1F" w:rsidP="00B62B1F">
      <w:pPr>
        <w:spacing w:after="0" w:line="240" w:lineRule="auto"/>
        <w:rPr>
          <w:rFonts w:ascii="Times New Roman" w:eastAsia="PMingLiU" w:hAnsi="Times New Roman" w:cs="Times New Roman"/>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noProof/>
          <w:sz w:val="24"/>
          <w:szCs w:val="24"/>
          <w:lang w:val="ro-MD" w:eastAsia="zh-CN"/>
        </w:rPr>
      </w:pPr>
      <w:bookmarkStart w:id="61" w:name="_Toc449692115"/>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17</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p w:rsidR="00B62B1F" w:rsidRPr="00B62B1F" w:rsidRDefault="00B62B1F" w:rsidP="00B62B1F">
      <w:pPr>
        <w:spacing w:after="200" w:line="276" w:lineRule="auto"/>
        <w:jc w:val="center"/>
        <w:rPr>
          <w:rFonts w:ascii="Times New Roman" w:eastAsia="PMingLiU" w:hAnsi="Times New Roman" w:cs="Times New Roman"/>
          <w:b/>
          <w:noProof/>
          <w:sz w:val="24"/>
          <w:szCs w:val="24"/>
          <w:lang w:val="ro-MD" w:eastAsia="zh-CN"/>
        </w:rPr>
      </w:pPr>
    </w:p>
    <w:bookmarkEnd w:id="61"/>
    <w:p w:rsidR="00B62B1F" w:rsidRPr="00B62B1F" w:rsidRDefault="00B62B1F" w:rsidP="00B62B1F">
      <w:pPr>
        <w:tabs>
          <w:tab w:val="left" w:pos="567"/>
        </w:tabs>
        <w:spacing w:after="0" w:line="240" w:lineRule="auto"/>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INFORMAŢII PRIVIND ASOCIEREA</w:t>
      </w:r>
    </w:p>
    <w:p w:rsidR="00B62B1F" w:rsidRPr="00B62B1F" w:rsidRDefault="00B62B1F" w:rsidP="00B62B1F">
      <w:pPr>
        <w:tabs>
          <w:tab w:val="left" w:pos="567"/>
        </w:tabs>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în vederea participării la procedura de atribuirea executării obiectivului de investiție</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____________________________________________________________________________</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(denumirea)</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u w:val="single"/>
          <w:lang w:val="ro-MD"/>
        </w:rPr>
      </w:pPr>
      <w:r w:rsidRPr="00B62B1F">
        <w:rPr>
          <w:rFonts w:ascii="Times New Roman" w:eastAsia="Times New Roman" w:hAnsi="Times New Roman" w:cs="Times New Roman"/>
          <w:b/>
          <w:noProof/>
          <w:sz w:val="24"/>
          <w:szCs w:val="24"/>
          <w:lang w:val="ro-MD"/>
        </w:rPr>
        <w:t>1.Părţi contractante</w:t>
      </w:r>
      <w:r w:rsidRPr="00B62B1F">
        <w:rPr>
          <w:rFonts w:ascii="Times New Roman" w:eastAsia="Times New Roman" w:hAnsi="Times New Roman" w:cs="Times New Roman"/>
          <w:noProof/>
          <w:sz w:val="24"/>
          <w:szCs w:val="24"/>
          <w:lang w:val="ro-MD"/>
        </w:rPr>
        <w:t xml:space="preserve"> ( agenţi economici)</w:t>
      </w:r>
    </w:p>
    <w:p w:rsidR="00B62B1F" w:rsidRPr="00B62B1F" w:rsidRDefault="00B62B1F" w:rsidP="00B62B1F">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________________________________________________________________________</w:t>
      </w:r>
    </w:p>
    <w:p w:rsidR="00B62B1F" w:rsidRPr="00B62B1F" w:rsidRDefault="00B62B1F" w:rsidP="00B62B1F">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________________________________________________________________________</w:t>
      </w:r>
    </w:p>
    <w:p w:rsidR="00B62B1F" w:rsidRPr="00B62B1F" w:rsidRDefault="00B62B1F" w:rsidP="00B62B1F">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________________________________________________________________________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2. Adrese, telefon, fax </w:t>
      </w:r>
      <w:r w:rsidRPr="00B62B1F">
        <w:rPr>
          <w:rFonts w:ascii="Times New Roman" w:eastAsia="Times New Roman" w:hAnsi="Times New Roman" w:cs="Times New Roman"/>
          <w:noProof/>
          <w:sz w:val="24"/>
          <w:szCs w:val="24"/>
          <w:lang w:val="ro-MD"/>
        </w:rPr>
        <w:t xml:space="preserve"> ale partenerilor (părţi contractante):</w:t>
      </w:r>
    </w:p>
    <w:p w:rsidR="00B62B1F" w:rsidRPr="00B62B1F" w:rsidRDefault="00B62B1F" w:rsidP="00B62B1F">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________________________________________________________________________</w:t>
      </w:r>
    </w:p>
    <w:p w:rsidR="00B62B1F" w:rsidRPr="00B62B1F" w:rsidRDefault="00B62B1F" w:rsidP="00B62B1F">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________________________________________________________________________</w:t>
      </w:r>
    </w:p>
    <w:p w:rsidR="00B62B1F" w:rsidRPr="00B62B1F" w:rsidRDefault="00B62B1F" w:rsidP="00B62B1F">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________________________________________________________________________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3. Informaţii privind modul de asociere:</w:t>
      </w:r>
    </w:p>
    <w:p w:rsidR="00B62B1F" w:rsidRPr="00B62B1F" w:rsidRDefault="00B62B1F" w:rsidP="00B62B1F">
      <w:pPr>
        <w:tabs>
          <w:tab w:val="left" w:pos="567"/>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 Data încheierii contractului de asociere __________________________________________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b) Locul şi data înregistrării asociaţiei______________________________________________</w:t>
      </w:r>
    </w:p>
    <w:p w:rsidR="00B62B1F" w:rsidRPr="00B62B1F" w:rsidRDefault="00B62B1F" w:rsidP="00B62B1F">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 Activităţi economice ce se vor realiza în comun ____________________________________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_____________________________________________________________________________</w:t>
      </w:r>
    </w:p>
    <w:p w:rsidR="00B62B1F" w:rsidRPr="00B62B1F" w:rsidRDefault="00B62B1F" w:rsidP="00B62B1F">
      <w:pPr>
        <w:tabs>
          <w:tab w:val="left" w:pos="284"/>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e) Valoarea  și cota procentuală a lucrărilor executate de fiecare asociat 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_____________________________________________________________________________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f) Condiţii de administrare a asociaţiei______________________________________________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j) Alte cauze__________________________________________________________________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 xml:space="preserve">Data completării __________________________________                           </w:t>
      </w:r>
      <w:r w:rsidRPr="00B62B1F">
        <w:rPr>
          <w:rFonts w:ascii="Times New Roman" w:eastAsia="PMingLiU" w:hAnsi="Times New Roman" w:cs="Times New Roman"/>
          <w:noProof/>
          <w:sz w:val="24"/>
          <w:szCs w:val="24"/>
          <w:lang w:val="ro-MD" w:eastAsia="zh-CN"/>
        </w:rPr>
        <w:tab/>
      </w:r>
      <w:r w:rsidRPr="00B62B1F">
        <w:rPr>
          <w:rFonts w:ascii="Times New Roman" w:eastAsia="PMingLiU" w:hAnsi="Times New Roman" w:cs="Times New Roman"/>
          <w:noProof/>
          <w:sz w:val="24"/>
          <w:szCs w:val="24"/>
          <w:lang w:val="ro-MD" w:eastAsia="zh-CN"/>
        </w:rPr>
        <w:tab/>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Semnat Liderul Asociației: 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Nume: __________________________________________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Funcţia în cadrul întreprinderii: 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Denumirea întreprinderii: 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Semnat Asociatul secund: 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Nume: __________________________________________</w:t>
      </w:r>
    </w:p>
    <w:p w:rsidR="00B62B1F" w:rsidRPr="00B62B1F" w:rsidRDefault="00B62B1F" w:rsidP="00B62B1F">
      <w:pPr>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Funcţia în cadrul întreprinderii: ____________________________</w:t>
      </w:r>
    </w:p>
    <w:p w:rsidR="00B62B1F" w:rsidRPr="00B62B1F" w:rsidRDefault="00B62B1F" w:rsidP="00B62B1F">
      <w:pPr>
        <w:tabs>
          <w:tab w:val="left" w:pos="567"/>
        </w:tabs>
        <w:spacing w:after="0" w:line="240" w:lineRule="auto"/>
        <w:jc w:val="both"/>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lastRenderedPageBreak/>
        <w:t xml:space="preserve">Denumirea întreprinderii: _________________________________  </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18</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ANGAJAMENT TERŢ SUSŢINĂTOR FINANCIAR</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B62B1F">
        <w:rPr>
          <w:rFonts w:ascii="Times New Roman" w:eastAsia="Times New Roman" w:hAnsi="Times New Roman" w:cs="Times New Roman"/>
          <w:b/>
          <w:noProof/>
          <w:spacing w:val="-2"/>
          <w:sz w:val="24"/>
          <w:szCs w:val="24"/>
          <w:lang w:val="ro-MD"/>
        </w:rPr>
        <w:t>Terţ susţinător financiar</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pacing w:val="-2"/>
          <w:sz w:val="24"/>
          <w:szCs w:val="24"/>
          <w:lang w:val="ro-MD"/>
        </w:rPr>
        <w:t>..........................</w:t>
      </w:r>
      <w:r w:rsidRPr="00B62B1F">
        <w:rPr>
          <w:rFonts w:ascii="Times New Roman" w:eastAsia="Times New Roman" w:hAnsi="Times New Roman" w:cs="Times New Roman"/>
          <w:noProof/>
          <w:sz w:val="24"/>
          <w:szCs w:val="24"/>
          <w:lang w:val="ro-MD"/>
        </w:rPr>
        <w:t xml:space="preserve">(denumirea)  </w:t>
      </w:r>
    </w:p>
    <w:p w:rsidR="00B62B1F" w:rsidRPr="00B62B1F" w:rsidRDefault="00B62B1F" w:rsidP="00B62B1F">
      <w:pPr>
        <w:shd w:val="clear" w:color="auto" w:fill="FFFFFF"/>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ANGAJAMENT</w:t>
      </w:r>
    </w:p>
    <w:p w:rsidR="00B62B1F" w:rsidRPr="00B62B1F" w:rsidRDefault="00B62B1F" w:rsidP="00B62B1F">
      <w:pPr>
        <w:shd w:val="clear" w:color="auto" w:fill="FFFFFF"/>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privind susţinerea financiară </w:t>
      </w:r>
      <w:r w:rsidRPr="00B62B1F">
        <w:rPr>
          <w:rFonts w:ascii="Times New Roman" w:eastAsia="Times New Roman" w:hAnsi="Times New Roman" w:cs="Times New Roman"/>
          <w:noProof/>
          <w:spacing w:val="-1"/>
          <w:sz w:val="24"/>
          <w:szCs w:val="24"/>
          <w:lang w:val="ro-MD"/>
        </w:rPr>
        <w:t>a ofertantului/candidatului\</w:t>
      </w:r>
    </w:p>
    <w:p w:rsidR="00B62B1F" w:rsidRPr="00B62B1F" w:rsidRDefault="00B62B1F" w:rsidP="00B62B1F">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B62B1F">
        <w:rPr>
          <w:rFonts w:ascii="Times New Roman" w:eastAsia="Times New Roman" w:hAnsi="Times New Roman" w:cs="Times New Roman"/>
          <w:noProof/>
          <w:spacing w:val="-3"/>
          <w:sz w:val="24"/>
          <w:szCs w:val="24"/>
          <w:lang w:val="ro-MD"/>
        </w:rPr>
        <w:t>Către, ................................................................................................................................................</w:t>
      </w:r>
    </w:p>
    <w:p w:rsidR="00B62B1F" w:rsidRPr="00B62B1F" w:rsidRDefault="00B62B1F" w:rsidP="00B62B1F">
      <w:pPr>
        <w:shd w:val="clear" w:color="auto" w:fill="FFFFFF"/>
        <w:spacing w:after="0" w:line="240" w:lineRule="auto"/>
        <w:jc w:val="both"/>
        <w:rPr>
          <w:rFonts w:ascii="Times New Roman" w:eastAsia="Times New Roman" w:hAnsi="Times New Roman" w:cs="Times New Roman"/>
          <w:i/>
          <w:noProof/>
          <w:sz w:val="24"/>
          <w:szCs w:val="24"/>
          <w:lang w:val="ro-MD"/>
        </w:rPr>
      </w:pPr>
      <w:r w:rsidRPr="00B62B1F">
        <w:rPr>
          <w:rFonts w:ascii="Times New Roman" w:eastAsia="Times New Roman" w:hAnsi="Times New Roman" w:cs="Times New Roman"/>
          <w:i/>
          <w:noProof/>
          <w:sz w:val="24"/>
          <w:szCs w:val="24"/>
          <w:lang w:val="ro-MD"/>
        </w:rPr>
        <w:t xml:space="preserve">                            (denumirea autorităţii contractante şi adresa completă)</w:t>
      </w:r>
    </w:p>
    <w:p w:rsidR="00B62B1F" w:rsidRPr="00B62B1F" w:rsidRDefault="00B62B1F" w:rsidP="00B62B1F">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Cu privire la procedura pentru atribuirea contractului ......................................................................</w:t>
      </w:r>
    </w:p>
    <w:p w:rsidR="00B62B1F" w:rsidRPr="00B62B1F" w:rsidRDefault="00B62B1F" w:rsidP="00B62B1F">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i/>
          <w:noProof/>
          <w:sz w:val="24"/>
          <w:szCs w:val="24"/>
          <w:lang w:val="ro-MD"/>
        </w:rPr>
        <w:t>(denumirea contractului de achiziţie publică),</w:t>
      </w:r>
      <w:r w:rsidRPr="00B62B1F">
        <w:rPr>
          <w:rFonts w:ascii="Times New Roman" w:eastAsia="Times New Roman" w:hAnsi="Times New Roman" w:cs="Times New Roman"/>
          <w:noProof/>
          <w:sz w:val="24"/>
          <w:szCs w:val="24"/>
          <w:lang w:val="ro-MD"/>
        </w:rPr>
        <w:t xml:space="preserve"> noi .......................(</w:t>
      </w:r>
      <w:r w:rsidRPr="00B62B1F">
        <w:rPr>
          <w:rFonts w:ascii="Times New Roman" w:eastAsia="Times New Roman" w:hAnsi="Times New Roman" w:cs="Times New Roman"/>
          <w:i/>
          <w:noProof/>
          <w:sz w:val="24"/>
          <w:szCs w:val="24"/>
          <w:lang w:val="ro-MD"/>
        </w:rPr>
        <w:t>denumirea terţului susţinător financiar)</w:t>
      </w:r>
      <w:r w:rsidRPr="00B62B1F">
        <w:rPr>
          <w:rFonts w:ascii="Times New Roman" w:eastAsia="Times New Roman" w:hAnsi="Times New Roman" w:cs="Times New Roman"/>
          <w:noProof/>
          <w:sz w:val="24"/>
          <w:szCs w:val="24"/>
          <w:lang w:val="ro-MD"/>
        </w:rPr>
        <w:t xml:space="preserve">, având sediul înregistrat </w:t>
      </w:r>
      <w:r w:rsidRPr="00B62B1F">
        <w:rPr>
          <w:rFonts w:ascii="Times New Roman" w:eastAsia="Times New Roman" w:hAnsi="Times New Roman" w:cs="Times New Roman"/>
          <w:noProof/>
          <w:spacing w:val="-7"/>
          <w:sz w:val="24"/>
          <w:szCs w:val="24"/>
          <w:lang w:val="ro-MD"/>
        </w:rPr>
        <w:t xml:space="preserve">la .................. </w:t>
      </w:r>
      <w:r w:rsidRPr="00B62B1F">
        <w:rPr>
          <w:rFonts w:ascii="Times New Roman" w:eastAsia="Times New Roman" w:hAnsi="Times New Roman" w:cs="Times New Roman"/>
          <w:noProof/>
          <w:sz w:val="24"/>
          <w:szCs w:val="24"/>
          <w:lang w:val="ro-MD"/>
        </w:rPr>
        <w:t>(</w:t>
      </w:r>
      <w:r w:rsidRPr="00B62B1F">
        <w:rPr>
          <w:rFonts w:ascii="Times New Roman" w:eastAsia="Times New Roman" w:hAnsi="Times New Roman" w:cs="Times New Roman"/>
          <w:i/>
          <w:noProof/>
          <w:sz w:val="24"/>
          <w:szCs w:val="24"/>
          <w:lang w:val="ro-MD"/>
        </w:rPr>
        <w:t>adresa terţului susţinător financiar)</w:t>
      </w:r>
      <w:r w:rsidRPr="00B62B1F">
        <w:rPr>
          <w:rFonts w:ascii="Times New Roman" w:eastAsia="Times New Roman" w:hAnsi="Times New Roman" w:cs="Times New Roman"/>
          <w:noProof/>
          <w:sz w:val="24"/>
          <w:szCs w:val="24"/>
          <w:lang w:val="ro-MD"/>
        </w:rPr>
        <w:t>, ne obligăm, în mod ferm, necondiţionat şi irevocabil, să punem la dispoziţia ................ (</w:t>
      </w:r>
      <w:r w:rsidRPr="00B62B1F">
        <w:rPr>
          <w:rFonts w:ascii="Times New Roman" w:eastAsia="Times New Roman" w:hAnsi="Times New Roman" w:cs="Times New Roman"/>
          <w:i/>
          <w:noProof/>
          <w:sz w:val="24"/>
          <w:szCs w:val="24"/>
          <w:lang w:val="ro-MD"/>
        </w:rPr>
        <w:t>denumirea ofertantului/candidatului</w:t>
      </w:r>
      <w:r w:rsidRPr="00B62B1F">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În acest sens, ne obligăm în mod ferm, necondiţionat şi irevocabil, să punem la dispoziţia .......... (</w:t>
      </w:r>
      <w:r w:rsidRPr="00B62B1F">
        <w:rPr>
          <w:rFonts w:ascii="Times New Roman" w:eastAsia="Times New Roman" w:hAnsi="Times New Roman" w:cs="Times New Roman"/>
          <w:i/>
          <w:noProof/>
          <w:sz w:val="24"/>
          <w:szCs w:val="24"/>
          <w:lang w:val="ro-MD"/>
        </w:rPr>
        <w:t xml:space="preserve">denumirea ofertantului/candidatului) </w:t>
      </w:r>
      <w:r w:rsidRPr="00B62B1F">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Noi, ............................................ (</w:t>
      </w:r>
      <w:r w:rsidRPr="00B62B1F">
        <w:rPr>
          <w:rFonts w:ascii="Times New Roman" w:eastAsia="Times New Roman" w:hAnsi="Times New Roman" w:cs="Times New Roman"/>
          <w:i/>
          <w:noProof/>
          <w:sz w:val="24"/>
          <w:szCs w:val="24"/>
          <w:lang w:val="ro-MD"/>
        </w:rPr>
        <w:t>denumirea terţului susţinător financiar),</w:t>
      </w:r>
      <w:r w:rsidRPr="00B62B1F">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B62B1F">
        <w:rPr>
          <w:rFonts w:ascii="Times New Roman" w:eastAsia="Times New Roman" w:hAnsi="Times New Roman" w:cs="Times New Roman"/>
          <w:i/>
          <w:noProof/>
          <w:sz w:val="24"/>
          <w:szCs w:val="24"/>
          <w:lang w:val="ro-MD"/>
        </w:rPr>
        <w:t>denumirea ofertantului)</w:t>
      </w:r>
      <w:r w:rsidRPr="00B62B1F">
        <w:rPr>
          <w:rFonts w:ascii="Times New Roman" w:eastAsia="Times New Roman" w:hAnsi="Times New Roman" w:cs="Times New Roman"/>
          <w:noProof/>
          <w:sz w:val="24"/>
          <w:szCs w:val="24"/>
          <w:lang w:val="ro-MD"/>
        </w:rPr>
        <w:t>, în baza contractului de achiziţie publică şi pentru care ...... (</w:t>
      </w:r>
      <w:r w:rsidRPr="00B62B1F">
        <w:rPr>
          <w:rFonts w:ascii="Times New Roman" w:eastAsia="Times New Roman" w:hAnsi="Times New Roman" w:cs="Times New Roman"/>
          <w:i/>
          <w:noProof/>
          <w:sz w:val="24"/>
          <w:szCs w:val="24"/>
          <w:lang w:val="ro-MD"/>
        </w:rPr>
        <w:t>denumirea ofertantului/candidatului)</w:t>
      </w:r>
      <w:r w:rsidRPr="00B62B1F">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Noi, ..................... </w:t>
      </w:r>
      <w:r w:rsidRPr="00B62B1F">
        <w:rPr>
          <w:rFonts w:ascii="Times New Roman" w:eastAsia="Times New Roman" w:hAnsi="Times New Roman" w:cs="Times New Roman"/>
          <w:i/>
          <w:noProof/>
          <w:sz w:val="24"/>
          <w:szCs w:val="24"/>
          <w:lang w:val="ro-MD"/>
        </w:rPr>
        <w:t>(denumirea terţului susţinător financiar)</w:t>
      </w:r>
      <w:r w:rsidRPr="00B62B1F">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B62B1F">
        <w:rPr>
          <w:rFonts w:ascii="Times New Roman" w:eastAsia="Times New Roman" w:hAnsi="Times New Roman" w:cs="Times New Roman"/>
          <w:i/>
          <w:noProof/>
          <w:sz w:val="24"/>
          <w:szCs w:val="24"/>
          <w:lang w:val="ro-MD"/>
        </w:rPr>
        <w:t>denumirea ofertantului/candidatului),</w:t>
      </w:r>
      <w:r w:rsidRPr="00B62B1F">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B62B1F">
        <w:rPr>
          <w:rFonts w:ascii="Times New Roman" w:eastAsia="Times New Roman" w:hAnsi="Times New Roman" w:cs="Times New Roman"/>
          <w:noProof/>
          <w:spacing w:val="-1"/>
          <w:sz w:val="24"/>
          <w:szCs w:val="24"/>
          <w:lang w:val="ro-MD"/>
        </w:rPr>
        <w:t>Noi,..................................</w:t>
      </w:r>
      <w:r w:rsidRPr="00B62B1F">
        <w:rPr>
          <w:rFonts w:ascii="Times New Roman" w:eastAsia="Times New Roman" w:hAnsi="Times New Roman" w:cs="Times New Roman"/>
          <w:i/>
          <w:noProof/>
          <w:sz w:val="24"/>
          <w:szCs w:val="24"/>
          <w:lang w:val="ro-MD"/>
        </w:rPr>
        <w:t xml:space="preserve"> (denumirea terţului susţinător financiar),</w:t>
      </w:r>
      <w:r w:rsidRPr="00B62B1F">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B62B1F">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62B1F">
        <w:rPr>
          <w:rFonts w:ascii="Times New Roman" w:eastAsia="Times New Roman" w:hAnsi="Times New Roman" w:cs="Times New Roman"/>
          <w:noProof/>
          <w:sz w:val="24"/>
          <w:szCs w:val="24"/>
          <w:lang w:val="ro-MD"/>
        </w:rPr>
        <w:t xml:space="preserve"> (</w:t>
      </w:r>
      <w:r w:rsidRPr="00B62B1F">
        <w:rPr>
          <w:rFonts w:ascii="Times New Roman" w:eastAsia="Times New Roman" w:hAnsi="Times New Roman" w:cs="Times New Roman"/>
          <w:i/>
          <w:noProof/>
          <w:sz w:val="24"/>
          <w:szCs w:val="24"/>
          <w:lang w:val="ro-MD"/>
        </w:rPr>
        <w:t>denumirea ofertantului/candidatului).</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pacing w:val="-1"/>
          <w:sz w:val="24"/>
          <w:szCs w:val="24"/>
          <w:lang w:val="ro-MD"/>
        </w:rPr>
      </w:pPr>
    </w:p>
    <w:p w:rsidR="00B62B1F" w:rsidRPr="00B62B1F" w:rsidRDefault="00B62B1F" w:rsidP="00B62B1F">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B62B1F">
        <w:rPr>
          <w:rFonts w:ascii="Times New Roman" w:eastAsia="Times New Roman" w:hAnsi="Times New Roman" w:cs="Times New Roman"/>
          <w:noProof/>
          <w:spacing w:val="-1"/>
          <w:sz w:val="24"/>
          <w:szCs w:val="24"/>
          <w:lang w:val="ro-MD"/>
        </w:rPr>
        <w:t>Data completării,</w:t>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t xml:space="preserve">                                        Terţ susţinător,</w:t>
      </w:r>
      <w:r w:rsidRPr="00B62B1F">
        <w:rPr>
          <w:rFonts w:ascii="Times New Roman" w:eastAsia="Times New Roman" w:hAnsi="Times New Roman" w:cs="Times New Roman"/>
          <w:i/>
          <w:noProof/>
          <w:spacing w:val="-1"/>
          <w:sz w:val="24"/>
          <w:szCs w:val="24"/>
          <w:lang w:val="ro-MD"/>
        </w:rPr>
        <w:t xml:space="preserve">  (semnătură autorizată)</w:t>
      </w:r>
    </w:p>
    <w:p w:rsidR="00B62B1F" w:rsidRPr="00B62B1F" w:rsidRDefault="00B62B1F" w:rsidP="00B62B1F">
      <w:pPr>
        <w:spacing w:after="0" w:line="240" w:lineRule="auto"/>
        <w:ind w:left="5040" w:firstLine="720"/>
        <w:jc w:val="both"/>
        <w:rPr>
          <w:rFonts w:ascii="Times New Roman" w:eastAsiaTheme="majorEastAsia" w:hAnsi="Times New Roman" w:cs="Times New Roman"/>
          <w:b/>
          <w:bCs/>
          <w:noProof/>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19</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tabs>
          <w:tab w:val="left" w:pos="1134"/>
        </w:tabs>
        <w:spacing w:after="0" w:line="240" w:lineRule="auto"/>
        <w:ind w:left="720"/>
        <w:jc w:val="center"/>
        <w:outlineLvl w:val="0"/>
        <w:rPr>
          <w:rFonts w:ascii="Times New Roman" w:eastAsia="Times New Roman" w:hAnsi="Times New Roman" w:cs="Times New Roman"/>
          <w:b/>
          <w:lang w:val="ro-MD"/>
        </w:rPr>
      </w:pPr>
    </w:p>
    <w:p w:rsidR="00B62B1F" w:rsidRPr="00B62B1F" w:rsidRDefault="00B62B1F" w:rsidP="00B62B1F">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ANGAJAMENT PRIVIND SUSŢINEREA TEHNICĂ ȘI PROFESIONALĂ A OFERTANTULUI/GRUPULUI DE OPERATORI ECONOMICI</w:t>
      </w:r>
    </w:p>
    <w:p w:rsidR="00B62B1F" w:rsidRPr="00B62B1F" w:rsidRDefault="00B62B1F" w:rsidP="00B62B1F">
      <w:pPr>
        <w:spacing w:after="0" w:line="240" w:lineRule="auto"/>
        <w:ind w:left="5040" w:firstLine="720"/>
        <w:jc w:val="both"/>
        <w:rPr>
          <w:rFonts w:ascii="Times New Roman" w:eastAsiaTheme="majorEastAsia" w:hAnsi="Times New Roman" w:cs="Times New Roman"/>
          <w:b/>
          <w:bCs/>
          <w:noProof/>
          <w:sz w:val="24"/>
          <w:szCs w:val="24"/>
          <w:lang w:val="ro-MD"/>
        </w:rPr>
      </w:pPr>
    </w:p>
    <w:p w:rsidR="00B62B1F" w:rsidRPr="00B62B1F" w:rsidRDefault="00B62B1F" w:rsidP="00B62B1F">
      <w:pPr>
        <w:spacing w:after="0" w:line="240" w:lineRule="auto"/>
        <w:ind w:left="5040" w:firstLine="720"/>
        <w:jc w:val="both"/>
        <w:rPr>
          <w:rFonts w:ascii="Times New Roman" w:eastAsiaTheme="majorEastAsia" w:hAnsi="Times New Roman" w:cs="Times New Roman"/>
          <w:b/>
          <w:bCs/>
          <w:noProof/>
          <w:sz w:val="24"/>
          <w:szCs w:val="24"/>
          <w:lang w:val="ro-MD"/>
        </w:rPr>
      </w:pPr>
    </w:p>
    <w:p w:rsidR="00B62B1F" w:rsidRPr="00B62B1F" w:rsidRDefault="00B62B1F" w:rsidP="00B62B1F">
      <w:pPr>
        <w:spacing w:after="0" w:line="240" w:lineRule="auto"/>
        <w:rPr>
          <w:rFonts w:ascii="Times New Roman" w:eastAsia="Times New Roman" w:hAnsi="Times New Roman" w:cs="Times New Roman"/>
          <w:sz w:val="24"/>
          <w:szCs w:val="24"/>
          <w:lang w:val="ro-MD"/>
        </w:rPr>
      </w:pPr>
    </w:p>
    <w:p w:rsidR="00B62B1F" w:rsidRPr="00B62B1F" w:rsidRDefault="00B62B1F" w:rsidP="00B62B1F">
      <w:pPr>
        <w:shd w:val="clear" w:color="auto" w:fill="FFFFFF"/>
        <w:spacing w:after="0" w:line="240" w:lineRule="auto"/>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pacing w:val="-2"/>
          <w:sz w:val="24"/>
          <w:szCs w:val="24"/>
          <w:lang w:val="ro-MD"/>
        </w:rPr>
        <w:t>..........................</w:t>
      </w:r>
    </w:p>
    <w:p w:rsidR="00B62B1F" w:rsidRPr="00B62B1F" w:rsidRDefault="00B62B1F" w:rsidP="00B62B1F">
      <w:pPr>
        <w:shd w:val="clear" w:color="auto" w:fill="FFFFFF"/>
        <w:spacing w:after="0" w:line="240" w:lineRule="auto"/>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(denumirea)</w:t>
      </w:r>
    </w:p>
    <w:p w:rsidR="00B62B1F" w:rsidRPr="00B62B1F" w:rsidRDefault="00B62B1F" w:rsidP="00B62B1F">
      <w:pPr>
        <w:shd w:val="clear" w:color="auto" w:fill="FFFFFF"/>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ANGAJAMENT</w:t>
      </w:r>
    </w:p>
    <w:p w:rsidR="00B62B1F" w:rsidRPr="00B62B1F" w:rsidRDefault="00B62B1F" w:rsidP="00B62B1F">
      <w:pPr>
        <w:shd w:val="clear" w:color="auto" w:fill="FFFFFF"/>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privind susţinerea tehnică și profesională</w:t>
      </w:r>
    </w:p>
    <w:p w:rsidR="00B62B1F" w:rsidRPr="00B62B1F" w:rsidRDefault="00B62B1F" w:rsidP="00B62B1F">
      <w:pPr>
        <w:shd w:val="clear" w:color="auto" w:fill="FFFFFF"/>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a ofertantului/candidatului</w:t>
      </w:r>
    </w:p>
    <w:p w:rsidR="00B62B1F" w:rsidRPr="00B62B1F" w:rsidRDefault="00B62B1F" w:rsidP="00B62B1F">
      <w:pPr>
        <w:shd w:val="clear" w:color="auto" w:fill="FFFFFF"/>
        <w:spacing w:after="0" w:line="240" w:lineRule="auto"/>
        <w:jc w:val="center"/>
        <w:rPr>
          <w:rFonts w:ascii="Times New Roman" w:eastAsia="Times New Roman" w:hAnsi="Times New Roman" w:cs="Times New Roman"/>
          <w:noProof/>
          <w:sz w:val="24"/>
          <w:szCs w:val="24"/>
          <w:lang w:val="ro-MD"/>
        </w:rPr>
      </w:pPr>
    </w:p>
    <w:p w:rsidR="00B62B1F" w:rsidRPr="00B62B1F" w:rsidRDefault="00B62B1F" w:rsidP="00B62B1F">
      <w:pPr>
        <w:shd w:val="clear" w:color="auto" w:fill="FFFFFF"/>
        <w:spacing w:after="0" w:line="240" w:lineRule="auto"/>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pacing w:val="-2"/>
          <w:sz w:val="24"/>
          <w:szCs w:val="24"/>
          <w:lang w:val="ro-MD"/>
        </w:rPr>
        <w:t>Către</w:t>
      </w:r>
      <w:r w:rsidRPr="00B62B1F">
        <w:rPr>
          <w:rFonts w:ascii="Times New Roman" w:eastAsia="Times New Roman" w:hAnsi="Times New Roman" w:cs="Times New Roman"/>
          <w:noProof/>
          <w:sz w:val="24"/>
          <w:szCs w:val="24"/>
          <w:lang w:val="ro-MD"/>
        </w:rPr>
        <w:t>, .................................................................................................................................................</w:t>
      </w:r>
    </w:p>
    <w:p w:rsidR="00B62B1F" w:rsidRPr="00B62B1F" w:rsidRDefault="00B62B1F" w:rsidP="00B62B1F">
      <w:pPr>
        <w:shd w:val="clear" w:color="auto" w:fill="FFFFFF"/>
        <w:spacing w:before="5" w:after="0" w:line="240" w:lineRule="auto"/>
        <w:rPr>
          <w:rFonts w:ascii="Times New Roman" w:eastAsia="Times New Roman" w:hAnsi="Times New Roman" w:cs="Times New Roman"/>
          <w:i/>
          <w:noProof/>
          <w:sz w:val="24"/>
          <w:szCs w:val="24"/>
          <w:lang w:val="ro-MD"/>
        </w:rPr>
      </w:pPr>
      <w:r w:rsidRPr="00B62B1F">
        <w:rPr>
          <w:rFonts w:ascii="Times New Roman" w:eastAsia="Times New Roman" w:hAnsi="Times New Roman" w:cs="Times New Roman"/>
          <w:i/>
          <w:noProof/>
          <w:sz w:val="24"/>
          <w:szCs w:val="24"/>
          <w:lang w:val="ro-MD"/>
        </w:rPr>
        <w:t xml:space="preserve">                                   (denumirea autorităţii contractante şi adresa completă)</w:t>
      </w:r>
    </w:p>
    <w:p w:rsidR="00B62B1F" w:rsidRPr="00B62B1F" w:rsidRDefault="00B62B1F" w:rsidP="00B62B1F">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Cu privire la procedura pentru atribuirea contractului ................</w:t>
      </w:r>
      <w:r w:rsidRPr="00B62B1F">
        <w:rPr>
          <w:rFonts w:ascii="Times New Roman" w:eastAsia="Times New Roman" w:hAnsi="Times New Roman" w:cs="Times New Roman"/>
          <w:i/>
          <w:noProof/>
          <w:sz w:val="24"/>
          <w:szCs w:val="24"/>
          <w:lang w:val="ro-MD"/>
        </w:rPr>
        <w:t>...... (denumirea contractului de achiziţie publică)</w:t>
      </w:r>
      <w:r w:rsidRPr="00B62B1F">
        <w:rPr>
          <w:rFonts w:ascii="Times New Roman" w:eastAsia="Times New Roman" w:hAnsi="Times New Roman" w:cs="Times New Roman"/>
          <w:noProof/>
          <w:sz w:val="24"/>
          <w:szCs w:val="24"/>
          <w:lang w:val="ro-MD"/>
        </w:rPr>
        <w:t xml:space="preserve">, noi ............. </w:t>
      </w:r>
      <w:r w:rsidRPr="00B62B1F">
        <w:rPr>
          <w:rFonts w:ascii="Times New Roman" w:eastAsia="Times New Roman" w:hAnsi="Times New Roman" w:cs="Times New Roman"/>
          <w:i/>
          <w:noProof/>
          <w:sz w:val="24"/>
          <w:szCs w:val="24"/>
          <w:lang w:val="ro-MD"/>
        </w:rPr>
        <w:t>(denumirea terţului susţinător tehnic şi profesional</w:t>
      </w:r>
      <w:r w:rsidRPr="00B62B1F">
        <w:rPr>
          <w:rFonts w:ascii="Times New Roman" w:eastAsia="Times New Roman" w:hAnsi="Times New Roman" w:cs="Times New Roman"/>
          <w:noProof/>
          <w:sz w:val="24"/>
          <w:szCs w:val="24"/>
          <w:lang w:val="ro-MD"/>
        </w:rPr>
        <w:t>), având sediul înregistrat la .......... .............</w:t>
      </w:r>
      <w:r w:rsidRPr="00B62B1F">
        <w:rPr>
          <w:rFonts w:ascii="Times New Roman" w:eastAsia="Times New Roman" w:hAnsi="Times New Roman" w:cs="Times New Roman"/>
          <w:i/>
          <w:noProof/>
          <w:sz w:val="24"/>
          <w:szCs w:val="24"/>
          <w:lang w:val="ro-MD"/>
        </w:rPr>
        <w:t>(adresa terţului susţinător tehnic şi profesional)</w:t>
      </w:r>
      <w:r w:rsidRPr="00B62B1F">
        <w:rPr>
          <w:rFonts w:ascii="Times New Roman" w:eastAsia="Times New Roman" w:hAnsi="Times New Roman" w:cs="Times New Roman"/>
          <w:noProof/>
          <w:sz w:val="24"/>
          <w:szCs w:val="24"/>
          <w:lang w:val="ro-MD"/>
        </w:rPr>
        <w:t>, ne obligăm, în mod ferm, necondiţionat şi irevocabil, să punem la dispoziţia.............. (</w:t>
      </w:r>
      <w:r w:rsidRPr="00B62B1F">
        <w:rPr>
          <w:rFonts w:ascii="Times New Roman" w:eastAsia="Times New Roman" w:hAnsi="Times New Roman" w:cs="Times New Roman"/>
          <w:i/>
          <w:noProof/>
          <w:sz w:val="24"/>
          <w:szCs w:val="24"/>
          <w:lang w:val="ro-MD"/>
        </w:rPr>
        <w:t>denumirea ofertantului)</w:t>
      </w:r>
      <w:r w:rsidRPr="00B62B1F">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B62B1F" w:rsidRPr="00B62B1F" w:rsidRDefault="00B62B1F" w:rsidP="00B62B1F">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În acest sens, ne obligăm în mod ferm, necondiţionat şi irevocabil, să punem la dispoziţia .......... (</w:t>
      </w:r>
      <w:r w:rsidRPr="00B62B1F">
        <w:rPr>
          <w:rFonts w:ascii="Times New Roman" w:eastAsia="Times New Roman" w:hAnsi="Times New Roman" w:cs="Times New Roman"/>
          <w:i/>
          <w:noProof/>
          <w:sz w:val="24"/>
          <w:szCs w:val="24"/>
          <w:lang w:val="ro-MD"/>
        </w:rPr>
        <w:t xml:space="preserve">denumirea ofertantului/candidatului) </w:t>
      </w:r>
      <w:r w:rsidRPr="00B62B1F">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Noi, ....................... </w:t>
      </w:r>
      <w:r w:rsidRPr="00B62B1F">
        <w:rPr>
          <w:rFonts w:ascii="Times New Roman" w:eastAsia="Times New Roman" w:hAnsi="Times New Roman" w:cs="Times New Roman"/>
          <w:i/>
          <w:noProof/>
          <w:sz w:val="24"/>
          <w:szCs w:val="24"/>
          <w:lang w:val="ro-MD"/>
        </w:rPr>
        <w:t>(denumirea terţului susţinător tehnic şiprofesional),</w:t>
      </w:r>
      <w:r w:rsidRPr="00B62B1F">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B62B1F">
        <w:rPr>
          <w:rFonts w:ascii="Times New Roman" w:eastAsia="Times New Roman" w:hAnsi="Times New Roman" w:cs="Times New Roman"/>
          <w:i/>
          <w:noProof/>
          <w:sz w:val="24"/>
          <w:szCs w:val="24"/>
          <w:lang w:val="ro-MD"/>
        </w:rPr>
        <w:t>(denumirea ofertantului/candidatului)</w:t>
      </w:r>
      <w:r w:rsidRPr="00B62B1F">
        <w:rPr>
          <w:rFonts w:ascii="Times New Roman" w:eastAsia="Times New Roman" w:hAnsi="Times New Roman" w:cs="Times New Roman"/>
          <w:noProof/>
          <w:sz w:val="24"/>
          <w:szCs w:val="24"/>
          <w:lang w:val="ro-MD"/>
        </w:rPr>
        <w:t xml:space="preserve">, în baza contractului de achiziţie publică, şi pentru care ................ </w:t>
      </w:r>
      <w:r w:rsidRPr="00B62B1F">
        <w:rPr>
          <w:rFonts w:ascii="Times New Roman" w:eastAsia="Times New Roman" w:hAnsi="Times New Roman" w:cs="Times New Roman"/>
          <w:i/>
          <w:noProof/>
          <w:sz w:val="24"/>
          <w:szCs w:val="24"/>
          <w:lang w:val="ro-MD"/>
        </w:rPr>
        <w:t>(denumire operatorul/candidatului)</w:t>
      </w:r>
      <w:r w:rsidRPr="00B62B1F">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Noi, .................. </w:t>
      </w:r>
      <w:r w:rsidRPr="00B62B1F">
        <w:rPr>
          <w:rFonts w:ascii="Times New Roman" w:eastAsia="Times New Roman" w:hAnsi="Times New Roman" w:cs="Times New Roman"/>
          <w:i/>
          <w:noProof/>
          <w:sz w:val="24"/>
          <w:szCs w:val="24"/>
          <w:lang w:val="ro-MD"/>
        </w:rPr>
        <w:t>(denumirea terţului susţinător tehnic şi profesional),</w:t>
      </w:r>
      <w:r w:rsidRPr="00B62B1F">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B62B1F">
        <w:rPr>
          <w:rFonts w:ascii="Times New Roman" w:eastAsia="Times New Roman" w:hAnsi="Times New Roman" w:cs="Times New Roman"/>
          <w:i/>
          <w:noProof/>
          <w:sz w:val="24"/>
          <w:szCs w:val="24"/>
          <w:lang w:val="ro-MD"/>
        </w:rPr>
        <w:t>denumire ofertant),</w:t>
      </w:r>
      <w:r w:rsidRPr="00B62B1F">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B62B1F">
        <w:rPr>
          <w:rFonts w:ascii="Times New Roman" w:eastAsia="Times New Roman" w:hAnsi="Times New Roman" w:cs="Times New Roman"/>
          <w:noProof/>
          <w:spacing w:val="-1"/>
          <w:sz w:val="24"/>
          <w:szCs w:val="24"/>
          <w:lang w:val="ro-MD"/>
        </w:rPr>
        <w:t>Noi,..................................</w:t>
      </w:r>
      <w:r w:rsidRPr="00B62B1F">
        <w:rPr>
          <w:rFonts w:ascii="Times New Roman" w:eastAsia="Times New Roman" w:hAnsi="Times New Roman" w:cs="Times New Roman"/>
          <w:i/>
          <w:noProof/>
          <w:sz w:val="24"/>
          <w:szCs w:val="24"/>
          <w:lang w:val="ro-MD"/>
        </w:rPr>
        <w:t xml:space="preserve"> (denumirea terţului susţinător tehnic şi profesional),</w:t>
      </w:r>
      <w:r w:rsidRPr="00B62B1F">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rsidR="00B62B1F" w:rsidRPr="00B62B1F" w:rsidRDefault="00B62B1F" w:rsidP="00B62B1F">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B62B1F">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62B1F">
        <w:rPr>
          <w:rFonts w:ascii="Times New Roman" w:eastAsia="Times New Roman" w:hAnsi="Times New Roman" w:cs="Times New Roman"/>
          <w:noProof/>
          <w:sz w:val="24"/>
          <w:szCs w:val="24"/>
          <w:lang w:val="ro-MD"/>
        </w:rPr>
        <w:t xml:space="preserve"> (</w:t>
      </w:r>
      <w:r w:rsidRPr="00B62B1F">
        <w:rPr>
          <w:rFonts w:ascii="Times New Roman" w:eastAsia="Times New Roman" w:hAnsi="Times New Roman" w:cs="Times New Roman"/>
          <w:i/>
          <w:noProof/>
          <w:sz w:val="24"/>
          <w:szCs w:val="24"/>
          <w:lang w:val="ro-MD"/>
        </w:rPr>
        <w:t>denumirea ofertantului/candidatului).</w:t>
      </w:r>
    </w:p>
    <w:p w:rsidR="00B62B1F" w:rsidRPr="00B62B1F" w:rsidRDefault="00B62B1F" w:rsidP="00B62B1F">
      <w:pPr>
        <w:shd w:val="clear" w:color="auto" w:fill="FFFFFF"/>
        <w:spacing w:after="0" w:line="240" w:lineRule="auto"/>
        <w:rPr>
          <w:rFonts w:ascii="Times New Roman" w:eastAsia="Times New Roman" w:hAnsi="Times New Roman" w:cs="Times New Roman"/>
          <w:noProof/>
          <w:spacing w:val="-1"/>
          <w:sz w:val="24"/>
          <w:szCs w:val="24"/>
          <w:lang w:val="ro-MD"/>
        </w:rPr>
      </w:pPr>
    </w:p>
    <w:p w:rsidR="00B62B1F" w:rsidRPr="00B62B1F" w:rsidRDefault="00B62B1F" w:rsidP="00B62B1F">
      <w:pPr>
        <w:shd w:val="clear" w:color="auto" w:fill="FFFFFF"/>
        <w:spacing w:after="0" w:line="240" w:lineRule="auto"/>
        <w:rPr>
          <w:rFonts w:ascii="Times New Roman" w:eastAsia="Times New Roman" w:hAnsi="Times New Roman" w:cs="Times New Roman"/>
          <w:noProof/>
          <w:spacing w:val="-1"/>
          <w:sz w:val="24"/>
          <w:szCs w:val="24"/>
          <w:lang w:val="ro-MD"/>
        </w:rPr>
      </w:pPr>
    </w:p>
    <w:p w:rsidR="00B62B1F" w:rsidRPr="00B62B1F" w:rsidRDefault="00B62B1F" w:rsidP="00B62B1F">
      <w:pPr>
        <w:shd w:val="clear" w:color="auto" w:fill="FFFFFF"/>
        <w:spacing w:after="0" w:line="240" w:lineRule="auto"/>
        <w:rPr>
          <w:rFonts w:ascii="Times New Roman" w:eastAsia="Times New Roman" w:hAnsi="Times New Roman" w:cs="Times New Roman"/>
          <w:noProof/>
          <w:spacing w:val="-1"/>
          <w:sz w:val="24"/>
          <w:szCs w:val="24"/>
          <w:lang w:val="ro-MD"/>
        </w:rPr>
      </w:pPr>
      <w:r w:rsidRPr="00B62B1F">
        <w:rPr>
          <w:rFonts w:ascii="Times New Roman" w:eastAsia="Times New Roman" w:hAnsi="Times New Roman" w:cs="Times New Roman"/>
          <w:noProof/>
          <w:spacing w:val="-1"/>
          <w:sz w:val="24"/>
          <w:szCs w:val="24"/>
          <w:lang w:val="ro-MD"/>
        </w:rPr>
        <w:t>Data completării,</w:t>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t>Terţ susţinător,</w:t>
      </w:r>
    </w:p>
    <w:p w:rsidR="00B62B1F" w:rsidRPr="00B62B1F" w:rsidRDefault="00B62B1F" w:rsidP="00B62B1F">
      <w:pPr>
        <w:shd w:val="clear" w:color="auto" w:fill="FFFFFF"/>
        <w:spacing w:after="0" w:line="240" w:lineRule="auto"/>
        <w:rPr>
          <w:rFonts w:ascii="Times New Roman" w:eastAsia="Times New Roman" w:hAnsi="Times New Roman" w:cs="Times New Roman"/>
          <w:noProof/>
          <w:spacing w:val="-1"/>
          <w:sz w:val="24"/>
          <w:szCs w:val="24"/>
          <w:lang w:val="ro-MD"/>
        </w:rPr>
      </w:pPr>
      <w:r w:rsidRPr="00B62B1F">
        <w:rPr>
          <w:rFonts w:ascii="Times New Roman" w:eastAsia="Times New Roman" w:hAnsi="Times New Roman" w:cs="Times New Roman"/>
          <w:noProof/>
          <w:spacing w:val="-1"/>
          <w:sz w:val="24"/>
          <w:szCs w:val="24"/>
          <w:lang w:val="ro-MD"/>
        </w:rPr>
        <w:lastRenderedPageBreak/>
        <w:t>...........................</w:t>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r>
      <w:r w:rsidRPr="00B62B1F">
        <w:rPr>
          <w:rFonts w:ascii="Times New Roman" w:eastAsia="Times New Roman" w:hAnsi="Times New Roman" w:cs="Times New Roman"/>
          <w:noProof/>
          <w:spacing w:val="-1"/>
          <w:sz w:val="24"/>
          <w:szCs w:val="24"/>
          <w:lang w:val="ro-MD"/>
        </w:rPr>
        <w:tab/>
        <w:t>.....................</w:t>
      </w:r>
    </w:p>
    <w:p w:rsidR="00B62B1F" w:rsidRPr="00B62B1F" w:rsidRDefault="00B62B1F" w:rsidP="00B62B1F">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B62B1F">
        <w:rPr>
          <w:rFonts w:ascii="Times New Roman" w:eastAsia="Times New Roman" w:hAnsi="Times New Roman" w:cs="Times New Roman"/>
          <w:i/>
          <w:noProof/>
          <w:spacing w:val="-1"/>
          <w:sz w:val="24"/>
          <w:szCs w:val="24"/>
          <w:lang w:val="ro-MD"/>
        </w:rPr>
        <w:t>(semnătură autorizată)</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20</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B62B1F">
        <w:rPr>
          <w:rFonts w:ascii="Times New Roman" w:eastAsia="Times New Roman" w:hAnsi="Times New Roman" w:cs="Times New Roman"/>
          <w:b/>
          <w:bCs/>
          <w:noProof/>
          <w:kern w:val="32"/>
          <w:sz w:val="24"/>
          <w:szCs w:val="24"/>
          <w:lang w:val="ro-MD"/>
        </w:rPr>
        <w:t xml:space="preserve">DECLARAŢIE TERŢ SUSŢINĂTOR TEHNIC </w:t>
      </w:r>
    </w:p>
    <w:p w:rsidR="00B62B1F" w:rsidRPr="00B62B1F" w:rsidRDefault="00B62B1F" w:rsidP="00B62B1F">
      <w:pPr>
        <w:shd w:val="clear" w:color="auto" w:fill="FFFFFF"/>
        <w:spacing w:after="200" w:line="240" w:lineRule="auto"/>
        <w:rPr>
          <w:rFonts w:ascii="Times New Roman" w:eastAsia="Calibri" w:hAnsi="Times New Roman" w:cs="Times New Roman"/>
          <w:b/>
          <w:i/>
          <w:noProof/>
          <w:sz w:val="24"/>
          <w:szCs w:val="24"/>
          <w:lang w:val="ro-MD"/>
        </w:rPr>
      </w:pPr>
    </w:p>
    <w:p w:rsidR="00B62B1F" w:rsidRPr="00B62B1F" w:rsidRDefault="00B62B1F" w:rsidP="00B62B1F">
      <w:pPr>
        <w:shd w:val="clear" w:color="auto" w:fill="FFFFFF"/>
        <w:spacing w:after="0" w:line="240" w:lineRule="auto"/>
        <w:rPr>
          <w:rFonts w:ascii="Times New Roman" w:eastAsia="Calibri" w:hAnsi="Times New Roman" w:cs="Times New Roman"/>
          <w:b/>
          <w:noProof/>
          <w:spacing w:val="-2"/>
          <w:sz w:val="24"/>
          <w:szCs w:val="24"/>
          <w:lang w:val="ro-MD"/>
        </w:rPr>
      </w:pPr>
      <w:r w:rsidRPr="00B62B1F">
        <w:rPr>
          <w:rFonts w:ascii="Times New Roman" w:eastAsia="Calibri" w:hAnsi="Times New Roman" w:cs="Times New Roman"/>
          <w:b/>
          <w:noProof/>
          <w:spacing w:val="-2"/>
          <w:sz w:val="24"/>
          <w:szCs w:val="24"/>
          <w:lang w:val="ro-MD"/>
        </w:rPr>
        <w:t xml:space="preserve">Terţ susţinător tehnic </w:t>
      </w:r>
    </w:p>
    <w:p w:rsidR="00B62B1F" w:rsidRPr="00B62B1F" w:rsidRDefault="00B62B1F" w:rsidP="00B62B1F">
      <w:pPr>
        <w:shd w:val="clear" w:color="auto" w:fill="FFFFFF"/>
        <w:spacing w:after="0" w:line="240" w:lineRule="auto"/>
        <w:rPr>
          <w:rFonts w:ascii="Times New Roman" w:eastAsia="Calibri" w:hAnsi="Times New Roman" w:cs="Times New Roman"/>
          <w:b/>
          <w:noProof/>
          <w:sz w:val="24"/>
          <w:szCs w:val="24"/>
          <w:lang w:val="ro-MD"/>
        </w:rPr>
      </w:pPr>
      <w:r w:rsidRPr="00B62B1F">
        <w:rPr>
          <w:rFonts w:ascii="Times New Roman" w:eastAsia="Calibri" w:hAnsi="Times New Roman" w:cs="Times New Roman"/>
          <w:b/>
          <w:noProof/>
          <w:spacing w:val="-2"/>
          <w:sz w:val="24"/>
          <w:szCs w:val="24"/>
          <w:lang w:val="ro-MD"/>
        </w:rPr>
        <w:t>..........................</w:t>
      </w:r>
    </w:p>
    <w:p w:rsidR="00B62B1F" w:rsidRPr="00B62B1F" w:rsidRDefault="00B62B1F" w:rsidP="00B62B1F">
      <w:pPr>
        <w:shd w:val="clear" w:color="auto" w:fill="FFFFFF"/>
        <w:spacing w:after="0" w:line="240" w:lineRule="auto"/>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(denumirea)</w:t>
      </w:r>
    </w:p>
    <w:p w:rsidR="00B62B1F" w:rsidRPr="00B62B1F" w:rsidRDefault="00B62B1F" w:rsidP="00B62B1F">
      <w:pPr>
        <w:shd w:val="clear" w:color="auto" w:fill="FFFFFF"/>
        <w:spacing w:after="0" w:line="240" w:lineRule="auto"/>
        <w:rPr>
          <w:rFonts w:ascii="Times New Roman" w:eastAsia="Calibri" w:hAnsi="Times New Roman" w:cs="Times New Roman"/>
          <w:noProof/>
          <w:sz w:val="24"/>
          <w:szCs w:val="24"/>
          <w:lang w:val="ro-MD"/>
        </w:rPr>
      </w:pPr>
    </w:p>
    <w:p w:rsidR="00B62B1F" w:rsidRPr="00B62B1F" w:rsidRDefault="00B62B1F" w:rsidP="00B62B1F">
      <w:pPr>
        <w:spacing w:after="200" w:line="240" w:lineRule="auto"/>
        <w:jc w:val="center"/>
        <w:rPr>
          <w:rFonts w:ascii="Times New Roman" w:eastAsia="Calibri" w:hAnsi="Times New Roman" w:cs="Times New Roman"/>
          <w:b/>
          <w:noProof/>
          <w:sz w:val="24"/>
          <w:szCs w:val="24"/>
          <w:lang w:val="ro-MD"/>
        </w:rPr>
      </w:pPr>
      <w:r w:rsidRPr="00B62B1F">
        <w:rPr>
          <w:rFonts w:ascii="Times New Roman" w:eastAsia="Calibri" w:hAnsi="Times New Roman" w:cs="Times New Roman"/>
          <w:b/>
          <w:noProof/>
          <w:sz w:val="24"/>
          <w:szCs w:val="24"/>
          <w:lang w:val="ro-MD"/>
        </w:rPr>
        <w:t>Declaraţie</w:t>
      </w:r>
    </w:p>
    <w:p w:rsidR="00B62B1F" w:rsidRPr="00B62B1F" w:rsidRDefault="00B62B1F" w:rsidP="00B62B1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Subsemnatul, reprezentant împuternicit al .......................... (</w:t>
      </w:r>
      <w:r w:rsidRPr="00B62B1F">
        <w:rPr>
          <w:rFonts w:ascii="Times New Roman" w:eastAsia="Calibri" w:hAnsi="Times New Roman" w:cs="Times New Roman"/>
          <w:i/>
          <w:noProof/>
          <w:sz w:val="24"/>
          <w:szCs w:val="24"/>
          <w:lang w:val="ro-MD"/>
        </w:rPr>
        <w:t>denumirea terţului susţinător tehnic şi profesional),</w:t>
      </w:r>
      <w:r w:rsidRPr="00B62B1F">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B62B1F" w:rsidRPr="00B62B1F" w:rsidRDefault="00B62B1F" w:rsidP="00B62B1F">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B62B1F">
        <w:rPr>
          <w:rFonts w:ascii="Times New Roman" w:eastAsia="Calibri" w:hAnsi="Times New Roman" w:cs="Times New Roman"/>
          <w:i/>
          <w:noProof/>
          <w:sz w:val="24"/>
          <w:szCs w:val="24"/>
          <w:lang w:val="ro-MD"/>
        </w:rPr>
        <w:t>obiectul contractului).</w:t>
      </w:r>
    </w:p>
    <w:p w:rsidR="00B62B1F" w:rsidRPr="00B62B1F" w:rsidRDefault="00B62B1F" w:rsidP="00B62B1F">
      <w:pPr>
        <w:shd w:val="clear" w:color="auto" w:fill="FFFFFF"/>
        <w:spacing w:after="200" w:line="240" w:lineRule="auto"/>
        <w:rPr>
          <w:rFonts w:ascii="Times New Roman" w:eastAsia="Calibri" w:hAnsi="Times New Roman" w:cs="Times New Roman"/>
          <w:noProof/>
          <w:sz w:val="24"/>
          <w:szCs w:val="24"/>
          <w:lang w:val="ro-MD"/>
        </w:rPr>
      </w:pPr>
    </w:p>
    <w:p w:rsidR="00B62B1F" w:rsidRPr="00B62B1F" w:rsidRDefault="00B62B1F" w:rsidP="00B62B1F">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B62B1F">
        <w:rPr>
          <w:rFonts w:ascii="Times New Roman" w:eastAsia="Calibri" w:hAnsi="Times New Roman" w:cs="Times New Roman"/>
          <w:b/>
          <w:noProof/>
          <w:spacing w:val="-3"/>
          <w:sz w:val="24"/>
          <w:szCs w:val="24"/>
          <w:lang w:val="ro-MD"/>
        </w:rPr>
        <w:t>LISTA</w:t>
      </w:r>
    </w:p>
    <w:p w:rsidR="00B62B1F" w:rsidRPr="00B62B1F" w:rsidRDefault="00B62B1F" w:rsidP="00B62B1F">
      <w:pPr>
        <w:shd w:val="clear" w:color="auto" w:fill="FFFFFF"/>
        <w:spacing w:after="200" w:line="240" w:lineRule="auto"/>
        <w:ind w:left="29"/>
        <w:jc w:val="center"/>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62B1F" w:rsidRPr="00B62B1F" w:rsidTr="00C65965">
        <w:tc>
          <w:tcPr>
            <w:tcW w:w="609"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 xml:space="preserve">Nr. </w:t>
            </w:r>
          </w:p>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crt</w:t>
            </w:r>
          </w:p>
        </w:tc>
        <w:tc>
          <w:tcPr>
            <w:tcW w:w="3477"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 xml:space="preserve">Denumire </w:t>
            </w:r>
            <w:r w:rsidRPr="00B62B1F">
              <w:rPr>
                <w:rFonts w:ascii="Times New Roman" w:eastAsia="Calibri" w:hAnsi="Times New Roman" w:cs="Times New Roman"/>
                <w:noProof/>
                <w:spacing w:val="-1"/>
                <w:sz w:val="24"/>
                <w:szCs w:val="24"/>
                <w:lang w:val="ro-MD" w:eastAsia="ro-RO"/>
              </w:rPr>
              <w:t>utilaj/echipament/instalaţie</w:t>
            </w:r>
          </w:p>
        </w:tc>
        <w:tc>
          <w:tcPr>
            <w:tcW w:w="1293"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Cantitate U.M.</w:t>
            </w:r>
          </w:p>
        </w:tc>
        <w:tc>
          <w:tcPr>
            <w:tcW w:w="2931" w:type="dxa"/>
            <w:gridSpan w:val="2"/>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Forma de deţinere</w:t>
            </w:r>
          </w:p>
        </w:tc>
      </w:tr>
      <w:tr w:rsidR="00B62B1F" w:rsidRPr="00B62B1F" w:rsidTr="00C65965">
        <w:tc>
          <w:tcPr>
            <w:tcW w:w="609"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 xml:space="preserve">Proprietate </w:t>
            </w:r>
          </w:p>
        </w:tc>
        <w:tc>
          <w:tcPr>
            <w:tcW w:w="1323"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În chirie</w:t>
            </w:r>
          </w:p>
        </w:tc>
      </w:tr>
      <w:tr w:rsidR="00B62B1F" w:rsidRPr="00B62B1F" w:rsidTr="00C65965">
        <w:tc>
          <w:tcPr>
            <w:tcW w:w="609"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r>
      <w:tr w:rsidR="00B62B1F" w:rsidRPr="00B62B1F" w:rsidTr="00C65965">
        <w:tc>
          <w:tcPr>
            <w:tcW w:w="609"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r>
      <w:tr w:rsidR="00B62B1F" w:rsidRPr="00B62B1F" w:rsidTr="00C65965">
        <w:tc>
          <w:tcPr>
            <w:tcW w:w="609"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p>
        </w:tc>
      </w:tr>
    </w:tbl>
    <w:p w:rsidR="00B62B1F" w:rsidRPr="00B62B1F" w:rsidRDefault="00B62B1F" w:rsidP="00B62B1F">
      <w:pPr>
        <w:spacing w:after="200" w:line="240" w:lineRule="auto"/>
        <w:ind w:left="28"/>
        <w:rPr>
          <w:rFonts w:ascii="Times New Roman" w:eastAsia="Calibri" w:hAnsi="Times New Roman" w:cs="Times New Roman"/>
          <w:noProof/>
          <w:sz w:val="24"/>
          <w:szCs w:val="24"/>
          <w:lang w:val="ro-MD"/>
        </w:rPr>
      </w:pPr>
    </w:p>
    <w:p w:rsidR="00B62B1F" w:rsidRPr="00B62B1F" w:rsidRDefault="00B62B1F" w:rsidP="00B62B1F">
      <w:pPr>
        <w:spacing w:after="200" w:line="240" w:lineRule="auto"/>
        <w:ind w:left="28"/>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rsidR="00B62B1F" w:rsidRPr="00B62B1F" w:rsidRDefault="00B62B1F" w:rsidP="00B62B1F">
      <w:pPr>
        <w:spacing w:after="200" w:line="240" w:lineRule="auto"/>
        <w:ind w:left="28"/>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w:t>
      </w:r>
      <w:r w:rsidRPr="00B62B1F">
        <w:rPr>
          <w:rFonts w:ascii="Times New Roman" w:eastAsia="Calibri" w:hAnsi="Times New Roman" w:cs="Times New Roman"/>
          <w:i/>
          <w:noProof/>
          <w:sz w:val="24"/>
          <w:szCs w:val="24"/>
          <w:lang w:val="ro-MD"/>
        </w:rPr>
        <w:t>denumirea ofertantului/candidatului).</w:t>
      </w:r>
    </w:p>
    <w:p w:rsidR="00B62B1F" w:rsidRPr="00B62B1F" w:rsidRDefault="00B62B1F" w:rsidP="00B62B1F">
      <w:pPr>
        <w:shd w:val="clear" w:color="auto" w:fill="FFFFFF"/>
        <w:spacing w:after="200" w:line="240" w:lineRule="auto"/>
        <w:ind w:firstLine="993"/>
        <w:rPr>
          <w:rFonts w:ascii="Times New Roman" w:eastAsia="Calibri" w:hAnsi="Times New Roman" w:cs="Times New Roman"/>
          <w:noProof/>
          <w:spacing w:val="-1"/>
          <w:sz w:val="24"/>
          <w:szCs w:val="24"/>
          <w:lang w:val="ro-MD"/>
        </w:rPr>
      </w:pPr>
    </w:p>
    <w:p w:rsidR="00B62B1F" w:rsidRPr="00B62B1F" w:rsidRDefault="00B62B1F" w:rsidP="00B62B1F">
      <w:pPr>
        <w:shd w:val="clear" w:color="auto" w:fill="FFFFFF"/>
        <w:spacing w:after="200" w:line="240" w:lineRule="auto"/>
        <w:ind w:firstLine="993"/>
        <w:rPr>
          <w:rFonts w:ascii="Times New Roman" w:eastAsia="Calibri" w:hAnsi="Times New Roman" w:cs="Times New Roman"/>
          <w:noProof/>
          <w:spacing w:val="-1"/>
          <w:sz w:val="24"/>
          <w:szCs w:val="24"/>
          <w:lang w:val="ro-MD"/>
        </w:rPr>
      </w:pPr>
    </w:p>
    <w:p w:rsidR="00B62B1F" w:rsidRPr="00B62B1F" w:rsidRDefault="00B62B1F" w:rsidP="00B62B1F">
      <w:pPr>
        <w:shd w:val="clear" w:color="auto" w:fill="FFFFFF"/>
        <w:spacing w:after="200" w:line="240" w:lineRule="auto"/>
        <w:ind w:firstLine="993"/>
        <w:rPr>
          <w:rFonts w:ascii="Times New Roman" w:eastAsia="Calibri" w:hAnsi="Times New Roman" w:cs="Times New Roman"/>
          <w:noProof/>
          <w:spacing w:val="-1"/>
          <w:sz w:val="24"/>
          <w:szCs w:val="24"/>
          <w:lang w:val="ro-MD"/>
        </w:rPr>
      </w:pPr>
    </w:p>
    <w:p w:rsidR="00B62B1F" w:rsidRPr="00B62B1F" w:rsidRDefault="00B62B1F" w:rsidP="00B62B1F">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B62B1F">
        <w:rPr>
          <w:rFonts w:ascii="Times New Roman" w:eastAsia="Calibri" w:hAnsi="Times New Roman" w:cs="Times New Roman"/>
          <w:noProof/>
          <w:spacing w:val="-1"/>
          <w:sz w:val="24"/>
          <w:szCs w:val="24"/>
          <w:lang w:val="ro-MD"/>
        </w:rPr>
        <w:t>Data completării,</w:t>
      </w:r>
      <w:r w:rsidRPr="00B62B1F">
        <w:rPr>
          <w:rFonts w:ascii="Times New Roman" w:eastAsia="Calibri" w:hAnsi="Times New Roman" w:cs="Times New Roman"/>
          <w:noProof/>
          <w:spacing w:val="-1"/>
          <w:sz w:val="24"/>
          <w:szCs w:val="24"/>
          <w:lang w:val="ro-MD"/>
        </w:rPr>
        <w:tab/>
      </w:r>
      <w:r w:rsidRPr="00B62B1F">
        <w:rPr>
          <w:rFonts w:ascii="Times New Roman" w:eastAsia="Calibri" w:hAnsi="Times New Roman" w:cs="Times New Roman"/>
          <w:noProof/>
          <w:spacing w:val="-1"/>
          <w:sz w:val="24"/>
          <w:szCs w:val="24"/>
          <w:lang w:val="ro-MD"/>
        </w:rPr>
        <w:tab/>
      </w:r>
      <w:r w:rsidRPr="00B62B1F">
        <w:rPr>
          <w:rFonts w:ascii="Times New Roman" w:eastAsia="Calibri" w:hAnsi="Times New Roman" w:cs="Times New Roman"/>
          <w:noProof/>
          <w:spacing w:val="-1"/>
          <w:sz w:val="24"/>
          <w:szCs w:val="24"/>
          <w:lang w:val="ro-MD"/>
        </w:rPr>
        <w:tab/>
      </w:r>
      <w:r w:rsidRPr="00B62B1F">
        <w:rPr>
          <w:rFonts w:ascii="Times New Roman" w:eastAsia="Calibri" w:hAnsi="Times New Roman" w:cs="Times New Roman"/>
          <w:noProof/>
          <w:spacing w:val="-1"/>
          <w:sz w:val="24"/>
          <w:szCs w:val="24"/>
          <w:lang w:val="ro-MD"/>
        </w:rPr>
        <w:tab/>
      </w:r>
      <w:r w:rsidRPr="00B62B1F">
        <w:rPr>
          <w:rFonts w:ascii="Times New Roman" w:eastAsia="Calibri" w:hAnsi="Times New Roman" w:cs="Times New Roman"/>
          <w:noProof/>
          <w:spacing w:val="-1"/>
          <w:sz w:val="24"/>
          <w:szCs w:val="24"/>
          <w:lang w:val="ro-MD"/>
        </w:rPr>
        <w:tab/>
      </w:r>
      <w:r w:rsidRPr="00B62B1F">
        <w:rPr>
          <w:rFonts w:ascii="Times New Roman" w:eastAsia="Calibri" w:hAnsi="Times New Roman" w:cs="Times New Roman"/>
          <w:noProof/>
          <w:spacing w:val="-1"/>
          <w:sz w:val="24"/>
          <w:szCs w:val="24"/>
          <w:lang w:val="ro-MD"/>
        </w:rPr>
        <w:tab/>
        <w:t>Terţ susţinător,</w:t>
      </w:r>
    </w:p>
    <w:p w:rsidR="00B62B1F" w:rsidRPr="00B62B1F" w:rsidRDefault="00B62B1F" w:rsidP="00B62B1F">
      <w:pPr>
        <w:shd w:val="clear" w:color="auto" w:fill="FFFFFF"/>
        <w:spacing w:after="200" w:line="240" w:lineRule="auto"/>
        <w:ind w:left="5760" w:firstLine="720"/>
        <w:rPr>
          <w:rFonts w:ascii="Times New Roman" w:eastAsia="Calibri" w:hAnsi="Times New Roman" w:cs="Times New Roman"/>
          <w:i/>
          <w:noProof/>
          <w:spacing w:val="-1"/>
          <w:lang w:val="ro-MD"/>
        </w:rPr>
      </w:pPr>
      <w:r w:rsidRPr="00B62B1F">
        <w:rPr>
          <w:rFonts w:ascii="Times New Roman" w:eastAsia="Calibri" w:hAnsi="Times New Roman" w:cs="Times New Roman"/>
          <w:i/>
          <w:noProof/>
          <w:spacing w:val="-1"/>
          <w:sz w:val="24"/>
          <w:szCs w:val="24"/>
          <w:lang w:val="ro-MD"/>
        </w:rPr>
        <w:t>(semnătură autorizată</w:t>
      </w:r>
      <w:r w:rsidRPr="00B62B1F">
        <w:rPr>
          <w:rFonts w:ascii="Times New Roman" w:eastAsia="Calibri" w:hAnsi="Times New Roman" w:cs="Times New Roman"/>
          <w:i/>
          <w:noProof/>
          <w:spacing w:val="-1"/>
          <w:lang w:val="ro-MD"/>
        </w:rPr>
        <w:t>)</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21</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B62B1F">
        <w:rPr>
          <w:rFonts w:ascii="Times New Roman" w:eastAsia="Times New Roman" w:hAnsi="Times New Roman" w:cs="Times New Roman"/>
          <w:b/>
          <w:bCs/>
          <w:noProof/>
          <w:kern w:val="32"/>
          <w:sz w:val="24"/>
          <w:szCs w:val="24"/>
          <w:lang w:val="ro-MD"/>
        </w:rPr>
        <w:t>DECLARAŢIE TERŢ SUSŢINĂTOR PROFESIONAL</w:t>
      </w:r>
    </w:p>
    <w:p w:rsidR="00B62B1F" w:rsidRPr="00B62B1F" w:rsidRDefault="00B62B1F" w:rsidP="00B62B1F">
      <w:pPr>
        <w:spacing w:after="0" w:line="276" w:lineRule="auto"/>
        <w:rPr>
          <w:rFonts w:ascii="Times New Roman" w:eastAsia="Calibri" w:hAnsi="Times New Roman" w:cs="Times New Roman"/>
          <w:noProof/>
          <w:sz w:val="24"/>
          <w:szCs w:val="24"/>
          <w:lang w:val="ro-MD"/>
        </w:rPr>
      </w:pPr>
    </w:p>
    <w:p w:rsidR="00B62B1F" w:rsidRPr="00B62B1F" w:rsidRDefault="00B62B1F" w:rsidP="00B62B1F">
      <w:pPr>
        <w:shd w:val="clear" w:color="auto" w:fill="FFFFFF"/>
        <w:spacing w:after="0" w:line="276" w:lineRule="auto"/>
        <w:rPr>
          <w:rFonts w:ascii="Times New Roman" w:eastAsia="Calibri" w:hAnsi="Times New Roman" w:cs="Times New Roman"/>
          <w:b/>
          <w:noProof/>
          <w:spacing w:val="-2"/>
          <w:sz w:val="24"/>
          <w:szCs w:val="24"/>
          <w:lang w:val="ro-MD"/>
        </w:rPr>
      </w:pPr>
      <w:r w:rsidRPr="00B62B1F">
        <w:rPr>
          <w:rFonts w:ascii="Times New Roman" w:eastAsia="Calibri" w:hAnsi="Times New Roman" w:cs="Times New Roman"/>
          <w:b/>
          <w:noProof/>
          <w:spacing w:val="-2"/>
          <w:sz w:val="24"/>
          <w:szCs w:val="24"/>
          <w:lang w:val="ro-MD"/>
        </w:rPr>
        <w:t>Terţ susţinător profesional</w:t>
      </w:r>
    </w:p>
    <w:p w:rsidR="00B62B1F" w:rsidRPr="00B62B1F" w:rsidRDefault="00B62B1F" w:rsidP="00B62B1F">
      <w:pPr>
        <w:shd w:val="clear" w:color="auto" w:fill="FFFFFF"/>
        <w:spacing w:after="0" w:line="276" w:lineRule="auto"/>
        <w:rPr>
          <w:rFonts w:ascii="Times New Roman" w:eastAsia="Calibri" w:hAnsi="Times New Roman" w:cs="Times New Roman"/>
          <w:b/>
          <w:noProof/>
          <w:sz w:val="24"/>
          <w:szCs w:val="24"/>
          <w:lang w:val="ro-MD"/>
        </w:rPr>
      </w:pPr>
      <w:r w:rsidRPr="00B62B1F">
        <w:rPr>
          <w:rFonts w:ascii="Times New Roman" w:eastAsia="Calibri" w:hAnsi="Times New Roman" w:cs="Times New Roman"/>
          <w:b/>
          <w:noProof/>
          <w:spacing w:val="-2"/>
          <w:sz w:val="24"/>
          <w:szCs w:val="24"/>
          <w:lang w:val="ro-MD"/>
        </w:rPr>
        <w:t>..........................</w:t>
      </w:r>
    </w:p>
    <w:p w:rsidR="00B62B1F" w:rsidRPr="00B62B1F" w:rsidRDefault="00B62B1F" w:rsidP="00B62B1F">
      <w:pPr>
        <w:shd w:val="clear" w:color="auto" w:fill="FFFFFF"/>
        <w:spacing w:after="0" w:line="276" w:lineRule="auto"/>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(denumirea)</w:t>
      </w:r>
    </w:p>
    <w:p w:rsidR="00B62B1F" w:rsidRPr="00B62B1F" w:rsidRDefault="00B62B1F" w:rsidP="00B62B1F">
      <w:pPr>
        <w:shd w:val="clear" w:color="auto" w:fill="FFFFFF"/>
        <w:spacing w:after="0" w:line="276" w:lineRule="auto"/>
        <w:rPr>
          <w:rFonts w:ascii="Times New Roman" w:eastAsia="Calibri" w:hAnsi="Times New Roman" w:cs="Times New Roman"/>
          <w:noProof/>
          <w:sz w:val="24"/>
          <w:szCs w:val="24"/>
          <w:lang w:val="ro-MD"/>
        </w:rPr>
      </w:pPr>
    </w:p>
    <w:p w:rsidR="00B62B1F" w:rsidRPr="00B62B1F" w:rsidRDefault="00B62B1F" w:rsidP="00B62B1F">
      <w:pPr>
        <w:spacing w:after="200" w:line="276" w:lineRule="auto"/>
        <w:jc w:val="center"/>
        <w:rPr>
          <w:rFonts w:ascii="Times New Roman" w:eastAsia="Calibri" w:hAnsi="Times New Roman" w:cs="Times New Roman"/>
          <w:b/>
          <w:noProof/>
          <w:sz w:val="24"/>
          <w:szCs w:val="24"/>
          <w:lang w:val="ro-MD"/>
        </w:rPr>
      </w:pPr>
      <w:r w:rsidRPr="00B62B1F">
        <w:rPr>
          <w:rFonts w:ascii="Times New Roman" w:eastAsia="Calibri" w:hAnsi="Times New Roman" w:cs="Times New Roman"/>
          <w:b/>
          <w:noProof/>
          <w:sz w:val="24"/>
          <w:szCs w:val="24"/>
          <w:lang w:val="ro-MD"/>
        </w:rPr>
        <w:t>Declaraţie</w:t>
      </w:r>
    </w:p>
    <w:p w:rsidR="00B62B1F" w:rsidRPr="00B62B1F" w:rsidRDefault="00B62B1F" w:rsidP="00B62B1F">
      <w:pPr>
        <w:shd w:val="clear" w:color="auto" w:fill="FFFFFF"/>
        <w:spacing w:after="200" w:line="276" w:lineRule="auto"/>
        <w:jc w:val="both"/>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B62B1F" w:rsidRPr="00B62B1F" w:rsidRDefault="00B62B1F" w:rsidP="00B62B1F">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B62B1F">
        <w:rPr>
          <w:rFonts w:ascii="Times New Roman" w:eastAsia="Calibri" w:hAnsi="Times New Roman" w:cs="Times New Roman"/>
          <w:b/>
          <w:noProof/>
          <w:spacing w:val="-3"/>
          <w:sz w:val="24"/>
          <w:szCs w:val="24"/>
          <w:lang w:val="ro-MD"/>
        </w:rPr>
        <w:t>LISTA</w:t>
      </w:r>
    </w:p>
    <w:p w:rsidR="00B62B1F" w:rsidRPr="00B62B1F" w:rsidRDefault="00B62B1F" w:rsidP="00B62B1F">
      <w:pPr>
        <w:shd w:val="clear" w:color="auto" w:fill="FFFFFF"/>
        <w:spacing w:after="0" w:line="240" w:lineRule="auto"/>
        <w:ind w:right="14"/>
        <w:jc w:val="center"/>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privind personalului de specialitate angajat care urmează a fi efectiv</w:t>
      </w:r>
    </w:p>
    <w:p w:rsidR="00B62B1F" w:rsidRPr="00B62B1F" w:rsidRDefault="00B62B1F" w:rsidP="00B62B1F">
      <w:pPr>
        <w:shd w:val="clear" w:color="auto" w:fill="FFFFFF"/>
        <w:spacing w:after="0" w:line="240" w:lineRule="auto"/>
        <w:ind w:right="10"/>
        <w:jc w:val="center"/>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alocat pentru îndeplinirea contractului de achiziţie publică</w:t>
      </w:r>
    </w:p>
    <w:p w:rsidR="00B62B1F" w:rsidRPr="00B62B1F" w:rsidRDefault="00B62B1F" w:rsidP="00B62B1F">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62B1F" w:rsidRPr="00B62B1F" w:rsidTr="00C65965">
        <w:trPr>
          <w:jc w:val="center"/>
        </w:trPr>
        <w:tc>
          <w:tcPr>
            <w:tcW w:w="3023"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Anul 1</w:t>
            </w:r>
          </w:p>
        </w:tc>
        <w:tc>
          <w:tcPr>
            <w:tcW w:w="1845"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Anul 2</w:t>
            </w:r>
          </w:p>
        </w:tc>
        <w:tc>
          <w:tcPr>
            <w:tcW w:w="1757"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Anul 3</w:t>
            </w:r>
          </w:p>
        </w:tc>
      </w:tr>
      <w:tr w:rsidR="00B62B1F" w:rsidRPr="00B62B1F" w:rsidTr="00C65965">
        <w:trPr>
          <w:jc w:val="center"/>
        </w:trPr>
        <w:tc>
          <w:tcPr>
            <w:tcW w:w="3023"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rPr>
              <w:t>Personalul de specialitate</w:t>
            </w:r>
          </w:p>
        </w:tc>
        <w:tc>
          <w:tcPr>
            <w:tcW w:w="1757"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r>
      <w:tr w:rsidR="00B62B1F" w:rsidRPr="00B62B1F" w:rsidTr="00C65965">
        <w:trPr>
          <w:jc w:val="center"/>
        </w:trPr>
        <w:tc>
          <w:tcPr>
            <w:tcW w:w="3023"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w:t>
            </w:r>
          </w:p>
        </w:tc>
        <w:tc>
          <w:tcPr>
            <w:tcW w:w="1757"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r>
      <w:tr w:rsidR="00B62B1F" w:rsidRPr="00B62B1F" w:rsidTr="00C65965">
        <w:trPr>
          <w:jc w:val="center"/>
        </w:trPr>
        <w:tc>
          <w:tcPr>
            <w:tcW w:w="3023"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w:t>
            </w:r>
          </w:p>
        </w:tc>
        <w:tc>
          <w:tcPr>
            <w:tcW w:w="1757"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r>
      <w:tr w:rsidR="00B62B1F" w:rsidRPr="00B62B1F" w:rsidTr="00C65965">
        <w:trPr>
          <w:jc w:val="center"/>
        </w:trPr>
        <w:tc>
          <w:tcPr>
            <w:tcW w:w="3023" w:type="dxa"/>
            <w:shd w:val="clear" w:color="auto" w:fill="auto"/>
          </w:tcPr>
          <w:p w:rsidR="00B62B1F" w:rsidRPr="00B62B1F" w:rsidRDefault="00B62B1F" w:rsidP="00B62B1F">
            <w:pPr>
              <w:spacing w:after="0" w:line="240" w:lineRule="auto"/>
              <w:jc w:val="center"/>
              <w:rPr>
                <w:rFonts w:ascii="Times New Roman" w:eastAsia="Calibri" w:hAnsi="Times New Roman" w:cs="Times New Roman"/>
                <w:noProof/>
                <w:sz w:val="24"/>
                <w:szCs w:val="24"/>
                <w:lang w:val="ro-MD" w:eastAsia="ro-RO"/>
              </w:rPr>
            </w:pPr>
            <w:r w:rsidRPr="00B62B1F">
              <w:rPr>
                <w:rFonts w:ascii="Times New Roman" w:eastAsia="Calibri" w:hAnsi="Times New Roman" w:cs="Times New Roman"/>
                <w:noProof/>
                <w:sz w:val="24"/>
                <w:szCs w:val="24"/>
                <w:lang w:val="ro-MD" w:eastAsia="ro-RO"/>
              </w:rPr>
              <w:t>………….</w:t>
            </w:r>
          </w:p>
        </w:tc>
        <w:tc>
          <w:tcPr>
            <w:tcW w:w="1757"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rsidR="00B62B1F" w:rsidRPr="00B62B1F" w:rsidRDefault="00B62B1F" w:rsidP="00B62B1F">
            <w:pPr>
              <w:spacing w:after="0" w:line="240" w:lineRule="auto"/>
              <w:rPr>
                <w:rFonts w:ascii="Times New Roman" w:eastAsia="Calibri" w:hAnsi="Times New Roman" w:cs="Times New Roman"/>
                <w:noProof/>
                <w:sz w:val="24"/>
                <w:szCs w:val="24"/>
                <w:lang w:val="ro-MD" w:eastAsia="ro-RO"/>
              </w:rPr>
            </w:pPr>
          </w:p>
        </w:tc>
      </w:tr>
    </w:tbl>
    <w:p w:rsidR="00B62B1F" w:rsidRPr="00B62B1F" w:rsidRDefault="00B62B1F" w:rsidP="00B62B1F">
      <w:pPr>
        <w:shd w:val="clear" w:color="auto" w:fill="FFFFFF"/>
        <w:spacing w:after="0" w:line="276" w:lineRule="auto"/>
        <w:ind w:firstLine="1080"/>
        <w:jc w:val="both"/>
        <w:rPr>
          <w:rFonts w:ascii="Times New Roman" w:eastAsia="Calibri" w:hAnsi="Times New Roman" w:cs="Times New Roman"/>
          <w:noProof/>
          <w:sz w:val="24"/>
          <w:szCs w:val="24"/>
          <w:lang w:val="ro-MD"/>
        </w:rPr>
      </w:pPr>
    </w:p>
    <w:p w:rsidR="00B62B1F" w:rsidRPr="00B62B1F" w:rsidRDefault="00B62B1F" w:rsidP="00B62B1F">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rsidR="00B62B1F" w:rsidRPr="00B62B1F" w:rsidRDefault="00B62B1F" w:rsidP="00B62B1F">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B62B1F" w:rsidRPr="00B62B1F" w:rsidRDefault="00B62B1F" w:rsidP="00B62B1F">
      <w:pPr>
        <w:shd w:val="clear" w:color="auto" w:fill="FFFFFF"/>
        <w:spacing w:after="0" w:line="276" w:lineRule="auto"/>
        <w:jc w:val="both"/>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B62B1F">
        <w:rPr>
          <w:rFonts w:ascii="Times New Roman" w:eastAsia="Calibri" w:hAnsi="Times New Roman" w:cs="Times New Roman"/>
          <w:i/>
          <w:noProof/>
          <w:sz w:val="24"/>
          <w:szCs w:val="24"/>
          <w:lang w:val="ro-MD"/>
        </w:rPr>
        <w:t>denumirea şi adresa autorităţii contractante)</w:t>
      </w:r>
      <w:r w:rsidRPr="00B62B1F">
        <w:rPr>
          <w:rFonts w:ascii="Times New Roman" w:eastAsia="Calibri" w:hAnsi="Times New Roman" w:cs="Times New Roman"/>
          <w:noProof/>
          <w:sz w:val="24"/>
          <w:szCs w:val="24"/>
          <w:lang w:val="ro-MD"/>
        </w:rPr>
        <w:t xml:space="preserve"> cu privire la orice aspect tehnic şi financiar în legătură cu activitatea noastră.</w:t>
      </w:r>
    </w:p>
    <w:p w:rsidR="00B62B1F" w:rsidRPr="00B62B1F" w:rsidRDefault="00B62B1F" w:rsidP="00B62B1F">
      <w:pPr>
        <w:shd w:val="clear" w:color="auto" w:fill="FFFFFF"/>
        <w:spacing w:after="0" w:line="276" w:lineRule="auto"/>
        <w:jc w:val="both"/>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rsidR="00B62B1F" w:rsidRPr="00B62B1F" w:rsidRDefault="00B62B1F" w:rsidP="00B62B1F">
      <w:pPr>
        <w:shd w:val="clear" w:color="auto" w:fill="FFFFFF"/>
        <w:spacing w:after="0" w:line="276" w:lineRule="auto"/>
        <w:jc w:val="both"/>
        <w:rPr>
          <w:rFonts w:ascii="Times New Roman" w:eastAsia="Calibri" w:hAnsi="Times New Roman" w:cs="Times New Roman"/>
          <w:noProof/>
          <w:sz w:val="24"/>
          <w:szCs w:val="24"/>
          <w:lang w:val="ro-MD"/>
        </w:rPr>
      </w:pPr>
      <w:r w:rsidRPr="00B62B1F">
        <w:rPr>
          <w:rFonts w:ascii="Times New Roman" w:eastAsia="Calibri" w:hAnsi="Times New Roman" w:cs="Times New Roman"/>
          <w:noProof/>
          <w:sz w:val="24"/>
          <w:szCs w:val="24"/>
          <w:lang w:val="ro-MD"/>
        </w:rPr>
        <w:t>(</w:t>
      </w:r>
      <w:r w:rsidRPr="00B62B1F">
        <w:rPr>
          <w:rFonts w:ascii="Times New Roman" w:eastAsia="Calibri" w:hAnsi="Times New Roman" w:cs="Times New Roman"/>
          <w:i/>
          <w:noProof/>
          <w:sz w:val="24"/>
          <w:szCs w:val="24"/>
          <w:lang w:val="ro-MD"/>
        </w:rPr>
        <w:t>denumirea ofertantului/candidatului).</w:t>
      </w:r>
    </w:p>
    <w:p w:rsidR="00B62B1F" w:rsidRPr="00B62B1F" w:rsidRDefault="00B62B1F" w:rsidP="00B62B1F">
      <w:pPr>
        <w:shd w:val="clear" w:color="auto" w:fill="FFFFFF"/>
        <w:spacing w:after="200" w:line="276" w:lineRule="auto"/>
        <w:ind w:firstLine="720"/>
        <w:rPr>
          <w:rFonts w:ascii="Times New Roman" w:eastAsia="Calibri" w:hAnsi="Times New Roman" w:cs="Times New Roman"/>
          <w:noProof/>
          <w:spacing w:val="-1"/>
          <w:sz w:val="24"/>
          <w:szCs w:val="24"/>
          <w:lang w:val="ro-MD"/>
        </w:rPr>
      </w:pPr>
    </w:p>
    <w:p w:rsidR="00B62B1F" w:rsidRPr="00B62B1F" w:rsidRDefault="00B62B1F" w:rsidP="00B62B1F">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B62B1F">
        <w:rPr>
          <w:rFonts w:ascii="Times New Roman" w:eastAsia="Calibri" w:hAnsi="Times New Roman" w:cs="Times New Roman"/>
          <w:noProof/>
          <w:spacing w:val="-1"/>
          <w:sz w:val="24"/>
          <w:szCs w:val="24"/>
          <w:lang w:val="ro-MD"/>
        </w:rPr>
        <w:t>Data completării,</w:t>
      </w:r>
      <w:r w:rsidRPr="00B62B1F">
        <w:rPr>
          <w:rFonts w:ascii="Times New Roman" w:eastAsia="Calibri" w:hAnsi="Times New Roman" w:cs="Times New Roman"/>
          <w:noProof/>
          <w:spacing w:val="-1"/>
          <w:sz w:val="24"/>
          <w:szCs w:val="24"/>
          <w:lang w:val="ro-MD"/>
        </w:rPr>
        <w:tab/>
      </w:r>
      <w:r w:rsidRPr="00B62B1F">
        <w:rPr>
          <w:rFonts w:ascii="Times New Roman" w:eastAsia="Calibri" w:hAnsi="Times New Roman" w:cs="Times New Roman"/>
          <w:noProof/>
          <w:spacing w:val="-1"/>
          <w:sz w:val="24"/>
          <w:szCs w:val="24"/>
          <w:lang w:val="ro-MD"/>
        </w:rPr>
        <w:tab/>
      </w:r>
      <w:r w:rsidRPr="00B62B1F">
        <w:rPr>
          <w:rFonts w:ascii="Times New Roman" w:eastAsia="Calibri" w:hAnsi="Times New Roman" w:cs="Times New Roman"/>
          <w:noProof/>
          <w:spacing w:val="-1"/>
          <w:sz w:val="24"/>
          <w:szCs w:val="24"/>
          <w:lang w:val="ro-MD"/>
        </w:rPr>
        <w:tab/>
      </w:r>
      <w:r w:rsidRPr="00B62B1F">
        <w:rPr>
          <w:rFonts w:ascii="Times New Roman" w:eastAsia="Calibri" w:hAnsi="Times New Roman" w:cs="Times New Roman"/>
          <w:noProof/>
          <w:spacing w:val="-1"/>
          <w:sz w:val="24"/>
          <w:szCs w:val="24"/>
          <w:lang w:val="ro-MD"/>
        </w:rPr>
        <w:tab/>
      </w:r>
      <w:r w:rsidRPr="00B62B1F">
        <w:rPr>
          <w:rFonts w:ascii="Times New Roman" w:eastAsia="Calibri" w:hAnsi="Times New Roman" w:cs="Times New Roman"/>
          <w:noProof/>
          <w:spacing w:val="-1"/>
          <w:sz w:val="24"/>
          <w:szCs w:val="24"/>
          <w:lang w:val="ro-MD"/>
        </w:rPr>
        <w:tab/>
        <w:t>Terţ susţinător,</w:t>
      </w:r>
    </w:p>
    <w:p w:rsidR="00B62B1F" w:rsidRPr="00B62B1F" w:rsidRDefault="00B62B1F" w:rsidP="00B62B1F">
      <w:pPr>
        <w:spacing w:after="200" w:line="276" w:lineRule="auto"/>
        <w:ind w:left="5040" w:firstLine="720"/>
        <w:jc w:val="both"/>
        <w:rPr>
          <w:rFonts w:ascii="Times New Roman" w:eastAsia="Calibri" w:hAnsi="Times New Roman" w:cs="Times New Roman"/>
          <w:i/>
          <w:noProof/>
          <w:spacing w:val="-1"/>
          <w:sz w:val="24"/>
          <w:szCs w:val="24"/>
          <w:lang w:val="ro-MD"/>
        </w:rPr>
      </w:pPr>
      <w:r w:rsidRPr="00B62B1F">
        <w:rPr>
          <w:rFonts w:ascii="Times New Roman" w:eastAsia="Calibri" w:hAnsi="Times New Roman" w:cs="Times New Roman"/>
          <w:i/>
          <w:noProof/>
          <w:spacing w:val="-1"/>
          <w:sz w:val="24"/>
          <w:szCs w:val="24"/>
          <w:lang w:val="ro-MD"/>
        </w:rPr>
        <w:lastRenderedPageBreak/>
        <w:t>(semnătură autorizată)</w:t>
      </w: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t>Anexa nr. 22</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spacing w:before="72" w:after="0" w:line="292" w:lineRule="auto"/>
        <w:jc w:val="center"/>
        <w:rPr>
          <w:rFonts w:ascii="Times New Roman" w:eastAsia="Times New Roman" w:hAnsi="Times New Roman" w:cs="Times New Roman"/>
          <w:b/>
          <w:noProof/>
          <w:color w:val="000000"/>
          <w:w w:val="90"/>
          <w:sz w:val="24"/>
          <w:szCs w:val="24"/>
          <w:lang w:val="ro-MD"/>
        </w:rPr>
      </w:pPr>
      <w:r w:rsidRPr="00B62B1F">
        <w:rPr>
          <w:rFonts w:ascii="Times New Roman" w:eastAsia="Times New Roman" w:hAnsi="Times New Roman" w:cs="Times New Roman"/>
          <w:b/>
          <w:noProof/>
          <w:color w:val="000000"/>
          <w:w w:val="90"/>
          <w:sz w:val="24"/>
          <w:szCs w:val="24"/>
          <w:lang w:val="ro-MD"/>
        </w:rPr>
        <w:t>(Antetul instituției)</w:t>
      </w:r>
    </w:p>
    <w:p w:rsidR="00B62B1F" w:rsidRPr="00B62B1F" w:rsidRDefault="00B62B1F" w:rsidP="00B62B1F">
      <w:pPr>
        <w:spacing w:before="72" w:after="0" w:line="292" w:lineRule="auto"/>
        <w:jc w:val="center"/>
        <w:rPr>
          <w:rFonts w:ascii="Times New Roman" w:eastAsia="Times New Roman" w:hAnsi="Times New Roman" w:cs="Times New Roman"/>
          <w:b/>
          <w:noProof/>
          <w:color w:val="000000"/>
          <w:w w:val="90"/>
          <w:sz w:val="28"/>
          <w:szCs w:val="28"/>
          <w:lang w:val="ro-MD"/>
        </w:rPr>
      </w:pPr>
      <w:r w:rsidRPr="00B62B1F">
        <w:rPr>
          <w:rFonts w:ascii="Times New Roman" w:eastAsia="Times New Roman" w:hAnsi="Times New Roman" w:cs="Times New Roman"/>
          <w:b/>
          <w:noProof/>
          <w:color w:val="000000"/>
          <w:w w:val="90"/>
          <w:sz w:val="24"/>
          <w:szCs w:val="24"/>
          <w:lang w:val="ro-MD"/>
        </w:rPr>
        <w:t>~~~~~~~~~~~~~~~~~~~~~~~~~~~~~~~~~~~~~~~~~~~~~~~~~~~~~~~~~~~~~~~~~~~~~~~</w:t>
      </w:r>
    </w:p>
    <w:p w:rsidR="00B62B1F" w:rsidRPr="00B62B1F" w:rsidRDefault="00B62B1F" w:rsidP="00B62B1F">
      <w:pPr>
        <w:spacing w:before="72" w:after="0" w:line="292" w:lineRule="auto"/>
        <w:rPr>
          <w:rFonts w:ascii="Times New Roman" w:eastAsia="Times New Roman" w:hAnsi="Times New Roman" w:cs="Times New Roman"/>
          <w:b/>
          <w:noProof/>
          <w:color w:val="000000"/>
          <w:w w:val="90"/>
          <w:sz w:val="28"/>
          <w:szCs w:val="28"/>
          <w:lang w:val="ro-MD"/>
        </w:rPr>
      </w:pPr>
      <w:r w:rsidRPr="00B62B1F">
        <w:rPr>
          <w:rFonts w:ascii="Times New Roman" w:eastAsia="Times New Roman" w:hAnsi="Times New Roman" w:cs="Times New Roman"/>
          <w:b/>
          <w:noProof/>
          <w:color w:val="000000"/>
          <w:w w:val="90"/>
          <w:sz w:val="28"/>
          <w:szCs w:val="28"/>
          <w:lang w:val="ro-MD"/>
        </w:rPr>
        <w:t>„__” ________ _____</w:t>
      </w:r>
      <w:r w:rsidRPr="00B62B1F">
        <w:rPr>
          <w:rFonts w:ascii="Times New Roman" w:eastAsia="Times New Roman" w:hAnsi="Times New Roman" w:cs="Times New Roman"/>
          <w:noProof/>
          <w:sz w:val="24"/>
          <w:szCs w:val="24"/>
          <w:lang w:val="ro-MD"/>
        </w:rPr>
        <w:t>nr. __________</w:t>
      </w:r>
    </w:p>
    <w:p w:rsidR="00B62B1F" w:rsidRPr="00B62B1F" w:rsidRDefault="00B62B1F" w:rsidP="00B62B1F">
      <w:pPr>
        <w:spacing w:before="72" w:after="0" w:line="292" w:lineRule="auto"/>
        <w:jc w:val="center"/>
        <w:rPr>
          <w:rFonts w:ascii="Times New Roman" w:eastAsia="Times New Roman" w:hAnsi="Times New Roman" w:cs="Times New Roman"/>
          <w:b/>
          <w:noProof/>
          <w:color w:val="000000"/>
          <w:w w:val="90"/>
          <w:sz w:val="25"/>
          <w:szCs w:val="24"/>
          <w:lang w:val="ro-MD"/>
        </w:rPr>
      </w:pPr>
      <w:r w:rsidRPr="00B62B1F">
        <w:rPr>
          <w:rFonts w:ascii="Times New Roman" w:eastAsia="Times New Roman" w:hAnsi="Times New Roman" w:cs="Times New Roman"/>
          <w:b/>
          <w:noProof/>
          <w:color w:val="000000"/>
          <w:w w:val="90"/>
          <w:sz w:val="28"/>
          <w:szCs w:val="28"/>
          <w:lang w:val="ro-MD"/>
        </w:rPr>
        <w:t xml:space="preserve">AVIZ </w:t>
      </w:r>
    </w:p>
    <w:p w:rsidR="00B62B1F" w:rsidRPr="00B62B1F" w:rsidRDefault="00B62B1F" w:rsidP="00B62B1F">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pentru participare la licitațiile publice de lucrări din domeniul construcțiilor și instalațiilor</w:t>
      </w:r>
    </w:p>
    <w:p w:rsidR="00B62B1F" w:rsidRPr="00B62B1F" w:rsidRDefault="00B62B1F" w:rsidP="00B62B1F">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 xml:space="preserve">Eliberat întreprinderii </w:t>
      </w:r>
      <w:r w:rsidRPr="00B62B1F">
        <w:rPr>
          <w:rFonts w:ascii="Times New Roman" w:eastAsia="PMingLiU" w:hAnsi="Times New Roman" w:cs="Times New Roman"/>
          <w:noProof/>
          <w:sz w:val="24"/>
          <w:szCs w:val="24"/>
          <w:lang w:val="ro-MD" w:eastAsia="zh-CN"/>
        </w:rPr>
        <w:tab/>
        <w:t xml:space="preserve"> IDNO </w:t>
      </w:r>
      <w:r w:rsidRPr="00B62B1F">
        <w:rPr>
          <w:rFonts w:ascii="Times New Roman" w:eastAsia="PMingLiU" w:hAnsi="Times New Roman" w:cs="Times New Roman"/>
          <w:noProof/>
          <w:sz w:val="24"/>
          <w:szCs w:val="24"/>
          <w:lang w:val="ro-MD" w:eastAsia="zh-CN"/>
        </w:rPr>
        <w:tab/>
        <w:t xml:space="preserve"> conform</w:t>
      </w:r>
    </w:p>
    <w:p w:rsidR="00B62B1F" w:rsidRPr="00B62B1F" w:rsidRDefault="00B62B1F" w:rsidP="00B62B1F">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 xml:space="preserve">cererii nr. </w:t>
      </w:r>
      <w:r w:rsidRPr="00B62B1F">
        <w:rPr>
          <w:rFonts w:ascii="Times New Roman" w:eastAsia="PMingLiU" w:hAnsi="Times New Roman" w:cs="Times New Roman"/>
          <w:noProof/>
          <w:sz w:val="24"/>
          <w:szCs w:val="24"/>
          <w:lang w:val="ro-MD" w:eastAsia="zh-CN"/>
        </w:rPr>
        <w:tab/>
        <w:t xml:space="preserve"> din </w:t>
      </w:r>
      <w:r w:rsidRPr="00B62B1F">
        <w:rPr>
          <w:rFonts w:ascii="Times New Roman" w:eastAsia="PMingLiU" w:hAnsi="Times New Roman" w:cs="Times New Roman"/>
          <w:noProof/>
          <w:sz w:val="24"/>
          <w:szCs w:val="24"/>
          <w:lang w:val="ro-MD" w:eastAsia="zh-CN"/>
        </w:rPr>
        <w:tab/>
        <w:t>. În urma verificării actelor prezentate și informației rezultate din</w:t>
      </w: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 xml:space="preserve">actele de control în ultimii 3 (trei) ani, potrivit Ordinului nr. </w:t>
      </w:r>
      <w:r w:rsidRPr="00B62B1F">
        <w:rPr>
          <w:rFonts w:ascii="Times New Roman" w:eastAsia="PMingLiU" w:hAnsi="Times New Roman" w:cs="Times New Roman"/>
          <w:noProof/>
          <w:sz w:val="24"/>
          <w:szCs w:val="24"/>
          <w:lang w:val="ro-MD" w:eastAsia="zh-CN"/>
        </w:rPr>
        <w:tab/>
        <w:t xml:space="preserve"> din</w:t>
      </w:r>
      <w:r w:rsidRPr="00B62B1F">
        <w:rPr>
          <w:rFonts w:ascii="Times New Roman" w:eastAsia="PMingLiU" w:hAnsi="Times New Roman" w:cs="Times New Roman"/>
          <w:noProof/>
          <w:sz w:val="24"/>
          <w:szCs w:val="24"/>
          <w:lang w:val="ro-MD" w:eastAsia="zh-CN"/>
        </w:rPr>
        <w:tab/>
        <w:t xml:space="preserve">, Agenția pentru </w:t>
      </w:r>
      <w:r w:rsidRPr="00B62B1F">
        <w:rPr>
          <w:rFonts w:ascii="Times New Roman" w:eastAsia="PMingLiU" w:hAnsi="Times New Roman" w:cs="Times New Roman"/>
          <w:noProof/>
          <w:sz w:val="24"/>
          <w:szCs w:val="24"/>
          <w:lang w:val="ro-MD" w:eastAsia="zh-CN"/>
        </w:rPr>
        <w:br/>
        <w:t>Supraveghere Tehnică constată următoarele:</w:t>
      </w: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B62B1F" w:rsidRPr="00B62B1F" w:rsidTr="00C65965">
        <w:tc>
          <w:tcPr>
            <w:tcW w:w="471" w:type="dxa"/>
          </w:tcPr>
          <w:p w:rsidR="00B62B1F" w:rsidRPr="00B62B1F" w:rsidRDefault="00B62B1F" w:rsidP="00B62B1F">
            <w:pPr>
              <w:tabs>
                <w:tab w:val="left" w:leader="underscore" w:pos="6465"/>
                <w:tab w:val="right" w:leader="underscore" w:pos="9777"/>
              </w:tabs>
              <w:spacing w:line="302" w:lineRule="auto"/>
              <w:rPr>
                <w:rFonts w:eastAsia="PMingLiU"/>
                <w:noProof/>
                <w:sz w:val="24"/>
                <w:szCs w:val="24"/>
                <w:lang w:val="ro-MD" w:eastAsia="zh-CN"/>
              </w:rPr>
            </w:pPr>
            <w:r w:rsidRPr="00B62B1F">
              <w:rPr>
                <w:rFonts w:eastAsia="PMingLiU"/>
                <w:noProof/>
                <w:sz w:val="24"/>
                <w:szCs w:val="24"/>
                <w:lang w:val="ro-MD" w:eastAsia="zh-CN"/>
              </w:rPr>
              <w:t>Nr</w:t>
            </w:r>
          </w:p>
        </w:tc>
        <w:tc>
          <w:tcPr>
            <w:tcW w:w="3751" w:type="dxa"/>
          </w:tcPr>
          <w:p w:rsidR="00B62B1F" w:rsidRPr="00B62B1F" w:rsidRDefault="00B62B1F" w:rsidP="00B62B1F">
            <w:pPr>
              <w:tabs>
                <w:tab w:val="left" w:leader="underscore" w:pos="6465"/>
                <w:tab w:val="right" w:leader="underscore" w:pos="9777"/>
              </w:tabs>
              <w:spacing w:line="302" w:lineRule="auto"/>
              <w:jc w:val="center"/>
              <w:rPr>
                <w:rFonts w:eastAsia="PMingLiU"/>
                <w:noProof/>
                <w:sz w:val="24"/>
                <w:szCs w:val="24"/>
                <w:lang w:val="ro-MD" w:eastAsia="zh-CN"/>
              </w:rPr>
            </w:pPr>
            <w:r w:rsidRPr="00B62B1F">
              <w:rPr>
                <w:rFonts w:eastAsia="PMingLiU"/>
                <w:noProof/>
                <w:sz w:val="24"/>
                <w:szCs w:val="24"/>
                <w:lang w:val="ro-MD" w:eastAsia="zh-CN"/>
              </w:rPr>
              <w:t>Informații</w:t>
            </w:r>
          </w:p>
        </w:tc>
        <w:tc>
          <w:tcPr>
            <w:tcW w:w="4001" w:type="dxa"/>
          </w:tcPr>
          <w:p w:rsidR="00B62B1F" w:rsidRPr="00B62B1F" w:rsidRDefault="00B62B1F" w:rsidP="00B62B1F">
            <w:pPr>
              <w:tabs>
                <w:tab w:val="left" w:leader="underscore" w:pos="6465"/>
                <w:tab w:val="right" w:leader="underscore" w:pos="9777"/>
              </w:tabs>
              <w:spacing w:line="302" w:lineRule="auto"/>
              <w:jc w:val="center"/>
              <w:rPr>
                <w:rFonts w:eastAsia="PMingLiU"/>
                <w:noProof/>
                <w:sz w:val="24"/>
                <w:szCs w:val="24"/>
                <w:lang w:val="ro-MD" w:eastAsia="zh-CN"/>
              </w:rPr>
            </w:pPr>
            <w:r w:rsidRPr="00B62B1F">
              <w:rPr>
                <w:rFonts w:eastAsia="PMingLiU"/>
                <w:noProof/>
                <w:sz w:val="24"/>
                <w:szCs w:val="24"/>
                <w:lang w:val="ro-MD" w:eastAsia="zh-CN"/>
              </w:rPr>
              <w:t>Noțiuni</w:t>
            </w:r>
          </w:p>
        </w:tc>
        <w:tc>
          <w:tcPr>
            <w:tcW w:w="575" w:type="dxa"/>
          </w:tcPr>
          <w:p w:rsidR="00B62B1F" w:rsidRPr="00B62B1F" w:rsidRDefault="00B62B1F" w:rsidP="00B62B1F">
            <w:pPr>
              <w:tabs>
                <w:tab w:val="left" w:leader="underscore" w:pos="6465"/>
                <w:tab w:val="right" w:leader="underscore" w:pos="9777"/>
              </w:tabs>
              <w:spacing w:line="302" w:lineRule="auto"/>
              <w:rPr>
                <w:rFonts w:eastAsia="PMingLiU"/>
                <w:noProof/>
                <w:sz w:val="24"/>
                <w:szCs w:val="24"/>
                <w:lang w:val="ro-MD" w:eastAsia="zh-CN"/>
              </w:rPr>
            </w:pPr>
            <w:r w:rsidRPr="00B62B1F">
              <w:rPr>
                <w:rFonts w:eastAsia="PMingLiU"/>
                <w:noProof/>
                <w:sz w:val="24"/>
                <w:szCs w:val="24"/>
                <w:lang w:val="ro-MD" w:eastAsia="zh-CN"/>
              </w:rPr>
              <w:t>DA</w:t>
            </w:r>
          </w:p>
        </w:tc>
        <w:tc>
          <w:tcPr>
            <w:tcW w:w="563" w:type="dxa"/>
          </w:tcPr>
          <w:p w:rsidR="00B62B1F" w:rsidRPr="00B62B1F" w:rsidRDefault="00B62B1F" w:rsidP="00B62B1F">
            <w:pPr>
              <w:tabs>
                <w:tab w:val="left" w:leader="underscore" w:pos="6465"/>
                <w:tab w:val="right" w:leader="underscore" w:pos="9777"/>
              </w:tabs>
              <w:spacing w:line="302" w:lineRule="auto"/>
              <w:rPr>
                <w:rFonts w:eastAsia="PMingLiU"/>
                <w:noProof/>
                <w:sz w:val="24"/>
                <w:szCs w:val="24"/>
                <w:lang w:val="ro-MD" w:eastAsia="zh-CN"/>
              </w:rPr>
            </w:pPr>
            <w:r w:rsidRPr="00B62B1F">
              <w:rPr>
                <w:rFonts w:eastAsia="PMingLiU"/>
                <w:noProof/>
                <w:sz w:val="24"/>
                <w:szCs w:val="24"/>
                <w:lang w:val="ro-MD" w:eastAsia="zh-CN"/>
              </w:rPr>
              <w:t>NU</w:t>
            </w:r>
          </w:p>
        </w:tc>
        <w:tc>
          <w:tcPr>
            <w:tcW w:w="846" w:type="dxa"/>
          </w:tcPr>
          <w:p w:rsidR="00B62B1F" w:rsidRPr="00B62B1F" w:rsidRDefault="00B62B1F" w:rsidP="00B62B1F">
            <w:pPr>
              <w:tabs>
                <w:tab w:val="left" w:leader="underscore" w:pos="6465"/>
                <w:tab w:val="right" w:leader="underscore" w:pos="9777"/>
              </w:tabs>
              <w:spacing w:line="302" w:lineRule="auto"/>
              <w:rPr>
                <w:rFonts w:eastAsia="PMingLiU"/>
                <w:noProof/>
                <w:sz w:val="24"/>
                <w:szCs w:val="24"/>
                <w:lang w:val="ro-MD" w:eastAsia="zh-CN"/>
              </w:rPr>
            </w:pPr>
            <w:r w:rsidRPr="00B62B1F">
              <w:rPr>
                <w:rFonts w:eastAsia="PMingLiU"/>
                <w:noProof/>
                <w:sz w:val="24"/>
                <w:szCs w:val="24"/>
                <w:lang w:val="ro-MD" w:eastAsia="zh-CN"/>
              </w:rPr>
              <w:t>Nota</w:t>
            </w:r>
          </w:p>
        </w:tc>
      </w:tr>
      <w:tr w:rsidR="00B62B1F" w:rsidRPr="00B62B1F" w:rsidTr="00C65965">
        <w:trPr>
          <w:trHeight w:val="540"/>
        </w:trPr>
        <w:tc>
          <w:tcPr>
            <w:tcW w:w="471" w:type="dxa"/>
            <w:vMerge w:val="restart"/>
          </w:tcPr>
          <w:p w:rsidR="00B62B1F" w:rsidRPr="00B62B1F" w:rsidRDefault="00B62B1F" w:rsidP="00B62B1F">
            <w:pPr>
              <w:tabs>
                <w:tab w:val="left" w:leader="underscore" w:pos="6465"/>
                <w:tab w:val="right" w:leader="underscore" w:pos="9777"/>
              </w:tabs>
              <w:spacing w:line="302" w:lineRule="auto"/>
              <w:rPr>
                <w:rFonts w:eastAsia="PMingLiU"/>
                <w:noProof/>
                <w:sz w:val="24"/>
                <w:szCs w:val="24"/>
                <w:lang w:val="ro-MD" w:eastAsia="zh-CN"/>
              </w:rPr>
            </w:pPr>
            <w:r w:rsidRPr="00B62B1F">
              <w:rPr>
                <w:rFonts w:eastAsia="PMingLiU"/>
                <w:noProof/>
                <w:sz w:val="24"/>
                <w:szCs w:val="24"/>
                <w:lang w:val="ro-MD" w:eastAsia="zh-CN"/>
              </w:rPr>
              <w:t>I</w:t>
            </w:r>
          </w:p>
        </w:tc>
        <w:tc>
          <w:tcPr>
            <w:tcW w:w="3751" w:type="dxa"/>
            <w:vMerge w:val="restart"/>
          </w:tcPr>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r w:rsidRPr="00B62B1F">
              <w:rPr>
                <w:rFonts w:eastAsia="PMingLiU"/>
                <w:noProof/>
                <w:sz w:val="24"/>
                <w:szCs w:val="24"/>
                <w:lang w:val="ro-MD" w:eastAsia="zh-CN"/>
              </w:rPr>
              <w:t>Încălcări constatate prin procese - verbale de control, emise în temeiul Legii nr.131/2012 privind controlul de stat asupra activității de întreprinzător</w:t>
            </w:r>
            <w:r w:rsidRPr="00B62B1F">
              <w:rPr>
                <w:noProof/>
                <w:sz w:val="24"/>
                <w:szCs w:val="24"/>
                <w:lang w:val="ro-MD"/>
              </w:rPr>
              <w:t>)</w:t>
            </w:r>
            <w:r w:rsidRPr="00B62B1F">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B62B1F" w:rsidRPr="00B62B1F" w:rsidRDefault="00B62B1F" w:rsidP="00B62B1F">
            <w:pPr>
              <w:tabs>
                <w:tab w:val="left" w:leader="underscore" w:pos="6465"/>
                <w:tab w:val="right" w:leader="underscore" w:pos="9777"/>
              </w:tabs>
              <w:spacing w:line="302" w:lineRule="auto"/>
              <w:rPr>
                <w:rFonts w:eastAsia="PMingLiU"/>
                <w:noProof/>
                <w:sz w:val="24"/>
                <w:szCs w:val="24"/>
                <w:lang w:val="ro-MD" w:eastAsia="zh-CN"/>
              </w:rPr>
            </w:pPr>
            <w:r w:rsidRPr="00B62B1F">
              <w:rPr>
                <w:rFonts w:eastAsia="PMingLiU"/>
                <w:noProof/>
                <w:sz w:val="24"/>
                <w:szCs w:val="24"/>
                <w:lang w:val="ro-MD" w:eastAsia="zh-CN"/>
              </w:rPr>
              <w:t>încalcări foarte grave</w:t>
            </w:r>
          </w:p>
          <w:p w:rsidR="00B62B1F" w:rsidRPr="00B62B1F" w:rsidRDefault="00B62B1F" w:rsidP="00B62B1F">
            <w:pPr>
              <w:tabs>
                <w:tab w:val="left" w:leader="underscore" w:pos="6465"/>
                <w:tab w:val="right" w:leader="underscore" w:pos="9777"/>
              </w:tabs>
              <w:spacing w:line="302" w:lineRule="auto"/>
              <w:jc w:val="both"/>
              <w:rPr>
                <w:rFonts w:eastAsia="PMingLiU"/>
                <w:noProof/>
                <w:lang w:val="ro-MD" w:eastAsia="zh-CN"/>
              </w:rPr>
            </w:pPr>
            <w:r w:rsidRPr="00B62B1F">
              <w:rPr>
                <w:noProof/>
                <w:sz w:val="24"/>
                <w:szCs w:val="24"/>
                <w:lang w:val="ro-MD"/>
              </w:rPr>
              <w:t>(art. 5</w:t>
            </w:r>
            <w:r w:rsidRPr="00B62B1F">
              <w:rPr>
                <w:noProof/>
                <w:sz w:val="24"/>
                <w:szCs w:val="24"/>
                <w:vertAlign w:val="superscript"/>
                <w:lang w:val="ro-MD"/>
              </w:rPr>
              <w:t>1</w:t>
            </w:r>
            <w:r w:rsidRPr="00B62B1F">
              <w:rPr>
                <w:noProof/>
                <w:sz w:val="24"/>
                <w:szCs w:val="24"/>
                <w:lang w:val="ro-MD"/>
              </w:rPr>
              <w:t xml:space="preserve"> Legea nr.131/2012privind controlul de stat asupra activității de întreprinzător)</w:t>
            </w:r>
          </w:p>
        </w:tc>
        <w:tc>
          <w:tcPr>
            <w:tcW w:w="575" w:type="dxa"/>
          </w:tcPr>
          <w:p w:rsidR="00B62B1F" w:rsidRPr="00B62B1F" w:rsidRDefault="00B62B1F" w:rsidP="00B62B1F">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rsidR="00B62B1F" w:rsidRPr="00B62B1F" w:rsidRDefault="00B62B1F" w:rsidP="00B62B1F">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rsidR="00B62B1F" w:rsidRPr="00B62B1F" w:rsidRDefault="00B62B1F" w:rsidP="00B62B1F">
            <w:pPr>
              <w:tabs>
                <w:tab w:val="left" w:leader="underscore" w:pos="6465"/>
                <w:tab w:val="right" w:leader="underscore" w:pos="9777"/>
              </w:tabs>
              <w:spacing w:line="302" w:lineRule="auto"/>
              <w:rPr>
                <w:rFonts w:eastAsia="PMingLiU"/>
                <w:noProof/>
                <w:sz w:val="24"/>
                <w:szCs w:val="24"/>
                <w:lang w:val="ro-MD" w:eastAsia="zh-CN"/>
              </w:rPr>
            </w:pPr>
          </w:p>
        </w:tc>
      </w:tr>
      <w:tr w:rsidR="00B62B1F" w:rsidRPr="00B62B1F" w:rsidTr="00C65965">
        <w:trPr>
          <w:trHeight w:val="1380"/>
        </w:trPr>
        <w:tc>
          <w:tcPr>
            <w:tcW w:w="471" w:type="dxa"/>
            <w:vMerge/>
          </w:tcPr>
          <w:p w:rsidR="00B62B1F" w:rsidRPr="00B62B1F" w:rsidRDefault="00B62B1F" w:rsidP="00B62B1F">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p>
        </w:tc>
        <w:tc>
          <w:tcPr>
            <w:tcW w:w="4001" w:type="dxa"/>
          </w:tcPr>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r w:rsidRPr="00B62B1F">
              <w:rPr>
                <w:rFonts w:eastAsia="PMingLiU"/>
                <w:noProof/>
                <w:sz w:val="24"/>
                <w:szCs w:val="24"/>
                <w:lang w:val="ro-MD" w:eastAsia="zh-CN"/>
              </w:rPr>
              <w:t>Sancțiuni economice</w:t>
            </w:r>
          </w:p>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r w:rsidRPr="00B62B1F">
              <w:rPr>
                <w:rFonts w:eastAsia="PMingLiU"/>
                <w:noProof/>
                <w:sz w:val="24"/>
                <w:szCs w:val="24"/>
                <w:lang w:val="ro-MD" w:eastAsia="zh-CN"/>
              </w:rPr>
              <w:t>(cu exagerări ale costului mai mare de 15% din valoarea lucrărilor executate, inclusiv)</w:t>
            </w:r>
          </w:p>
        </w:tc>
        <w:tc>
          <w:tcPr>
            <w:tcW w:w="575"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B62B1F" w:rsidRPr="00B62B1F" w:rsidTr="00C65965">
        <w:trPr>
          <w:trHeight w:val="420"/>
        </w:trPr>
        <w:tc>
          <w:tcPr>
            <w:tcW w:w="471" w:type="dxa"/>
            <w:vMerge w:val="restart"/>
          </w:tcPr>
          <w:p w:rsidR="00B62B1F" w:rsidRPr="00B62B1F" w:rsidRDefault="00B62B1F" w:rsidP="00B62B1F">
            <w:pPr>
              <w:tabs>
                <w:tab w:val="left" w:leader="underscore" w:pos="6465"/>
                <w:tab w:val="right" w:leader="underscore" w:pos="9777"/>
              </w:tabs>
              <w:spacing w:line="302" w:lineRule="auto"/>
              <w:rPr>
                <w:rFonts w:eastAsia="PMingLiU"/>
                <w:noProof/>
                <w:sz w:val="24"/>
                <w:szCs w:val="24"/>
                <w:lang w:val="ro-MD" w:eastAsia="zh-CN"/>
              </w:rPr>
            </w:pPr>
            <w:r w:rsidRPr="00B62B1F">
              <w:rPr>
                <w:rFonts w:eastAsia="PMingLiU"/>
                <w:noProof/>
                <w:sz w:val="24"/>
                <w:szCs w:val="24"/>
                <w:lang w:val="ro-MD" w:eastAsia="zh-CN"/>
              </w:rPr>
              <w:t>II</w:t>
            </w:r>
          </w:p>
        </w:tc>
        <w:tc>
          <w:tcPr>
            <w:tcW w:w="3751" w:type="dxa"/>
            <w:vMerge w:val="restart"/>
          </w:tcPr>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r w:rsidRPr="00B62B1F">
              <w:rPr>
                <w:rFonts w:eastAsia="PMingLiU"/>
                <w:noProof/>
                <w:sz w:val="24"/>
                <w:szCs w:val="24"/>
                <w:lang w:val="ro-MD" w:eastAsia="zh-CN"/>
              </w:rPr>
              <w:t>Au fost înregistrate cazuri de accidente:</w:t>
            </w:r>
          </w:p>
        </w:tc>
        <w:tc>
          <w:tcPr>
            <w:tcW w:w="4001" w:type="dxa"/>
          </w:tcPr>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r w:rsidRPr="00B62B1F">
              <w:rPr>
                <w:rFonts w:eastAsia="PMingLiU"/>
                <w:noProof/>
                <w:sz w:val="24"/>
                <w:szCs w:val="24"/>
                <w:lang w:val="ro-MD" w:eastAsia="zh-CN"/>
              </w:rPr>
              <w:t>Accidente tehnice grave</w:t>
            </w:r>
          </w:p>
        </w:tc>
        <w:tc>
          <w:tcPr>
            <w:tcW w:w="575"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B62B1F" w:rsidRPr="00B62B1F" w:rsidTr="00C65965">
        <w:trPr>
          <w:trHeight w:val="535"/>
        </w:trPr>
        <w:tc>
          <w:tcPr>
            <w:tcW w:w="471" w:type="dxa"/>
            <w:vMerge/>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B62B1F" w:rsidRPr="00B62B1F" w:rsidRDefault="00B62B1F" w:rsidP="00B62B1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p>
        </w:tc>
        <w:tc>
          <w:tcPr>
            <w:tcW w:w="575"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B62B1F" w:rsidRPr="00B62B1F" w:rsidTr="00C65965">
        <w:trPr>
          <w:trHeight w:val="1770"/>
        </w:trPr>
        <w:tc>
          <w:tcPr>
            <w:tcW w:w="471" w:type="dxa"/>
            <w:vMerge w:val="restart"/>
          </w:tcPr>
          <w:p w:rsidR="00B62B1F" w:rsidRPr="00B62B1F" w:rsidRDefault="00B62B1F" w:rsidP="00B62B1F">
            <w:pPr>
              <w:tabs>
                <w:tab w:val="left" w:leader="underscore" w:pos="6465"/>
                <w:tab w:val="right" w:leader="underscore" w:pos="9777"/>
              </w:tabs>
              <w:spacing w:line="302" w:lineRule="auto"/>
              <w:rPr>
                <w:rFonts w:eastAsia="PMingLiU"/>
                <w:noProof/>
                <w:sz w:val="24"/>
                <w:szCs w:val="24"/>
                <w:lang w:val="ro-MD" w:eastAsia="zh-CN"/>
              </w:rPr>
            </w:pPr>
            <w:r w:rsidRPr="00B62B1F">
              <w:rPr>
                <w:rFonts w:eastAsia="PMingLiU"/>
                <w:noProof/>
                <w:sz w:val="24"/>
                <w:szCs w:val="24"/>
                <w:lang w:val="ro-MD" w:eastAsia="zh-CN"/>
              </w:rPr>
              <w:t>III</w:t>
            </w:r>
          </w:p>
        </w:tc>
        <w:tc>
          <w:tcPr>
            <w:tcW w:w="3751" w:type="dxa"/>
            <w:vMerge w:val="restart"/>
          </w:tcPr>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r w:rsidRPr="00B62B1F">
              <w:rPr>
                <w:rFonts w:eastAsia="PMingLiU"/>
                <w:noProof/>
                <w:sz w:val="24"/>
                <w:szCs w:val="24"/>
                <w:lang w:val="ro-MD" w:eastAsia="zh-CN"/>
              </w:rPr>
              <w:t>Întreprinderea dispune de necesarul de personal propriu calificat (specialiști și muncitori specializați</w:t>
            </w:r>
            <w:r w:rsidRPr="00B62B1F">
              <w:rPr>
                <w:noProof/>
                <w:sz w:val="24"/>
                <w:szCs w:val="24"/>
                <w:lang w:val="ro-MD"/>
              </w:rPr>
              <w:t>cu certificate de atestare tehnico-profesională</w:t>
            </w:r>
            <w:r w:rsidRPr="00B62B1F">
              <w:rPr>
                <w:rFonts w:eastAsia="PMingLiU"/>
                <w:noProof/>
                <w:sz w:val="24"/>
                <w:szCs w:val="24"/>
                <w:lang w:val="ro-MD" w:eastAsia="zh-CN"/>
              </w:rPr>
              <w:t xml:space="preserve">),tehnică specializată (mecanisme, utilaje), </w:t>
            </w:r>
            <w:r w:rsidRPr="00B62B1F">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rsidR="00B62B1F" w:rsidRPr="00B62B1F" w:rsidRDefault="00B62B1F" w:rsidP="00B62B1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B62B1F" w:rsidRPr="00B62B1F" w:rsidRDefault="00B62B1F" w:rsidP="00B62B1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B62B1F" w:rsidRPr="00B62B1F" w:rsidRDefault="00B62B1F" w:rsidP="00B62B1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B62B1F" w:rsidRPr="00B62B1F" w:rsidRDefault="00B62B1F" w:rsidP="00B62B1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B62B1F" w:rsidRPr="00B62B1F" w:rsidRDefault="00B62B1F" w:rsidP="00B62B1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B62B1F" w:rsidRPr="00B62B1F" w:rsidRDefault="00B62B1F" w:rsidP="00B62B1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rsidR="00B62B1F" w:rsidRPr="00B62B1F" w:rsidRDefault="00B62B1F" w:rsidP="00B62B1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r w:rsidRPr="00B62B1F">
              <w:rPr>
                <w:rFonts w:eastAsia="PMingLiU"/>
                <w:noProof/>
                <w:sz w:val="24"/>
                <w:szCs w:val="24"/>
                <w:lang w:val="ro-MD" w:eastAsia="zh-CN"/>
              </w:rPr>
              <w:lastRenderedPageBreak/>
              <w:t>Construcții civile, industriale și agrozootehnice</w:t>
            </w:r>
          </w:p>
          <w:p w:rsidR="00B62B1F" w:rsidRPr="00B62B1F" w:rsidRDefault="00B62B1F" w:rsidP="00B62B1F">
            <w:pPr>
              <w:tabs>
                <w:tab w:val="left" w:pos="567"/>
              </w:tabs>
              <w:rPr>
                <w:noProof/>
                <w:sz w:val="24"/>
                <w:szCs w:val="24"/>
                <w:lang w:val="ro-MD"/>
              </w:rPr>
            </w:pPr>
            <w:r w:rsidRPr="00B62B1F">
              <w:rPr>
                <w:noProof/>
                <w:sz w:val="24"/>
                <w:szCs w:val="24"/>
                <w:lang w:val="ro-MD"/>
              </w:rPr>
              <w:t>A.Terasamente, lucrări la structura clădirilor;</w:t>
            </w:r>
          </w:p>
          <w:p w:rsidR="00B62B1F" w:rsidRPr="00B62B1F" w:rsidRDefault="00B62B1F" w:rsidP="00B62B1F">
            <w:pPr>
              <w:tabs>
                <w:tab w:val="decimal" w:pos="216"/>
                <w:tab w:val="left" w:leader="underscore" w:pos="6465"/>
                <w:tab w:val="right" w:leader="underscore" w:pos="9777"/>
              </w:tabs>
              <w:ind w:left="360" w:hanging="360"/>
              <w:rPr>
                <w:noProof/>
                <w:sz w:val="24"/>
                <w:szCs w:val="24"/>
                <w:lang w:val="ro-MD"/>
              </w:rPr>
            </w:pPr>
            <w:r w:rsidRPr="00B62B1F">
              <w:rPr>
                <w:noProof/>
                <w:sz w:val="24"/>
                <w:szCs w:val="24"/>
                <w:lang w:val="ro-MD"/>
              </w:rPr>
              <w:t xml:space="preserve">B. structuri metalice; </w:t>
            </w:r>
          </w:p>
          <w:p w:rsidR="00B62B1F" w:rsidRPr="00B62B1F" w:rsidRDefault="00B62B1F" w:rsidP="00B62B1F">
            <w:pPr>
              <w:tabs>
                <w:tab w:val="decimal" w:pos="216"/>
                <w:tab w:val="left" w:leader="underscore" w:pos="6465"/>
                <w:tab w:val="right" w:leader="underscore" w:pos="9777"/>
              </w:tabs>
              <w:ind w:left="360" w:hanging="360"/>
              <w:rPr>
                <w:rFonts w:eastAsia="PMingLiU"/>
                <w:noProof/>
                <w:sz w:val="24"/>
                <w:szCs w:val="24"/>
                <w:lang w:val="ro-MD" w:eastAsia="zh-CN"/>
              </w:rPr>
            </w:pPr>
            <w:r w:rsidRPr="00B62B1F">
              <w:rPr>
                <w:noProof/>
                <w:sz w:val="24"/>
                <w:szCs w:val="24"/>
                <w:lang w:val="ro-MD"/>
              </w:rPr>
              <w:t>C. finisare, amenajare, protecție.</w:t>
            </w:r>
          </w:p>
        </w:tc>
        <w:tc>
          <w:tcPr>
            <w:tcW w:w="575"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B62B1F" w:rsidRPr="00B62B1F" w:rsidTr="00C65965">
        <w:trPr>
          <w:trHeight w:val="1260"/>
        </w:trPr>
        <w:tc>
          <w:tcPr>
            <w:tcW w:w="471" w:type="dxa"/>
            <w:vMerge/>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B62B1F" w:rsidRPr="00B62B1F" w:rsidRDefault="00B62B1F" w:rsidP="00B62B1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r w:rsidRPr="00B62B1F">
              <w:rPr>
                <w:rFonts w:eastAsia="PMingLiU"/>
                <w:noProof/>
                <w:sz w:val="24"/>
                <w:szCs w:val="24"/>
                <w:lang w:val="ro-MD" w:eastAsia="zh-CN"/>
              </w:rPr>
              <w:t xml:space="preserve"> Construcții rutiere:</w:t>
            </w:r>
          </w:p>
          <w:p w:rsidR="00B62B1F" w:rsidRPr="00B62B1F" w:rsidRDefault="00B62B1F" w:rsidP="00B62B1F">
            <w:pPr>
              <w:tabs>
                <w:tab w:val="left" w:leader="underscore" w:pos="6465"/>
                <w:tab w:val="right" w:leader="underscore" w:pos="9777"/>
              </w:tabs>
              <w:jc w:val="both"/>
              <w:rPr>
                <w:noProof/>
                <w:sz w:val="24"/>
                <w:szCs w:val="24"/>
                <w:lang w:val="ro-MD"/>
              </w:rPr>
            </w:pPr>
            <w:r w:rsidRPr="00B62B1F">
              <w:rPr>
                <w:noProof/>
                <w:sz w:val="24"/>
                <w:szCs w:val="24"/>
                <w:lang w:val="ro-MD"/>
              </w:rPr>
              <w:t xml:space="preserve">A.drumuri și piste de aviație; </w:t>
            </w:r>
          </w:p>
          <w:p w:rsidR="00B62B1F" w:rsidRPr="00B62B1F" w:rsidRDefault="00B62B1F" w:rsidP="00B62B1F">
            <w:pPr>
              <w:tabs>
                <w:tab w:val="left" w:leader="underscore" w:pos="6465"/>
                <w:tab w:val="right" w:leader="underscore" w:pos="9777"/>
              </w:tabs>
              <w:jc w:val="both"/>
              <w:rPr>
                <w:noProof/>
                <w:sz w:val="24"/>
                <w:szCs w:val="24"/>
                <w:lang w:val="ro-MD"/>
              </w:rPr>
            </w:pPr>
            <w:r w:rsidRPr="00B62B1F">
              <w:rPr>
                <w:noProof/>
                <w:sz w:val="24"/>
                <w:szCs w:val="24"/>
                <w:lang w:val="ro-MD"/>
              </w:rPr>
              <w:t xml:space="preserve">B.poduri; </w:t>
            </w:r>
          </w:p>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r w:rsidRPr="00B62B1F">
              <w:rPr>
                <w:noProof/>
                <w:sz w:val="24"/>
                <w:szCs w:val="24"/>
                <w:lang w:val="ro-MD"/>
              </w:rPr>
              <w:t>C.căi ferate.</w:t>
            </w:r>
          </w:p>
        </w:tc>
        <w:tc>
          <w:tcPr>
            <w:tcW w:w="575"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B62B1F" w:rsidRPr="00B62B1F" w:rsidTr="00C65965">
        <w:trPr>
          <w:trHeight w:val="1260"/>
        </w:trPr>
        <w:tc>
          <w:tcPr>
            <w:tcW w:w="471" w:type="dxa"/>
            <w:vMerge/>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B62B1F" w:rsidRPr="00B62B1F" w:rsidRDefault="00B62B1F" w:rsidP="00B62B1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B62B1F" w:rsidRPr="00B62B1F" w:rsidRDefault="00B62B1F" w:rsidP="00B62B1F">
            <w:pPr>
              <w:tabs>
                <w:tab w:val="left" w:pos="567"/>
              </w:tabs>
              <w:spacing w:line="276" w:lineRule="auto"/>
              <w:rPr>
                <w:noProof/>
                <w:sz w:val="24"/>
                <w:szCs w:val="24"/>
                <w:lang w:val="ro-MD"/>
              </w:rPr>
            </w:pPr>
            <w:r w:rsidRPr="00B62B1F">
              <w:rPr>
                <w:noProof/>
                <w:sz w:val="24"/>
                <w:szCs w:val="24"/>
                <w:lang w:val="ro-MD"/>
              </w:rPr>
              <w:t>Construcții speciale:</w:t>
            </w:r>
          </w:p>
          <w:p w:rsidR="00B62B1F" w:rsidRPr="00B62B1F" w:rsidRDefault="00B62B1F" w:rsidP="00B62B1F">
            <w:pPr>
              <w:tabs>
                <w:tab w:val="left" w:pos="567"/>
              </w:tabs>
              <w:spacing w:line="276" w:lineRule="auto"/>
              <w:rPr>
                <w:noProof/>
                <w:sz w:val="24"/>
                <w:szCs w:val="24"/>
                <w:lang w:val="ro-MD"/>
              </w:rPr>
            </w:pPr>
            <w:r w:rsidRPr="00B62B1F">
              <w:rPr>
                <w:noProof/>
                <w:sz w:val="24"/>
                <w:szCs w:val="24"/>
                <w:lang w:val="ro-MD"/>
              </w:rPr>
              <w:t>A. hidrotehnice și pentru îmbunătățiri funciare;</w:t>
            </w:r>
          </w:p>
          <w:p w:rsidR="00B62B1F" w:rsidRPr="00B62B1F" w:rsidRDefault="00B62B1F" w:rsidP="00B62B1F">
            <w:pPr>
              <w:tabs>
                <w:tab w:val="left" w:pos="567"/>
              </w:tabs>
              <w:spacing w:line="276" w:lineRule="auto"/>
              <w:rPr>
                <w:noProof/>
                <w:sz w:val="24"/>
                <w:szCs w:val="24"/>
                <w:lang w:val="ro-MD"/>
              </w:rPr>
            </w:pPr>
            <w:r w:rsidRPr="00B62B1F">
              <w:rPr>
                <w:noProof/>
                <w:sz w:val="24"/>
                <w:szCs w:val="24"/>
                <w:lang w:val="ro-MD"/>
              </w:rPr>
              <w:t xml:space="preserve">B. fântâni arteziene; </w:t>
            </w:r>
          </w:p>
          <w:p w:rsidR="00B62B1F" w:rsidRPr="00B62B1F" w:rsidRDefault="00B62B1F" w:rsidP="00B62B1F">
            <w:pPr>
              <w:tabs>
                <w:tab w:val="left" w:pos="567"/>
              </w:tabs>
              <w:spacing w:line="276" w:lineRule="auto"/>
              <w:rPr>
                <w:noProof/>
                <w:sz w:val="24"/>
                <w:szCs w:val="24"/>
                <w:lang w:val="ro-MD"/>
              </w:rPr>
            </w:pPr>
            <w:r w:rsidRPr="00B62B1F">
              <w:rPr>
                <w:noProof/>
                <w:sz w:val="24"/>
                <w:szCs w:val="24"/>
                <w:lang w:val="ro-MD"/>
              </w:rPr>
              <w:t>C. porturi și debarcadere;</w:t>
            </w:r>
          </w:p>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r w:rsidRPr="00B62B1F">
              <w:rPr>
                <w:noProof/>
                <w:sz w:val="24"/>
                <w:szCs w:val="24"/>
                <w:lang w:val="ro-MD"/>
              </w:rPr>
              <w:t>D. mine, cariere;     E. tuneluri.</w:t>
            </w:r>
          </w:p>
        </w:tc>
        <w:tc>
          <w:tcPr>
            <w:tcW w:w="575"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B62B1F" w:rsidRPr="00B62B1F" w:rsidTr="00C65965">
        <w:trPr>
          <w:trHeight w:val="2055"/>
        </w:trPr>
        <w:tc>
          <w:tcPr>
            <w:tcW w:w="471" w:type="dxa"/>
            <w:vMerge/>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B62B1F" w:rsidRPr="00B62B1F" w:rsidRDefault="00B62B1F" w:rsidP="00B62B1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r w:rsidRPr="00B62B1F">
              <w:rPr>
                <w:rFonts w:eastAsia="PMingLiU"/>
                <w:noProof/>
                <w:sz w:val="24"/>
                <w:szCs w:val="24"/>
                <w:lang w:val="ro-MD" w:eastAsia="zh-CN"/>
              </w:rPr>
              <w:t>Instalații și rețele tehnico-edilitare:</w:t>
            </w:r>
          </w:p>
          <w:p w:rsidR="00B62B1F" w:rsidRPr="00B62B1F" w:rsidRDefault="00B62B1F" w:rsidP="00B62B1F">
            <w:pPr>
              <w:tabs>
                <w:tab w:val="left" w:pos="567"/>
              </w:tabs>
              <w:spacing w:line="276" w:lineRule="auto"/>
              <w:rPr>
                <w:noProof/>
                <w:sz w:val="24"/>
                <w:szCs w:val="24"/>
                <w:lang w:val="ro-MD"/>
              </w:rPr>
            </w:pPr>
            <w:r w:rsidRPr="00B62B1F">
              <w:rPr>
                <w:noProof/>
                <w:sz w:val="24"/>
                <w:szCs w:val="24"/>
                <w:lang w:val="ro-MD"/>
              </w:rPr>
              <w:t>A.de alimentare cu apă și canalizare;</w:t>
            </w:r>
          </w:p>
          <w:p w:rsidR="00B62B1F" w:rsidRPr="00B62B1F" w:rsidRDefault="00B62B1F" w:rsidP="00B62B1F">
            <w:pPr>
              <w:tabs>
                <w:tab w:val="left" w:pos="567"/>
              </w:tabs>
              <w:spacing w:line="276" w:lineRule="auto"/>
              <w:rPr>
                <w:noProof/>
                <w:sz w:val="24"/>
                <w:szCs w:val="24"/>
                <w:lang w:val="ro-MD"/>
              </w:rPr>
            </w:pPr>
            <w:r w:rsidRPr="00B62B1F">
              <w:rPr>
                <w:noProof/>
                <w:sz w:val="24"/>
                <w:szCs w:val="24"/>
                <w:lang w:val="ro-MD"/>
              </w:rPr>
              <w:t xml:space="preserve">B.de încălzire; </w:t>
            </w:r>
          </w:p>
          <w:p w:rsidR="00B62B1F" w:rsidRPr="00B62B1F" w:rsidRDefault="00B62B1F" w:rsidP="00B62B1F">
            <w:pPr>
              <w:tabs>
                <w:tab w:val="left" w:pos="567"/>
              </w:tabs>
              <w:spacing w:line="276" w:lineRule="auto"/>
              <w:rPr>
                <w:noProof/>
                <w:sz w:val="24"/>
                <w:szCs w:val="24"/>
                <w:lang w:val="ro-MD"/>
              </w:rPr>
            </w:pPr>
            <w:r w:rsidRPr="00B62B1F">
              <w:rPr>
                <w:noProof/>
                <w:sz w:val="24"/>
                <w:szCs w:val="24"/>
                <w:lang w:val="ro-MD"/>
              </w:rPr>
              <w:t>C. ventilație, climatizare; D. electrice;</w:t>
            </w:r>
          </w:p>
          <w:p w:rsidR="00B62B1F" w:rsidRPr="00B62B1F" w:rsidRDefault="00B62B1F" w:rsidP="00B62B1F">
            <w:pPr>
              <w:tabs>
                <w:tab w:val="left" w:pos="567"/>
              </w:tabs>
              <w:spacing w:line="276" w:lineRule="auto"/>
              <w:rPr>
                <w:noProof/>
                <w:sz w:val="24"/>
                <w:szCs w:val="24"/>
                <w:lang w:val="ro-MD"/>
              </w:rPr>
            </w:pPr>
            <w:r w:rsidRPr="00B62B1F">
              <w:rPr>
                <w:noProof/>
                <w:sz w:val="24"/>
                <w:szCs w:val="24"/>
                <w:lang w:val="ro-MD"/>
              </w:rPr>
              <w:t>E.de automatizare; F.telecomunicație; G.semnalizare;</w:t>
            </w:r>
          </w:p>
          <w:p w:rsidR="00B62B1F" w:rsidRPr="00B62B1F" w:rsidRDefault="00B62B1F" w:rsidP="00B62B1F">
            <w:pPr>
              <w:tabs>
                <w:tab w:val="left" w:leader="underscore" w:pos="6465"/>
                <w:tab w:val="right" w:leader="underscore" w:pos="9777"/>
              </w:tabs>
              <w:jc w:val="both"/>
              <w:rPr>
                <w:noProof/>
                <w:sz w:val="24"/>
                <w:szCs w:val="24"/>
                <w:lang w:val="ro-MD"/>
              </w:rPr>
            </w:pPr>
            <w:r w:rsidRPr="00B62B1F">
              <w:rPr>
                <w:noProof/>
                <w:sz w:val="24"/>
                <w:szCs w:val="24"/>
                <w:lang w:val="ro-MD"/>
              </w:rPr>
              <w:t>H.frigorifice,compresoare;</w:t>
            </w:r>
          </w:p>
          <w:p w:rsidR="00B62B1F" w:rsidRPr="00B62B1F" w:rsidRDefault="00B62B1F" w:rsidP="00B62B1F">
            <w:pPr>
              <w:tabs>
                <w:tab w:val="left" w:leader="underscore" w:pos="6465"/>
                <w:tab w:val="right" w:leader="underscore" w:pos="9777"/>
              </w:tabs>
              <w:jc w:val="both"/>
              <w:rPr>
                <w:rFonts w:eastAsia="PMingLiU"/>
                <w:i/>
                <w:noProof/>
                <w:sz w:val="24"/>
                <w:szCs w:val="24"/>
                <w:lang w:val="ro-MD" w:eastAsia="zh-CN"/>
              </w:rPr>
            </w:pPr>
            <w:r w:rsidRPr="00B62B1F">
              <w:rPr>
                <w:noProof/>
                <w:sz w:val="24"/>
                <w:szCs w:val="24"/>
                <w:lang w:val="ro-MD"/>
              </w:rPr>
              <w:t>I. tehnologice.</w:t>
            </w:r>
          </w:p>
        </w:tc>
        <w:tc>
          <w:tcPr>
            <w:tcW w:w="575"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B62B1F" w:rsidRPr="00B62B1F" w:rsidTr="00C65965">
        <w:trPr>
          <w:trHeight w:val="945"/>
        </w:trPr>
        <w:tc>
          <w:tcPr>
            <w:tcW w:w="471" w:type="dxa"/>
            <w:vMerge/>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rsidR="00B62B1F" w:rsidRPr="00B62B1F" w:rsidRDefault="00B62B1F" w:rsidP="00B62B1F">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rsidR="00B62B1F" w:rsidRPr="00B62B1F" w:rsidRDefault="00B62B1F" w:rsidP="00B62B1F">
            <w:pPr>
              <w:tabs>
                <w:tab w:val="left" w:leader="underscore" w:pos="6465"/>
                <w:tab w:val="right" w:leader="underscore" w:pos="9777"/>
              </w:tabs>
              <w:jc w:val="both"/>
              <w:rPr>
                <w:rFonts w:eastAsia="PMingLiU"/>
                <w:noProof/>
                <w:sz w:val="24"/>
                <w:szCs w:val="24"/>
                <w:lang w:val="ro-MD" w:eastAsia="zh-CN"/>
              </w:rPr>
            </w:pPr>
            <w:r w:rsidRPr="00B62B1F">
              <w:rPr>
                <w:rFonts w:eastAsia="PMingLiU"/>
                <w:noProof/>
                <w:sz w:val="24"/>
                <w:szCs w:val="24"/>
                <w:lang w:val="ro-MD" w:eastAsia="zh-CN"/>
              </w:rPr>
              <w:t>Instalații industriale periculoase:</w:t>
            </w:r>
          </w:p>
          <w:p w:rsidR="00B62B1F" w:rsidRPr="00B62B1F" w:rsidRDefault="00B62B1F" w:rsidP="00B62B1F">
            <w:pPr>
              <w:tabs>
                <w:tab w:val="left" w:pos="567"/>
              </w:tabs>
              <w:spacing w:line="276" w:lineRule="auto"/>
              <w:rPr>
                <w:noProof/>
                <w:sz w:val="24"/>
                <w:szCs w:val="24"/>
                <w:lang w:val="ro-MD"/>
              </w:rPr>
            </w:pPr>
            <w:r w:rsidRPr="00B62B1F">
              <w:rPr>
                <w:noProof/>
                <w:sz w:val="24"/>
                <w:szCs w:val="24"/>
                <w:lang w:val="ro-MD"/>
              </w:rPr>
              <w:t>A. sub presiune, mecanisme de ridicat, cazane;</w:t>
            </w:r>
          </w:p>
          <w:p w:rsidR="00B62B1F" w:rsidRPr="00B62B1F" w:rsidRDefault="00B62B1F" w:rsidP="00B62B1F">
            <w:pPr>
              <w:tabs>
                <w:tab w:val="left" w:pos="567"/>
              </w:tabs>
              <w:spacing w:line="276" w:lineRule="auto"/>
              <w:rPr>
                <w:noProof/>
                <w:sz w:val="24"/>
                <w:szCs w:val="24"/>
                <w:lang w:val="ro-MD"/>
              </w:rPr>
            </w:pPr>
            <w:r w:rsidRPr="00B62B1F">
              <w:rPr>
                <w:noProof/>
                <w:sz w:val="24"/>
                <w:szCs w:val="24"/>
                <w:lang w:val="ro-MD"/>
              </w:rPr>
              <w:t>B. chimico-tehnologice; C. gazoducte magistrale;</w:t>
            </w:r>
          </w:p>
          <w:p w:rsidR="00B62B1F" w:rsidRPr="00B62B1F" w:rsidRDefault="00B62B1F" w:rsidP="00B62B1F">
            <w:pPr>
              <w:numPr>
                <w:ilvl w:val="0"/>
                <w:numId w:val="23"/>
              </w:numPr>
              <w:tabs>
                <w:tab w:val="decimal" w:pos="317"/>
                <w:tab w:val="left" w:pos="1134"/>
              </w:tabs>
              <w:ind w:hanging="650"/>
              <w:jc w:val="both"/>
              <w:rPr>
                <w:rFonts w:eastAsia="PMingLiU"/>
                <w:i/>
                <w:noProof/>
                <w:sz w:val="24"/>
                <w:szCs w:val="24"/>
                <w:lang w:val="ro-MD" w:eastAsia="zh-CN"/>
              </w:rPr>
            </w:pPr>
            <w:r w:rsidRPr="00B62B1F">
              <w:rPr>
                <w:sz w:val="24"/>
                <w:szCs w:val="24"/>
                <w:lang w:val="ro-MD"/>
              </w:rPr>
              <w:t>D. sisteme de alimentare cu gaze.</w:t>
            </w:r>
          </w:p>
        </w:tc>
        <w:tc>
          <w:tcPr>
            <w:tcW w:w="575"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rsidR="00B62B1F" w:rsidRPr="00B62B1F" w:rsidRDefault="00B62B1F" w:rsidP="00B62B1F">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Prezentul Aviz este cu titlu informativ  și se eliberează la cererea solicitantului.</w:t>
      </w: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 xml:space="preserve">Este valabil </w:t>
      </w:r>
      <w:r w:rsidRPr="00B62B1F">
        <w:rPr>
          <w:rFonts w:ascii="Times New Roman" w:eastAsia="Times New Roman" w:hAnsi="Times New Roman" w:cs="Times New Roman"/>
          <w:b/>
          <w:noProof/>
          <w:sz w:val="24"/>
          <w:szCs w:val="24"/>
          <w:u w:val="single"/>
          <w:lang w:val="ro-MD"/>
        </w:rPr>
        <w:t xml:space="preserve">12 luni  </w:t>
      </w:r>
      <w:r w:rsidRPr="00B62B1F">
        <w:rPr>
          <w:rFonts w:ascii="Times New Roman" w:eastAsia="PMingLiU" w:hAnsi="Times New Roman" w:cs="Times New Roman"/>
          <w:noProof/>
          <w:sz w:val="24"/>
          <w:szCs w:val="24"/>
          <w:lang w:val="ro-MD" w:eastAsia="zh-CN"/>
        </w:rPr>
        <w:t>de la data eliberării.</w:t>
      </w: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Director                                                      Semnătura           ________________________</w:t>
      </w: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B62B1F">
        <w:rPr>
          <w:rFonts w:ascii="Times New Roman" w:eastAsia="PMingLiU" w:hAnsi="Times New Roman" w:cs="Times New Roman"/>
          <w:noProof/>
          <w:sz w:val="20"/>
          <w:szCs w:val="20"/>
          <w:lang w:val="ro-MD" w:eastAsia="zh-CN"/>
        </w:rPr>
        <w:t xml:space="preserve">                 </w:t>
      </w:r>
      <w:r w:rsidRPr="00B62B1F">
        <w:rPr>
          <w:rFonts w:ascii="Times New Roman" w:eastAsia="PMingLiU" w:hAnsi="Times New Roman" w:cs="Times New Roman"/>
          <w:i/>
          <w:iCs/>
          <w:noProof/>
          <w:sz w:val="20"/>
          <w:szCs w:val="20"/>
          <w:lang w:val="ro-MD" w:eastAsia="zh-CN"/>
        </w:rPr>
        <w:t>(Prenume, Nume)</w:t>
      </w: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Ex.  _____________________</w:t>
      </w: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B62B1F">
        <w:rPr>
          <w:rFonts w:ascii="Times New Roman" w:eastAsia="PMingLiU" w:hAnsi="Times New Roman" w:cs="Times New Roman"/>
          <w:i/>
          <w:noProof/>
          <w:sz w:val="24"/>
          <w:szCs w:val="24"/>
          <w:lang w:val="ro-MD" w:eastAsia="zh-CN"/>
        </w:rPr>
        <w:t xml:space="preserve">             </w:t>
      </w:r>
      <w:r w:rsidRPr="00B62B1F">
        <w:rPr>
          <w:rFonts w:ascii="Times New Roman" w:eastAsia="PMingLiU" w:hAnsi="Times New Roman" w:cs="Times New Roman"/>
          <w:i/>
          <w:noProof/>
          <w:sz w:val="20"/>
          <w:szCs w:val="20"/>
          <w:lang w:val="ro-MD" w:eastAsia="zh-CN"/>
        </w:rPr>
        <w:t>(Prenume, Nume)</w:t>
      </w: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Tel. _____________________</w:t>
      </w: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B62B1F">
        <w:rPr>
          <w:rFonts w:ascii="Times New Roman" w:eastAsia="Times New Roman" w:hAnsi="Times New Roman" w:cs="Times New Roman"/>
          <w:b/>
          <w:noProof/>
          <w:sz w:val="24"/>
          <w:szCs w:val="24"/>
          <w:lang w:val="ro-MD"/>
        </w:rPr>
        <w:t>~~~~~~~~~~~~~~~~~~~~~~~~~~~~~~~~~~~~~~~~~~~~~~~~~~~~~~~~~~~~~~~~~~~~~~~~~~ (Antetul instituției)</w:t>
      </w: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lastRenderedPageBreak/>
        <w:t>Anexa nr. 23</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rsidR="00B62B1F" w:rsidRPr="00B62B1F" w:rsidRDefault="00B62B1F" w:rsidP="00B62B1F">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2" w:name="_Toc449692118"/>
      <w:bookmarkStart w:id="63" w:name="_Toc390252621"/>
      <w:r w:rsidRPr="00B62B1F">
        <w:rPr>
          <w:rFonts w:ascii="Times New Roman" w:eastAsiaTheme="majorEastAsia" w:hAnsi="Times New Roman" w:cs="Times New Roman"/>
          <w:b/>
          <w:noProof/>
          <w:sz w:val="24"/>
          <w:szCs w:val="24"/>
          <w:lang w:val="ro-MD"/>
        </w:rPr>
        <w:t>CAIET DE SARCINI</w:t>
      </w:r>
      <w:bookmarkEnd w:id="62"/>
    </w:p>
    <w:p w:rsidR="00B62B1F" w:rsidRPr="00B62B1F" w:rsidRDefault="00B62B1F" w:rsidP="00B62B1F">
      <w:pPr>
        <w:keepNext/>
        <w:keepLines/>
        <w:spacing w:after="0" w:line="240" w:lineRule="auto"/>
        <w:jc w:val="center"/>
        <w:outlineLvl w:val="1"/>
        <w:rPr>
          <w:rFonts w:ascii="Times New Roman" w:eastAsiaTheme="majorEastAsia" w:hAnsi="Times New Roman" w:cs="Times New Roman"/>
          <w:b/>
          <w:noProof/>
          <w:sz w:val="24"/>
          <w:szCs w:val="24"/>
          <w:lang w:val="ro-MD"/>
        </w:rPr>
      </w:pPr>
      <w:r w:rsidRPr="00B62B1F">
        <w:rPr>
          <w:rFonts w:ascii="Times New Roman" w:eastAsiaTheme="majorEastAsia" w:hAnsi="Times New Roman" w:cs="Times New Roman"/>
          <w:b/>
          <w:noProof/>
          <w:sz w:val="24"/>
          <w:szCs w:val="24"/>
          <w:lang w:val="ro-MD"/>
        </w:rPr>
        <w:t xml:space="preserve"> </w:t>
      </w:r>
    </w:p>
    <w:p w:rsidR="00B62B1F" w:rsidRPr="00B62B1F" w:rsidRDefault="00B62B1F" w:rsidP="00B62B1F">
      <w:pPr>
        <w:keepNext/>
        <w:keepLines/>
        <w:spacing w:after="0" w:line="240" w:lineRule="auto"/>
        <w:jc w:val="center"/>
        <w:outlineLvl w:val="1"/>
        <w:rPr>
          <w:rFonts w:ascii="Times New Roman" w:eastAsiaTheme="majorEastAsia" w:hAnsi="Times New Roman" w:cs="Times New Roman"/>
          <w:b/>
          <w:noProof/>
          <w:sz w:val="24"/>
          <w:szCs w:val="24"/>
          <w:lang w:val="ro-MD"/>
        </w:rPr>
      </w:pPr>
      <w:r w:rsidRPr="00B62B1F">
        <w:rPr>
          <w:rFonts w:ascii="Times New Roman" w:eastAsiaTheme="majorEastAsia" w:hAnsi="Times New Roman" w:cs="Times New Roman"/>
          <w:b/>
          <w:bCs/>
          <w:noProof/>
          <w:sz w:val="24"/>
          <w:szCs w:val="24"/>
          <w:lang w:val="ro-MD"/>
        </w:rPr>
        <w:t>FORMULARUL DE DEVIZ NR.1 – LISTA CU CANTITĂȚILE DE LUCRĂRI</w:t>
      </w:r>
      <w:bookmarkEnd w:id="63"/>
    </w:p>
    <w:p w:rsidR="00B62B1F" w:rsidRPr="00B62B1F" w:rsidRDefault="00B62B1F" w:rsidP="00B62B1F">
      <w:pPr>
        <w:keepNext/>
        <w:keepLines/>
        <w:spacing w:after="0" w:line="240" w:lineRule="auto"/>
        <w:jc w:val="center"/>
        <w:outlineLvl w:val="1"/>
        <w:rPr>
          <w:rFonts w:ascii="Times New Roman" w:eastAsiaTheme="majorEastAsia" w:hAnsi="Times New Roman" w:cs="Times New Roman"/>
          <w:b/>
          <w:i/>
          <w:noProof/>
          <w:sz w:val="26"/>
          <w:szCs w:val="26"/>
          <w:lang w:val="ro-MD"/>
        </w:rPr>
      </w:pPr>
    </w:p>
    <w:p w:rsidR="00B62B1F" w:rsidRPr="00B62B1F" w:rsidRDefault="00B62B1F" w:rsidP="00B62B1F">
      <w:pPr>
        <w:keepNext/>
        <w:keepLines/>
        <w:spacing w:after="0" w:line="240" w:lineRule="auto"/>
        <w:jc w:val="center"/>
        <w:outlineLvl w:val="1"/>
        <w:rPr>
          <w:rFonts w:ascii="Times New Roman" w:eastAsiaTheme="majorEastAsia" w:hAnsi="Times New Roman" w:cs="Times New Roman"/>
          <w:b/>
          <w:noProof/>
          <w:sz w:val="26"/>
          <w:szCs w:val="26"/>
          <w:lang w:val="ro-MD"/>
        </w:rPr>
      </w:pPr>
      <w:r w:rsidRPr="00B62B1F">
        <w:rPr>
          <w:rFonts w:ascii="Times New Roman" w:eastAsiaTheme="majorEastAsia" w:hAnsi="Times New Roman" w:cs="Times New Roman"/>
          <w:b/>
          <w:noProof/>
          <w:sz w:val="26"/>
          <w:szCs w:val="26"/>
          <w:lang w:val="ro-MD"/>
        </w:rPr>
        <w:t>LUCRĂRI</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1134"/>
        </w:tabs>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Obiectul_______________________________________________________________</w:t>
      </w:r>
    </w:p>
    <w:p w:rsidR="00B62B1F" w:rsidRPr="00B62B1F" w:rsidRDefault="00B62B1F" w:rsidP="00B62B1F">
      <w:pPr>
        <w:spacing w:after="0" w:line="240" w:lineRule="auto"/>
        <w:ind w:firstLine="709"/>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i/>
          <w:noProof/>
          <w:sz w:val="24"/>
          <w:szCs w:val="24"/>
          <w:lang w:val="ro-MD"/>
        </w:rPr>
        <w:t>(denumirea, adresa)</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Autoritatea contractantă__________________________________________________</w:t>
      </w:r>
    </w:p>
    <w:p w:rsidR="00B62B1F" w:rsidRPr="00B62B1F" w:rsidRDefault="00B62B1F" w:rsidP="00B62B1F">
      <w:pPr>
        <w:spacing w:after="0" w:line="240" w:lineRule="auto"/>
        <w:ind w:firstLine="709"/>
        <w:jc w:val="center"/>
        <w:rPr>
          <w:rFonts w:ascii="Times New Roman" w:eastAsia="Times New Roman" w:hAnsi="Times New Roman" w:cs="Times New Roman"/>
          <w:i/>
          <w:noProof/>
          <w:sz w:val="24"/>
          <w:szCs w:val="24"/>
          <w:lang w:val="ro-MD"/>
        </w:rPr>
      </w:pPr>
      <w:r w:rsidRPr="00B62B1F">
        <w:rPr>
          <w:rFonts w:ascii="Times New Roman" w:eastAsia="Times New Roman" w:hAnsi="Times New Roman" w:cs="Times New Roman"/>
          <w:i/>
          <w:noProof/>
          <w:sz w:val="24"/>
          <w:szCs w:val="24"/>
          <w:lang w:val="ro-MD"/>
        </w:rPr>
        <w:t>(denumirea, adresa)</w:t>
      </w:r>
    </w:p>
    <w:p w:rsidR="00B62B1F" w:rsidRPr="00B62B1F" w:rsidRDefault="00B62B1F" w:rsidP="00B62B1F">
      <w:pPr>
        <w:spacing w:after="0" w:line="240" w:lineRule="auto"/>
        <w:ind w:firstLine="709"/>
        <w:jc w:val="both"/>
        <w:rPr>
          <w:rFonts w:ascii="Times New Roman" w:eastAsia="Times New Roman" w:hAnsi="Times New Roman" w:cs="Times New Roman"/>
          <w:b/>
          <w:bCs/>
          <w:sz w:val="24"/>
          <w:szCs w:val="24"/>
          <w:lang w:val="ro-MD" w:eastAsia="ru-RU"/>
        </w:rPr>
      </w:pPr>
      <w:r w:rsidRPr="00B62B1F">
        <w:rPr>
          <w:rFonts w:ascii="Times New Roman" w:eastAsia="Times New Roman" w:hAnsi="Times New Roman" w:cs="Times New Roman"/>
          <w:b/>
          <w:bCs/>
          <w:sz w:val="24"/>
          <w:szCs w:val="24"/>
          <w:lang w:val="ro-MD" w:eastAsia="ru-RU"/>
        </w:rPr>
        <w:t>1 . Descriere generală</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2. Informaţii şi proiectare</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3. Materiale, compatibilităţi, reglementări tehnice şi standarde utilizate</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4. Mostre</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modul de prezentare a mostrelor la toate produsele utilizate.</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6. Încercări, instrucţiuni, garanţii ale furnizorilor, desene şi scheme de execuţie</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7. Remedierea viciilor ascunse şi a defectelor</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8. Trasarea geodezică a lucrărilor, toleranţe de execuţie</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9. Parametrii de calcul ai elementelor constructive</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sarcinile luate în calcul: seismicitatea, acţiunile, alţi parametri.</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10. Criterii privind calculul sistemelor de încălzire, ventilare şi condiţionare a aerului</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11. Nivelul admis al zgomotului şi al vibraţiilor</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12. Cerinţe privind montarea utilajelor şi a instalaţiilor</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lastRenderedPageBreak/>
        <w:t>Se precizează amplasarea tuturor instalaţiilor interioare; modul şi locul de fixare; protecţia anticorozivă; materialele şi produsele utilizate.</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13. Lucrări de construcţii aferente montării instalaţiilor</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14. Articole, produse şi piese necesare instalaţiilor</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furnizorul articolelor, produselor şi pieselor necesare instalaţiilor; tipurile şi cantitatea.</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16. Definiţii</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termenii şi definiţiile utilizate în caietul de sarcini şi unele caracteristici.</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17. Cerinţe privind calculul costului</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18. Documente obligatorii la depunerea ofertei</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19. Documente obligatorii la evaluarea ofertelor</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p w:rsidR="00B62B1F" w:rsidRPr="00B62B1F" w:rsidRDefault="00B62B1F" w:rsidP="00B62B1F">
      <w:pPr>
        <w:spacing w:after="0" w:line="240" w:lineRule="auto"/>
        <w:ind w:firstLine="709"/>
        <w:jc w:val="both"/>
        <w:rPr>
          <w:rFonts w:ascii="Times New Roman" w:eastAsia="Times New Roman" w:hAnsi="Times New Roman" w:cs="Times New Roman"/>
          <w:bCs/>
          <w:noProof/>
          <w:sz w:val="24"/>
          <w:szCs w:val="24"/>
          <w:lang w:val="ro-MD"/>
        </w:rPr>
      </w:pPr>
      <w:r w:rsidRPr="00B62B1F">
        <w:rPr>
          <w:rFonts w:ascii="Times New Roman" w:eastAsia="Times New Roman" w:hAnsi="Times New Roman" w:cs="Times New Roman"/>
          <w:bCs/>
          <w:noProof/>
          <w:sz w:val="24"/>
          <w:szCs w:val="24"/>
          <w:lang w:val="ro-MD"/>
        </w:rPr>
        <w:t xml:space="preserve"> </w:t>
      </w:r>
    </w:p>
    <w:p w:rsidR="00B62B1F" w:rsidRPr="00B62B1F" w:rsidRDefault="00B62B1F" w:rsidP="00B62B1F">
      <w:pPr>
        <w:spacing w:after="0" w:line="240" w:lineRule="auto"/>
        <w:ind w:firstLine="709"/>
        <w:jc w:val="both"/>
        <w:rPr>
          <w:rFonts w:ascii="Times New Roman" w:eastAsia="Times New Roman" w:hAnsi="Times New Roman" w:cs="Times New Roman"/>
          <w:bCs/>
          <w:noProof/>
          <w:sz w:val="24"/>
          <w:szCs w:val="24"/>
          <w:lang w:val="ro-MD"/>
        </w:rPr>
      </w:pP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Cs/>
          <w:noProof/>
          <w:sz w:val="24"/>
          <w:szCs w:val="24"/>
          <w:lang w:val="ro-MD"/>
        </w:rPr>
        <w:t xml:space="preserve">Autoritatea contractantă </w:t>
      </w:r>
      <w:r w:rsidRPr="00B62B1F">
        <w:rPr>
          <w:rFonts w:ascii="Times New Roman" w:eastAsia="Times New Roman" w:hAnsi="Times New Roman" w:cs="Times New Roman"/>
          <w:noProof/>
          <w:sz w:val="24"/>
          <w:szCs w:val="24"/>
          <w:lang w:val="ro-MD"/>
        </w:rPr>
        <w:t> ___________              </w:t>
      </w:r>
      <w:r w:rsidRPr="00B62B1F">
        <w:rPr>
          <w:rFonts w:ascii="Times New Roman" w:eastAsia="Times New Roman" w:hAnsi="Times New Roman" w:cs="Times New Roman"/>
          <w:bCs/>
          <w:noProof/>
          <w:sz w:val="24"/>
          <w:szCs w:val="24"/>
          <w:lang w:val="ro-MD"/>
        </w:rPr>
        <w:t>Data</w:t>
      </w:r>
      <w:r w:rsidRPr="00B62B1F">
        <w:rPr>
          <w:rFonts w:ascii="Times New Roman" w:eastAsia="Times New Roman" w:hAnsi="Times New Roman" w:cs="Times New Roman"/>
          <w:noProof/>
          <w:sz w:val="24"/>
          <w:szCs w:val="24"/>
          <w:lang w:val="ro-MD"/>
        </w:rPr>
        <w:t xml:space="preserve"> "____"__________________</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numPr>
          <w:ilvl w:val="2"/>
          <w:numId w:val="3"/>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B62B1F">
        <w:rPr>
          <w:rFonts w:ascii="Times New Roman" w:eastAsiaTheme="majorEastAsia" w:hAnsi="Times New Roman" w:cs="Times New Roman"/>
          <w:b/>
          <w:bCs/>
          <w:noProof/>
          <w:sz w:val="24"/>
          <w:szCs w:val="24"/>
          <w:lang w:val="ro-MD"/>
        </w:rPr>
        <w:t>Formularul de deviz nr.1 – Lista cu cantitățile de lucrări</w:t>
      </w:r>
    </w:p>
    <w:p w:rsidR="00B62B1F" w:rsidRPr="00B62B1F" w:rsidRDefault="00B62B1F" w:rsidP="00B62B1F">
      <w:pPr>
        <w:spacing w:after="0" w:line="240" w:lineRule="auto"/>
        <w:ind w:firstLine="709"/>
        <w:jc w:val="both"/>
        <w:rPr>
          <w:rFonts w:ascii="Times New Roman" w:eastAsia="Times New Roman" w:hAnsi="Times New Roman" w:cs="Times New Roman"/>
          <w:b/>
          <w:noProof/>
          <w:sz w:val="24"/>
          <w:szCs w:val="24"/>
          <w:lang w:val="ro-MD"/>
        </w:rPr>
      </w:pP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Obiectul____________________________________________________________________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Autoritatea contractantă________________________________________________________</w:t>
      </w:r>
    </w:p>
    <w:p w:rsidR="00B62B1F" w:rsidRPr="00B62B1F" w:rsidRDefault="00B62B1F" w:rsidP="00B62B1F">
      <w:pPr>
        <w:tabs>
          <w:tab w:val="left" w:pos="567"/>
        </w:tabs>
        <w:spacing w:after="0" w:line="240" w:lineRule="auto"/>
        <w:jc w:val="center"/>
        <w:rPr>
          <w:rFonts w:ascii="Times New Roman" w:eastAsia="Times New Roman" w:hAnsi="Times New Roman" w:cs="Times New Roman"/>
          <w:i/>
          <w:noProof/>
          <w:sz w:val="24"/>
          <w:szCs w:val="24"/>
          <w:lang w:val="ro-MD"/>
        </w:rPr>
      </w:pPr>
      <w:r w:rsidRPr="00B62B1F">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B62B1F" w:rsidRPr="00B62B1F" w:rsidTr="00C6596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r w:rsidRPr="00B62B1F">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r w:rsidRPr="00B62B1F">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r w:rsidRPr="00B62B1F">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r w:rsidRPr="00B62B1F">
              <w:rPr>
                <w:rFonts w:ascii="Times New Roman" w:eastAsia="PMingLiU" w:hAnsi="Times New Roman" w:cs="Times New Roman"/>
                <w:b/>
                <w:noProof/>
                <w:sz w:val="24"/>
                <w:szCs w:val="24"/>
                <w:lang w:val="ro-MD" w:eastAsia="zh-CN"/>
              </w:rPr>
              <w:t>Unitatea</w:t>
            </w:r>
          </w:p>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r w:rsidRPr="00B62B1F">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B62B1F" w:rsidRPr="00B62B1F" w:rsidRDefault="00B62B1F" w:rsidP="00B62B1F">
            <w:pPr>
              <w:spacing w:after="0" w:line="240" w:lineRule="auto"/>
              <w:jc w:val="center"/>
              <w:rPr>
                <w:rFonts w:ascii="Times New Roman" w:eastAsia="PMingLiU" w:hAnsi="Times New Roman" w:cs="Times New Roman"/>
                <w:b/>
                <w:noProof/>
                <w:sz w:val="24"/>
                <w:szCs w:val="24"/>
                <w:lang w:val="ro-MD" w:eastAsia="zh-CN"/>
              </w:rPr>
            </w:pPr>
            <w:r w:rsidRPr="00B62B1F">
              <w:rPr>
                <w:rFonts w:ascii="Times New Roman" w:eastAsia="PMingLiU" w:hAnsi="Times New Roman" w:cs="Times New Roman"/>
                <w:b/>
                <w:noProof/>
                <w:sz w:val="24"/>
                <w:szCs w:val="24"/>
                <w:lang w:val="ro-MD" w:eastAsia="zh-CN"/>
              </w:rPr>
              <w:t>Cantitatea</w:t>
            </w:r>
          </w:p>
        </w:tc>
      </w:tr>
      <w:tr w:rsidR="00B62B1F" w:rsidRPr="00B62B1F" w:rsidTr="00C6596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B62B1F" w:rsidRPr="00B62B1F" w:rsidTr="00C6596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B62B1F" w:rsidRPr="00B62B1F" w:rsidTr="00C6596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B62B1F" w:rsidRPr="00B62B1F" w:rsidTr="00C6596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B62B1F" w:rsidRPr="00B62B1F" w:rsidTr="00C65965">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pacing w:after="0" w:line="240" w:lineRule="auto"/>
              <w:jc w:val="center"/>
              <w:rPr>
                <w:rFonts w:ascii="Times New Roman" w:eastAsia="PMingLiU" w:hAnsi="Times New Roman" w:cs="Times New Roman"/>
                <w:noProof/>
                <w:sz w:val="24"/>
                <w:szCs w:val="24"/>
                <w:lang w:val="ro-MD" w:eastAsia="zh-CN"/>
              </w:rPr>
            </w:pPr>
            <w:r w:rsidRPr="00B62B1F">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B62B1F" w:rsidRPr="00B62B1F" w:rsidTr="00C6596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B62B1F" w:rsidRPr="00B62B1F" w:rsidRDefault="00B62B1F" w:rsidP="00B62B1F">
            <w:pPr>
              <w:spacing w:after="0" w:line="240" w:lineRule="auto"/>
              <w:rPr>
                <w:rFonts w:ascii="Times New Roman" w:eastAsia="PMingLiU" w:hAnsi="Times New Roman" w:cs="Times New Roman"/>
                <w:b/>
                <w:noProof/>
                <w:sz w:val="24"/>
                <w:szCs w:val="24"/>
                <w:lang w:val="ro-MD" w:eastAsia="zh-CN"/>
              </w:rPr>
            </w:pPr>
            <w:r w:rsidRPr="00B62B1F">
              <w:rPr>
                <w:rFonts w:ascii="Times New Roman" w:eastAsia="PMingLiU" w:hAnsi="Times New Roman" w:cs="Times New Roman"/>
                <w:b/>
                <w:noProof/>
                <w:sz w:val="24"/>
                <w:szCs w:val="24"/>
                <w:lang w:val="ro-MD" w:eastAsia="zh-CN"/>
              </w:rPr>
              <w:t>Total</w:t>
            </w:r>
          </w:p>
        </w:tc>
      </w:tr>
    </w:tbl>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r w:rsidRPr="00B62B1F">
        <w:rPr>
          <w:rFonts w:ascii="Times New Roman" w:eastAsia="Times New Roman" w:hAnsi="Times New Roman" w:cs="Times New Roman"/>
          <w:bCs/>
          <w:noProof/>
          <w:sz w:val="24"/>
          <w:szCs w:val="24"/>
          <w:lang w:val="ro-MD"/>
        </w:rPr>
        <w:t xml:space="preserve">Data </w:t>
      </w:r>
      <w:r w:rsidRPr="00B62B1F">
        <w:rPr>
          <w:rFonts w:ascii="Times New Roman" w:eastAsia="Times New Roman" w:hAnsi="Times New Roman" w:cs="Times New Roman"/>
          <w:noProof/>
          <w:sz w:val="24"/>
          <w:szCs w:val="24"/>
          <w:lang w:val="ro-MD"/>
        </w:rPr>
        <w:t>„____"__________________</w:t>
      </w:r>
    </w:p>
    <w:p w:rsidR="00B62B1F" w:rsidRPr="00B62B1F" w:rsidRDefault="00B62B1F" w:rsidP="00B62B1F">
      <w:pPr>
        <w:tabs>
          <w:tab w:val="left" w:pos="567"/>
        </w:tabs>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     ____________________________  </w:t>
      </w:r>
    </w:p>
    <w:p w:rsidR="00B62B1F" w:rsidRPr="00B62B1F" w:rsidRDefault="00B62B1F" w:rsidP="00B62B1F">
      <w:pPr>
        <w:tabs>
          <w:tab w:val="left" w:pos="567"/>
        </w:tabs>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(semnătura autorizată)</w:t>
      </w: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sz w:val="24"/>
          <w:szCs w:val="24"/>
          <w:lang w:val="ro-MD"/>
        </w:rPr>
      </w:pPr>
    </w:p>
    <w:p w:rsidR="00B62B1F" w:rsidRPr="00B62B1F" w:rsidRDefault="00B62B1F" w:rsidP="00B62B1F">
      <w:pPr>
        <w:tabs>
          <w:tab w:val="left" w:pos="567"/>
        </w:tabs>
        <w:spacing w:after="0" w:line="240" w:lineRule="auto"/>
        <w:rPr>
          <w:rFonts w:ascii="Times New Roman" w:eastAsia="Times New Roman" w:hAnsi="Times New Roman" w:cs="Times New Roman"/>
          <w:i/>
          <w:sz w:val="24"/>
          <w:szCs w:val="20"/>
          <w:lang w:val="ro-MD"/>
        </w:rPr>
      </w:pPr>
      <w:r w:rsidRPr="00B62B1F">
        <w:rPr>
          <w:rFonts w:ascii="Times New Roman" w:eastAsia="Times New Roman" w:hAnsi="Times New Roman" w:cs="Times New Roman"/>
          <w:i/>
          <w:sz w:val="24"/>
          <w:szCs w:val="24"/>
          <w:lang w:val="ro-MD"/>
        </w:rPr>
        <w:t xml:space="preserve">Notă: Autoritatea contractantă trebuie să atașeze la caietul de sarcini, </w:t>
      </w:r>
      <w:r w:rsidRPr="00B62B1F">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rsidR="00B62B1F" w:rsidRPr="00B62B1F" w:rsidRDefault="00B62B1F" w:rsidP="00B62B1F">
      <w:pPr>
        <w:tabs>
          <w:tab w:val="left" w:pos="567"/>
        </w:tabs>
        <w:spacing w:after="0" w:line="240" w:lineRule="auto"/>
        <w:rPr>
          <w:rFonts w:ascii="Times New Roman" w:eastAsia="Times New Roman" w:hAnsi="Times New Roman" w:cs="Times New Roman"/>
          <w:i/>
          <w:sz w:val="24"/>
          <w:szCs w:val="24"/>
          <w:lang w:val="ro-MD"/>
        </w:rPr>
        <w:sectPr w:rsidR="00B62B1F" w:rsidRPr="00B62B1F" w:rsidSect="00837D1C">
          <w:footerReference w:type="first" r:id="rId12"/>
          <w:pgSz w:w="11906" w:h="16838" w:code="9"/>
          <w:pgMar w:top="426" w:right="1134" w:bottom="851" w:left="1276" w:header="720" w:footer="510" w:gutter="0"/>
          <w:cols w:space="720"/>
          <w:titlePg/>
          <w:docGrid w:linePitch="326"/>
        </w:sect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lastRenderedPageBreak/>
        <w:t>Anexa nr. 24</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keepNext/>
        <w:keepLines/>
        <w:spacing w:after="0" w:line="240" w:lineRule="auto"/>
        <w:jc w:val="center"/>
        <w:outlineLvl w:val="1"/>
        <w:rPr>
          <w:rFonts w:ascii="Times New Roman" w:eastAsiaTheme="majorEastAsia" w:hAnsi="Times New Roman" w:cs="Times New Roman"/>
          <w:noProof/>
          <w:sz w:val="26"/>
          <w:szCs w:val="26"/>
          <w:lang w:val="ro-MD"/>
        </w:rPr>
      </w:pPr>
    </w:p>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CAIET DE SARCINI</w:t>
      </w:r>
    </w:p>
    <w:p w:rsidR="00B62B1F" w:rsidRPr="00B62B1F" w:rsidRDefault="00B62B1F" w:rsidP="00B62B1F">
      <w:pPr>
        <w:spacing w:after="0" w:line="240" w:lineRule="auto"/>
        <w:rPr>
          <w:rFonts w:ascii="Times New Roman" w:eastAsia="Times New Roman" w:hAnsi="Times New Roman" w:cs="Times New Roman"/>
          <w:noProof/>
          <w:sz w:val="24"/>
          <w:szCs w:val="24"/>
          <w:lang w:val="ro-MD"/>
        </w:rPr>
      </w:pPr>
    </w:p>
    <w:p w:rsidR="00B62B1F" w:rsidRPr="00B62B1F" w:rsidRDefault="00B62B1F" w:rsidP="00B62B1F">
      <w:pPr>
        <w:keepNext/>
        <w:keepLines/>
        <w:spacing w:after="0" w:line="240" w:lineRule="auto"/>
        <w:jc w:val="center"/>
        <w:outlineLvl w:val="1"/>
        <w:rPr>
          <w:rFonts w:ascii="Times New Roman" w:eastAsiaTheme="majorEastAsia" w:hAnsi="Times New Roman" w:cs="Times New Roman"/>
          <w:b/>
          <w:noProof/>
          <w:sz w:val="24"/>
          <w:szCs w:val="24"/>
          <w:lang w:val="ro-MD"/>
        </w:rPr>
      </w:pPr>
      <w:r w:rsidRPr="00B62B1F">
        <w:rPr>
          <w:rFonts w:ascii="Times New Roman" w:eastAsiaTheme="majorEastAsia" w:hAnsi="Times New Roman" w:cs="Times New Roman"/>
          <w:b/>
          <w:noProof/>
          <w:sz w:val="24"/>
          <w:szCs w:val="24"/>
          <w:lang w:val="ro-MD"/>
        </w:rPr>
        <w:t>SERVICII DE PROIECTARE</w:t>
      </w:r>
    </w:p>
    <w:p w:rsidR="00B62B1F" w:rsidRPr="00B62B1F" w:rsidRDefault="00B62B1F" w:rsidP="00B62B1F">
      <w:pPr>
        <w:tabs>
          <w:tab w:val="left" w:pos="1134"/>
        </w:tabs>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Denumirea obiectului</w:t>
      </w:r>
    </w:p>
    <w:p w:rsidR="00B62B1F" w:rsidRPr="00B62B1F" w:rsidRDefault="00B62B1F" w:rsidP="00B62B1F">
      <w:pPr>
        <w:tabs>
          <w:tab w:val="left" w:pos="1134"/>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Se precizează descrierea generală a obiectului de proiectare.</w:t>
      </w:r>
    </w:p>
    <w:p w:rsidR="00B62B1F" w:rsidRPr="00B62B1F" w:rsidRDefault="00B62B1F" w:rsidP="00B62B1F">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Amplasarea obiectului </w:t>
      </w:r>
    </w:p>
    <w:p w:rsidR="00B62B1F" w:rsidRPr="00B62B1F" w:rsidRDefault="00B62B1F" w:rsidP="00B62B1F">
      <w:pPr>
        <w:tabs>
          <w:tab w:val="left" w:pos="1134"/>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Se precizează adresa.</w:t>
      </w:r>
    </w:p>
    <w:p w:rsidR="00B62B1F" w:rsidRPr="00B62B1F" w:rsidRDefault="00B62B1F" w:rsidP="00B62B1F">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Beneficiar</w:t>
      </w:r>
      <w:r w:rsidRPr="00B62B1F">
        <w:rPr>
          <w:rFonts w:ascii="Times New Roman" w:eastAsia="Times New Roman" w:hAnsi="Times New Roman" w:cs="Times New Roman"/>
          <w:sz w:val="24"/>
          <w:szCs w:val="24"/>
          <w:lang w:val="ro-MD"/>
        </w:rPr>
        <w:t xml:space="preserve">/investitor </w:t>
      </w:r>
    </w:p>
    <w:p w:rsidR="00B62B1F" w:rsidRPr="00B62B1F" w:rsidRDefault="00B62B1F" w:rsidP="00B62B1F">
      <w:pPr>
        <w:tabs>
          <w:tab w:val="left" w:pos="1134"/>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Se precizează Autoritatea contractantă.</w:t>
      </w:r>
    </w:p>
    <w:p w:rsidR="00B62B1F" w:rsidRPr="00B62B1F" w:rsidRDefault="00B62B1F" w:rsidP="00B62B1F">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Statutul de protecție  </w:t>
      </w:r>
    </w:p>
    <w:p w:rsidR="00B62B1F" w:rsidRPr="00B62B1F" w:rsidRDefault="00B62B1F" w:rsidP="00B62B1F">
      <w:pPr>
        <w:tabs>
          <w:tab w:val="left" w:pos="1134"/>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Se precizează după caz.</w:t>
      </w:r>
    </w:p>
    <w:p w:rsidR="00B62B1F" w:rsidRPr="00B62B1F" w:rsidRDefault="00B62B1F" w:rsidP="00B62B1F">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Temeiul proiectării</w:t>
      </w:r>
    </w:p>
    <w:p w:rsidR="00B62B1F" w:rsidRPr="00B62B1F" w:rsidRDefault="00B62B1F" w:rsidP="00B62B1F">
      <w:pPr>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Se precizează temeiul elaborării documentației. </w:t>
      </w:r>
    </w:p>
    <w:p w:rsidR="00B62B1F" w:rsidRPr="00B62B1F" w:rsidRDefault="00B62B1F" w:rsidP="00B62B1F">
      <w:pPr>
        <w:numPr>
          <w:ilvl w:val="0"/>
          <w:numId w:val="15"/>
        </w:numPr>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Descrierea obiectului </w:t>
      </w:r>
    </w:p>
    <w:p w:rsidR="00B62B1F" w:rsidRPr="00B62B1F" w:rsidRDefault="00B62B1F" w:rsidP="00B62B1F">
      <w:pPr>
        <w:spacing w:after="0" w:line="240" w:lineRule="auto"/>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caracteristicile tehnice ale obiectului.</w:t>
      </w:r>
    </w:p>
    <w:p w:rsidR="00B62B1F" w:rsidRPr="00B62B1F" w:rsidRDefault="00B62B1F" w:rsidP="00B62B1F">
      <w:pPr>
        <w:numPr>
          <w:ilvl w:val="0"/>
          <w:numId w:val="15"/>
        </w:numPr>
        <w:tabs>
          <w:tab w:val="left" w:pos="1134"/>
        </w:tabs>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Justificarea elaborării documentației de proiect</w:t>
      </w:r>
    </w:p>
    <w:p w:rsidR="00B62B1F" w:rsidRPr="00B62B1F" w:rsidRDefault="00B62B1F" w:rsidP="00B62B1F">
      <w:pPr>
        <w:spacing w:after="0" w:line="240" w:lineRule="auto"/>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necesitatea elaborării documentației.</w:t>
      </w:r>
    </w:p>
    <w:p w:rsidR="00B62B1F" w:rsidRPr="00B62B1F" w:rsidRDefault="00B62B1F" w:rsidP="00B62B1F">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Cerințe referitor la lucrările planificate la obiect</w:t>
      </w:r>
    </w:p>
    <w:p w:rsidR="00B62B1F" w:rsidRPr="00B62B1F" w:rsidRDefault="00B62B1F" w:rsidP="00B62B1F">
      <w:pPr>
        <w:tabs>
          <w:tab w:val="left" w:pos="1134"/>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Se precizează tipul lucrărilor pentru care este necesară elaborarea documentației de proiect.</w:t>
      </w:r>
    </w:p>
    <w:p w:rsidR="00B62B1F" w:rsidRPr="00B62B1F" w:rsidRDefault="00B62B1F" w:rsidP="00B62B1F">
      <w:pPr>
        <w:numPr>
          <w:ilvl w:val="0"/>
          <w:numId w:val="15"/>
        </w:numPr>
        <w:spacing w:after="0" w:line="240" w:lineRule="auto"/>
        <w:contextualSpacing/>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rsidR="00B62B1F" w:rsidRPr="00B62B1F" w:rsidRDefault="00B62B1F" w:rsidP="00B62B1F">
      <w:pPr>
        <w:tabs>
          <w:tab w:val="left" w:pos="990"/>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Se precizează etapele, cerințele privindexecuția documentației de proiect etc.</w:t>
      </w:r>
    </w:p>
    <w:p w:rsidR="00B62B1F" w:rsidRPr="00B62B1F" w:rsidRDefault="00B62B1F" w:rsidP="00B62B1F">
      <w:pPr>
        <w:tabs>
          <w:tab w:val="left" w:pos="990"/>
        </w:tabs>
        <w:spacing w:after="0" w:line="240" w:lineRule="auto"/>
        <w:ind w:left="-426"/>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10. Documente obligatorii la depunerea ofertei</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B62B1F" w:rsidRPr="00B62B1F" w:rsidRDefault="00B62B1F" w:rsidP="00B62B1F">
      <w:pPr>
        <w:spacing w:after="0" w:line="240" w:lineRule="auto"/>
        <w:ind w:hanging="426"/>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11. Documente obligatorii la evaluarea ofertelor.</w:t>
      </w:r>
    </w:p>
    <w:p w:rsidR="00B62B1F" w:rsidRPr="00B62B1F" w:rsidRDefault="00B62B1F" w:rsidP="00B62B1F">
      <w:pPr>
        <w:spacing w:after="0" w:line="240" w:lineRule="auto"/>
        <w:ind w:hanging="426"/>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62B1F" w:rsidRPr="00B62B1F" w:rsidRDefault="00B62B1F" w:rsidP="00B62B1F">
      <w:pPr>
        <w:tabs>
          <w:tab w:val="left" w:pos="1134"/>
        </w:tabs>
        <w:spacing w:after="0" w:line="240" w:lineRule="auto"/>
        <w:ind w:left="360" w:right="-1"/>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142"/>
        <w:jc w:val="both"/>
        <w:rPr>
          <w:rFonts w:ascii="Times New Roman" w:eastAsia="Times New Roman" w:hAnsi="Times New Roman" w:cs="Times New Roman"/>
          <w:b/>
          <w:bCs/>
          <w:noProof/>
          <w:sz w:val="24"/>
          <w:szCs w:val="24"/>
          <w:lang w:val="ro-MD"/>
        </w:rPr>
      </w:pPr>
    </w:p>
    <w:p w:rsidR="00B62B1F" w:rsidRPr="00B62B1F" w:rsidRDefault="00B62B1F" w:rsidP="00B62B1F">
      <w:pPr>
        <w:spacing w:after="0" w:line="240" w:lineRule="auto"/>
        <w:ind w:firstLine="142"/>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bCs/>
          <w:noProof/>
          <w:sz w:val="24"/>
          <w:szCs w:val="24"/>
          <w:lang w:val="ro-MD"/>
        </w:rPr>
        <w:t xml:space="preserve">Autoritatea contractantă </w:t>
      </w:r>
      <w:r w:rsidRPr="00B62B1F">
        <w:rPr>
          <w:rFonts w:ascii="Times New Roman" w:eastAsia="Times New Roman" w:hAnsi="Times New Roman" w:cs="Times New Roman"/>
          <w:noProof/>
          <w:sz w:val="24"/>
          <w:szCs w:val="24"/>
          <w:lang w:val="ro-MD"/>
        </w:rPr>
        <w:t> ___________              </w:t>
      </w:r>
      <w:r w:rsidRPr="00B62B1F">
        <w:rPr>
          <w:rFonts w:ascii="Times New Roman" w:eastAsia="Times New Roman" w:hAnsi="Times New Roman" w:cs="Times New Roman"/>
          <w:b/>
          <w:bCs/>
          <w:noProof/>
          <w:sz w:val="24"/>
          <w:szCs w:val="24"/>
          <w:lang w:val="ro-MD"/>
        </w:rPr>
        <w:t>Data</w:t>
      </w:r>
      <w:r w:rsidRPr="00B62B1F">
        <w:rPr>
          <w:rFonts w:ascii="Times New Roman" w:eastAsia="Times New Roman" w:hAnsi="Times New Roman" w:cs="Times New Roman"/>
          <w:noProof/>
          <w:sz w:val="24"/>
          <w:szCs w:val="24"/>
          <w:lang w:val="ro-MD"/>
        </w:rPr>
        <w:t>„____"__________________</w:t>
      </w:r>
    </w:p>
    <w:p w:rsidR="00B62B1F" w:rsidRPr="00B62B1F" w:rsidRDefault="00B62B1F" w:rsidP="00B62B1F">
      <w:pPr>
        <w:tabs>
          <w:tab w:val="left" w:pos="1134"/>
        </w:tabs>
        <w:spacing w:after="0" w:line="240" w:lineRule="auto"/>
        <w:ind w:right="-1"/>
        <w:jc w:val="both"/>
        <w:rPr>
          <w:rFonts w:ascii="Times New Roman" w:eastAsia="Times New Roman" w:hAnsi="Times New Roman" w:cs="Times New Roman"/>
          <w:i/>
          <w:sz w:val="24"/>
          <w:szCs w:val="24"/>
          <w:lang w:val="ro-MD"/>
        </w:rPr>
      </w:pPr>
    </w:p>
    <w:p w:rsidR="00B62B1F" w:rsidRPr="00B62B1F" w:rsidRDefault="00B62B1F" w:rsidP="00B62B1F">
      <w:pPr>
        <w:tabs>
          <w:tab w:val="left" w:pos="1134"/>
        </w:tabs>
        <w:spacing w:after="0" w:line="240" w:lineRule="auto"/>
        <w:ind w:right="-1"/>
        <w:jc w:val="both"/>
        <w:rPr>
          <w:rFonts w:ascii="Times New Roman" w:eastAsia="Times New Roman" w:hAnsi="Times New Roman" w:cs="Times New Roman"/>
          <w:i/>
          <w:sz w:val="24"/>
          <w:szCs w:val="24"/>
          <w:lang w:val="ro-MD"/>
        </w:rPr>
      </w:pPr>
    </w:p>
    <w:p w:rsidR="00B62B1F" w:rsidRPr="00B62B1F" w:rsidRDefault="00B62B1F" w:rsidP="00B62B1F">
      <w:pPr>
        <w:spacing w:after="0" w:line="240" w:lineRule="auto"/>
        <w:ind w:firstLine="709"/>
        <w:jc w:val="both"/>
        <w:rPr>
          <w:rFonts w:ascii="Times New Roman" w:eastAsia="Times New Roman" w:hAnsi="Times New Roman" w:cs="Times New Roman"/>
          <w:i/>
          <w:iCs/>
          <w:noProof/>
          <w:sz w:val="24"/>
          <w:szCs w:val="24"/>
          <w:lang w:val="ro-MD"/>
        </w:rPr>
      </w:pPr>
    </w:p>
    <w:p w:rsidR="00B62B1F" w:rsidRPr="00B62B1F" w:rsidRDefault="00B62B1F" w:rsidP="00B62B1F">
      <w:pPr>
        <w:spacing w:after="0" w:line="240" w:lineRule="auto"/>
        <w:ind w:firstLine="709"/>
        <w:jc w:val="both"/>
        <w:rPr>
          <w:rFonts w:ascii="Times New Roman" w:eastAsia="Times New Roman" w:hAnsi="Times New Roman" w:cs="Times New Roman"/>
          <w:i/>
          <w:iCs/>
          <w:noProof/>
          <w:sz w:val="24"/>
          <w:szCs w:val="24"/>
          <w:lang w:val="ro-MD"/>
        </w:rPr>
      </w:pPr>
    </w:p>
    <w:p w:rsidR="00B62B1F" w:rsidRPr="00B62B1F" w:rsidRDefault="00B62B1F" w:rsidP="00B62B1F">
      <w:pPr>
        <w:spacing w:after="0" w:line="240" w:lineRule="auto"/>
        <w:ind w:firstLine="709"/>
        <w:jc w:val="both"/>
        <w:rPr>
          <w:rFonts w:ascii="Times New Roman" w:eastAsia="Times New Roman" w:hAnsi="Times New Roman" w:cs="Times New Roman"/>
          <w:i/>
          <w:iCs/>
          <w:noProof/>
          <w:sz w:val="24"/>
          <w:szCs w:val="24"/>
          <w:lang w:val="ro-MD"/>
        </w:rPr>
      </w:pPr>
    </w:p>
    <w:p w:rsidR="00B62B1F" w:rsidRPr="00B62B1F" w:rsidRDefault="00B62B1F" w:rsidP="00B62B1F">
      <w:pPr>
        <w:spacing w:after="0" w:line="240" w:lineRule="auto"/>
        <w:ind w:firstLine="709"/>
        <w:jc w:val="both"/>
        <w:rPr>
          <w:rFonts w:ascii="Times New Roman" w:eastAsia="Times New Roman" w:hAnsi="Times New Roman" w:cs="Times New Roman"/>
          <w:i/>
          <w:iCs/>
          <w:noProof/>
          <w:sz w:val="24"/>
          <w:szCs w:val="24"/>
          <w:lang w:val="ro-MD"/>
        </w:rPr>
      </w:pPr>
    </w:p>
    <w:p w:rsidR="00B62B1F" w:rsidRPr="00B62B1F" w:rsidRDefault="00B62B1F" w:rsidP="00B62B1F">
      <w:pPr>
        <w:spacing w:after="0" w:line="240" w:lineRule="auto"/>
        <w:ind w:firstLine="709"/>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rsidR="00B62B1F" w:rsidRPr="00B62B1F" w:rsidRDefault="00B62B1F" w:rsidP="00B62B1F">
      <w:pPr>
        <w:tabs>
          <w:tab w:val="left" w:pos="1134"/>
        </w:tabs>
        <w:spacing w:after="0" w:line="240" w:lineRule="auto"/>
        <w:ind w:right="-1"/>
        <w:jc w:val="both"/>
        <w:rPr>
          <w:rFonts w:ascii="Times New Roman" w:eastAsia="Times New Roman" w:hAnsi="Times New Roman" w:cs="Times New Roman"/>
          <w:i/>
          <w:sz w:val="24"/>
          <w:szCs w:val="24"/>
          <w:lang w:val="ro-MD"/>
        </w:rPr>
      </w:pPr>
    </w:p>
    <w:p w:rsidR="00B62B1F" w:rsidRPr="00B62B1F" w:rsidRDefault="00B62B1F" w:rsidP="00B62B1F">
      <w:pPr>
        <w:tabs>
          <w:tab w:val="left" w:pos="1134"/>
        </w:tabs>
        <w:spacing w:after="0" w:line="240" w:lineRule="auto"/>
        <w:ind w:right="-1"/>
        <w:jc w:val="both"/>
        <w:rPr>
          <w:rFonts w:ascii="Times New Roman" w:eastAsia="Times New Roman" w:hAnsi="Times New Roman" w:cs="Times New Roman"/>
          <w:i/>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lang w:val="ro-MD"/>
        </w:rPr>
      </w:pPr>
      <w:r w:rsidRPr="00B62B1F">
        <w:rPr>
          <w:rFonts w:ascii="Times New Roman" w:eastAsia="Times New Roman" w:hAnsi="Times New Roman" w:cs="Times New Roman"/>
          <w:sz w:val="24"/>
          <w:szCs w:val="24"/>
          <w:lang w:val="ro-MD"/>
        </w:rPr>
        <w:lastRenderedPageBreak/>
        <w:t>Anexa nr. 25</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1134"/>
        </w:tabs>
        <w:spacing w:after="0" w:line="240" w:lineRule="auto"/>
        <w:ind w:right="-1"/>
        <w:jc w:val="both"/>
        <w:rPr>
          <w:rFonts w:ascii="Times New Roman" w:eastAsia="Times New Roman" w:hAnsi="Times New Roman" w:cs="Times New Roman"/>
          <w:i/>
          <w:sz w:val="24"/>
          <w:szCs w:val="24"/>
          <w:lang w:val="ro-MD"/>
        </w:rPr>
      </w:pPr>
    </w:p>
    <w:p w:rsidR="00B62B1F" w:rsidRPr="00B62B1F" w:rsidRDefault="00B62B1F" w:rsidP="00B62B1F">
      <w:pPr>
        <w:tabs>
          <w:tab w:val="left" w:pos="1134"/>
        </w:tabs>
        <w:spacing w:after="0" w:line="240" w:lineRule="auto"/>
        <w:ind w:right="-1"/>
        <w:jc w:val="both"/>
        <w:rPr>
          <w:rFonts w:ascii="Times New Roman" w:eastAsia="Times New Roman" w:hAnsi="Times New Roman" w:cs="Times New Roman"/>
          <w:i/>
          <w:sz w:val="24"/>
          <w:szCs w:val="24"/>
          <w:lang w:val="ro-MD"/>
        </w:rPr>
      </w:pPr>
    </w:p>
    <w:p w:rsidR="00B62B1F" w:rsidRPr="00B62B1F" w:rsidRDefault="00B62B1F" w:rsidP="00B62B1F">
      <w:pPr>
        <w:tabs>
          <w:tab w:val="left" w:pos="1134"/>
        </w:tabs>
        <w:spacing w:after="0" w:line="240" w:lineRule="auto"/>
        <w:ind w:right="-1"/>
        <w:jc w:val="both"/>
        <w:rPr>
          <w:rFonts w:ascii="Times New Roman" w:eastAsia="Times New Roman" w:hAnsi="Times New Roman" w:cs="Times New Roman"/>
          <w:i/>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CONTRACT – MODEL</w:t>
      </w:r>
    </w:p>
    <w:p w:rsidR="00B62B1F" w:rsidRPr="00B62B1F" w:rsidRDefault="00B62B1F" w:rsidP="00B62B1F">
      <w:pPr>
        <w:tabs>
          <w:tab w:val="left" w:pos="1134"/>
        </w:tabs>
        <w:spacing w:after="0" w:line="240" w:lineRule="auto"/>
        <w:ind w:right="-1"/>
        <w:jc w:val="both"/>
        <w:rPr>
          <w:rFonts w:ascii="Times New Roman" w:eastAsia="Times New Roman" w:hAnsi="Times New Roman" w:cs="Times New Roman"/>
          <w:sz w:val="24"/>
          <w:szCs w:val="24"/>
          <w:lang w:val="ro-MD"/>
        </w:rPr>
      </w:pPr>
    </w:p>
    <w:p w:rsidR="00B62B1F" w:rsidRPr="00B62B1F" w:rsidRDefault="00B62B1F" w:rsidP="00B62B1F">
      <w:pPr>
        <w:tabs>
          <w:tab w:val="left" w:pos="1134"/>
        </w:tabs>
        <w:spacing w:after="0" w:line="240" w:lineRule="auto"/>
        <w:ind w:right="-1"/>
        <w:jc w:val="both"/>
        <w:rPr>
          <w:rFonts w:ascii="Times New Roman" w:eastAsia="Times New Roman" w:hAnsi="Times New Roman" w:cs="Times New Roman"/>
          <w:i/>
          <w:sz w:val="24"/>
          <w:szCs w:val="24"/>
          <w:lang w:val="ro-MD"/>
        </w:rPr>
      </w:pPr>
    </w:p>
    <w:tbl>
      <w:tblPr>
        <w:tblW w:w="9748" w:type="dxa"/>
        <w:tblInd w:w="-426" w:type="dxa"/>
        <w:tblLayout w:type="fixed"/>
        <w:tblLook w:val="04A0" w:firstRow="1" w:lastRow="0" w:firstColumn="1" w:lastColumn="0" w:noHBand="0" w:noVBand="1"/>
      </w:tblPr>
      <w:tblGrid>
        <w:gridCol w:w="9748"/>
      </w:tblGrid>
      <w:tr w:rsidR="00B62B1F" w:rsidRPr="00B62B1F" w:rsidTr="00C65965">
        <w:trPr>
          <w:trHeight w:val="697"/>
        </w:trPr>
        <w:tc>
          <w:tcPr>
            <w:tcW w:w="9748" w:type="dxa"/>
            <w:vAlign w:val="center"/>
          </w:tcPr>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caps/>
                <w:noProof/>
                <w:sz w:val="28"/>
                <w:szCs w:val="28"/>
                <w:lang w:val="ro-MD"/>
              </w:rPr>
            </w:pPr>
          </w:p>
          <w:p w:rsidR="00B62B1F" w:rsidRPr="00B62B1F" w:rsidRDefault="00B62B1F" w:rsidP="00B62B1F">
            <w:pPr>
              <w:spacing w:after="0" w:line="240" w:lineRule="auto"/>
              <w:jc w:val="center"/>
              <w:rPr>
                <w:rFonts w:ascii="Times New Roman" w:eastAsia="Times New Roman" w:hAnsi="Times New Roman" w:cs="Times New Roman"/>
                <w:b/>
                <w:noProof/>
                <w:sz w:val="28"/>
                <w:szCs w:val="28"/>
                <w:u w:val="single"/>
                <w:lang w:val="ro-MD"/>
              </w:rPr>
            </w:pPr>
            <w:r w:rsidRPr="00B62B1F">
              <w:rPr>
                <w:rFonts w:ascii="Times New Roman" w:eastAsia="Times New Roman" w:hAnsi="Times New Roman" w:cs="Times New Roman"/>
                <w:b/>
                <w:caps/>
                <w:noProof/>
                <w:sz w:val="28"/>
                <w:szCs w:val="28"/>
                <w:lang w:val="ro-MD"/>
              </w:rPr>
              <w:t>Contract</w:t>
            </w:r>
            <w:r w:rsidRPr="00B62B1F">
              <w:rPr>
                <w:rFonts w:ascii="Times New Roman" w:eastAsia="Times New Roman" w:hAnsi="Times New Roman" w:cs="Times New Roman"/>
                <w:b/>
                <w:noProof/>
                <w:sz w:val="28"/>
                <w:szCs w:val="28"/>
                <w:lang w:val="ro-MD"/>
              </w:rPr>
              <w:t xml:space="preserve"> DE ANTREPRIZĂ Nr.</w:t>
            </w:r>
          </w:p>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privind achiziţia prin</w:t>
            </w:r>
            <w:r w:rsidRPr="00B62B1F">
              <w:rPr>
                <w:rFonts w:ascii="Times New Roman" w:eastAsia="Times New Roman" w:hAnsi="Times New Roman" w:cs="Times New Roman"/>
                <w:b/>
                <w:noProof/>
                <w:sz w:val="24"/>
                <w:szCs w:val="24"/>
                <w:lang w:val="ro-MD"/>
              </w:rPr>
              <w:softHyphen/>
            </w:r>
            <w:r w:rsidRPr="00B62B1F">
              <w:rPr>
                <w:rFonts w:ascii="Times New Roman" w:eastAsia="Times New Roman" w:hAnsi="Times New Roman" w:cs="Times New Roman"/>
                <w:b/>
                <w:noProof/>
                <w:sz w:val="24"/>
                <w:szCs w:val="24"/>
                <w:lang w:val="ro-MD"/>
              </w:rPr>
              <w:softHyphen/>
            </w:r>
            <w:r w:rsidRPr="00B62B1F">
              <w:rPr>
                <w:rFonts w:ascii="Times New Roman" w:eastAsia="Times New Roman" w:hAnsi="Times New Roman" w:cs="Times New Roman"/>
                <w:b/>
                <w:noProof/>
                <w:sz w:val="24"/>
                <w:szCs w:val="24"/>
                <w:lang w:val="ro-MD"/>
              </w:rPr>
              <w:softHyphen/>
              <w:t>________________</w:t>
            </w:r>
          </w:p>
          <w:p w:rsidR="00B62B1F" w:rsidRPr="00B62B1F" w:rsidRDefault="00B62B1F" w:rsidP="00B62B1F">
            <w:pPr>
              <w:spacing w:after="0" w:line="240" w:lineRule="auto"/>
              <w:jc w:val="both"/>
              <w:rPr>
                <w:rFonts w:ascii="Times New Roman" w:eastAsia="Times New Roman" w:hAnsi="Times New Roman" w:cs="Times New Roman"/>
                <w:b/>
                <w:i/>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i/>
                <w:noProof/>
                <w:sz w:val="24"/>
                <w:szCs w:val="24"/>
                <w:lang w:val="ro-MD"/>
              </w:rPr>
            </w:pPr>
          </w:p>
          <w:p w:rsidR="00B62B1F" w:rsidRPr="00B62B1F" w:rsidRDefault="00B62B1F" w:rsidP="00B62B1F">
            <w:pPr>
              <w:tabs>
                <w:tab w:val="center" w:pos="-6663"/>
                <w:tab w:val="left" w:pos="567"/>
                <w:tab w:val="right" w:pos="10206"/>
              </w:tabs>
              <w:spacing w:after="0" w:line="240" w:lineRule="auto"/>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„___”_________20__                                                                                  _________________</w:t>
            </w:r>
          </w:p>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0"/>
                <w:szCs w:val="20"/>
                <w:lang w:val="ro-MD"/>
              </w:rPr>
              <w:t xml:space="preserve">                                                                                                                                    (municipiu, oraş)</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numPr>
                <w:ilvl w:val="3"/>
                <w:numId w:val="3"/>
              </w:numPr>
              <w:tabs>
                <w:tab w:val="left" w:pos="1134"/>
              </w:tabs>
              <w:spacing w:after="0" w:line="240" w:lineRule="auto"/>
              <w:jc w:val="both"/>
              <w:rPr>
                <w:rFonts w:ascii="Times New Roman" w:eastAsia="Times New Roman" w:hAnsi="Times New Roman" w:cs="Times New Roman"/>
                <w:b/>
                <w:kern w:val="28"/>
                <w:sz w:val="24"/>
                <w:szCs w:val="24"/>
                <w:lang w:val="ro-MD"/>
              </w:rPr>
            </w:pPr>
            <w:r w:rsidRPr="00B62B1F">
              <w:rPr>
                <w:rFonts w:ascii="Times New Roman" w:eastAsia="Times New Roman" w:hAnsi="Times New Roman" w:cs="Times New Roman"/>
                <w:b/>
                <w:kern w:val="28"/>
                <w:sz w:val="24"/>
                <w:szCs w:val="24"/>
                <w:lang w:val="ro-MD"/>
              </w:rPr>
              <w:t>PARTEA GENERALĂ</w:t>
            </w:r>
          </w:p>
          <w:p w:rsidR="00B62B1F" w:rsidRPr="00B62B1F" w:rsidRDefault="00B62B1F" w:rsidP="00B62B1F">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B62B1F">
              <w:rPr>
                <w:rFonts w:ascii="Times New Roman" w:eastAsia="Times New Roman" w:hAnsi="Times New Roman" w:cs="Times New Roman"/>
                <w:kern w:val="28"/>
                <w:sz w:val="20"/>
                <w:szCs w:val="20"/>
                <w:lang w:val="ro-MD"/>
              </w:rPr>
              <w:t xml:space="preserve"> (OBLIGATORIU)</w:t>
            </w:r>
          </w:p>
          <w:p w:rsidR="00B62B1F" w:rsidRPr="00B62B1F" w:rsidRDefault="00B62B1F" w:rsidP="00B62B1F">
            <w:pPr>
              <w:spacing w:after="0" w:line="240" w:lineRule="auto"/>
              <w:rPr>
                <w:rFonts w:ascii="Times New Roman" w:eastAsia="Times New Roman" w:hAnsi="Times New Roman" w:cs="Times New Roman"/>
                <w:b/>
                <w:noProof/>
                <w:kern w:val="28"/>
                <w:sz w:val="24"/>
                <w:szCs w:val="24"/>
                <w:lang w:val="ro-MD"/>
              </w:rPr>
            </w:pPr>
          </w:p>
          <w:p w:rsidR="00B62B1F" w:rsidRPr="00B62B1F" w:rsidRDefault="00B62B1F" w:rsidP="00B62B1F">
            <w:pPr>
              <w:spacing w:after="0" w:line="240" w:lineRule="auto"/>
              <w:rPr>
                <w:rFonts w:ascii="Times New Roman" w:eastAsia="Times New Roman" w:hAnsi="Times New Roman" w:cs="Times New Roman"/>
                <w:b/>
                <w:noProof/>
                <w:kern w:val="28"/>
                <w:sz w:val="24"/>
                <w:szCs w:val="24"/>
                <w:lang w:val="ro-MD"/>
              </w:rPr>
            </w:pPr>
            <w:r w:rsidRPr="00B62B1F">
              <w:rPr>
                <w:rFonts w:ascii="Times New Roman" w:eastAsia="Times New Roman" w:hAnsi="Times New Roman" w:cs="Times New Roman"/>
                <w:b/>
                <w:noProof/>
                <w:kern w:val="28"/>
                <w:sz w:val="24"/>
                <w:szCs w:val="24"/>
                <w:lang w:val="ro-MD"/>
              </w:rPr>
              <w:t>PĂRŢILE CONTRACTANTE</w:t>
            </w:r>
          </w:p>
          <w:p w:rsidR="00B62B1F" w:rsidRPr="00B62B1F" w:rsidRDefault="00B62B1F" w:rsidP="00B62B1F">
            <w:pPr>
              <w:spacing w:after="0" w:line="240" w:lineRule="auto"/>
              <w:rPr>
                <w:rFonts w:ascii="Times New Roman" w:eastAsia="Times New Roman" w:hAnsi="Times New Roman" w:cs="Times New Roman"/>
                <w:b/>
                <w:noProof/>
                <w:kern w:val="28"/>
                <w:sz w:val="24"/>
                <w:szCs w:val="24"/>
                <w:lang w:val="ro-MD"/>
              </w:rPr>
            </w:pPr>
          </w:p>
          <w:p w:rsidR="00B62B1F" w:rsidRPr="00B62B1F" w:rsidRDefault="00B62B1F" w:rsidP="00B62B1F">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Prezentul contract este încheiat în urma procedurii de achiziție nr. ________________ din data___________________, între____________________________________________________</w:t>
            </w:r>
          </w:p>
          <w:p w:rsidR="00B62B1F" w:rsidRPr="00B62B1F" w:rsidRDefault="00B62B1F" w:rsidP="00B62B1F">
            <w:pPr>
              <w:tabs>
                <w:tab w:val="left" w:pos="567"/>
                <w:tab w:val="right" w:pos="10205"/>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_____________________________________________________________________, cu sediul în</w:t>
            </w:r>
          </w:p>
          <w:p w:rsidR="00B62B1F" w:rsidRPr="00B62B1F" w:rsidRDefault="00B62B1F" w:rsidP="00B62B1F">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B62B1F">
              <w:rPr>
                <w:rFonts w:ascii="Times New Roman" w:eastAsia="Times New Roman" w:hAnsi="Times New Roman" w:cs="Times New Roman"/>
                <w:noProof/>
                <w:sz w:val="20"/>
                <w:szCs w:val="20"/>
                <w:lang w:val="ro-MD"/>
              </w:rPr>
              <w:t xml:space="preserve">                                                          (denumirea autorităţii contractante) </w:t>
            </w:r>
          </w:p>
          <w:p w:rsidR="00B62B1F" w:rsidRPr="00B62B1F" w:rsidRDefault="00B62B1F" w:rsidP="00B62B1F">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______________________________________________________________________________</w:t>
            </w:r>
          </w:p>
          <w:p w:rsidR="00B62B1F" w:rsidRPr="00B62B1F" w:rsidRDefault="00B62B1F" w:rsidP="00B62B1F">
            <w:pPr>
              <w:tabs>
                <w:tab w:val="left" w:pos="567"/>
              </w:tabs>
              <w:spacing w:after="0" w:line="240" w:lineRule="auto"/>
              <w:jc w:val="both"/>
              <w:rPr>
                <w:rFonts w:ascii="Times New Roman" w:eastAsia="Times New Roman" w:hAnsi="Times New Roman" w:cs="Times New Roman"/>
                <w:sz w:val="20"/>
                <w:szCs w:val="20"/>
                <w:lang w:val="ro-MD" w:eastAsia="ru-RU"/>
              </w:rPr>
            </w:pPr>
            <w:r w:rsidRPr="00B62B1F">
              <w:rPr>
                <w:rFonts w:ascii="Times New Roman" w:eastAsia="Times New Roman" w:hAnsi="Times New Roman" w:cs="Times New Roman"/>
                <w:sz w:val="20"/>
                <w:szCs w:val="20"/>
                <w:lang w:val="ro-MD" w:eastAsia="ru-RU"/>
              </w:rPr>
              <w:t xml:space="preserve">                                                                   (localitatea) </w:t>
            </w:r>
          </w:p>
          <w:p w:rsidR="00B62B1F" w:rsidRPr="00B62B1F" w:rsidRDefault="00B62B1F" w:rsidP="00B62B1F">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str._____________________________________, </w:t>
            </w:r>
            <w:r w:rsidRPr="00B62B1F">
              <w:rPr>
                <w:rFonts w:ascii="Times New Roman" w:eastAsia="Times New Roman" w:hAnsi="Times New Roman" w:cs="Times New Roman"/>
                <w:noProof/>
                <w:sz w:val="24"/>
                <w:szCs w:val="24"/>
                <w:lang w:val="ro-MD"/>
              </w:rPr>
              <w:tab/>
              <w:t>telefon: ______________, fax: _____________,</w:t>
            </w:r>
          </w:p>
          <w:p w:rsidR="00B62B1F" w:rsidRPr="00B62B1F" w:rsidRDefault="00B62B1F" w:rsidP="00B62B1F">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IDNO ________________ reprezentat prin ______________________________________________________________________________,    </w:t>
            </w:r>
          </w:p>
          <w:p w:rsidR="00B62B1F" w:rsidRPr="00B62B1F" w:rsidRDefault="00B62B1F" w:rsidP="00B62B1F">
            <w:pPr>
              <w:tabs>
                <w:tab w:val="left" w:pos="567"/>
              </w:tabs>
              <w:spacing w:after="0" w:line="240" w:lineRule="auto"/>
              <w:jc w:val="both"/>
              <w:rPr>
                <w:rFonts w:ascii="Times New Roman" w:eastAsia="Times New Roman" w:hAnsi="Times New Roman" w:cs="Times New Roman"/>
                <w:sz w:val="20"/>
                <w:szCs w:val="20"/>
                <w:lang w:val="ro-MD" w:eastAsia="ru-RU"/>
              </w:rPr>
            </w:pPr>
            <w:r w:rsidRPr="00B62B1F">
              <w:rPr>
                <w:rFonts w:ascii="Times New Roman" w:eastAsia="Times New Roman" w:hAnsi="Times New Roman" w:cs="Times New Roman"/>
                <w:sz w:val="20"/>
                <w:szCs w:val="20"/>
                <w:lang w:val="ro-MD" w:eastAsia="ru-RU"/>
              </w:rPr>
              <w:t xml:space="preserve">                                                    (numele, prenumele şi funcţia conducătorului) </w:t>
            </w:r>
          </w:p>
          <w:p w:rsidR="00B62B1F" w:rsidRPr="00B62B1F" w:rsidRDefault="00B62B1F" w:rsidP="00B62B1F">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în calitate de Beneficiar, pe de o parte, şi______________________________________________, </w:t>
            </w:r>
          </w:p>
          <w:p w:rsidR="00B62B1F" w:rsidRPr="00B62B1F" w:rsidRDefault="00B62B1F" w:rsidP="00B62B1F">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B62B1F">
              <w:rPr>
                <w:rFonts w:ascii="Times New Roman" w:eastAsia="Times New Roman" w:hAnsi="Times New Roman" w:cs="Times New Roman"/>
                <w:noProof/>
                <w:sz w:val="20"/>
                <w:szCs w:val="20"/>
                <w:lang w:val="ro-MD"/>
              </w:rPr>
              <w:t xml:space="preserve">                                                                                                (denumirea operatorului economic) </w:t>
            </w:r>
          </w:p>
          <w:p w:rsidR="00B62B1F" w:rsidRPr="00B62B1F" w:rsidRDefault="00B62B1F" w:rsidP="00B62B1F">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cu sediul în _________________________________str._________________________________,</w:t>
            </w:r>
          </w:p>
          <w:p w:rsidR="00B62B1F" w:rsidRPr="00B62B1F" w:rsidRDefault="00B62B1F" w:rsidP="00B62B1F">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B62B1F">
              <w:rPr>
                <w:rFonts w:ascii="Times New Roman" w:eastAsia="Times New Roman" w:hAnsi="Times New Roman" w:cs="Times New Roman"/>
                <w:noProof/>
                <w:sz w:val="20"/>
                <w:szCs w:val="20"/>
                <w:lang w:val="ro-MD"/>
              </w:rPr>
              <w:t xml:space="preserve">                                                    (localitatea) </w:t>
            </w:r>
          </w:p>
          <w:p w:rsidR="00B62B1F" w:rsidRPr="00B62B1F" w:rsidRDefault="00B62B1F" w:rsidP="00B62B1F">
            <w:pPr>
              <w:tabs>
                <w:tab w:val="left" w:pos="567"/>
              </w:tabs>
              <w:spacing w:after="0" w:line="240" w:lineRule="auto"/>
              <w:jc w:val="both"/>
              <w:rPr>
                <w:rFonts w:ascii="Times New Roman" w:eastAsia="Times New Roman" w:hAnsi="Times New Roman" w:cs="Times New Roman"/>
                <w:sz w:val="20"/>
                <w:szCs w:val="20"/>
                <w:lang w:val="ro-MD" w:eastAsia="ru-RU"/>
              </w:rPr>
            </w:pPr>
            <w:r w:rsidRPr="00B62B1F">
              <w:rPr>
                <w:rFonts w:ascii="Times New Roman" w:eastAsia="Times New Roman" w:hAnsi="Times New Roman" w:cs="Times New Roman"/>
                <w:sz w:val="24"/>
                <w:szCs w:val="24"/>
                <w:lang w:val="ro-MD"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B62B1F" w:rsidRPr="00B62B1F" w:rsidRDefault="00B62B1F" w:rsidP="00B62B1F">
            <w:pPr>
              <w:tabs>
                <w:tab w:val="left" w:pos="567"/>
              </w:tabs>
              <w:spacing w:after="0" w:line="240" w:lineRule="auto"/>
              <w:jc w:val="both"/>
              <w:rPr>
                <w:rFonts w:ascii="Times New Roman" w:eastAsia="Times New Roman" w:hAnsi="Times New Roman" w:cs="Times New Roman"/>
                <w:sz w:val="20"/>
                <w:szCs w:val="20"/>
                <w:lang w:val="ro-MD" w:eastAsia="ru-RU"/>
              </w:rPr>
            </w:pPr>
            <w:r w:rsidRPr="00B62B1F">
              <w:rPr>
                <w:rFonts w:ascii="Times New Roman" w:eastAsia="Times New Roman" w:hAnsi="Times New Roman" w:cs="Times New Roman"/>
                <w:sz w:val="20"/>
                <w:szCs w:val="20"/>
                <w:lang w:val="ro-MD" w:eastAsia="ru-RU"/>
              </w:rPr>
              <w:t xml:space="preserve"> (numele şi funcţia conducătorului)</w:t>
            </w:r>
          </w:p>
          <w:p w:rsidR="00B62B1F" w:rsidRPr="00B62B1F" w:rsidRDefault="00B62B1F" w:rsidP="00B62B1F">
            <w:pPr>
              <w:tabs>
                <w:tab w:val="left" w:pos="3705"/>
              </w:tabs>
              <w:spacing w:after="200" w:line="276" w:lineRule="auto"/>
              <w:contextualSpacing/>
              <w:jc w:val="both"/>
              <w:rPr>
                <w:rFonts w:ascii="Times New Roman" w:eastAsia="Times New Roman" w:hAnsi="Times New Roman" w:cs="Times New Roman"/>
                <w:sz w:val="24"/>
                <w:szCs w:val="24"/>
                <w:lang w:val="ro-MD"/>
              </w:rPr>
            </w:pPr>
          </w:p>
          <w:p w:rsidR="00B62B1F" w:rsidRPr="00B62B1F" w:rsidRDefault="00B62B1F" w:rsidP="00B62B1F">
            <w:pPr>
              <w:tabs>
                <w:tab w:val="left" w:pos="3705"/>
              </w:tabs>
              <w:spacing w:after="200" w:line="276" w:lineRule="auto"/>
              <w:contextualSpacing/>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1. OBIECTUL CONTRACTULUI</w:t>
            </w:r>
          </w:p>
          <w:p w:rsidR="00B62B1F" w:rsidRPr="00B62B1F" w:rsidRDefault="00B62B1F" w:rsidP="00B62B1F">
            <w:pPr>
              <w:spacing w:after="0" w:line="276" w:lineRule="auto"/>
              <w:contextualSpacing/>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1.1. Antreprenorul se obligă să execute </w:t>
            </w:r>
            <w:r w:rsidRPr="00B62B1F">
              <w:rPr>
                <w:rFonts w:ascii="Times New Roman" w:eastAsia="Times New Roman" w:hAnsi="Times New Roman" w:cs="Times New Roman"/>
                <w:i/>
                <w:noProof/>
                <w:sz w:val="24"/>
                <w:szCs w:val="24"/>
                <w:lang w:val="ro-MD"/>
              </w:rPr>
              <w:t>lucrările ______________________</w:t>
            </w:r>
            <w:r w:rsidRPr="00B62B1F">
              <w:rPr>
                <w:rFonts w:ascii="Times New Roman" w:eastAsia="Times New Roman" w:hAnsi="Times New Roman" w:cs="Times New Roman"/>
                <w:noProof/>
                <w:sz w:val="24"/>
                <w:szCs w:val="24"/>
                <w:lang w:val="ro-MD"/>
              </w:rPr>
              <w:t>în conformitate cu prevederile proiectului tehnic, cu detaliile de execuţie, precum şi cu normativele, standardele şi prescripţiile tehnice.</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3585"/>
              </w:tabs>
              <w:spacing w:after="0" w:line="276" w:lineRule="auto"/>
              <w:contextualSpacing/>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2. PERIOADA DE EXECUŢIE</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lastRenderedPageBreak/>
              <w:t>2.1. Durata de execuţie a lucrărilor contractate este de _________ luni și zile___după primirea ordinului de începere a execuţiei şi asigurării lucrului ritmic de către beneficiar-ordonatorul de credite.</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2.2. Graficul de execuţie a lucrărilor se va efectua conform specificaţiei din anexa la prezentul contract.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2.3. Perioada de execuţie poate fi prelungită sau suspendată dacă constrângerea activităţii se datorează următoarelor cauze:</w:t>
            </w:r>
          </w:p>
          <w:p w:rsidR="00B62B1F" w:rsidRPr="00B62B1F" w:rsidRDefault="00B62B1F" w:rsidP="00B62B1F">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generate de Beneficiar;</w:t>
            </w:r>
          </w:p>
          <w:p w:rsidR="00B62B1F" w:rsidRPr="00B62B1F" w:rsidRDefault="00B62B1F" w:rsidP="00B62B1F">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datorită impedimentului care justifică neexecutarea obligației sau altei situaţii extreme neimputabile şi imprevizibile pentru Antreprenor;</w:t>
            </w:r>
          </w:p>
          <w:p w:rsidR="00B62B1F" w:rsidRPr="00B62B1F" w:rsidRDefault="00B62B1F" w:rsidP="00B62B1F">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influenţei factorilor climatici, care duc la imposibilitatea executării lucrărilor stabilite conform caietului de sarcini, or executarea lor în asemenea codiții climaterice se va răsfrânge asupra calității lucrărilor;</w:t>
            </w:r>
          </w:p>
          <w:p w:rsidR="00B62B1F" w:rsidRPr="00B62B1F" w:rsidRDefault="00B62B1F" w:rsidP="00B62B1F">
            <w:pPr>
              <w:numPr>
                <w:ilvl w:val="0"/>
                <w:numId w:val="9"/>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calamităţilor naturale recunoscute de autoritatea legală.</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rsidR="00B62B1F" w:rsidRPr="00B62B1F" w:rsidRDefault="00B62B1F" w:rsidP="00B62B1F">
            <w:pPr>
              <w:spacing w:after="200" w:line="276" w:lineRule="auto"/>
              <w:contextualSpacing/>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B62B1F" w:rsidRPr="00B62B1F" w:rsidRDefault="00B62B1F" w:rsidP="00B62B1F">
            <w:pPr>
              <w:shd w:val="clear" w:color="auto" w:fill="FFFFFF" w:themeFill="background1"/>
              <w:tabs>
                <w:tab w:val="right" w:pos="0"/>
              </w:tabs>
              <w:spacing w:before="120" w:after="0" w:line="240" w:lineRule="auto"/>
              <w:rPr>
                <w:rFonts w:ascii="Times New Roman" w:eastAsia="Times New Roman" w:hAnsi="Times New Roman" w:cs="Times New Roman"/>
                <w:b/>
                <w:sz w:val="24"/>
                <w:szCs w:val="24"/>
                <w:lang w:val="ro-MD" w:eastAsia="ru-RU"/>
              </w:rPr>
            </w:pPr>
            <w:r w:rsidRPr="00B62B1F">
              <w:rPr>
                <w:rFonts w:ascii="Times New Roman" w:eastAsia="Times New Roman" w:hAnsi="Times New Roman" w:cs="Times New Roman"/>
                <w:noProof/>
                <w:sz w:val="24"/>
                <w:szCs w:val="24"/>
                <w:lang w:val="ro-MD"/>
              </w:rPr>
              <w:t>2.7.Se indică t</w:t>
            </w:r>
            <w:r w:rsidRPr="00B62B1F">
              <w:rPr>
                <w:rFonts w:ascii="Times New Roman" w:eastAsia="Times New Roman" w:hAnsi="Times New Roman" w:cs="Times New Roman"/>
                <w:sz w:val="24"/>
                <w:szCs w:val="24"/>
                <w:lang w:val="ro-MD" w:eastAsia="ru-RU"/>
              </w:rPr>
              <w:t>ermenul de garanție a lucrărilor</w:t>
            </w:r>
            <w:r w:rsidRPr="00B62B1F">
              <w:rPr>
                <w:rFonts w:ascii="Times New Roman" w:eastAsia="Times New Roman" w:hAnsi="Times New Roman" w:cs="Times New Roman"/>
                <w:b/>
                <w:sz w:val="24"/>
                <w:szCs w:val="24"/>
                <w:lang w:val="ro-MD" w:eastAsia="ru-RU"/>
              </w:rPr>
              <w:t>___________________.</w:t>
            </w:r>
          </w:p>
          <w:p w:rsidR="00B62B1F" w:rsidRPr="00B62B1F" w:rsidRDefault="00B62B1F" w:rsidP="00B62B1F">
            <w:pPr>
              <w:tabs>
                <w:tab w:val="left" w:pos="1134"/>
              </w:tabs>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tabs>
                <w:tab w:val="left" w:pos="3645"/>
              </w:tabs>
              <w:spacing w:after="0" w:line="276" w:lineRule="auto"/>
              <w:contextualSpacing/>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3. VALOAREA LUCRĂRILOR ŞI MODALITĂŢILE DE PLATĂ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3.1.Valoarea lucrărilor, ce reprezintă obiectul prezentului contract, este de_________________________lei MD, inclusiv __________ TVA lei MD</w:t>
            </w:r>
            <w:r w:rsidRPr="00B62B1F">
              <w:rPr>
                <w:rFonts w:ascii="Times New Roman" w:eastAsia="Times New Roman" w:hAnsi="Times New Roman" w:cs="Times New Roman"/>
                <w:noProof/>
                <w:sz w:val="20"/>
                <w:szCs w:val="20"/>
                <w:lang w:val="ro-MD"/>
              </w:rPr>
              <w:t xml:space="preserve">.                                                         </w:t>
            </w:r>
            <w:r w:rsidRPr="00B62B1F">
              <w:rPr>
                <w:rFonts w:ascii="Times New Roman" w:eastAsia="Times New Roman" w:hAnsi="Times New Roman" w:cs="Times New Roman"/>
                <w:i/>
                <w:noProof/>
                <w:sz w:val="20"/>
                <w:szCs w:val="20"/>
                <w:lang w:val="ro-MD"/>
              </w:rPr>
              <w:t>(suma cu cifre şi litere)                                                                     (suma cu cifre şi litere)</w:t>
            </w:r>
          </w:p>
          <w:p w:rsidR="00B62B1F" w:rsidRPr="00B62B1F" w:rsidRDefault="00B62B1F" w:rsidP="00B62B1F">
            <w:pPr>
              <w:tabs>
                <w:tab w:val="left" w:pos="321"/>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3.2.Achitările vor fi efectuate prin transfer în baza facturilor fiscale, după primirea proceselor – verbale de recepţie a lucrărilor executate, semnate şi acceptate de către Beneficiar.</w:t>
            </w:r>
          </w:p>
          <w:p w:rsidR="00B62B1F" w:rsidRPr="00B62B1F" w:rsidRDefault="00B62B1F" w:rsidP="00B62B1F">
            <w:pPr>
              <w:tabs>
                <w:tab w:val="left" w:pos="3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3.3. Beneficiarul va verifica procesele-verbale de recepție a lucrărilor executate în termen de ….. zile calendaristice de la primirea acestora de la Antreprenor.</w:t>
            </w:r>
          </w:p>
          <w:p w:rsidR="00B62B1F" w:rsidRPr="00B62B1F" w:rsidRDefault="00B62B1F" w:rsidP="00B62B1F">
            <w:pPr>
              <w:tabs>
                <w:tab w:val="left" w:pos="3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B62B1F" w:rsidRPr="00B62B1F" w:rsidRDefault="00B62B1F" w:rsidP="00B62B1F">
            <w:pPr>
              <w:tabs>
                <w:tab w:val="left" w:pos="3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lastRenderedPageBreak/>
              <w:t>3.5.Lucrările nu vor fi considerate finalizate până când procesul-verbal de recepţie la terminarea lucrărilor  nu va fi semnat de comisia de recepţie, care confirmă că lucrările au fost executate conform contractului.</w:t>
            </w:r>
          </w:p>
          <w:p w:rsidR="00B62B1F" w:rsidRPr="00B62B1F" w:rsidRDefault="00B62B1F" w:rsidP="00B62B1F">
            <w:pPr>
              <w:tabs>
                <w:tab w:val="left" w:pos="3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B62B1F" w:rsidRPr="00B62B1F" w:rsidRDefault="00B62B1F" w:rsidP="00B62B1F">
            <w:pPr>
              <w:tabs>
                <w:tab w:val="left" w:pos="37"/>
              </w:tabs>
              <w:spacing w:after="0" w:line="276" w:lineRule="auto"/>
              <w:jc w:val="both"/>
              <w:rPr>
                <w:rFonts w:ascii="Times New Roman" w:eastAsia="Times New Roman" w:hAnsi="Times New Roman" w:cs="Times New Roman"/>
                <w:sz w:val="24"/>
                <w:szCs w:val="24"/>
                <w:lang w:val="ro-MD" w:eastAsia="ru-RU"/>
              </w:rPr>
            </w:pPr>
          </w:p>
          <w:p w:rsidR="00B62B1F" w:rsidRPr="00B62B1F" w:rsidRDefault="00B62B1F" w:rsidP="00B62B1F">
            <w:pPr>
              <w:tabs>
                <w:tab w:val="left" w:pos="2625"/>
              </w:tabs>
              <w:spacing w:after="200" w:line="276" w:lineRule="auto"/>
              <w:contextualSpacing/>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4. DREPTURILE ŞI OBLIGAŢIUNILE ANTREPRENORULUI ŞI ALE BENEFICIARULUI</w:t>
            </w:r>
          </w:p>
          <w:p w:rsidR="00B62B1F" w:rsidRPr="00B62B1F" w:rsidRDefault="00B62B1F" w:rsidP="00B62B1F">
            <w:pPr>
              <w:tabs>
                <w:tab w:val="left" w:pos="2625"/>
              </w:tabs>
              <w:spacing w:after="200" w:line="276" w:lineRule="auto"/>
              <w:contextualSpacing/>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B62B1F" w:rsidRPr="00B62B1F" w:rsidRDefault="00B62B1F" w:rsidP="00B62B1F">
            <w:pPr>
              <w:tabs>
                <w:tab w:val="left" w:pos="2625"/>
              </w:tabs>
              <w:spacing w:after="0" w:line="276" w:lineRule="auto"/>
              <w:contextualSpacing/>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4.4. Documentaţia pusă la dispoziţia Antreprenorului se repartizează astfel: </w:t>
            </w:r>
          </w:p>
          <w:p w:rsidR="00B62B1F" w:rsidRPr="00B62B1F" w:rsidRDefault="00B62B1F" w:rsidP="00B62B1F">
            <w:pPr>
              <w:numPr>
                <w:ilvl w:val="0"/>
                <w:numId w:val="10"/>
              </w:numPr>
              <w:tabs>
                <w:tab w:val="left" w:pos="1276"/>
              </w:tabs>
              <w:spacing w:after="0" w:line="276" w:lineRule="auto"/>
              <w:ind w:hanging="283"/>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4.10. Antreprenorul, prin atribuirea ofertei în favoarea sa, se angajează să prezinte garanţia de bună execuţie a contractului, în cuantum de __% din valoarea contractului atribuit.</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4.11. Autoritatea contractantă eliberează/restituie garanţia de bună execuţie Antreprenorului după semnarea procesului-verbal de recepţie finală/ procesului-verbal la terminarea lucrărilor în cel mult </w:t>
            </w:r>
            <w:r w:rsidRPr="00B62B1F">
              <w:rPr>
                <w:rFonts w:ascii="Times New Roman" w:eastAsia="Times New Roman" w:hAnsi="Times New Roman" w:cs="Times New Roman"/>
                <w:sz w:val="24"/>
                <w:szCs w:val="24"/>
                <w:lang w:val="ro-MD" w:eastAsia="ru-RU"/>
              </w:rPr>
              <w:lastRenderedPageBreak/>
              <w:t>15 zile. În cazul recepţiei cu obiecţii, garanţia se va restitui în cel mult 15 zile după înlăturarea acestora.</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4.14. La lucrările la care se fac încercări, se consideră calitatea probei îndeplinită atâta timp cât rezultatele se înscriu în limitele admise prin reglementările tehnice.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4.19. Pentru verificarea trasării de către Beneficiar sau proiectant, Antreprenorul este obligat să protejeze şi să păstreze toate reperele, bornele sau alte obiecte folosite la trasarea lucrărilor.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4.22. Pe parcursul executării lucrărilor, Beneficiarul are dreptul să dispună în scris: </w:t>
            </w:r>
          </w:p>
          <w:p w:rsidR="00B62B1F" w:rsidRPr="00B62B1F" w:rsidRDefault="00B62B1F" w:rsidP="00B62B1F">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îndepărtarea de pe şantier a oricăror materiale care sunt calitativ necorespunzătoare; </w:t>
            </w:r>
          </w:p>
          <w:p w:rsidR="00B62B1F" w:rsidRPr="00B62B1F" w:rsidRDefault="00B62B1F" w:rsidP="00B62B1F">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înlocuirea materialelor necorespunzătoare calitativ cu altele corespunzătoare; </w:t>
            </w:r>
          </w:p>
          <w:p w:rsidR="00B62B1F" w:rsidRPr="00B62B1F" w:rsidRDefault="00B62B1F" w:rsidP="00B62B1F">
            <w:pPr>
              <w:numPr>
                <w:ilvl w:val="0"/>
                <w:numId w:val="11"/>
              </w:numPr>
              <w:tabs>
                <w:tab w:val="left" w:pos="314"/>
              </w:tabs>
              <w:spacing w:after="0" w:line="276"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îndepărtarea sau refacerea oricărei lucrări sau părţi de lucrare necorespunzătoare din punct    de vedere calitativ.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B62B1F" w:rsidRPr="00B62B1F" w:rsidRDefault="00B62B1F" w:rsidP="00B62B1F">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B62B1F" w:rsidRPr="00B62B1F" w:rsidRDefault="00B62B1F" w:rsidP="00B62B1F">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p>
          <w:p w:rsidR="00B62B1F" w:rsidRPr="00B62B1F" w:rsidRDefault="00B62B1F" w:rsidP="00B62B1F">
            <w:pPr>
              <w:tabs>
                <w:tab w:val="left" w:pos="3225"/>
              </w:tabs>
              <w:spacing w:after="200" w:line="276" w:lineRule="auto"/>
              <w:contextualSpacing/>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5. AJUSTAREA VALORII CONTRACTULUI</w:t>
            </w:r>
          </w:p>
          <w:p w:rsidR="00B62B1F" w:rsidRPr="00B62B1F" w:rsidRDefault="00B62B1F" w:rsidP="00B62B1F">
            <w:pPr>
              <w:tabs>
                <w:tab w:val="left" w:pos="3225"/>
              </w:tabs>
              <w:spacing w:after="200" w:line="276" w:lineRule="auto"/>
              <w:contextualSpacing/>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B62B1F" w:rsidRPr="00B62B1F" w:rsidRDefault="00B62B1F" w:rsidP="00B62B1F">
            <w:pPr>
              <w:tabs>
                <w:tab w:val="left" w:pos="1134"/>
                <w:tab w:val="left" w:pos="1755"/>
              </w:tabs>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tabs>
                <w:tab w:val="left" w:pos="4365"/>
              </w:tabs>
              <w:spacing w:after="0" w:line="276" w:lineRule="auto"/>
              <w:contextualSpacing/>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 xml:space="preserve">6. ANTREPRENORUL ŞI SUBANTREPRENORII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6.2. În cazul în care părţile din lucrarea ce se contractează se execută în subantrepriză, Antreprenorul trebuie să prezinte, cu ocazia ofertării, lista subantreprenorilor şi lucrările pe care aceştia le vor executa.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6.3. Pe parcursul execuţiei lucrărilor, Antreprenorul este obligat să comunice, la cererea Beneficiarului, datele de identificare ale subantreprenorilor. </w:t>
            </w:r>
          </w:p>
          <w:p w:rsidR="00B62B1F" w:rsidRPr="00B62B1F" w:rsidRDefault="00B62B1F" w:rsidP="00B62B1F">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6.4. Angajarea forţei de muncă pe bază de acord nu este considerată obiectul unei subcontractări.</w:t>
            </w:r>
          </w:p>
          <w:p w:rsidR="00B62B1F" w:rsidRPr="00B62B1F" w:rsidRDefault="00B62B1F" w:rsidP="00B62B1F">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p>
          <w:p w:rsidR="00B62B1F" w:rsidRPr="00B62B1F" w:rsidRDefault="00B62B1F" w:rsidP="00B62B1F">
            <w:pPr>
              <w:tabs>
                <w:tab w:val="left" w:pos="3645"/>
              </w:tabs>
              <w:spacing w:after="200" w:line="276" w:lineRule="auto"/>
              <w:contextualSpacing/>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7. FORŢA DE MUNCĂ</w:t>
            </w:r>
          </w:p>
          <w:p w:rsidR="00B62B1F" w:rsidRPr="00B62B1F" w:rsidRDefault="00B62B1F" w:rsidP="00B62B1F">
            <w:pPr>
              <w:tabs>
                <w:tab w:val="left" w:pos="3645"/>
              </w:tabs>
              <w:spacing w:after="200" w:line="276" w:lineRule="auto"/>
              <w:contextualSpacing/>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7.1. Antreprenorul şi subantreprenorii vor îndeplini toate formalităţile necesare angajării întregii forţe de muncă pentru executarea lucrărilor contractate în conformitate cu prevederile legislaţiei. </w:t>
            </w:r>
          </w:p>
          <w:p w:rsidR="00B62B1F" w:rsidRPr="00B62B1F" w:rsidRDefault="00B62B1F" w:rsidP="00B62B1F">
            <w:pPr>
              <w:tabs>
                <w:tab w:val="left" w:pos="238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4275"/>
              </w:tabs>
              <w:spacing w:after="0" w:line="276" w:lineRule="auto"/>
              <w:contextualSpacing/>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8. MATERIALELE ŞI EXECUŢIA LUCRĂRILOR PROPRIU-ZISE</w:t>
            </w:r>
          </w:p>
          <w:p w:rsidR="00B62B1F" w:rsidRPr="00B62B1F" w:rsidRDefault="00B62B1F" w:rsidP="00B62B1F">
            <w:pPr>
              <w:tabs>
                <w:tab w:val="left" w:pos="0"/>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B62B1F" w:rsidRPr="00B62B1F" w:rsidRDefault="00B62B1F" w:rsidP="00B62B1F">
            <w:pPr>
              <w:tabs>
                <w:tab w:val="left" w:pos="284"/>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8.2.Costul probelor şi încercărilor va fi suportat de Antreprenor, dacă acesta este prevăzut îndocumentaţie, în caz contrar cheltuielile vor fi suportate de Beneficiar. </w:t>
            </w:r>
          </w:p>
          <w:p w:rsidR="00B62B1F" w:rsidRPr="00B62B1F" w:rsidRDefault="00B62B1F" w:rsidP="00B62B1F">
            <w:pPr>
              <w:tabs>
                <w:tab w:val="left" w:pos="284"/>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B62B1F" w:rsidRPr="00B62B1F" w:rsidRDefault="00B62B1F" w:rsidP="00B62B1F">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lastRenderedPageBreak/>
              <w:t xml:space="preserve">8.4. Beneficiarul, proiectantul sau orice altă persoană autorizată de aceştia au acces tot timpul la lucrări pe şantier şi în locurile unde se pregăteşte lucrarea, în depozite de materiale prefabricate etc. </w:t>
            </w:r>
          </w:p>
          <w:p w:rsidR="00B62B1F" w:rsidRPr="00B62B1F" w:rsidRDefault="00B62B1F" w:rsidP="00B62B1F">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B62B1F" w:rsidRPr="00B62B1F" w:rsidRDefault="00B62B1F" w:rsidP="00B62B1F">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B62B1F" w:rsidRPr="00B62B1F" w:rsidRDefault="00B62B1F" w:rsidP="00B62B1F">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rsidR="00B62B1F" w:rsidRPr="00B62B1F" w:rsidRDefault="00B62B1F" w:rsidP="00B62B1F">
            <w:pPr>
              <w:numPr>
                <w:ilvl w:val="1"/>
                <w:numId w:val="17"/>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B62B1F" w:rsidRPr="00B62B1F" w:rsidRDefault="00B62B1F" w:rsidP="00B62B1F">
            <w:pPr>
              <w:numPr>
                <w:ilvl w:val="1"/>
                <w:numId w:val="17"/>
              </w:numPr>
              <w:tabs>
                <w:tab w:val="left" w:pos="284"/>
                <w:tab w:val="left" w:pos="426"/>
              </w:tabs>
              <w:spacing w:after="0" w:line="276" w:lineRule="auto"/>
              <w:ind w:hanging="425"/>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8.9. Lucrările încep după ….. zile de la semnarea şi înregistrarea contractului în modul corespunzător şi primirea ordinului de execuţie.</w:t>
            </w:r>
          </w:p>
          <w:p w:rsidR="00B62B1F" w:rsidRPr="00B62B1F" w:rsidRDefault="00B62B1F" w:rsidP="00B62B1F">
            <w:pPr>
              <w:tabs>
                <w:tab w:val="left" w:pos="284"/>
                <w:tab w:val="left" w:pos="426"/>
              </w:tabs>
              <w:spacing w:after="0" w:line="276" w:lineRule="auto"/>
              <w:jc w:val="both"/>
              <w:rPr>
                <w:rFonts w:ascii="Times New Roman" w:eastAsia="Times New Roman" w:hAnsi="Times New Roman" w:cs="Times New Roman"/>
                <w:sz w:val="24"/>
                <w:szCs w:val="24"/>
                <w:lang w:val="ro-MD" w:eastAsia="ru-RU"/>
              </w:rPr>
            </w:pPr>
          </w:p>
          <w:p w:rsidR="00B62B1F" w:rsidRPr="00B62B1F" w:rsidRDefault="00B62B1F" w:rsidP="00B62B1F">
            <w:pPr>
              <w:numPr>
                <w:ilvl w:val="0"/>
                <w:numId w:val="17"/>
              </w:numPr>
              <w:tabs>
                <w:tab w:val="left" w:pos="3255"/>
              </w:tabs>
              <w:spacing w:after="0" w:line="276"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9. PERIOADA DE GARANŢIE ŞI REMEDIERI ÎN PERIOADA DE GARANŢIE</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9.1. Perioada de garanţie pentru lucrărieste de  </w:t>
            </w:r>
            <w:r w:rsidRPr="00B62B1F">
              <w:rPr>
                <w:rFonts w:ascii="Times New Roman" w:eastAsia="Times New Roman" w:hAnsi="Times New Roman" w:cs="Times New Roman"/>
                <w:b/>
                <w:sz w:val="24"/>
                <w:szCs w:val="24"/>
                <w:lang w:val="ro-MD" w:eastAsia="ru-RU"/>
              </w:rPr>
              <w:t>___</w:t>
            </w:r>
            <w:r w:rsidRPr="00B62B1F">
              <w:rPr>
                <w:rFonts w:ascii="Times New Roman" w:eastAsia="Times New Roman" w:hAnsi="Times New Roman" w:cs="Times New Roman"/>
                <w:sz w:val="24"/>
                <w:szCs w:val="24"/>
                <w:lang w:val="ro-MD" w:eastAsia="ru-RU"/>
              </w:rPr>
              <w:t xml:space="preserve"> ani. </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9.2. Perioada de garanţie începe de la data recepţiei la terminarea lucrărilor şipână la expirarea termenului prevăzut la punctul 9.1 din prezentul capitol. </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9.3. Antreprenorul are obligaţia ca în perioada de garanţie să înlăture toate defecţiunile ce ţin de nerespectarea clauzelor contractului din cont propriu, în urma unei notificări transmise de către Beneficiar. </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p>
          <w:p w:rsidR="00B62B1F" w:rsidRPr="00B62B1F" w:rsidRDefault="00B62B1F" w:rsidP="00B62B1F">
            <w:pPr>
              <w:numPr>
                <w:ilvl w:val="0"/>
                <w:numId w:val="17"/>
              </w:numPr>
              <w:tabs>
                <w:tab w:val="left" w:pos="3480"/>
              </w:tabs>
              <w:spacing w:after="0" w:line="276"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10. RĂSPUNDEREA PĂRŢILOR</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10.1. Părţile  poartă răspundere pentru neexecutarea sau executarea necorespunzătoare a obligaţiilor  prevăzute de prezentul contract în conformitate cu legislaţia  Republicii Moldova.</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10.3. Membrii asocierii își păstrează individualitatea ca subiecți de drept, însă sunt obligați să răspundă solidar față de autoritatea contractantă pentru modul de îndeplinire a obligațiilor contractuale.</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B62B1F" w:rsidRPr="00B62B1F" w:rsidRDefault="00B62B1F" w:rsidP="00B62B1F">
            <w:pPr>
              <w:numPr>
                <w:ilvl w:val="1"/>
                <w:numId w:val="17"/>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B62B1F" w:rsidRPr="00B62B1F" w:rsidRDefault="00B62B1F" w:rsidP="00B62B1F">
            <w:pPr>
              <w:numPr>
                <w:ilvl w:val="1"/>
                <w:numId w:val="17"/>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10.11. Antreprenorul şi subantreprenorii răspund solidar pentru neexecutarea obligațiilor contractuale.</w:t>
            </w:r>
          </w:p>
          <w:p w:rsidR="00B62B1F" w:rsidRPr="00B62B1F" w:rsidRDefault="00B62B1F" w:rsidP="00B62B1F">
            <w:pPr>
              <w:tabs>
                <w:tab w:val="left" w:pos="567"/>
                <w:tab w:val="left" w:pos="1890"/>
              </w:tabs>
              <w:spacing w:after="0" w:line="276" w:lineRule="auto"/>
              <w:jc w:val="both"/>
              <w:rPr>
                <w:rFonts w:ascii="Times New Roman" w:eastAsia="Times New Roman" w:hAnsi="Times New Roman" w:cs="Times New Roman"/>
                <w:sz w:val="24"/>
                <w:szCs w:val="24"/>
                <w:lang w:val="ro-MD" w:eastAsia="ru-RU"/>
              </w:rPr>
            </w:pPr>
          </w:p>
          <w:p w:rsidR="00B62B1F" w:rsidRPr="00B62B1F" w:rsidRDefault="00B62B1F" w:rsidP="00B62B1F">
            <w:pPr>
              <w:numPr>
                <w:ilvl w:val="0"/>
                <w:numId w:val="17"/>
              </w:numPr>
              <w:tabs>
                <w:tab w:val="left" w:pos="3465"/>
              </w:tabs>
              <w:spacing w:after="0" w:line="276"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11. SOLUŢIONAREA LITIGIILOR</w:t>
            </w:r>
          </w:p>
          <w:p w:rsidR="00B62B1F" w:rsidRPr="00B62B1F" w:rsidRDefault="00B62B1F" w:rsidP="00B62B1F">
            <w:pPr>
              <w:numPr>
                <w:ilvl w:val="1"/>
                <w:numId w:val="17"/>
              </w:numPr>
              <w:tabs>
                <w:tab w:val="left" w:pos="567"/>
              </w:tabs>
              <w:spacing w:after="0" w:line="276" w:lineRule="auto"/>
              <w:ind w:hanging="567"/>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B62B1F" w:rsidRPr="00B62B1F" w:rsidRDefault="00B62B1F" w:rsidP="00B62B1F">
            <w:pPr>
              <w:tabs>
                <w:tab w:val="left" w:pos="567"/>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numPr>
                <w:ilvl w:val="0"/>
                <w:numId w:val="17"/>
              </w:numPr>
              <w:tabs>
                <w:tab w:val="left" w:pos="3825"/>
              </w:tabs>
              <w:spacing w:after="0" w:line="276"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12. REZOLUȚIUNEACONTRACTULUI</w:t>
            </w:r>
          </w:p>
          <w:p w:rsidR="00B62B1F" w:rsidRPr="00B62B1F" w:rsidRDefault="00B62B1F" w:rsidP="00B62B1F">
            <w:pPr>
              <w:tabs>
                <w:tab w:val="left" w:pos="567"/>
              </w:tabs>
              <w:spacing w:after="0" w:line="276"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12.1. Antreprenorul poate cere rezoluțiunea contractului, dacă: </w:t>
            </w:r>
          </w:p>
          <w:p w:rsidR="00B62B1F" w:rsidRPr="00B62B1F" w:rsidRDefault="00B62B1F" w:rsidP="00B62B1F">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a) Beneficiarul nu-şi îndeplineşte o obligaţie care este în sarcina sa şi prin aceasta pune Antreprenorul în situaţia de a nu putea executa lucrarea; </w:t>
            </w:r>
          </w:p>
          <w:p w:rsidR="00B62B1F" w:rsidRPr="00B62B1F" w:rsidRDefault="00B62B1F" w:rsidP="00B62B1F">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b) Beneficiarul nu onorează o plată scadentă mai mult de 3 luni; </w:t>
            </w:r>
          </w:p>
          <w:p w:rsidR="00B62B1F" w:rsidRPr="00B62B1F" w:rsidRDefault="00B62B1F" w:rsidP="00B62B1F">
            <w:pPr>
              <w:numPr>
                <w:ilvl w:val="0"/>
                <w:numId w:val="12"/>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c) Beneficiarul notifică antreprenorul că din motive neprevăzute şi datorită unor conjuncturi economice este în imposibilitate de a continua îndeplinirea obligaţiunilor contractuale. </w:t>
            </w:r>
          </w:p>
          <w:p w:rsidR="00B62B1F" w:rsidRPr="00B62B1F" w:rsidRDefault="00B62B1F" w:rsidP="00B62B1F">
            <w:pPr>
              <w:numPr>
                <w:ilvl w:val="1"/>
                <w:numId w:val="17"/>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12.2. Beneficiarul poate cere rezoluțiunea contractului, dacă: </w:t>
            </w:r>
          </w:p>
          <w:p w:rsidR="00B62B1F" w:rsidRPr="00B62B1F" w:rsidRDefault="00B62B1F" w:rsidP="00B62B1F">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 Antreprenorul se află în incapacitate de plată, lichidare sau bunurile acestuia sunt subsechestru;</w:t>
            </w:r>
          </w:p>
          <w:p w:rsidR="00B62B1F" w:rsidRPr="00B62B1F" w:rsidRDefault="00B62B1F" w:rsidP="00B62B1F">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lastRenderedPageBreak/>
              <w:t xml:space="preserve">b) Antreprenorul nu începe lucrările fără să aibă un motiv justificat sau nu reia lucrările suspendate, în termen rezonabil de la primirea dispoziţiei scrise de reîncepere a lucrărilor; </w:t>
            </w:r>
          </w:p>
          <w:p w:rsidR="00B62B1F" w:rsidRPr="00B62B1F" w:rsidRDefault="00B62B1F" w:rsidP="00B62B1F">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c) Antreprenorul nu a îndepărtat materialele necorespunzătoare de pe şantier sau nu a refăcut o lucrare în termenul stabilit de către beneficiar;</w:t>
            </w:r>
          </w:p>
          <w:p w:rsidR="00B62B1F" w:rsidRPr="00B62B1F" w:rsidRDefault="00B62B1F" w:rsidP="00B62B1F">
            <w:pPr>
              <w:numPr>
                <w:ilvl w:val="0"/>
                <w:numId w:val="14"/>
              </w:numPr>
              <w:tabs>
                <w:tab w:val="left" w:pos="1276"/>
              </w:tabs>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xml:space="preserve">d) Beneficiarul notifică antreprenorul că din motive neprevăzute şi datorită unor conjuncturi economice este în imposibilitate de a continua îndeplinirea obligaţiunilor contractuale. </w:t>
            </w:r>
          </w:p>
          <w:p w:rsidR="00B62B1F" w:rsidRPr="00B62B1F" w:rsidRDefault="00B62B1F" w:rsidP="00B62B1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12.3. Contractul se consideră rezolvit, dacă partea contractantă va comunica în scris celeilalte părţi contractante în termen de 15 zile motivele indicate la punctele 12.1 şi 12.2 din prezentul contract.  </w:t>
            </w:r>
          </w:p>
          <w:p w:rsidR="00B62B1F" w:rsidRPr="00B62B1F" w:rsidRDefault="00B62B1F" w:rsidP="00B62B1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12.4. Beneficiarul, în caz de rezoluțiunea contractului, va convoca comisia de recepţie care va efectua recepţia cantitativă şi calitativă a lucrărilor executate, în maximum 15 zile de la data rezoluțiunii contractului.</w:t>
            </w:r>
          </w:p>
          <w:p w:rsidR="00B62B1F" w:rsidRPr="00B62B1F" w:rsidRDefault="00B62B1F" w:rsidP="00B62B1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B62B1F" w:rsidRPr="00B62B1F" w:rsidRDefault="00B62B1F" w:rsidP="00B62B1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12.6. După rezoluțiunea contractului, Beneficiarul poate continua execuţia lucrărilor cu respectarea prevederilor legale. </w:t>
            </w:r>
          </w:p>
          <w:p w:rsidR="00B62B1F" w:rsidRPr="00B62B1F" w:rsidRDefault="00B62B1F" w:rsidP="00B62B1F">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12.7. Cazuri specifice de încetare a contractului de achiziţii publice:</w:t>
            </w:r>
          </w:p>
          <w:p w:rsidR="00B62B1F" w:rsidRPr="00B62B1F" w:rsidRDefault="00B62B1F" w:rsidP="00B62B1F">
            <w:pPr>
              <w:tabs>
                <w:tab w:val="left" w:pos="567"/>
                <w:tab w:val="left" w:pos="2070"/>
              </w:tabs>
              <w:spacing w:after="0" w:line="240" w:lineRule="auto"/>
              <w:ind w:firstLine="284"/>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     Beneficiarul are dreptul de a rezolvi unilateral un contract de achiziţii publice în perioada de valabilitate a acestuia în una dintre următoarele situaţii:</w:t>
            </w:r>
          </w:p>
          <w:p w:rsidR="00B62B1F" w:rsidRPr="00B62B1F" w:rsidRDefault="00B62B1F" w:rsidP="00B62B1F">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    a) contractantul se afla, la momentul atribuirii lui, în una dintre situaţiile care ar fi determinat excluderea sa din procedura de atribuire potrivit art. 19 al Legii nr. 131/2015 privind achizițiile publice;</w:t>
            </w:r>
          </w:p>
          <w:p w:rsidR="00B62B1F" w:rsidRPr="00B62B1F" w:rsidRDefault="00B62B1F" w:rsidP="00B62B1F">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    b) contractul a făcut obiectul unei modificări substanțiale care necesita o nouă procedură de achiziție publică în conformitate cu art. 76 al Legii nr. 131/2015 privind achizițiile publice;</w:t>
            </w:r>
          </w:p>
          <w:p w:rsidR="00B62B1F" w:rsidRPr="00B62B1F" w:rsidRDefault="00B62B1F" w:rsidP="00B62B1F">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B62B1F" w:rsidRPr="00B62B1F" w:rsidRDefault="00B62B1F" w:rsidP="00B62B1F">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p>
          <w:p w:rsidR="00B62B1F" w:rsidRPr="00B62B1F" w:rsidRDefault="00B62B1F" w:rsidP="00B62B1F">
            <w:pPr>
              <w:numPr>
                <w:ilvl w:val="0"/>
                <w:numId w:val="17"/>
              </w:numPr>
              <w:tabs>
                <w:tab w:val="left" w:pos="3705"/>
              </w:tabs>
              <w:spacing w:after="0" w:line="240"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13. DISPOZIŢII FINALE</w:t>
            </w:r>
          </w:p>
          <w:p w:rsidR="00B62B1F" w:rsidRPr="00B62B1F" w:rsidRDefault="00B62B1F" w:rsidP="00B62B1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 xml:space="preserve">13.1. Următoarele documente vor fi citite şi vor fi interpretate ca fiind parte integrantă a prezentului contract: </w:t>
            </w:r>
          </w:p>
          <w:p w:rsidR="00B62B1F" w:rsidRPr="00B62B1F" w:rsidRDefault="00B62B1F" w:rsidP="00B62B1F">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 Caietul de sarcini;</w:t>
            </w:r>
          </w:p>
          <w:p w:rsidR="00B62B1F" w:rsidRPr="00B62B1F" w:rsidRDefault="00B62B1F" w:rsidP="00B62B1F">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b) Propunerea tehnică;</w:t>
            </w:r>
          </w:p>
          <w:p w:rsidR="00B62B1F" w:rsidRPr="00B62B1F" w:rsidRDefault="00B62B1F" w:rsidP="00B62B1F">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 Propunerea financiară;</w:t>
            </w:r>
          </w:p>
          <w:p w:rsidR="00B62B1F" w:rsidRPr="00B62B1F" w:rsidRDefault="00B62B1F" w:rsidP="00B62B1F">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d) Graficul de executare a lucrărilor ; </w:t>
            </w:r>
          </w:p>
          <w:p w:rsidR="00B62B1F" w:rsidRPr="00B62B1F" w:rsidRDefault="00B62B1F" w:rsidP="00B62B1F">
            <w:pPr>
              <w:numPr>
                <w:ilvl w:val="0"/>
                <w:numId w:val="13"/>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e) Garanția de bună execuție.</w:t>
            </w:r>
          </w:p>
          <w:p w:rsidR="00B62B1F" w:rsidRPr="00B62B1F" w:rsidRDefault="00B62B1F" w:rsidP="00B62B1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13.2. Documentele contractului vor fi întocmite în limba română.</w:t>
            </w:r>
          </w:p>
          <w:p w:rsidR="00B62B1F" w:rsidRPr="00B62B1F" w:rsidRDefault="00B62B1F" w:rsidP="00B62B1F">
            <w:pPr>
              <w:numPr>
                <w:ilvl w:val="1"/>
                <w:numId w:val="17"/>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13.3. Prezentul Contract reprezintă acordul de voinţă al părţilor şi se consideră semnat la data aplicării ultimei semnături de către una dintre părți.</w:t>
            </w:r>
          </w:p>
          <w:p w:rsidR="00B62B1F" w:rsidRPr="00B62B1F" w:rsidRDefault="00B62B1F" w:rsidP="00B62B1F">
            <w:pPr>
              <w:numPr>
                <w:ilvl w:val="1"/>
                <w:numId w:val="17"/>
              </w:numPr>
              <w:tabs>
                <w:tab w:val="left" w:pos="567"/>
                <w:tab w:val="left" w:pos="4005"/>
              </w:tabs>
              <w:spacing w:after="0" w:line="240" w:lineRule="auto"/>
              <w:ind w:hanging="567"/>
              <w:contextualSpacing/>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13.4. Pentru confirmarea celor menţionate, părţile au semnat prezentul Contract în conformitate cu legislaţia Republicii Moldova, la data şi anul indicate, fiind valabil până la ……./recepția finală a lucrărilor.</w:t>
            </w: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numPr>
                <w:ilvl w:val="3"/>
                <w:numId w:val="3"/>
              </w:numPr>
              <w:tabs>
                <w:tab w:val="left" w:pos="1134"/>
                <w:tab w:val="left" w:pos="2295"/>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PARTEA CE ȚINE DE CONDIȚIILE </w:t>
            </w:r>
          </w:p>
          <w:p w:rsidR="00B62B1F" w:rsidRPr="00B62B1F" w:rsidRDefault="00B62B1F" w:rsidP="00B62B1F">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SPECIALE A CONTRACTULUI</w:t>
            </w:r>
          </w:p>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             (</w:t>
            </w:r>
            <w:r w:rsidRPr="00B62B1F">
              <w:rPr>
                <w:rFonts w:ascii="Times New Roman" w:eastAsia="Times New Roman" w:hAnsi="Times New Roman" w:cs="Times New Roman"/>
                <w:noProof/>
                <w:sz w:val="20"/>
                <w:szCs w:val="20"/>
                <w:lang w:val="ro-MD"/>
              </w:rPr>
              <w:t>LA NECESITATE)</w:t>
            </w: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numPr>
                <w:ilvl w:val="0"/>
                <w:numId w:val="17"/>
              </w:numPr>
              <w:spacing w:after="0" w:line="276"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 xml:space="preserve">                 RECHIZITELE JURIDICE, POŞTALE ŞI DE PLĂŢI ALE PĂRŢILOR</w:t>
            </w:r>
          </w:p>
          <w:p w:rsidR="00B62B1F" w:rsidRPr="00B62B1F" w:rsidRDefault="00B62B1F" w:rsidP="00B62B1F">
            <w:pPr>
              <w:tabs>
                <w:tab w:val="left" w:pos="2685"/>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62B1F" w:rsidRPr="00B62B1F" w:rsidTr="00C65965">
              <w:trPr>
                <w:jc w:val="center"/>
              </w:trPr>
              <w:tc>
                <w:tcPr>
                  <w:tcW w:w="5163" w:type="dxa"/>
                  <w:tcBorders>
                    <w:top w:val="nil"/>
                    <w:left w:val="nil"/>
                    <w:bottom w:val="nil"/>
                    <w:right w:val="nil"/>
                  </w:tcBorders>
                </w:tcPr>
                <w:p w:rsidR="00B62B1F" w:rsidRPr="00B62B1F" w:rsidRDefault="00B62B1F" w:rsidP="00B62B1F">
                  <w:pPr>
                    <w:tabs>
                      <w:tab w:val="left" w:pos="3295"/>
                    </w:tabs>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rsidR="00B62B1F" w:rsidRPr="00B62B1F" w:rsidRDefault="00B62B1F" w:rsidP="00B62B1F">
                  <w:pPr>
                    <w:tabs>
                      <w:tab w:val="left" w:pos="3295"/>
                    </w:tabs>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iCs/>
                      <w:noProof/>
                      <w:sz w:val="24"/>
                      <w:szCs w:val="24"/>
                      <w:lang w:val="ro-MD"/>
                    </w:rPr>
                    <w:t>BENEFICIARUL</w:t>
                  </w:r>
                </w:p>
              </w:tc>
            </w:tr>
            <w:tr w:rsidR="00B62B1F" w:rsidRPr="00B62B1F" w:rsidTr="00C65965">
              <w:trPr>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Adresa poştală:</w:t>
                  </w:r>
                </w:p>
              </w:tc>
            </w:tr>
            <w:tr w:rsidR="00B62B1F" w:rsidRPr="00B62B1F" w:rsidTr="00C65965">
              <w:trPr>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Telefon:</w:t>
                  </w:r>
                </w:p>
              </w:tc>
            </w:tr>
            <w:tr w:rsidR="00B62B1F" w:rsidRPr="00B62B1F" w:rsidTr="00C65965">
              <w:trPr>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Cod fiscal:</w:t>
                  </w:r>
                </w:p>
              </w:tc>
            </w:tr>
            <w:tr w:rsidR="00B62B1F" w:rsidRPr="00B62B1F" w:rsidTr="00C65965">
              <w:trPr>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Banca:</w:t>
                  </w:r>
                </w:p>
              </w:tc>
            </w:tr>
            <w:tr w:rsidR="00B62B1F" w:rsidRPr="00B62B1F" w:rsidTr="00C65965">
              <w:trPr>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Cod:</w:t>
                  </w:r>
                </w:p>
              </w:tc>
            </w:tr>
            <w:tr w:rsidR="00B62B1F" w:rsidRPr="00B62B1F" w:rsidTr="00C65965">
              <w:trPr>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IBAN</w:t>
                  </w:r>
                </w:p>
              </w:tc>
            </w:tr>
            <w:tr w:rsidR="00B62B1F" w:rsidRPr="00B62B1F" w:rsidTr="00C65965">
              <w:trPr>
                <w:trHeight w:val="713"/>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rsidR="00B62B1F" w:rsidRPr="00B62B1F" w:rsidRDefault="00B62B1F" w:rsidP="00B62B1F">
            <w:pPr>
              <w:tabs>
                <w:tab w:val="left" w:pos="2685"/>
              </w:tabs>
              <w:spacing w:after="0" w:line="276" w:lineRule="auto"/>
              <w:contextualSpacing/>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62B1F" w:rsidRPr="00B62B1F" w:rsidTr="00C65965">
              <w:trPr>
                <w:trHeight w:val="357"/>
                <w:jc w:val="center"/>
              </w:trPr>
              <w:tc>
                <w:tcPr>
                  <w:tcW w:w="5188" w:type="dxa"/>
                  <w:vAlign w:val="center"/>
                </w:tcPr>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ANTREPRENOR</w:t>
                  </w:r>
                </w:p>
              </w:tc>
              <w:tc>
                <w:tcPr>
                  <w:tcW w:w="4559" w:type="dxa"/>
                  <w:vAlign w:val="center"/>
                </w:tcPr>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BENEFICIAR</w:t>
                  </w:r>
                </w:p>
              </w:tc>
            </w:tr>
            <w:tr w:rsidR="00B62B1F" w:rsidRPr="00B62B1F" w:rsidTr="00C65965">
              <w:trPr>
                <w:trHeight w:val="357"/>
                <w:jc w:val="center"/>
              </w:trPr>
              <w:tc>
                <w:tcPr>
                  <w:tcW w:w="5188" w:type="dxa"/>
                  <w:vAlign w:val="center"/>
                </w:tcPr>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tc>
            </w:tr>
          </w:tbl>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lastRenderedPageBreak/>
              <w:br/>
            </w: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tabs>
                <w:tab w:val="left" w:pos="2295"/>
              </w:tabs>
              <w:spacing w:after="0" w:line="240" w:lineRule="auto"/>
              <w:jc w:val="right"/>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Anexa nr. 1</w:t>
            </w:r>
          </w:p>
          <w:p w:rsidR="00B62B1F" w:rsidRPr="00B62B1F" w:rsidRDefault="00B62B1F" w:rsidP="00B62B1F">
            <w:pPr>
              <w:tabs>
                <w:tab w:val="left" w:pos="2295"/>
              </w:tabs>
              <w:spacing w:after="0" w:line="240" w:lineRule="auto"/>
              <w:jc w:val="right"/>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la Contractul nr. ___________</w:t>
            </w:r>
          </w:p>
          <w:p w:rsidR="00B62B1F" w:rsidRPr="00B62B1F" w:rsidRDefault="00B62B1F" w:rsidP="00B62B1F">
            <w:pPr>
              <w:tabs>
                <w:tab w:val="left" w:pos="2295"/>
              </w:tabs>
              <w:spacing w:after="0" w:line="240" w:lineRule="auto"/>
              <w:jc w:val="right"/>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Din „____”  _____ 20_______</w:t>
            </w: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 xml:space="preserve">       SPECIFICAŢII TEHNICE</w:t>
            </w: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B62B1F" w:rsidRPr="00B62B1F" w:rsidTr="00C65965">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Specificarea tehnică deplină solicitată de către autoritatea contractantă</w:t>
                  </w:r>
                </w:p>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bCs/>
                      <w:sz w:val="24"/>
                      <w:szCs w:val="24"/>
                      <w:lang w:val="ro-MD"/>
                    </w:rPr>
                    <w:t xml:space="preserve">Specificarea tehnică </w:t>
                  </w:r>
                  <w:r w:rsidRPr="00B62B1F">
                    <w:rPr>
                      <w:rFonts w:ascii="Times New Roman" w:eastAsia="Times New Roman" w:hAnsi="Times New Roman" w:cs="Times New Roman"/>
                      <w:b/>
                      <w:noProof/>
                      <w:sz w:val="24"/>
                      <w:szCs w:val="24"/>
                      <w:lang w:val="ro-MD"/>
                    </w:rPr>
                    <w:t>deplină propusă de către ofertant</w:t>
                  </w:r>
                </w:p>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ind w:right="943"/>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Standarde de</w:t>
                  </w:r>
                </w:p>
                <w:p w:rsidR="00B62B1F" w:rsidRPr="00B62B1F" w:rsidRDefault="00B62B1F" w:rsidP="00B62B1F">
                  <w:pPr>
                    <w:spacing w:after="0" w:line="240" w:lineRule="auto"/>
                    <w:ind w:right="943"/>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referinţă</w:t>
                  </w:r>
                </w:p>
              </w:tc>
            </w:tr>
            <w:tr w:rsidR="00B62B1F" w:rsidRPr="00B62B1F" w:rsidTr="00C6596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r>
            <w:tr w:rsidR="00B62B1F" w:rsidRPr="00B62B1F" w:rsidTr="00C6596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r>
            <w:tr w:rsidR="00B62B1F" w:rsidRPr="00B62B1F" w:rsidTr="00C65965">
              <w:tc>
                <w:tcPr>
                  <w:tcW w:w="2261" w:type="dxa"/>
                  <w:gridSpan w:val="2"/>
                  <w:tcBorders>
                    <w:top w:val="single" w:sz="6" w:space="0" w:color="000000"/>
                    <w:left w:val="nil"/>
                    <w:bottom w:val="nil"/>
                    <w:right w:val="nil"/>
                  </w:tcBorders>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 xml:space="preserve">                 SEMNĂTURILE PĂRŢILOR</w:t>
                  </w:r>
                </w:p>
                <w:p w:rsidR="00B62B1F" w:rsidRPr="00B62B1F" w:rsidRDefault="00B62B1F" w:rsidP="00B62B1F">
                  <w:pPr>
                    <w:spacing w:after="0" w:line="240" w:lineRule="auto"/>
                    <w:rPr>
                      <w:rFonts w:ascii="Times New Roman" w:eastAsia="Times New Roman" w:hAnsi="Times New Roman" w:cs="Times New Roman"/>
                      <w:sz w:val="24"/>
                      <w:szCs w:val="24"/>
                      <w:lang w:val="ro-MD"/>
                    </w:rPr>
                  </w:pPr>
                </w:p>
              </w:tc>
            </w:tr>
            <w:tr w:rsidR="00B62B1F" w:rsidRPr="00B62B1F" w:rsidTr="00C65965">
              <w:tc>
                <w:tcPr>
                  <w:tcW w:w="4763" w:type="dxa"/>
                  <w:gridSpan w:val="4"/>
                  <w:tcBorders>
                    <w:top w:val="nil"/>
                    <w:left w:val="nil"/>
                    <w:bottom w:val="nil"/>
                    <w:right w:val="nil"/>
                  </w:tcBorders>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ANTREPRENORUL</w:t>
                  </w: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p w:rsidR="00B62B1F" w:rsidRPr="00B62B1F" w:rsidRDefault="00B62B1F" w:rsidP="00B62B1F">
                  <w:pPr>
                    <w:spacing w:after="0" w:line="240" w:lineRule="auto"/>
                    <w:ind w:firstLine="567"/>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rPr>
                      <w:rFonts w:ascii="Times New Roman" w:eastAsia="Times New Roman" w:hAnsi="Times New Roman" w:cs="Times New Roman"/>
                      <w:sz w:val="24"/>
                      <w:szCs w:val="24"/>
                      <w:lang w:val="ro-MD"/>
                    </w:rPr>
                  </w:pPr>
                </w:p>
              </w:tc>
              <w:tc>
                <w:tcPr>
                  <w:tcW w:w="50" w:type="dxa"/>
                  <w:tcBorders>
                    <w:top w:val="nil"/>
                    <w:left w:val="nil"/>
                    <w:bottom w:val="nil"/>
                    <w:right w:val="nil"/>
                  </w:tcBorders>
                </w:tcPr>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B62B1F" w:rsidRPr="00B62B1F" w:rsidRDefault="00B62B1F" w:rsidP="00B62B1F">
                  <w:pPr>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 xml:space="preserve">                               BENEFICIAR</w:t>
                  </w: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p w:rsidR="00B62B1F" w:rsidRPr="00B62B1F" w:rsidRDefault="00B62B1F" w:rsidP="00B62B1F">
                  <w:pPr>
                    <w:spacing w:after="0" w:line="240" w:lineRule="auto"/>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r>
          </w:tbl>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Anexa nr. 2</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Contractul nr.__________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SPECIFICAŢII DE PREŢ</w:t>
            </w:r>
          </w:p>
          <w:p w:rsidR="00B62B1F" w:rsidRPr="00B62B1F" w:rsidRDefault="00B62B1F" w:rsidP="00B62B1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B62B1F" w:rsidRPr="00B62B1F" w:rsidTr="00C6596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ind w:right="-176"/>
                    <w:jc w:val="both"/>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 xml:space="preserve">          Denumirea</w:t>
                  </w:r>
                </w:p>
                <w:p w:rsidR="00B62B1F" w:rsidRPr="00B62B1F" w:rsidRDefault="00B62B1F" w:rsidP="00B62B1F">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 xml:space="preserve">          lucrărilor</w:t>
                  </w:r>
                </w:p>
                <w:p w:rsidR="00B62B1F" w:rsidRPr="00B62B1F" w:rsidRDefault="00B62B1F" w:rsidP="00B62B1F">
                  <w:pPr>
                    <w:tabs>
                      <w:tab w:val="left" w:pos="369"/>
                    </w:tabs>
                    <w:spacing w:after="0" w:line="240" w:lineRule="auto"/>
                    <w:ind w:left="-923"/>
                    <w:jc w:val="center"/>
                    <w:rPr>
                      <w:rFonts w:ascii="Times New Roman" w:eastAsia="Times New Roman" w:hAnsi="Times New Roman" w:cs="Times New Roman"/>
                      <w:b/>
                      <w:bCs/>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Termenii de executare</w:t>
                  </w:r>
                </w:p>
                <w:p w:rsidR="00B62B1F" w:rsidRPr="00B62B1F" w:rsidRDefault="00B62B1F" w:rsidP="00B62B1F">
                  <w:pPr>
                    <w:tabs>
                      <w:tab w:val="left" w:pos="1134"/>
                    </w:tabs>
                    <w:spacing w:after="0" w:line="240" w:lineRule="auto"/>
                    <w:ind w:left="720"/>
                    <w:outlineLvl w:val="0"/>
                    <w:rPr>
                      <w:rFonts w:ascii="Times New Roman" w:eastAsia="Times New Roman" w:hAnsi="Times New Roman" w:cs="Times New Roman"/>
                      <w:b/>
                      <w:bCs/>
                      <w:sz w:val="24"/>
                      <w:szCs w:val="24"/>
                      <w:lang w:val="ro-MD"/>
                    </w:rPr>
                  </w:pPr>
                </w:p>
              </w:tc>
            </w:tr>
            <w:tr w:rsidR="00B62B1F" w:rsidRPr="00B62B1F" w:rsidTr="00C6596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B62B1F" w:rsidRPr="00B62B1F" w:rsidTr="00C6596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B62B1F" w:rsidRPr="00B62B1F" w:rsidTr="00C65965">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SEMNĂTURILE PĂRŢILOR</w:t>
                  </w:r>
                </w:p>
                <w:p w:rsidR="00B62B1F" w:rsidRPr="00B62B1F" w:rsidRDefault="00B62B1F" w:rsidP="00B62B1F">
                  <w:pPr>
                    <w:spacing w:after="0" w:line="240" w:lineRule="auto"/>
                    <w:jc w:val="center"/>
                    <w:rPr>
                      <w:rFonts w:ascii="Times New Roman" w:eastAsia="Times New Roman" w:hAnsi="Times New Roman" w:cs="Times New Roman"/>
                      <w:sz w:val="24"/>
                      <w:szCs w:val="24"/>
                      <w:lang w:val="ro-MD"/>
                    </w:rPr>
                  </w:pPr>
                </w:p>
              </w:tc>
            </w:tr>
            <w:tr w:rsidR="00B62B1F" w:rsidRPr="00B62B1F" w:rsidTr="00C65965">
              <w:tc>
                <w:tcPr>
                  <w:tcW w:w="5303" w:type="dxa"/>
                  <w:gridSpan w:val="5"/>
                  <w:tcBorders>
                    <w:top w:val="nil"/>
                    <w:left w:val="nil"/>
                    <w:bottom w:val="nil"/>
                    <w:right w:val="nil"/>
                  </w:tcBorders>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ANTREPRENOR</w:t>
                  </w:r>
                </w:p>
                <w:p w:rsidR="00B62B1F" w:rsidRPr="00B62B1F" w:rsidRDefault="00B62B1F" w:rsidP="00B62B1F">
                  <w:pPr>
                    <w:tabs>
                      <w:tab w:val="left" w:pos="1134"/>
                    </w:tabs>
                    <w:spacing w:after="0" w:line="240" w:lineRule="auto"/>
                    <w:ind w:left="720"/>
                    <w:outlineLvl w:val="0"/>
                    <w:rPr>
                      <w:rFonts w:ascii="Times New Roman" w:eastAsia="Times New Roman" w:hAnsi="Times New Roman" w:cs="Times New Roman"/>
                      <w:sz w:val="24"/>
                      <w:szCs w:val="24"/>
                      <w:lang w:val="ro-MD"/>
                    </w:rPr>
                  </w:pPr>
                </w:p>
                <w:p w:rsidR="00B62B1F" w:rsidRPr="00B62B1F" w:rsidRDefault="00B62B1F" w:rsidP="00B62B1F">
                  <w:pPr>
                    <w:spacing w:after="0" w:line="240" w:lineRule="auto"/>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BENEFICIAR</w:t>
                  </w: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p w:rsidR="00B62B1F" w:rsidRPr="00B62B1F" w:rsidRDefault="00B62B1F" w:rsidP="00B62B1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tc>
            </w:tr>
          </w:tbl>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lastRenderedPageBreak/>
              <w:t>Anexa nr. 26</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CONTRACT – MODEL</w:t>
            </w:r>
          </w:p>
          <w:p w:rsidR="00B62B1F" w:rsidRPr="00B62B1F" w:rsidRDefault="00B62B1F" w:rsidP="00B62B1F">
            <w:pPr>
              <w:spacing w:after="0" w:line="240" w:lineRule="auto"/>
              <w:jc w:val="center"/>
              <w:rPr>
                <w:rFonts w:ascii="Times New Roman" w:eastAsia="Times New Roman" w:hAnsi="Times New Roman" w:cs="Times New Roman"/>
                <w:b/>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caps/>
                <w:noProof/>
                <w:sz w:val="24"/>
                <w:szCs w:val="24"/>
                <w:lang w:val="ro-MD"/>
              </w:rPr>
              <w:t>Contract</w:t>
            </w:r>
            <w:r w:rsidRPr="00B62B1F">
              <w:rPr>
                <w:rFonts w:ascii="Times New Roman" w:eastAsia="Times New Roman" w:hAnsi="Times New Roman" w:cs="Times New Roman"/>
                <w:b/>
                <w:noProof/>
                <w:sz w:val="24"/>
                <w:szCs w:val="24"/>
                <w:lang w:val="ro-MD"/>
              </w:rPr>
              <w:t xml:space="preserve"> nr.  </w:t>
            </w:r>
            <w:r w:rsidRPr="00B62B1F">
              <w:rPr>
                <w:rFonts w:ascii="Times New Roman" w:eastAsia="Times New Roman" w:hAnsi="Times New Roman" w:cs="Times New Roman"/>
                <w:noProof/>
                <w:sz w:val="24"/>
                <w:szCs w:val="24"/>
                <w:u w:val="single"/>
                <w:lang w:val="ro-MD"/>
              </w:rPr>
              <w:t>______________</w:t>
            </w:r>
          </w:p>
          <w:p w:rsidR="00B62B1F" w:rsidRPr="00B62B1F" w:rsidRDefault="00B62B1F" w:rsidP="00B62B1F">
            <w:pPr>
              <w:spacing w:after="0" w:line="240" w:lineRule="auto"/>
              <w:jc w:val="center"/>
              <w:rPr>
                <w:rFonts w:ascii="Times New Roman" w:eastAsia="Times New Roman" w:hAnsi="Times New Roman" w:cs="Times New Roman"/>
                <w:b/>
                <w:i/>
                <w:noProof/>
                <w:sz w:val="24"/>
                <w:szCs w:val="24"/>
                <w:lang w:val="ro-MD"/>
              </w:rPr>
            </w:pPr>
            <w:r w:rsidRPr="00B62B1F">
              <w:rPr>
                <w:rFonts w:ascii="Times New Roman" w:eastAsia="Times New Roman" w:hAnsi="Times New Roman" w:cs="Times New Roman"/>
                <w:b/>
                <w:noProof/>
                <w:sz w:val="24"/>
                <w:szCs w:val="24"/>
                <w:lang w:val="ro-MD"/>
              </w:rPr>
              <w:t xml:space="preserve">de achiziţionare aserviciilor de proiectare </w:t>
            </w: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rPr>
                <w:rFonts w:ascii="Times New Roman" w:eastAsia="Times New Roman" w:hAnsi="Times New Roman" w:cs="Times New Roman"/>
                <w:i/>
                <w:noProof/>
                <w:sz w:val="24"/>
                <w:szCs w:val="24"/>
                <w:lang w:val="ro-MD"/>
              </w:rPr>
            </w:pPr>
            <w:r w:rsidRPr="00B62B1F">
              <w:rPr>
                <w:rFonts w:ascii="Times New Roman" w:eastAsia="Times New Roman" w:hAnsi="Times New Roman" w:cs="Times New Roman"/>
                <w:b/>
                <w:noProof/>
                <w:sz w:val="24"/>
                <w:szCs w:val="24"/>
                <w:lang w:val="ro-MD"/>
              </w:rPr>
              <w:t xml:space="preserve">”___” _____________  202..                                                                 </w:t>
            </w:r>
            <w:r w:rsidRPr="00B62B1F">
              <w:rPr>
                <w:rFonts w:ascii="Times New Roman" w:eastAsia="Times New Roman" w:hAnsi="Times New Roman" w:cs="Times New Roman"/>
                <w:noProof/>
                <w:sz w:val="24"/>
                <w:szCs w:val="24"/>
                <w:lang w:val="ro-MD"/>
              </w:rPr>
              <w:t>oraș/municipiu</w:t>
            </w:r>
            <w:r w:rsidRPr="00B62B1F">
              <w:rPr>
                <w:rFonts w:ascii="Times New Roman" w:eastAsia="Times New Roman" w:hAnsi="Times New Roman" w:cs="Times New Roman"/>
                <w:b/>
                <w:noProof/>
                <w:sz w:val="24"/>
                <w:szCs w:val="24"/>
                <w:lang w:val="ro-MD"/>
              </w:rPr>
              <w:t>…...………</w:t>
            </w: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numPr>
                <w:ilvl w:val="0"/>
                <w:numId w:val="44"/>
              </w:numPr>
              <w:tabs>
                <w:tab w:val="left" w:pos="1134"/>
              </w:tabs>
              <w:spacing w:after="0" w:line="240" w:lineRule="auto"/>
              <w:jc w:val="center"/>
              <w:rPr>
                <w:rFonts w:ascii="Times New Roman" w:eastAsia="Times New Roman" w:hAnsi="Times New Roman" w:cs="Times New Roman"/>
                <w:b/>
                <w:kern w:val="28"/>
                <w:sz w:val="24"/>
                <w:szCs w:val="24"/>
                <w:lang w:val="ro-MD"/>
              </w:rPr>
            </w:pPr>
            <w:r w:rsidRPr="00B62B1F">
              <w:rPr>
                <w:rFonts w:ascii="Times New Roman" w:eastAsia="Times New Roman" w:hAnsi="Times New Roman" w:cs="Times New Roman"/>
                <w:b/>
                <w:kern w:val="28"/>
                <w:sz w:val="24"/>
                <w:szCs w:val="24"/>
                <w:lang w:val="ro-MD"/>
              </w:rPr>
              <w:t>PARTEA GENERALĂ</w:t>
            </w:r>
          </w:p>
          <w:p w:rsidR="00B62B1F" w:rsidRPr="00B62B1F" w:rsidRDefault="00B62B1F" w:rsidP="00B62B1F">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B62B1F">
              <w:rPr>
                <w:rFonts w:ascii="Times New Roman" w:eastAsia="Times New Roman" w:hAnsi="Times New Roman" w:cs="Times New Roman"/>
                <w:kern w:val="28"/>
                <w:sz w:val="20"/>
                <w:szCs w:val="20"/>
                <w:lang w:val="ro-MD"/>
              </w:rPr>
              <w:t xml:space="preserve">                    (OBLIGATORIU)</w:t>
            </w:r>
          </w:p>
          <w:p w:rsidR="00B62B1F" w:rsidRPr="00B62B1F" w:rsidRDefault="00B62B1F" w:rsidP="00B62B1F">
            <w:pPr>
              <w:tabs>
                <w:tab w:val="left" w:pos="1134"/>
              </w:tabs>
              <w:spacing w:after="0" w:line="240" w:lineRule="auto"/>
              <w:ind w:left="3240"/>
              <w:jc w:val="both"/>
              <w:rPr>
                <w:rFonts w:ascii="Times New Roman" w:eastAsia="Times New Roman" w:hAnsi="Times New Roman" w:cs="Times New Roman"/>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B62B1F" w:rsidRPr="00B62B1F" w:rsidTr="00C65965">
              <w:tc>
                <w:tcPr>
                  <w:tcW w:w="2650" w:type="pct"/>
                </w:tcPr>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Beneficiar</w:t>
                  </w:r>
                </w:p>
              </w:tc>
              <w:tc>
                <w:tcPr>
                  <w:tcW w:w="2350" w:type="pct"/>
                </w:tcPr>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Antreprenor</w:t>
                  </w:r>
                </w:p>
              </w:tc>
            </w:tr>
            <w:tr w:rsidR="00B62B1F" w:rsidRPr="00B62B1F" w:rsidTr="00C65965">
              <w:tc>
                <w:tcPr>
                  <w:tcW w:w="2650" w:type="pct"/>
                </w:tcPr>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w:t>
                  </w:r>
                  <w:r w:rsidRPr="00B62B1F">
                    <w:rPr>
                      <w:rFonts w:ascii="Times New Roman" w:eastAsia="Times New Roman" w:hAnsi="Times New Roman" w:cs="Times New Roman"/>
                      <w:noProof/>
                      <w:sz w:val="24"/>
                      <w:szCs w:val="24"/>
                      <w:lang w:val="ro-MD"/>
                    </w:rPr>
                    <w:t xml:space="preserve">reprezentat prin director …………, care acţionează în baza statutului întreprinderii, denumit în continuare </w:t>
                  </w:r>
                  <w:r w:rsidRPr="00B62B1F">
                    <w:rPr>
                      <w:rFonts w:ascii="Times New Roman" w:eastAsia="Times New Roman" w:hAnsi="Times New Roman" w:cs="Times New Roman"/>
                      <w:i/>
                      <w:noProof/>
                      <w:sz w:val="24"/>
                      <w:szCs w:val="24"/>
                      <w:lang w:val="ro-MD"/>
                    </w:rPr>
                    <w:t>Beneficiar</w:t>
                  </w:r>
                  <w:r w:rsidRPr="00B62B1F">
                    <w:rPr>
                      <w:rFonts w:ascii="Times New Roman" w:eastAsia="Times New Roman" w:hAnsi="Times New Roman" w:cs="Times New Roman"/>
                      <w:noProof/>
                      <w:sz w:val="24"/>
                      <w:szCs w:val="24"/>
                      <w:lang w:val="ro-MD"/>
                    </w:rPr>
                    <w:t xml:space="preserve">, </w:t>
                  </w:r>
                  <w:r w:rsidRPr="00B62B1F">
                    <w:rPr>
                      <w:rFonts w:ascii="Times New Roman" w:eastAsia="Times New Roman" w:hAnsi="Times New Roman" w:cs="Times New Roman"/>
                      <w:i/>
                      <w:noProof/>
                      <w:sz w:val="24"/>
                      <w:szCs w:val="24"/>
                      <w:lang w:val="ro-MD"/>
                    </w:rPr>
                    <w:t xml:space="preserve">IDNO, </w:t>
                  </w:r>
                  <w:r w:rsidRPr="00B62B1F">
                    <w:rPr>
                      <w:rFonts w:ascii="Times New Roman" w:eastAsia="Times New Roman" w:hAnsi="Times New Roman" w:cs="Times New Roman"/>
                      <w:noProof/>
                      <w:sz w:val="24"/>
                      <w:szCs w:val="24"/>
                      <w:lang w:val="ro-MD"/>
                    </w:rPr>
                    <w:t xml:space="preserve"> pe de o parte,</w:t>
                  </w:r>
                </w:p>
              </w:tc>
              <w:tc>
                <w:tcPr>
                  <w:tcW w:w="2350" w:type="pct"/>
                </w:tcPr>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w:t>
                  </w:r>
                  <w:r w:rsidRPr="00B62B1F">
                    <w:rPr>
                      <w:rFonts w:ascii="Times New Roman" w:eastAsia="Times New Roman" w:hAnsi="Times New Roman" w:cs="Times New Roman"/>
                      <w:noProof/>
                      <w:sz w:val="24"/>
                      <w:szCs w:val="24"/>
                      <w:lang w:val="ro-MD"/>
                    </w:rPr>
                    <w:t xml:space="preserve">reprezentat prin director  ………….,care acţionează în baza statutului întreprinderii, denumit în continuare </w:t>
                  </w:r>
                  <w:r w:rsidRPr="00B62B1F">
                    <w:rPr>
                      <w:rFonts w:ascii="Times New Roman" w:eastAsia="Times New Roman" w:hAnsi="Times New Roman" w:cs="Times New Roman"/>
                      <w:i/>
                      <w:noProof/>
                      <w:sz w:val="24"/>
                      <w:szCs w:val="24"/>
                      <w:lang w:val="ro-MD"/>
                    </w:rPr>
                    <w:t xml:space="preserve">Antreprenor, IDNO, </w:t>
                  </w:r>
                  <w:r w:rsidRPr="00B62B1F">
                    <w:rPr>
                      <w:rFonts w:ascii="Times New Roman" w:eastAsia="Times New Roman" w:hAnsi="Times New Roman" w:cs="Times New Roman"/>
                      <w:noProof/>
                      <w:sz w:val="24"/>
                      <w:szCs w:val="24"/>
                      <w:lang w:val="ro-MD"/>
                    </w:rPr>
                    <w:t xml:space="preserve"> pe de altă parte,</w:t>
                  </w:r>
                </w:p>
              </w:tc>
            </w:tr>
          </w:tbl>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ambii (denumiţi în continuare </w:t>
            </w:r>
            <w:r w:rsidRPr="00B62B1F">
              <w:rPr>
                <w:rFonts w:ascii="Times New Roman" w:eastAsia="Times New Roman" w:hAnsi="Times New Roman" w:cs="Times New Roman"/>
                <w:i/>
                <w:noProof/>
                <w:sz w:val="24"/>
                <w:szCs w:val="24"/>
                <w:lang w:val="ro-MD"/>
              </w:rPr>
              <w:t>Părţi</w:t>
            </w:r>
            <w:r w:rsidRPr="00B62B1F">
              <w:rPr>
                <w:rFonts w:ascii="Times New Roman" w:eastAsia="Times New Roman" w:hAnsi="Times New Roman" w:cs="Times New Roman"/>
                <w:noProof/>
                <w:sz w:val="24"/>
                <w:szCs w:val="24"/>
                <w:lang w:val="ro-MD"/>
              </w:rPr>
              <w:t>), au încheiat prezentul Contract referitor la următoarele:</w:t>
            </w:r>
          </w:p>
          <w:p w:rsidR="00B62B1F" w:rsidRPr="00B62B1F" w:rsidRDefault="00B62B1F" w:rsidP="00B62B1F">
            <w:pPr>
              <w:tabs>
                <w:tab w:val="left" w:pos="1134"/>
              </w:tabs>
              <w:spacing w:after="0" w:line="240" w:lineRule="auto"/>
              <w:ind w:left="3240"/>
              <w:jc w:val="both"/>
              <w:rPr>
                <w:rFonts w:ascii="Times New Roman" w:eastAsia="Times New Roman" w:hAnsi="Times New Roman" w:cs="Times New Roman"/>
                <w:kern w:val="28"/>
                <w:sz w:val="20"/>
                <w:szCs w:val="20"/>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1. Achiziţionarea </w:t>
            </w:r>
            <w:r w:rsidRPr="00B62B1F">
              <w:rPr>
                <w:rFonts w:ascii="Times New Roman" w:eastAsia="Times New Roman" w:hAnsi="Times New Roman" w:cs="Times New Roman"/>
                <w:b/>
                <w:noProof/>
                <w:sz w:val="24"/>
                <w:szCs w:val="24"/>
                <w:lang w:val="ro-MD"/>
              </w:rPr>
              <w:t>serviciilor de proiectare …………..,</w:t>
            </w:r>
            <w:r w:rsidRPr="00B62B1F">
              <w:rPr>
                <w:rFonts w:ascii="Times New Roman" w:eastAsia="Times New Roman" w:hAnsi="Times New Roman" w:cs="Times New Roman"/>
                <w:noProof/>
                <w:sz w:val="24"/>
                <w:szCs w:val="24"/>
                <w:lang w:val="ro-MD"/>
              </w:rPr>
              <w:t xml:space="preserve"> denumite în </w:t>
            </w:r>
            <w:r w:rsidRPr="00B62B1F">
              <w:rPr>
                <w:rFonts w:ascii="Times New Roman" w:eastAsia="Times New Roman" w:hAnsi="Times New Roman" w:cs="Times New Roman"/>
                <w:noProof/>
                <w:sz w:val="24"/>
                <w:szCs w:val="24"/>
                <w:shd w:val="clear" w:color="auto" w:fill="FFFFFF" w:themeFill="background1"/>
                <w:lang w:val="ro-MD"/>
              </w:rPr>
              <w:t>continuare Lucrări</w:t>
            </w:r>
            <w:r w:rsidRPr="00B62B1F">
              <w:rPr>
                <w:rFonts w:ascii="Times New Roman" w:eastAsia="Times New Roman" w:hAnsi="Times New Roman" w:cs="Times New Roman"/>
                <w:noProof/>
                <w:sz w:val="24"/>
                <w:szCs w:val="24"/>
                <w:lang w:val="ro-MD"/>
              </w:rPr>
              <w:t>, conform procedurii de achiziție publică nr…</w:t>
            </w:r>
            <w:r w:rsidRPr="00B62B1F">
              <w:rPr>
                <w:rFonts w:ascii="Times New Roman" w:eastAsia="Times New Roman" w:hAnsi="Times New Roman" w:cs="Times New Roman"/>
                <w:b/>
                <w:noProof/>
                <w:sz w:val="24"/>
                <w:szCs w:val="24"/>
                <w:shd w:val="clear" w:color="auto" w:fill="FFFFFF"/>
                <w:lang w:val="ro-MD"/>
              </w:rPr>
              <w:t>……………</w:t>
            </w:r>
            <w:r w:rsidRPr="00B62B1F">
              <w:rPr>
                <w:rFonts w:ascii="Times New Roman" w:eastAsia="Times New Roman" w:hAnsi="Times New Roman" w:cs="Times New Roman"/>
                <w:noProof/>
                <w:sz w:val="24"/>
                <w:szCs w:val="24"/>
                <w:lang w:val="ro-MD"/>
              </w:rPr>
              <w:t>din ………..în baza deciziei grupului de lucru al Beneficiarului din ………..</w:t>
            </w:r>
          </w:p>
          <w:p w:rsidR="00B62B1F" w:rsidRPr="00B62B1F" w:rsidRDefault="00B62B1F" w:rsidP="00B62B1F">
            <w:pPr>
              <w:tabs>
                <w:tab w:val="left" w:pos="1134"/>
              </w:tabs>
              <w:spacing w:after="0" w:line="240" w:lineRule="auto"/>
              <w:ind w:left="3240"/>
              <w:jc w:val="both"/>
              <w:rPr>
                <w:rFonts w:ascii="Times New Roman" w:eastAsia="Times New Roman" w:hAnsi="Times New Roman" w:cs="Times New Roman"/>
                <w:kern w:val="28"/>
                <w:sz w:val="20"/>
                <w:szCs w:val="20"/>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 Următoarele documente vor fi considerate părţi componente ale Contractului:</w:t>
            </w:r>
          </w:p>
          <w:p w:rsidR="00B62B1F" w:rsidRPr="00B62B1F" w:rsidRDefault="00B62B1F" w:rsidP="00B62B1F">
            <w:pPr>
              <w:numPr>
                <w:ilvl w:val="0"/>
                <w:numId w:val="33"/>
              </w:numPr>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Formularul Contractului;</w:t>
            </w:r>
          </w:p>
          <w:p w:rsidR="00B62B1F" w:rsidRPr="00B62B1F" w:rsidRDefault="00B62B1F" w:rsidP="00B62B1F">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B62B1F">
              <w:rPr>
                <w:rFonts w:ascii="Times New Roman" w:eastAsia="Times New Roman" w:hAnsi="Times New Roman" w:cs="Times New Roman"/>
                <w:noProof/>
                <w:sz w:val="24"/>
                <w:szCs w:val="24"/>
                <w:lang w:val="ro-MD"/>
              </w:rPr>
              <w:t>Formularul ofertei;</w:t>
            </w:r>
          </w:p>
          <w:p w:rsidR="00B62B1F" w:rsidRPr="00B62B1F" w:rsidRDefault="00B62B1F" w:rsidP="00B62B1F">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B62B1F">
              <w:rPr>
                <w:rFonts w:ascii="Times New Roman" w:eastAsia="Times New Roman" w:hAnsi="Times New Roman" w:cs="Times New Roman"/>
                <w:noProof/>
                <w:sz w:val="24"/>
                <w:szCs w:val="24"/>
                <w:lang w:val="ro-MD"/>
              </w:rPr>
              <w:t>Caietul de sarcini;</w:t>
            </w:r>
          </w:p>
          <w:p w:rsidR="00B62B1F" w:rsidRPr="00B62B1F" w:rsidRDefault="00B62B1F" w:rsidP="00B62B1F">
            <w:pPr>
              <w:numPr>
                <w:ilvl w:val="0"/>
                <w:numId w:val="33"/>
              </w:numPr>
              <w:suppressAutoHyphens/>
              <w:spacing w:after="0" w:line="240" w:lineRule="auto"/>
              <w:ind w:firstLine="720"/>
              <w:jc w:val="both"/>
              <w:rPr>
                <w:rFonts w:ascii="Times New Roman" w:eastAsia="Times New Roman" w:hAnsi="Times New Roman" w:cs="Times New Roman"/>
                <w:i/>
                <w:noProof/>
                <w:sz w:val="24"/>
                <w:szCs w:val="24"/>
                <w:lang w:val="ro-MD"/>
              </w:rPr>
            </w:pPr>
            <w:r w:rsidRPr="00B62B1F">
              <w:rPr>
                <w:rFonts w:ascii="Times New Roman" w:eastAsia="Times New Roman" w:hAnsi="Times New Roman" w:cs="Times New Roman"/>
                <w:noProof/>
                <w:sz w:val="24"/>
                <w:szCs w:val="24"/>
                <w:lang w:val="ro-MD"/>
              </w:rPr>
              <w:t>Garanția de bună execuție.</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3. În cazul unor discrepanţe sau inconsecvenţe între documentele componente ale Contractului, documentele vor avea ordinea de prioritate enumerată în pct. 2.</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B62B1F" w:rsidRPr="00B62B1F" w:rsidRDefault="00B62B1F" w:rsidP="00B62B1F">
            <w:pPr>
              <w:tabs>
                <w:tab w:val="left" w:pos="1134"/>
              </w:tabs>
              <w:spacing w:after="0" w:line="240" w:lineRule="auto"/>
              <w:ind w:left="710"/>
              <w:rPr>
                <w:rFonts w:ascii="Times New Roman" w:eastAsia="Times New Roman" w:hAnsi="Times New Roman" w:cs="Times New Roman"/>
                <w:kern w:val="28"/>
                <w:sz w:val="20"/>
                <w:szCs w:val="20"/>
                <w:lang w:val="ro-MD"/>
              </w:rPr>
            </w:pPr>
          </w:p>
          <w:p w:rsidR="00B62B1F" w:rsidRPr="00B62B1F" w:rsidRDefault="00B62B1F" w:rsidP="00B62B1F">
            <w:pPr>
              <w:spacing w:after="0" w:line="240" w:lineRule="auto"/>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 OBIECTUL CONTRACTULUI</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1.1. Antreprenorul îşi asumă obligaţia de a presta Lucrările conform Specificaţiei, care este parte integrantă a prezentului Contract.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1.2. Beneficiarul se obligă, la rândul său, să achite şi să recepţioneze Lucrările livrate de Antreprenor.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1.3. Calitatea Lucrărilor se atestă prin respectarea documentelor normative și standardelor de stat ale căror cerințe trebuie respectate la executarea documentației de proiect.</w:t>
            </w:r>
          </w:p>
          <w:p w:rsidR="00B62B1F" w:rsidRPr="00B62B1F" w:rsidRDefault="00B62B1F" w:rsidP="00B62B1F">
            <w:pPr>
              <w:tabs>
                <w:tab w:val="left" w:pos="1134"/>
              </w:tabs>
              <w:spacing w:after="0" w:line="240" w:lineRule="auto"/>
              <w:ind w:left="3240"/>
              <w:jc w:val="both"/>
              <w:rPr>
                <w:rFonts w:ascii="Times New Roman" w:eastAsia="Times New Roman" w:hAnsi="Times New Roman" w:cs="Times New Roman"/>
                <w:kern w:val="28"/>
                <w:sz w:val="20"/>
                <w:szCs w:val="20"/>
                <w:lang w:val="ro-MD"/>
              </w:rPr>
            </w:pPr>
          </w:p>
          <w:p w:rsidR="00B62B1F" w:rsidRPr="00B62B1F" w:rsidRDefault="00B62B1F" w:rsidP="00B62B1F">
            <w:pPr>
              <w:spacing w:after="0" w:line="240" w:lineRule="auto"/>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2.TERMENII ŞI CONDIŢIILE DE PRESTARE</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2.1.  Executarea Lucrărilor de proiectare se efectuează în conformitate cu parametrii tehnici şi cerinţele de bază la elaborarea proiectului stipulate în documentația de atribuire </w:t>
            </w:r>
            <w:r w:rsidRPr="00B62B1F">
              <w:rPr>
                <w:rFonts w:ascii="Times New Roman" w:eastAsia="Times New Roman" w:hAnsi="Times New Roman" w:cs="Times New Roman"/>
                <w:noProof/>
                <w:sz w:val="24"/>
                <w:szCs w:val="24"/>
                <w:shd w:val="clear" w:color="auto" w:fill="FFFFFF" w:themeFill="background1"/>
                <w:lang w:val="ro-MD"/>
              </w:rPr>
              <w:t>şi anexa nr……..</w:t>
            </w:r>
            <w:r w:rsidRPr="00B62B1F">
              <w:rPr>
                <w:rFonts w:ascii="Times New Roman" w:eastAsia="Times New Roman" w:hAnsi="Times New Roman" w:cs="Times New Roman"/>
                <w:noProof/>
                <w:sz w:val="24"/>
                <w:szCs w:val="24"/>
                <w:lang w:val="ro-MD"/>
              </w:rPr>
              <w:t xml:space="preserve">la prezentul Contract.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lastRenderedPageBreak/>
              <w:t xml:space="preserve">2.2. Termenul limită de predare a documentaţiei de proiect şi deviz – </w:t>
            </w:r>
            <w:r w:rsidRPr="00B62B1F">
              <w:rPr>
                <w:rFonts w:ascii="Times New Roman" w:eastAsia="Times New Roman" w:hAnsi="Times New Roman" w:cs="Times New Roman"/>
                <w:b/>
                <w:noProof/>
                <w:sz w:val="24"/>
                <w:szCs w:val="24"/>
                <w:lang w:val="ro-MD"/>
              </w:rPr>
              <w:t xml:space="preserve">............, inclusiv perioada de timp nesesară pentru verificarea documentației de către </w:t>
            </w:r>
            <w:r w:rsidRPr="00B62B1F">
              <w:rPr>
                <w:rFonts w:ascii="Times New Roman" w:eastAsia="Times New Roman" w:hAnsi="Times New Roman" w:cs="Times New Roman"/>
                <w:noProof/>
                <w:sz w:val="24"/>
                <w:szCs w:val="24"/>
                <w:lang w:val="ro-MD"/>
              </w:rPr>
              <w:t>Î.S. „Serviciul de Stat pentru Verificarea și Expertizarea Proiectelor și Construcțiilor”, calculate din data semnării prezentului contract.</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2.4. Antreprenorul eliberează pentru Beneficiar documentaţia de proiect şi deviz în limba română, în volum de ….. exemplare + varianta electronică.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rsidR="00B62B1F" w:rsidRPr="00B62B1F" w:rsidRDefault="00B62B1F" w:rsidP="00B62B1F">
            <w:pPr>
              <w:spacing w:after="0" w:line="240" w:lineRule="auto"/>
              <w:ind w:firstLine="720"/>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3. PREŢUL ŞI CONDIŢIILE DE PLATĂ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3.1. Preţul Lucrărilor conform prezentului Contract este stabilit în lei moldoveneşti.</w:t>
            </w: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r w:rsidRPr="00B62B1F">
              <w:rPr>
                <w:rFonts w:ascii="Times New Roman" w:eastAsia="Times New Roman" w:hAnsi="Times New Roman" w:cs="Times New Roman"/>
                <w:noProof/>
                <w:sz w:val="24"/>
                <w:szCs w:val="24"/>
                <w:lang w:val="ro-MD"/>
              </w:rPr>
              <w:t>3.2. Suma totală a prezentului Contract, inclusiv TVA, se stabileşte în lei moldoveneşti şi constituie</w:t>
            </w:r>
            <w:r w:rsidRPr="00B62B1F">
              <w:rPr>
                <w:rFonts w:ascii="Times New Roman" w:eastAsia="Times New Roman" w:hAnsi="Times New Roman" w:cs="Times New Roman"/>
                <w:b/>
                <w:noProof/>
                <w:sz w:val="24"/>
                <w:szCs w:val="24"/>
                <w:lang w:val="ro-MD"/>
              </w:rPr>
              <w:t>……..</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3.3. Beneficiarul va achita Antreprenorului în două etape suma totală pentru Lucrările executate, după cum urmează:</w:t>
            </w:r>
          </w:p>
          <w:p w:rsidR="00B62B1F" w:rsidRPr="00B62B1F" w:rsidRDefault="00B62B1F" w:rsidP="00B62B1F">
            <w:pPr>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I etapă</w:t>
            </w:r>
            <w:r w:rsidRPr="00B62B1F">
              <w:rPr>
                <w:rFonts w:ascii="Times New Roman" w:eastAsia="Times New Roman" w:hAnsi="Times New Roman" w:cs="Times New Roman"/>
                <w:noProof/>
                <w:sz w:val="24"/>
                <w:szCs w:val="24"/>
                <w:lang w:val="ro-MD"/>
              </w:rPr>
              <w:t xml:space="preserve"> – predarea raportului topogeodezic, hidrologic și geologic – </w:t>
            </w:r>
            <w:r w:rsidRPr="00B62B1F">
              <w:rPr>
                <w:rFonts w:ascii="Times New Roman" w:eastAsia="Times New Roman" w:hAnsi="Times New Roman" w:cs="Times New Roman"/>
                <w:b/>
                <w:noProof/>
                <w:sz w:val="24"/>
                <w:szCs w:val="24"/>
                <w:lang w:val="ro-MD"/>
              </w:rPr>
              <w:t>…….., inclusiv TVA,</w:t>
            </w:r>
            <w:r w:rsidRPr="00B62B1F">
              <w:rPr>
                <w:rFonts w:ascii="Times New Roman" w:eastAsia="Times New Roman" w:hAnsi="Times New Roman" w:cs="Times New Roman"/>
                <w:noProof/>
                <w:sz w:val="24"/>
                <w:szCs w:val="24"/>
                <w:lang w:val="ro-MD"/>
              </w:rPr>
              <w:t xml:space="preserve"> conform Specificației;</w:t>
            </w:r>
          </w:p>
          <w:p w:rsidR="00B62B1F" w:rsidRPr="00B62B1F" w:rsidRDefault="00B62B1F" w:rsidP="00B62B1F">
            <w:pPr>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noProof/>
                <w:sz w:val="24"/>
                <w:szCs w:val="24"/>
                <w:lang w:val="ro-MD"/>
              </w:rPr>
              <w:t>II etapă</w:t>
            </w:r>
            <w:r w:rsidRPr="00B62B1F">
              <w:rPr>
                <w:rFonts w:ascii="Times New Roman" w:eastAsia="Times New Roman" w:hAnsi="Times New Roman" w:cs="Times New Roman"/>
                <w:noProof/>
                <w:sz w:val="24"/>
                <w:szCs w:val="24"/>
                <w:lang w:val="ro-MD"/>
              </w:rPr>
              <w:t xml:space="preserve"> – predarea proiectului integral după primirea avizului pozitiv al Î.S.”Serviciul de Stat pentru Verificarea și Expertizarea Proiectelor și Construcțiilor” – </w:t>
            </w:r>
            <w:r w:rsidRPr="00B62B1F">
              <w:rPr>
                <w:rFonts w:ascii="Times New Roman" w:eastAsia="Times New Roman" w:hAnsi="Times New Roman" w:cs="Times New Roman"/>
                <w:b/>
                <w:noProof/>
                <w:sz w:val="24"/>
                <w:szCs w:val="24"/>
                <w:lang w:val="ro-MD"/>
              </w:rPr>
              <w:t>……., inclusiv TVA,</w:t>
            </w:r>
            <w:r w:rsidRPr="00B62B1F">
              <w:rPr>
                <w:rFonts w:ascii="Times New Roman" w:eastAsia="Times New Roman" w:hAnsi="Times New Roman" w:cs="Times New Roman"/>
                <w:noProof/>
                <w:sz w:val="24"/>
                <w:szCs w:val="24"/>
                <w:lang w:val="ro-MD"/>
              </w:rPr>
              <w:t xml:space="preserve"> conform Specificației.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3.4. Beneficiarul se obligă să achite Antreprenorului, potrivit pct. 3.3., în decurs de …… zile calindaristice, calculate din data semnării Actului de primire-predare a lucrărilor.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3.5. Plăţile se vor efectua prin ……………, indicat în prezentul Contract.</w:t>
            </w:r>
          </w:p>
          <w:p w:rsidR="00B62B1F" w:rsidRPr="00B62B1F" w:rsidRDefault="00B62B1F" w:rsidP="00B62B1F">
            <w:pPr>
              <w:tabs>
                <w:tab w:val="left" w:pos="1134"/>
              </w:tabs>
              <w:spacing w:after="0" w:line="240" w:lineRule="auto"/>
              <w:ind w:left="3240"/>
              <w:jc w:val="both"/>
              <w:rPr>
                <w:rFonts w:ascii="Times New Roman" w:eastAsia="Times New Roman" w:hAnsi="Times New Roman" w:cs="Times New Roman"/>
                <w:kern w:val="28"/>
                <w:sz w:val="20"/>
                <w:szCs w:val="20"/>
                <w:lang w:val="ro-MD"/>
              </w:rPr>
            </w:pPr>
          </w:p>
          <w:p w:rsidR="00B62B1F" w:rsidRPr="00B62B1F" w:rsidRDefault="00B62B1F" w:rsidP="00B62B1F">
            <w:pPr>
              <w:spacing w:after="0" w:line="240" w:lineRule="auto"/>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4. CONDIŢIILE DE PREDARE-PRIMIRE</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4.1. Lucrările se consideră predate de către Antreprenor şi recepţionate de către Beneficiar dacă:</w:t>
            </w:r>
          </w:p>
          <w:p w:rsidR="00B62B1F" w:rsidRPr="00B62B1F" w:rsidRDefault="00B62B1F" w:rsidP="00B62B1F">
            <w:pPr>
              <w:numPr>
                <w:ilvl w:val="0"/>
                <w:numId w:val="34"/>
              </w:numPr>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cantitatea Lucrărilor corespunde informaţiei indicate în specificația la prezentul Contract; </w:t>
            </w:r>
          </w:p>
          <w:p w:rsidR="00B62B1F" w:rsidRPr="00B62B1F" w:rsidRDefault="00B62B1F" w:rsidP="00B62B1F">
            <w:pPr>
              <w:numPr>
                <w:ilvl w:val="0"/>
                <w:numId w:val="34"/>
              </w:numPr>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calitatea Lucrărilor corespunde documentelor normative și standardelor de stat.</w:t>
            </w:r>
          </w:p>
          <w:p w:rsidR="00B62B1F" w:rsidRPr="00B62B1F" w:rsidRDefault="00B62B1F" w:rsidP="00B62B1F">
            <w:pPr>
              <w:spacing w:after="0" w:line="240" w:lineRule="auto"/>
              <w:ind w:firstLine="720"/>
              <w:jc w:val="center"/>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5. STANDARDE</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5.1 Lucrările prestate în baza contractului vor respecta standardele prezentate de către Beneficiar în cerințele caietului de sarcini.</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5.2 Când nu este menţionat nici un standard sau reglementare aplicabilă, se vor respecta standardele sau alte reglementări autorizate în Republica Moldova.</w:t>
            </w:r>
          </w:p>
          <w:p w:rsidR="00B62B1F" w:rsidRPr="00B62B1F" w:rsidRDefault="00B62B1F" w:rsidP="00B62B1F">
            <w:pPr>
              <w:spacing w:after="0" w:line="240" w:lineRule="auto"/>
              <w:ind w:firstLine="720"/>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6. OBLIGAŢIILE PĂRŢILOR</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6.1. În baza prezentului Contract, Antreprenorul se obligă:</w:t>
            </w:r>
          </w:p>
          <w:p w:rsidR="00B62B1F" w:rsidRPr="00B62B1F" w:rsidRDefault="00B62B1F" w:rsidP="00B62B1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să depună garanţia de bună execuţie a contractului,în cuantum de .... din valoarea contractului, atribuită sub formă .......; </w:t>
            </w:r>
          </w:p>
          <w:p w:rsidR="00B62B1F" w:rsidRPr="00B62B1F" w:rsidRDefault="00B62B1F" w:rsidP="00B62B1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să presteze Lucrările conform condiţiilor prevăzute de prezentul Contract;</w:t>
            </w:r>
          </w:p>
          <w:p w:rsidR="00B62B1F" w:rsidRPr="00B62B1F" w:rsidRDefault="00B62B1F" w:rsidP="00B62B1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să indice t</w:t>
            </w:r>
            <w:r w:rsidRPr="00B62B1F">
              <w:rPr>
                <w:rFonts w:ascii="Times New Roman" w:eastAsia="Times New Roman" w:hAnsi="Times New Roman" w:cs="Times New Roman"/>
                <w:sz w:val="24"/>
                <w:szCs w:val="24"/>
                <w:lang w:val="ro-MD" w:eastAsia="ru-RU"/>
              </w:rPr>
              <w:t>ermenul de garanție a lucrărilor;</w:t>
            </w:r>
          </w:p>
          <w:p w:rsidR="00B62B1F" w:rsidRPr="00B62B1F" w:rsidRDefault="00B62B1F" w:rsidP="00B62B1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să notifice Beneficiarul, după semnarea prezentului Contract, în decurs de …. zile calendaristice, prin notificare scrisă sau e-mail, despre începerea executării Lucrărilor;</w:t>
            </w:r>
          </w:p>
          <w:p w:rsidR="00B62B1F" w:rsidRPr="00B62B1F" w:rsidRDefault="00B62B1F" w:rsidP="00B62B1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să asigure condiţiile corespunzătoare pentru recepţionarea Lucrărilor de către Beneficiar, în termenele stabilite, în corespundere cu cerinţele prezentului Contract;</w:t>
            </w:r>
          </w:p>
          <w:p w:rsidR="00B62B1F" w:rsidRPr="00B62B1F" w:rsidRDefault="00B62B1F" w:rsidP="00B62B1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lastRenderedPageBreak/>
              <w:t>să asigure calitatea executării Lucrărilor și să suporte cheltuielile de verificare repetată, în caz de primire a Avizului negativ al Î.S. „Serviciul de Stat pentru Verificarea și Expertizarea Proiectelor și Construcțiilor”;</w:t>
            </w:r>
          </w:p>
          <w:p w:rsidR="00B62B1F" w:rsidRPr="00B62B1F" w:rsidRDefault="00B62B1F" w:rsidP="00B62B1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să stabilească, în proiect, fazele determinante de execuție a lucrărilor și exercitarea supravegherii de autor asupra lucrărilor pe tot parcursul construcției;</w:t>
            </w:r>
          </w:p>
          <w:p w:rsidR="00B62B1F" w:rsidRPr="00B62B1F" w:rsidRDefault="00B62B1F" w:rsidP="00B62B1F">
            <w:pPr>
              <w:numPr>
                <w:ilvl w:val="0"/>
                <w:numId w:val="35"/>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să stabilească modul de tratare a neconformităților și defectelor apărute în execuție, din vina sa, precum și să urmărească aplicarea pe șantier a soluțiilor adoptate;</w:t>
            </w:r>
          </w:p>
          <w:p w:rsidR="00B62B1F" w:rsidRPr="00B62B1F" w:rsidRDefault="00B62B1F" w:rsidP="00B62B1F">
            <w:pPr>
              <w:tabs>
                <w:tab w:val="left" w:pos="792"/>
              </w:tabs>
              <w:suppressAutoHyphens/>
              <w:spacing w:after="0" w:line="240" w:lineRule="auto"/>
              <w:ind w:left="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h) să participe la întocmirea cărții tehnice a construcției și la recepția lucrărilor executate.</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6.2.  În baza prezentului Contract, Beneficiarul se obligă:</w:t>
            </w:r>
          </w:p>
          <w:p w:rsidR="00B62B1F" w:rsidRPr="00B62B1F" w:rsidRDefault="00B62B1F" w:rsidP="00B62B1F">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să întreprindă toate măsurile necesare pentru asigurarea recepţionării în termenul stabilit a Lucrărilor prestate în corespundere cu cerinţele prezentului Contract și să remită documentația de proiect spre verificare;</w:t>
            </w:r>
          </w:p>
          <w:p w:rsidR="00B62B1F" w:rsidRPr="00B62B1F" w:rsidRDefault="00B62B1F" w:rsidP="00B62B1F">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să asigure achitarea Lucrărilor prestate, respectând modalităţile şi termenele indicate în prezentul Contract;</w:t>
            </w:r>
          </w:p>
          <w:p w:rsidR="00B62B1F" w:rsidRPr="00B62B1F" w:rsidRDefault="00B62B1F" w:rsidP="00B62B1F">
            <w:pPr>
              <w:numPr>
                <w:ilvl w:val="0"/>
                <w:numId w:val="36"/>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să restituie Antreprenorului garanția de bună execuție a contractului în termen de … zile calendaristice, după recepționarea lucrărilor conform pct. 2.4. al Contractului. </w:t>
            </w:r>
          </w:p>
          <w:p w:rsidR="00B62B1F" w:rsidRPr="00B62B1F" w:rsidRDefault="00B62B1F" w:rsidP="00B62B1F">
            <w:pPr>
              <w:spacing w:after="0" w:line="240" w:lineRule="auto"/>
              <w:ind w:firstLine="720"/>
              <w:jc w:val="center"/>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7. JUSTIFICAREA DATORITĂ UNUI IMPEDIMENT</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noProof/>
                <w:sz w:val="24"/>
                <w:szCs w:val="24"/>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B62B1F" w:rsidRPr="00B62B1F" w:rsidRDefault="00B62B1F" w:rsidP="00B62B1F">
            <w:pPr>
              <w:spacing w:after="0" w:line="240" w:lineRule="auto"/>
              <w:ind w:firstLine="720"/>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8. REZOLUȚIUNEA CONTRACTULUI</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8.1.Rezoluțiunea Contractului se poate realiza cu acordul comun al Părţilor.</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8.2. Contractul poate fi rezolvitîn mod unilateral în caz de:</w:t>
            </w:r>
          </w:p>
          <w:p w:rsidR="00B62B1F" w:rsidRPr="00B62B1F" w:rsidRDefault="00B62B1F" w:rsidP="00B62B1F">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refuz al Antreprenorului de a presta Lucrările prevăzute în prezentul Contract;         </w:t>
            </w:r>
          </w:p>
          <w:p w:rsidR="00B62B1F" w:rsidRPr="00B62B1F" w:rsidRDefault="00B62B1F" w:rsidP="00B62B1F">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nerespectare de către Antreprenor a termenelor de executare stabilite;</w:t>
            </w:r>
          </w:p>
          <w:p w:rsidR="00B62B1F" w:rsidRPr="00B62B1F" w:rsidRDefault="00B62B1F" w:rsidP="00B62B1F">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nerespectare de către Beneficiar a termenelor de plată a Lucrărilor;</w:t>
            </w:r>
          </w:p>
          <w:p w:rsidR="00B62B1F" w:rsidRPr="00B62B1F" w:rsidRDefault="00B62B1F" w:rsidP="00B62B1F">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nesatisfacere de către una dintre Părţi a pretenţiilor înaintate conform prezentului Contract;</w:t>
            </w:r>
          </w:p>
          <w:p w:rsidR="00B62B1F" w:rsidRPr="00B62B1F" w:rsidRDefault="00B62B1F" w:rsidP="00B62B1F">
            <w:pPr>
              <w:numPr>
                <w:ilvl w:val="0"/>
                <w:numId w:val="37"/>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contractantul se afla, la momentul atribuirii lui, în una dintre situaţiile care ar fi determinat excluderea sa din procedura de atribuire potrivit art. 19 al Legii nr. 131/2015 privind achizițiile publice;</w:t>
            </w:r>
          </w:p>
          <w:p w:rsidR="00B62B1F" w:rsidRPr="00B62B1F" w:rsidRDefault="00B62B1F" w:rsidP="00B62B1F">
            <w:pPr>
              <w:numPr>
                <w:ilvl w:val="0"/>
                <w:numId w:val="37"/>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contractul a făcut obiectul unei modificări substanțiale care necesita o nouă procedură de achiziție publică în conformitate cu art. 76 al Legii nr. 131/2015 privind achizițiile publice;</w:t>
            </w:r>
          </w:p>
          <w:p w:rsidR="00B62B1F" w:rsidRPr="00B62B1F" w:rsidRDefault="00B62B1F" w:rsidP="00B62B1F">
            <w:pPr>
              <w:numPr>
                <w:ilvl w:val="0"/>
                <w:numId w:val="37"/>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8.3. Partea iniţiatoare a rezoluțiunii Contractului este obligată să comunice în termen de …… zile lucrătoare celeilalte Părţi despre intenţiile ei printr-o scrisoare motivată.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8.4. Partea înştiinţată este obligată să răspundă în decurs de …. zile lucrătoare de la primirea notificării, după expirarea acestui termen Contractul se consideră încetat de drept.</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9. RECLAMAŢII ŞI SANCŢIUNI</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lastRenderedPageBreak/>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9.3. Antreprenorul este obligat să examineze pretenţiile înaintate în termen de ….. zile lucrătoare de la data primirii acestora şi să comunice, în scris, Beneficiarului despre decizia luată.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9.4.  În caz de recunoaştere a pretenţiilor, Antreprenorul este obligat, în termen  restrâns, să înlăture potrivit cerinţelor Contractului.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9.5. Antreprenorul poartă răspundere pentru calitatea Lucrărilor în limitele stabilite, inclusiv pentru viciile ascunse.</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9.6. Pentru refuzul de a presta Lucrările prevăzute în prezentul Contract, Antreprenorul suportă o penalitate în valoare de  ….% din suma totală a contractului.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9.7. Pentru prestarea cu întârziere a Lucrărilor, Antreprenorul suportă plata despăgubirii în valoare de ….% din suma Lucrărilor neexecutate, pentru fiecare zi de întârziere, dar nu mai mult de ….% din suma totală a prezentului Contract.</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9.8. Pentru achitarea cu întârziere, Beneficiarul suportă plata despăgubirii în valoare de …..% din suma Lucrărilor neachitate pentru fiecare zi de întârziere, dar nu mai mult de  …% din suma totală a prezentului contract.</w:t>
            </w:r>
          </w:p>
          <w:p w:rsidR="00B62B1F" w:rsidRPr="00B62B1F" w:rsidRDefault="00B62B1F" w:rsidP="00B62B1F">
            <w:pPr>
              <w:spacing w:after="0" w:line="240" w:lineRule="auto"/>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10. DREPTURI DE PROPRIETATE INTELECTUALĂ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10.1. Antreprenorul are obligaţia să despăgubească Beneficiarul împotriva oricăror:</w:t>
            </w:r>
          </w:p>
          <w:p w:rsidR="00B62B1F" w:rsidRPr="00B62B1F" w:rsidRDefault="00B62B1F" w:rsidP="00B62B1F">
            <w:pPr>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B62B1F" w:rsidRPr="00B62B1F" w:rsidRDefault="00B62B1F" w:rsidP="00B62B1F">
            <w:pPr>
              <w:spacing w:after="0" w:line="240" w:lineRule="auto"/>
              <w:ind w:firstLine="720"/>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b) daune-interese, costuri, taxe şi cheltuieli de orice natură, aferente, cu excepţia situaţiei în care o astfel de încălcare rezultă din respectarea Caietului de sarcini.</w:t>
            </w:r>
          </w:p>
          <w:p w:rsidR="00B62B1F" w:rsidRPr="00B62B1F" w:rsidRDefault="00B62B1F" w:rsidP="00B62B1F">
            <w:pPr>
              <w:spacing w:after="0" w:line="240" w:lineRule="auto"/>
              <w:ind w:firstLine="720"/>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11. DISPOZIŢII FINALE</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11.1. Litigiile ce ar putea rezulta din prezentul Contract vor fi soluţionate de către Părţi pe cale amiabilă. În caz contrar, ele vor fi transmise spre examinare în instanţa de judecată competentă, conform legislaţiei Republicii Moldova.</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11.2. De la data semnării prezentului Contract, toate negocierile purtate şi documentele  perfectate anterior, îşi pierd valabilitatea.</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11.4. Nici una dintre Părţi nu are dreptul să transmită obligaţiile şi drepturile sale stipulate în prezentul Contract unor terţe persoane, fără acordul în scris al celeilalte părţi.</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11.5. Prezentul Contract este întocmit în două exemplare în limba de română, câte un exemplar pentru Antreprenor și Beneficiar.</w:t>
            </w: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11.6. Prezentul Contract se consideră încheiat şi intră în vigoare la data semnării, fiind valabil până la ……………...</w:t>
            </w: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11.7. Prezentul Contract reprezintă acordul de voinţă al ambelor părţi şi este semnat astăzi,  “____” </w:t>
            </w: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numPr>
                <w:ilvl w:val="0"/>
                <w:numId w:val="44"/>
              </w:numPr>
              <w:tabs>
                <w:tab w:val="left" w:pos="1134"/>
                <w:tab w:val="left" w:pos="2295"/>
              </w:tabs>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PARTEA CE ȚINE DE CONDIȚIILE</w:t>
            </w:r>
          </w:p>
          <w:p w:rsidR="00B62B1F" w:rsidRPr="00B62B1F" w:rsidRDefault="00B62B1F" w:rsidP="00B62B1F">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SPECIALE AL CONTRACTULUI</w:t>
            </w:r>
          </w:p>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w:t>
            </w:r>
            <w:r w:rsidRPr="00B62B1F">
              <w:rPr>
                <w:rFonts w:ascii="Times New Roman" w:eastAsia="Times New Roman" w:hAnsi="Times New Roman" w:cs="Times New Roman"/>
                <w:noProof/>
                <w:sz w:val="20"/>
                <w:szCs w:val="20"/>
                <w:lang w:val="ro-MD"/>
              </w:rPr>
              <w:t>LA NECESITATE)</w:t>
            </w: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spacing w:after="0" w:line="276" w:lineRule="auto"/>
              <w:contextualSpacing/>
              <w:rPr>
                <w:rFonts w:ascii="Times New Roman" w:eastAsia="Times New Roman" w:hAnsi="Times New Roman" w:cs="Times New Roman"/>
                <w:noProof/>
                <w:sz w:val="24"/>
                <w:szCs w:val="24"/>
                <w:lang w:val="ro-MD"/>
              </w:rPr>
            </w:pPr>
          </w:p>
          <w:p w:rsidR="00B62B1F" w:rsidRPr="00B62B1F" w:rsidRDefault="00B62B1F" w:rsidP="00B62B1F">
            <w:pPr>
              <w:numPr>
                <w:ilvl w:val="0"/>
                <w:numId w:val="17"/>
              </w:numPr>
              <w:spacing w:after="0" w:line="276" w:lineRule="auto"/>
              <w:contextualSpacing/>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sz w:val="24"/>
                <w:szCs w:val="24"/>
                <w:lang w:val="ro-MD"/>
              </w:rPr>
              <w:t>RECHIZITELE JURIDICE, POŞTALE ŞI DE PLĂŢI ALE PĂRŢILOR</w:t>
            </w:r>
          </w:p>
          <w:p w:rsidR="00B62B1F" w:rsidRPr="00B62B1F" w:rsidRDefault="00B62B1F" w:rsidP="00B62B1F">
            <w:pPr>
              <w:tabs>
                <w:tab w:val="left" w:pos="2685"/>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62B1F" w:rsidRPr="00B62B1F" w:rsidTr="00C65965">
              <w:trPr>
                <w:jc w:val="center"/>
              </w:trPr>
              <w:tc>
                <w:tcPr>
                  <w:tcW w:w="5163" w:type="dxa"/>
                  <w:tcBorders>
                    <w:top w:val="nil"/>
                    <w:left w:val="nil"/>
                    <w:bottom w:val="nil"/>
                    <w:right w:val="nil"/>
                  </w:tcBorders>
                </w:tcPr>
                <w:p w:rsidR="00B62B1F" w:rsidRPr="00B62B1F" w:rsidRDefault="00B62B1F" w:rsidP="00B62B1F">
                  <w:pPr>
                    <w:tabs>
                      <w:tab w:val="left" w:pos="3295"/>
                    </w:tabs>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rsidR="00B62B1F" w:rsidRPr="00B62B1F" w:rsidRDefault="00B62B1F" w:rsidP="00B62B1F">
                  <w:pPr>
                    <w:tabs>
                      <w:tab w:val="left" w:pos="3295"/>
                    </w:tabs>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iCs/>
                      <w:noProof/>
                      <w:sz w:val="24"/>
                      <w:szCs w:val="24"/>
                      <w:lang w:val="ro-MD"/>
                    </w:rPr>
                    <w:t>BENEFICIARUL</w:t>
                  </w:r>
                </w:p>
              </w:tc>
            </w:tr>
            <w:tr w:rsidR="00B62B1F" w:rsidRPr="00B62B1F" w:rsidTr="00C65965">
              <w:trPr>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Adresa poştală:</w:t>
                  </w:r>
                </w:p>
              </w:tc>
            </w:tr>
            <w:tr w:rsidR="00B62B1F" w:rsidRPr="00B62B1F" w:rsidTr="00C65965">
              <w:trPr>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Telefon:</w:t>
                  </w:r>
                </w:p>
              </w:tc>
            </w:tr>
            <w:tr w:rsidR="00B62B1F" w:rsidRPr="00B62B1F" w:rsidTr="00C65965">
              <w:trPr>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Cod fiscal:</w:t>
                  </w:r>
                </w:p>
              </w:tc>
            </w:tr>
            <w:tr w:rsidR="00B62B1F" w:rsidRPr="00B62B1F" w:rsidTr="00C65965">
              <w:trPr>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Banca:</w:t>
                  </w:r>
                </w:p>
              </w:tc>
            </w:tr>
            <w:tr w:rsidR="00B62B1F" w:rsidRPr="00B62B1F" w:rsidTr="00C65965">
              <w:trPr>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Cod:</w:t>
                  </w:r>
                </w:p>
              </w:tc>
            </w:tr>
            <w:tr w:rsidR="00B62B1F" w:rsidRPr="00B62B1F" w:rsidTr="00C65965">
              <w:trPr>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IBAN</w:t>
                  </w:r>
                </w:p>
              </w:tc>
            </w:tr>
            <w:tr w:rsidR="00B62B1F" w:rsidRPr="00B62B1F" w:rsidTr="00C65965">
              <w:trPr>
                <w:trHeight w:val="749"/>
                <w:jc w:val="center"/>
              </w:trPr>
              <w:tc>
                <w:tcPr>
                  <w:tcW w:w="5163"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rsidR="00B62B1F" w:rsidRPr="00B62B1F" w:rsidRDefault="00B62B1F" w:rsidP="00B62B1F">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rsidR="00B62B1F" w:rsidRPr="00B62B1F" w:rsidRDefault="00B62B1F" w:rsidP="00B62B1F">
            <w:pPr>
              <w:tabs>
                <w:tab w:val="left" w:pos="2685"/>
              </w:tabs>
              <w:spacing w:after="0" w:line="240" w:lineRule="auto"/>
              <w:contextualSpacing/>
              <w:jc w:val="center"/>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SEMNĂTURILE PĂRŢILOR</w:t>
            </w:r>
          </w:p>
          <w:p w:rsidR="00B62B1F" w:rsidRPr="00B62B1F" w:rsidRDefault="00B62B1F" w:rsidP="00B62B1F">
            <w:pPr>
              <w:tabs>
                <w:tab w:val="left" w:pos="2685"/>
              </w:tabs>
              <w:spacing w:after="0" w:line="240" w:lineRule="auto"/>
              <w:contextualSpacing/>
              <w:jc w:val="center"/>
              <w:rPr>
                <w:rFonts w:ascii="Times New Roman" w:eastAsia="Times New Roman" w:hAnsi="Times New Roman" w:cs="Times New Roman"/>
                <w:sz w:val="24"/>
                <w:szCs w:val="24"/>
                <w:lang w:val="ro-MD"/>
              </w:rPr>
            </w:pPr>
          </w:p>
          <w:tbl>
            <w:tblPr>
              <w:tblW w:w="0" w:type="auto"/>
              <w:jc w:val="center"/>
              <w:tblLayout w:type="fixed"/>
              <w:tblLook w:val="04A0" w:firstRow="1" w:lastRow="0" w:firstColumn="1" w:lastColumn="0" w:noHBand="0" w:noVBand="1"/>
            </w:tblPr>
            <w:tblGrid>
              <w:gridCol w:w="5188"/>
              <w:gridCol w:w="4559"/>
            </w:tblGrid>
            <w:tr w:rsidR="00B62B1F" w:rsidRPr="00B62B1F" w:rsidTr="00C65965">
              <w:trPr>
                <w:trHeight w:val="357"/>
                <w:jc w:val="center"/>
              </w:trPr>
              <w:tc>
                <w:tcPr>
                  <w:tcW w:w="5188" w:type="dxa"/>
                  <w:vAlign w:val="center"/>
                </w:tcPr>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ANTREPRENOR</w:t>
                  </w:r>
                </w:p>
              </w:tc>
              <w:tc>
                <w:tcPr>
                  <w:tcW w:w="4559" w:type="dxa"/>
                  <w:vAlign w:val="center"/>
                </w:tcPr>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BENEFICIAR</w:t>
                  </w:r>
                </w:p>
              </w:tc>
            </w:tr>
            <w:tr w:rsidR="00B62B1F" w:rsidRPr="00B62B1F" w:rsidTr="00C65965">
              <w:trPr>
                <w:trHeight w:val="357"/>
                <w:jc w:val="center"/>
              </w:trPr>
              <w:tc>
                <w:tcPr>
                  <w:tcW w:w="5188" w:type="dxa"/>
                  <w:vAlign w:val="center"/>
                </w:tcPr>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tc>
            </w:tr>
          </w:tbl>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center"/>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center"/>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center"/>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tabs>
                <w:tab w:val="left" w:pos="2295"/>
              </w:tabs>
              <w:spacing w:after="0" w:line="240" w:lineRule="auto"/>
              <w:jc w:val="right"/>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right"/>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Anexa nr. 1</w:t>
            </w:r>
          </w:p>
          <w:p w:rsidR="00B62B1F" w:rsidRPr="00B62B1F" w:rsidRDefault="00B62B1F" w:rsidP="00B62B1F">
            <w:pPr>
              <w:tabs>
                <w:tab w:val="left" w:pos="2295"/>
              </w:tabs>
              <w:spacing w:after="0" w:line="240" w:lineRule="auto"/>
              <w:jc w:val="right"/>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la Contractul nr. ___________</w:t>
            </w:r>
          </w:p>
          <w:p w:rsidR="00B62B1F" w:rsidRPr="00B62B1F" w:rsidRDefault="00B62B1F" w:rsidP="00B62B1F">
            <w:pPr>
              <w:tabs>
                <w:tab w:val="left" w:pos="2295"/>
              </w:tabs>
              <w:spacing w:after="0" w:line="240" w:lineRule="auto"/>
              <w:jc w:val="right"/>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din „____”  _____ 20_______</w:t>
            </w: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 xml:space="preserve">        SPECIFICAŢII TEHNICE</w:t>
            </w: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B62B1F" w:rsidRPr="00B62B1F" w:rsidTr="00C65965">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Specificarea tehnică deplină solicitată de către autoritatea contractantă</w:t>
                  </w:r>
                </w:p>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bCs/>
                      <w:sz w:val="24"/>
                      <w:szCs w:val="24"/>
                      <w:lang w:val="ro-MD"/>
                    </w:rPr>
                    <w:t>Specificarea tehnică</w:t>
                  </w:r>
                  <w:r w:rsidRPr="00B62B1F">
                    <w:rPr>
                      <w:rFonts w:ascii="Times New Roman" w:eastAsia="Times New Roman" w:hAnsi="Times New Roman" w:cs="Times New Roman"/>
                      <w:b/>
                      <w:noProof/>
                      <w:sz w:val="24"/>
                      <w:szCs w:val="24"/>
                      <w:lang w:val="ro-MD"/>
                    </w:rPr>
                    <w:t>deplină propusă de către ofertant</w:t>
                  </w:r>
                </w:p>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ind w:left="378" w:right="377"/>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Standarde de</w:t>
                  </w:r>
                </w:p>
                <w:p w:rsidR="00B62B1F" w:rsidRPr="00B62B1F" w:rsidRDefault="00B62B1F" w:rsidP="00B62B1F">
                  <w:pPr>
                    <w:tabs>
                      <w:tab w:val="left" w:pos="1370"/>
                    </w:tabs>
                    <w:spacing w:after="0" w:line="240" w:lineRule="auto"/>
                    <w:ind w:left="378" w:right="377"/>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referinţă</w:t>
                  </w:r>
                </w:p>
              </w:tc>
            </w:tr>
            <w:tr w:rsidR="00B62B1F" w:rsidRPr="00B62B1F" w:rsidTr="00C6596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r>
            <w:tr w:rsidR="00B62B1F" w:rsidRPr="00B62B1F" w:rsidTr="00C6596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r>
            <w:tr w:rsidR="00B62B1F" w:rsidRPr="00B62B1F" w:rsidTr="00C65965">
              <w:tc>
                <w:tcPr>
                  <w:tcW w:w="2261" w:type="dxa"/>
                  <w:gridSpan w:val="2"/>
                  <w:tcBorders>
                    <w:top w:val="single" w:sz="6" w:space="0" w:color="000000"/>
                    <w:left w:val="nil"/>
                    <w:bottom w:val="nil"/>
                    <w:right w:val="nil"/>
                  </w:tcBorders>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 xml:space="preserve">                 SEMNĂTURILE PĂRŢILOR</w:t>
                  </w:r>
                </w:p>
                <w:p w:rsidR="00B62B1F" w:rsidRPr="00B62B1F" w:rsidRDefault="00B62B1F" w:rsidP="00B62B1F">
                  <w:pPr>
                    <w:spacing w:after="0" w:line="240" w:lineRule="auto"/>
                    <w:rPr>
                      <w:rFonts w:ascii="Times New Roman" w:eastAsia="Times New Roman" w:hAnsi="Times New Roman" w:cs="Times New Roman"/>
                      <w:sz w:val="24"/>
                      <w:szCs w:val="24"/>
                      <w:lang w:val="ro-MD"/>
                    </w:rPr>
                  </w:pPr>
                </w:p>
              </w:tc>
            </w:tr>
            <w:tr w:rsidR="00B62B1F" w:rsidRPr="00B62B1F" w:rsidTr="00C65965">
              <w:tc>
                <w:tcPr>
                  <w:tcW w:w="4763" w:type="dxa"/>
                  <w:gridSpan w:val="4"/>
                  <w:tcBorders>
                    <w:top w:val="nil"/>
                    <w:left w:val="nil"/>
                    <w:bottom w:val="nil"/>
                    <w:right w:val="nil"/>
                  </w:tcBorders>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Antreprenorul/Prestatorul de lucrări/de servicii de proiectare</w:t>
                  </w: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tc>
              <w:tc>
                <w:tcPr>
                  <w:tcW w:w="50" w:type="dxa"/>
                  <w:tcBorders>
                    <w:top w:val="nil"/>
                    <w:left w:val="nil"/>
                    <w:bottom w:val="nil"/>
                    <w:right w:val="nil"/>
                  </w:tcBorders>
                </w:tcPr>
                <w:p w:rsidR="00B62B1F" w:rsidRPr="00B62B1F" w:rsidRDefault="00B62B1F" w:rsidP="00B62B1F">
                  <w:pPr>
                    <w:keepNext/>
                    <w:keepLines/>
                    <w:spacing w:before="200" w:after="0" w:line="240" w:lineRule="auto"/>
                    <w:jc w:val="both"/>
                    <w:outlineLvl w:val="2"/>
                    <w:rPr>
                      <w:rFonts w:ascii="Times New Roman" w:eastAsia="Times New Roman" w:hAnsi="Times New Roman" w:cs="Times New Roman"/>
                      <w:b/>
                      <w:bCs/>
                      <w:sz w:val="24"/>
                      <w:szCs w:val="24"/>
                      <w:lang w:val="ro-MD"/>
                    </w:rPr>
                  </w:pPr>
                </w:p>
              </w:tc>
              <w:tc>
                <w:tcPr>
                  <w:tcW w:w="4677" w:type="dxa"/>
                  <w:gridSpan w:val="2"/>
                  <w:tcBorders>
                    <w:top w:val="nil"/>
                    <w:left w:val="nil"/>
                    <w:bottom w:val="nil"/>
                    <w:right w:val="nil"/>
                  </w:tcBorders>
                  <w:tcMar>
                    <w:top w:w="24" w:type="dxa"/>
                    <w:left w:w="48" w:type="dxa"/>
                    <w:bottom w:w="24" w:type="dxa"/>
                    <w:right w:w="48" w:type="dxa"/>
                  </w:tcMar>
                  <w:hideMark/>
                </w:tcPr>
                <w:p w:rsidR="00B62B1F" w:rsidRPr="00B62B1F" w:rsidRDefault="00B62B1F" w:rsidP="00B62B1F">
                  <w:pPr>
                    <w:spacing w:after="0" w:line="240" w:lineRule="auto"/>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 xml:space="preserve">                                  Beneficiar</w:t>
                  </w: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tc>
            </w:tr>
          </w:tbl>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Anexa nr. 2</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Contractul nr.__________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B62B1F" w:rsidRPr="00B62B1F" w:rsidRDefault="00B62B1F" w:rsidP="00B62B1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B62B1F" w:rsidRPr="00B62B1F" w:rsidRDefault="00B62B1F" w:rsidP="00B62B1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B62B1F" w:rsidRPr="00B62B1F" w:rsidRDefault="00B62B1F" w:rsidP="00B62B1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 xml:space="preserve">        SPECIFICAŢII DE PREŢ</w:t>
            </w:r>
          </w:p>
          <w:p w:rsidR="00B62B1F" w:rsidRPr="00B62B1F" w:rsidRDefault="00B62B1F" w:rsidP="00B62B1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B62B1F" w:rsidRPr="00B62B1F" w:rsidTr="00C6596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ind w:right="-176"/>
                    <w:jc w:val="both"/>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 xml:space="preserve">      Denumirea</w:t>
                  </w:r>
                </w:p>
                <w:p w:rsidR="00B62B1F" w:rsidRPr="00B62B1F" w:rsidRDefault="00B62B1F" w:rsidP="00B62B1F">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 xml:space="preserve">      lucrărilor/</w:t>
                  </w:r>
                </w:p>
                <w:p w:rsidR="00B62B1F" w:rsidRPr="00B62B1F" w:rsidRDefault="00B62B1F" w:rsidP="00B62B1F">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 xml:space="preserve">     serviciilor</w:t>
                  </w:r>
                </w:p>
                <w:p w:rsidR="00B62B1F" w:rsidRPr="00B62B1F" w:rsidRDefault="00B62B1F" w:rsidP="00B62B1F">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Preţul unitar,</w:t>
                  </w: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Termenii de executare/</w:t>
                  </w:r>
                </w:p>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prestare</w:t>
                  </w:r>
                </w:p>
              </w:tc>
            </w:tr>
            <w:tr w:rsidR="00B62B1F" w:rsidRPr="00B62B1F" w:rsidTr="00C6596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r>
            <w:tr w:rsidR="00B62B1F" w:rsidRPr="00B62B1F" w:rsidTr="00C6596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tc>
            </w:tr>
            <w:tr w:rsidR="00B62B1F" w:rsidRPr="00B62B1F" w:rsidTr="00C65965">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SEMNĂTURILE PĂRŢILOR</w:t>
                  </w:r>
                </w:p>
              </w:tc>
            </w:tr>
            <w:tr w:rsidR="00B62B1F" w:rsidRPr="00B62B1F" w:rsidTr="00C65965">
              <w:tc>
                <w:tcPr>
                  <w:tcW w:w="5303" w:type="dxa"/>
                  <w:gridSpan w:val="5"/>
                  <w:tcBorders>
                    <w:top w:val="nil"/>
                    <w:left w:val="nil"/>
                    <w:bottom w:val="nil"/>
                    <w:right w:val="nil"/>
                  </w:tcBorders>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Antreprenorul/Prestatorul de lucrări/</w:t>
                  </w:r>
                </w:p>
                <w:p w:rsidR="00B62B1F" w:rsidRPr="00B62B1F" w:rsidRDefault="00B62B1F" w:rsidP="00B62B1F">
                  <w:pPr>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de servicii de proiectare</w:t>
                  </w: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B62B1F" w:rsidRPr="00B62B1F" w:rsidRDefault="00B62B1F" w:rsidP="00B62B1F">
                  <w:pPr>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Beneficiar</w:t>
                  </w: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 </w:t>
                  </w: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p w:rsidR="00B62B1F" w:rsidRPr="00B62B1F" w:rsidRDefault="00B62B1F" w:rsidP="00B62B1F">
                  <w:pPr>
                    <w:spacing w:after="0" w:line="240" w:lineRule="auto"/>
                    <w:ind w:firstLine="567"/>
                    <w:jc w:val="both"/>
                    <w:rPr>
                      <w:rFonts w:ascii="Times New Roman" w:eastAsia="Times New Roman" w:hAnsi="Times New Roman" w:cs="Times New Roman"/>
                      <w:sz w:val="24"/>
                      <w:szCs w:val="24"/>
                      <w:lang w:val="ro-MD"/>
                    </w:rPr>
                  </w:pPr>
                </w:p>
              </w:tc>
            </w:tr>
          </w:tbl>
          <w:p w:rsidR="00B62B1F" w:rsidRPr="00B62B1F" w:rsidRDefault="00B62B1F" w:rsidP="00B62B1F">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rsidR="00B62B1F" w:rsidRPr="00B62B1F" w:rsidRDefault="00B62B1F" w:rsidP="00B62B1F">
            <w:pPr>
              <w:tabs>
                <w:tab w:val="left" w:pos="2295"/>
              </w:tabs>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autoSpaceDE w:val="0"/>
              <w:autoSpaceDN w:val="0"/>
              <w:adjustRightInd w:val="0"/>
              <w:spacing w:after="0" w:line="240" w:lineRule="auto"/>
              <w:ind w:right="23"/>
              <w:rPr>
                <w:rFonts w:ascii="Times New Roman" w:eastAsia="Times New Roman" w:hAnsi="Times New Roman" w:cs="Times New Roman"/>
                <w:b/>
                <w:bCs/>
                <w:noProof/>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Anexa nr. 27</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B62B1F" w:rsidRPr="00B62B1F" w:rsidTr="00C65965">
              <w:tc>
                <w:tcPr>
                  <w:tcW w:w="9640" w:type="dxa"/>
                  <w:gridSpan w:val="2"/>
                </w:tcPr>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caps/>
                      <w:noProof/>
                      <w:sz w:val="24"/>
                      <w:szCs w:val="24"/>
                      <w:lang w:val="ro-MD"/>
                    </w:rPr>
                    <w:t>ACORD ADIȚIONAL</w:t>
                  </w:r>
                  <w:r w:rsidRPr="00B62B1F">
                    <w:rPr>
                      <w:rFonts w:ascii="Times New Roman" w:eastAsia="Times New Roman" w:hAnsi="Times New Roman" w:cs="Times New Roman"/>
                      <w:b/>
                      <w:noProof/>
                      <w:sz w:val="24"/>
                      <w:szCs w:val="24"/>
                      <w:lang w:val="ro-MD"/>
                    </w:rPr>
                    <w:t xml:space="preserve"> Nr.______</w:t>
                  </w:r>
                </w:p>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la contractul nr.</w:t>
                  </w:r>
                  <w:r w:rsidRPr="00B62B1F">
                    <w:rPr>
                      <w:rFonts w:ascii="Times New Roman" w:eastAsia="Calibri" w:hAnsi="Times New Roman" w:cs="Times New Roman"/>
                      <w:noProof/>
                      <w:sz w:val="24"/>
                      <w:szCs w:val="24"/>
                      <w:lang w:val="ro-MD"/>
                    </w:rPr>
                    <w:t>________</w:t>
                  </w:r>
                  <w:r w:rsidRPr="00B62B1F">
                    <w:rPr>
                      <w:rFonts w:ascii="Times New Roman" w:eastAsia="Times New Roman" w:hAnsi="Times New Roman" w:cs="Times New Roman"/>
                      <w:noProof/>
                      <w:sz w:val="24"/>
                      <w:szCs w:val="24"/>
                      <w:lang w:val="ro-MD"/>
                    </w:rPr>
                    <w:t>din ”__„_________ 20___</w:t>
                  </w:r>
                </w:p>
                <w:p w:rsidR="00B62B1F" w:rsidRPr="00B62B1F" w:rsidRDefault="00B62B1F" w:rsidP="00B62B1F">
                  <w:pPr>
                    <w:spacing w:after="0" w:line="240" w:lineRule="auto"/>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rPr>
                      <w:rFonts w:ascii="Times New Roman" w:eastAsia="Times New Roman" w:hAnsi="Times New Roman" w:cs="Times New Roman"/>
                      <w:noProof/>
                      <w:sz w:val="24"/>
                      <w:szCs w:val="24"/>
                      <w:lang w:val="ro-MD"/>
                    </w:rPr>
                  </w:pPr>
                </w:p>
              </w:tc>
            </w:tr>
            <w:tr w:rsidR="00B62B1F" w:rsidRPr="00B62B1F" w:rsidTr="00C65965">
              <w:tc>
                <w:tcPr>
                  <w:tcW w:w="9640" w:type="dxa"/>
                  <w:gridSpan w:val="2"/>
                </w:tcPr>
                <w:p w:rsidR="00B62B1F" w:rsidRPr="00B62B1F" w:rsidRDefault="00B62B1F" w:rsidP="00B62B1F">
                  <w:pPr>
                    <w:spacing w:after="0" w:line="240" w:lineRule="auto"/>
                    <w:ind w:firstLine="720"/>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lastRenderedPageBreak/>
                    <w:t>Prezentul acord este semnat astăzi ”___„ ________ 20__, între_____________, înpersoana___________________</w:t>
                  </w:r>
                  <w:r w:rsidRPr="00B62B1F">
                    <w:rPr>
                      <w:rFonts w:ascii="Times New Roman" w:eastAsia="Calibri" w:hAnsi="Times New Roman" w:cs="Times New Roman"/>
                      <w:sz w:val="24"/>
                      <w:szCs w:val="24"/>
                      <w:lang w:val="ro-MD"/>
                    </w:rPr>
                    <w:t>și</w:t>
                  </w:r>
                  <w:r w:rsidRPr="00B62B1F">
                    <w:rPr>
                      <w:rFonts w:ascii="Times New Roman" w:eastAsia="Times New Roman" w:hAnsi="Times New Roman" w:cs="Times New Roman"/>
                      <w:sz w:val="24"/>
                      <w:szCs w:val="24"/>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B62B1F" w:rsidRPr="00B62B1F" w:rsidRDefault="00B62B1F" w:rsidP="00B62B1F">
                  <w:pPr>
                    <w:spacing w:after="0" w:line="240" w:lineRule="auto"/>
                    <w:jc w:val="both"/>
                    <w:rPr>
                      <w:rFonts w:ascii="Times New Roman" w:eastAsia="Times New Roman" w:hAnsi="Times New Roman" w:cs="Times New Roman"/>
                      <w:sz w:val="24"/>
                      <w:szCs w:val="24"/>
                      <w:lang w:val="ro-MD" w:eastAsia="ru-RU"/>
                    </w:rPr>
                  </w:pPr>
                </w:p>
                <w:p w:rsidR="00B62B1F" w:rsidRPr="00B62B1F" w:rsidRDefault="00B62B1F" w:rsidP="00B62B1F">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B62B1F">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rsidR="00B62B1F" w:rsidRPr="00B62B1F" w:rsidRDefault="00B62B1F" w:rsidP="00B62B1F">
                  <w:pPr>
                    <w:spacing w:after="0" w:line="240" w:lineRule="auto"/>
                    <w:jc w:val="both"/>
                    <w:rPr>
                      <w:rFonts w:ascii="Times New Roman" w:eastAsia="Times New Roman" w:hAnsi="Times New Roman" w:cs="Times New Roman"/>
                      <w:sz w:val="24"/>
                      <w:szCs w:val="24"/>
                      <w:lang w:val="ro-MD" w:eastAsia="ru-RU"/>
                    </w:rPr>
                  </w:pPr>
                </w:p>
                <w:p w:rsidR="00B62B1F" w:rsidRPr="00B62B1F" w:rsidRDefault="00B62B1F" w:rsidP="00B62B1F">
                  <w:pPr>
                    <w:spacing w:after="0" w:line="240" w:lineRule="auto"/>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Orice modificare aplicată prin prezentul acord este obligatorie pentru fiecare parte din Contract, celelalte prevederi nemodificate rămânînd obligatorii în continuare.</w:t>
                  </w:r>
                </w:p>
                <w:p w:rsidR="00B62B1F" w:rsidRPr="00B62B1F" w:rsidRDefault="00B62B1F" w:rsidP="00B62B1F">
                  <w:pPr>
                    <w:tabs>
                      <w:tab w:val="right" w:pos="10205"/>
                    </w:tabs>
                    <w:spacing w:after="0" w:line="240" w:lineRule="auto"/>
                    <w:rPr>
                      <w:rFonts w:ascii="Times New Roman" w:eastAsia="Times New Roman" w:hAnsi="Times New Roman" w:cs="Times New Roman"/>
                      <w:sz w:val="24"/>
                      <w:szCs w:val="24"/>
                      <w:lang w:val="ro-MD" w:eastAsia="ru-RU"/>
                    </w:rPr>
                  </w:pPr>
                </w:p>
                <w:p w:rsidR="00B62B1F" w:rsidRPr="00B62B1F" w:rsidRDefault="00B62B1F" w:rsidP="00B62B1F">
                  <w:pPr>
                    <w:spacing w:after="0" w:line="240" w:lineRule="auto"/>
                    <w:ind w:right="-1"/>
                    <w:jc w:val="both"/>
                    <w:rPr>
                      <w:rFonts w:ascii="Times New Roman" w:eastAsia="Times New Roman" w:hAnsi="Times New Roman" w:cs="Times New Roman"/>
                      <w:sz w:val="24"/>
                      <w:szCs w:val="24"/>
                      <w:lang w:val="ro-MD" w:eastAsia="ru-RU"/>
                    </w:rPr>
                  </w:pPr>
                  <w:r w:rsidRPr="00B62B1F">
                    <w:rPr>
                      <w:rFonts w:ascii="Times New Roman" w:eastAsia="Times New Roman" w:hAnsi="Times New Roman" w:cs="Times New Roman"/>
                      <w:sz w:val="24"/>
                      <w:szCs w:val="24"/>
                      <w:lang w:val="ro-MD" w:eastAsia="ru-RU"/>
                    </w:rPr>
                    <w:t>Prin prezentul acord, în Contract se aplică următoarele modificări:</w:t>
                  </w:r>
                </w:p>
                <w:p w:rsidR="00B62B1F" w:rsidRPr="00B62B1F" w:rsidRDefault="00B62B1F" w:rsidP="00B62B1F">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________________________________________________________________________</w:t>
                  </w:r>
                </w:p>
                <w:p w:rsidR="00B62B1F" w:rsidRPr="00B62B1F" w:rsidRDefault="00B62B1F" w:rsidP="00B62B1F">
                  <w:pPr>
                    <w:tabs>
                      <w:tab w:val="right" w:pos="10205"/>
                    </w:tabs>
                    <w:spacing w:after="0" w:line="240" w:lineRule="auto"/>
                    <w:ind w:left="1134" w:right="-1"/>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ind w:right="-1" w:firstLine="567"/>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rsidR="00B62B1F" w:rsidRPr="00B62B1F" w:rsidRDefault="00B62B1F" w:rsidP="00B62B1F">
                  <w:pPr>
                    <w:keepNext/>
                    <w:keepLines/>
                    <w:spacing w:before="200" w:after="0" w:line="240" w:lineRule="auto"/>
                    <w:outlineLvl w:val="1"/>
                    <w:rPr>
                      <w:rFonts w:asciiTheme="majorHAnsi" w:eastAsiaTheme="majorEastAsia" w:hAnsiTheme="majorHAnsi" w:cstheme="majorBidi"/>
                      <w:b/>
                      <w:bCs/>
                      <w:noProof/>
                      <w:color w:val="5B9BD5" w:themeColor="accent1"/>
                      <w:sz w:val="26"/>
                      <w:szCs w:val="24"/>
                      <w:lang w:val="ro-MD"/>
                    </w:rPr>
                  </w:pPr>
                </w:p>
                <w:p w:rsidR="00B62B1F" w:rsidRPr="00B62B1F" w:rsidRDefault="00B62B1F" w:rsidP="00B62B1F">
                  <w:pPr>
                    <w:spacing w:after="0" w:line="240" w:lineRule="auto"/>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b/>
                      <w:bCs/>
                      <w:sz w:val="24"/>
                      <w:szCs w:val="24"/>
                      <w:lang w:val="ro-MD"/>
                    </w:rPr>
                    <w:t>SEMNĂTURILE PĂRŢILOR</w:t>
                  </w:r>
                </w:p>
                <w:p w:rsidR="00B62B1F" w:rsidRPr="00B62B1F" w:rsidRDefault="00B62B1F" w:rsidP="00B62B1F">
                  <w:pPr>
                    <w:spacing w:after="0" w:line="240" w:lineRule="auto"/>
                    <w:rPr>
                      <w:rFonts w:ascii="Times New Roman" w:eastAsia="Times New Roman" w:hAnsi="Times New Roman" w:cs="Times New Roman"/>
                      <w:noProof/>
                      <w:sz w:val="24"/>
                      <w:szCs w:val="24"/>
                      <w:lang w:val="ro-MD"/>
                    </w:rPr>
                  </w:pPr>
                </w:p>
              </w:tc>
            </w:tr>
            <w:tr w:rsidR="00B62B1F" w:rsidRPr="00B62B1F" w:rsidTr="00C65965">
              <w:trPr>
                <w:trHeight w:val="357"/>
              </w:trPr>
              <w:tc>
                <w:tcPr>
                  <w:tcW w:w="5179" w:type="dxa"/>
                  <w:vAlign w:val="center"/>
                </w:tcPr>
                <w:p w:rsidR="00B62B1F" w:rsidRPr="00B62B1F" w:rsidRDefault="00B62B1F" w:rsidP="00B62B1F">
                  <w:pPr>
                    <w:spacing w:after="0" w:line="240" w:lineRule="auto"/>
                    <w:jc w:val="center"/>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bCs/>
                      <w:sz w:val="24"/>
                      <w:szCs w:val="24"/>
                      <w:lang w:val="ro-MD"/>
                    </w:rPr>
                    <w:t>ANTREPRENORUL/PRESTATORUL</w:t>
                  </w:r>
                </w:p>
              </w:tc>
              <w:tc>
                <w:tcPr>
                  <w:tcW w:w="4461" w:type="dxa"/>
                  <w:vAlign w:val="center"/>
                </w:tcPr>
                <w:p w:rsidR="00B62B1F" w:rsidRPr="00B62B1F" w:rsidRDefault="00B62B1F" w:rsidP="00B62B1F">
                  <w:pPr>
                    <w:spacing w:after="0" w:line="240" w:lineRule="auto"/>
                    <w:jc w:val="center"/>
                    <w:rPr>
                      <w:rFonts w:ascii="Times New Roman" w:eastAsia="Times New Roman" w:hAnsi="Times New Roman" w:cs="Times New Roman"/>
                      <w:sz w:val="24"/>
                      <w:szCs w:val="24"/>
                      <w:lang w:val="ro-MD"/>
                    </w:rPr>
                  </w:pPr>
                  <w:r w:rsidRPr="00B62B1F">
                    <w:rPr>
                      <w:rFonts w:ascii="Times New Roman" w:eastAsia="Times New Roman" w:hAnsi="Times New Roman" w:cs="Times New Roman"/>
                      <w:b/>
                      <w:bCs/>
                      <w:sz w:val="24"/>
                      <w:szCs w:val="24"/>
                      <w:lang w:val="ro-MD"/>
                    </w:rPr>
                    <w:t>BENEFICIAR</w:t>
                  </w:r>
                </w:p>
              </w:tc>
            </w:tr>
            <w:tr w:rsidR="00B62B1F" w:rsidRPr="00B62B1F" w:rsidTr="00C6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B62B1F" w:rsidRPr="00B62B1F" w:rsidRDefault="00B62B1F" w:rsidP="00B62B1F">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rsidR="00B62B1F" w:rsidRPr="00B62B1F" w:rsidRDefault="00B62B1F" w:rsidP="00B62B1F">
                  <w:pPr>
                    <w:spacing w:after="0" w:line="240" w:lineRule="auto"/>
                    <w:rPr>
                      <w:rFonts w:ascii="Times New Roman" w:eastAsia="Times New Roman" w:hAnsi="Times New Roman" w:cs="Times New Roman"/>
                      <w:noProof/>
                      <w:sz w:val="24"/>
                      <w:szCs w:val="24"/>
                      <w:lang w:val="ro-MD"/>
                    </w:rPr>
                  </w:pPr>
                </w:p>
              </w:tc>
            </w:tr>
          </w:tbl>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Anexa nr. 28</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la Documentația standard nr._____</w:t>
            </w:r>
          </w:p>
          <w:p w:rsidR="00B62B1F" w:rsidRPr="00B62B1F" w:rsidRDefault="00B62B1F" w:rsidP="00B62B1F">
            <w:pPr>
              <w:spacing w:after="0" w:line="240" w:lineRule="auto"/>
              <w:jc w:val="right"/>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din “____” ________ 20___</w:t>
            </w: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 xml:space="preserve">ACORD-CADRU </w:t>
            </w: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lastRenderedPageBreak/>
              <w:t>nr. ________ data ___________</w:t>
            </w:r>
          </w:p>
          <w:p w:rsidR="00B62B1F" w:rsidRPr="00B62B1F" w:rsidRDefault="00B62B1F" w:rsidP="00B62B1F">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p>
          <w:p w:rsidR="00B62B1F" w:rsidRPr="00B62B1F" w:rsidRDefault="00B62B1F" w:rsidP="00B62B1F">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1. Părţile acordului-cadru</w:t>
            </w:r>
          </w:p>
          <w:p w:rsidR="00B62B1F" w:rsidRPr="00B62B1F" w:rsidRDefault="00B62B1F" w:rsidP="00B62B1F">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    între</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i/>
                <w:noProof/>
                <w:sz w:val="24"/>
                <w:szCs w:val="24"/>
                <w:lang w:val="ro-MD"/>
              </w:rPr>
              <w:t>(Denumirea autorităţii contractante)…………………………</w:t>
            </w:r>
            <w:r w:rsidRPr="00B62B1F">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B62B1F">
              <w:rPr>
                <w:rFonts w:ascii="Times New Roman" w:eastAsia="Times New Roman" w:hAnsi="Times New Roman" w:cs="Times New Roman"/>
                <w:b/>
                <w:noProof/>
                <w:sz w:val="24"/>
                <w:szCs w:val="24"/>
                <w:lang w:val="ro-MD"/>
              </w:rPr>
              <w:t>promitent-achizitor</w:t>
            </w:r>
            <w:r w:rsidRPr="00B62B1F">
              <w:rPr>
                <w:rFonts w:ascii="Times New Roman" w:eastAsia="Times New Roman" w:hAnsi="Times New Roman" w:cs="Times New Roman"/>
                <w:noProof/>
                <w:sz w:val="24"/>
                <w:szCs w:val="24"/>
                <w:lang w:val="ro-MD"/>
              </w:rPr>
              <w:t xml:space="preserve">, pe de o parte, </w:t>
            </w:r>
            <w:r w:rsidRPr="00B62B1F">
              <w:rPr>
                <w:rFonts w:ascii="Times New Roman" w:eastAsia="Times New Roman" w:hAnsi="Times New Roman" w:cs="Times New Roman"/>
                <w:b/>
                <w:bCs/>
                <w:noProof/>
                <w:sz w:val="24"/>
                <w:szCs w:val="24"/>
                <w:lang w:val="ro-MD"/>
              </w:rPr>
              <w:t>  </w:t>
            </w:r>
            <w:r w:rsidRPr="00B62B1F">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B62B1F">
              <w:rPr>
                <w:rFonts w:ascii="Times New Roman" w:eastAsia="Times New Roman" w:hAnsi="Times New Roman" w:cs="Times New Roman"/>
                <w:b/>
                <w:bCs/>
                <w:noProof/>
                <w:sz w:val="24"/>
                <w:szCs w:val="24"/>
                <w:lang w:val="ro-MD"/>
              </w:rPr>
              <w:t>promitent-executor/prestator</w:t>
            </w:r>
            <w:r w:rsidRPr="00B62B1F">
              <w:rPr>
                <w:rFonts w:ascii="Times New Roman" w:eastAsia="Times New Roman" w:hAnsi="Times New Roman" w:cs="Times New Roman"/>
                <w:noProof/>
                <w:sz w:val="24"/>
                <w:szCs w:val="24"/>
                <w:lang w:val="ro-MD"/>
              </w:rPr>
              <w:t>, pe de alta parte.</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2. Scopul acordului-cadru</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 xml:space="preserve">           3. Durata acordului-cadru</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3.1 Durata prezentului acord-cadru este de ....... ani şi ……………. de luni, începând de la data semnării.</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 xml:space="preserve">  4.  Obligaţiile promitentului-executor/prestator</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i/>
                <w:iCs/>
                <w:noProof/>
                <w:sz w:val="24"/>
                <w:szCs w:val="24"/>
                <w:lang w:val="ro-MD"/>
              </w:rPr>
            </w:pPr>
          </w:p>
          <w:p w:rsidR="00B62B1F" w:rsidRPr="00B62B1F" w:rsidRDefault="00B62B1F" w:rsidP="00B62B1F">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 xml:space="preserve">           5.  Obligaţiile promitentului-achizitor</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rsidR="00B62B1F" w:rsidRPr="00B62B1F" w:rsidRDefault="00B62B1F" w:rsidP="00B62B1F">
            <w:pPr>
              <w:tabs>
                <w:tab w:val="left" w:pos="600"/>
              </w:tabs>
              <w:spacing w:after="0" w:line="240" w:lineRule="auto"/>
              <w:ind w:left="300"/>
              <w:jc w:val="both"/>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 xml:space="preserve">      6. Rezoluțiune unilaterală</w:t>
            </w:r>
          </w:p>
          <w:p w:rsidR="00B62B1F" w:rsidRPr="00B62B1F" w:rsidRDefault="00B62B1F" w:rsidP="00B62B1F">
            <w:pPr>
              <w:spacing w:after="0" w:line="240" w:lineRule="auto"/>
              <w:ind w:left="660"/>
              <w:jc w:val="both"/>
              <w:rPr>
                <w:rFonts w:ascii="Times New Roman" w:eastAsia="Times New Roman" w:hAnsi="Times New Roman" w:cs="Times New Roman"/>
                <w:b/>
                <w:bCs/>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rsidR="00B62B1F" w:rsidRPr="00B62B1F" w:rsidRDefault="00B62B1F" w:rsidP="00B62B1F">
            <w:pPr>
              <w:tabs>
                <w:tab w:val="left" w:pos="729"/>
              </w:tabs>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rsidR="00B62B1F" w:rsidRPr="00B62B1F" w:rsidRDefault="00B62B1F" w:rsidP="00B62B1F">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MD"/>
              </w:rPr>
            </w:pPr>
          </w:p>
          <w:p w:rsidR="00B62B1F" w:rsidRPr="00B62B1F" w:rsidRDefault="00B62B1F" w:rsidP="00B62B1F">
            <w:pPr>
              <w:numPr>
                <w:ilvl w:val="0"/>
                <w:numId w:val="30"/>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MD"/>
              </w:rPr>
            </w:pPr>
            <w:r w:rsidRPr="00B62B1F">
              <w:rPr>
                <w:rFonts w:ascii="Times New Roman" w:eastAsia="Times New Roman" w:hAnsi="Times New Roman" w:cs="Times New Roman"/>
                <w:b/>
                <w:bCs/>
                <w:noProof/>
                <w:sz w:val="24"/>
                <w:szCs w:val="24"/>
                <w:lang w:val="ro-MD"/>
              </w:rPr>
              <w:t>Documentele acordului-cadru:</w:t>
            </w:r>
          </w:p>
          <w:p w:rsidR="00B62B1F" w:rsidRPr="00B62B1F" w:rsidRDefault="00B62B1F" w:rsidP="00B62B1F">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MD"/>
              </w:rPr>
            </w:pP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iCs/>
                <w:noProof/>
                <w:sz w:val="24"/>
                <w:szCs w:val="24"/>
                <w:lang w:val="ro-MD"/>
              </w:rPr>
            </w:pPr>
            <w:r w:rsidRPr="00B62B1F">
              <w:rPr>
                <w:rFonts w:ascii="Times New Roman" w:eastAsia="Times New Roman" w:hAnsi="Times New Roman" w:cs="Times New Roman"/>
                <w:iCs/>
                <w:noProof/>
                <w:sz w:val="24"/>
                <w:szCs w:val="24"/>
                <w:lang w:val="ro-MD"/>
              </w:rPr>
              <w:t>a) propunerea tehnică;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b) propunerea financiară;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c) caietul de sarcini;</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d) alte anexe, după caz.</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numPr>
                <w:ilvl w:val="0"/>
                <w:numId w:val="30"/>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ro-MD"/>
              </w:rPr>
            </w:pPr>
            <w:r w:rsidRPr="00B62B1F">
              <w:rPr>
                <w:rFonts w:ascii="Times New Roman" w:eastAsia="Times New Roman" w:hAnsi="Times New Roman" w:cs="Times New Roman"/>
                <w:b/>
                <w:bCs/>
                <w:sz w:val="24"/>
                <w:szCs w:val="24"/>
                <w:lang w:val="ro-MD"/>
              </w:rPr>
              <w:t>Încetarea acordului cadru</w:t>
            </w:r>
          </w:p>
          <w:p w:rsidR="00B62B1F" w:rsidRPr="00B62B1F" w:rsidRDefault="00B62B1F" w:rsidP="00B62B1F">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8.1    Prezentul acord-cadru încetează de drept- prin ajungerea la termen;</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8.2    Acordul-cadru poate înceta şi în următoarele cazuri:</w:t>
            </w:r>
          </w:p>
          <w:p w:rsidR="00B62B1F" w:rsidRPr="00B62B1F" w:rsidRDefault="00B62B1F" w:rsidP="00B62B1F">
            <w:pPr>
              <w:numPr>
                <w:ilvl w:val="0"/>
                <w:numId w:val="49"/>
              </w:numPr>
              <w:tabs>
                <w:tab w:val="left" w:pos="1134"/>
              </w:tabs>
              <w:spacing w:after="0" w:line="240" w:lineRule="auto"/>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prin acordul de voinţă al părţilor ;</w:t>
            </w:r>
          </w:p>
          <w:p w:rsidR="00B62B1F" w:rsidRPr="00B62B1F" w:rsidRDefault="00B62B1F" w:rsidP="00B62B1F">
            <w:pPr>
              <w:numPr>
                <w:ilvl w:val="0"/>
                <w:numId w:val="49"/>
              </w:numPr>
              <w:tabs>
                <w:tab w:val="left" w:pos="710"/>
              </w:tabs>
              <w:spacing w:after="0" w:line="240" w:lineRule="auto"/>
              <w:ind w:firstLine="426"/>
              <w:jc w:val="both"/>
              <w:rPr>
                <w:rFonts w:ascii="Times New Roman" w:eastAsia="Times New Roman" w:hAnsi="Times New Roman" w:cs="Times New Roman"/>
                <w:sz w:val="24"/>
                <w:szCs w:val="24"/>
                <w:lang w:val="ro-MD"/>
              </w:rPr>
            </w:pPr>
            <w:r w:rsidRPr="00B62B1F">
              <w:rPr>
                <w:rFonts w:ascii="Times New Roman" w:eastAsia="Times New Roman" w:hAnsi="Times New Roman" w:cs="Times New Roman"/>
                <w:sz w:val="24"/>
                <w:szCs w:val="24"/>
                <w:lang w:val="ro-MD"/>
              </w:rPr>
              <w:t>prin rezoluțiunea de către o parte, ca urmare a neîndeplinirii sau îndeplinirii în mod necorespunzător a obligaţiilor asumate prin prezentul acord–cadru de către cealaltă parte, cu notificare prealabilă de.... zile a părţii în culpă.</w:t>
            </w:r>
          </w:p>
          <w:p w:rsidR="00B62B1F" w:rsidRPr="00B62B1F" w:rsidRDefault="00B62B1F" w:rsidP="00B62B1F">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i/>
                <w:noProof/>
                <w:sz w:val="24"/>
                <w:szCs w:val="24"/>
                <w:lang w:val="ro-MD"/>
              </w:rPr>
            </w:pPr>
            <w:r w:rsidRPr="00B62B1F">
              <w:rPr>
                <w:rFonts w:ascii="Times New Roman" w:eastAsia="Times New Roman" w:hAnsi="Times New Roman" w:cs="Times New Roman"/>
                <w:i/>
                <w:noProof/>
                <w:sz w:val="24"/>
                <w:szCs w:val="24"/>
                <w:lang w:val="ro-MD"/>
              </w:rPr>
              <w:t>CLAUZE APLICABILE CONTRACTELOR SUBSECVENTE</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numPr>
                <w:ilvl w:val="0"/>
                <w:numId w:val="30"/>
              </w:numPr>
              <w:tabs>
                <w:tab w:val="num" w:pos="852"/>
                <w:tab w:val="left" w:pos="1134"/>
              </w:tabs>
              <w:spacing w:after="0" w:line="240" w:lineRule="auto"/>
              <w:ind w:hanging="92"/>
              <w:jc w:val="both"/>
              <w:rPr>
                <w:rFonts w:ascii="Times New Roman" w:eastAsia="Times New Roman" w:hAnsi="Times New Roman" w:cs="Times New Roman"/>
                <w:b/>
                <w:sz w:val="24"/>
                <w:szCs w:val="24"/>
                <w:lang w:val="ro-MD"/>
              </w:rPr>
            </w:pPr>
            <w:r w:rsidRPr="00B62B1F">
              <w:rPr>
                <w:rFonts w:ascii="Times New Roman" w:eastAsia="Times New Roman" w:hAnsi="Times New Roman" w:cs="Times New Roman"/>
                <w:b/>
                <w:sz w:val="24"/>
                <w:szCs w:val="24"/>
                <w:lang w:val="ro-MD"/>
              </w:rPr>
              <w:t xml:space="preserve">Executarea contractelor subsecvente </w:t>
            </w:r>
          </w:p>
          <w:p w:rsidR="00B62B1F" w:rsidRPr="00B62B1F" w:rsidRDefault="00B62B1F" w:rsidP="00B62B1F">
            <w:pPr>
              <w:tabs>
                <w:tab w:val="left" w:pos="1134"/>
              </w:tabs>
              <w:spacing w:after="0" w:line="240" w:lineRule="auto"/>
              <w:ind w:left="660"/>
              <w:jc w:val="both"/>
              <w:rPr>
                <w:rFonts w:ascii="Times New Roman" w:eastAsia="Times New Roman" w:hAnsi="Times New Roman" w:cs="Times New Roman"/>
                <w:b/>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9.1 Executarea contractelor subsecvente va începe din momentul încheierii acestora.</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 xml:space="preserve">          10. Obligaţiile principale ale prestatorului după încheierea contractului subsecvent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B62B1F" w:rsidRPr="00B62B1F" w:rsidRDefault="00B62B1F" w:rsidP="00B62B1F">
            <w:pPr>
              <w:spacing w:after="0" w:line="240" w:lineRule="auto"/>
              <w:jc w:val="both"/>
              <w:rPr>
                <w:rFonts w:ascii="Times New Roman" w:eastAsia="Times New Roman" w:hAnsi="Times New Roman" w:cs="Times New Roman"/>
                <w:b/>
                <w:noProof/>
                <w:sz w:val="24"/>
                <w:szCs w:val="24"/>
                <w:lang w:val="ro-MD"/>
              </w:rPr>
            </w:pPr>
          </w:p>
          <w:p w:rsidR="00B62B1F" w:rsidRPr="00B62B1F" w:rsidRDefault="00B62B1F" w:rsidP="00B62B1F">
            <w:pPr>
              <w:tabs>
                <w:tab w:val="left" w:pos="600"/>
              </w:tabs>
              <w:spacing w:after="0" w:line="240" w:lineRule="auto"/>
              <w:jc w:val="both"/>
              <w:rPr>
                <w:rFonts w:ascii="Times New Roman" w:eastAsia="Times New Roman" w:hAnsi="Times New Roman" w:cs="Times New Roman"/>
                <w:b/>
                <w:noProof/>
                <w:sz w:val="24"/>
                <w:szCs w:val="24"/>
                <w:lang w:val="ro-MD"/>
              </w:rPr>
            </w:pPr>
            <w:r w:rsidRPr="00B62B1F">
              <w:rPr>
                <w:rFonts w:ascii="Times New Roman" w:eastAsia="Times New Roman" w:hAnsi="Times New Roman" w:cs="Times New Roman"/>
                <w:b/>
                <w:noProof/>
                <w:sz w:val="24"/>
                <w:szCs w:val="24"/>
                <w:lang w:val="ro-MD"/>
              </w:rPr>
              <w:t xml:space="preserve">          11. Litigii</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Părţile au încheiat astăzi, ________20__, prezentul acord-cadru, în ___ exemplare, toate având aceeaşi putere juridică.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Promitent-achizitor,                                              Promitent- executor/prestator,</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 (semnătura autorizată)                                              (semnătura autorizată)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Promitent-achizitor,                                              Promitent- executor/prestator,</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  ...........................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  (semnătura autorizată)                                              (semnătura autorizată)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Promitent-achizitor,                                              Promitent- executor/prestator,</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r w:rsidRPr="00B62B1F">
              <w:rPr>
                <w:rFonts w:ascii="Times New Roman" w:eastAsia="Times New Roman" w:hAnsi="Times New Roman" w:cs="Times New Roman"/>
                <w:noProof/>
                <w:sz w:val="24"/>
                <w:szCs w:val="24"/>
                <w:lang w:val="ro-MD"/>
              </w:rPr>
              <w:t xml:space="preserve"> (semnătura autorizată)                                              (semnătura autorizată)</w:t>
            </w: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8"/>
                <w:szCs w:val="28"/>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tc>
      </w:tr>
    </w:tbl>
    <w:p w:rsidR="00B62B1F" w:rsidRPr="00B62B1F" w:rsidRDefault="00B62B1F" w:rsidP="00B62B1F">
      <w:pPr>
        <w:spacing w:after="0" w:line="240" w:lineRule="auto"/>
        <w:jc w:val="both"/>
        <w:rPr>
          <w:rFonts w:ascii="Times New Roman" w:eastAsia="Times New Roman" w:hAnsi="Times New Roman" w:cs="Times New Roman"/>
          <w:noProof/>
          <w:sz w:val="24"/>
          <w:szCs w:val="24"/>
          <w:lang w:val="ro-MD"/>
        </w:rPr>
      </w:pPr>
    </w:p>
    <w:p w:rsidR="00B62B1F" w:rsidRPr="00B62B1F" w:rsidRDefault="00B62B1F" w:rsidP="00B62B1F">
      <w:pPr>
        <w:spacing w:after="0" w:line="240" w:lineRule="auto"/>
        <w:rPr>
          <w:rFonts w:ascii="Times New Roman" w:eastAsia="Times New Roman" w:hAnsi="Times New Roman" w:cs="Times New Roman"/>
          <w:noProof/>
          <w:sz w:val="24"/>
          <w:szCs w:val="24"/>
          <w:lang w:val="ro-RO"/>
        </w:rPr>
      </w:pPr>
    </w:p>
    <w:p w:rsidR="00B62B1F" w:rsidRPr="00B62B1F" w:rsidRDefault="00B62B1F" w:rsidP="00B62B1F"/>
    <w:p w:rsidR="00B62B1F" w:rsidRPr="00B62B1F" w:rsidRDefault="00B62B1F" w:rsidP="00B62B1F"/>
    <w:p w:rsidR="00B62B1F" w:rsidRPr="00B62B1F" w:rsidRDefault="00B62B1F" w:rsidP="00B62B1F"/>
    <w:p w:rsidR="00C231BF" w:rsidRDefault="00C231BF"/>
    <w:sectPr w:rsidR="00C231BF" w:rsidSect="005C7076">
      <w:footerReference w:type="default" r:id="rId13"/>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40" w:rsidRDefault="00B62B1F"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8F1D40" w:rsidRDefault="00B62B1F">
        <w:pPr>
          <w:pStyle w:val="a4"/>
          <w:jc w:val="right"/>
        </w:pPr>
        <w:r>
          <w:fldChar w:fldCharType="begin"/>
        </w:r>
        <w:r>
          <w:instrText xml:space="preserve"> PAGE   \* MERGEFORMAT </w:instrText>
        </w:r>
        <w:r>
          <w:fldChar w:fldCharType="separate"/>
        </w:r>
        <w:r>
          <w:t>70</w:t>
        </w:r>
        <w:r>
          <w:fldChar w:fldCharType="end"/>
        </w:r>
      </w:p>
    </w:sdtContent>
  </w:sdt>
  <w:p w:rsidR="008F1D40" w:rsidRDefault="00B62B1F">
    <w:pPr>
      <w:pStyle w:val="a4"/>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4"/>
  </w:num>
  <w:num w:numId="3">
    <w:abstractNumId w:val="33"/>
  </w:num>
  <w:num w:numId="4">
    <w:abstractNumId w:val="32"/>
  </w:num>
  <w:num w:numId="5">
    <w:abstractNumId w:val="16"/>
  </w:num>
  <w:num w:numId="6">
    <w:abstractNumId w:val="19"/>
  </w:num>
  <w:num w:numId="7">
    <w:abstractNumId w:val="17"/>
  </w:num>
  <w:num w:numId="8">
    <w:abstractNumId w:val="10"/>
  </w:num>
  <w:num w:numId="9">
    <w:abstractNumId w:val="31"/>
  </w:num>
  <w:num w:numId="10">
    <w:abstractNumId w:val="14"/>
  </w:num>
  <w:num w:numId="11">
    <w:abstractNumId w:val="23"/>
  </w:num>
  <w:num w:numId="12">
    <w:abstractNumId w:val="24"/>
  </w:num>
  <w:num w:numId="13">
    <w:abstractNumId w:val="39"/>
  </w:num>
  <w:num w:numId="14">
    <w:abstractNumId w:val="30"/>
  </w:num>
  <w:num w:numId="15">
    <w:abstractNumId w:val="9"/>
  </w:num>
  <w:num w:numId="16">
    <w:abstractNumId w:val="25"/>
  </w:num>
  <w:num w:numId="17">
    <w:abstractNumId w:val="26"/>
  </w:num>
  <w:num w:numId="18">
    <w:abstractNumId w:val="37"/>
  </w:num>
  <w:num w:numId="19">
    <w:abstractNumId w:val="12"/>
  </w:num>
  <w:num w:numId="20">
    <w:abstractNumId w:val="41"/>
  </w:num>
  <w:num w:numId="21">
    <w:abstractNumId w:val="35"/>
  </w:num>
  <w:num w:numId="22">
    <w:abstractNumId w:val="13"/>
  </w:num>
  <w:num w:numId="23">
    <w:abstractNumId w:val="34"/>
  </w:num>
  <w:num w:numId="24">
    <w:abstractNumId w:val="20"/>
  </w:num>
  <w:num w:numId="25">
    <w:abstractNumId w:val="28"/>
  </w:num>
  <w:num w:numId="26">
    <w:abstractNumId w:val="22"/>
  </w:num>
  <w:num w:numId="27">
    <w:abstractNumId w:val="40"/>
  </w:num>
  <w:num w:numId="28">
    <w:abstractNumId w:val="15"/>
  </w:num>
  <w:num w:numId="29">
    <w:abstractNumId w:val="11"/>
  </w:num>
  <w:num w:numId="30">
    <w:abstractNumId w:val="21"/>
  </w:num>
  <w:num w:numId="31">
    <w:abstractNumId w:val="8"/>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9"/>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num>
  <w:num w:numId="45">
    <w:abstractNumId w:val="6"/>
  </w:num>
  <w:num w:numId="46">
    <w:abstractNumId w:val="43"/>
  </w:num>
  <w:num w:numId="47">
    <w:abstractNumId w:val="27"/>
  </w:num>
  <w:num w:numId="48">
    <w:abstractNumId w:val="18"/>
  </w:num>
  <w:num w:numId="49">
    <w:abstractNumId w:val="42"/>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FE8"/>
    <w:rsid w:val="00295FE8"/>
    <w:rsid w:val="00B62B1F"/>
    <w:rsid w:val="00C23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83A15"/>
  <w15:chartTrackingRefBased/>
  <w15:docId w15:val="{E7DFF1FF-BF6F-4FAC-93B9-B1F865FAC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B62B1F"/>
    <w:pPr>
      <w:numPr>
        <w:numId w:val="1"/>
      </w:numPr>
      <w:jc w:val="center"/>
      <w:outlineLvl w:val="0"/>
    </w:pPr>
    <w:rPr>
      <w:b/>
    </w:rPr>
  </w:style>
  <w:style w:type="paragraph" w:styleId="2">
    <w:name w:val="heading 2"/>
    <w:basedOn w:val="a0"/>
    <w:next w:val="a0"/>
    <w:link w:val="20"/>
    <w:unhideWhenUsed/>
    <w:qFormat/>
    <w:rsid w:val="00B62B1F"/>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B62B1F"/>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B62B1F"/>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B62B1F"/>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B62B1F"/>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B62B1F"/>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62B1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62B1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62B1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62B1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62B1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62B1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62B1F"/>
    <w:rPr>
      <w:rFonts w:ascii="Cambria" w:eastAsia="Times New Roman" w:hAnsi="Cambria" w:cs="Times New Roman"/>
      <w:lang w:val="ro-RO"/>
    </w:rPr>
  </w:style>
  <w:style w:type="numbering" w:customStyle="1" w:styleId="11">
    <w:name w:val="Нет списка1"/>
    <w:next w:val="a3"/>
    <w:uiPriority w:val="99"/>
    <w:semiHidden/>
    <w:unhideWhenUsed/>
    <w:rsid w:val="00B62B1F"/>
  </w:style>
  <w:style w:type="paragraph" w:styleId="a4">
    <w:name w:val="footer"/>
    <w:basedOn w:val="a0"/>
    <w:link w:val="a5"/>
    <w:uiPriority w:val="99"/>
    <w:rsid w:val="00B62B1F"/>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B62B1F"/>
    <w:rPr>
      <w:rFonts w:ascii="Times New Roman" w:eastAsia="Times New Roman" w:hAnsi="Times New Roman" w:cs="Times New Roman"/>
      <w:noProof/>
      <w:sz w:val="24"/>
      <w:szCs w:val="24"/>
      <w:lang w:val="ro-RO"/>
    </w:rPr>
  </w:style>
  <w:style w:type="character" w:styleId="a6">
    <w:name w:val="page number"/>
    <w:basedOn w:val="a1"/>
    <w:rsid w:val="00B62B1F"/>
  </w:style>
  <w:style w:type="paragraph" w:styleId="a">
    <w:name w:val="List Paragraph"/>
    <w:aliases w:val="HotarirePunct1"/>
    <w:basedOn w:val="a0"/>
    <w:uiPriority w:val="34"/>
    <w:qFormat/>
    <w:rsid w:val="00B62B1F"/>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B62B1F"/>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B62B1F"/>
    <w:rPr>
      <w:rFonts w:ascii="Baltica RR" w:eastAsia="Times New Roman" w:hAnsi="Baltica RR" w:cs="Times New Roman"/>
      <w:sz w:val="24"/>
      <w:szCs w:val="20"/>
      <w:lang w:val="ro-RO"/>
    </w:rPr>
  </w:style>
  <w:style w:type="paragraph" w:styleId="a9">
    <w:name w:val="header"/>
    <w:basedOn w:val="a0"/>
    <w:link w:val="aa"/>
    <w:rsid w:val="00B62B1F"/>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B62B1F"/>
    <w:rPr>
      <w:rFonts w:ascii="Times New Roman" w:eastAsia="Times New Roman" w:hAnsi="Times New Roman" w:cs="Times New Roman"/>
      <w:sz w:val="20"/>
      <w:szCs w:val="20"/>
      <w:lang w:eastAsia="ru-RU"/>
    </w:rPr>
  </w:style>
  <w:style w:type="paragraph" w:styleId="ab">
    <w:name w:val="Subtitle"/>
    <w:basedOn w:val="a0"/>
    <w:link w:val="ac"/>
    <w:qFormat/>
    <w:rsid w:val="00B62B1F"/>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B62B1F"/>
    <w:rPr>
      <w:rFonts w:ascii="Times New Roman" w:eastAsia="Times New Roman" w:hAnsi="Times New Roman" w:cs="Times New Roman"/>
      <w:b/>
      <w:sz w:val="32"/>
      <w:szCs w:val="20"/>
      <w:lang w:val="en-US" w:eastAsia="ru-RU"/>
    </w:rPr>
  </w:style>
  <w:style w:type="paragraph" w:styleId="ad">
    <w:name w:val="Body Text Indent"/>
    <w:basedOn w:val="a0"/>
    <w:link w:val="ae"/>
    <w:rsid w:val="00B62B1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B62B1F"/>
    <w:rPr>
      <w:rFonts w:ascii="Times New Roman" w:eastAsia="Times New Roman" w:hAnsi="Times New Roman" w:cs="Times New Roman"/>
      <w:sz w:val="20"/>
      <w:szCs w:val="20"/>
      <w:lang w:val="ro-RO" w:eastAsia="ru-RU"/>
    </w:rPr>
  </w:style>
  <w:style w:type="paragraph" w:styleId="21">
    <w:name w:val="Body Text Indent 2"/>
    <w:basedOn w:val="a0"/>
    <w:link w:val="22"/>
    <w:rsid w:val="00B62B1F"/>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B62B1F"/>
    <w:rPr>
      <w:rFonts w:ascii="Baltica RR" w:eastAsia="Times New Roman" w:hAnsi="Baltica RR" w:cs="Times New Roman"/>
      <w:sz w:val="24"/>
      <w:szCs w:val="20"/>
      <w:lang w:val="ro-RO" w:eastAsia="ru-RU"/>
    </w:rPr>
  </w:style>
  <w:style w:type="paragraph" w:styleId="23">
    <w:name w:val="Body Text 2"/>
    <w:basedOn w:val="a0"/>
    <w:link w:val="24"/>
    <w:rsid w:val="00B62B1F"/>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B62B1F"/>
    <w:rPr>
      <w:rFonts w:ascii="Baltica RR" w:eastAsia="Times New Roman" w:hAnsi="Baltica RR" w:cs="Times New Roman"/>
      <w:sz w:val="24"/>
      <w:szCs w:val="20"/>
      <w:lang w:val="ro-RO" w:eastAsia="ru-RU"/>
    </w:rPr>
  </w:style>
  <w:style w:type="paragraph" w:styleId="af">
    <w:name w:val="Balloon Text"/>
    <w:basedOn w:val="a0"/>
    <w:link w:val="af0"/>
    <w:semiHidden/>
    <w:rsid w:val="00B62B1F"/>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B62B1F"/>
    <w:rPr>
      <w:rFonts w:ascii="Tahoma" w:eastAsia="Times New Roman" w:hAnsi="Tahoma" w:cs="Tahoma"/>
      <w:sz w:val="16"/>
      <w:szCs w:val="16"/>
      <w:lang w:eastAsia="ru-RU"/>
    </w:rPr>
  </w:style>
  <w:style w:type="table" w:styleId="af1">
    <w:name w:val="Table Grid"/>
    <w:basedOn w:val="a2"/>
    <w:uiPriority w:val="39"/>
    <w:rsid w:val="00B62B1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62B1F"/>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B62B1F"/>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B62B1F"/>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B62B1F"/>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B62B1F"/>
    <w:rPr>
      <w:rFonts w:ascii="Times New Roman" w:eastAsia="Times New Roman" w:hAnsi="Times New Roman" w:cs="Times New Roman"/>
      <w:sz w:val="16"/>
      <w:szCs w:val="16"/>
      <w:lang w:val="ro-RO"/>
    </w:rPr>
  </w:style>
  <w:style w:type="character" w:styleId="af3">
    <w:name w:val="Hyperlink"/>
    <w:uiPriority w:val="99"/>
    <w:rsid w:val="00B62B1F"/>
    <w:rPr>
      <w:color w:val="0000FF"/>
      <w:u w:val="single"/>
    </w:rPr>
  </w:style>
  <w:style w:type="paragraph" w:customStyle="1" w:styleId="cp">
    <w:name w:val="cp"/>
    <w:basedOn w:val="a0"/>
    <w:rsid w:val="00B62B1F"/>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B62B1F"/>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B62B1F"/>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B62B1F"/>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B62B1F"/>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B62B1F"/>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B62B1F"/>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B62B1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62B1F"/>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B62B1F"/>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B62B1F"/>
    <w:pPr>
      <w:spacing w:after="100"/>
      <w:ind w:left="440"/>
    </w:pPr>
    <w:rPr>
      <w:rFonts w:ascii="Calibri" w:eastAsia="SimSun" w:hAnsi="Calibri" w:cs="Times New Roman"/>
      <w:lang w:val="en-US"/>
    </w:rPr>
  </w:style>
  <w:style w:type="paragraph" w:styleId="af5">
    <w:name w:val="footnote text"/>
    <w:basedOn w:val="a0"/>
    <w:link w:val="af6"/>
    <w:rsid w:val="00B62B1F"/>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B62B1F"/>
    <w:rPr>
      <w:rFonts w:ascii="Times New Roman" w:eastAsia="Times New Roman" w:hAnsi="Times New Roman" w:cs="Times New Roman"/>
      <w:sz w:val="20"/>
      <w:szCs w:val="20"/>
      <w:lang w:val="en-US"/>
    </w:rPr>
  </w:style>
  <w:style w:type="character" w:styleId="af7">
    <w:name w:val="footnote reference"/>
    <w:rsid w:val="00B62B1F"/>
    <w:rPr>
      <w:vertAlign w:val="superscript"/>
    </w:rPr>
  </w:style>
  <w:style w:type="character" w:styleId="af8">
    <w:name w:val="annotation reference"/>
    <w:uiPriority w:val="99"/>
    <w:rsid w:val="00B62B1F"/>
    <w:rPr>
      <w:sz w:val="16"/>
      <w:szCs w:val="16"/>
    </w:rPr>
  </w:style>
  <w:style w:type="paragraph" w:styleId="af9">
    <w:name w:val="annotation text"/>
    <w:basedOn w:val="a0"/>
    <w:link w:val="afa"/>
    <w:uiPriority w:val="99"/>
    <w:rsid w:val="00B62B1F"/>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B62B1F"/>
    <w:rPr>
      <w:rFonts w:ascii="Times New Roman" w:eastAsia="Times New Roman" w:hAnsi="Times New Roman" w:cs="Times New Roman"/>
      <w:sz w:val="20"/>
      <w:szCs w:val="20"/>
      <w:lang w:eastAsia="ru-RU"/>
    </w:rPr>
  </w:style>
  <w:style w:type="paragraph" w:styleId="afb">
    <w:name w:val="annotation subject"/>
    <w:basedOn w:val="af9"/>
    <w:next w:val="af9"/>
    <w:link w:val="afc"/>
    <w:rsid w:val="00B62B1F"/>
    <w:rPr>
      <w:b/>
      <w:bCs/>
    </w:rPr>
  </w:style>
  <w:style w:type="character" w:customStyle="1" w:styleId="afc">
    <w:name w:val="Тема примечания Знак"/>
    <w:basedOn w:val="afa"/>
    <w:link w:val="afb"/>
    <w:rsid w:val="00B62B1F"/>
    <w:rPr>
      <w:rFonts w:ascii="Times New Roman" w:eastAsia="Times New Roman" w:hAnsi="Times New Roman" w:cs="Times New Roman"/>
      <w:b/>
      <w:bCs/>
      <w:sz w:val="20"/>
      <w:szCs w:val="20"/>
      <w:lang w:eastAsia="ru-RU"/>
    </w:rPr>
  </w:style>
  <w:style w:type="paragraph" w:customStyle="1" w:styleId="Default">
    <w:name w:val="Default"/>
    <w:rsid w:val="00B62B1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62B1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62B1F"/>
  </w:style>
  <w:style w:type="paragraph" w:customStyle="1" w:styleId="Style3">
    <w:name w:val="Style3"/>
    <w:basedOn w:val="3"/>
    <w:link w:val="Style3Char"/>
    <w:qFormat/>
    <w:rsid w:val="00B62B1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62B1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62B1F"/>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B62B1F"/>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B62B1F"/>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B62B1F"/>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B62B1F"/>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B62B1F"/>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B62B1F"/>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B62B1F"/>
    <w:rPr>
      <w:rFonts w:ascii="Times New Roman" w:hAnsi="Times New Roman" w:cs="Times New Roman"/>
      <w:b/>
      <w:bCs/>
      <w:i/>
      <w:iCs/>
      <w:sz w:val="22"/>
      <w:szCs w:val="22"/>
    </w:rPr>
  </w:style>
  <w:style w:type="paragraph" w:customStyle="1" w:styleId="Style73">
    <w:name w:val="Style73"/>
    <w:basedOn w:val="a0"/>
    <w:uiPriority w:val="99"/>
    <w:rsid w:val="00B62B1F"/>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B62B1F"/>
    <w:rPr>
      <w:rFonts w:ascii="Times New Roman" w:hAnsi="Times New Roman" w:cs="Times New Roman"/>
      <w:sz w:val="22"/>
      <w:szCs w:val="22"/>
    </w:rPr>
  </w:style>
  <w:style w:type="paragraph" w:styleId="HTML">
    <w:name w:val="HTML Preformatted"/>
    <w:basedOn w:val="a0"/>
    <w:link w:val="HTML0"/>
    <w:uiPriority w:val="99"/>
    <w:semiHidden/>
    <w:unhideWhenUsed/>
    <w:rsid w:val="00B62B1F"/>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B62B1F"/>
    <w:rPr>
      <w:rFonts w:ascii="Consolas" w:eastAsia="Times New Roman" w:hAnsi="Consolas" w:cs="Times New Roman"/>
      <w:noProof/>
      <w:sz w:val="20"/>
      <w:szCs w:val="20"/>
      <w:lang w:val="ro-RO"/>
    </w:rPr>
  </w:style>
  <w:style w:type="character" w:customStyle="1" w:styleId="Style4Char">
    <w:name w:val="Style4 Char"/>
    <w:basedOn w:val="Style3Char"/>
    <w:locked/>
    <w:rsid w:val="00B62B1F"/>
    <w:rPr>
      <w:rFonts w:ascii="Times New Roman" w:eastAsia="Calibri" w:hAnsi="Times New Roman" w:cs="Times New Roman"/>
      <w:b/>
      <w:sz w:val="24"/>
      <w:szCs w:val="24"/>
      <w:lang w:val="ru-RU" w:eastAsia="ru-RU" w:bidi="ar-SA"/>
    </w:rPr>
  </w:style>
  <w:style w:type="character" w:customStyle="1" w:styleId="shorttext">
    <w:name w:val="short_text"/>
    <w:rsid w:val="00B62B1F"/>
  </w:style>
  <w:style w:type="paragraph" w:styleId="afd">
    <w:name w:val="caption"/>
    <w:basedOn w:val="a0"/>
    <w:qFormat/>
    <w:rsid w:val="00B62B1F"/>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B62B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B62B1F"/>
    <w:rPr>
      <w:b/>
      <w:bCs/>
    </w:rPr>
  </w:style>
  <w:style w:type="paragraph" w:styleId="aff0">
    <w:name w:val="Revision"/>
    <w:hidden/>
    <w:uiPriority w:val="99"/>
    <w:semiHidden/>
    <w:rsid w:val="00B62B1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B62B1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62B1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B62B1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B62B1F"/>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B62B1F"/>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B62B1F"/>
    <w:rPr>
      <w:color w:val="808080"/>
    </w:rPr>
  </w:style>
  <w:style w:type="character" w:customStyle="1" w:styleId="ln2paragraf1">
    <w:name w:val="ln2paragraf1"/>
    <w:rsid w:val="00B62B1F"/>
    <w:rPr>
      <w:b/>
      <w:bCs/>
    </w:rPr>
  </w:style>
  <w:style w:type="character" w:customStyle="1" w:styleId="ln2tparagraf">
    <w:name w:val="ln2tparagraf"/>
    <w:rsid w:val="00B62B1F"/>
  </w:style>
  <w:style w:type="character" w:customStyle="1" w:styleId="ln2tpunct">
    <w:name w:val="ln2tpunct"/>
    <w:rsid w:val="00B62B1F"/>
  </w:style>
  <w:style w:type="paragraph" w:customStyle="1" w:styleId="nt">
    <w:name w:val="nt"/>
    <w:basedOn w:val="a0"/>
    <w:rsid w:val="00B62B1F"/>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B62B1F"/>
    <w:rPr>
      <w:b/>
      <w:bCs/>
      <w:sz w:val="26"/>
      <w:szCs w:val="26"/>
    </w:rPr>
  </w:style>
  <w:style w:type="paragraph" w:customStyle="1" w:styleId="DefaultText">
    <w:name w:val="Default Text"/>
    <w:basedOn w:val="a0"/>
    <w:link w:val="DefaultTextChar"/>
    <w:uiPriority w:val="99"/>
    <w:rsid w:val="00B62B1F"/>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B62B1F"/>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B62B1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B62B1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B62B1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B62B1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2"/>
    <w:uiPriority w:val="39"/>
    <w:rsid w:val="00B62B1F"/>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2"/>
    <w:uiPriority w:val="39"/>
    <w:rsid w:val="00B62B1F"/>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2"/>
    <w:uiPriority w:val="39"/>
    <w:rsid w:val="00B62B1F"/>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2"/>
    <w:uiPriority w:val="39"/>
    <w:rsid w:val="00B62B1F"/>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2"/>
    <w:uiPriority w:val="39"/>
    <w:rsid w:val="00B62B1F"/>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2"/>
    <w:uiPriority w:val="39"/>
    <w:rsid w:val="00B62B1F"/>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71</Pages>
  <Words>24764</Words>
  <Characters>141158</Characters>
  <Application>Microsoft Office Word</Application>
  <DocSecurity>0</DocSecurity>
  <Lines>1176</Lines>
  <Paragraphs>331</Paragraphs>
  <ScaleCrop>false</ScaleCrop>
  <Company/>
  <LinksUpToDate>false</LinksUpToDate>
  <CharactersWithSpaces>165591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dcterms:created xsi:type="dcterms:W3CDTF">2024-10-31T08:07:00Z</dcterms:created>
  <dcterms:modified xsi:type="dcterms:W3CDTF">2024-10-31T08:09:00Z</dcterms:modified>
</cp:coreProperties>
</file>