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927B7" w:rsidRPr="00FF430B" w:rsidRDefault="002927B7" w:rsidP="00196AB4">
      <w:pPr>
        <w:spacing w:after="200" w:line="276" w:lineRule="auto"/>
        <w:jc w:val="center"/>
        <w:rPr>
          <w:lang w:eastAsia="zh-CN"/>
        </w:rPr>
      </w:pPr>
      <w:bookmarkStart w:id="2" w:name="_Toc449692097"/>
      <w:bookmarkEnd w:id="1"/>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2"/>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2D6E71" w:rsidRPr="00FF430B" w:rsidRDefault="002D6E71" w:rsidP="008D586D">
      <w:pPr>
        <w:rPr>
          <w:rFonts w:eastAsia="PMingLiU"/>
          <w:b/>
          <w:lang w:eastAsia="zh-CN"/>
        </w:rPr>
      </w:pPr>
      <w:bookmarkStart w:id="4" w:name="_Toc449692109"/>
      <w:bookmarkEnd w:id="3"/>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12"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12"/>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13"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11C74" w:rsidRPr="00FF430B" w:rsidRDefault="00211C74" w:rsidP="008D586D">
      <w:pPr>
        <w:rPr>
          <w:noProof w:val="0"/>
        </w:rPr>
      </w:pPr>
    </w:p>
    <w:sectPr w:rsidR="00211C74" w:rsidRPr="00FF430B" w:rsidSect="008D586D">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3622" w:rsidRDefault="00993622" w:rsidP="00A20ACF">
      <w:r>
        <w:separator/>
      </w:r>
    </w:p>
  </w:endnote>
  <w:endnote w:type="continuationSeparator" w:id="0">
    <w:p w:rsidR="00993622" w:rsidRDefault="0099362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993622" w:rsidRDefault="00F03566">
        <w:pPr>
          <w:pStyle w:val="a4"/>
          <w:jc w:val="right"/>
        </w:pPr>
        <w:fldSimple w:instr=" PAGE   \* MERGEFORMAT ">
          <w:r w:rsidR="00603D98">
            <w:t>6</w:t>
          </w:r>
        </w:fldSimple>
      </w:p>
    </w:sdtContent>
  </w:sdt>
  <w:p w:rsidR="00993622" w:rsidRDefault="0099362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3622" w:rsidRDefault="00993622" w:rsidP="00A20ACF">
      <w:r>
        <w:separator/>
      </w:r>
    </w:p>
  </w:footnote>
  <w:footnote w:type="continuationSeparator" w:id="0">
    <w:p w:rsidR="00993622" w:rsidRDefault="0099362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822"/>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B44"/>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2E4"/>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5FD"/>
    <w:rsid w:val="003E7B03"/>
    <w:rsid w:val="003F06E8"/>
    <w:rsid w:val="003F0C88"/>
    <w:rsid w:val="003F2E01"/>
    <w:rsid w:val="003F63A0"/>
    <w:rsid w:val="003F6B9C"/>
    <w:rsid w:val="003F6EE2"/>
    <w:rsid w:val="004001DE"/>
    <w:rsid w:val="004002B0"/>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425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D98"/>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35D7"/>
    <w:rsid w:val="007C6422"/>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50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BF2"/>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86D"/>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E57"/>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22"/>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97A"/>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975"/>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566"/>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B87"/>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85E60-A413-4529-B07D-BAB4D0EA0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840</Words>
  <Characters>4791</Characters>
  <Application>Microsoft Office Word</Application>
  <DocSecurity>0</DocSecurity>
  <Lines>39</Lines>
  <Paragraphs>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14</cp:revision>
  <cp:lastPrinted>2021-06-01T11:52:00Z</cp:lastPrinted>
  <dcterms:created xsi:type="dcterms:W3CDTF">2021-06-14T10:00:00Z</dcterms:created>
  <dcterms:modified xsi:type="dcterms:W3CDTF">2026-02-07T20:57:00Z</dcterms:modified>
</cp:coreProperties>
</file>