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B5EB2" w:rsidP="003C223D">
      <w:pPr>
        <w:pStyle w:val="a"/>
        <w:numPr>
          <w:ilvl w:val="0"/>
          <w:numId w:val="4"/>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r w:rsidR="00B00190" w:rsidRPr="00A04E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FD48E38" w14:textId="77777777" w:rsidR="00783522" w:rsidRDefault="00783522" w:rsidP="00783522">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5860D6CE" w14:textId="77777777" w:rsidR="00783522" w:rsidRDefault="00783522" w:rsidP="00783522">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27.03.2026</w:t>
      </w:r>
    </w:p>
    <w:p w14:paraId="161D7C39" w14:textId="77777777" w:rsidR="00783522" w:rsidRDefault="00783522" w:rsidP="00783522">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83522" w:rsidRPr="008175A8" w14:paraId="2A1DE3FC" w14:textId="77777777" w:rsidTr="00380BE3">
        <w:tc>
          <w:tcPr>
            <w:tcW w:w="5949" w:type="dxa"/>
            <w:shd w:val="clear" w:color="auto" w:fill="F2F2F2"/>
          </w:tcPr>
          <w:p w14:paraId="043352F4" w14:textId="77777777" w:rsidR="00783522" w:rsidRDefault="00783522" w:rsidP="00380BE3">
            <w:pPr>
              <w:spacing w:line="276" w:lineRule="auto"/>
              <w:jc w:val="both"/>
              <w:rPr>
                <w:rFonts w:eastAsia="Calibri"/>
                <w:lang w:val="en-GB"/>
              </w:rPr>
            </w:pPr>
            <w:r>
              <w:rPr>
                <w:rFonts w:eastAsia="Calibri"/>
                <w:lang w:val="en-GB"/>
              </w:rPr>
              <w:t>Denumirea autorității contractante</w:t>
            </w:r>
          </w:p>
        </w:tc>
        <w:tc>
          <w:tcPr>
            <w:tcW w:w="3969" w:type="dxa"/>
          </w:tcPr>
          <w:p w14:paraId="40020F9E" w14:textId="77777777" w:rsidR="00783522" w:rsidRDefault="00783522" w:rsidP="00380BE3">
            <w:pPr>
              <w:spacing w:line="276" w:lineRule="auto"/>
              <w:jc w:val="both"/>
              <w:rPr>
                <w:rFonts w:eastAsia="Calibri"/>
                <w:highlight w:val="yellow"/>
                <w:lang w:val="en-GB"/>
              </w:rPr>
            </w:pPr>
            <w:r>
              <w:rPr>
                <w:b/>
                <w:lang w:val="it-IT" w:eastAsia="ru-RU"/>
              </w:rPr>
              <w:t>Primaria s.</w:t>
            </w:r>
            <w:r>
              <w:rPr>
                <w:b/>
                <w:lang w:eastAsia="ru-RU"/>
              </w:rPr>
              <w:t xml:space="preserve">  </w:t>
            </w:r>
            <w:r>
              <w:rPr>
                <w:b/>
                <w:lang w:val="it-IT" w:eastAsia="ru-RU"/>
              </w:rPr>
              <w:t>Sagaidac,</w:t>
            </w:r>
            <w:r>
              <w:rPr>
                <w:b/>
                <w:lang w:eastAsia="ru-RU"/>
              </w:rPr>
              <w:t xml:space="preserve"> </w:t>
            </w:r>
            <w:r>
              <w:rPr>
                <w:b/>
                <w:lang w:val="it-IT" w:eastAsia="ru-RU"/>
              </w:rPr>
              <w:t>r-l Cimislia</w:t>
            </w:r>
          </w:p>
        </w:tc>
      </w:tr>
      <w:tr w:rsidR="00783522" w14:paraId="5D00BA92" w14:textId="77777777" w:rsidTr="00380BE3">
        <w:tc>
          <w:tcPr>
            <w:tcW w:w="5949" w:type="dxa"/>
            <w:shd w:val="clear" w:color="auto" w:fill="F2F2F2"/>
          </w:tcPr>
          <w:p w14:paraId="57C00E3E" w14:textId="77777777" w:rsidR="00783522" w:rsidRDefault="00783522" w:rsidP="00380BE3">
            <w:pPr>
              <w:spacing w:line="276" w:lineRule="auto"/>
              <w:jc w:val="both"/>
              <w:rPr>
                <w:rFonts w:eastAsia="Calibri"/>
                <w:lang w:val="en-GB"/>
              </w:rPr>
            </w:pPr>
            <w:r>
              <w:rPr>
                <w:rFonts w:eastAsia="Calibri"/>
                <w:lang w:val="en-GB"/>
              </w:rPr>
              <w:t>IDNO</w:t>
            </w:r>
          </w:p>
        </w:tc>
        <w:tc>
          <w:tcPr>
            <w:tcW w:w="3969" w:type="dxa"/>
          </w:tcPr>
          <w:p w14:paraId="7DEF363D" w14:textId="77777777" w:rsidR="00783522" w:rsidRDefault="00783522" w:rsidP="00380BE3">
            <w:pPr>
              <w:spacing w:before="120"/>
              <w:rPr>
                <w:rFonts w:eastAsia="Calibri"/>
                <w:b/>
                <w:i/>
                <w:highlight w:val="yellow"/>
                <w:lang w:val="en-GB"/>
              </w:rPr>
            </w:pPr>
            <w:r>
              <w:rPr>
                <w:b/>
                <w:shd w:val="clear" w:color="auto" w:fill="FFFFFF" w:themeFill="background1"/>
                <w:lang w:val="en-US" w:eastAsia="ru-RU"/>
              </w:rPr>
              <w:t>1007601005660</w:t>
            </w:r>
          </w:p>
        </w:tc>
      </w:tr>
      <w:tr w:rsidR="00783522" w:rsidRPr="008175A8" w14:paraId="64F68438" w14:textId="77777777" w:rsidTr="00380BE3">
        <w:tc>
          <w:tcPr>
            <w:tcW w:w="5949" w:type="dxa"/>
            <w:shd w:val="clear" w:color="auto" w:fill="F2F2F2"/>
          </w:tcPr>
          <w:p w14:paraId="000248FC" w14:textId="77777777" w:rsidR="00783522" w:rsidRDefault="00783522" w:rsidP="00380BE3">
            <w:pPr>
              <w:spacing w:line="276" w:lineRule="auto"/>
              <w:jc w:val="both"/>
              <w:rPr>
                <w:rFonts w:eastAsia="Calibri"/>
                <w:lang w:val="en-GB"/>
              </w:rPr>
            </w:pPr>
            <w:r>
              <w:rPr>
                <w:rFonts w:eastAsia="Calibri"/>
                <w:lang w:val="en-GB"/>
              </w:rPr>
              <w:t>Adresa</w:t>
            </w:r>
          </w:p>
        </w:tc>
        <w:tc>
          <w:tcPr>
            <w:tcW w:w="3969" w:type="dxa"/>
          </w:tcPr>
          <w:p w14:paraId="72B6AC22" w14:textId="77777777" w:rsidR="00783522" w:rsidRDefault="00783522" w:rsidP="00380BE3">
            <w:pPr>
              <w:spacing w:line="276" w:lineRule="auto"/>
              <w:jc w:val="both"/>
              <w:rPr>
                <w:rFonts w:eastAsia="Calibri"/>
                <w:highlight w:val="yellow"/>
                <w:lang w:val="en-GB"/>
              </w:rPr>
            </w:pPr>
            <w:r>
              <w:rPr>
                <w:b/>
                <w:lang w:val="it-IT" w:eastAsia="ru-RU"/>
              </w:rPr>
              <w:t>Primaria s.</w:t>
            </w:r>
            <w:r>
              <w:rPr>
                <w:b/>
                <w:lang w:eastAsia="ru-RU"/>
              </w:rPr>
              <w:t xml:space="preserve"> </w:t>
            </w:r>
            <w:r>
              <w:rPr>
                <w:b/>
                <w:lang w:val="it-IT" w:eastAsia="ru-RU"/>
              </w:rPr>
              <w:t>Sagaidac,</w:t>
            </w:r>
            <w:r>
              <w:rPr>
                <w:b/>
                <w:lang w:eastAsia="ru-RU"/>
              </w:rPr>
              <w:t xml:space="preserve"> </w:t>
            </w:r>
            <w:r>
              <w:rPr>
                <w:b/>
                <w:lang w:val="it-IT" w:eastAsia="ru-RU"/>
              </w:rPr>
              <w:t>r-l Cimislia</w:t>
            </w:r>
          </w:p>
        </w:tc>
      </w:tr>
      <w:tr w:rsidR="00783522" w14:paraId="6DFD4BF1" w14:textId="77777777" w:rsidTr="00380BE3">
        <w:tc>
          <w:tcPr>
            <w:tcW w:w="5949" w:type="dxa"/>
            <w:shd w:val="clear" w:color="auto" w:fill="F2F2F2"/>
          </w:tcPr>
          <w:p w14:paraId="603B4750" w14:textId="77777777" w:rsidR="00783522" w:rsidRDefault="00783522" w:rsidP="00380BE3">
            <w:pPr>
              <w:spacing w:line="276" w:lineRule="auto"/>
              <w:jc w:val="both"/>
              <w:rPr>
                <w:rFonts w:eastAsia="Calibri"/>
                <w:lang w:val="en-GB"/>
              </w:rPr>
            </w:pPr>
            <w:r>
              <w:rPr>
                <w:rFonts w:eastAsia="Calibri"/>
                <w:lang w:val="en-GB"/>
              </w:rPr>
              <w:t>Numărul de telefon/fax</w:t>
            </w:r>
          </w:p>
        </w:tc>
        <w:tc>
          <w:tcPr>
            <w:tcW w:w="3969" w:type="dxa"/>
          </w:tcPr>
          <w:p w14:paraId="5D2BA246" w14:textId="77777777" w:rsidR="00783522" w:rsidRDefault="00783522" w:rsidP="00380BE3">
            <w:pPr>
              <w:spacing w:before="60" w:after="60"/>
              <w:rPr>
                <w:rFonts w:eastAsia="Calibri"/>
                <w:b/>
                <w:i/>
                <w:highlight w:val="yellow"/>
                <w:lang w:val="en-GB"/>
              </w:rPr>
            </w:pPr>
            <w:r>
              <w:rPr>
                <w:b/>
                <w:shd w:val="clear" w:color="auto" w:fill="FFFFFF" w:themeFill="background1"/>
                <w:lang w:val="en-US" w:eastAsia="ru-RU"/>
              </w:rPr>
              <w:t>069520065</w:t>
            </w:r>
          </w:p>
        </w:tc>
      </w:tr>
      <w:tr w:rsidR="00783522" w14:paraId="38A161E0" w14:textId="77777777" w:rsidTr="00380BE3">
        <w:tc>
          <w:tcPr>
            <w:tcW w:w="5949" w:type="dxa"/>
            <w:shd w:val="clear" w:color="auto" w:fill="F2F2F2"/>
          </w:tcPr>
          <w:p w14:paraId="295747B3" w14:textId="77777777" w:rsidR="00783522" w:rsidRDefault="00783522" w:rsidP="00380BE3">
            <w:pPr>
              <w:spacing w:line="276" w:lineRule="auto"/>
              <w:jc w:val="both"/>
              <w:rPr>
                <w:rFonts w:eastAsia="Calibri"/>
                <w:lang w:val="en-GB"/>
              </w:rPr>
            </w:pPr>
            <w:r>
              <w:rPr>
                <w:rFonts w:eastAsia="Calibri"/>
                <w:lang w:val="en-GB"/>
              </w:rPr>
              <w:t>Adresa de e-mail a autorității contractante</w:t>
            </w:r>
          </w:p>
        </w:tc>
        <w:tc>
          <w:tcPr>
            <w:tcW w:w="3969" w:type="dxa"/>
          </w:tcPr>
          <w:p w14:paraId="14666E47" w14:textId="77777777" w:rsidR="00783522" w:rsidRDefault="00783522" w:rsidP="00380BE3">
            <w:pPr>
              <w:shd w:val="clear" w:color="auto" w:fill="FFFFFF" w:themeFill="background1"/>
              <w:tabs>
                <w:tab w:val="left" w:pos="284"/>
                <w:tab w:val="right" w:pos="9531"/>
              </w:tabs>
              <w:spacing w:before="120"/>
              <w:rPr>
                <w:rFonts w:eastAsia="Calibri"/>
                <w:highlight w:val="yellow"/>
                <w:lang w:val="en-GB"/>
              </w:rPr>
            </w:pPr>
            <w:r>
              <w:rPr>
                <w:b/>
                <w:shd w:val="clear" w:color="auto" w:fill="FFFFFF" w:themeFill="background1"/>
                <w:lang w:val="it-IT" w:eastAsia="ru-RU"/>
              </w:rPr>
              <w:t>primariasagaidac@gmail.com</w:t>
            </w:r>
          </w:p>
        </w:tc>
      </w:tr>
      <w:tr w:rsidR="00783522" w14:paraId="6C8ACDB5" w14:textId="77777777" w:rsidTr="00380BE3">
        <w:tc>
          <w:tcPr>
            <w:tcW w:w="5949" w:type="dxa"/>
            <w:shd w:val="clear" w:color="auto" w:fill="F2F2F2"/>
          </w:tcPr>
          <w:p w14:paraId="22349E2D" w14:textId="77777777" w:rsidR="00783522" w:rsidRDefault="00783522" w:rsidP="00380BE3">
            <w:pPr>
              <w:spacing w:line="276" w:lineRule="auto"/>
              <w:jc w:val="both"/>
              <w:rPr>
                <w:rFonts w:eastAsia="Calibri"/>
                <w:lang w:val="en-GB"/>
              </w:rPr>
            </w:pPr>
            <w:r>
              <w:rPr>
                <w:rFonts w:eastAsia="Calibri"/>
                <w:lang w:val="en-GB"/>
              </w:rPr>
              <w:t>Pagina web oficială a autorității contractante</w:t>
            </w:r>
          </w:p>
        </w:tc>
        <w:tc>
          <w:tcPr>
            <w:tcW w:w="3969" w:type="dxa"/>
          </w:tcPr>
          <w:p w14:paraId="57A4E8FB" w14:textId="77777777" w:rsidR="00783522" w:rsidRDefault="00783522" w:rsidP="00380BE3">
            <w:pPr>
              <w:spacing w:line="276" w:lineRule="auto"/>
              <w:jc w:val="both"/>
              <w:rPr>
                <w:rFonts w:eastAsia="Calibri"/>
                <w:lang w:val="en-GB"/>
              </w:rPr>
            </w:pPr>
            <w:r>
              <w:rPr>
                <w:b/>
                <w:lang w:val="en-GB"/>
              </w:rPr>
              <w:t>-</w:t>
            </w:r>
          </w:p>
        </w:tc>
      </w:tr>
      <w:tr w:rsidR="00783522" w:rsidRPr="008175A8" w14:paraId="1A84CE34" w14:textId="77777777" w:rsidTr="00380BE3">
        <w:tc>
          <w:tcPr>
            <w:tcW w:w="5949" w:type="dxa"/>
            <w:shd w:val="clear" w:color="auto" w:fill="F2F2F2"/>
          </w:tcPr>
          <w:p w14:paraId="24028181" w14:textId="77777777" w:rsidR="00783522" w:rsidRDefault="00783522" w:rsidP="00380BE3">
            <w:pPr>
              <w:spacing w:line="276" w:lineRule="auto"/>
              <w:jc w:val="both"/>
              <w:rPr>
                <w:rFonts w:eastAsia="Calibri"/>
                <w:lang w:val="en-GB"/>
              </w:rPr>
            </w:pPr>
            <w:r>
              <w:rPr>
                <w:rFonts w:eastAsia="Calibri"/>
                <w:lang w:val="en-GB"/>
              </w:rPr>
              <w:t>Persoana de contact, numărul de telefon/e-mail</w:t>
            </w:r>
          </w:p>
        </w:tc>
        <w:tc>
          <w:tcPr>
            <w:tcW w:w="3969" w:type="dxa"/>
          </w:tcPr>
          <w:p w14:paraId="0F2F094F" w14:textId="77777777" w:rsidR="00783522" w:rsidRDefault="00783522" w:rsidP="00380BE3">
            <w:pPr>
              <w:spacing w:before="60" w:after="60"/>
              <w:rPr>
                <w:rFonts w:eastAsia="Calibri"/>
              </w:rPr>
            </w:pPr>
          </w:p>
        </w:tc>
      </w:tr>
      <w:tr w:rsidR="00783522" w:rsidRPr="008175A8" w14:paraId="14119DA4" w14:textId="77777777" w:rsidTr="00380BE3">
        <w:tc>
          <w:tcPr>
            <w:tcW w:w="5949" w:type="dxa"/>
            <w:shd w:val="clear" w:color="auto" w:fill="F2F2F2"/>
          </w:tcPr>
          <w:p w14:paraId="73E764B3" w14:textId="77777777" w:rsidR="00783522" w:rsidRDefault="00783522" w:rsidP="00380BE3">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0F0F0FA1" w14:textId="77777777" w:rsidR="00783522" w:rsidRDefault="00783522" w:rsidP="00380BE3">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FD75CD8" w14:textId="77777777" w:rsidR="00783522" w:rsidRDefault="00783522" w:rsidP="00380BE3">
            <w:pPr>
              <w:spacing w:line="276" w:lineRule="auto"/>
              <w:jc w:val="both"/>
              <w:rPr>
                <w:rFonts w:eastAsia="Calibri"/>
                <w:lang w:val="en-GB"/>
              </w:rPr>
            </w:pPr>
            <w:r>
              <w:rPr>
                <w:b/>
                <w:i/>
                <w:lang w:val="en-US"/>
              </w:rPr>
              <w:t>documentația de atribuire este anexată în cadrul procedurii în SIA RSAP</w:t>
            </w:r>
          </w:p>
        </w:tc>
      </w:tr>
      <w:tr w:rsidR="00783522" w14:paraId="674C735B" w14:textId="77777777" w:rsidTr="00380BE3">
        <w:tc>
          <w:tcPr>
            <w:tcW w:w="5949" w:type="dxa"/>
            <w:shd w:val="clear" w:color="auto" w:fill="F2F2F2"/>
          </w:tcPr>
          <w:p w14:paraId="02D967E3" w14:textId="77777777" w:rsidR="00783522" w:rsidRDefault="00783522" w:rsidP="00380BE3">
            <w:pPr>
              <w:spacing w:line="276" w:lineRule="auto"/>
              <w:jc w:val="both"/>
              <w:rPr>
                <w:rFonts w:eastAsia="Calibri"/>
                <w:lang w:val="en-GB"/>
              </w:rPr>
            </w:pPr>
            <w:r>
              <w:rPr>
                <w:rFonts w:eastAsia="Calibri"/>
                <w:lang w:val="en-GB"/>
              </w:rPr>
              <w:t>Tipul autorității contractante și obiectul principal de activitate</w:t>
            </w:r>
          </w:p>
          <w:p w14:paraId="697311A1" w14:textId="77777777" w:rsidR="00783522" w:rsidRDefault="00783522" w:rsidP="00380BE3">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7E784719" w14:textId="77777777" w:rsidR="00783522" w:rsidRDefault="00783522" w:rsidP="00380BE3">
            <w:pPr>
              <w:spacing w:line="276" w:lineRule="auto"/>
              <w:jc w:val="both"/>
              <w:rPr>
                <w:rFonts w:eastAsia="Calibri"/>
              </w:rPr>
            </w:pPr>
            <w:r>
              <w:rPr>
                <w:b/>
                <w:shd w:val="clear" w:color="auto" w:fill="FFFF00"/>
                <w:lang w:val="en-GB"/>
                <w14:shadow w14:blurRad="50800" w14:dist="38100" w14:dir="2700000" w14:sx="100000" w14:sy="100000" w14:kx="0" w14:ky="0" w14:algn="tl">
                  <w14:srgbClr w14:val="000000">
                    <w14:alpha w14:val="60000"/>
                  </w14:srgbClr>
                </w14:shadow>
              </w:rPr>
              <w:t>Autoritatea Publică locală</w:t>
            </w:r>
          </w:p>
        </w:tc>
      </w:tr>
    </w:tbl>
    <w:p w14:paraId="7AF24BD6" w14:textId="77777777" w:rsidR="00783522" w:rsidRDefault="00783522" w:rsidP="00783522">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417"/>
        <w:gridCol w:w="3544"/>
        <w:gridCol w:w="1276"/>
        <w:gridCol w:w="1984"/>
        <w:gridCol w:w="1418"/>
      </w:tblGrid>
      <w:tr w:rsidR="00783522" w:rsidRPr="008175A8" w14:paraId="10415320" w14:textId="77777777" w:rsidTr="00380BE3">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C545285" w14:textId="77777777" w:rsidR="00783522" w:rsidRDefault="00783522" w:rsidP="00380BE3">
            <w:pPr>
              <w:spacing w:line="276" w:lineRule="auto"/>
              <w:jc w:val="center"/>
              <w:rPr>
                <w:rFonts w:eastAsia="Calibri"/>
                <w:sz w:val="18"/>
                <w:szCs w:val="18"/>
              </w:rPr>
            </w:pPr>
            <w:r>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09EE82E0" w14:textId="77777777" w:rsidR="00783522" w:rsidRDefault="00783522" w:rsidP="00380BE3">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1E1F7497" w14:textId="77777777" w:rsidR="00783522" w:rsidRDefault="00783522" w:rsidP="00380BE3">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C87496" w14:textId="77777777" w:rsidR="00783522" w:rsidRDefault="00783522" w:rsidP="00380BE3">
            <w:pPr>
              <w:spacing w:line="276" w:lineRule="auto"/>
              <w:jc w:val="center"/>
              <w:rPr>
                <w:rFonts w:eastAsia="Calibri"/>
                <w:sz w:val="18"/>
                <w:szCs w:val="18"/>
              </w:rPr>
            </w:pPr>
            <w:r>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202D6D05" w14:textId="77777777" w:rsidR="00783522" w:rsidRDefault="00783522" w:rsidP="00380BE3">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BC1A15" w14:textId="77777777" w:rsidR="00783522" w:rsidRDefault="00783522" w:rsidP="00380BE3">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783522" w14:paraId="18D24299" w14:textId="77777777" w:rsidTr="00380BE3">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1EAEA5" w14:textId="77777777" w:rsidR="00783522" w:rsidRDefault="00783522" w:rsidP="00380BE3">
            <w:pPr>
              <w:spacing w:line="276" w:lineRule="auto"/>
              <w:jc w:val="center"/>
              <w:rPr>
                <w:rFonts w:eastAsia="Calibri"/>
              </w:rPr>
            </w:pPr>
            <w:r>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EB65F" w14:textId="77777777" w:rsidR="00783522" w:rsidRPr="00A6326E" w:rsidRDefault="00783522" w:rsidP="00380BE3">
            <w:pPr>
              <w:spacing w:line="276" w:lineRule="auto"/>
              <w:rPr>
                <w:rFonts w:eastAsia="Calibri"/>
                <w:sz w:val="20"/>
                <w:szCs w:val="20"/>
              </w:rPr>
            </w:pPr>
            <w:r>
              <w:rPr>
                <w:color w:val="555555"/>
                <w:sz w:val="18"/>
                <w:szCs w:val="18"/>
                <w:shd w:val="clear" w:color="auto" w:fill="FFFEEE"/>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64750D3" w14:textId="77777777" w:rsidR="00783522" w:rsidRPr="007C2E45" w:rsidRDefault="00783522" w:rsidP="00380BE3">
            <w:pPr>
              <w:pStyle w:val="2"/>
              <w:shd w:val="clear" w:color="auto" w:fill="FFFFFF"/>
              <w:spacing w:before="0" w:line="360" w:lineRule="atLeast"/>
              <w:rPr>
                <w:color w:val="2C2D2E"/>
                <w:sz w:val="20"/>
                <w:szCs w:val="20"/>
              </w:rPr>
            </w:pPr>
            <w:r w:rsidRPr="007C2E45">
              <w:rPr>
                <w:sz w:val="20"/>
                <w:szCs w:val="20"/>
                <w:lang w:val="it-IT" w:eastAsia="ru-RU"/>
                <w14:shadow w14:blurRad="50800" w14:dist="38100" w14:dir="2700000" w14:sx="100000" w14:sy="100000" w14:kx="0" w14:ky="0" w14:algn="tl">
                  <w14:srgbClr w14:val="000000">
                    <w14:alpha w14:val="60000"/>
                  </w14:srgbClr>
                </w14:shadow>
              </w:rPr>
              <w:t xml:space="preserve">achiziționarea  </w:t>
            </w:r>
            <w:r w:rsidRPr="007C2E45">
              <w:rPr>
                <w:sz w:val="20"/>
                <w:szCs w:val="20"/>
              </w:rPr>
              <w:t xml:space="preserve">lucrărilor de </w:t>
            </w:r>
            <w:r w:rsidRPr="007C2E45">
              <w:rPr>
                <w:color w:val="2C2D2E"/>
                <w:sz w:val="20"/>
                <w:szCs w:val="20"/>
              </w:rPr>
              <w:t>reabilitare a unei porțiuni de drum din extravilanul satului Sagaidac cu lungimea de 130 m,lucrări de construcție capitală a îmbrăcămintei rutiere din beton</w:t>
            </w:r>
          </w:p>
          <w:p w14:paraId="68F4814C" w14:textId="77777777" w:rsidR="00783522" w:rsidRPr="007C2E45" w:rsidRDefault="00783522" w:rsidP="00380BE3">
            <w:pPr>
              <w:spacing w:line="276" w:lineRule="auto"/>
              <w:jc w:val="center"/>
              <w:rPr>
                <w:rFonts w:eastAsia="Calibri"/>
                <w:b/>
                <w:bCs/>
                <w:sz w:val="20"/>
                <w:szCs w:val="20"/>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127DD" w14:textId="77777777" w:rsidR="00783522" w:rsidRPr="007C2E45" w:rsidRDefault="00783522" w:rsidP="00380BE3">
            <w:pPr>
              <w:spacing w:line="276" w:lineRule="auto"/>
              <w:jc w:val="both"/>
              <w:rPr>
                <w:rFonts w:eastAsia="Calibri"/>
                <w:b/>
                <w:bCs/>
                <w:sz w:val="20"/>
                <w:szCs w:val="20"/>
              </w:rPr>
            </w:pPr>
            <w:r w:rsidRPr="007C2E45">
              <w:rPr>
                <w:rFonts w:eastAsia="Calibri"/>
                <w:b/>
                <w:bCs/>
                <w:sz w:val="20"/>
                <w:szCs w:val="20"/>
              </w:rPr>
              <w:t>Conform cerintelor din caietul de sarcini și documentatiei de atribuire – anunțul  de participare, documentatia standart si DUAE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33084D" w14:textId="77777777" w:rsidR="00783522" w:rsidRPr="007C2E45" w:rsidRDefault="00783522" w:rsidP="00380BE3">
            <w:pPr>
              <w:pStyle w:val="2"/>
              <w:shd w:val="clear" w:color="auto" w:fill="FFFFFF"/>
              <w:spacing w:before="0" w:line="360" w:lineRule="atLeast"/>
              <w:rPr>
                <w:color w:val="2C2D2E"/>
                <w:sz w:val="20"/>
                <w:szCs w:val="20"/>
              </w:rPr>
            </w:pPr>
            <w:r w:rsidRPr="007C2E45">
              <w:rPr>
                <w:color w:val="2C2D2E"/>
                <w:sz w:val="20"/>
                <w:szCs w:val="20"/>
              </w:rPr>
              <w:t>2</w:t>
            </w:r>
            <w:r>
              <w:rPr>
                <w:color w:val="2C2D2E"/>
                <w:sz w:val="20"/>
                <w:szCs w:val="20"/>
              </w:rPr>
              <w:t xml:space="preserve"> </w:t>
            </w:r>
            <w:r w:rsidRPr="007C2E45">
              <w:rPr>
                <w:color w:val="2C2D2E"/>
                <w:sz w:val="20"/>
                <w:szCs w:val="20"/>
              </w:rPr>
              <w:t>412</w:t>
            </w:r>
            <w:r>
              <w:rPr>
                <w:color w:val="2C2D2E"/>
                <w:sz w:val="20"/>
                <w:szCs w:val="20"/>
              </w:rPr>
              <w:t xml:space="preserve"> </w:t>
            </w:r>
            <w:r w:rsidRPr="007C2E45">
              <w:rPr>
                <w:color w:val="2C2D2E"/>
                <w:sz w:val="20"/>
                <w:szCs w:val="20"/>
              </w:rPr>
              <w:t>270</w:t>
            </w:r>
            <w:r w:rsidRPr="007C2E45">
              <w:rPr>
                <w:rFonts w:eastAsia="Calibri"/>
                <w:sz w:val="20"/>
                <w:szCs w:val="20"/>
              </w:rPr>
              <w:t>,00</w:t>
            </w:r>
          </w:p>
        </w:tc>
      </w:tr>
    </w:tbl>
    <w:p w14:paraId="5551AC24" w14:textId="77777777" w:rsidR="00783522" w:rsidRDefault="00783522" w:rsidP="00783522">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783522" w14:paraId="333D6920" w14:textId="77777777" w:rsidTr="00380BE3">
        <w:tc>
          <w:tcPr>
            <w:tcW w:w="5954" w:type="dxa"/>
            <w:shd w:val="clear" w:color="auto" w:fill="F2F2F2"/>
          </w:tcPr>
          <w:p w14:paraId="3945C2A3" w14:textId="77777777" w:rsidR="00783522" w:rsidRDefault="00783522" w:rsidP="00380BE3">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4448ADB9" w14:textId="77777777" w:rsidR="00783522" w:rsidRDefault="00783522" w:rsidP="00380BE3">
            <w:pPr>
              <w:spacing w:line="276" w:lineRule="auto"/>
              <w:jc w:val="both"/>
              <w:rPr>
                <w:rFonts w:eastAsia="Calibri"/>
                <w:lang w:val="en-GB"/>
              </w:rPr>
            </w:pPr>
            <w:r>
              <w:rPr>
                <w:rFonts w:eastAsia="Calibri"/>
                <w:lang w:val="en-GB"/>
              </w:rPr>
              <w:t xml:space="preserve">Nu </w:t>
            </w:r>
          </w:p>
        </w:tc>
      </w:tr>
      <w:tr w:rsidR="00783522" w14:paraId="50F1892E" w14:textId="77777777" w:rsidTr="00380BE3">
        <w:tc>
          <w:tcPr>
            <w:tcW w:w="5954" w:type="dxa"/>
            <w:shd w:val="clear" w:color="auto" w:fill="F2F2F2"/>
          </w:tcPr>
          <w:p w14:paraId="55F6BF13" w14:textId="77777777" w:rsidR="00783522" w:rsidRDefault="00783522" w:rsidP="00380BE3">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760D1C8F" w14:textId="77777777" w:rsidR="00783522" w:rsidRDefault="00783522" w:rsidP="00380BE3">
            <w:pPr>
              <w:spacing w:line="276" w:lineRule="auto"/>
              <w:jc w:val="both"/>
              <w:rPr>
                <w:rFonts w:eastAsia="Calibri"/>
                <w:lang w:val="en-GB"/>
              </w:rPr>
            </w:pPr>
            <w:r>
              <w:rPr>
                <w:rFonts w:eastAsia="Calibri"/>
                <w:lang w:val="en-GB"/>
              </w:rPr>
              <w:t xml:space="preserve">Nu </w:t>
            </w:r>
          </w:p>
          <w:p w14:paraId="700D7FED" w14:textId="77777777" w:rsidR="00783522" w:rsidRDefault="00783522" w:rsidP="00380BE3">
            <w:pPr>
              <w:spacing w:line="276" w:lineRule="auto"/>
              <w:contextualSpacing/>
              <w:jc w:val="both"/>
              <w:rPr>
                <w:rFonts w:eastAsia="Calibri"/>
                <w:lang w:val="en-GB"/>
              </w:rPr>
            </w:pPr>
          </w:p>
        </w:tc>
      </w:tr>
      <w:tr w:rsidR="00783522" w:rsidRPr="008175A8" w14:paraId="5D550A37" w14:textId="77777777" w:rsidTr="00380BE3">
        <w:tc>
          <w:tcPr>
            <w:tcW w:w="5954" w:type="dxa"/>
            <w:shd w:val="clear" w:color="auto" w:fill="F2F2F2"/>
          </w:tcPr>
          <w:p w14:paraId="5D287AB5" w14:textId="77777777" w:rsidR="00783522" w:rsidRDefault="00783522" w:rsidP="00380BE3">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74F85927" w14:textId="77777777" w:rsidR="00783522" w:rsidRDefault="00783522" w:rsidP="00380BE3">
            <w:pPr>
              <w:spacing w:line="276" w:lineRule="auto"/>
              <w:contextualSpacing/>
              <w:jc w:val="both"/>
              <w:rPr>
                <w:rFonts w:eastAsia="Calibri"/>
                <w:sz w:val="20"/>
                <w:szCs w:val="20"/>
                <w:lang w:val="en-GB"/>
              </w:rPr>
            </w:pPr>
          </w:p>
          <w:p w14:paraId="7681207B" w14:textId="77777777" w:rsidR="00783522" w:rsidRDefault="00783522" w:rsidP="00380BE3">
            <w:pPr>
              <w:pStyle w:val="a"/>
              <w:spacing w:line="276" w:lineRule="auto"/>
              <w:ind w:left="0"/>
            </w:pPr>
            <w:r>
              <w:t>Criteriul de atribuire cel mai scăzut preț</w:t>
            </w:r>
          </w:p>
          <w:p w14:paraId="52C7FD80" w14:textId="77777777" w:rsidR="00783522" w:rsidRDefault="00783522" w:rsidP="00380BE3">
            <w:pPr>
              <w:spacing w:line="276" w:lineRule="auto"/>
              <w:contextualSpacing/>
              <w:jc w:val="both"/>
              <w:rPr>
                <w:rFonts w:eastAsia="Calibri"/>
              </w:rPr>
            </w:pPr>
          </w:p>
        </w:tc>
      </w:tr>
    </w:tbl>
    <w:p w14:paraId="2275BD58" w14:textId="77777777" w:rsidR="00783522" w:rsidRDefault="00783522" w:rsidP="00783522">
      <w:pPr>
        <w:spacing w:before="240" w:line="276" w:lineRule="auto"/>
        <w:ind w:left="1080"/>
        <w:jc w:val="both"/>
        <w:rPr>
          <w:rFonts w:eastAsia="Calibri"/>
          <w:b/>
          <w:lang w:val="en-US"/>
        </w:rPr>
      </w:pPr>
    </w:p>
    <w:p w14:paraId="19ED98E3" w14:textId="77777777" w:rsidR="00783522" w:rsidRDefault="00783522" w:rsidP="00783522">
      <w:pPr>
        <w:spacing w:before="240" w:line="276" w:lineRule="auto"/>
        <w:ind w:left="1080"/>
        <w:jc w:val="both"/>
        <w:rPr>
          <w:rFonts w:eastAsia="Calibri"/>
          <w:b/>
          <w:lang w:val="en-US"/>
        </w:rPr>
      </w:pPr>
    </w:p>
    <w:p w14:paraId="4B0EED9E" w14:textId="77777777" w:rsidR="00783522" w:rsidRDefault="00783522" w:rsidP="00783522">
      <w:pPr>
        <w:numPr>
          <w:ilvl w:val="0"/>
          <w:numId w:val="17"/>
        </w:numPr>
        <w:spacing w:before="24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83522" w14:paraId="22517D06" w14:textId="77777777" w:rsidTr="00380BE3">
        <w:tc>
          <w:tcPr>
            <w:tcW w:w="5812" w:type="dxa"/>
            <w:shd w:val="clear" w:color="auto" w:fill="F2F2F2"/>
          </w:tcPr>
          <w:p w14:paraId="16BEA63C" w14:textId="77777777" w:rsidR="00783522" w:rsidRDefault="00783522" w:rsidP="00380BE3">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AFC0B7D" w14:textId="77777777" w:rsidR="00783522" w:rsidRDefault="00783522" w:rsidP="00380BE3">
            <w:pPr>
              <w:spacing w:line="276" w:lineRule="auto"/>
              <w:contextualSpacing/>
              <w:jc w:val="both"/>
              <w:rPr>
                <w:rFonts w:eastAsia="Calibri"/>
                <w:lang w:val="en-GB"/>
              </w:rPr>
            </w:pPr>
            <w:r>
              <w:rPr>
                <w:rFonts w:eastAsia="Calibri"/>
              </w:rPr>
              <w:t>02-06.04.2026</w:t>
            </w:r>
          </w:p>
        </w:tc>
      </w:tr>
      <w:tr w:rsidR="00783522" w14:paraId="6FEE01FD" w14:textId="77777777" w:rsidTr="00380BE3">
        <w:tc>
          <w:tcPr>
            <w:tcW w:w="5812" w:type="dxa"/>
            <w:shd w:val="clear" w:color="auto" w:fill="F2F2F2"/>
          </w:tcPr>
          <w:p w14:paraId="2B361504" w14:textId="77777777" w:rsidR="00783522" w:rsidRDefault="00783522" w:rsidP="00380BE3">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4D0F904" w14:textId="77777777" w:rsidR="00783522" w:rsidRDefault="00783522" w:rsidP="00380BE3">
            <w:pPr>
              <w:spacing w:line="276" w:lineRule="auto"/>
              <w:contextualSpacing/>
              <w:jc w:val="both"/>
              <w:rPr>
                <w:rFonts w:eastAsia="Calibri"/>
                <w:lang w:val="en-GB"/>
              </w:rPr>
            </w:pPr>
            <w:r>
              <w:rPr>
                <w:rFonts w:eastAsia="Calibri"/>
                <w:lang w:val="en-GB"/>
              </w:rPr>
              <w:t>Sistem dinamic de achiziție □</w:t>
            </w:r>
          </w:p>
        </w:tc>
      </w:tr>
      <w:tr w:rsidR="00783522" w14:paraId="257D0B8D" w14:textId="77777777" w:rsidTr="00380BE3">
        <w:tc>
          <w:tcPr>
            <w:tcW w:w="5812" w:type="dxa"/>
            <w:shd w:val="clear" w:color="auto" w:fill="F2F2F2"/>
          </w:tcPr>
          <w:p w14:paraId="18CF4A90" w14:textId="77777777" w:rsidR="00783522" w:rsidRDefault="00783522" w:rsidP="00380BE3">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636C2F55" w14:textId="77777777" w:rsidR="00783522" w:rsidRDefault="00783522" w:rsidP="00380BE3">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4860B27C" w14:textId="77777777" w:rsidR="00783522" w:rsidRDefault="00783522" w:rsidP="00380BE3">
            <w:pPr>
              <w:spacing w:line="276" w:lineRule="auto"/>
              <w:jc w:val="both"/>
              <w:rPr>
                <w:rFonts w:eastAsia="Calibri"/>
                <w:lang w:val="en-GB"/>
              </w:rPr>
            </w:pPr>
            <w:r>
              <w:rPr>
                <w:rFonts w:eastAsia="Calibri"/>
                <w:lang w:val="en-GB"/>
              </w:rPr>
              <w:t xml:space="preserve">Nu </w:t>
            </w:r>
          </w:p>
          <w:p w14:paraId="40AC1A62" w14:textId="77777777" w:rsidR="00783522" w:rsidRDefault="00783522" w:rsidP="00380BE3">
            <w:pPr>
              <w:spacing w:line="276" w:lineRule="auto"/>
              <w:contextualSpacing/>
              <w:jc w:val="both"/>
              <w:rPr>
                <w:rFonts w:eastAsia="Calibri"/>
                <w:lang w:val="en-GB"/>
              </w:rPr>
            </w:pPr>
          </w:p>
        </w:tc>
      </w:tr>
      <w:tr w:rsidR="00783522" w:rsidRPr="008175A8" w14:paraId="5DBF3758" w14:textId="77777777" w:rsidTr="00380BE3">
        <w:tc>
          <w:tcPr>
            <w:tcW w:w="5812" w:type="dxa"/>
            <w:shd w:val="clear" w:color="auto" w:fill="F2F2F2"/>
          </w:tcPr>
          <w:p w14:paraId="4930F3EB" w14:textId="77777777" w:rsidR="00783522" w:rsidRDefault="00783522" w:rsidP="00380BE3">
            <w:pPr>
              <w:spacing w:line="276" w:lineRule="auto"/>
              <w:jc w:val="both"/>
              <w:rPr>
                <w:rFonts w:eastAsia="Calibri"/>
                <w:lang w:val="en-GB"/>
              </w:rPr>
            </w:pPr>
            <w:r>
              <w:rPr>
                <w:rFonts w:eastAsia="Calibri"/>
                <w:lang w:val="en-GB"/>
              </w:rPr>
              <w:t>Agenția Națională pentru Soluționarea Contestațiilor</w:t>
            </w:r>
          </w:p>
          <w:p w14:paraId="760A5416" w14:textId="77777777" w:rsidR="00783522" w:rsidRDefault="00783522" w:rsidP="00380BE3">
            <w:pPr>
              <w:spacing w:line="276" w:lineRule="auto"/>
              <w:contextualSpacing/>
              <w:jc w:val="both"/>
              <w:rPr>
                <w:lang w:val="en-GB" w:eastAsia="zh-CN"/>
              </w:rPr>
            </w:pPr>
          </w:p>
        </w:tc>
        <w:tc>
          <w:tcPr>
            <w:tcW w:w="4111" w:type="dxa"/>
          </w:tcPr>
          <w:p w14:paraId="0548C868" w14:textId="77777777" w:rsidR="00783522" w:rsidRDefault="00783522" w:rsidP="00380BE3">
            <w:pPr>
              <w:spacing w:line="276" w:lineRule="auto"/>
              <w:jc w:val="both"/>
              <w:rPr>
                <w:rFonts w:eastAsia="Calibri"/>
                <w:lang w:val="en-GB"/>
              </w:rPr>
            </w:pPr>
            <w:r>
              <w:rPr>
                <w:rFonts w:eastAsia="Calibri"/>
                <w:lang w:val="en-GB"/>
              </w:rPr>
              <w:t>mun. Chișinău, bd. Ștefan cel Mare și Sfânt, 124, MD-2001;</w:t>
            </w:r>
          </w:p>
          <w:p w14:paraId="543CED5C" w14:textId="77777777" w:rsidR="00783522" w:rsidRDefault="00783522" w:rsidP="00380BE3">
            <w:pPr>
              <w:spacing w:line="276" w:lineRule="auto"/>
              <w:jc w:val="both"/>
              <w:rPr>
                <w:rFonts w:eastAsia="Calibri"/>
                <w:lang w:val="en-GB"/>
              </w:rPr>
            </w:pPr>
            <w:r>
              <w:rPr>
                <w:rFonts w:eastAsia="Calibri"/>
                <w:lang w:val="en-GB"/>
              </w:rPr>
              <w:t xml:space="preserve">tel/fax: (022) 820 652, 820-651 </w:t>
            </w:r>
          </w:p>
          <w:p w14:paraId="406AC960" w14:textId="77777777" w:rsidR="00783522" w:rsidRDefault="00783522" w:rsidP="00380BE3">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5BBC3161" w14:textId="77777777" w:rsidR="00783522" w:rsidRDefault="00783522" w:rsidP="00380BE3">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783522" w14:paraId="053435D3" w14:textId="77777777" w:rsidTr="00380BE3">
        <w:tc>
          <w:tcPr>
            <w:tcW w:w="5812" w:type="dxa"/>
            <w:shd w:val="clear" w:color="auto" w:fill="F2F2F2"/>
          </w:tcPr>
          <w:p w14:paraId="0BBB1465" w14:textId="77777777" w:rsidR="00783522" w:rsidRDefault="00783522" w:rsidP="00380BE3">
            <w:pPr>
              <w:spacing w:line="276" w:lineRule="auto"/>
              <w:contextualSpacing/>
              <w:jc w:val="both"/>
              <w:rPr>
                <w:lang w:val="en-GB" w:eastAsia="zh-CN"/>
              </w:rPr>
            </w:pPr>
            <w:r>
              <w:rPr>
                <w:lang w:val="en-GB" w:eastAsia="zh-CN"/>
              </w:rPr>
              <w:t>Alte informații relevante</w:t>
            </w:r>
          </w:p>
        </w:tc>
        <w:tc>
          <w:tcPr>
            <w:tcW w:w="4111" w:type="dxa"/>
          </w:tcPr>
          <w:p w14:paraId="230A2FF9" w14:textId="77777777" w:rsidR="00783522" w:rsidRDefault="00783522" w:rsidP="00380BE3">
            <w:pPr>
              <w:spacing w:line="276" w:lineRule="auto"/>
              <w:jc w:val="both"/>
              <w:rPr>
                <w:rFonts w:eastAsia="Calibri"/>
                <w:lang w:val="en-GB"/>
              </w:rPr>
            </w:pPr>
          </w:p>
          <w:p w14:paraId="58DF2FA8" w14:textId="77777777" w:rsidR="00783522" w:rsidRDefault="00783522" w:rsidP="00380BE3">
            <w:pPr>
              <w:spacing w:line="276" w:lineRule="auto"/>
              <w:jc w:val="both"/>
              <w:rPr>
                <w:rFonts w:eastAsia="Calibri"/>
                <w:lang w:val="en-GB"/>
              </w:rPr>
            </w:pPr>
          </w:p>
        </w:tc>
      </w:tr>
    </w:tbl>
    <w:p w14:paraId="3F018172" w14:textId="77777777" w:rsidR="00783522" w:rsidRDefault="00783522" w:rsidP="00783522">
      <w:pPr>
        <w:spacing w:line="276" w:lineRule="auto"/>
        <w:jc w:val="both"/>
        <w:rPr>
          <w:rFonts w:eastAsia="Calibri"/>
        </w:rPr>
      </w:pPr>
    </w:p>
    <w:p w14:paraId="37CFC92F" w14:textId="77777777" w:rsidR="00783522" w:rsidRDefault="00783522" w:rsidP="00783522">
      <w:pPr>
        <w:spacing w:before="120" w:after="120" w:line="276" w:lineRule="auto"/>
        <w:ind w:firstLine="567"/>
      </w:pPr>
      <w:r>
        <w:rPr>
          <w:rFonts w:eastAsia="Calibri"/>
          <w:b/>
        </w:rPr>
        <w:t>Conducătorul grupului de lucru:</w:t>
      </w:r>
      <w:r>
        <w:t xml:space="preserve"> </w:t>
      </w:r>
    </w:p>
    <w:p w14:paraId="3965D097" w14:textId="77777777" w:rsidR="00783522" w:rsidRDefault="00783522" w:rsidP="00783522">
      <w:pPr>
        <w:spacing w:before="120" w:after="120" w:line="276" w:lineRule="auto"/>
        <w:ind w:firstLine="567"/>
        <w:rPr>
          <w:rFonts w:eastAsia="Calibri"/>
          <w:b/>
        </w:rPr>
      </w:pPr>
      <w:r>
        <w:rPr>
          <w:lang w:val="zh-CN"/>
        </w:rPr>
        <w:t xml:space="preserve">Primar </w:t>
      </w:r>
      <w:r>
        <w:rPr>
          <w:rFonts w:eastAsia="Calibri"/>
          <w:b/>
        </w:rPr>
        <w:t xml:space="preserve">  ___________________________                </w:t>
      </w:r>
    </w:p>
    <w:p w14:paraId="11FFF365" w14:textId="77777777" w:rsidR="00783522" w:rsidRDefault="00783522" w:rsidP="00783522">
      <w:pPr>
        <w:spacing w:line="276" w:lineRule="auto"/>
        <w:jc w:val="both"/>
        <w:rPr>
          <w:rFonts w:eastAsia="Calibri"/>
        </w:rPr>
      </w:pPr>
    </w:p>
    <w:p w14:paraId="2329288F" w14:textId="77777777" w:rsidR="00783522" w:rsidRDefault="00783522" w:rsidP="00783522">
      <w:pPr>
        <w:spacing w:line="276" w:lineRule="auto"/>
        <w:jc w:val="both"/>
        <w:rPr>
          <w:rFonts w:eastAsia="Calibri"/>
        </w:rPr>
      </w:pPr>
    </w:p>
    <w:p w14:paraId="7B41728E" w14:textId="77777777" w:rsidR="00783522" w:rsidRDefault="00783522" w:rsidP="00783522">
      <w:pPr>
        <w:tabs>
          <w:tab w:val="left" w:pos="360"/>
          <w:tab w:val="left" w:pos="567"/>
        </w:tabs>
        <w:jc w:val="center"/>
        <w:rPr>
          <w:b/>
          <w:color w:val="000000"/>
        </w:rPr>
      </w:pPr>
    </w:p>
    <w:p w14:paraId="18D4B78F" w14:textId="77777777" w:rsidR="00783522" w:rsidRDefault="00783522" w:rsidP="00783522">
      <w:pPr>
        <w:jc w:val="right"/>
        <w:rPr>
          <w:sz w:val="22"/>
          <w:szCs w:val="22"/>
        </w:rPr>
      </w:pPr>
      <w:bookmarkStart w:id="45" w:name="_heading=h.gjdgxs" w:colFirst="0" w:colLast="0"/>
      <w:bookmarkEnd w:id="45"/>
      <w:r>
        <w:t>Anexa nr. 2</w:t>
      </w:r>
    </w:p>
    <w:p w14:paraId="3392BA19" w14:textId="77777777" w:rsidR="00783522" w:rsidRDefault="00783522" w:rsidP="00783522">
      <w:pPr>
        <w:jc w:val="right"/>
      </w:pPr>
      <w:r>
        <w:t>la Documentația standard nr. 69</w:t>
      </w:r>
    </w:p>
    <w:p w14:paraId="1EFA200F" w14:textId="77777777" w:rsidR="00783522" w:rsidRPr="00E123EA" w:rsidRDefault="00783522" w:rsidP="00783522">
      <w:pPr>
        <w:jc w:val="right"/>
      </w:pPr>
      <w:r>
        <w:t>din 7 mai  2021</w:t>
      </w:r>
    </w:p>
    <w:p w14:paraId="3EA87805" w14:textId="77777777" w:rsidR="00805F66" w:rsidRDefault="00805F66" w:rsidP="00805F66">
      <w:pPr>
        <w:spacing w:before="120"/>
        <w:jc w:val="center"/>
        <w:outlineLvl w:val="0"/>
        <w:rPr>
          <w:b/>
          <w:sz w:val="28"/>
          <w:szCs w:val="28"/>
          <w:u w:val="single"/>
          <w:lang w:eastAsia="ru-RU"/>
        </w:rPr>
      </w:pPr>
      <w:bookmarkStart w:id="46" w:name="_Hlk77770922"/>
      <w:r>
        <w:rPr>
          <w:b/>
          <w:sz w:val="28"/>
          <w:szCs w:val="28"/>
          <w:u w:val="single"/>
          <w:lang w:eastAsia="ru-RU"/>
        </w:rPr>
        <w:t>ANUNȚ DE PARTICIPARE</w:t>
      </w:r>
    </w:p>
    <w:p w14:paraId="601125D1" w14:textId="77777777" w:rsidR="00805F66" w:rsidRDefault="00805F66" w:rsidP="00805F66">
      <w:pPr>
        <w:spacing w:before="120"/>
        <w:jc w:val="center"/>
        <w:outlineLvl w:val="0"/>
        <w:rPr>
          <w:b/>
          <w:sz w:val="28"/>
          <w:szCs w:val="28"/>
          <w:lang w:eastAsia="ru-RU"/>
        </w:rPr>
      </w:pPr>
      <w:r>
        <w:rPr>
          <w:b/>
          <w:sz w:val="28"/>
          <w:szCs w:val="28"/>
          <w:lang w:eastAsia="ru-RU"/>
        </w:rPr>
        <w:t xml:space="preserve"> INCLUSIV PENTRU PROCEDURILE DE PRESELECȚIE/PROCEDURILE NEGOCIATE</w:t>
      </w:r>
      <w:bookmarkEnd w:id="46"/>
    </w:p>
    <w:p w14:paraId="0CE4A024" w14:textId="77777777" w:rsidR="00805F66" w:rsidRDefault="00805F66" w:rsidP="00805F66">
      <w:pPr>
        <w:spacing w:before="120"/>
        <w:jc w:val="center"/>
        <w:rPr>
          <w:b/>
          <w:sz w:val="28"/>
          <w:szCs w:val="28"/>
        </w:rPr>
      </w:pPr>
    </w:p>
    <w:p w14:paraId="39E0370E" w14:textId="77777777" w:rsidR="00805F66" w:rsidRPr="00E123EA" w:rsidRDefault="00805F66" w:rsidP="00805F66">
      <w:pPr>
        <w:pStyle w:val="2"/>
        <w:shd w:val="clear" w:color="auto" w:fill="FFFFFF"/>
        <w:spacing w:before="0" w:line="360" w:lineRule="atLeast"/>
        <w:rPr>
          <w:color w:val="2C2D2E"/>
          <w:sz w:val="24"/>
          <w:szCs w:val="24"/>
        </w:rPr>
      </w:pPr>
      <w:r w:rsidRPr="000F0DD1">
        <w:rPr>
          <w:sz w:val="24"/>
          <w:szCs w:val="24"/>
        </w:rPr>
        <w:t xml:space="preserve">Obiectul achizitiei: </w:t>
      </w:r>
      <w:r w:rsidRPr="00E123EA">
        <w:rPr>
          <w:sz w:val="24"/>
          <w:szCs w:val="24"/>
          <w:lang w:val="it-IT" w:eastAsia="ru-RU"/>
          <w14:shadow w14:blurRad="50800" w14:dist="38100" w14:dir="2700000" w14:sx="100000" w14:sy="100000" w14:kx="0" w14:ky="0" w14:algn="tl">
            <w14:srgbClr w14:val="000000">
              <w14:alpha w14:val="60000"/>
            </w14:srgbClr>
          </w14:shadow>
        </w:rPr>
        <w:t xml:space="preserve">achiziționarea </w:t>
      </w:r>
      <w:r w:rsidRPr="00E123EA">
        <w:rPr>
          <w:sz w:val="24"/>
          <w:szCs w:val="24"/>
        </w:rPr>
        <w:t xml:space="preserve">lucrărilor de </w:t>
      </w:r>
      <w:r w:rsidRPr="00E123EA">
        <w:rPr>
          <w:color w:val="2C2D2E"/>
          <w:sz w:val="24"/>
          <w:szCs w:val="24"/>
        </w:rPr>
        <w:t xml:space="preserve">reabilitare a unei porțiuni de drum din extravilanul satului Sagaidac  </w:t>
      </w:r>
      <w:r w:rsidRPr="00E123EA">
        <w:rPr>
          <w:sz w:val="24"/>
          <w:szCs w:val="24"/>
          <w:lang w:val="it-IT" w:eastAsia="ru-RU"/>
        </w:rPr>
        <w:t>r-l Cimislia</w:t>
      </w:r>
      <w:r w:rsidRPr="00E123EA">
        <w:rPr>
          <w:color w:val="2C2D2E"/>
          <w:sz w:val="24"/>
          <w:szCs w:val="24"/>
        </w:rPr>
        <w:t xml:space="preserve"> cu lungimea de 130 m,lucrări de construcție capitală a îmbrăcămintei rutiere din beton</w:t>
      </w:r>
      <w:r>
        <w:rPr>
          <w:color w:val="2C2D2E"/>
          <w:sz w:val="24"/>
          <w:szCs w:val="24"/>
        </w:rPr>
        <w:t xml:space="preserve"> - REPETAT</w:t>
      </w:r>
    </w:p>
    <w:p w14:paraId="69ACF3D8" w14:textId="77777777" w:rsidR="00805F66" w:rsidRPr="000F0DD1" w:rsidRDefault="00805F66" w:rsidP="00805F66">
      <w:pPr>
        <w:pStyle w:val="2"/>
        <w:shd w:val="clear" w:color="auto" w:fill="FFFFFF"/>
        <w:spacing w:before="0" w:line="360" w:lineRule="atLeast"/>
        <w:rPr>
          <w:sz w:val="24"/>
          <w:szCs w:val="24"/>
          <w:lang w:eastAsia="ru-RU"/>
        </w:rPr>
      </w:pPr>
      <w:r w:rsidRPr="000F0DD1">
        <w:rPr>
          <w:sz w:val="24"/>
          <w:szCs w:val="24"/>
          <w:lang w:eastAsia="ru-RU"/>
        </w:rPr>
        <w:t>COD CPV: 45200000-9</w:t>
      </w:r>
    </w:p>
    <w:p w14:paraId="2B13848E" w14:textId="77777777" w:rsidR="00805F66" w:rsidRPr="00E123EA" w:rsidRDefault="00805F66" w:rsidP="00805F66">
      <w:pPr>
        <w:pStyle w:val="2"/>
        <w:shd w:val="clear" w:color="auto" w:fill="FFFFFF"/>
        <w:spacing w:before="0" w:line="360" w:lineRule="atLeast"/>
        <w:rPr>
          <w:sz w:val="28"/>
          <w:szCs w:val="28"/>
          <w:lang w:eastAsia="ru-RU"/>
        </w:rPr>
      </w:pPr>
      <w:r w:rsidRPr="00291C44">
        <w:rPr>
          <w:sz w:val="28"/>
          <w:szCs w:val="28"/>
          <w:lang w:eastAsia="ru-RU"/>
        </w:rPr>
        <w:t>prin procedura de achiziție: Licitație publică deschisă</w:t>
      </w:r>
    </w:p>
    <w:p w14:paraId="26D10252" w14:textId="77777777" w:rsidR="00805F66" w:rsidRDefault="00805F66" w:rsidP="00805F66">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B52C940" w14:textId="77777777" w:rsidR="00805F66" w:rsidRDefault="00805F66" w:rsidP="00805F66">
      <w:pPr>
        <w:shd w:val="clear" w:color="auto" w:fill="FFFFFF"/>
        <w:tabs>
          <w:tab w:val="left" w:pos="284"/>
          <w:tab w:val="right" w:pos="426"/>
        </w:tabs>
        <w:spacing w:before="120"/>
        <w:jc w:val="both"/>
        <w:rPr>
          <w:b/>
        </w:rPr>
      </w:pPr>
      <w:r>
        <w:rPr>
          <w:b/>
        </w:rPr>
        <w:t xml:space="preserve">Da,  </w:t>
      </w:r>
    </w:p>
    <w:p w14:paraId="71FF5E56" w14:textId="77777777" w:rsidR="00805F66" w:rsidRDefault="00805F66" w:rsidP="00805F66">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 r-l Cimislia</w:t>
      </w:r>
    </w:p>
    <w:p w14:paraId="6CD2EB05" w14:textId="77777777" w:rsidR="00805F66" w:rsidRDefault="00805F66" w:rsidP="00805F66">
      <w:pPr>
        <w:numPr>
          <w:ilvl w:val="0"/>
          <w:numId w:val="31"/>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eastAsia="ru-RU"/>
        </w:rPr>
        <w:t xml:space="preserve"> </w:t>
      </w:r>
      <w:r>
        <w:rPr>
          <w:b/>
          <w:shd w:val="clear" w:color="auto" w:fill="FFFFFF" w:themeFill="background1"/>
          <w:lang w:val="en-US" w:eastAsia="ru-RU"/>
        </w:rPr>
        <w:t>1007601005660</w:t>
      </w:r>
    </w:p>
    <w:p w14:paraId="728F20AA" w14:textId="77777777" w:rsidR="00805F66" w:rsidRDefault="00805F66" w:rsidP="00805F66">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14:paraId="77E511B7" w14:textId="77777777" w:rsidR="00805F66" w:rsidRDefault="00805F66" w:rsidP="00805F66">
      <w:pPr>
        <w:numPr>
          <w:ilvl w:val="0"/>
          <w:numId w:val="31"/>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en-US" w:eastAsia="ru-RU"/>
        </w:rPr>
        <w:t>069520065</w:t>
      </w:r>
    </w:p>
    <w:p w14:paraId="29E59257" w14:textId="77777777" w:rsidR="00805F66" w:rsidRPr="00E123EA" w:rsidRDefault="00805F66" w:rsidP="00805F66">
      <w:pPr>
        <w:numPr>
          <w:ilvl w:val="0"/>
          <w:numId w:val="31"/>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14:paraId="672BECFE" w14:textId="77777777" w:rsidR="00805F66" w:rsidRDefault="00805F66" w:rsidP="00805F66">
      <w:pPr>
        <w:pStyle w:val="a"/>
        <w:numPr>
          <w:ilvl w:val="0"/>
          <w:numId w:val="31"/>
        </w:numPr>
        <w:tabs>
          <w:tab w:val="left" w:pos="284"/>
          <w:tab w:val="right" w:pos="9531"/>
        </w:tabs>
        <w:ind w:left="284" w:hanging="284"/>
        <w:rPr>
          <w:b/>
        </w:rPr>
      </w:pPr>
      <w:r>
        <w:rPr>
          <w:b/>
          <w:bCs/>
          <w:lang w:val="ro-RO"/>
        </w:rPr>
        <w:t xml:space="preserve"> </w:t>
      </w:r>
      <w:r>
        <w:rPr>
          <w:b/>
          <w:bCs/>
        </w:rPr>
        <w:t xml:space="preserve">Adresa de e-mail sau pagina web oficială </w:t>
      </w:r>
      <w:r>
        <w:rPr>
          <w:b/>
        </w:rPr>
        <w:t xml:space="preserve">de la care se va putea obține accesul la documentația de atribuire: </w:t>
      </w:r>
      <w:r>
        <w:rPr>
          <w:b/>
          <w:i/>
        </w:rPr>
        <w:t>documentația de atribuire este anexată în cadrul procedurii în SIA RSAP</w:t>
      </w:r>
      <w:r>
        <w:rPr>
          <w:b/>
        </w:rPr>
        <w:t xml:space="preserve"> </w:t>
      </w:r>
    </w:p>
    <w:p w14:paraId="1B2FC0DD" w14:textId="77777777" w:rsidR="00805F66" w:rsidRDefault="00805F66" w:rsidP="00805F66">
      <w:pPr>
        <w:pStyle w:val="a"/>
        <w:widowControl w:val="0"/>
        <w:numPr>
          <w:ilvl w:val="0"/>
          <w:numId w:val="31"/>
        </w:numPr>
        <w:tabs>
          <w:tab w:val="clear" w:pos="1134"/>
        </w:tabs>
        <w:autoSpaceDE w:val="0"/>
        <w:autoSpaceDN w:val="0"/>
        <w:ind w:left="284" w:hanging="284"/>
        <w:contextualSpacing/>
        <w:rPr>
          <w:i/>
          <w:lang w:val="ro-RO" w:bidi="ro-RO"/>
        </w:rPr>
      </w:pPr>
      <w:r>
        <w:rPr>
          <w:b/>
          <w:lang w:val="ro-RO"/>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lang w:bidi="ro-RO"/>
        </w:rPr>
        <w:t>APL</w:t>
      </w:r>
    </w:p>
    <w:p w14:paraId="1206AA0A" w14:textId="77777777" w:rsidR="00805F66" w:rsidRDefault="00805F66" w:rsidP="00805F66">
      <w:pPr>
        <w:numPr>
          <w:ilvl w:val="0"/>
          <w:numId w:val="31"/>
        </w:numPr>
        <w:tabs>
          <w:tab w:val="left" w:pos="284"/>
          <w:tab w:val="right" w:pos="426"/>
        </w:tabs>
        <w:ind w:left="284" w:hanging="284"/>
        <w:jc w:val="both"/>
        <w:rPr>
          <w:b/>
        </w:rPr>
      </w:pPr>
      <w:r>
        <w:rPr>
          <w:b/>
        </w:rPr>
        <w:t>Cumpărătorul invită operatorii economici interesați, care îi pot satisface necesitățile, să participe la procedura de achiziție privind executarea următoarelor  bunuri:</w:t>
      </w:r>
    </w:p>
    <w:tbl>
      <w:tblPr>
        <w:tblW w:w="10178" w:type="dxa"/>
        <w:tblInd w:w="-5" w:type="dxa"/>
        <w:tblLayout w:type="fixed"/>
        <w:tblLook w:val="04A0" w:firstRow="1" w:lastRow="0" w:firstColumn="1" w:lastColumn="0" w:noHBand="0" w:noVBand="1"/>
      </w:tblPr>
      <w:tblGrid>
        <w:gridCol w:w="397"/>
        <w:gridCol w:w="1134"/>
        <w:gridCol w:w="2268"/>
        <w:gridCol w:w="1276"/>
        <w:gridCol w:w="3147"/>
        <w:gridCol w:w="1937"/>
        <w:gridCol w:w="19"/>
      </w:tblGrid>
      <w:tr w:rsidR="00805F66" w14:paraId="77CC2A7C" w14:textId="77777777" w:rsidTr="00C67DCA">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60D9D" w14:textId="77777777" w:rsidR="00805F66" w:rsidRDefault="00805F66" w:rsidP="00C67DCA">
            <w:pPr>
              <w:spacing w:line="276" w:lineRule="auto"/>
              <w:jc w:val="center"/>
              <w:rPr>
                <w:sz w:val="16"/>
                <w:szCs w:val="16"/>
              </w:rPr>
            </w:pPr>
            <w:r>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34FA8D" w14:textId="77777777" w:rsidR="00805F66" w:rsidRDefault="00805F66" w:rsidP="00C67DCA">
            <w:pPr>
              <w:spacing w:line="276" w:lineRule="auto"/>
              <w:jc w:val="center"/>
              <w:rPr>
                <w:sz w:val="16"/>
                <w:szCs w:val="16"/>
              </w:rPr>
            </w:pPr>
            <w:r>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CEE1B" w14:textId="77777777" w:rsidR="00805F66" w:rsidRDefault="00805F66" w:rsidP="00C67DCA">
            <w:pPr>
              <w:spacing w:line="276" w:lineRule="auto"/>
              <w:jc w:val="center"/>
              <w:rPr>
                <w:sz w:val="16"/>
                <w:szCs w:val="16"/>
              </w:rPr>
            </w:pPr>
            <w:r>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75774" w14:textId="77777777" w:rsidR="00805F66" w:rsidRDefault="00805F66" w:rsidP="00C67DCA">
            <w:pPr>
              <w:spacing w:line="276" w:lineRule="auto"/>
              <w:jc w:val="center"/>
              <w:rPr>
                <w:sz w:val="16"/>
                <w:szCs w:val="16"/>
              </w:rPr>
            </w:pPr>
            <w:r>
              <w:rPr>
                <w:sz w:val="16"/>
                <w:szCs w:val="16"/>
              </w:rPr>
              <w:t>Cantitate/ Unitate de măsură</w:t>
            </w:r>
          </w:p>
        </w:tc>
        <w:tc>
          <w:tcPr>
            <w:tcW w:w="3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2C839" w14:textId="77777777" w:rsidR="00805F66" w:rsidRDefault="00805F66" w:rsidP="00C67DCA">
            <w:pPr>
              <w:spacing w:line="276" w:lineRule="auto"/>
              <w:jc w:val="center"/>
              <w:rPr>
                <w:sz w:val="16"/>
                <w:szCs w:val="16"/>
              </w:rPr>
            </w:pPr>
            <w:r>
              <w:rPr>
                <w:sz w:val="16"/>
                <w:szCs w:val="16"/>
              </w:rPr>
              <w:t>Descrierea achiziției</w:t>
            </w:r>
          </w:p>
        </w:tc>
        <w:tc>
          <w:tcPr>
            <w:tcW w:w="19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77E656" w14:textId="77777777" w:rsidR="00805F66" w:rsidRDefault="00805F66" w:rsidP="00C67DCA">
            <w:pPr>
              <w:spacing w:line="276" w:lineRule="auto"/>
              <w:jc w:val="center"/>
              <w:rPr>
                <w:sz w:val="16"/>
                <w:szCs w:val="16"/>
              </w:rPr>
            </w:pPr>
            <w:r>
              <w:rPr>
                <w:sz w:val="16"/>
                <w:szCs w:val="16"/>
              </w:rPr>
              <w:t>Valoarea estimată,</w:t>
            </w:r>
            <w:r>
              <w:rPr>
                <w:sz w:val="16"/>
                <w:szCs w:val="16"/>
              </w:rPr>
              <w:br/>
              <w:t>fără TVA</w:t>
            </w:r>
            <w:r>
              <w:rPr>
                <w:i/>
                <w:sz w:val="16"/>
                <w:szCs w:val="16"/>
              </w:rPr>
              <w:t xml:space="preserve"> (pentru fiecare lot în parte)</w:t>
            </w:r>
          </w:p>
        </w:tc>
      </w:tr>
      <w:tr w:rsidR="00805F66" w14:paraId="44AF1300" w14:textId="77777777" w:rsidTr="00C67DCA">
        <w:trPr>
          <w:trHeight w:val="283"/>
        </w:trPr>
        <w:tc>
          <w:tcPr>
            <w:tcW w:w="1017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6CE8E" w14:textId="77777777" w:rsidR="00805F66" w:rsidRDefault="00805F66" w:rsidP="00C67DCA">
            <w:pPr>
              <w:spacing w:line="276" w:lineRule="auto"/>
              <w:jc w:val="center"/>
              <w:rPr>
                <w:b/>
                <w:sz w:val="18"/>
                <w:szCs w:val="18"/>
              </w:rPr>
            </w:pPr>
          </w:p>
        </w:tc>
      </w:tr>
      <w:tr w:rsidR="00805F66" w14:paraId="1A0D4016" w14:textId="77777777" w:rsidTr="00C67DCA">
        <w:trPr>
          <w:gridAfter w:val="1"/>
          <w:wAfter w:w="19" w:type="dxa"/>
          <w:trHeight w:val="778"/>
        </w:trPr>
        <w:tc>
          <w:tcPr>
            <w:tcW w:w="397" w:type="dxa"/>
            <w:tcBorders>
              <w:top w:val="single" w:sz="4" w:space="0" w:color="auto"/>
              <w:left w:val="single" w:sz="4" w:space="0" w:color="auto"/>
              <w:right w:val="single" w:sz="4" w:space="0" w:color="auto"/>
            </w:tcBorders>
            <w:shd w:val="clear" w:color="auto" w:fill="auto"/>
            <w:vAlign w:val="center"/>
          </w:tcPr>
          <w:p w14:paraId="0B78B2C2" w14:textId="77777777" w:rsidR="00805F66" w:rsidRDefault="00805F66" w:rsidP="00C67DCA">
            <w:pPr>
              <w:spacing w:line="276" w:lineRule="auto"/>
              <w:rPr>
                <w:sz w:val="18"/>
                <w:szCs w:val="18"/>
              </w:rPr>
            </w:pPr>
            <w:r>
              <w:rPr>
                <w:sz w:val="18"/>
                <w:szCs w:val="18"/>
              </w:rPr>
              <w:t>1.</w:t>
            </w:r>
          </w:p>
          <w:p w14:paraId="306E6218" w14:textId="77777777" w:rsidR="00805F66" w:rsidRDefault="00805F66" w:rsidP="00C67DCA">
            <w:pPr>
              <w:spacing w:line="276" w:lineRule="auto"/>
              <w:jc w:val="center"/>
              <w:rPr>
                <w:sz w:val="18"/>
                <w:szCs w:val="18"/>
              </w:rPr>
            </w:pPr>
          </w:p>
          <w:p w14:paraId="15B5ED3E" w14:textId="77777777" w:rsidR="00805F66" w:rsidRDefault="00805F66" w:rsidP="00C67DCA">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7F5B11AD" w14:textId="77777777" w:rsidR="00805F66" w:rsidRDefault="00805F66" w:rsidP="00C67DCA">
            <w:pPr>
              <w:spacing w:line="276" w:lineRule="auto"/>
              <w:rPr>
                <w:sz w:val="18"/>
                <w:szCs w:val="18"/>
              </w:rPr>
            </w:pPr>
          </w:p>
          <w:p w14:paraId="63C215DA" w14:textId="77777777" w:rsidR="00805F66" w:rsidRDefault="00805F66" w:rsidP="00C67DCA">
            <w:pPr>
              <w:spacing w:line="276" w:lineRule="auto"/>
              <w:rPr>
                <w:sz w:val="18"/>
                <w:szCs w:val="18"/>
              </w:rPr>
            </w:pPr>
          </w:p>
          <w:p w14:paraId="27CD3DB7" w14:textId="77777777" w:rsidR="00805F66" w:rsidRDefault="00805F66" w:rsidP="00C67DCA">
            <w:pPr>
              <w:spacing w:line="276" w:lineRule="auto"/>
              <w:rPr>
                <w:sz w:val="18"/>
                <w:szCs w:val="18"/>
              </w:rPr>
            </w:pPr>
          </w:p>
          <w:p w14:paraId="07C55014" w14:textId="77777777" w:rsidR="00805F66" w:rsidRDefault="00805F66" w:rsidP="00C67DCA">
            <w:pPr>
              <w:spacing w:line="276" w:lineRule="auto"/>
              <w:rPr>
                <w:sz w:val="18"/>
                <w:szCs w:val="18"/>
              </w:rPr>
            </w:pPr>
          </w:p>
          <w:p w14:paraId="379DC464" w14:textId="77777777" w:rsidR="00805F66" w:rsidRDefault="00805F66" w:rsidP="00C67DCA">
            <w:pPr>
              <w:spacing w:line="276" w:lineRule="auto"/>
              <w:rPr>
                <w:sz w:val="18"/>
                <w:szCs w:val="18"/>
              </w:rPr>
            </w:pPr>
            <w:r>
              <w:rPr>
                <w:rFonts w:ascii="Segoe UI" w:hAnsi="Segoe UI" w:cs="Segoe UI"/>
                <w:color w:val="555555"/>
                <w:sz w:val="18"/>
                <w:szCs w:val="18"/>
                <w:shd w:val="clear" w:color="auto" w:fill="FFFEEE"/>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8401DA" w14:textId="77777777" w:rsidR="00805F66" w:rsidRPr="00E123EA" w:rsidRDefault="00805F66" w:rsidP="00C67DCA">
            <w:pPr>
              <w:ind w:right="-2"/>
              <w:rPr>
                <w:b/>
                <w:bCs/>
                <w:sz w:val="20"/>
                <w:szCs w:val="20"/>
                <w:lang w:val="en-US"/>
              </w:rPr>
            </w:pPr>
            <w:r w:rsidRPr="00E123EA">
              <w:rPr>
                <w:sz w:val="20"/>
                <w:szCs w:val="20"/>
                <w:lang w:val="it-IT" w:eastAsia="ru-RU"/>
                <w14:shadow w14:blurRad="50800" w14:dist="38100" w14:dir="2700000" w14:sx="100000" w14:sy="100000" w14:kx="0" w14:ky="0" w14:algn="tl">
                  <w14:srgbClr w14:val="000000">
                    <w14:alpha w14:val="60000"/>
                  </w14:srgbClr>
                </w14:shadow>
              </w:rPr>
              <w:t xml:space="preserve">achiziționarea </w:t>
            </w:r>
            <w:r w:rsidRPr="00E123EA">
              <w:rPr>
                <w:sz w:val="20"/>
                <w:szCs w:val="20"/>
              </w:rPr>
              <w:t xml:space="preserve">lucrărilor de </w:t>
            </w:r>
            <w:r w:rsidRPr="00E123EA">
              <w:rPr>
                <w:color w:val="2C2D2E"/>
                <w:sz w:val="20"/>
                <w:szCs w:val="20"/>
              </w:rPr>
              <w:t xml:space="preserve">reabilitare a unei porțiuni de drum din extravilanul satului Sagaidac  </w:t>
            </w:r>
            <w:r w:rsidRPr="00E123EA">
              <w:rPr>
                <w:b/>
                <w:sz w:val="20"/>
                <w:szCs w:val="20"/>
                <w:lang w:val="it-IT" w:eastAsia="ru-RU"/>
              </w:rPr>
              <w:t>r-l Cimislia</w:t>
            </w:r>
            <w:r w:rsidRPr="00E123EA">
              <w:rPr>
                <w:color w:val="2C2D2E"/>
                <w:sz w:val="20"/>
                <w:szCs w:val="20"/>
              </w:rPr>
              <w:t xml:space="preserve"> cu lungimea de 130 m,lucrări de construcție capitală a îmbrăcămintei rutiere din beton</w:t>
            </w:r>
          </w:p>
        </w:tc>
        <w:tc>
          <w:tcPr>
            <w:tcW w:w="44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D3A5" w14:textId="77777777" w:rsidR="00805F66" w:rsidRPr="00E123EA" w:rsidRDefault="00805F66" w:rsidP="00C67DCA">
            <w:pPr>
              <w:pStyle w:val="2"/>
              <w:shd w:val="clear" w:color="auto" w:fill="FFFFFF"/>
              <w:spacing w:before="0" w:line="360" w:lineRule="atLeast"/>
              <w:rPr>
                <w:sz w:val="20"/>
                <w:szCs w:val="20"/>
              </w:rPr>
            </w:pPr>
            <w:r w:rsidRPr="00E123EA">
              <w:rPr>
                <w:sz w:val="20"/>
                <w:szCs w:val="20"/>
                <w:lang w:eastAsia="ru-RU"/>
              </w:rPr>
              <w:t xml:space="preserve">Licitație publica deschisa </w:t>
            </w:r>
            <w:r w:rsidRPr="00E123EA">
              <w:rPr>
                <w:sz w:val="20"/>
                <w:szCs w:val="20"/>
                <w:lang w:val="en-US"/>
              </w:rPr>
              <w:t>conform caietului de sarcini</w:t>
            </w:r>
          </w:p>
        </w:tc>
        <w:tc>
          <w:tcPr>
            <w:tcW w:w="1937" w:type="dxa"/>
            <w:tcBorders>
              <w:top w:val="single" w:sz="4" w:space="0" w:color="auto"/>
              <w:left w:val="single" w:sz="4" w:space="0" w:color="auto"/>
              <w:bottom w:val="single" w:sz="4" w:space="0" w:color="auto"/>
              <w:right w:val="single" w:sz="4" w:space="0" w:color="auto"/>
            </w:tcBorders>
            <w:shd w:val="clear" w:color="auto" w:fill="auto"/>
          </w:tcPr>
          <w:p w14:paraId="5F8F5DC5" w14:textId="77777777" w:rsidR="00805F66" w:rsidRPr="00E123EA" w:rsidRDefault="00805F66" w:rsidP="00C67DCA">
            <w:pPr>
              <w:spacing w:line="276" w:lineRule="auto"/>
              <w:jc w:val="center"/>
              <w:rPr>
                <w:b/>
                <w:color w:val="000000" w:themeColor="text1"/>
                <w:sz w:val="20"/>
                <w:szCs w:val="20"/>
              </w:rPr>
            </w:pPr>
            <w:r>
              <w:t>2 145 564,00</w:t>
            </w:r>
          </w:p>
        </w:tc>
      </w:tr>
      <w:tr w:rsidR="00805F66" w14:paraId="622153B8" w14:textId="77777777" w:rsidTr="00C67DCA">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9604697" w14:textId="77777777" w:rsidR="00805F66" w:rsidRDefault="00805F66" w:rsidP="00C67DCA">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0C3FB" w14:textId="77777777" w:rsidR="00805F66" w:rsidRDefault="00805F66" w:rsidP="00C67DCA">
            <w:pPr>
              <w:spacing w:line="276" w:lineRule="auto"/>
              <w:rPr>
                <w:sz w:val="18"/>
                <w:szCs w:val="18"/>
              </w:rPr>
            </w:pPr>
          </w:p>
        </w:tc>
        <w:tc>
          <w:tcPr>
            <w:tcW w:w="66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B45B4" w14:textId="77777777" w:rsidR="00805F66" w:rsidRDefault="00805F66" w:rsidP="00C67DCA">
            <w:pPr>
              <w:ind w:right="-2"/>
              <w:rPr>
                <w:sz w:val="20"/>
                <w:szCs w:val="20"/>
                <w:lang w:eastAsia="ru-RU"/>
              </w:rPr>
            </w:pPr>
            <w:r>
              <w:rPr>
                <w:b/>
                <w:sz w:val="20"/>
                <w:szCs w:val="20"/>
              </w:rPr>
              <w:t>TOTAL:</w:t>
            </w:r>
          </w:p>
        </w:tc>
        <w:tc>
          <w:tcPr>
            <w:tcW w:w="1937" w:type="dxa"/>
            <w:tcBorders>
              <w:top w:val="single" w:sz="4" w:space="0" w:color="auto"/>
              <w:left w:val="single" w:sz="4" w:space="0" w:color="auto"/>
              <w:bottom w:val="single" w:sz="4" w:space="0" w:color="auto"/>
              <w:right w:val="single" w:sz="4" w:space="0" w:color="auto"/>
            </w:tcBorders>
            <w:shd w:val="clear" w:color="auto" w:fill="auto"/>
          </w:tcPr>
          <w:p w14:paraId="5FDDFC35" w14:textId="77777777" w:rsidR="00805F66" w:rsidRPr="00E123EA" w:rsidRDefault="00805F66" w:rsidP="00C67DCA">
            <w:pPr>
              <w:spacing w:line="276" w:lineRule="auto"/>
              <w:ind w:left="720" w:hanging="360"/>
              <w:rPr>
                <w:b/>
                <w:bCs/>
                <w:sz w:val="20"/>
                <w:szCs w:val="20"/>
              </w:rPr>
            </w:pPr>
            <w:r>
              <w:t>2 145 564,00</w:t>
            </w:r>
          </w:p>
        </w:tc>
      </w:tr>
    </w:tbl>
    <w:p w14:paraId="3395AB36" w14:textId="77777777" w:rsidR="00805F66" w:rsidRPr="005E57EF" w:rsidRDefault="00805F66" w:rsidP="00805F66">
      <w:pPr>
        <w:pStyle w:val="a"/>
        <w:numPr>
          <w:ilvl w:val="0"/>
          <w:numId w:val="31"/>
        </w:numPr>
        <w:shd w:val="clear" w:color="auto" w:fill="FFFFFF" w:themeFill="background1"/>
        <w:tabs>
          <w:tab w:val="right" w:pos="426"/>
        </w:tabs>
        <w:spacing w:before="120"/>
        <w:rPr>
          <w:b/>
          <w:lang w:eastAsia="ru-RU"/>
        </w:rPr>
      </w:pPr>
      <w:r w:rsidRPr="005E57EF">
        <w:rPr>
          <w:b/>
          <w:lang w:eastAsia="ru-RU"/>
        </w:rPr>
        <w:t xml:space="preserve">În cazul procedurilor de preselecție se indică numărul minim al candidaţilor şi, dacă este cazul, numărul maxim al acestora.  </w:t>
      </w:r>
      <w:r w:rsidRPr="005E57EF">
        <w:rPr>
          <w:lang w:eastAsia="ru-RU"/>
        </w:rPr>
        <w:t>nu se aplică</w:t>
      </w:r>
    </w:p>
    <w:p w14:paraId="0FD609A4" w14:textId="77777777" w:rsidR="00805F66" w:rsidRPr="005E57EF" w:rsidRDefault="00805F66" w:rsidP="00805F66">
      <w:pPr>
        <w:pStyle w:val="a"/>
        <w:numPr>
          <w:ilvl w:val="0"/>
          <w:numId w:val="31"/>
        </w:numPr>
        <w:shd w:val="clear" w:color="auto" w:fill="FFFFFF" w:themeFill="background1"/>
        <w:tabs>
          <w:tab w:val="right" w:pos="426"/>
        </w:tabs>
        <w:spacing w:before="120"/>
        <w:rPr>
          <w:b/>
          <w:lang w:eastAsia="ru-RU"/>
        </w:rPr>
      </w:pPr>
      <w:r w:rsidRPr="005E57EF">
        <w:rPr>
          <w:b/>
          <w:lang w:eastAsia="ru-RU"/>
        </w:rPr>
        <w:t xml:space="preserve">În cazul în care contractul este împărțit pe loturi, un operator economic poate depune </w:t>
      </w:r>
    </w:p>
    <w:p w14:paraId="213C95F2" w14:textId="77777777" w:rsidR="00805F66" w:rsidRPr="005E57EF" w:rsidRDefault="00805F66" w:rsidP="00805F66">
      <w:pPr>
        <w:shd w:val="clear" w:color="auto" w:fill="FFFFFF" w:themeFill="background1"/>
        <w:tabs>
          <w:tab w:val="right" w:pos="426"/>
        </w:tabs>
        <w:ind w:left="357"/>
        <w:rPr>
          <w:b/>
          <w:lang w:eastAsia="ru-RU"/>
        </w:rPr>
      </w:pPr>
      <w:r w:rsidRPr="005E57EF">
        <w:rPr>
          <w:b/>
          <w:lang w:eastAsia="ru-RU"/>
        </w:rPr>
        <w:t xml:space="preserve">oferta (se va selecta): </w:t>
      </w:r>
      <w:r w:rsidRPr="0032641A">
        <w:rPr>
          <w:highlight w:val="yellow"/>
          <w:lang w:eastAsia="ru-RU"/>
        </w:rPr>
        <w:t>cel mai scăzut preț</w:t>
      </w:r>
    </w:p>
    <w:p w14:paraId="2C5135B0" w14:textId="77777777" w:rsidR="00805F66" w:rsidRPr="005E57EF" w:rsidRDefault="00805F66" w:rsidP="00805F66">
      <w:pPr>
        <w:numPr>
          <w:ilvl w:val="0"/>
          <w:numId w:val="13"/>
        </w:numPr>
        <w:shd w:val="clear" w:color="auto" w:fill="FFFFFF" w:themeFill="background1"/>
        <w:tabs>
          <w:tab w:val="right" w:pos="426"/>
        </w:tabs>
        <w:rPr>
          <w:lang w:eastAsia="ru-RU"/>
        </w:rPr>
      </w:pPr>
      <w:r>
        <w:rPr>
          <w:lang w:eastAsia="ru-RU"/>
        </w:rPr>
        <w:t>Pentru un singur lot.</w:t>
      </w:r>
    </w:p>
    <w:p w14:paraId="4285736F" w14:textId="77777777" w:rsidR="00805F66" w:rsidRPr="005E57EF" w:rsidRDefault="00805F66" w:rsidP="00805F66">
      <w:pPr>
        <w:shd w:val="clear" w:color="auto" w:fill="FFFFFF" w:themeFill="background1"/>
        <w:tabs>
          <w:tab w:val="right" w:pos="426"/>
        </w:tabs>
        <w:ind w:left="720"/>
        <w:rPr>
          <w:sz w:val="12"/>
          <w:lang w:eastAsia="ru-RU"/>
        </w:rPr>
      </w:pPr>
    </w:p>
    <w:p w14:paraId="14AA42A4" w14:textId="77777777" w:rsidR="00805F66" w:rsidRPr="005E57EF" w:rsidRDefault="00805F66" w:rsidP="00805F66">
      <w:pPr>
        <w:pStyle w:val="a"/>
        <w:numPr>
          <w:ilvl w:val="0"/>
          <w:numId w:val="31"/>
        </w:numPr>
        <w:shd w:val="clear" w:color="auto" w:fill="FFFFFF" w:themeFill="background1"/>
        <w:tabs>
          <w:tab w:val="right" w:pos="426"/>
        </w:tabs>
        <w:rPr>
          <w:lang w:eastAsia="ru-RU"/>
        </w:rPr>
      </w:pPr>
      <w:r w:rsidRPr="005E57EF">
        <w:rPr>
          <w:b/>
          <w:lang w:eastAsia="ru-RU"/>
        </w:rPr>
        <w:t xml:space="preserve">Admiterea sau interzicerea ofertelor alternative: </w:t>
      </w:r>
      <w:r w:rsidRPr="005E57EF">
        <w:rPr>
          <w:lang w:eastAsia="ru-RU"/>
        </w:rPr>
        <w:t>nu se admite</w:t>
      </w:r>
      <w:r>
        <w:rPr>
          <w:lang w:eastAsia="ru-RU"/>
        </w:rPr>
        <w:t>.</w:t>
      </w:r>
    </w:p>
    <w:p w14:paraId="62CB54D5" w14:textId="77777777" w:rsidR="00805F66" w:rsidRPr="005E57EF" w:rsidRDefault="00805F66" w:rsidP="00805F66">
      <w:pPr>
        <w:pStyle w:val="a"/>
        <w:numPr>
          <w:ilvl w:val="0"/>
          <w:numId w:val="0"/>
        </w:numPr>
        <w:shd w:val="clear" w:color="auto" w:fill="FFFFFF" w:themeFill="background1"/>
        <w:tabs>
          <w:tab w:val="right" w:pos="426"/>
        </w:tabs>
        <w:ind w:left="720"/>
        <w:rPr>
          <w:lang w:eastAsia="ru-RU"/>
        </w:rPr>
      </w:pPr>
    </w:p>
    <w:p w14:paraId="2D82659E" w14:textId="77777777" w:rsidR="00805F66" w:rsidRPr="009430CF" w:rsidRDefault="00805F66" w:rsidP="00805F66">
      <w:pPr>
        <w:pStyle w:val="a"/>
        <w:numPr>
          <w:ilvl w:val="0"/>
          <w:numId w:val="31"/>
        </w:numPr>
        <w:shd w:val="clear" w:color="auto" w:fill="FFFFFF"/>
        <w:rPr>
          <w:b/>
          <w:highlight w:val="yellow"/>
          <w:lang w:eastAsia="ru-RU"/>
        </w:rPr>
      </w:pPr>
      <w:r w:rsidRPr="005E57EF">
        <w:rPr>
          <w:b/>
          <w:lang w:eastAsia="ru-RU"/>
        </w:rPr>
        <w:t xml:space="preserve">Termenii și condițiile de prestare/executare solicitați: </w:t>
      </w:r>
      <w:r w:rsidRPr="0032641A">
        <w:rPr>
          <w:highlight w:val="yellow"/>
          <w:lang w:eastAsia="ru-RU"/>
        </w:rPr>
        <w:t xml:space="preserve">perioada de îndeplinire a lucrărilor  </w:t>
      </w:r>
      <w:r>
        <w:rPr>
          <w:b/>
          <w:highlight w:val="yellow"/>
          <w:lang w:eastAsia="ru-RU"/>
        </w:rPr>
        <w:t>_______________</w:t>
      </w:r>
    </w:p>
    <w:p w14:paraId="7E8129FF" w14:textId="77777777" w:rsidR="00805F66" w:rsidRPr="009430CF" w:rsidRDefault="00805F66" w:rsidP="00805F66">
      <w:pPr>
        <w:pStyle w:val="a"/>
        <w:numPr>
          <w:ilvl w:val="0"/>
          <w:numId w:val="0"/>
        </w:numPr>
        <w:ind w:left="720"/>
        <w:rPr>
          <w:highlight w:val="yellow"/>
          <w:lang w:eastAsia="ru-RU"/>
        </w:rPr>
      </w:pPr>
    </w:p>
    <w:p w14:paraId="3C352668" w14:textId="77777777" w:rsidR="00805F66" w:rsidRPr="009430CF" w:rsidRDefault="00805F66" w:rsidP="00805F66">
      <w:pPr>
        <w:shd w:val="clear" w:color="auto" w:fill="FFFFFF"/>
        <w:rPr>
          <w:b/>
          <w:sz w:val="10"/>
          <w:u w:val="single"/>
          <w:lang w:val="en-US" w:eastAsia="ru-RU"/>
        </w:rPr>
      </w:pPr>
    </w:p>
    <w:p w14:paraId="5E0F268A" w14:textId="77777777" w:rsidR="00805F66" w:rsidRPr="005E57EF" w:rsidRDefault="00805F66" w:rsidP="00805F66">
      <w:pPr>
        <w:pStyle w:val="a"/>
        <w:numPr>
          <w:ilvl w:val="0"/>
          <w:numId w:val="31"/>
        </w:numPr>
        <w:shd w:val="clear" w:color="auto" w:fill="FFFFFF"/>
        <w:rPr>
          <w:b/>
          <w:lang w:eastAsia="ru-RU"/>
        </w:rPr>
      </w:pPr>
      <w:r w:rsidRPr="005E57EF">
        <w:rPr>
          <w:b/>
          <w:lang w:eastAsia="ru-RU"/>
        </w:rPr>
        <w:t xml:space="preserve">Termenul de valabilitate a contractului: </w:t>
      </w:r>
      <w:r w:rsidRPr="0032641A">
        <w:rPr>
          <w:b/>
          <w:highlight w:val="yellow"/>
          <w:lang w:eastAsia="ru-RU"/>
        </w:rPr>
        <w:t>31.12.202</w:t>
      </w:r>
      <w:r>
        <w:rPr>
          <w:b/>
          <w:lang w:eastAsia="ru-RU"/>
        </w:rPr>
        <w:t>6</w:t>
      </w:r>
    </w:p>
    <w:p w14:paraId="06467645" w14:textId="77777777" w:rsidR="00805F66" w:rsidRPr="005E57EF" w:rsidRDefault="00805F66" w:rsidP="00805F66">
      <w:pPr>
        <w:numPr>
          <w:ilvl w:val="0"/>
          <w:numId w:val="31"/>
        </w:numPr>
        <w:tabs>
          <w:tab w:val="right" w:pos="426"/>
        </w:tabs>
        <w:spacing w:before="120"/>
        <w:jc w:val="both"/>
        <w:rPr>
          <w:sz w:val="20"/>
          <w:lang w:eastAsia="ru-RU"/>
        </w:rPr>
      </w:pPr>
      <w:r w:rsidRPr="005E57EF">
        <w:rPr>
          <w:b/>
          <w:lang w:eastAsia="ru-RU"/>
        </w:rPr>
        <w:t>Contract de achiziție rezervat atelierelor protejate sau că acesta poate fi executat numai în cadrul unor programe de angajare protejată (după caz): nu</w:t>
      </w:r>
    </w:p>
    <w:p w14:paraId="5833EB63" w14:textId="77777777" w:rsidR="00805F66" w:rsidRPr="005E57EF" w:rsidRDefault="00805F66" w:rsidP="00805F66">
      <w:pPr>
        <w:numPr>
          <w:ilvl w:val="0"/>
          <w:numId w:val="31"/>
        </w:numPr>
        <w:shd w:val="clear" w:color="auto" w:fill="FFFFFF" w:themeFill="background1"/>
        <w:tabs>
          <w:tab w:val="right" w:pos="426"/>
        </w:tabs>
        <w:spacing w:before="120"/>
        <w:jc w:val="both"/>
        <w:rPr>
          <w:sz w:val="20"/>
          <w:lang w:eastAsia="ru-RU"/>
        </w:rPr>
      </w:pPr>
      <w:r w:rsidRPr="005E57EF">
        <w:rPr>
          <w:b/>
          <w:lang w:eastAsia="ru-RU"/>
        </w:rPr>
        <w:t xml:space="preserve">Prestarea serviciului este rezervată unei anumite profesii în temeiul unor legi sau al unor acte administrative (după caz): nu este </w:t>
      </w:r>
    </w:p>
    <w:p w14:paraId="5ADA2941" w14:textId="77777777" w:rsidR="00805F66" w:rsidRPr="005E57EF" w:rsidRDefault="00805F66" w:rsidP="00805F66">
      <w:pPr>
        <w:numPr>
          <w:ilvl w:val="0"/>
          <w:numId w:val="31"/>
        </w:numPr>
        <w:shd w:val="clear" w:color="auto" w:fill="FFFFFF" w:themeFill="background1"/>
        <w:tabs>
          <w:tab w:val="right" w:pos="426"/>
        </w:tabs>
        <w:spacing w:before="120"/>
        <w:jc w:val="both"/>
        <w:rPr>
          <w:b/>
          <w:lang w:eastAsia="ru-RU"/>
        </w:rPr>
      </w:pPr>
      <w:r w:rsidRPr="005E57EF">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805F66" w:rsidRPr="005E57EF" w14:paraId="2BAE0779" w14:textId="77777777" w:rsidTr="00C67DCA">
        <w:trPr>
          <w:trHeight w:val="700"/>
        </w:trPr>
        <w:tc>
          <w:tcPr>
            <w:tcW w:w="572" w:type="dxa"/>
            <w:shd w:val="clear" w:color="auto" w:fill="D9D9D9"/>
          </w:tcPr>
          <w:p w14:paraId="7E6D78DA" w14:textId="77777777" w:rsidR="00805F66" w:rsidRPr="005E57EF" w:rsidRDefault="00805F66" w:rsidP="00C67DCA">
            <w:pPr>
              <w:pStyle w:val="TableParagraph"/>
              <w:ind w:left="105" w:right="153"/>
              <w:rPr>
                <w:b/>
                <w:sz w:val="18"/>
                <w:szCs w:val="18"/>
              </w:rPr>
            </w:pPr>
            <w:r w:rsidRPr="005E57EF">
              <w:rPr>
                <w:b/>
                <w:sz w:val="18"/>
                <w:szCs w:val="18"/>
              </w:rPr>
              <w:t>Nr. d/o</w:t>
            </w:r>
          </w:p>
        </w:tc>
        <w:tc>
          <w:tcPr>
            <w:tcW w:w="3417" w:type="dxa"/>
            <w:shd w:val="clear" w:color="auto" w:fill="D9D9D9"/>
          </w:tcPr>
          <w:p w14:paraId="48C24605" w14:textId="77777777" w:rsidR="00805F66" w:rsidRPr="005E57EF" w:rsidRDefault="00805F66" w:rsidP="00C67DCA">
            <w:pPr>
              <w:pStyle w:val="TableParagraph"/>
              <w:ind w:left="623"/>
              <w:rPr>
                <w:b/>
                <w:sz w:val="18"/>
                <w:szCs w:val="18"/>
              </w:rPr>
            </w:pPr>
            <w:r w:rsidRPr="005E57EF">
              <w:rPr>
                <w:b/>
                <w:sz w:val="18"/>
                <w:szCs w:val="18"/>
              </w:rPr>
              <w:t>Descrierea criteriului/cerinței</w:t>
            </w:r>
          </w:p>
        </w:tc>
        <w:tc>
          <w:tcPr>
            <w:tcW w:w="3969" w:type="dxa"/>
            <w:shd w:val="clear" w:color="auto" w:fill="D9D9D9"/>
          </w:tcPr>
          <w:p w14:paraId="60050D59" w14:textId="77777777" w:rsidR="00805F66" w:rsidRPr="005E57EF" w:rsidRDefault="00805F66" w:rsidP="00C67DCA">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3CDDFFE0" w14:textId="77777777" w:rsidR="00805F66" w:rsidRPr="005E57EF" w:rsidRDefault="00805F66" w:rsidP="00C67DCA">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805F66" w:rsidRPr="005E57EF" w14:paraId="4C5DFC58" w14:textId="77777777" w:rsidTr="00C67DCA">
        <w:trPr>
          <w:trHeight w:val="559"/>
        </w:trPr>
        <w:tc>
          <w:tcPr>
            <w:tcW w:w="572" w:type="dxa"/>
            <w:shd w:val="clear" w:color="auto" w:fill="FFFF00"/>
          </w:tcPr>
          <w:p w14:paraId="4E61714B" w14:textId="77777777" w:rsidR="00805F66" w:rsidRPr="005E57EF" w:rsidRDefault="00805F66" w:rsidP="00C67DCA">
            <w:pPr>
              <w:pStyle w:val="TableParagraph"/>
              <w:ind w:left="105"/>
            </w:pPr>
            <w:r w:rsidRPr="005E57EF">
              <w:rPr>
                <w:b/>
                <w:iCs/>
                <w:sz w:val="20"/>
                <w:szCs w:val="20"/>
              </w:rPr>
              <w:t>1</w:t>
            </w:r>
          </w:p>
        </w:tc>
        <w:tc>
          <w:tcPr>
            <w:tcW w:w="3417" w:type="dxa"/>
            <w:shd w:val="clear" w:color="auto" w:fill="FFFF00"/>
          </w:tcPr>
          <w:p w14:paraId="0B4416E7" w14:textId="77777777" w:rsidR="00805F66" w:rsidRPr="005E57EF" w:rsidRDefault="00805F66" w:rsidP="00C67DCA">
            <w:pPr>
              <w:pStyle w:val="TableParagraph"/>
              <w:ind w:left="109"/>
            </w:pPr>
            <w:r w:rsidRPr="005E57EF">
              <w:rPr>
                <w:b/>
                <w:bCs/>
              </w:rPr>
              <w:t xml:space="preserve">PROPUNEREA FINANCIARĂ </w:t>
            </w:r>
          </w:p>
        </w:tc>
        <w:tc>
          <w:tcPr>
            <w:tcW w:w="3969" w:type="dxa"/>
            <w:shd w:val="clear" w:color="auto" w:fill="FFFF00"/>
          </w:tcPr>
          <w:p w14:paraId="4E2F486D" w14:textId="77777777" w:rsidR="00805F66" w:rsidRPr="005E57EF" w:rsidRDefault="00805F66" w:rsidP="00C67DCA">
            <w:pPr>
              <w:pStyle w:val="TableParagraph"/>
              <w:ind w:left="105" w:right="684"/>
            </w:pPr>
            <w:r w:rsidRPr="005E57EF">
              <w:rPr>
                <w:b/>
                <w:bCs/>
              </w:rPr>
              <w:t>Conform prevederilor documentaţiei standard,</w:t>
            </w:r>
            <w:r>
              <w:rPr>
                <w:b/>
                <w:bCs/>
              </w:rPr>
              <w:t xml:space="preserve"> </w:t>
            </w:r>
            <w:r w:rsidRPr="005E57EF">
              <w:rPr>
                <w:b/>
                <w:bCs/>
              </w:rPr>
              <w:t>pentru realizarea achiziţiilor publice de lucrări,</w:t>
            </w:r>
            <w:r w:rsidRPr="00E123EA">
              <w:rPr>
                <w:b/>
                <w:bCs/>
                <w:u w:val="single"/>
              </w:rPr>
              <w:t>formularul oferta</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06FA5365" w14:textId="77777777" w:rsidR="00805F66" w:rsidRPr="005E57EF" w:rsidRDefault="00805F66" w:rsidP="00C67DCA">
            <w:pPr>
              <w:pStyle w:val="TableParagraph"/>
              <w:ind w:left="105"/>
            </w:pPr>
            <w:r w:rsidRPr="005E57EF">
              <w:rPr>
                <w:b/>
                <w:iCs/>
                <w:sz w:val="20"/>
                <w:szCs w:val="20"/>
                <w:lang w:val="en-US"/>
              </w:rPr>
              <w:t>obligator</w:t>
            </w:r>
          </w:p>
        </w:tc>
      </w:tr>
      <w:tr w:rsidR="00805F66" w:rsidRPr="005E57EF" w14:paraId="00266FC0" w14:textId="77777777" w:rsidTr="00C67DCA">
        <w:trPr>
          <w:trHeight w:val="575"/>
        </w:trPr>
        <w:tc>
          <w:tcPr>
            <w:tcW w:w="572" w:type="dxa"/>
            <w:shd w:val="clear" w:color="auto" w:fill="FFFF00"/>
          </w:tcPr>
          <w:p w14:paraId="4CA68DB7" w14:textId="77777777" w:rsidR="00805F66" w:rsidRPr="005E57EF" w:rsidRDefault="00805F66" w:rsidP="00C67DCA">
            <w:pPr>
              <w:pStyle w:val="TableParagraph"/>
              <w:ind w:left="105"/>
            </w:pPr>
            <w:r w:rsidRPr="005E57EF">
              <w:rPr>
                <w:b/>
                <w:iCs/>
                <w:sz w:val="20"/>
                <w:szCs w:val="20"/>
                <w:lang w:val="en-US"/>
              </w:rPr>
              <w:t>2</w:t>
            </w:r>
          </w:p>
        </w:tc>
        <w:tc>
          <w:tcPr>
            <w:tcW w:w="3417" w:type="dxa"/>
            <w:shd w:val="clear" w:color="auto" w:fill="FFFF00"/>
          </w:tcPr>
          <w:p w14:paraId="2C9785D7" w14:textId="77777777" w:rsidR="00805F66" w:rsidRPr="005E57EF" w:rsidRDefault="00805F66" w:rsidP="00C67DCA">
            <w:pPr>
              <w:pStyle w:val="TableParagraph"/>
              <w:ind w:left="109"/>
            </w:pPr>
            <w:r w:rsidRPr="005E57EF">
              <w:rPr>
                <w:b/>
                <w:bCs/>
              </w:rPr>
              <w:t xml:space="preserve">PROPUNEREA TEHNICĂ </w:t>
            </w:r>
          </w:p>
        </w:tc>
        <w:tc>
          <w:tcPr>
            <w:tcW w:w="3969" w:type="dxa"/>
            <w:shd w:val="clear" w:color="auto" w:fill="FFFF00"/>
          </w:tcPr>
          <w:p w14:paraId="4BF65336" w14:textId="77777777" w:rsidR="00805F66" w:rsidRPr="005E57EF" w:rsidRDefault="00805F66" w:rsidP="00C67DCA">
            <w:pPr>
              <w:pStyle w:val="TableParagraph"/>
              <w:ind w:left="105" w:right="275"/>
            </w:pPr>
            <w:r w:rsidRPr="005E57EF">
              <w:rPr>
                <w:b/>
                <w:bCs/>
              </w:rPr>
              <w:t>Conform prevederilor documentaţiei standard,</w:t>
            </w:r>
            <w:r>
              <w:rPr>
                <w:b/>
                <w:bCs/>
              </w:rPr>
              <w:t xml:space="preserve"> </w:t>
            </w:r>
            <w:r w:rsidRPr="005E57EF">
              <w:rPr>
                <w:b/>
                <w:bCs/>
              </w:rPr>
              <w:t>pentru realizarea achiziţiilor publice de lucrări,</w:t>
            </w:r>
            <w:r>
              <w:rPr>
                <w:b/>
                <w:bCs/>
              </w:rPr>
              <w:t xml:space="preserve">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p w14:paraId="43E30ABF" w14:textId="77777777" w:rsidR="00805F66" w:rsidRPr="00E123EA" w:rsidRDefault="00805F66" w:rsidP="00C67DCA">
            <w:pPr>
              <w:pStyle w:val="TableParagraph"/>
              <w:ind w:left="105" w:right="275"/>
              <w:rPr>
                <w:u w:val="single"/>
              </w:rPr>
            </w:pPr>
            <w:r w:rsidRPr="00E123EA">
              <w:rPr>
                <w:b/>
                <w:bCs/>
                <w:u w:val="single"/>
              </w:rPr>
              <w:t>Deviz de cheltueli (F3,F5,F7)</w:t>
            </w:r>
          </w:p>
        </w:tc>
        <w:tc>
          <w:tcPr>
            <w:tcW w:w="1559" w:type="dxa"/>
            <w:shd w:val="clear" w:color="auto" w:fill="FFFF00"/>
          </w:tcPr>
          <w:p w14:paraId="782009D7" w14:textId="77777777" w:rsidR="00805F66" w:rsidRPr="005E57EF" w:rsidRDefault="00805F66" w:rsidP="00C67DCA">
            <w:pPr>
              <w:pStyle w:val="TableParagraph"/>
              <w:ind w:left="105"/>
            </w:pPr>
            <w:r w:rsidRPr="005E57EF">
              <w:rPr>
                <w:b/>
                <w:iCs/>
                <w:sz w:val="20"/>
                <w:szCs w:val="20"/>
                <w:lang w:val="en-US"/>
              </w:rPr>
              <w:t>obligator</w:t>
            </w:r>
          </w:p>
        </w:tc>
      </w:tr>
      <w:tr w:rsidR="00805F66" w:rsidRPr="005E57EF" w14:paraId="117CA6C5" w14:textId="77777777" w:rsidTr="00C67DCA">
        <w:trPr>
          <w:trHeight w:val="533"/>
        </w:trPr>
        <w:tc>
          <w:tcPr>
            <w:tcW w:w="572" w:type="dxa"/>
            <w:shd w:val="clear" w:color="auto" w:fill="FFFF00"/>
          </w:tcPr>
          <w:p w14:paraId="5D99C8ED" w14:textId="77777777" w:rsidR="00805F66" w:rsidRPr="005E57EF" w:rsidRDefault="00805F66" w:rsidP="00C67DCA">
            <w:pPr>
              <w:pStyle w:val="TableParagraph"/>
              <w:ind w:left="105"/>
            </w:pPr>
            <w:r w:rsidRPr="005E57EF">
              <w:rPr>
                <w:b/>
                <w:iCs/>
                <w:sz w:val="20"/>
                <w:szCs w:val="20"/>
                <w:lang w:val="en-US"/>
              </w:rPr>
              <w:t>3</w:t>
            </w:r>
          </w:p>
        </w:tc>
        <w:tc>
          <w:tcPr>
            <w:tcW w:w="3417" w:type="dxa"/>
            <w:shd w:val="clear" w:color="auto" w:fill="FFFF00"/>
          </w:tcPr>
          <w:p w14:paraId="6FBE246E" w14:textId="77777777" w:rsidR="00805F66" w:rsidRPr="005E57EF" w:rsidRDefault="00805F66" w:rsidP="00C67DCA">
            <w:pPr>
              <w:pStyle w:val="TableParagraph"/>
              <w:ind w:left="109"/>
            </w:pPr>
            <w:r w:rsidRPr="005E57EF">
              <w:rPr>
                <w:b/>
                <w:bCs/>
              </w:rPr>
              <w:t>DUAE</w:t>
            </w:r>
          </w:p>
        </w:tc>
        <w:tc>
          <w:tcPr>
            <w:tcW w:w="3969" w:type="dxa"/>
            <w:shd w:val="clear" w:color="auto" w:fill="FFFF00"/>
          </w:tcPr>
          <w:p w14:paraId="6C88939C" w14:textId="77777777" w:rsidR="00805F66" w:rsidRPr="005E57EF" w:rsidRDefault="00805F66" w:rsidP="00C67DCA">
            <w:pPr>
              <w:pStyle w:val="TableParagraph"/>
              <w:ind w:left="105" w:right="275"/>
            </w:pPr>
            <w:r w:rsidRPr="005E57EF">
              <w:t>Conform Ordinului ministerului finanţelor nr.72/2020,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4E93A70E" w14:textId="77777777" w:rsidR="00805F66" w:rsidRPr="005E57EF" w:rsidRDefault="00805F66" w:rsidP="00C67DCA">
            <w:pPr>
              <w:pStyle w:val="TableParagraph"/>
              <w:ind w:left="105"/>
            </w:pPr>
            <w:r w:rsidRPr="005E57EF">
              <w:rPr>
                <w:b/>
                <w:iCs/>
                <w:sz w:val="20"/>
                <w:szCs w:val="20"/>
                <w:lang w:val="en-US"/>
              </w:rPr>
              <w:t>obligator</w:t>
            </w:r>
          </w:p>
        </w:tc>
      </w:tr>
      <w:tr w:rsidR="00805F66" w:rsidRPr="005E57EF" w14:paraId="63337643" w14:textId="77777777" w:rsidTr="00C67DCA">
        <w:trPr>
          <w:trHeight w:val="555"/>
        </w:trPr>
        <w:tc>
          <w:tcPr>
            <w:tcW w:w="572" w:type="dxa"/>
            <w:shd w:val="clear" w:color="auto" w:fill="FFFF00"/>
          </w:tcPr>
          <w:p w14:paraId="76168F82" w14:textId="77777777" w:rsidR="00805F66" w:rsidRPr="005E57EF" w:rsidRDefault="00805F66" w:rsidP="00C67DCA">
            <w:pPr>
              <w:pStyle w:val="TableParagraph"/>
              <w:ind w:left="105"/>
            </w:pPr>
            <w:r w:rsidRPr="005E57EF">
              <w:rPr>
                <w:b/>
                <w:iCs/>
                <w:sz w:val="20"/>
                <w:szCs w:val="20"/>
                <w:lang w:val="en-US"/>
              </w:rPr>
              <w:lastRenderedPageBreak/>
              <w:t>4</w:t>
            </w:r>
          </w:p>
        </w:tc>
        <w:tc>
          <w:tcPr>
            <w:tcW w:w="3417" w:type="dxa"/>
            <w:shd w:val="clear" w:color="auto" w:fill="FFFF00"/>
          </w:tcPr>
          <w:p w14:paraId="5A8C540E" w14:textId="77777777" w:rsidR="00805F66" w:rsidRPr="005E57EF" w:rsidRDefault="00805F66" w:rsidP="00C67DCA">
            <w:pPr>
              <w:pStyle w:val="TableParagraph"/>
              <w:ind w:left="109"/>
            </w:pPr>
            <w:r w:rsidRPr="005E57EF">
              <w:rPr>
                <w:b/>
                <w:bCs/>
              </w:rPr>
              <w:t>CERERE DE PARTICIPARE</w:t>
            </w:r>
          </w:p>
        </w:tc>
        <w:tc>
          <w:tcPr>
            <w:tcW w:w="3969" w:type="dxa"/>
            <w:shd w:val="clear" w:color="auto" w:fill="FFFF00"/>
          </w:tcPr>
          <w:p w14:paraId="5481713B" w14:textId="77777777" w:rsidR="00805F66" w:rsidRPr="005E57EF" w:rsidRDefault="00805F66" w:rsidP="00C67DCA">
            <w:pPr>
              <w:pStyle w:val="TableParagraph"/>
              <w:ind w:left="105" w:right="275"/>
            </w:pPr>
            <w:r w:rsidRPr="005E57EF">
              <w:rPr>
                <w:b/>
                <w:bCs/>
              </w:rPr>
              <w:t>Anexa nr.7</w:t>
            </w:r>
            <w:r w:rsidRPr="005E57EF">
              <w:t xml:space="preserve"> 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04E1BD9A" w14:textId="77777777" w:rsidR="00805F66" w:rsidRPr="005E57EF" w:rsidRDefault="00805F66" w:rsidP="00C67DCA">
            <w:pPr>
              <w:pStyle w:val="TableParagraph"/>
              <w:ind w:left="105"/>
            </w:pPr>
            <w:r w:rsidRPr="005E57EF">
              <w:rPr>
                <w:b/>
                <w:iCs/>
                <w:sz w:val="20"/>
                <w:szCs w:val="20"/>
                <w:lang w:val="en-US"/>
              </w:rPr>
              <w:t>obligator</w:t>
            </w:r>
          </w:p>
        </w:tc>
      </w:tr>
      <w:tr w:rsidR="00805F66" w:rsidRPr="005E57EF" w14:paraId="5F1ABBB1" w14:textId="77777777" w:rsidTr="00C67DCA">
        <w:trPr>
          <w:trHeight w:val="563"/>
        </w:trPr>
        <w:tc>
          <w:tcPr>
            <w:tcW w:w="572" w:type="dxa"/>
            <w:shd w:val="clear" w:color="auto" w:fill="FFFF00"/>
          </w:tcPr>
          <w:p w14:paraId="484CE6D2" w14:textId="77777777" w:rsidR="00805F66" w:rsidRPr="005E57EF" w:rsidRDefault="00805F66" w:rsidP="00C67DCA">
            <w:pPr>
              <w:pStyle w:val="TableParagraph"/>
              <w:ind w:left="105"/>
            </w:pPr>
            <w:r w:rsidRPr="005E57EF">
              <w:rPr>
                <w:b/>
                <w:iCs/>
                <w:sz w:val="20"/>
                <w:szCs w:val="20"/>
                <w:lang w:val="en-US"/>
              </w:rPr>
              <w:t>5</w:t>
            </w:r>
          </w:p>
        </w:tc>
        <w:tc>
          <w:tcPr>
            <w:tcW w:w="3417" w:type="dxa"/>
            <w:shd w:val="clear" w:color="auto" w:fill="FFFF00"/>
          </w:tcPr>
          <w:p w14:paraId="493FD124" w14:textId="77777777" w:rsidR="00805F66" w:rsidRPr="005E57EF" w:rsidRDefault="00805F66" w:rsidP="00C67DCA">
            <w:pPr>
              <w:pStyle w:val="TableParagraph"/>
              <w:ind w:left="109"/>
            </w:pPr>
            <w:r w:rsidRPr="005E57EF">
              <w:rPr>
                <w:b/>
                <w:bCs/>
              </w:rPr>
              <w:t xml:space="preserve">DECLARAȚIE PRIVIND VALABILITATEA OFERTELOR </w:t>
            </w:r>
          </w:p>
        </w:tc>
        <w:tc>
          <w:tcPr>
            <w:tcW w:w="3969" w:type="dxa"/>
            <w:shd w:val="clear" w:color="auto" w:fill="FFFF00"/>
          </w:tcPr>
          <w:p w14:paraId="30473D87" w14:textId="77777777" w:rsidR="00805F66" w:rsidRPr="005E57EF" w:rsidRDefault="00805F66" w:rsidP="00C67DCA">
            <w:pPr>
              <w:pStyle w:val="TableParagraph"/>
              <w:ind w:left="105" w:right="275"/>
            </w:pPr>
            <w:r w:rsidRPr="005E57EF">
              <w:rPr>
                <w:b/>
                <w:bCs/>
              </w:rPr>
              <w:t xml:space="preserve">Anexa nr.8 </w:t>
            </w:r>
            <w:r w:rsidRPr="005E57EF">
              <w:t>Semnat electronic de</w:t>
            </w:r>
            <w:r w:rsidRPr="005E57EF">
              <w:rPr>
                <w:spacing w:val="-5"/>
              </w:rPr>
              <w:t xml:space="preserve"> </w:t>
            </w:r>
            <w:r w:rsidRPr="005E57EF">
              <w:t>către</w:t>
            </w:r>
            <w:r w:rsidRPr="005E57EF">
              <w:rPr>
                <w:spacing w:val="-5"/>
              </w:rPr>
              <w:t xml:space="preserve"> </w:t>
            </w:r>
            <w:r w:rsidRPr="005E57EF">
              <w:t>operatorul economic</w:t>
            </w:r>
          </w:p>
        </w:tc>
        <w:tc>
          <w:tcPr>
            <w:tcW w:w="1559" w:type="dxa"/>
            <w:shd w:val="clear" w:color="auto" w:fill="FFFF00"/>
          </w:tcPr>
          <w:p w14:paraId="381029A7" w14:textId="77777777" w:rsidR="00805F66" w:rsidRPr="005E57EF" w:rsidRDefault="00805F66" w:rsidP="00C67DCA">
            <w:pPr>
              <w:pStyle w:val="TableParagraph"/>
              <w:ind w:left="105"/>
            </w:pPr>
            <w:r w:rsidRPr="005E57EF">
              <w:rPr>
                <w:b/>
                <w:iCs/>
                <w:sz w:val="20"/>
                <w:szCs w:val="20"/>
                <w:lang w:val="en-US"/>
              </w:rPr>
              <w:t>obligator</w:t>
            </w:r>
          </w:p>
        </w:tc>
      </w:tr>
      <w:tr w:rsidR="00805F66" w:rsidRPr="005E57EF" w14:paraId="4638099D" w14:textId="77777777" w:rsidTr="00C67DCA">
        <w:trPr>
          <w:trHeight w:val="415"/>
        </w:trPr>
        <w:tc>
          <w:tcPr>
            <w:tcW w:w="572" w:type="dxa"/>
            <w:shd w:val="clear" w:color="auto" w:fill="FFFF00"/>
          </w:tcPr>
          <w:p w14:paraId="1F9F4ED8" w14:textId="77777777" w:rsidR="00805F66" w:rsidRPr="005E57EF" w:rsidRDefault="00805F66" w:rsidP="00C67DCA">
            <w:pPr>
              <w:pStyle w:val="TableParagraph"/>
              <w:ind w:left="105"/>
            </w:pPr>
            <w:r w:rsidRPr="005E57EF">
              <w:rPr>
                <w:b/>
                <w:iCs/>
                <w:sz w:val="20"/>
                <w:szCs w:val="20"/>
                <w:lang w:val="en-US"/>
              </w:rPr>
              <w:t>6</w:t>
            </w:r>
          </w:p>
        </w:tc>
        <w:tc>
          <w:tcPr>
            <w:tcW w:w="3417" w:type="dxa"/>
            <w:shd w:val="clear" w:color="auto" w:fill="FFFF00"/>
          </w:tcPr>
          <w:p w14:paraId="3DA06A45" w14:textId="77777777" w:rsidR="00805F66" w:rsidRPr="005E57EF" w:rsidRDefault="00805F66" w:rsidP="00C67DCA">
            <w:pPr>
              <w:pStyle w:val="TableParagraph"/>
              <w:ind w:left="109"/>
            </w:pPr>
            <w:r w:rsidRPr="005E57EF">
              <w:rPr>
                <w:b/>
                <w:szCs w:val="24"/>
                <w:lang w:val="zh-CN"/>
              </w:rPr>
              <w:t>SCRISOARE  DE  GARANŢIE  BANCARĂ</w:t>
            </w:r>
          </w:p>
        </w:tc>
        <w:tc>
          <w:tcPr>
            <w:tcW w:w="3969" w:type="dxa"/>
            <w:shd w:val="clear" w:color="auto" w:fill="FFFF00"/>
          </w:tcPr>
          <w:p w14:paraId="4E199C94" w14:textId="77777777" w:rsidR="00805F66" w:rsidRPr="005E57EF" w:rsidRDefault="00805F66" w:rsidP="00C67DCA">
            <w:pPr>
              <w:pStyle w:val="TableParagraph"/>
              <w:ind w:left="105" w:right="275"/>
            </w:pPr>
            <w:r w:rsidRPr="005E57EF">
              <w:rPr>
                <w:sz w:val="20"/>
              </w:rPr>
              <w:t>Conform pct. 17 din prezentul anunţ,</w:t>
            </w:r>
            <w:r>
              <w:rPr>
                <w:sz w:val="20"/>
              </w:rPr>
              <w:t xml:space="preserve"> </w:t>
            </w:r>
            <w:r w:rsidRPr="005E57EF">
              <w:rPr>
                <w:sz w:val="20"/>
              </w:rPr>
              <w:t>semnat</w:t>
            </w:r>
            <w:r w:rsidRPr="005E57EF">
              <w:rPr>
                <w:spacing w:val="-8"/>
                <w:sz w:val="20"/>
              </w:rPr>
              <w:t xml:space="preserve"> </w:t>
            </w:r>
            <w:r w:rsidRPr="005E57EF">
              <w:rPr>
                <w:sz w:val="20"/>
              </w:rPr>
              <w:t>electronic</w:t>
            </w:r>
            <w:r w:rsidRPr="005E57EF">
              <w:rPr>
                <w:spacing w:val="-7"/>
                <w:sz w:val="20"/>
              </w:rPr>
              <w:t xml:space="preserve"> </w:t>
            </w:r>
            <w:r w:rsidRPr="005E57EF">
              <w:rPr>
                <w:sz w:val="20"/>
              </w:rPr>
              <w:t>de</w:t>
            </w:r>
            <w:r w:rsidRPr="005E57EF">
              <w:rPr>
                <w:spacing w:val="-5"/>
                <w:sz w:val="20"/>
              </w:rPr>
              <w:t xml:space="preserve"> </w:t>
            </w:r>
            <w:r w:rsidRPr="005E57EF">
              <w:rPr>
                <w:sz w:val="20"/>
              </w:rPr>
              <w:t>către</w:t>
            </w:r>
            <w:r w:rsidRPr="005E57EF">
              <w:rPr>
                <w:spacing w:val="-8"/>
                <w:sz w:val="20"/>
              </w:rPr>
              <w:t xml:space="preserve"> </w:t>
            </w:r>
            <w:r w:rsidRPr="005E57EF">
              <w:rPr>
                <w:sz w:val="20"/>
              </w:rPr>
              <w:t>operatorul</w:t>
            </w:r>
            <w:r w:rsidRPr="005E57EF">
              <w:rPr>
                <w:spacing w:val="-2"/>
                <w:sz w:val="20"/>
              </w:rPr>
              <w:t xml:space="preserve"> economic</w:t>
            </w:r>
          </w:p>
        </w:tc>
        <w:tc>
          <w:tcPr>
            <w:tcW w:w="1559" w:type="dxa"/>
            <w:shd w:val="clear" w:color="auto" w:fill="FFFF00"/>
          </w:tcPr>
          <w:p w14:paraId="4798A67E" w14:textId="77777777" w:rsidR="00805F66" w:rsidRPr="005E57EF" w:rsidRDefault="00805F66" w:rsidP="00C67DCA">
            <w:pPr>
              <w:pStyle w:val="TableParagraph"/>
              <w:ind w:left="105"/>
            </w:pPr>
            <w:r w:rsidRPr="005E57EF">
              <w:rPr>
                <w:b/>
                <w:spacing w:val="-2"/>
                <w:sz w:val="20"/>
              </w:rPr>
              <w:t>obligator</w:t>
            </w:r>
          </w:p>
        </w:tc>
      </w:tr>
      <w:tr w:rsidR="00805F66" w:rsidRPr="005E57EF" w14:paraId="452F13BE" w14:textId="77777777" w:rsidTr="00C67DCA">
        <w:trPr>
          <w:trHeight w:val="518"/>
        </w:trPr>
        <w:tc>
          <w:tcPr>
            <w:tcW w:w="9517" w:type="dxa"/>
            <w:gridSpan w:val="4"/>
            <w:shd w:val="clear" w:color="auto" w:fill="FFFF00"/>
          </w:tcPr>
          <w:p w14:paraId="6ED59DB4" w14:textId="77777777" w:rsidR="00805F66" w:rsidRPr="005E57EF" w:rsidRDefault="00805F66" w:rsidP="00C67DCA">
            <w:pPr>
              <w:pStyle w:val="TableParagraph"/>
              <w:ind w:left="2298" w:right="4167" w:firstLine="284"/>
              <w:jc w:val="center"/>
              <w:rPr>
                <w:b/>
              </w:rPr>
            </w:pPr>
            <w:r w:rsidRPr="005E57EF">
              <w:rPr>
                <w:b/>
              </w:rPr>
              <w:t>INCLUSIV,</w:t>
            </w:r>
          </w:p>
          <w:p w14:paraId="14100225" w14:textId="77777777" w:rsidR="00805F66" w:rsidRPr="005E57EF" w:rsidRDefault="00805F66" w:rsidP="00C67DCA">
            <w:pPr>
              <w:pStyle w:val="TableParagraph"/>
              <w:ind w:left="1589" w:right="2599"/>
              <w:jc w:val="center"/>
              <w:rPr>
                <w:b/>
              </w:rPr>
            </w:pPr>
            <w:r w:rsidRPr="005E57EF">
              <w:rPr>
                <w:b/>
              </w:rPr>
              <w:t xml:space="preserve">          documente suplimentare la oferta</w:t>
            </w:r>
          </w:p>
        </w:tc>
      </w:tr>
      <w:tr w:rsidR="00805F66" w:rsidRPr="005E57EF" w14:paraId="02608B13" w14:textId="77777777" w:rsidTr="00C67DCA">
        <w:trPr>
          <w:trHeight w:val="360"/>
        </w:trPr>
        <w:tc>
          <w:tcPr>
            <w:tcW w:w="572" w:type="dxa"/>
            <w:shd w:val="clear" w:color="auto" w:fill="FFFF00"/>
          </w:tcPr>
          <w:p w14:paraId="3A1532BF" w14:textId="77777777" w:rsidR="00805F66" w:rsidRPr="005E57EF" w:rsidRDefault="00805F66" w:rsidP="00C67DCA">
            <w:pPr>
              <w:pStyle w:val="TableParagraph"/>
              <w:ind w:left="105"/>
              <w:rPr>
                <w:sz w:val="20"/>
                <w:szCs w:val="20"/>
              </w:rPr>
            </w:pPr>
            <w:r w:rsidRPr="005E57EF">
              <w:rPr>
                <w:sz w:val="20"/>
                <w:szCs w:val="20"/>
              </w:rPr>
              <w:t>7</w:t>
            </w:r>
          </w:p>
        </w:tc>
        <w:tc>
          <w:tcPr>
            <w:tcW w:w="3417" w:type="dxa"/>
            <w:shd w:val="clear" w:color="auto" w:fill="FFFF00"/>
          </w:tcPr>
          <w:p w14:paraId="5A48913E" w14:textId="77777777" w:rsidR="00805F66" w:rsidRPr="005E57EF" w:rsidRDefault="00805F66" w:rsidP="00C67DCA">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2CF8D8C8" w14:textId="77777777" w:rsidR="00805F66" w:rsidRPr="005E57EF" w:rsidRDefault="00805F66" w:rsidP="00C67DCA">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61A141A7" w14:textId="77777777" w:rsidR="00805F66" w:rsidRPr="005E57EF" w:rsidRDefault="00805F66" w:rsidP="00C67DCA">
            <w:pPr>
              <w:pStyle w:val="TableParagraph"/>
              <w:ind w:left="105"/>
              <w:rPr>
                <w:sz w:val="20"/>
                <w:szCs w:val="20"/>
              </w:rPr>
            </w:pPr>
            <w:r w:rsidRPr="005E57EF">
              <w:rPr>
                <w:sz w:val="20"/>
                <w:szCs w:val="20"/>
              </w:rPr>
              <w:t>DA</w:t>
            </w:r>
          </w:p>
        </w:tc>
      </w:tr>
      <w:tr w:rsidR="00805F66" w:rsidRPr="005E57EF" w14:paraId="13F2F426" w14:textId="77777777" w:rsidTr="00C67DCA">
        <w:trPr>
          <w:trHeight w:val="559"/>
        </w:trPr>
        <w:tc>
          <w:tcPr>
            <w:tcW w:w="572" w:type="dxa"/>
            <w:shd w:val="clear" w:color="auto" w:fill="FFFF00"/>
          </w:tcPr>
          <w:p w14:paraId="4CC3FE7D" w14:textId="77777777" w:rsidR="00805F66" w:rsidRPr="005E57EF" w:rsidRDefault="00805F66" w:rsidP="00C67DCA">
            <w:pPr>
              <w:pStyle w:val="TableParagraph"/>
              <w:ind w:left="105"/>
              <w:rPr>
                <w:sz w:val="20"/>
                <w:szCs w:val="20"/>
              </w:rPr>
            </w:pPr>
            <w:r w:rsidRPr="005E57EF">
              <w:rPr>
                <w:sz w:val="20"/>
                <w:szCs w:val="20"/>
              </w:rPr>
              <w:t>8</w:t>
            </w:r>
          </w:p>
        </w:tc>
        <w:tc>
          <w:tcPr>
            <w:tcW w:w="3417" w:type="dxa"/>
            <w:shd w:val="clear" w:color="auto" w:fill="FFFF00"/>
          </w:tcPr>
          <w:p w14:paraId="1606F029" w14:textId="77777777" w:rsidR="00805F66" w:rsidRPr="005E57EF" w:rsidRDefault="00805F66" w:rsidP="00C67DCA">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23380AD8" w14:textId="77777777" w:rsidR="00805F66" w:rsidRPr="005E57EF" w:rsidRDefault="00805F66" w:rsidP="00C67DCA">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3804D1EB" w14:textId="77777777" w:rsidR="00805F66" w:rsidRPr="005E57EF" w:rsidRDefault="00805F66" w:rsidP="00C67DCA">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2BF5E8DB" w14:textId="77777777" w:rsidR="00805F66" w:rsidRPr="005E57EF" w:rsidRDefault="00805F66" w:rsidP="00C67DCA">
            <w:pPr>
              <w:pStyle w:val="TableParagraph"/>
              <w:ind w:left="105"/>
              <w:rPr>
                <w:sz w:val="20"/>
                <w:szCs w:val="20"/>
              </w:rPr>
            </w:pPr>
            <w:r w:rsidRPr="005E57EF">
              <w:rPr>
                <w:sz w:val="20"/>
                <w:szCs w:val="20"/>
              </w:rPr>
              <w:t>DA</w:t>
            </w:r>
          </w:p>
        </w:tc>
      </w:tr>
      <w:tr w:rsidR="00805F66" w:rsidRPr="005E57EF" w14:paraId="0F1D2EC1" w14:textId="77777777" w:rsidTr="00C67DCA">
        <w:trPr>
          <w:trHeight w:val="818"/>
        </w:trPr>
        <w:tc>
          <w:tcPr>
            <w:tcW w:w="572" w:type="dxa"/>
            <w:shd w:val="clear" w:color="auto" w:fill="FFFF00"/>
          </w:tcPr>
          <w:p w14:paraId="6A8D206E" w14:textId="77777777" w:rsidR="00805F66" w:rsidRPr="005E57EF" w:rsidRDefault="00805F66" w:rsidP="00C67DCA">
            <w:pPr>
              <w:pStyle w:val="TableParagraph"/>
              <w:ind w:left="105"/>
              <w:rPr>
                <w:sz w:val="20"/>
                <w:szCs w:val="20"/>
              </w:rPr>
            </w:pPr>
            <w:r w:rsidRPr="005E57EF">
              <w:rPr>
                <w:sz w:val="20"/>
                <w:szCs w:val="20"/>
              </w:rPr>
              <w:t>9</w:t>
            </w:r>
          </w:p>
        </w:tc>
        <w:tc>
          <w:tcPr>
            <w:tcW w:w="3417" w:type="dxa"/>
            <w:shd w:val="clear" w:color="auto" w:fill="FFFF00"/>
          </w:tcPr>
          <w:p w14:paraId="432218DE" w14:textId="77777777" w:rsidR="00805F66" w:rsidRPr="005E57EF" w:rsidRDefault="00805F66" w:rsidP="00C67DCA">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0E20CEA0" w14:textId="77777777" w:rsidR="00805F66" w:rsidRPr="005E57EF" w:rsidRDefault="00805F66" w:rsidP="00C67DCA">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1BA378AA" w14:textId="77777777" w:rsidR="00805F66" w:rsidRPr="005E57EF" w:rsidRDefault="00805F66" w:rsidP="00C67DCA">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6958CF7F" w14:textId="77777777" w:rsidR="00805F66" w:rsidRPr="005E57EF" w:rsidRDefault="00805F66" w:rsidP="00C67DCA">
            <w:pPr>
              <w:pStyle w:val="TableParagraph"/>
              <w:ind w:left="-1"/>
              <w:rPr>
                <w:sz w:val="20"/>
                <w:szCs w:val="20"/>
              </w:rPr>
            </w:pPr>
            <w:r>
              <w:rPr>
                <w:sz w:val="20"/>
                <w:szCs w:val="20"/>
              </w:rPr>
              <w:t xml:space="preserve">  </w:t>
            </w:r>
            <w:r w:rsidRPr="005E57EF">
              <w:rPr>
                <w:sz w:val="20"/>
                <w:szCs w:val="20"/>
              </w:rPr>
              <w:t>DA</w:t>
            </w:r>
          </w:p>
        </w:tc>
      </w:tr>
      <w:tr w:rsidR="00805F66" w:rsidRPr="005E57EF" w14:paraId="2A4C4A28" w14:textId="77777777" w:rsidTr="00C67DCA">
        <w:trPr>
          <w:trHeight w:val="733"/>
        </w:trPr>
        <w:tc>
          <w:tcPr>
            <w:tcW w:w="572" w:type="dxa"/>
            <w:shd w:val="clear" w:color="auto" w:fill="FFFF00"/>
          </w:tcPr>
          <w:p w14:paraId="6D976000" w14:textId="77777777" w:rsidR="00805F66" w:rsidRPr="005E57EF" w:rsidRDefault="00805F66" w:rsidP="00C67DCA">
            <w:pPr>
              <w:pStyle w:val="TableParagraph"/>
              <w:ind w:left="105"/>
              <w:rPr>
                <w:sz w:val="20"/>
                <w:szCs w:val="20"/>
              </w:rPr>
            </w:pPr>
            <w:r w:rsidRPr="005E57EF">
              <w:rPr>
                <w:sz w:val="20"/>
                <w:szCs w:val="20"/>
              </w:rPr>
              <w:t>10</w:t>
            </w:r>
          </w:p>
        </w:tc>
        <w:tc>
          <w:tcPr>
            <w:tcW w:w="3417" w:type="dxa"/>
            <w:shd w:val="clear" w:color="auto" w:fill="FFFF00"/>
          </w:tcPr>
          <w:p w14:paraId="634AE18D" w14:textId="77777777" w:rsidR="00805F66" w:rsidRPr="005E57EF" w:rsidRDefault="00805F66" w:rsidP="00C67DCA">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4ABBBA4F" w14:textId="77777777" w:rsidR="00805F66" w:rsidRPr="005E57EF" w:rsidRDefault="00805F66" w:rsidP="00C67DCA">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1EE74B9B" w14:textId="77777777" w:rsidR="00805F66" w:rsidRPr="005E57EF" w:rsidRDefault="00805F66" w:rsidP="00C67DCA">
            <w:pPr>
              <w:rPr>
                <w:sz w:val="20"/>
                <w:szCs w:val="20"/>
              </w:rPr>
            </w:pPr>
            <w:r>
              <w:rPr>
                <w:sz w:val="20"/>
                <w:szCs w:val="20"/>
              </w:rPr>
              <w:t xml:space="preserve">  </w:t>
            </w:r>
            <w:r w:rsidRPr="005E57EF">
              <w:rPr>
                <w:sz w:val="20"/>
                <w:szCs w:val="20"/>
              </w:rPr>
              <w:t>DA</w:t>
            </w:r>
          </w:p>
        </w:tc>
      </w:tr>
      <w:tr w:rsidR="00805F66" w:rsidRPr="005E57EF" w14:paraId="19D9F46D" w14:textId="77777777" w:rsidTr="00C67DCA">
        <w:trPr>
          <w:trHeight w:val="448"/>
        </w:trPr>
        <w:tc>
          <w:tcPr>
            <w:tcW w:w="572" w:type="dxa"/>
            <w:shd w:val="clear" w:color="auto" w:fill="FFFF00"/>
          </w:tcPr>
          <w:p w14:paraId="4BC5B9FF" w14:textId="77777777" w:rsidR="00805F66" w:rsidRPr="005E57EF" w:rsidRDefault="00805F66" w:rsidP="00C67DCA">
            <w:pPr>
              <w:pStyle w:val="TableParagraph"/>
              <w:ind w:left="105"/>
              <w:rPr>
                <w:sz w:val="20"/>
                <w:szCs w:val="20"/>
              </w:rPr>
            </w:pPr>
            <w:r w:rsidRPr="005E57EF">
              <w:rPr>
                <w:sz w:val="20"/>
                <w:szCs w:val="20"/>
              </w:rPr>
              <w:t>11</w:t>
            </w:r>
          </w:p>
        </w:tc>
        <w:tc>
          <w:tcPr>
            <w:tcW w:w="3417" w:type="dxa"/>
            <w:shd w:val="clear" w:color="auto" w:fill="FFFF00"/>
          </w:tcPr>
          <w:p w14:paraId="7B7D40D4" w14:textId="77777777" w:rsidR="00805F66" w:rsidRPr="005E57EF" w:rsidRDefault="00805F66" w:rsidP="00C67DCA">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0F2CF303" w14:textId="77777777" w:rsidR="00805F66" w:rsidRPr="005E57EF" w:rsidRDefault="00805F66" w:rsidP="00C67DCA">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4A738671" w14:textId="77777777" w:rsidR="00805F66" w:rsidRPr="005E57EF" w:rsidRDefault="00805F66" w:rsidP="00C67DCA">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4CF97A69" w14:textId="77777777" w:rsidR="00805F66" w:rsidRPr="005E57EF" w:rsidRDefault="00805F66" w:rsidP="00C67DCA">
            <w:pPr>
              <w:rPr>
                <w:sz w:val="20"/>
                <w:szCs w:val="20"/>
              </w:rPr>
            </w:pPr>
            <w:r>
              <w:rPr>
                <w:sz w:val="20"/>
                <w:szCs w:val="20"/>
              </w:rPr>
              <w:t xml:space="preserve">  </w:t>
            </w:r>
            <w:r w:rsidRPr="005E57EF">
              <w:rPr>
                <w:sz w:val="20"/>
                <w:szCs w:val="20"/>
              </w:rPr>
              <w:t>DA</w:t>
            </w:r>
          </w:p>
        </w:tc>
      </w:tr>
      <w:tr w:rsidR="00805F66" w:rsidRPr="005E57EF" w14:paraId="6E0C2BC5" w14:textId="77777777" w:rsidTr="00C67DCA">
        <w:trPr>
          <w:trHeight w:val="525"/>
        </w:trPr>
        <w:tc>
          <w:tcPr>
            <w:tcW w:w="572" w:type="dxa"/>
            <w:shd w:val="clear" w:color="auto" w:fill="FFFF00"/>
          </w:tcPr>
          <w:p w14:paraId="5982AAC0" w14:textId="77777777" w:rsidR="00805F66" w:rsidRPr="005E57EF" w:rsidRDefault="00805F66" w:rsidP="00C67DCA">
            <w:pPr>
              <w:ind w:left="100"/>
              <w:rPr>
                <w:sz w:val="20"/>
                <w:szCs w:val="20"/>
              </w:rPr>
            </w:pPr>
            <w:r w:rsidRPr="005E57EF">
              <w:rPr>
                <w:sz w:val="20"/>
                <w:szCs w:val="20"/>
              </w:rPr>
              <w:t>12</w:t>
            </w:r>
          </w:p>
        </w:tc>
        <w:tc>
          <w:tcPr>
            <w:tcW w:w="3417" w:type="dxa"/>
            <w:shd w:val="clear" w:color="auto" w:fill="FFFF00"/>
          </w:tcPr>
          <w:p w14:paraId="04DD6796" w14:textId="77777777" w:rsidR="00805F66" w:rsidRPr="005E57EF" w:rsidRDefault="00805F66" w:rsidP="00C67DCA">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3CDBA52F" w14:textId="77777777" w:rsidR="00805F66" w:rsidRPr="005E57EF" w:rsidRDefault="00805F66" w:rsidP="00C67DCA">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515CBEAF" w14:textId="77777777" w:rsidR="00805F66" w:rsidRPr="005E57EF" w:rsidRDefault="00805F66" w:rsidP="00C67DCA">
            <w:pPr>
              <w:ind w:left="-9"/>
              <w:rPr>
                <w:sz w:val="20"/>
                <w:szCs w:val="20"/>
              </w:rPr>
            </w:pPr>
            <w:r>
              <w:rPr>
                <w:sz w:val="20"/>
                <w:szCs w:val="20"/>
              </w:rPr>
              <w:t xml:space="preserve">  </w:t>
            </w:r>
            <w:r w:rsidRPr="005E57EF">
              <w:rPr>
                <w:sz w:val="20"/>
                <w:szCs w:val="20"/>
              </w:rPr>
              <w:t>DA</w:t>
            </w:r>
          </w:p>
        </w:tc>
      </w:tr>
      <w:tr w:rsidR="00805F66" w:rsidRPr="005E57EF" w14:paraId="6DA21255" w14:textId="77777777" w:rsidTr="00C67DCA">
        <w:trPr>
          <w:trHeight w:val="525"/>
        </w:trPr>
        <w:tc>
          <w:tcPr>
            <w:tcW w:w="572" w:type="dxa"/>
            <w:shd w:val="clear" w:color="auto" w:fill="FFFF00"/>
          </w:tcPr>
          <w:p w14:paraId="63F8097E" w14:textId="77777777" w:rsidR="00805F66" w:rsidRPr="005E57EF" w:rsidRDefault="00805F66" w:rsidP="00C67DCA">
            <w:pPr>
              <w:ind w:left="100"/>
              <w:rPr>
                <w:sz w:val="20"/>
                <w:szCs w:val="20"/>
              </w:rPr>
            </w:pPr>
            <w:r w:rsidRPr="005E57EF">
              <w:rPr>
                <w:sz w:val="20"/>
                <w:szCs w:val="20"/>
              </w:rPr>
              <w:t>13</w:t>
            </w:r>
          </w:p>
        </w:tc>
        <w:tc>
          <w:tcPr>
            <w:tcW w:w="3417" w:type="dxa"/>
            <w:shd w:val="clear" w:color="auto" w:fill="FFFF00"/>
          </w:tcPr>
          <w:p w14:paraId="3D911A63" w14:textId="77777777" w:rsidR="00805F66" w:rsidRPr="005E57EF" w:rsidRDefault="00805F66" w:rsidP="00C67DCA">
            <w:pPr>
              <w:rPr>
                <w:rFonts w:eastAsia="PMingLiU"/>
                <w:b/>
                <w:sz w:val="20"/>
                <w:szCs w:val="20"/>
                <w:lang w:val="en-US" w:eastAsia="zh-CN"/>
              </w:rPr>
            </w:pPr>
            <w:r w:rsidRPr="005E57EF">
              <w:rPr>
                <w:rFonts w:eastAsia="PMingLiU"/>
                <w:b/>
                <w:sz w:val="20"/>
                <w:szCs w:val="20"/>
                <w:lang w:val="en-US" w:eastAsia="zh-CN"/>
              </w:rPr>
              <w:t>DECLARAȚIE</w:t>
            </w:r>
          </w:p>
          <w:p w14:paraId="02AE2C39" w14:textId="77777777" w:rsidR="00805F66" w:rsidRPr="005E57EF" w:rsidRDefault="00805F66" w:rsidP="00C67DCA">
            <w:pPr>
              <w:pStyle w:val="a8"/>
              <w:tabs>
                <w:tab w:val="left" w:pos="567"/>
              </w:tabs>
              <w:rPr>
                <w:sz w:val="20"/>
                <w:highlight w:val="yellow"/>
                <w:lang w:val="en-US"/>
              </w:rPr>
            </w:pPr>
            <w:r w:rsidRPr="005E57EF">
              <w:rPr>
                <w:sz w:val="20"/>
                <w:lang w:val="en-US"/>
              </w:rPr>
              <w:t xml:space="preserve">privind experienţa </w:t>
            </w:r>
            <w:r w:rsidRPr="00E123EA">
              <w:rPr>
                <w:sz w:val="20"/>
                <w:u w:val="single"/>
                <w:lang w:val="en-US"/>
              </w:rPr>
              <w:t>similar lucrări drum</w:t>
            </w:r>
          </w:p>
          <w:p w14:paraId="6EE33B87" w14:textId="77777777" w:rsidR="00805F66" w:rsidRPr="005E57EF" w:rsidRDefault="00805F66" w:rsidP="00C67DCA">
            <w:pPr>
              <w:ind w:left="100" w:right="347"/>
              <w:rPr>
                <w:sz w:val="20"/>
                <w:szCs w:val="20"/>
              </w:rPr>
            </w:pPr>
            <w:r w:rsidRPr="005E57EF">
              <w:rPr>
                <w:rFonts w:ascii="Helvetica" w:hAnsi="Helvetica"/>
                <w:color w:val="333333"/>
                <w:sz w:val="20"/>
                <w:szCs w:val="20"/>
                <w:highlight w:val="yellow"/>
                <w:shd w:val="clear" w:color="auto" w:fill="FFFFFF"/>
                <w:lang w:val="en-US"/>
              </w:rPr>
              <w:t> </w:t>
            </w:r>
            <w:r w:rsidRPr="005E57EF">
              <w:rPr>
                <w:color w:val="333333"/>
                <w:sz w:val="20"/>
                <w:szCs w:val="20"/>
                <w:highlight w:val="yellow"/>
                <w:shd w:val="clear" w:color="auto" w:fill="FFFFFF"/>
                <w:lang w:val="en-US"/>
              </w:rPr>
              <w:t xml:space="preserve">a) lista lucrărilor similare executate în ultimii </w:t>
            </w:r>
            <w:r>
              <w:rPr>
                <w:color w:val="333333"/>
                <w:sz w:val="20"/>
                <w:szCs w:val="20"/>
                <w:highlight w:val="yellow"/>
                <w:shd w:val="clear" w:color="auto" w:fill="FFFFFF"/>
                <w:lang w:val="en-US"/>
              </w:rPr>
              <w:t>3</w:t>
            </w:r>
            <w:r w:rsidRPr="005E57EF">
              <w:rPr>
                <w:color w:val="333333"/>
                <w:sz w:val="20"/>
                <w:szCs w:val="20"/>
                <w:highlight w:val="yellow"/>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viitorului contract</w:t>
            </w:r>
            <w:r>
              <w:rPr>
                <w:color w:val="333333"/>
                <w:sz w:val="20"/>
                <w:szCs w:val="20"/>
                <w:shd w:val="clear" w:color="auto" w:fill="FFFFFF"/>
                <w:lang w:val="en-US"/>
              </w:rPr>
              <w:t xml:space="preserve">, inclusiv </w:t>
            </w:r>
            <w:r w:rsidRPr="005E57EF">
              <w:rPr>
                <w:rFonts w:eastAsia="PMingLiU"/>
                <w:b/>
                <w:sz w:val="20"/>
                <w:szCs w:val="20"/>
                <w:lang w:eastAsia="zh-CN"/>
              </w:rPr>
              <w:t xml:space="preserve">Contacte/Procese verbale de executie a lucrarilor similare  </w:t>
            </w:r>
          </w:p>
        </w:tc>
        <w:tc>
          <w:tcPr>
            <w:tcW w:w="3969" w:type="dxa"/>
            <w:shd w:val="clear" w:color="auto" w:fill="FFFF00"/>
          </w:tcPr>
          <w:p w14:paraId="1E6FAC6C" w14:textId="77777777" w:rsidR="00805F66" w:rsidRPr="005E57EF" w:rsidRDefault="00805F66" w:rsidP="00C67DCA">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3D3677E3" w14:textId="77777777" w:rsidR="00805F66" w:rsidRPr="005E57EF" w:rsidRDefault="00805F66" w:rsidP="00C67DCA">
            <w:pPr>
              <w:ind w:left="-9"/>
              <w:rPr>
                <w:sz w:val="20"/>
                <w:szCs w:val="20"/>
              </w:rPr>
            </w:pPr>
            <w:r>
              <w:rPr>
                <w:sz w:val="20"/>
                <w:szCs w:val="20"/>
              </w:rPr>
              <w:t xml:space="preserve">  </w:t>
            </w:r>
            <w:r w:rsidRPr="005E57EF">
              <w:rPr>
                <w:sz w:val="20"/>
                <w:szCs w:val="20"/>
              </w:rPr>
              <w:t>DA</w:t>
            </w:r>
          </w:p>
        </w:tc>
      </w:tr>
      <w:tr w:rsidR="00805F66" w:rsidRPr="005E57EF" w14:paraId="246983D6" w14:textId="77777777" w:rsidTr="00C67DCA">
        <w:trPr>
          <w:trHeight w:val="525"/>
        </w:trPr>
        <w:tc>
          <w:tcPr>
            <w:tcW w:w="572" w:type="dxa"/>
            <w:shd w:val="clear" w:color="auto" w:fill="FFFF00"/>
          </w:tcPr>
          <w:p w14:paraId="7DA64308" w14:textId="77777777" w:rsidR="00805F66" w:rsidRPr="005E57EF" w:rsidRDefault="00805F66" w:rsidP="00C67DCA">
            <w:pPr>
              <w:ind w:left="100"/>
              <w:rPr>
                <w:sz w:val="20"/>
                <w:szCs w:val="20"/>
              </w:rPr>
            </w:pPr>
            <w:r>
              <w:rPr>
                <w:sz w:val="20"/>
                <w:szCs w:val="20"/>
              </w:rPr>
              <w:t>14</w:t>
            </w:r>
          </w:p>
        </w:tc>
        <w:tc>
          <w:tcPr>
            <w:tcW w:w="3417" w:type="dxa"/>
            <w:shd w:val="clear" w:color="auto" w:fill="FFFF00"/>
          </w:tcPr>
          <w:p w14:paraId="6E66895B" w14:textId="77777777" w:rsidR="00805F66" w:rsidRPr="005E57EF" w:rsidRDefault="00805F66" w:rsidP="00C67DCA">
            <w:pPr>
              <w:pStyle w:val="TableParagraph"/>
              <w:ind w:left="105"/>
              <w:rPr>
                <w:sz w:val="20"/>
                <w:szCs w:val="20"/>
              </w:rPr>
            </w:pPr>
            <w:r w:rsidRPr="005E57EF">
              <w:rPr>
                <w:sz w:val="20"/>
                <w:szCs w:val="20"/>
              </w:rPr>
              <w:t>Declarație</w:t>
            </w:r>
            <w:r w:rsidRPr="005E57EF">
              <w:rPr>
                <w:spacing w:val="-15"/>
                <w:sz w:val="20"/>
                <w:szCs w:val="20"/>
              </w:rPr>
              <w:t xml:space="preserve"> </w:t>
            </w:r>
            <w:r w:rsidRPr="005E57EF">
              <w:rPr>
                <w:sz w:val="20"/>
                <w:szCs w:val="20"/>
              </w:rPr>
              <w:t>privind</w:t>
            </w:r>
            <w:r w:rsidRPr="005E57EF">
              <w:rPr>
                <w:spacing w:val="19"/>
                <w:sz w:val="20"/>
                <w:szCs w:val="20"/>
              </w:rPr>
              <w:t xml:space="preserve"> </w:t>
            </w:r>
            <w:r w:rsidRPr="005E57EF">
              <w:rPr>
                <w:spacing w:val="-4"/>
                <w:sz w:val="20"/>
                <w:szCs w:val="20"/>
              </w:rPr>
              <w:t>lista</w:t>
            </w:r>
          </w:p>
          <w:p w14:paraId="6EB06736" w14:textId="77777777" w:rsidR="00805F66" w:rsidRPr="005E57EF" w:rsidRDefault="00805F66" w:rsidP="00C67DCA">
            <w:pPr>
              <w:ind w:left="100" w:right="271"/>
              <w:rPr>
                <w:sz w:val="20"/>
                <w:szCs w:val="20"/>
              </w:rPr>
            </w:pPr>
            <w:r w:rsidRPr="005E57EF">
              <w:rPr>
                <w:sz w:val="20"/>
                <w:szCs w:val="20"/>
              </w:rPr>
              <w:t>principalelor lucrări executate în ultimii</w:t>
            </w:r>
            <w:r w:rsidRPr="005E57EF">
              <w:rPr>
                <w:spacing w:val="-13"/>
                <w:sz w:val="20"/>
                <w:szCs w:val="20"/>
              </w:rPr>
              <w:t xml:space="preserve"> </w:t>
            </w:r>
            <w:r w:rsidRPr="005E57EF">
              <w:rPr>
                <w:sz w:val="20"/>
                <w:szCs w:val="20"/>
              </w:rPr>
              <w:t>ani</w:t>
            </w:r>
            <w:r w:rsidRPr="005E57EF">
              <w:rPr>
                <w:spacing w:val="-6"/>
                <w:sz w:val="20"/>
                <w:szCs w:val="20"/>
              </w:rPr>
              <w:t xml:space="preserve"> </w:t>
            </w:r>
            <w:r>
              <w:rPr>
                <w:sz w:val="20"/>
                <w:szCs w:val="20"/>
              </w:rPr>
              <w:t xml:space="preserve">3 ani </w:t>
            </w:r>
            <w:r w:rsidRPr="005E57EF">
              <w:rPr>
                <w:sz w:val="20"/>
                <w:szCs w:val="20"/>
              </w:rPr>
              <w:t>de</w:t>
            </w:r>
            <w:r w:rsidRPr="005E57EF">
              <w:rPr>
                <w:spacing w:val="-13"/>
                <w:sz w:val="20"/>
                <w:szCs w:val="20"/>
              </w:rPr>
              <w:t xml:space="preserve"> </w:t>
            </w:r>
            <w:r w:rsidRPr="005E57EF">
              <w:rPr>
                <w:sz w:val="20"/>
                <w:szCs w:val="20"/>
              </w:rPr>
              <w:t>activitate,</w:t>
            </w:r>
          </w:p>
        </w:tc>
        <w:tc>
          <w:tcPr>
            <w:tcW w:w="3969" w:type="dxa"/>
            <w:shd w:val="clear" w:color="auto" w:fill="FFFF00"/>
          </w:tcPr>
          <w:p w14:paraId="007465E7" w14:textId="77777777" w:rsidR="00805F66" w:rsidRPr="005E57EF" w:rsidRDefault="00805F66" w:rsidP="00C67DCA">
            <w:pPr>
              <w:ind w:left="96"/>
              <w:rPr>
                <w:sz w:val="20"/>
                <w:szCs w:val="20"/>
              </w:rPr>
            </w:pPr>
            <w:r w:rsidRPr="005E57EF">
              <w:rPr>
                <w:b/>
                <w:bCs/>
                <w:sz w:val="20"/>
                <w:szCs w:val="20"/>
              </w:rPr>
              <w:t>Anexa nr. 13</w:t>
            </w:r>
            <w:r w:rsidRPr="005E57EF">
              <w:rPr>
                <w:sz w:val="20"/>
                <w:szCs w:val="20"/>
              </w:rPr>
              <w:t>. Semnat electronic</w:t>
            </w:r>
            <w:r w:rsidRPr="005E57EF">
              <w:rPr>
                <w:spacing w:val="32"/>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0C75F5F6" w14:textId="77777777" w:rsidR="00805F66" w:rsidRPr="005E57EF" w:rsidRDefault="00805F66" w:rsidP="00C67DCA">
            <w:pPr>
              <w:ind w:left="-9"/>
              <w:rPr>
                <w:sz w:val="20"/>
                <w:szCs w:val="20"/>
              </w:rPr>
            </w:pPr>
            <w:r>
              <w:rPr>
                <w:sz w:val="20"/>
                <w:szCs w:val="20"/>
              </w:rPr>
              <w:t xml:space="preserve">  </w:t>
            </w:r>
            <w:r w:rsidRPr="005E57EF">
              <w:rPr>
                <w:sz w:val="20"/>
                <w:szCs w:val="20"/>
              </w:rPr>
              <w:t>DA</w:t>
            </w:r>
          </w:p>
        </w:tc>
      </w:tr>
      <w:tr w:rsidR="00805F66" w:rsidRPr="005E57EF" w14:paraId="60E4128E" w14:textId="77777777" w:rsidTr="00C67DCA">
        <w:trPr>
          <w:trHeight w:val="525"/>
        </w:trPr>
        <w:tc>
          <w:tcPr>
            <w:tcW w:w="572" w:type="dxa"/>
            <w:shd w:val="clear" w:color="auto" w:fill="FFFF00"/>
          </w:tcPr>
          <w:p w14:paraId="7EF360D3" w14:textId="77777777" w:rsidR="00805F66" w:rsidRPr="005E57EF" w:rsidRDefault="00805F66" w:rsidP="00C67DCA">
            <w:pPr>
              <w:ind w:left="100"/>
              <w:rPr>
                <w:sz w:val="20"/>
                <w:szCs w:val="20"/>
                <w:highlight w:val="yellow"/>
              </w:rPr>
            </w:pPr>
            <w:r>
              <w:rPr>
                <w:sz w:val="20"/>
                <w:szCs w:val="20"/>
                <w:highlight w:val="yellow"/>
              </w:rPr>
              <w:t>15</w:t>
            </w:r>
          </w:p>
        </w:tc>
        <w:tc>
          <w:tcPr>
            <w:tcW w:w="3417" w:type="dxa"/>
            <w:shd w:val="clear" w:color="auto" w:fill="FFFF00"/>
          </w:tcPr>
          <w:p w14:paraId="59D66A10" w14:textId="77777777" w:rsidR="00805F66" w:rsidRPr="005E57EF" w:rsidRDefault="00805F66" w:rsidP="00C67DCA">
            <w:pPr>
              <w:ind w:left="100" w:right="608"/>
              <w:rPr>
                <w:sz w:val="20"/>
                <w:szCs w:val="20"/>
                <w:highlight w:val="yellow"/>
              </w:rPr>
            </w:pPr>
            <w:r w:rsidRPr="005E57EF">
              <w:rPr>
                <w:sz w:val="20"/>
                <w:szCs w:val="20"/>
                <w:highlight w:val="yellow"/>
              </w:rPr>
              <w:t>Raport</w:t>
            </w:r>
            <w:r w:rsidRPr="005E57EF">
              <w:rPr>
                <w:spacing w:val="-13"/>
                <w:sz w:val="20"/>
                <w:szCs w:val="20"/>
                <w:highlight w:val="yellow"/>
              </w:rPr>
              <w:t xml:space="preserve"> </w:t>
            </w:r>
            <w:r w:rsidRPr="005E57EF">
              <w:rPr>
                <w:sz w:val="20"/>
                <w:szCs w:val="20"/>
                <w:highlight w:val="yellow"/>
              </w:rPr>
              <w:t>financiar,</w:t>
            </w:r>
            <w:r w:rsidRPr="005E57EF">
              <w:rPr>
                <w:spacing w:val="-11"/>
                <w:sz w:val="20"/>
                <w:szCs w:val="20"/>
                <w:highlight w:val="yellow"/>
              </w:rPr>
              <w:t xml:space="preserve"> </w:t>
            </w:r>
            <w:r w:rsidRPr="005E57EF">
              <w:rPr>
                <w:sz w:val="20"/>
                <w:szCs w:val="20"/>
                <w:highlight w:val="yellow"/>
              </w:rPr>
              <w:t>pentru</w:t>
            </w:r>
            <w:r w:rsidRPr="005E57EF">
              <w:rPr>
                <w:spacing w:val="-13"/>
                <w:sz w:val="20"/>
                <w:szCs w:val="20"/>
                <w:highlight w:val="yellow"/>
              </w:rPr>
              <w:t xml:space="preserve"> </w:t>
            </w:r>
            <w:r w:rsidRPr="005E57EF">
              <w:rPr>
                <w:sz w:val="20"/>
                <w:szCs w:val="20"/>
                <w:highlight w:val="yellow"/>
              </w:rPr>
              <w:t>ultimul</w:t>
            </w:r>
            <w:r w:rsidRPr="005E57EF">
              <w:rPr>
                <w:spacing w:val="-12"/>
                <w:sz w:val="20"/>
                <w:szCs w:val="20"/>
                <w:highlight w:val="yellow"/>
              </w:rPr>
              <w:t xml:space="preserve"> </w:t>
            </w:r>
            <w:r w:rsidRPr="005E57EF">
              <w:rPr>
                <w:sz w:val="20"/>
                <w:szCs w:val="20"/>
                <w:highlight w:val="yellow"/>
              </w:rPr>
              <w:t>an</w:t>
            </w:r>
            <w:r w:rsidRPr="005E57EF">
              <w:rPr>
                <w:spacing w:val="-6"/>
                <w:sz w:val="20"/>
                <w:szCs w:val="20"/>
                <w:highlight w:val="yellow"/>
              </w:rPr>
              <w:t xml:space="preserve"> </w:t>
            </w:r>
            <w:r w:rsidRPr="005E57EF">
              <w:rPr>
                <w:sz w:val="20"/>
                <w:szCs w:val="20"/>
                <w:highlight w:val="yellow"/>
              </w:rPr>
              <w:t xml:space="preserve">de </w:t>
            </w:r>
            <w:r w:rsidRPr="005E57EF">
              <w:rPr>
                <w:spacing w:val="-2"/>
                <w:sz w:val="20"/>
                <w:szCs w:val="20"/>
                <w:highlight w:val="yellow"/>
              </w:rPr>
              <w:t>activitate</w:t>
            </w:r>
          </w:p>
        </w:tc>
        <w:tc>
          <w:tcPr>
            <w:tcW w:w="3969" w:type="dxa"/>
            <w:shd w:val="clear" w:color="auto" w:fill="FFFF00"/>
          </w:tcPr>
          <w:p w14:paraId="11AFBD29" w14:textId="77777777" w:rsidR="00805F66" w:rsidRPr="005E57EF" w:rsidRDefault="00805F66" w:rsidP="00C67DCA">
            <w:pPr>
              <w:ind w:left="-9"/>
              <w:rPr>
                <w:sz w:val="20"/>
                <w:szCs w:val="20"/>
                <w:highlight w:val="yellow"/>
              </w:rPr>
            </w:pPr>
            <w:r w:rsidRPr="005E57EF">
              <w:rPr>
                <w:spacing w:val="-2"/>
                <w:sz w:val="20"/>
                <w:szCs w:val="20"/>
                <w:highlight w:val="yellow"/>
              </w:rPr>
              <w:t>Confirmat</w:t>
            </w:r>
            <w:r w:rsidRPr="005E57EF">
              <w:rPr>
                <w:sz w:val="20"/>
                <w:szCs w:val="20"/>
                <w:highlight w:val="yellow"/>
              </w:rPr>
              <w:t xml:space="preserve"> </w:t>
            </w:r>
            <w:r w:rsidRPr="005E57EF">
              <w:rPr>
                <w:spacing w:val="-4"/>
                <w:sz w:val="20"/>
                <w:szCs w:val="20"/>
                <w:highlight w:val="yellow"/>
              </w:rPr>
              <w:t>prin</w:t>
            </w:r>
            <w:r w:rsidRPr="005E57EF">
              <w:rPr>
                <w:sz w:val="20"/>
                <w:szCs w:val="20"/>
                <w:highlight w:val="yellow"/>
              </w:rPr>
              <w:t xml:space="preserve"> </w:t>
            </w:r>
            <w:r w:rsidRPr="005E57EF">
              <w:rPr>
                <w:spacing w:val="-2"/>
                <w:sz w:val="20"/>
                <w:szCs w:val="20"/>
                <w:highlight w:val="yellow"/>
              </w:rPr>
              <w:t xml:space="preserve">aplicarea semnăturii </w:t>
            </w:r>
            <w:r w:rsidRPr="005E57EF">
              <w:rPr>
                <w:sz w:val="20"/>
                <w:szCs w:val="20"/>
                <w:highlight w:val="yellow"/>
              </w:rPr>
              <w:t>electronice a persoanei responsabile</w:t>
            </w:r>
          </w:p>
        </w:tc>
        <w:tc>
          <w:tcPr>
            <w:tcW w:w="1559" w:type="dxa"/>
            <w:shd w:val="clear" w:color="auto" w:fill="FFFF00"/>
          </w:tcPr>
          <w:p w14:paraId="1DF87D1A" w14:textId="77777777" w:rsidR="00805F66" w:rsidRPr="005E57EF" w:rsidRDefault="00805F66" w:rsidP="00C67DCA">
            <w:pPr>
              <w:ind w:left="96"/>
              <w:rPr>
                <w:sz w:val="20"/>
                <w:szCs w:val="20"/>
              </w:rPr>
            </w:pPr>
            <w:r w:rsidRPr="005E57EF">
              <w:rPr>
                <w:sz w:val="20"/>
                <w:szCs w:val="20"/>
                <w:highlight w:val="yellow"/>
              </w:rPr>
              <w:t>DA</w:t>
            </w:r>
          </w:p>
        </w:tc>
      </w:tr>
      <w:tr w:rsidR="00805F66" w:rsidRPr="005E57EF" w14:paraId="04F111B9" w14:textId="77777777" w:rsidTr="00C67DCA">
        <w:trPr>
          <w:trHeight w:val="525"/>
        </w:trPr>
        <w:tc>
          <w:tcPr>
            <w:tcW w:w="572" w:type="dxa"/>
            <w:shd w:val="clear" w:color="auto" w:fill="FFFF00"/>
          </w:tcPr>
          <w:p w14:paraId="28A8AFB3" w14:textId="77777777" w:rsidR="00805F66" w:rsidRPr="005E57EF" w:rsidRDefault="00805F66" w:rsidP="00C67DCA">
            <w:pPr>
              <w:ind w:left="100"/>
              <w:rPr>
                <w:sz w:val="20"/>
                <w:szCs w:val="20"/>
              </w:rPr>
            </w:pPr>
            <w:r>
              <w:rPr>
                <w:sz w:val="20"/>
                <w:szCs w:val="20"/>
              </w:rPr>
              <w:t>16</w:t>
            </w:r>
          </w:p>
        </w:tc>
        <w:tc>
          <w:tcPr>
            <w:tcW w:w="3417" w:type="dxa"/>
            <w:shd w:val="clear" w:color="auto" w:fill="FFFF00"/>
          </w:tcPr>
          <w:p w14:paraId="6A691EE5"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Declarație</w:t>
            </w:r>
            <w:r w:rsidRPr="005E57EF">
              <w:rPr>
                <w:spacing w:val="-19"/>
                <w:sz w:val="20"/>
                <w:szCs w:val="20"/>
                <w:highlight w:val="yellow"/>
              </w:rPr>
              <w:t xml:space="preserve"> </w:t>
            </w:r>
            <w:r w:rsidRPr="005E57EF">
              <w:rPr>
                <w:sz w:val="20"/>
                <w:szCs w:val="20"/>
                <w:highlight w:val="yellow"/>
              </w:rPr>
              <w:t>privind</w:t>
            </w:r>
            <w:r w:rsidRPr="005E57EF">
              <w:rPr>
                <w:spacing w:val="-21"/>
                <w:sz w:val="20"/>
                <w:szCs w:val="20"/>
                <w:highlight w:val="yellow"/>
              </w:rPr>
              <w:t xml:space="preserve"> </w:t>
            </w:r>
            <w:r w:rsidRPr="005E57EF">
              <w:rPr>
                <w:sz w:val="20"/>
                <w:szCs w:val="20"/>
                <w:highlight w:val="yellow"/>
              </w:rPr>
              <w:t>personalul</w:t>
            </w:r>
            <w:r w:rsidRPr="005E57EF">
              <w:rPr>
                <w:spacing w:val="-13"/>
                <w:sz w:val="20"/>
                <w:szCs w:val="20"/>
                <w:highlight w:val="yellow"/>
              </w:rPr>
              <w:t xml:space="preserve"> </w:t>
            </w:r>
            <w:r w:rsidRPr="005E57EF">
              <w:rPr>
                <w:sz w:val="20"/>
                <w:szCs w:val="20"/>
                <w:highlight w:val="yellow"/>
              </w:rPr>
              <w:t>de specialitate și/sau a experților</w:t>
            </w:r>
          </w:p>
        </w:tc>
        <w:tc>
          <w:tcPr>
            <w:tcW w:w="3969" w:type="dxa"/>
            <w:shd w:val="clear" w:color="auto" w:fill="FFFF00"/>
          </w:tcPr>
          <w:p w14:paraId="5DD33239"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b/>
                <w:bCs/>
                <w:sz w:val="20"/>
                <w:szCs w:val="20"/>
                <w:highlight w:val="yellow"/>
              </w:rPr>
              <w:t>Anexa</w:t>
            </w:r>
            <w:r w:rsidRPr="005E57EF">
              <w:rPr>
                <w:b/>
                <w:bCs/>
                <w:spacing w:val="-7"/>
                <w:sz w:val="20"/>
                <w:szCs w:val="20"/>
                <w:highlight w:val="yellow"/>
              </w:rPr>
              <w:t xml:space="preserve"> </w:t>
            </w:r>
            <w:r w:rsidRPr="005E57EF">
              <w:rPr>
                <w:b/>
                <w:bCs/>
                <w:sz w:val="20"/>
                <w:szCs w:val="20"/>
                <w:highlight w:val="yellow"/>
              </w:rPr>
              <w:t>nr.</w:t>
            </w:r>
            <w:r w:rsidRPr="005E57EF">
              <w:rPr>
                <w:b/>
                <w:bCs/>
                <w:spacing w:val="-7"/>
                <w:sz w:val="20"/>
                <w:szCs w:val="20"/>
                <w:highlight w:val="yellow"/>
              </w:rPr>
              <w:t xml:space="preserve"> </w:t>
            </w:r>
            <w:r w:rsidRPr="005E57EF">
              <w:rPr>
                <w:b/>
                <w:bCs/>
                <w:sz w:val="20"/>
                <w:szCs w:val="20"/>
                <w:highlight w:val="yellow"/>
              </w:rPr>
              <w:t>15</w:t>
            </w:r>
            <w:r w:rsidRPr="005E57EF">
              <w:rPr>
                <w:sz w:val="20"/>
                <w:szCs w:val="20"/>
                <w:highlight w:val="yellow"/>
              </w:rPr>
              <w:t>.</w:t>
            </w:r>
            <w:r w:rsidRPr="005E57EF">
              <w:rPr>
                <w:spacing w:val="-2"/>
                <w:sz w:val="20"/>
                <w:szCs w:val="20"/>
                <w:highlight w:val="yellow"/>
              </w:rPr>
              <w:t xml:space="preserve"> </w:t>
            </w:r>
            <w:r w:rsidRPr="005E57EF">
              <w:rPr>
                <w:sz w:val="20"/>
                <w:szCs w:val="20"/>
                <w:highlight w:val="yellow"/>
              </w:rPr>
              <w:t>Semnat</w:t>
            </w:r>
            <w:r w:rsidRPr="005E57EF">
              <w:rPr>
                <w:spacing w:val="14"/>
                <w:sz w:val="20"/>
                <w:szCs w:val="20"/>
                <w:highlight w:val="yellow"/>
              </w:rPr>
              <w:t xml:space="preserve"> electronic </w:t>
            </w:r>
            <w:r w:rsidRPr="005E57EF">
              <w:rPr>
                <w:sz w:val="20"/>
                <w:szCs w:val="20"/>
                <w:highlight w:val="yellow"/>
              </w:rPr>
              <w:t>de către</w:t>
            </w:r>
            <w:r w:rsidRPr="005E57EF">
              <w:rPr>
                <w:spacing w:val="-8"/>
                <w:sz w:val="20"/>
                <w:szCs w:val="20"/>
                <w:highlight w:val="yellow"/>
              </w:rPr>
              <w:t xml:space="preserve"> </w:t>
            </w:r>
            <w:r w:rsidRPr="005E57EF">
              <w:rPr>
                <w:sz w:val="20"/>
                <w:szCs w:val="20"/>
                <w:highlight w:val="yellow"/>
              </w:rPr>
              <w:t xml:space="preserve">operatorul </w:t>
            </w:r>
            <w:r w:rsidRPr="005E57EF">
              <w:rPr>
                <w:spacing w:val="-2"/>
                <w:sz w:val="20"/>
                <w:szCs w:val="20"/>
                <w:highlight w:val="yellow"/>
              </w:rPr>
              <w:t>economic</w:t>
            </w:r>
          </w:p>
        </w:tc>
        <w:tc>
          <w:tcPr>
            <w:tcW w:w="1559" w:type="dxa"/>
            <w:shd w:val="clear" w:color="auto" w:fill="FFFF00"/>
          </w:tcPr>
          <w:p w14:paraId="0A3A984A"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805F66" w:rsidRPr="005E57EF" w14:paraId="656E389F" w14:textId="77777777" w:rsidTr="00C67DCA">
        <w:trPr>
          <w:trHeight w:val="525"/>
        </w:trPr>
        <w:tc>
          <w:tcPr>
            <w:tcW w:w="572" w:type="dxa"/>
            <w:shd w:val="clear" w:color="auto" w:fill="FFFF00"/>
          </w:tcPr>
          <w:p w14:paraId="2F419A95" w14:textId="77777777" w:rsidR="00805F66" w:rsidRPr="005E57EF" w:rsidRDefault="00805F66" w:rsidP="00C67DCA">
            <w:pPr>
              <w:ind w:left="100"/>
              <w:rPr>
                <w:sz w:val="20"/>
                <w:szCs w:val="20"/>
              </w:rPr>
            </w:pPr>
            <w:r>
              <w:rPr>
                <w:sz w:val="20"/>
                <w:szCs w:val="20"/>
              </w:rPr>
              <w:t>17</w:t>
            </w:r>
          </w:p>
        </w:tc>
        <w:tc>
          <w:tcPr>
            <w:tcW w:w="3417" w:type="dxa"/>
            <w:shd w:val="clear" w:color="auto" w:fill="FFFF00"/>
          </w:tcPr>
          <w:p w14:paraId="02D41EB3" w14:textId="77777777" w:rsidR="00805F66" w:rsidRPr="005E57EF" w:rsidRDefault="00805F66" w:rsidP="00C67DCA">
            <w:pPr>
              <w:pStyle w:val="TableParagraph"/>
              <w:ind w:left="4"/>
              <w:rPr>
                <w:sz w:val="20"/>
                <w:szCs w:val="20"/>
                <w:highlight w:val="yellow"/>
              </w:rPr>
            </w:pPr>
            <w:r w:rsidRPr="005E57EF">
              <w:rPr>
                <w:sz w:val="20"/>
                <w:szCs w:val="20"/>
                <w:highlight w:val="yellow"/>
              </w:rPr>
              <w:t>Diriginte</w:t>
            </w:r>
            <w:r w:rsidRPr="005E57EF">
              <w:rPr>
                <w:spacing w:val="-9"/>
                <w:sz w:val="20"/>
                <w:szCs w:val="20"/>
                <w:highlight w:val="yellow"/>
              </w:rPr>
              <w:t xml:space="preserve"> </w:t>
            </w:r>
            <w:r w:rsidRPr="005E57EF">
              <w:rPr>
                <w:sz w:val="20"/>
                <w:szCs w:val="20"/>
                <w:highlight w:val="yellow"/>
              </w:rPr>
              <w:t>de</w:t>
            </w:r>
            <w:r w:rsidRPr="005E57EF">
              <w:rPr>
                <w:spacing w:val="-9"/>
                <w:sz w:val="20"/>
                <w:szCs w:val="20"/>
                <w:highlight w:val="yellow"/>
              </w:rPr>
              <w:t xml:space="preserve"> </w:t>
            </w:r>
            <w:r w:rsidRPr="005E57EF">
              <w:rPr>
                <w:sz w:val="20"/>
                <w:szCs w:val="20"/>
                <w:highlight w:val="yellow"/>
              </w:rPr>
              <w:t>șantier-</w:t>
            </w:r>
            <w:r w:rsidRPr="005E57EF">
              <w:rPr>
                <w:spacing w:val="-7"/>
                <w:sz w:val="20"/>
                <w:szCs w:val="20"/>
                <w:highlight w:val="yellow"/>
              </w:rPr>
              <w:t xml:space="preserve"> </w:t>
            </w:r>
            <w:r w:rsidRPr="005E57EF">
              <w:rPr>
                <w:sz w:val="20"/>
                <w:szCs w:val="20"/>
                <w:highlight w:val="yellow"/>
              </w:rPr>
              <w:t>Agentul</w:t>
            </w:r>
            <w:r w:rsidRPr="005E57EF">
              <w:rPr>
                <w:spacing w:val="-5"/>
                <w:sz w:val="20"/>
                <w:szCs w:val="20"/>
                <w:highlight w:val="yellow"/>
              </w:rPr>
              <w:t xml:space="preserve"> </w:t>
            </w:r>
            <w:r w:rsidRPr="005E57EF">
              <w:rPr>
                <w:sz w:val="20"/>
                <w:szCs w:val="20"/>
                <w:highlight w:val="yellow"/>
              </w:rPr>
              <w:t>economic</w:t>
            </w:r>
            <w:r w:rsidRPr="005E57EF">
              <w:rPr>
                <w:spacing w:val="-9"/>
                <w:sz w:val="20"/>
                <w:szCs w:val="20"/>
                <w:highlight w:val="yellow"/>
              </w:rPr>
              <w:t xml:space="preserve"> </w:t>
            </w:r>
            <w:r>
              <w:rPr>
                <w:spacing w:val="-9"/>
                <w:sz w:val="20"/>
                <w:szCs w:val="20"/>
                <w:highlight w:val="yellow"/>
              </w:rPr>
              <w:t xml:space="preserve"> </w:t>
            </w:r>
            <w:r w:rsidRPr="005E57EF">
              <w:rPr>
                <w:sz w:val="20"/>
                <w:szCs w:val="20"/>
                <w:highlight w:val="yellow"/>
              </w:rPr>
              <w:t>va prezenta legitimația și certificatul de atestare tehnico</w:t>
            </w:r>
            <w:r>
              <w:rPr>
                <w:sz w:val="20"/>
                <w:szCs w:val="20"/>
                <w:highlight w:val="yellow"/>
              </w:rPr>
              <w:t xml:space="preserve"> </w:t>
            </w:r>
            <w:r w:rsidRPr="005E57EF">
              <w:rPr>
                <w:sz w:val="20"/>
                <w:szCs w:val="20"/>
                <w:highlight w:val="yellow"/>
              </w:rPr>
              <w:t>- profesională valabile</w:t>
            </w:r>
          </w:p>
          <w:p w14:paraId="1EAA60F7"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pentru</w:t>
            </w:r>
            <w:r w:rsidRPr="005E57EF">
              <w:rPr>
                <w:spacing w:val="-7"/>
                <w:sz w:val="20"/>
                <w:szCs w:val="20"/>
                <w:highlight w:val="yellow"/>
              </w:rPr>
              <w:t xml:space="preserve"> </w:t>
            </w:r>
            <w:r w:rsidRPr="005E57EF">
              <w:rPr>
                <w:sz w:val="20"/>
                <w:szCs w:val="20"/>
                <w:highlight w:val="yellow"/>
              </w:rPr>
              <w:t>perioada</w:t>
            </w:r>
            <w:r w:rsidRPr="005E57EF">
              <w:rPr>
                <w:spacing w:val="-5"/>
                <w:sz w:val="20"/>
                <w:szCs w:val="20"/>
                <w:highlight w:val="yellow"/>
              </w:rPr>
              <w:t xml:space="preserve"> </w:t>
            </w:r>
            <w:r w:rsidRPr="005E57EF">
              <w:rPr>
                <w:sz w:val="20"/>
                <w:szCs w:val="20"/>
                <w:highlight w:val="yellow"/>
              </w:rPr>
              <w:t>executării</w:t>
            </w:r>
            <w:r w:rsidRPr="005E57EF">
              <w:rPr>
                <w:spacing w:val="-8"/>
                <w:sz w:val="20"/>
                <w:szCs w:val="20"/>
                <w:highlight w:val="yellow"/>
              </w:rPr>
              <w:t xml:space="preserve"> </w:t>
            </w:r>
            <w:r w:rsidRPr="005E57EF">
              <w:rPr>
                <w:spacing w:val="-2"/>
                <w:sz w:val="20"/>
                <w:szCs w:val="20"/>
                <w:highlight w:val="yellow"/>
              </w:rPr>
              <w:t>lucrărilor.</w:t>
            </w:r>
          </w:p>
        </w:tc>
        <w:tc>
          <w:tcPr>
            <w:tcW w:w="3969" w:type="dxa"/>
            <w:shd w:val="clear" w:color="auto" w:fill="FFFF00"/>
          </w:tcPr>
          <w:p w14:paraId="0956B675" w14:textId="77777777" w:rsidR="00805F66" w:rsidRPr="005E57EF" w:rsidRDefault="00805F66" w:rsidP="00C67DCA">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7"/>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5EA25F00"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16235B32"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805F66" w:rsidRPr="005E57EF" w14:paraId="7BA447BB" w14:textId="77777777" w:rsidTr="00C67DCA">
        <w:trPr>
          <w:trHeight w:val="525"/>
        </w:trPr>
        <w:tc>
          <w:tcPr>
            <w:tcW w:w="572" w:type="dxa"/>
            <w:shd w:val="clear" w:color="auto" w:fill="FFFF00"/>
          </w:tcPr>
          <w:p w14:paraId="507F1316" w14:textId="77777777" w:rsidR="00805F66" w:rsidRPr="005E57EF" w:rsidRDefault="00805F66" w:rsidP="00C67DCA">
            <w:pPr>
              <w:ind w:left="100"/>
              <w:rPr>
                <w:sz w:val="20"/>
                <w:szCs w:val="20"/>
              </w:rPr>
            </w:pPr>
            <w:r>
              <w:rPr>
                <w:sz w:val="20"/>
                <w:szCs w:val="20"/>
              </w:rPr>
              <w:t>18</w:t>
            </w:r>
          </w:p>
        </w:tc>
        <w:tc>
          <w:tcPr>
            <w:tcW w:w="3417" w:type="dxa"/>
            <w:shd w:val="clear" w:color="auto" w:fill="FFFF00"/>
          </w:tcPr>
          <w:p w14:paraId="360C1F57" w14:textId="77777777" w:rsidR="00805F66" w:rsidRPr="005E57EF" w:rsidRDefault="00805F66" w:rsidP="00C67DCA">
            <w:pPr>
              <w:pStyle w:val="TableParagraph"/>
              <w:ind w:left="4"/>
              <w:rPr>
                <w:sz w:val="20"/>
                <w:szCs w:val="20"/>
                <w:highlight w:val="yellow"/>
              </w:rPr>
            </w:pPr>
            <w:r w:rsidRPr="005E57EF">
              <w:rPr>
                <w:sz w:val="20"/>
                <w:szCs w:val="20"/>
                <w:highlight w:val="yellow"/>
              </w:rPr>
              <w:t>Cerificat/autorizatie</w:t>
            </w:r>
            <w:r w:rsidRPr="005E57EF">
              <w:rPr>
                <w:spacing w:val="-13"/>
                <w:sz w:val="20"/>
                <w:szCs w:val="20"/>
                <w:highlight w:val="yellow"/>
              </w:rPr>
              <w:t xml:space="preserve"> </w:t>
            </w:r>
            <w:r w:rsidRPr="005E57EF">
              <w:rPr>
                <w:sz w:val="20"/>
                <w:szCs w:val="20"/>
                <w:highlight w:val="yellow"/>
              </w:rPr>
              <w:t>privind</w:t>
            </w:r>
            <w:r w:rsidRPr="005E57EF">
              <w:rPr>
                <w:spacing w:val="-12"/>
                <w:sz w:val="20"/>
                <w:szCs w:val="20"/>
                <w:highlight w:val="yellow"/>
              </w:rPr>
              <w:t xml:space="preserve"> </w:t>
            </w:r>
            <w:r w:rsidRPr="005E57EF">
              <w:rPr>
                <w:sz w:val="20"/>
                <w:szCs w:val="20"/>
                <w:highlight w:val="yellow"/>
              </w:rPr>
              <w:t>securitatea</w:t>
            </w:r>
            <w:r w:rsidRPr="005E57EF">
              <w:rPr>
                <w:spacing w:val="-11"/>
                <w:sz w:val="20"/>
                <w:szCs w:val="20"/>
                <w:highlight w:val="yellow"/>
              </w:rPr>
              <w:t xml:space="preserve"> </w:t>
            </w:r>
            <w:r w:rsidRPr="005E57EF">
              <w:rPr>
                <w:sz w:val="20"/>
                <w:szCs w:val="20"/>
                <w:highlight w:val="yellow"/>
              </w:rPr>
              <w:t>si sănătatea in muncă</w:t>
            </w:r>
          </w:p>
        </w:tc>
        <w:tc>
          <w:tcPr>
            <w:tcW w:w="3969" w:type="dxa"/>
            <w:shd w:val="clear" w:color="auto" w:fill="FFFF00"/>
          </w:tcPr>
          <w:p w14:paraId="0A1B191C" w14:textId="77777777" w:rsidR="00805F66" w:rsidRPr="005E57EF" w:rsidRDefault="00805F66" w:rsidP="00C67DCA">
            <w:pPr>
              <w:shd w:val="clear" w:color="auto" w:fill="FFFFFF" w:themeFill="background1"/>
              <w:tabs>
                <w:tab w:val="left" w:pos="612"/>
              </w:tabs>
              <w:rPr>
                <w:spacing w:val="-9"/>
                <w:sz w:val="20"/>
                <w:szCs w:val="20"/>
                <w:highlight w:val="yellow"/>
              </w:rPr>
            </w:pPr>
            <w:r w:rsidRPr="005E57EF">
              <w:rPr>
                <w:sz w:val="20"/>
                <w:szCs w:val="20"/>
                <w:highlight w:val="yellow"/>
              </w:rPr>
              <w:t>Cu</w:t>
            </w:r>
            <w:r w:rsidRPr="005E57EF">
              <w:rPr>
                <w:spacing w:val="-6"/>
                <w:sz w:val="20"/>
                <w:szCs w:val="20"/>
                <w:highlight w:val="yellow"/>
              </w:rPr>
              <w:t xml:space="preserve"> </w:t>
            </w:r>
            <w:r w:rsidRPr="005E57EF">
              <w:rPr>
                <w:sz w:val="20"/>
                <w:szCs w:val="20"/>
                <w:highlight w:val="yellow"/>
              </w:rPr>
              <w:t>aplicarea</w:t>
            </w:r>
            <w:r w:rsidRPr="005E57EF">
              <w:rPr>
                <w:spacing w:val="-5"/>
                <w:sz w:val="20"/>
                <w:szCs w:val="20"/>
                <w:highlight w:val="yellow"/>
              </w:rPr>
              <w:t xml:space="preserve"> </w:t>
            </w:r>
            <w:r w:rsidRPr="005E57EF">
              <w:rPr>
                <w:sz w:val="20"/>
                <w:szCs w:val="20"/>
                <w:highlight w:val="yellow"/>
              </w:rPr>
              <w:t>semnăturii</w:t>
            </w:r>
            <w:r w:rsidRPr="005E57EF">
              <w:rPr>
                <w:spacing w:val="-9"/>
                <w:sz w:val="20"/>
                <w:szCs w:val="20"/>
                <w:highlight w:val="yellow"/>
              </w:rPr>
              <w:t xml:space="preserve"> </w:t>
            </w:r>
            <w:r w:rsidRPr="005E57EF">
              <w:rPr>
                <w:sz w:val="20"/>
                <w:szCs w:val="20"/>
                <w:highlight w:val="yellow"/>
              </w:rPr>
              <w:t>electronice</w:t>
            </w:r>
            <w:r w:rsidRPr="005E57EF">
              <w:rPr>
                <w:spacing w:val="-9"/>
                <w:sz w:val="20"/>
                <w:szCs w:val="20"/>
                <w:highlight w:val="yellow"/>
              </w:rPr>
              <w:t xml:space="preserve"> </w:t>
            </w:r>
            <w:r w:rsidRPr="005E57EF">
              <w:rPr>
                <w:sz w:val="20"/>
                <w:szCs w:val="20"/>
                <w:highlight w:val="yellow"/>
              </w:rPr>
              <w:t>a</w:t>
            </w:r>
            <w:r w:rsidRPr="005E57EF">
              <w:rPr>
                <w:spacing w:val="-9"/>
                <w:sz w:val="20"/>
                <w:szCs w:val="20"/>
                <w:highlight w:val="yellow"/>
              </w:rPr>
              <w:t xml:space="preserve"> </w:t>
            </w:r>
          </w:p>
          <w:p w14:paraId="4C9F0C1B"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operatorului </w:t>
            </w:r>
            <w:r w:rsidRPr="005E57EF">
              <w:rPr>
                <w:spacing w:val="-2"/>
                <w:sz w:val="20"/>
                <w:szCs w:val="20"/>
                <w:highlight w:val="yellow"/>
              </w:rPr>
              <w:t>economic</w:t>
            </w:r>
          </w:p>
        </w:tc>
        <w:tc>
          <w:tcPr>
            <w:tcW w:w="1559" w:type="dxa"/>
            <w:shd w:val="clear" w:color="auto" w:fill="FFFF00"/>
          </w:tcPr>
          <w:p w14:paraId="0CA045D9" w14:textId="77777777" w:rsidR="00805F66" w:rsidRPr="005E57EF" w:rsidRDefault="00805F66" w:rsidP="00C67DCA">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805F66" w:rsidRPr="005E57EF" w14:paraId="326954F5" w14:textId="77777777" w:rsidTr="00C67DCA">
        <w:trPr>
          <w:trHeight w:val="525"/>
        </w:trPr>
        <w:tc>
          <w:tcPr>
            <w:tcW w:w="572" w:type="dxa"/>
            <w:shd w:val="clear" w:color="auto" w:fill="FFFF00"/>
          </w:tcPr>
          <w:p w14:paraId="6860D016" w14:textId="77777777" w:rsidR="00805F66" w:rsidRPr="005E57EF" w:rsidRDefault="00805F66" w:rsidP="00C67DCA">
            <w:pPr>
              <w:ind w:left="100"/>
              <w:rPr>
                <w:sz w:val="20"/>
                <w:szCs w:val="20"/>
              </w:rPr>
            </w:pPr>
            <w:r>
              <w:rPr>
                <w:sz w:val="20"/>
                <w:szCs w:val="20"/>
              </w:rPr>
              <w:t>19</w:t>
            </w:r>
          </w:p>
        </w:tc>
        <w:tc>
          <w:tcPr>
            <w:tcW w:w="3417" w:type="dxa"/>
            <w:shd w:val="clear" w:color="auto" w:fill="auto"/>
          </w:tcPr>
          <w:p w14:paraId="651BBF45" w14:textId="77777777" w:rsidR="00805F66" w:rsidRPr="005E57EF" w:rsidRDefault="00805F66" w:rsidP="00C67DCA">
            <w:pPr>
              <w:shd w:val="clear" w:color="auto" w:fill="FFFFFF" w:themeFill="background1"/>
              <w:tabs>
                <w:tab w:val="left" w:pos="612"/>
              </w:tabs>
              <w:rPr>
                <w:sz w:val="20"/>
                <w:szCs w:val="20"/>
              </w:rPr>
            </w:pPr>
            <w:r w:rsidRPr="005E57EF">
              <w:rPr>
                <w:sz w:val="20"/>
                <w:szCs w:val="20"/>
                <w:highlight w:val="yellow"/>
              </w:rPr>
              <w:t>Declaratie</w:t>
            </w:r>
            <w:r w:rsidRPr="005E57EF">
              <w:rPr>
                <w:spacing w:val="-9"/>
                <w:sz w:val="20"/>
                <w:szCs w:val="20"/>
                <w:highlight w:val="yellow"/>
              </w:rPr>
              <w:t xml:space="preserve"> </w:t>
            </w:r>
            <w:r w:rsidRPr="005E57EF">
              <w:rPr>
                <w:sz w:val="20"/>
                <w:szCs w:val="20"/>
                <w:highlight w:val="yellow"/>
              </w:rPr>
              <w:t>de</w:t>
            </w:r>
            <w:r w:rsidRPr="005E57EF">
              <w:rPr>
                <w:spacing w:val="48"/>
                <w:sz w:val="20"/>
                <w:szCs w:val="20"/>
                <w:highlight w:val="yellow"/>
              </w:rPr>
              <w:t xml:space="preserve"> </w:t>
            </w:r>
            <w:r w:rsidRPr="005E57EF">
              <w:rPr>
                <w:sz w:val="20"/>
                <w:szCs w:val="20"/>
                <w:highlight w:val="yellow"/>
              </w:rPr>
              <w:t>Garanție</w:t>
            </w:r>
            <w:r w:rsidRPr="005E57EF">
              <w:rPr>
                <w:spacing w:val="-8"/>
                <w:sz w:val="20"/>
                <w:szCs w:val="20"/>
                <w:highlight w:val="yellow"/>
              </w:rPr>
              <w:t xml:space="preserve"> </w:t>
            </w:r>
            <w:r w:rsidRPr="005E57EF">
              <w:rPr>
                <w:sz w:val="20"/>
                <w:szCs w:val="20"/>
                <w:highlight w:val="yellow"/>
              </w:rPr>
              <w:t>a</w:t>
            </w:r>
            <w:r w:rsidRPr="005E57EF">
              <w:rPr>
                <w:spacing w:val="-3"/>
                <w:sz w:val="20"/>
                <w:szCs w:val="20"/>
                <w:highlight w:val="yellow"/>
              </w:rPr>
              <w:t xml:space="preserve"> </w:t>
            </w:r>
            <w:r w:rsidRPr="005E57EF">
              <w:rPr>
                <w:spacing w:val="-2"/>
                <w:sz w:val="20"/>
                <w:szCs w:val="20"/>
                <w:highlight w:val="yellow"/>
              </w:rPr>
              <w:t>obiectului</w:t>
            </w:r>
          </w:p>
        </w:tc>
        <w:tc>
          <w:tcPr>
            <w:tcW w:w="3969" w:type="dxa"/>
            <w:shd w:val="clear" w:color="auto" w:fill="FFFF00"/>
          </w:tcPr>
          <w:p w14:paraId="7485ADC1" w14:textId="77777777" w:rsidR="00805F66" w:rsidRPr="005E57EF" w:rsidRDefault="00805F66" w:rsidP="00C67DCA">
            <w:pPr>
              <w:pStyle w:val="TableParagraph"/>
              <w:ind w:left="-1"/>
              <w:jc w:val="both"/>
              <w:rPr>
                <w:sz w:val="20"/>
                <w:szCs w:val="20"/>
                <w:highlight w:val="yellow"/>
              </w:rPr>
            </w:pPr>
            <w:r w:rsidRPr="005E57EF">
              <w:rPr>
                <w:sz w:val="20"/>
                <w:szCs w:val="20"/>
                <w:highlight w:val="yellow"/>
              </w:rPr>
              <w:t>Semnat</w:t>
            </w:r>
            <w:r w:rsidRPr="005E57EF">
              <w:rPr>
                <w:spacing w:val="-5"/>
                <w:sz w:val="20"/>
                <w:szCs w:val="20"/>
                <w:highlight w:val="yellow"/>
              </w:rPr>
              <w:t xml:space="preserve"> </w:t>
            </w:r>
            <w:r w:rsidRPr="005E57EF">
              <w:rPr>
                <w:sz w:val="20"/>
                <w:szCs w:val="20"/>
                <w:highlight w:val="yellow"/>
              </w:rPr>
              <w:t>electronic</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către</w:t>
            </w:r>
            <w:r w:rsidRPr="005E57EF">
              <w:rPr>
                <w:spacing w:val="-5"/>
                <w:sz w:val="20"/>
                <w:szCs w:val="20"/>
                <w:highlight w:val="yellow"/>
              </w:rPr>
              <w:t xml:space="preserve"> </w:t>
            </w:r>
            <w:r w:rsidRPr="005E57EF">
              <w:rPr>
                <w:spacing w:val="-2"/>
                <w:sz w:val="20"/>
                <w:szCs w:val="20"/>
                <w:highlight w:val="yellow"/>
              </w:rPr>
              <w:t>operatorul</w:t>
            </w:r>
            <w:r>
              <w:rPr>
                <w:spacing w:val="-2"/>
                <w:sz w:val="20"/>
                <w:szCs w:val="20"/>
                <w:highlight w:val="yellow"/>
              </w:rPr>
              <w:t xml:space="preserve"> economic.</w:t>
            </w:r>
          </w:p>
          <w:p w14:paraId="4767B056" w14:textId="77777777" w:rsidR="00805F66" w:rsidRPr="005E57EF" w:rsidRDefault="00805F66" w:rsidP="00C67DCA">
            <w:pPr>
              <w:pStyle w:val="TableParagraph"/>
              <w:ind w:left="-1" w:right="521"/>
              <w:jc w:val="both"/>
              <w:rPr>
                <w:sz w:val="20"/>
                <w:szCs w:val="20"/>
                <w:highlight w:val="yellow"/>
              </w:rPr>
            </w:pPr>
            <w:r w:rsidRPr="005E57EF">
              <w:rPr>
                <w:sz w:val="20"/>
                <w:szCs w:val="20"/>
                <w:highlight w:val="yellow"/>
              </w:rPr>
              <w:t>Pe</w:t>
            </w:r>
            <w:r w:rsidRPr="005E57EF">
              <w:rPr>
                <w:spacing w:val="-5"/>
                <w:sz w:val="20"/>
                <w:szCs w:val="20"/>
                <w:highlight w:val="yellow"/>
              </w:rPr>
              <w:t xml:space="preserve"> </w:t>
            </w:r>
            <w:r w:rsidRPr="005E57EF">
              <w:rPr>
                <w:sz w:val="20"/>
                <w:szCs w:val="20"/>
                <w:highlight w:val="yellow"/>
              </w:rPr>
              <w:t>o</w:t>
            </w:r>
            <w:r w:rsidRPr="005E57EF">
              <w:rPr>
                <w:spacing w:val="-7"/>
                <w:sz w:val="20"/>
                <w:szCs w:val="20"/>
                <w:highlight w:val="yellow"/>
              </w:rPr>
              <w:t xml:space="preserve"> </w:t>
            </w:r>
            <w:r w:rsidRPr="005E57EF">
              <w:rPr>
                <w:sz w:val="20"/>
                <w:szCs w:val="20"/>
                <w:highlight w:val="yellow"/>
              </w:rPr>
              <w:t>perioadă</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u w:val="single"/>
              </w:rPr>
              <w:t>5</w:t>
            </w:r>
            <w:r w:rsidRPr="005E57EF">
              <w:rPr>
                <w:spacing w:val="-7"/>
                <w:sz w:val="20"/>
                <w:szCs w:val="20"/>
                <w:highlight w:val="yellow"/>
                <w:u w:val="single"/>
              </w:rPr>
              <w:t xml:space="preserve"> </w:t>
            </w:r>
            <w:r w:rsidRPr="005E57EF">
              <w:rPr>
                <w:sz w:val="20"/>
                <w:szCs w:val="20"/>
                <w:highlight w:val="yellow"/>
                <w:u w:val="single"/>
              </w:rPr>
              <w:t>ani</w:t>
            </w:r>
            <w:r w:rsidRPr="005E57EF">
              <w:rPr>
                <w:spacing w:val="-5"/>
                <w:sz w:val="20"/>
                <w:szCs w:val="20"/>
                <w:highlight w:val="yellow"/>
              </w:rPr>
              <w:t xml:space="preserve"> </w:t>
            </w:r>
            <w:r w:rsidRPr="005E57EF">
              <w:rPr>
                <w:sz w:val="20"/>
                <w:szCs w:val="20"/>
                <w:highlight w:val="yellow"/>
              </w:rPr>
              <w:t>de</w:t>
            </w:r>
            <w:r w:rsidRPr="005E57EF">
              <w:rPr>
                <w:spacing w:val="-5"/>
                <w:sz w:val="20"/>
                <w:szCs w:val="20"/>
                <w:highlight w:val="yellow"/>
              </w:rPr>
              <w:t xml:space="preserve"> </w:t>
            </w:r>
            <w:r w:rsidRPr="005E57EF">
              <w:rPr>
                <w:sz w:val="20"/>
                <w:szCs w:val="20"/>
                <w:highlight w:val="yellow"/>
              </w:rPr>
              <w:t>la semnarea</w:t>
            </w:r>
            <w:r w:rsidRPr="005E57EF">
              <w:rPr>
                <w:spacing w:val="-5"/>
                <w:sz w:val="20"/>
                <w:szCs w:val="20"/>
                <w:highlight w:val="yellow"/>
              </w:rPr>
              <w:t xml:space="preserve"> </w:t>
            </w:r>
            <w:r w:rsidRPr="005E57EF">
              <w:rPr>
                <w:sz w:val="20"/>
                <w:szCs w:val="20"/>
                <w:highlight w:val="yellow"/>
              </w:rPr>
              <w:t>procesului verbal de recepție la terminarea lucrărilor, toate defectele</w:t>
            </w:r>
            <w:r w:rsidRPr="005E57EF">
              <w:rPr>
                <w:spacing w:val="-4"/>
                <w:sz w:val="20"/>
                <w:szCs w:val="20"/>
                <w:highlight w:val="yellow"/>
              </w:rPr>
              <w:t xml:space="preserve"> </w:t>
            </w:r>
            <w:r w:rsidRPr="005E57EF">
              <w:rPr>
                <w:sz w:val="20"/>
                <w:szCs w:val="20"/>
                <w:highlight w:val="yellow"/>
              </w:rPr>
              <w:t>vor</w:t>
            </w:r>
            <w:r w:rsidRPr="005E57EF">
              <w:rPr>
                <w:spacing w:val="-1"/>
                <w:sz w:val="20"/>
                <w:szCs w:val="20"/>
                <w:highlight w:val="yellow"/>
              </w:rPr>
              <w:t xml:space="preserve"> </w:t>
            </w:r>
            <w:r w:rsidRPr="005E57EF">
              <w:rPr>
                <w:sz w:val="20"/>
                <w:szCs w:val="20"/>
                <w:highlight w:val="yellow"/>
              </w:rPr>
              <w:t>fi</w:t>
            </w:r>
            <w:r w:rsidRPr="005E57EF">
              <w:rPr>
                <w:spacing w:val="-4"/>
                <w:sz w:val="20"/>
                <w:szCs w:val="20"/>
                <w:highlight w:val="yellow"/>
              </w:rPr>
              <w:t xml:space="preserve"> </w:t>
            </w:r>
            <w:r w:rsidRPr="005E57EF">
              <w:rPr>
                <w:sz w:val="20"/>
                <w:szCs w:val="20"/>
                <w:highlight w:val="yellow"/>
              </w:rPr>
              <w:t>înlăturate</w:t>
            </w:r>
            <w:r w:rsidRPr="005E57EF">
              <w:rPr>
                <w:spacing w:val="-8"/>
                <w:sz w:val="20"/>
                <w:szCs w:val="20"/>
                <w:highlight w:val="yellow"/>
              </w:rPr>
              <w:t xml:space="preserve"> </w:t>
            </w:r>
            <w:r w:rsidRPr="005E57EF">
              <w:rPr>
                <w:sz w:val="20"/>
                <w:szCs w:val="20"/>
                <w:highlight w:val="yellow"/>
              </w:rPr>
              <w:t>din</w:t>
            </w:r>
            <w:r w:rsidRPr="005E57EF">
              <w:rPr>
                <w:spacing w:val="-6"/>
                <w:sz w:val="20"/>
                <w:szCs w:val="20"/>
                <w:highlight w:val="yellow"/>
              </w:rPr>
              <w:t xml:space="preserve"> </w:t>
            </w:r>
            <w:r w:rsidRPr="005E57EF">
              <w:rPr>
                <w:sz w:val="20"/>
                <w:szCs w:val="20"/>
                <w:highlight w:val="yellow"/>
              </w:rPr>
              <w:t>contul</w:t>
            </w:r>
            <w:r w:rsidRPr="005E57EF">
              <w:rPr>
                <w:spacing w:val="-8"/>
                <w:sz w:val="20"/>
                <w:szCs w:val="20"/>
                <w:highlight w:val="yellow"/>
              </w:rPr>
              <w:t xml:space="preserve"> </w:t>
            </w:r>
            <w:r w:rsidRPr="005E57EF">
              <w:rPr>
                <w:sz w:val="20"/>
                <w:szCs w:val="20"/>
                <w:highlight w:val="yellow"/>
              </w:rPr>
              <w:t>antreprenorului</w:t>
            </w:r>
            <w:r w:rsidRPr="005E57EF">
              <w:rPr>
                <w:spacing w:val="-5"/>
                <w:sz w:val="20"/>
                <w:szCs w:val="20"/>
                <w:highlight w:val="yellow"/>
              </w:rPr>
              <w:t xml:space="preserve"> </w:t>
            </w:r>
            <w:r w:rsidRPr="005E57EF">
              <w:rPr>
                <w:sz w:val="20"/>
                <w:szCs w:val="20"/>
                <w:highlight w:val="yellow"/>
              </w:rPr>
              <w:t>– executor de</w:t>
            </w:r>
            <w:r w:rsidRPr="005E57EF">
              <w:rPr>
                <w:spacing w:val="-2"/>
                <w:sz w:val="20"/>
                <w:szCs w:val="20"/>
                <w:highlight w:val="yellow"/>
              </w:rPr>
              <w:t xml:space="preserve"> </w:t>
            </w:r>
            <w:r w:rsidRPr="005E57EF">
              <w:rPr>
                <w:sz w:val="20"/>
                <w:szCs w:val="20"/>
                <w:highlight w:val="yellow"/>
              </w:rPr>
              <w:t>contract</w:t>
            </w:r>
            <w:r w:rsidRPr="005E57EF">
              <w:rPr>
                <w:spacing w:val="-2"/>
                <w:sz w:val="20"/>
                <w:szCs w:val="20"/>
                <w:highlight w:val="yellow"/>
              </w:rPr>
              <w:t xml:space="preserve"> </w:t>
            </w:r>
            <w:r w:rsidRPr="005E57EF">
              <w:rPr>
                <w:sz w:val="20"/>
                <w:szCs w:val="20"/>
                <w:highlight w:val="yellow"/>
              </w:rPr>
              <w:t>cu condiția</w:t>
            </w:r>
            <w:r w:rsidRPr="005E57EF">
              <w:rPr>
                <w:spacing w:val="-2"/>
                <w:sz w:val="20"/>
                <w:szCs w:val="20"/>
                <w:highlight w:val="yellow"/>
              </w:rPr>
              <w:t xml:space="preserve"> </w:t>
            </w:r>
            <w:r w:rsidRPr="005E57EF">
              <w:rPr>
                <w:sz w:val="20"/>
                <w:szCs w:val="20"/>
                <w:highlight w:val="yellow"/>
              </w:rPr>
              <w:t>exploatării</w:t>
            </w:r>
            <w:r w:rsidRPr="005E57EF">
              <w:rPr>
                <w:spacing w:val="-2"/>
                <w:sz w:val="20"/>
                <w:szCs w:val="20"/>
                <w:highlight w:val="yellow"/>
              </w:rPr>
              <w:t xml:space="preserve"> </w:t>
            </w:r>
            <w:r w:rsidRPr="005E57EF">
              <w:rPr>
                <w:sz w:val="20"/>
                <w:szCs w:val="20"/>
                <w:highlight w:val="yellow"/>
              </w:rPr>
              <w:t>corecte</w:t>
            </w:r>
            <w:r w:rsidRPr="005E57EF">
              <w:rPr>
                <w:spacing w:val="-2"/>
                <w:sz w:val="20"/>
                <w:szCs w:val="20"/>
                <w:highlight w:val="yellow"/>
              </w:rPr>
              <w:t xml:space="preserve"> </w:t>
            </w:r>
            <w:r w:rsidRPr="005E57EF">
              <w:rPr>
                <w:sz w:val="20"/>
                <w:szCs w:val="20"/>
                <w:highlight w:val="yellow"/>
              </w:rPr>
              <w:t>și cu excepția cazului de forță majoră</w:t>
            </w:r>
          </w:p>
        </w:tc>
        <w:tc>
          <w:tcPr>
            <w:tcW w:w="1559" w:type="dxa"/>
            <w:shd w:val="clear" w:color="auto" w:fill="FFFF00"/>
          </w:tcPr>
          <w:p w14:paraId="6FE4AA62" w14:textId="77777777" w:rsidR="00805F66" w:rsidRPr="005E57EF" w:rsidRDefault="00805F66" w:rsidP="00C67DCA">
            <w:pPr>
              <w:rPr>
                <w:sz w:val="20"/>
                <w:szCs w:val="20"/>
                <w:highlight w:val="yellow"/>
              </w:rPr>
            </w:pPr>
            <w:r w:rsidRPr="005E57EF">
              <w:rPr>
                <w:sz w:val="20"/>
                <w:szCs w:val="20"/>
                <w:highlight w:val="yellow"/>
              </w:rPr>
              <w:t xml:space="preserve"> DA</w:t>
            </w:r>
          </w:p>
        </w:tc>
      </w:tr>
    </w:tbl>
    <w:p w14:paraId="0DED0F74" w14:textId="77777777" w:rsidR="00805F66" w:rsidRPr="005E57EF" w:rsidRDefault="00805F66" w:rsidP="00805F66">
      <w:pPr>
        <w:pStyle w:val="a"/>
        <w:numPr>
          <w:ilvl w:val="0"/>
          <w:numId w:val="31"/>
        </w:numPr>
        <w:shd w:val="clear" w:color="auto" w:fill="FFFFFF" w:themeFill="background1"/>
        <w:tabs>
          <w:tab w:val="left" w:pos="284"/>
          <w:tab w:val="right" w:pos="426"/>
          <w:tab w:val="right" w:pos="9531"/>
        </w:tabs>
        <w:spacing w:before="120"/>
        <w:rPr>
          <w:b/>
        </w:rPr>
      </w:pPr>
      <w:r w:rsidRPr="005E57EF">
        <w:rPr>
          <w:b/>
          <w:lang w:val="zh-CN"/>
        </w:rPr>
        <w:t>SCRISOARE  DE  GARANŢIE  BANCARĂ</w:t>
      </w:r>
      <w:r w:rsidRPr="005E57EF">
        <w:rPr>
          <w:b/>
        </w:rPr>
        <w:t xml:space="preserve"> - </w:t>
      </w:r>
      <w:r w:rsidRPr="0032641A">
        <w:rPr>
          <w:b/>
          <w:highlight w:val="yellow"/>
        </w:rPr>
        <w:t>1%</w:t>
      </w:r>
      <w:r w:rsidRPr="0032641A">
        <w:rPr>
          <w:b/>
          <w:spacing w:val="-6"/>
          <w:highlight w:val="yellow"/>
        </w:rPr>
        <w:t xml:space="preserve"> </w:t>
      </w:r>
      <w:r w:rsidRPr="0032641A">
        <w:rPr>
          <w:b/>
          <w:highlight w:val="yellow"/>
        </w:rPr>
        <w:t>din</w:t>
      </w:r>
      <w:r w:rsidRPr="0032641A">
        <w:rPr>
          <w:b/>
          <w:spacing w:val="-1"/>
          <w:highlight w:val="yellow"/>
        </w:rPr>
        <w:t xml:space="preserve"> </w:t>
      </w:r>
      <w:r w:rsidRPr="0032641A">
        <w:rPr>
          <w:b/>
          <w:highlight w:val="yellow"/>
        </w:rPr>
        <w:t>valoarea</w:t>
      </w:r>
      <w:r w:rsidRPr="0032641A">
        <w:rPr>
          <w:b/>
          <w:spacing w:val="-1"/>
          <w:highlight w:val="yellow"/>
        </w:rPr>
        <w:t xml:space="preserve"> </w:t>
      </w:r>
      <w:r w:rsidRPr="0032641A">
        <w:rPr>
          <w:b/>
          <w:highlight w:val="yellow"/>
        </w:rPr>
        <w:t>ofertei</w:t>
      </w:r>
      <w:r w:rsidRPr="0032641A">
        <w:rPr>
          <w:b/>
          <w:spacing w:val="5"/>
          <w:highlight w:val="yellow"/>
        </w:rPr>
        <w:t xml:space="preserve"> </w:t>
      </w:r>
      <w:r w:rsidRPr="0032641A">
        <w:rPr>
          <w:b/>
          <w:highlight w:val="yellow"/>
        </w:rPr>
        <w:t>–</w:t>
      </w:r>
      <w:r w:rsidRPr="0032641A">
        <w:rPr>
          <w:b/>
          <w:spacing w:val="-2"/>
          <w:highlight w:val="yellow"/>
        </w:rPr>
        <w:t xml:space="preserve"> </w:t>
      </w:r>
      <w:r w:rsidRPr="0032641A">
        <w:rPr>
          <w:b/>
          <w:highlight w:val="yellow"/>
        </w:rPr>
        <w:t>se prezintă conform Anexei nr. 9 din documentația standard.</w:t>
      </w:r>
    </w:p>
    <w:p w14:paraId="5A767D73" w14:textId="77777777" w:rsidR="00805F66" w:rsidRPr="005E57EF" w:rsidRDefault="00805F66" w:rsidP="00805F66">
      <w:pPr>
        <w:pStyle w:val="a"/>
        <w:numPr>
          <w:ilvl w:val="0"/>
          <w:numId w:val="31"/>
        </w:numPr>
        <w:shd w:val="clear" w:color="auto" w:fill="FFFFFF" w:themeFill="background1"/>
        <w:tabs>
          <w:tab w:val="left" w:pos="284"/>
          <w:tab w:val="right" w:pos="426"/>
          <w:tab w:val="right" w:pos="9531"/>
        </w:tabs>
        <w:spacing w:before="120"/>
      </w:pPr>
      <w:r w:rsidRPr="005E57EF">
        <w:rPr>
          <w:b/>
        </w:rPr>
        <w:t>Termenul de garanție a lucrărilor:</w:t>
      </w:r>
      <w:r w:rsidRPr="005E57EF">
        <w:rPr>
          <w:b/>
          <w:spacing w:val="25"/>
        </w:rPr>
        <w:t xml:space="preserve"> </w:t>
      </w:r>
      <w:r w:rsidRPr="0032641A">
        <w:rPr>
          <w:highlight w:val="yellow"/>
        </w:rPr>
        <w:t xml:space="preserve">Pe o perioadă de </w:t>
      </w:r>
      <w:r w:rsidRPr="0032641A">
        <w:rPr>
          <w:highlight w:val="yellow"/>
          <w:u w:val="single"/>
        </w:rPr>
        <w:t>5 ani</w:t>
      </w:r>
      <w:r w:rsidRPr="0032641A">
        <w:rPr>
          <w:highlight w:val="yellow"/>
        </w:rPr>
        <w:t xml:space="preserve"> de la semnarea procesului</w:t>
      </w:r>
      <w:r w:rsidRPr="0032641A">
        <w:rPr>
          <w:spacing w:val="40"/>
          <w:highlight w:val="yellow"/>
        </w:rPr>
        <w:t xml:space="preserve"> </w:t>
      </w:r>
      <w:r w:rsidRPr="0032641A">
        <w:rPr>
          <w:highlight w:val="yellow"/>
        </w:rPr>
        <w:t>verbal de recepție la finalizarea lucrărilor.</w:t>
      </w:r>
    </w:p>
    <w:p w14:paraId="0EB79A58" w14:textId="77777777" w:rsidR="00805F66" w:rsidRDefault="00805F66" w:rsidP="00805F66">
      <w:pPr>
        <w:tabs>
          <w:tab w:val="left" w:pos="720"/>
          <w:tab w:val="left" w:pos="1347"/>
        </w:tabs>
        <w:spacing w:before="123" w:line="242" w:lineRule="auto"/>
        <w:ind w:left="284" w:right="534"/>
        <w:rPr>
          <w:color w:val="2C2C2D"/>
        </w:rPr>
      </w:pPr>
      <w:r>
        <w:rPr>
          <w:b/>
        </w:rPr>
        <w:lastRenderedPageBreak/>
        <w:t>19.</w:t>
      </w:r>
      <w:r w:rsidRPr="00E123EA">
        <w:rPr>
          <w:b/>
        </w:rPr>
        <w:t>Garanția</w:t>
      </w:r>
      <w:r w:rsidRPr="00E123EA">
        <w:rPr>
          <w:b/>
          <w:spacing w:val="-4"/>
        </w:rPr>
        <w:t xml:space="preserve"> </w:t>
      </w:r>
      <w:r w:rsidRPr="00E123EA">
        <w:rPr>
          <w:b/>
        </w:rPr>
        <w:t>de</w:t>
      </w:r>
      <w:r w:rsidRPr="00E123EA">
        <w:rPr>
          <w:b/>
          <w:spacing w:val="-2"/>
        </w:rPr>
        <w:t xml:space="preserve"> </w:t>
      </w:r>
      <w:r w:rsidRPr="00E123EA">
        <w:rPr>
          <w:b/>
        </w:rPr>
        <w:t>bună</w:t>
      </w:r>
      <w:r w:rsidRPr="00E123EA">
        <w:rPr>
          <w:b/>
          <w:spacing w:val="-6"/>
        </w:rPr>
        <w:t xml:space="preserve"> </w:t>
      </w:r>
      <w:r w:rsidRPr="00E123EA">
        <w:rPr>
          <w:b/>
        </w:rPr>
        <w:t>execuție</w:t>
      </w:r>
      <w:r w:rsidRPr="00E123EA">
        <w:rPr>
          <w:b/>
          <w:spacing w:val="-3"/>
        </w:rPr>
        <w:t xml:space="preserve"> </w:t>
      </w:r>
      <w:r w:rsidRPr="00E123EA">
        <w:rPr>
          <w:b/>
        </w:rPr>
        <w:t>a</w:t>
      </w:r>
      <w:r w:rsidRPr="00E123EA">
        <w:rPr>
          <w:b/>
          <w:spacing w:val="-1"/>
        </w:rPr>
        <w:t xml:space="preserve"> </w:t>
      </w:r>
      <w:r w:rsidRPr="00E123EA">
        <w:rPr>
          <w:b/>
        </w:rPr>
        <w:t>contractului,</w:t>
      </w:r>
      <w:r w:rsidRPr="00E123EA">
        <w:rPr>
          <w:b/>
          <w:spacing w:val="7"/>
        </w:rPr>
        <w:t xml:space="preserve"> în </w:t>
      </w:r>
      <w:r w:rsidRPr="00E123EA">
        <w:rPr>
          <w:b/>
          <w:color w:val="2C2C2D"/>
        </w:rPr>
        <w:t>cuantum</w:t>
      </w:r>
      <w:r w:rsidRPr="00E123EA">
        <w:rPr>
          <w:b/>
          <w:color w:val="2C2C2D"/>
          <w:spacing w:val="-10"/>
        </w:rPr>
        <w:t xml:space="preserve"> de </w:t>
      </w:r>
      <w:r w:rsidRPr="00E123EA">
        <w:rPr>
          <w:b/>
          <w:color w:val="2C2C2D"/>
        </w:rPr>
        <w:t>5%</w:t>
      </w:r>
      <w:r w:rsidRPr="00E123EA">
        <w:rPr>
          <w:color w:val="2C2C2D"/>
        </w:rPr>
        <w:t xml:space="preserve"> </w:t>
      </w:r>
      <w:r>
        <w:rPr>
          <w:color w:val="2C2C2D"/>
        </w:rPr>
        <w:t xml:space="preserve">conform </w:t>
      </w:r>
    </w:p>
    <w:p w14:paraId="34A8D539" w14:textId="77777777" w:rsidR="00805F66" w:rsidRDefault="00805F66" w:rsidP="00805F66">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08A879" w14:textId="77777777" w:rsidR="00805F66" w:rsidRDefault="00805F66" w:rsidP="00805F66">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03340FB7" w14:textId="77777777" w:rsidR="00805F66" w:rsidRDefault="00805F66" w:rsidP="00805F66">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7F4B8637" w14:textId="77777777" w:rsidR="00805F66" w:rsidRPr="00E123EA" w:rsidRDefault="00805F66" w:rsidP="00805F66">
      <w:pPr>
        <w:tabs>
          <w:tab w:val="left" w:pos="720"/>
          <w:tab w:val="left" w:pos="1347"/>
        </w:tabs>
        <w:spacing w:before="123" w:line="242" w:lineRule="auto"/>
        <w:ind w:left="284" w:right="534"/>
        <w:rPr>
          <w:sz w:val="8"/>
        </w:rPr>
      </w:pPr>
    </w:p>
    <w:p w14:paraId="0F68E8AB" w14:textId="77777777" w:rsidR="00805F66" w:rsidRPr="005E57EF" w:rsidRDefault="00805F66" w:rsidP="00805F66">
      <w:pPr>
        <w:pStyle w:val="a"/>
        <w:numPr>
          <w:ilvl w:val="0"/>
          <w:numId w:val="32"/>
        </w:numPr>
        <w:tabs>
          <w:tab w:val="clear" w:pos="1134"/>
          <w:tab w:val="left" w:pos="720"/>
          <w:tab w:val="left" w:pos="1347"/>
        </w:tabs>
        <w:spacing w:before="118"/>
        <w:ind w:right="-6"/>
      </w:pPr>
      <w:r w:rsidRPr="005E57EF">
        <w:rPr>
          <w:b/>
          <w:color w:val="333333"/>
        </w:rPr>
        <w:t>DECLARAŢIE</w:t>
      </w:r>
      <w:r>
        <w:rPr>
          <w:b/>
          <w:color w:val="333333"/>
        </w:rPr>
        <w:t xml:space="preserve"> </w:t>
      </w:r>
      <w:r w:rsidRPr="005E57EF">
        <w:rPr>
          <w:b/>
          <w:color w:val="333333"/>
        </w:rPr>
        <w:t>privind</w:t>
      </w:r>
      <w:r w:rsidRPr="005E57EF">
        <w:rPr>
          <w:b/>
          <w:color w:val="333333"/>
          <w:spacing w:val="-15"/>
        </w:rPr>
        <w:t xml:space="preserve"> </w:t>
      </w:r>
      <w:r w:rsidRPr="005E57EF">
        <w:rPr>
          <w:b/>
          <w:color w:val="333333"/>
        </w:rPr>
        <w:t>confirmarea</w:t>
      </w:r>
      <w:r w:rsidRPr="005E57EF">
        <w:rPr>
          <w:b/>
          <w:color w:val="333333"/>
          <w:spacing w:val="-14"/>
        </w:rPr>
        <w:t xml:space="preserve"> </w:t>
      </w:r>
      <w:r w:rsidRPr="005E57EF">
        <w:rPr>
          <w:b/>
          <w:color w:val="333333"/>
        </w:rPr>
        <w:t>identității</w:t>
      </w:r>
      <w:r w:rsidRPr="005E57EF">
        <w:rPr>
          <w:b/>
          <w:color w:val="333333"/>
          <w:spacing w:val="-15"/>
        </w:rPr>
        <w:t xml:space="preserve"> </w:t>
      </w:r>
      <w:r w:rsidRPr="005E57EF">
        <w:rPr>
          <w:b/>
          <w:color w:val="333333"/>
        </w:rPr>
        <w:t>beneficiarilor</w:t>
      </w:r>
      <w:r w:rsidRPr="005E57EF">
        <w:rPr>
          <w:b/>
          <w:color w:val="333333"/>
          <w:spacing w:val="-15"/>
        </w:rPr>
        <w:t xml:space="preserve"> </w:t>
      </w:r>
      <w:r w:rsidRPr="005E57EF">
        <w:rPr>
          <w:b/>
          <w:color w:val="333333"/>
        </w:rPr>
        <w:t>efectivi</w:t>
      </w:r>
      <w:r w:rsidRPr="005E57EF">
        <w:rPr>
          <w:b/>
          <w:color w:val="333333"/>
          <w:spacing w:val="-13"/>
        </w:rPr>
        <w:t xml:space="preserve"> </w:t>
      </w:r>
      <w:r w:rsidRPr="005E57EF">
        <w:rPr>
          <w:b/>
          <w:color w:val="333333"/>
        </w:rPr>
        <w:t>și</w:t>
      </w:r>
      <w:r w:rsidRPr="005E57EF">
        <w:rPr>
          <w:b/>
          <w:color w:val="333333"/>
          <w:spacing w:val="-13"/>
        </w:rPr>
        <w:t xml:space="preserve"> </w:t>
      </w:r>
      <w:r w:rsidRPr="005E57EF">
        <w:rPr>
          <w:b/>
          <w:color w:val="333333"/>
        </w:rPr>
        <w:t>neîncadrarea acestora</w:t>
      </w:r>
      <w:r w:rsidRPr="005E57EF">
        <w:rPr>
          <w:b/>
          <w:color w:val="333333"/>
          <w:spacing w:val="-9"/>
        </w:rPr>
        <w:t xml:space="preserve"> </w:t>
      </w:r>
      <w:r w:rsidRPr="005E57EF">
        <w:rPr>
          <w:b/>
          <w:color w:val="333333"/>
        </w:rPr>
        <w:t>în</w:t>
      </w:r>
      <w:r>
        <w:rPr>
          <w:b/>
          <w:color w:val="333333"/>
        </w:rPr>
        <w:t xml:space="preserve"> </w:t>
      </w:r>
      <w:r w:rsidRPr="005E57EF">
        <w:rPr>
          <w:b/>
          <w:color w:val="333333"/>
        </w:rPr>
        <w:t>situația</w:t>
      </w:r>
      <w:r w:rsidRPr="005E57EF">
        <w:rPr>
          <w:b/>
          <w:color w:val="333333"/>
          <w:spacing w:val="-8"/>
        </w:rPr>
        <w:t xml:space="preserve"> </w:t>
      </w:r>
      <w:r w:rsidRPr="005E57EF">
        <w:rPr>
          <w:b/>
          <w:color w:val="333333"/>
        </w:rPr>
        <w:t>condamnării</w:t>
      </w:r>
      <w:r w:rsidRPr="005E57EF">
        <w:rPr>
          <w:b/>
          <w:color w:val="333333"/>
          <w:spacing w:val="40"/>
        </w:rPr>
        <w:t xml:space="preserve"> </w:t>
      </w:r>
      <w:r w:rsidRPr="005E57EF">
        <w:rPr>
          <w:b/>
          <w:color w:val="333333"/>
        </w:rPr>
        <w:t>pentru</w:t>
      </w:r>
      <w:r w:rsidRPr="005E57EF">
        <w:rPr>
          <w:b/>
          <w:color w:val="333333"/>
          <w:spacing w:val="-8"/>
        </w:rPr>
        <w:t xml:space="preserve"> </w:t>
      </w:r>
      <w:r w:rsidRPr="005E57EF">
        <w:rPr>
          <w:b/>
          <w:color w:val="333333"/>
        </w:rPr>
        <w:t>participarea</w:t>
      </w:r>
      <w:r w:rsidRPr="005E57EF">
        <w:rPr>
          <w:b/>
          <w:color w:val="333333"/>
          <w:spacing w:val="-4"/>
        </w:rPr>
        <w:t xml:space="preserve"> </w:t>
      </w:r>
      <w:r w:rsidRPr="005E57EF">
        <w:rPr>
          <w:b/>
          <w:color w:val="333333"/>
        </w:rPr>
        <w:t>la</w:t>
      </w:r>
      <w:r w:rsidRPr="005E57EF">
        <w:rPr>
          <w:b/>
          <w:color w:val="333333"/>
          <w:spacing w:val="-9"/>
        </w:rPr>
        <w:t xml:space="preserve"> </w:t>
      </w:r>
      <w:r w:rsidRPr="005E57EF">
        <w:rPr>
          <w:b/>
          <w:color w:val="333333"/>
        </w:rPr>
        <w:t>activităţi</w:t>
      </w:r>
      <w:r w:rsidRPr="005E57EF">
        <w:rPr>
          <w:b/>
          <w:color w:val="333333"/>
          <w:spacing w:val="-8"/>
        </w:rPr>
        <w:t xml:space="preserve"> </w:t>
      </w:r>
      <w:r w:rsidRPr="005E57EF">
        <w:rPr>
          <w:b/>
          <w:color w:val="333333"/>
        </w:rPr>
        <w:t>ale</w:t>
      </w:r>
      <w:r w:rsidRPr="005E57EF">
        <w:rPr>
          <w:b/>
          <w:color w:val="333333"/>
          <w:spacing w:val="-10"/>
        </w:rPr>
        <w:t xml:space="preserve"> </w:t>
      </w:r>
      <w:r w:rsidRPr="005E57EF">
        <w:rPr>
          <w:b/>
          <w:color w:val="333333"/>
        </w:rPr>
        <w:t>unei</w:t>
      </w:r>
      <w:r w:rsidRPr="005E57EF">
        <w:rPr>
          <w:b/>
          <w:color w:val="333333"/>
          <w:spacing w:val="-12"/>
        </w:rPr>
        <w:t xml:space="preserve"> </w:t>
      </w:r>
      <w:r w:rsidRPr="005E57EF">
        <w:rPr>
          <w:b/>
          <w:color w:val="333333"/>
        </w:rPr>
        <w:t>organizaţii sau grupări criminale,</w:t>
      </w:r>
      <w:r>
        <w:rPr>
          <w:b/>
          <w:color w:val="333333"/>
        </w:rPr>
        <w:t xml:space="preserve"> </w:t>
      </w:r>
      <w:r w:rsidRPr="005E57EF">
        <w:rPr>
          <w:b/>
          <w:color w:val="333333"/>
        </w:rPr>
        <w:t>pentru corupţie</w:t>
      </w:r>
      <w:r>
        <w:rPr>
          <w:b/>
          <w:color w:val="333333"/>
        </w:rPr>
        <w:t>, fraudă şi/sau spălare de bani.</w:t>
      </w:r>
      <w:r w:rsidRPr="005E57EF">
        <w:rPr>
          <w:b/>
          <w:color w:val="333333"/>
        </w:rPr>
        <w:t xml:space="preserve"> </w:t>
      </w:r>
      <w:r w:rsidRPr="005E57EF">
        <w:rPr>
          <w:color w:val="333333"/>
        </w:rPr>
        <w:t>În</w:t>
      </w:r>
      <w:r w:rsidRPr="005E57EF">
        <w:rPr>
          <w:color w:val="333333"/>
          <w:spacing w:val="-3"/>
        </w:rPr>
        <w:t xml:space="preserve"> </w:t>
      </w:r>
      <w:r w:rsidRPr="005E57EF">
        <w:rPr>
          <w:color w:val="333333"/>
        </w:rPr>
        <w:t>termen de 5 zile</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r w:rsidRPr="005E57EF">
        <w:rPr>
          <w:color w:val="333333"/>
        </w:rPr>
        <w:t>comunicării</w:t>
      </w:r>
      <w:r w:rsidRPr="005E57EF">
        <w:rPr>
          <w:color w:val="333333"/>
          <w:spacing w:val="-15"/>
        </w:rPr>
        <w:t xml:space="preserve"> </w:t>
      </w:r>
      <w:r w:rsidRPr="005E57EF">
        <w:rPr>
          <w:color w:val="333333"/>
        </w:rPr>
        <w:t>rezultatelor</w:t>
      </w:r>
      <w:r w:rsidRPr="005E57EF">
        <w:rPr>
          <w:color w:val="333333"/>
          <w:spacing w:val="-15"/>
        </w:rPr>
        <w:t xml:space="preserve"> </w:t>
      </w:r>
      <w:r w:rsidRPr="005E57EF">
        <w:rPr>
          <w:color w:val="333333"/>
        </w:rPr>
        <w:t>procedurii</w:t>
      </w:r>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achiziție</w:t>
      </w:r>
      <w:r w:rsidRPr="005E57EF">
        <w:rPr>
          <w:color w:val="333333"/>
          <w:spacing w:val="-15"/>
        </w:rPr>
        <w:t xml:space="preserve"> </w:t>
      </w:r>
      <w:r w:rsidRPr="005E57EF">
        <w:rPr>
          <w:color w:val="333333"/>
        </w:rPr>
        <w:t>publică,</w:t>
      </w:r>
      <w:r w:rsidRPr="005E57EF">
        <w:rPr>
          <w:color w:val="333333"/>
          <w:spacing w:val="-15"/>
        </w:rPr>
        <w:t xml:space="preserve"> </w:t>
      </w:r>
      <w:r w:rsidRPr="005E57EF">
        <w:rPr>
          <w:color w:val="333333"/>
        </w:rPr>
        <w:t>ofertantul/ofertantul asociat desemnat câștigător va prezenta Declarația autorității contractante și Agenției Achiziții Publice</w:t>
      </w:r>
      <w:r>
        <w:rPr>
          <w:color w:val="333333"/>
        </w:rPr>
        <w:t>.</w:t>
      </w:r>
    </w:p>
    <w:p w14:paraId="46B295E7" w14:textId="77777777" w:rsidR="00805F66" w:rsidRDefault="00805F66" w:rsidP="00805F66">
      <w:pPr>
        <w:pStyle w:val="a"/>
        <w:numPr>
          <w:ilvl w:val="0"/>
          <w:numId w:val="32"/>
        </w:numPr>
        <w:tabs>
          <w:tab w:val="left" w:pos="720"/>
          <w:tab w:val="left" w:pos="1265"/>
        </w:tabs>
        <w:spacing w:before="70"/>
        <w:ind w:right="694"/>
      </w:pPr>
      <w:r w:rsidRPr="00F96158">
        <w:rPr>
          <w:b/>
        </w:rPr>
        <w:t xml:space="preserve">Motivul recurgerii la procedura </w:t>
      </w:r>
      <w:r>
        <w:rPr>
          <w:b/>
        </w:rPr>
        <w:t xml:space="preserve">accelerate/obisnuită </w:t>
      </w:r>
      <w:r w:rsidRPr="00F96158">
        <w:rPr>
          <w:b/>
        </w:rPr>
        <w:t xml:space="preserve"> </w:t>
      </w:r>
      <w:r>
        <w:t>(în cazul licitației deschise, restrânse și a procedurii</w:t>
      </w:r>
      <w:r w:rsidRPr="00F96158">
        <w:rPr>
          <w:spacing w:val="-8"/>
        </w:rPr>
        <w:t xml:space="preserve"> </w:t>
      </w:r>
      <w:r>
        <w:t>negociate) sau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r>
        <w:t>suma</w:t>
      </w:r>
      <w:r w:rsidRPr="00F96158">
        <w:rPr>
          <w:spacing w:val="-4"/>
        </w:rPr>
        <w:t xml:space="preserve"> </w:t>
      </w:r>
      <w:r>
        <w:t xml:space="preserve">depățește </w:t>
      </w:r>
      <w:r w:rsidRPr="00F96158">
        <w:rPr>
          <w:color w:val="333333"/>
        </w:rPr>
        <w:t>valoarea</w:t>
      </w:r>
      <w:r w:rsidRPr="00F96158">
        <w:rPr>
          <w:color w:val="333333"/>
          <w:spacing w:val="-4"/>
        </w:rPr>
        <w:t xml:space="preserve"> </w:t>
      </w:r>
      <w:r w:rsidRPr="00F96158">
        <w:rPr>
          <w:color w:val="333333"/>
        </w:rPr>
        <w:t>estimată a contractului</w:t>
      </w:r>
      <w:r w:rsidRPr="00F96158">
        <w:rPr>
          <w:color w:val="333333"/>
          <w:spacing w:val="-2"/>
        </w:rPr>
        <w:t xml:space="preserve"> </w:t>
      </w:r>
      <w:r w:rsidRPr="00F96158">
        <w:rPr>
          <w:color w:val="333333"/>
        </w:rPr>
        <w:t>de achiziție publică de lucrări</w:t>
      </w:r>
      <w:r w:rsidRPr="00F96158">
        <w:rPr>
          <w:color w:val="333333"/>
          <w:spacing w:val="-2"/>
        </w:rPr>
        <w:t xml:space="preserve"> </w:t>
      </w:r>
      <w:r w:rsidRPr="00F96158">
        <w:rPr>
          <w:color w:val="333333"/>
        </w:rPr>
        <w:t>ce urmează a fi atribuită este egală sau mai mare decât cea prevăzută la art. 2 alin. (3) din Legea nr. 131/2015</w:t>
      </w:r>
    </w:p>
    <w:p w14:paraId="4C2D9815" w14:textId="77777777" w:rsidR="00805F66" w:rsidRDefault="00805F66" w:rsidP="00805F66">
      <w:pPr>
        <w:pStyle w:val="a"/>
        <w:numPr>
          <w:ilvl w:val="0"/>
          <w:numId w:val="32"/>
        </w:numPr>
        <w:tabs>
          <w:tab w:val="left" w:pos="720"/>
          <w:tab w:val="left" w:pos="1265"/>
        </w:tabs>
        <w:spacing w:before="133" w:line="232" w:lineRule="auto"/>
        <w:ind w:right="1001"/>
      </w:pPr>
      <w:r w:rsidRPr="00F96158">
        <w:rPr>
          <w:b/>
        </w:rPr>
        <w:t>Tehnici</w:t>
      </w:r>
      <w:r w:rsidRPr="00F96158">
        <w:rPr>
          <w:b/>
          <w:spacing w:val="-3"/>
        </w:rPr>
        <w:t xml:space="preserve"> </w:t>
      </w:r>
      <w:r w:rsidRPr="00F96158">
        <w:rPr>
          <w:b/>
        </w:rPr>
        <w:t>și</w:t>
      </w:r>
      <w:r w:rsidRPr="00F96158">
        <w:rPr>
          <w:b/>
          <w:spacing w:val="-3"/>
        </w:rPr>
        <w:t xml:space="preserve"> </w:t>
      </w:r>
      <w:r w:rsidRPr="00F96158">
        <w:rPr>
          <w:b/>
        </w:rPr>
        <w:t>instrumente</w:t>
      </w:r>
      <w:r w:rsidRPr="00F96158">
        <w:rPr>
          <w:b/>
          <w:spacing w:val="-4"/>
        </w:rPr>
        <w:t xml:space="preserve"> </w:t>
      </w:r>
      <w:r w:rsidRPr="00F96158">
        <w:rPr>
          <w:b/>
        </w:rPr>
        <w:t>specifice</w:t>
      </w:r>
      <w:r w:rsidRPr="00F96158">
        <w:rPr>
          <w:b/>
          <w:spacing w:val="-4"/>
        </w:rPr>
        <w:t xml:space="preserve"> </w:t>
      </w:r>
      <w:r w:rsidRPr="00F96158">
        <w:rPr>
          <w:b/>
        </w:rPr>
        <w:t>de</w:t>
      </w:r>
      <w:r w:rsidRPr="00F96158">
        <w:rPr>
          <w:b/>
          <w:spacing w:val="-4"/>
        </w:rPr>
        <w:t xml:space="preserve"> </w:t>
      </w:r>
      <w:r w:rsidRPr="00F96158">
        <w:rPr>
          <w:b/>
        </w:rPr>
        <w:t>atribuire</w:t>
      </w:r>
      <w:r w:rsidRPr="00F96158">
        <w:rPr>
          <w:b/>
          <w:spacing w:val="-4"/>
        </w:rPr>
        <w:t xml:space="preserve"> </w:t>
      </w:r>
      <w:r w:rsidRPr="00F96158">
        <w:rPr>
          <w:b/>
        </w:rPr>
        <w:t>(dacă</w:t>
      </w:r>
      <w:r w:rsidRPr="00F96158">
        <w:rPr>
          <w:b/>
          <w:spacing w:val="-3"/>
        </w:rPr>
        <w:t xml:space="preserve"> </w:t>
      </w:r>
      <w:r w:rsidRPr="00F96158">
        <w:rPr>
          <w:b/>
        </w:rPr>
        <w:t>este</w:t>
      </w:r>
      <w:r w:rsidRPr="00F96158">
        <w:rPr>
          <w:b/>
          <w:spacing w:val="-4"/>
        </w:rPr>
        <w:t xml:space="preserve"> </w:t>
      </w:r>
      <w:r w:rsidRPr="00F96158">
        <w:rPr>
          <w:b/>
        </w:rPr>
        <w:t>cazul</w:t>
      </w:r>
      <w:r w:rsidRPr="00F96158">
        <w:rPr>
          <w:b/>
          <w:spacing w:val="-8"/>
        </w:rPr>
        <w:t xml:space="preserve"> </w:t>
      </w:r>
      <w:r w:rsidRPr="00F96158">
        <w:rPr>
          <w:b/>
        </w:rPr>
        <w:t>specificați</w:t>
      </w:r>
      <w:r w:rsidRPr="00F96158">
        <w:rPr>
          <w:b/>
          <w:spacing w:val="-3"/>
        </w:rPr>
        <w:t xml:space="preserve"> </w:t>
      </w:r>
      <w:r w:rsidRPr="00F96158">
        <w:rPr>
          <w:b/>
        </w:rPr>
        <w:t>dacă</w:t>
      </w:r>
      <w:r w:rsidRPr="00F96158">
        <w:rPr>
          <w:b/>
          <w:spacing w:val="-3"/>
        </w:rPr>
        <w:t xml:space="preserve"> </w:t>
      </w:r>
      <w:r w:rsidRPr="00F96158">
        <w:rPr>
          <w:b/>
        </w:rPr>
        <w:t>se</w:t>
      </w:r>
      <w:r w:rsidRPr="00F96158">
        <w:rPr>
          <w:b/>
          <w:spacing w:val="-4"/>
        </w:rPr>
        <w:t xml:space="preserve"> </w:t>
      </w:r>
      <w:r w:rsidRPr="00F96158">
        <w:rPr>
          <w:b/>
        </w:rPr>
        <w:t xml:space="preserve">va utiliza acordul-cadru, sistemul dinamic de achiziție sau licitația electronică): </w:t>
      </w:r>
      <w:r>
        <w:t>nu sunt</w:t>
      </w:r>
    </w:p>
    <w:p w14:paraId="0C303D51" w14:textId="77777777" w:rsidR="00805F66" w:rsidRPr="00F96158" w:rsidRDefault="00805F66" w:rsidP="00805F66">
      <w:pPr>
        <w:pStyle w:val="a"/>
        <w:numPr>
          <w:ilvl w:val="0"/>
          <w:numId w:val="32"/>
        </w:numPr>
        <w:tabs>
          <w:tab w:val="left" w:pos="720"/>
          <w:tab w:val="left" w:pos="1265"/>
        </w:tabs>
        <w:spacing w:before="130" w:line="272" w:lineRule="exact"/>
        <w:rPr>
          <w:b/>
        </w:rPr>
      </w:pPr>
      <w:r w:rsidRPr="00F96158">
        <w:rPr>
          <w:b/>
        </w:rPr>
        <w:t>Condiții</w:t>
      </w:r>
      <w:r w:rsidRPr="00F96158">
        <w:rPr>
          <w:b/>
          <w:spacing w:val="-5"/>
        </w:rPr>
        <w:t xml:space="preserve"> </w:t>
      </w:r>
      <w:r w:rsidRPr="00F96158">
        <w:rPr>
          <w:b/>
        </w:rPr>
        <w:t>speciale</w:t>
      </w:r>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r w:rsidRPr="00F96158">
        <w:rPr>
          <w:b/>
        </w:rPr>
        <w:t>depinde</w:t>
      </w:r>
      <w:r w:rsidRPr="00F96158">
        <w:rPr>
          <w:b/>
          <w:spacing w:val="-4"/>
        </w:rPr>
        <w:t xml:space="preserve"> </w:t>
      </w:r>
      <w:r w:rsidRPr="00F96158">
        <w:rPr>
          <w:b/>
        </w:rPr>
        <w:t>îndeplinirea</w:t>
      </w:r>
      <w:r w:rsidRPr="00F96158">
        <w:rPr>
          <w:b/>
          <w:spacing w:val="-3"/>
        </w:rPr>
        <w:t xml:space="preserve"> </w:t>
      </w:r>
      <w:r w:rsidRPr="00F96158">
        <w:rPr>
          <w:b/>
        </w:rPr>
        <w:t>contractului</w:t>
      </w:r>
      <w:r w:rsidRPr="00F96158">
        <w:rPr>
          <w:b/>
          <w:spacing w:val="-2"/>
        </w:rPr>
        <w:t xml:space="preserve"> </w:t>
      </w:r>
      <w:r w:rsidRPr="00F96158">
        <w:rPr>
          <w:b/>
        </w:rPr>
        <w:t>(indicați</w:t>
      </w:r>
      <w:r w:rsidRPr="00F96158">
        <w:rPr>
          <w:b/>
          <w:spacing w:val="-7"/>
        </w:rPr>
        <w:t xml:space="preserve"> </w:t>
      </w:r>
      <w:r w:rsidRPr="00F96158">
        <w:rPr>
          <w:b/>
        </w:rPr>
        <w:t>după</w:t>
      </w:r>
      <w:r w:rsidRPr="00F96158">
        <w:rPr>
          <w:b/>
          <w:spacing w:val="-2"/>
        </w:rPr>
        <w:t xml:space="preserve"> caz):</w:t>
      </w:r>
    </w:p>
    <w:p w14:paraId="31ACFE2E" w14:textId="77777777" w:rsidR="00805F66" w:rsidRDefault="00805F66" w:rsidP="00805F66">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549FF590" w14:textId="77777777" w:rsidR="00805F66" w:rsidRDefault="00805F66" w:rsidP="00805F66">
      <w:pPr>
        <w:pStyle w:val="a"/>
        <w:numPr>
          <w:ilvl w:val="0"/>
          <w:numId w:val="32"/>
        </w:numPr>
        <w:tabs>
          <w:tab w:val="left" w:pos="720"/>
          <w:tab w:val="left" w:pos="1265"/>
        </w:tabs>
        <w:spacing w:before="122"/>
      </w:pPr>
      <w:r w:rsidRPr="00F96158">
        <w:rPr>
          <w:b/>
        </w:rPr>
        <w:t>Ofertele</w:t>
      </w:r>
      <w:r w:rsidRPr="00F96158">
        <w:rPr>
          <w:b/>
          <w:spacing w:val="-3"/>
        </w:rPr>
        <w:t xml:space="preserve"> </w:t>
      </w:r>
      <w:r w:rsidRPr="00F96158">
        <w:rPr>
          <w:b/>
        </w:rPr>
        <w:t>se</w:t>
      </w:r>
      <w:r w:rsidRPr="00F96158">
        <w:rPr>
          <w:b/>
          <w:spacing w:val="-3"/>
        </w:rPr>
        <w:t xml:space="preserve"> </w:t>
      </w:r>
      <w:r w:rsidRPr="00F96158">
        <w:rPr>
          <w:b/>
        </w:rPr>
        <w:t>prezintă</w:t>
      </w:r>
      <w:r w:rsidRPr="00F96158">
        <w:rPr>
          <w:b/>
          <w:spacing w:val="-1"/>
        </w:rPr>
        <w:t xml:space="preserve"> </w:t>
      </w:r>
      <w:r w:rsidRPr="00F96158">
        <w:rPr>
          <w:b/>
        </w:rPr>
        <w:t>în</w:t>
      </w:r>
      <w:r w:rsidRPr="00F96158">
        <w:rPr>
          <w:b/>
          <w:spacing w:val="-1"/>
        </w:rPr>
        <w:t xml:space="preserve"> </w:t>
      </w:r>
      <w:r w:rsidRPr="00F96158">
        <w:rPr>
          <w:b/>
        </w:rPr>
        <w:t>valută</w:t>
      </w:r>
      <w:r w:rsidRPr="00F96158">
        <w:rPr>
          <w:b/>
          <w:spacing w:val="3"/>
        </w:rPr>
        <w:t xml:space="preserve"> </w:t>
      </w:r>
      <w:r w:rsidRPr="00F96158">
        <w:rPr>
          <w:spacing w:val="-5"/>
        </w:rPr>
        <w:t>md</w:t>
      </w:r>
    </w:p>
    <w:p w14:paraId="179C80C3" w14:textId="77777777" w:rsidR="00805F66" w:rsidRDefault="00805F66" w:rsidP="00805F66">
      <w:pPr>
        <w:pStyle w:val="a"/>
        <w:numPr>
          <w:ilvl w:val="0"/>
          <w:numId w:val="32"/>
        </w:numPr>
        <w:tabs>
          <w:tab w:val="left" w:pos="720"/>
          <w:tab w:val="left" w:pos="1265"/>
          <w:tab w:val="left" w:pos="8768"/>
        </w:tabs>
        <w:spacing w:before="118" w:line="242" w:lineRule="auto"/>
        <w:ind w:right="1291"/>
      </w:pPr>
      <w:r w:rsidRPr="00F96158">
        <w:rPr>
          <w:b/>
        </w:rPr>
        <w:t>Criteriul</w:t>
      </w:r>
      <w:r w:rsidRPr="00F96158">
        <w:rPr>
          <w:b/>
          <w:spacing w:val="-8"/>
        </w:rPr>
        <w:t xml:space="preserve"> </w:t>
      </w:r>
      <w:r w:rsidRPr="00F96158">
        <w:rPr>
          <w:b/>
        </w:rPr>
        <w:t>de</w:t>
      </w:r>
      <w:r w:rsidRPr="00F96158">
        <w:rPr>
          <w:b/>
          <w:spacing w:val="-4"/>
        </w:rPr>
        <w:t xml:space="preserve"> </w:t>
      </w:r>
      <w:r w:rsidRPr="00F96158">
        <w:rPr>
          <w:b/>
        </w:rPr>
        <w:t>evaluare</w:t>
      </w:r>
      <w:r w:rsidRPr="00F96158">
        <w:rPr>
          <w:b/>
          <w:spacing w:val="-4"/>
        </w:rPr>
        <w:t xml:space="preserve"> </w:t>
      </w:r>
      <w:r w:rsidRPr="00F96158">
        <w:rPr>
          <w:b/>
        </w:rPr>
        <w:t>aplicat</w:t>
      </w:r>
      <w:r w:rsidRPr="00F96158">
        <w:rPr>
          <w:b/>
          <w:spacing w:val="-2"/>
        </w:rPr>
        <w:t xml:space="preserve"> </w:t>
      </w:r>
      <w:r w:rsidRPr="00F96158">
        <w:rPr>
          <w:b/>
        </w:rPr>
        <w:t>pentru</w:t>
      </w:r>
      <w:r w:rsidRPr="00F96158">
        <w:rPr>
          <w:b/>
          <w:spacing w:val="-3"/>
        </w:rPr>
        <w:t xml:space="preserve"> </w:t>
      </w:r>
      <w:r w:rsidRPr="00F96158">
        <w:rPr>
          <w:b/>
        </w:rPr>
        <w:t>atribuirea</w:t>
      </w:r>
      <w:r w:rsidRPr="00F96158">
        <w:rPr>
          <w:b/>
          <w:spacing w:val="-3"/>
        </w:rPr>
        <w:t xml:space="preserve"> </w:t>
      </w:r>
      <w:r w:rsidRPr="00F96158">
        <w:rPr>
          <w:b/>
        </w:rPr>
        <w:t>contractului</w:t>
      </w:r>
      <w:r>
        <w:t>:_cel</w:t>
      </w:r>
      <w:r w:rsidRPr="00F96158">
        <w:rPr>
          <w:spacing w:val="-3"/>
        </w:rPr>
        <w:t xml:space="preserve"> </w:t>
      </w:r>
      <w:r>
        <w:t>mai</w:t>
      </w:r>
      <w:r w:rsidRPr="00F96158">
        <w:rPr>
          <w:spacing w:val="-8"/>
        </w:rPr>
        <w:t xml:space="preserve"> </w:t>
      </w:r>
      <w:r>
        <w:t>scăzut preț pentru un singur lot</w:t>
      </w:r>
    </w:p>
    <w:p w14:paraId="6A047E72" w14:textId="77777777" w:rsidR="00805F66" w:rsidRDefault="00805F66" w:rsidP="00805F66">
      <w:pPr>
        <w:pStyle w:val="a"/>
        <w:numPr>
          <w:ilvl w:val="0"/>
          <w:numId w:val="32"/>
        </w:numPr>
        <w:tabs>
          <w:tab w:val="left" w:pos="720"/>
          <w:tab w:val="left" w:pos="1265"/>
          <w:tab w:val="left" w:pos="9060"/>
        </w:tabs>
        <w:spacing w:before="122" w:line="237" w:lineRule="auto"/>
        <w:ind w:right="999"/>
      </w:pPr>
      <w:r w:rsidRPr="00F96158">
        <w:rPr>
          <w:b/>
        </w:rPr>
        <w:t>Factorii</w:t>
      </w:r>
      <w:r w:rsidRPr="00F96158">
        <w:rPr>
          <w:b/>
          <w:spacing w:val="-4"/>
        </w:rPr>
        <w:t xml:space="preserve"> </w:t>
      </w:r>
      <w:r w:rsidRPr="00F96158">
        <w:rPr>
          <w:b/>
        </w:rPr>
        <w:t>de</w:t>
      </w:r>
      <w:r w:rsidRPr="00F96158">
        <w:rPr>
          <w:b/>
          <w:spacing w:val="-5"/>
        </w:rPr>
        <w:t xml:space="preserve"> </w:t>
      </w:r>
      <w:r w:rsidRPr="00F96158">
        <w:rPr>
          <w:b/>
        </w:rPr>
        <w:t>evaluare</w:t>
      </w:r>
      <w:r w:rsidRPr="00F96158">
        <w:rPr>
          <w:b/>
          <w:spacing w:val="-5"/>
        </w:rPr>
        <w:t xml:space="preserve"> </w:t>
      </w:r>
      <w:r w:rsidRPr="00F96158">
        <w:rPr>
          <w:b/>
        </w:rPr>
        <w:t>a</w:t>
      </w:r>
      <w:r w:rsidRPr="00F96158">
        <w:rPr>
          <w:b/>
          <w:spacing w:val="-4"/>
        </w:rPr>
        <w:t xml:space="preserve"> </w:t>
      </w:r>
      <w:r w:rsidRPr="00F96158">
        <w:rPr>
          <w:b/>
        </w:rPr>
        <w:t>ofertei</w:t>
      </w:r>
      <w:r w:rsidRPr="00F96158">
        <w:rPr>
          <w:b/>
          <w:spacing w:val="-4"/>
        </w:rPr>
        <w:t xml:space="preserve"> </w:t>
      </w:r>
      <w:r w:rsidRPr="00F96158">
        <w:rPr>
          <w:b/>
        </w:rPr>
        <w:t>celei</w:t>
      </w:r>
      <w:r w:rsidRPr="00F96158">
        <w:rPr>
          <w:b/>
          <w:spacing w:val="-4"/>
        </w:rPr>
        <w:t xml:space="preserve"> </w:t>
      </w:r>
      <w:r w:rsidRPr="00F96158">
        <w:rPr>
          <w:b/>
        </w:rPr>
        <w:t>mai</w:t>
      </w:r>
      <w:r w:rsidRPr="00F96158">
        <w:rPr>
          <w:b/>
          <w:spacing w:val="-4"/>
        </w:rPr>
        <w:t xml:space="preserve"> </w:t>
      </w:r>
      <w:r w:rsidRPr="00F96158">
        <w:rPr>
          <w:b/>
        </w:rPr>
        <w:t>avantajoase</w:t>
      </w:r>
      <w:r w:rsidRPr="00F96158">
        <w:rPr>
          <w:b/>
          <w:spacing w:val="-5"/>
        </w:rPr>
        <w:t xml:space="preserve"> </w:t>
      </w:r>
      <w:r w:rsidRPr="00F96158">
        <w:rPr>
          <w:b/>
        </w:rPr>
        <w:t>din</w:t>
      </w:r>
      <w:r w:rsidRPr="00F96158">
        <w:rPr>
          <w:b/>
          <w:spacing w:val="-3"/>
        </w:rPr>
        <w:t xml:space="preserve"> </w:t>
      </w:r>
      <w:r w:rsidRPr="00F96158">
        <w:rPr>
          <w:b/>
        </w:rPr>
        <w:t>punct</w:t>
      </w:r>
      <w:r w:rsidRPr="00F96158">
        <w:rPr>
          <w:b/>
          <w:spacing w:val="-3"/>
        </w:rPr>
        <w:t xml:space="preserve"> </w:t>
      </w:r>
      <w:r w:rsidRPr="00F96158">
        <w:rPr>
          <w:b/>
        </w:rPr>
        <w:t>de</w:t>
      </w:r>
      <w:r w:rsidRPr="00F96158">
        <w:rPr>
          <w:b/>
          <w:spacing w:val="-9"/>
        </w:rPr>
        <w:t xml:space="preserve"> </w:t>
      </w:r>
      <w:r w:rsidRPr="00F96158">
        <w:rPr>
          <w:b/>
        </w:rPr>
        <w:t>vedere</w:t>
      </w:r>
      <w:r w:rsidRPr="00F96158">
        <w:rPr>
          <w:b/>
          <w:spacing w:val="-5"/>
        </w:rPr>
        <w:t xml:space="preserve"> </w:t>
      </w:r>
      <w:r w:rsidRPr="00F96158">
        <w:rPr>
          <w:b/>
        </w:rPr>
        <w:t xml:space="preserve">economic, precum și ponderile lor: </w:t>
      </w:r>
      <w:r>
        <w:t>nu se cere</w:t>
      </w:r>
    </w:p>
    <w:p w14:paraId="4973D1CD" w14:textId="77777777" w:rsidR="00805F66" w:rsidRPr="00F96158" w:rsidRDefault="00805F66" w:rsidP="00805F66">
      <w:pPr>
        <w:pStyle w:val="a"/>
        <w:numPr>
          <w:ilvl w:val="0"/>
          <w:numId w:val="32"/>
        </w:numPr>
        <w:tabs>
          <w:tab w:val="left" w:pos="720"/>
          <w:tab w:val="left" w:pos="1265"/>
        </w:tabs>
        <w:spacing w:before="123"/>
        <w:rPr>
          <w:b/>
        </w:rPr>
      </w:pPr>
      <w:r w:rsidRPr="00F96158">
        <w:rPr>
          <w:b/>
        </w:rPr>
        <w:t>Termenul</w:t>
      </w:r>
      <w:r w:rsidRPr="00F96158">
        <w:rPr>
          <w:b/>
          <w:spacing w:val="-8"/>
        </w:rPr>
        <w:t xml:space="preserve"> </w:t>
      </w:r>
      <w:r w:rsidRPr="00F96158">
        <w:rPr>
          <w:b/>
        </w:rPr>
        <w:t>limită</w:t>
      </w:r>
      <w:r w:rsidRPr="00F96158">
        <w:rPr>
          <w:b/>
          <w:spacing w:val="-3"/>
        </w:rPr>
        <w:t xml:space="preserve"> </w:t>
      </w:r>
      <w:r w:rsidRPr="00F96158">
        <w:rPr>
          <w:b/>
        </w:rPr>
        <w:t>de</w:t>
      </w:r>
      <w:r w:rsidRPr="00F96158">
        <w:rPr>
          <w:b/>
          <w:spacing w:val="-4"/>
        </w:rPr>
        <w:t xml:space="preserve"> </w:t>
      </w:r>
      <w:r w:rsidRPr="00F96158">
        <w:rPr>
          <w:b/>
        </w:rPr>
        <w:t>depunere/deschidere</w:t>
      </w:r>
      <w:r w:rsidRPr="00F96158">
        <w:rPr>
          <w:b/>
          <w:spacing w:val="-4"/>
        </w:rPr>
        <w:t xml:space="preserve"> </w:t>
      </w:r>
      <w:r w:rsidRPr="00F96158">
        <w:rPr>
          <w:b/>
        </w:rPr>
        <w:t>a</w:t>
      </w:r>
      <w:r w:rsidRPr="00F96158">
        <w:rPr>
          <w:b/>
          <w:spacing w:val="-3"/>
        </w:rPr>
        <w:t xml:space="preserve"> </w:t>
      </w:r>
      <w:r w:rsidRPr="00F96158">
        <w:rPr>
          <w:b/>
          <w:spacing w:val="-2"/>
        </w:rPr>
        <w:t>ofertelor:</w:t>
      </w:r>
    </w:p>
    <w:p w14:paraId="7B447F02" w14:textId="77777777" w:rsidR="00805F66" w:rsidRDefault="00805F66" w:rsidP="00805F66">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0DC97241" w14:textId="77777777" w:rsidR="00805F66" w:rsidRDefault="00805F66" w:rsidP="00805F66">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0430EB47" w14:textId="77777777" w:rsidR="00805F66" w:rsidRPr="00F96158" w:rsidRDefault="00805F66" w:rsidP="00805F66">
      <w:pPr>
        <w:pStyle w:val="a"/>
        <w:numPr>
          <w:ilvl w:val="0"/>
          <w:numId w:val="32"/>
        </w:numPr>
        <w:tabs>
          <w:tab w:val="left" w:pos="720"/>
          <w:tab w:val="left" w:pos="1265"/>
        </w:tabs>
        <w:spacing w:before="8"/>
        <w:rPr>
          <w:b/>
        </w:rPr>
      </w:pPr>
      <w:r w:rsidRPr="00F96158">
        <w:rPr>
          <w:b/>
        </w:rPr>
        <w:t>Adresa</w:t>
      </w:r>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r w:rsidRPr="00F96158">
        <w:rPr>
          <w:b/>
        </w:rPr>
        <w:t>trebuie</w:t>
      </w:r>
      <w:r w:rsidRPr="00F96158">
        <w:rPr>
          <w:b/>
          <w:spacing w:val="-3"/>
        </w:rPr>
        <w:t xml:space="preserve"> </w:t>
      </w:r>
      <w:r w:rsidRPr="00F96158">
        <w:rPr>
          <w:b/>
        </w:rPr>
        <w:t>transmise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2"/>
        </w:rPr>
        <w:t xml:space="preserve"> </w:t>
      </w:r>
      <w:r w:rsidRPr="00F96158">
        <w:rPr>
          <w:b/>
        </w:rPr>
        <w:t>cererile</w:t>
      </w:r>
      <w:r w:rsidRPr="00F96158">
        <w:rPr>
          <w:b/>
          <w:spacing w:val="-3"/>
        </w:rPr>
        <w:t xml:space="preserve"> </w:t>
      </w:r>
      <w:r w:rsidRPr="00F96158">
        <w:rPr>
          <w:b/>
        </w:rPr>
        <w:t>de</w:t>
      </w:r>
      <w:r w:rsidRPr="00F96158">
        <w:rPr>
          <w:b/>
          <w:spacing w:val="-2"/>
        </w:rPr>
        <w:t xml:space="preserve"> participare:</w:t>
      </w:r>
    </w:p>
    <w:p w14:paraId="63BEB717" w14:textId="77777777" w:rsidR="00805F66" w:rsidRDefault="00805F66" w:rsidP="00805F66">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2682E551" w14:textId="77777777" w:rsidR="00805F66" w:rsidRPr="00F96158" w:rsidRDefault="00805F66" w:rsidP="00805F66">
      <w:pPr>
        <w:pStyle w:val="a"/>
        <w:numPr>
          <w:ilvl w:val="0"/>
          <w:numId w:val="32"/>
        </w:numPr>
        <w:tabs>
          <w:tab w:val="left" w:pos="720"/>
          <w:tab w:val="left" w:pos="1265"/>
        </w:tabs>
        <w:spacing w:before="128"/>
        <w:rPr>
          <w:b/>
        </w:rPr>
      </w:pPr>
      <w:r w:rsidRPr="00F96158">
        <w:rPr>
          <w:b/>
        </w:rPr>
        <w:t>Termenul</w:t>
      </w:r>
      <w:r w:rsidRPr="00F96158">
        <w:rPr>
          <w:b/>
          <w:spacing w:val="-7"/>
        </w:rPr>
        <w:t xml:space="preserve"> </w:t>
      </w:r>
      <w:r w:rsidRPr="00F96158">
        <w:rPr>
          <w:b/>
        </w:rPr>
        <w:t>de</w:t>
      </w:r>
      <w:r w:rsidRPr="00F96158">
        <w:rPr>
          <w:b/>
          <w:spacing w:val="-3"/>
        </w:rPr>
        <w:t xml:space="preserve"> </w:t>
      </w:r>
      <w:r w:rsidRPr="00F96158">
        <w:rPr>
          <w:b/>
        </w:rPr>
        <w:t>valabilitate</w:t>
      </w:r>
      <w:r w:rsidRPr="00F96158">
        <w:rPr>
          <w:b/>
          <w:spacing w:val="-2"/>
        </w:rPr>
        <w:t xml:space="preserve"> </w:t>
      </w:r>
      <w:r w:rsidRPr="00F96158">
        <w:rPr>
          <w:b/>
        </w:rPr>
        <w:t>a</w:t>
      </w:r>
      <w:r w:rsidRPr="00F96158">
        <w:rPr>
          <w:b/>
          <w:spacing w:val="-2"/>
        </w:rPr>
        <w:t xml:space="preserve"> </w:t>
      </w:r>
      <w:r w:rsidRPr="00F96158">
        <w:rPr>
          <w:b/>
        </w:rPr>
        <w:t>ofertelor:</w:t>
      </w:r>
      <w:r w:rsidRPr="00F96158">
        <w:rPr>
          <w:b/>
          <w:spacing w:val="-1"/>
        </w:rPr>
        <w:t xml:space="preserve"> </w:t>
      </w:r>
      <w:r w:rsidRPr="00F96158">
        <w:rPr>
          <w:b/>
        </w:rPr>
        <w:t>60</w:t>
      </w:r>
      <w:r w:rsidRPr="00F96158">
        <w:rPr>
          <w:b/>
          <w:spacing w:val="-1"/>
        </w:rPr>
        <w:t xml:space="preserve"> </w:t>
      </w:r>
      <w:r w:rsidRPr="00F96158">
        <w:rPr>
          <w:b/>
          <w:spacing w:val="-4"/>
        </w:rPr>
        <w:t>zile</w:t>
      </w:r>
    </w:p>
    <w:p w14:paraId="06A426DA" w14:textId="77777777" w:rsidR="00805F66" w:rsidRDefault="00805F66" w:rsidP="00805F66">
      <w:pPr>
        <w:pStyle w:val="a"/>
        <w:numPr>
          <w:ilvl w:val="0"/>
          <w:numId w:val="32"/>
        </w:numPr>
        <w:tabs>
          <w:tab w:val="left" w:pos="720"/>
          <w:tab w:val="left" w:pos="1692"/>
        </w:tabs>
        <w:spacing w:before="96" w:line="237" w:lineRule="auto"/>
        <w:ind w:right="1067"/>
      </w:pPr>
      <w:r w:rsidRPr="00F96158">
        <w:rPr>
          <w:b/>
        </w:rPr>
        <w:t xml:space="preserve"> Locul deschiderii ofertelor: </w:t>
      </w:r>
      <w:r w:rsidRPr="00F96158">
        <w:rPr>
          <w:i/>
        </w:rPr>
        <w:t xml:space="preserve">Conform publicării din SIA RSAP M-Tender </w:t>
      </w:r>
    </w:p>
    <w:p w14:paraId="6273252D" w14:textId="77777777" w:rsidR="00805F66" w:rsidRDefault="00805F66" w:rsidP="00805F66">
      <w:pPr>
        <w:pStyle w:val="a"/>
        <w:numPr>
          <w:ilvl w:val="0"/>
          <w:numId w:val="11"/>
        </w:numPr>
        <w:tabs>
          <w:tab w:val="clear" w:pos="1134"/>
          <w:tab w:val="left" w:pos="1692"/>
        </w:tabs>
        <w:spacing w:before="96" w:line="237" w:lineRule="auto"/>
        <w:ind w:left="928" w:right="1067" w:firstLine="0"/>
      </w:pPr>
      <w:r>
        <w:t>(SIA RSAP sau adresa deschiderii)</w:t>
      </w:r>
    </w:p>
    <w:p w14:paraId="76662116" w14:textId="77777777" w:rsidR="00805F66" w:rsidRDefault="00805F66" w:rsidP="00805F66">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7103EDB" w14:textId="77777777" w:rsidR="00805F66" w:rsidRPr="00F96158" w:rsidRDefault="00805F66" w:rsidP="00805F66">
      <w:pPr>
        <w:pStyle w:val="a"/>
        <w:numPr>
          <w:ilvl w:val="0"/>
          <w:numId w:val="32"/>
        </w:numPr>
        <w:tabs>
          <w:tab w:val="left" w:pos="720"/>
          <w:tab w:val="left" w:pos="1265"/>
        </w:tabs>
        <w:spacing w:before="123" w:line="273" w:lineRule="exact"/>
        <w:rPr>
          <w:b/>
        </w:rPr>
      </w:pPr>
      <w:r w:rsidRPr="00F96158">
        <w:rPr>
          <w:b/>
        </w:rPr>
        <w:t>Persoanele</w:t>
      </w:r>
      <w:r w:rsidRPr="00F96158">
        <w:rPr>
          <w:b/>
          <w:spacing w:val="-8"/>
        </w:rPr>
        <w:t xml:space="preserve"> </w:t>
      </w:r>
      <w:r w:rsidRPr="00F96158">
        <w:rPr>
          <w:b/>
        </w:rPr>
        <w:t>autorizate</w:t>
      </w:r>
      <w:r w:rsidRPr="00F96158">
        <w:rPr>
          <w:b/>
          <w:spacing w:val="-5"/>
        </w:rPr>
        <w:t xml:space="preserve"> </w:t>
      </w:r>
      <w:r w:rsidRPr="00F96158">
        <w:rPr>
          <w:b/>
        </w:rPr>
        <w:t>să</w:t>
      </w:r>
      <w:r w:rsidRPr="00F96158">
        <w:rPr>
          <w:b/>
          <w:spacing w:val="-4"/>
        </w:rPr>
        <w:t xml:space="preserve"> </w:t>
      </w:r>
      <w:r w:rsidRPr="00F96158">
        <w:rPr>
          <w:b/>
        </w:rPr>
        <w:t>asiste</w:t>
      </w:r>
      <w:r w:rsidRPr="00F96158">
        <w:rPr>
          <w:b/>
          <w:spacing w:val="-6"/>
        </w:rPr>
        <w:t xml:space="preserve"> </w:t>
      </w:r>
      <w:r w:rsidRPr="00F96158">
        <w:rPr>
          <w:b/>
        </w:rPr>
        <w:t>la</w:t>
      </w:r>
      <w:r w:rsidRPr="00F96158">
        <w:rPr>
          <w:b/>
          <w:spacing w:val="-4"/>
        </w:rPr>
        <w:t xml:space="preserve"> </w:t>
      </w:r>
      <w:r w:rsidRPr="00F96158">
        <w:rPr>
          <w:b/>
        </w:rPr>
        <w:t>deschiderea</w:t>
      </w:r>
      <w:r w:rsidRPr="00F96158">
        <w:rPr>
          <w:b/>
          <w:spacing w:val="-4"/>
        </w:rPr>
        <w:t xml:space="preserve"> </w:t>
      </w:r>
      <w:r w:rsidRPr="00F96158">
        <w:rPr>
          <w:b/>
          <w:spacing w:val="-2"/>
        </w:rPr>
        <w:t>ofertelor:</w:t>
      </w:r>
    </w:p>
    <w:p w14:paraId="554826C2" w14:textId="77777777" w:rsidR="00805F66" w:rsidRDefault="00805F66" w:rsidP="00805F66">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C03BA17" w14:textId="77777777" w:rsidR="00805F66" w:rsidRDefault="00805F66" w:rsidP="00805F66">
      <w:pPr>
        <w:pStyle w:val="a"/>
        <w:numPr>
          <w:ilvl w:val="0"/>
          <w:numId w:val="32"/>
        </w:numPr>
        <w:tabs>
          <w:tab w:val="left" w:pos="720"/>
          <w:tab w:val="left" w:pos="1265"/>
        </w:tabs>
        <w:spacing w:before="111"/>
      </w:pPr>
      <w:r w:rsidRPr="00F96158">
        <w:rPr>
          <w:b/>
        </w:rPr>
        <w:t>Limba</w:t>
      </w:r>
      <w:r w:rsidRPr="00F96158">
        <w:rPr>
          <w:b/>
          <w:spacing w:val="-4"/>
        </w:rPr>
        <w:t xml:space="preserve"> </w:t>
      </w:r>
      <w:r w:rsidRPr="00F96158">
        <w:rPr>
          <w:b/>
        </w:rPr>
        <w:t>sau</w:t>
      </w:r>
      <w:r w:rsidRPr="00F96158">
        <w:rPr>
          <w:b/>
          <w:spacing w:val="-2"/>
        </w:rPr>
        <w:t xml:space="preserve"> </w:t>
      </w:r>
      <w:r w:rsidRPr="00F96158">
        <w:rPr>
          <w:b/>
        </w:rPr>
        <w:t>limbile</w:t>
      </w:r>
      <w:r w:rsidRPr="00F96158">
        <w:rPr>
          <w:b/>
          <w:spacing w:val="-2"/>
        </w:rPr>
        <w:t xml:space="preserve"> </w:t>
      </w:r>
      <w:r w:rsidRPr="00F96158">
        <w:rPr>
          <w:b/>
        </w:rPr>
        <w:t>în</w:t>
      </w:r>
      <w:r w:rsidRPr="00F96158">
        <w:rPr>
          <w:b/>
          <w:spacing w:val="-1"/>
        </w:rPr>
        <w:t xml:space="preserve"> </w:t>
      </w:r>
      <w:r w:rsidRPr="00F96158">
        <w:rPr>
          <w:b/>
        </w:rPr>
        <w:t>care</w:t>
      </w:r>
      <w:r w:rsidRPr="00F96158">
        <w:rPr>
          <w:b/>
          <w:spacing w:val="-3"/>
        </w:rPr>
        <w:t xml:space="preserve"> </w:t>
      </w:r>
      <w:r w:rsidRPr="00F96158">
        <w:rPr>
          <w:b/>
        </w:rPr>
        <w:t>trebuie</w:t>
      </w:r>
      <w:r w:rsidRPr="00F96158">
        <w:rPr>
          <w:b/>
          <w:spacing w:val="-2"/>
        </w:rPr>
        <w:t xml:space="preserve"> </w:t>
      </w:r>
      <w:r w:rsidRPr="00F96158">
        <w:rPr>
          <w:b/>
        </w:rPr>
        <w:t>redactate</w:t>
      </w:r>
      <w:r w:rsidRPr="00F96158">
        <w:rPr>
          <w:b/>
          <w:spacing w:val="-3"/>
        </w:rPr>
        <w:t xml:space="preserve"> </w:t>
      </w:r>
      <w:r w:rsidRPr="00F96158">
        <w:rPr>
          <w:b/>
        </w:rPr>
        <w:t>ofertele</w:t>
      </w:r>
      <w:r w:rsidRPr="00F96158">
        <w:rPr>
          <w:b/>
          <w:spacing w:val="-3"/>
        </w:rPr>
        <w:t xml:space="preserve"> </w:t>
      </w:r>
      <w:r w:rsidRPr="00F96158">
        <w:rPr>
          <w:b/>
        </w:rPr>
        <w:t>sau</w:t>
      </w:r>
      <w:r w:rsidRPr="00F96158">
        <w:rPr>
          <w:b/>
          <w:spacing w:val="-1"/>
        </w:rPr>
        <w:t xml:space="preserve"> </w:t>
      </w:r>
      <w:r w:rsidRPr="00F96158">
        <w:rPr>
          <w:b/>
        </w:rPr>
        <w:t>cererile</w:t>
      </w:r>
      <w:r w:rsidRPr="00F96158">
        <w:rPr>
          <w:b/>
          <w:spacing w:val="-3"/>
        </w:rPr>
        <w:t xml:space="preserve"> </w:t>
      </w:r>
      <w:r w:rsidRPr="00F96158">
        <w:rPr>
          <w:b/>
        </w:rPr>
        <w:t>de</w:t>
      </w:r>
      <w:r w:rsidRPr="00F96158">
        <w:rPr>
          <w:b/>
          <w:spacing w:val="-3"/>
        </w:rPr>
        <w:t xml:space="preserve"> </w:t>
      </w:r>
      <w:r w:rsidRPr="00F96158">
        <w:rPr>
          <w:b/>
        </w:rPr>
        <w:t>participare</w:t>
      </w:r>
      <w:r>
        <w:t>:</w:t>
      </w:r>
      <w:r w:rsidRPr="00F96158">
        <w:rPr>
          <w:spacing w:val="4"/>
        </w:rPr>
        <w:t xml:space="preserve"> </w:t>
      </w:r>
      <w:r w:rsidRPr="00F96158">
        <w:rPr>
          <w:spacing w:val="-5"/>
        </w:rPr>
        <w:t>md</w:t>
      </w:r>
    </w:p>
    <w:p w14:paraId="4606E77C" w14:textId="77777777" w:rsidR="00805F66" w:rsidRDefault="00805F66" w:rsidP="00805F66">
      <w:pPr>
        <w:pStyle w:val="a"/>
        <w:numPr>
          <w:ilvl w:val="0"/>
          <w:numId w:val="32"/>
        </w:numPr>
        <w:tabs>
          <w:tab w:val="left" w:pos="720"/>
          <w:tab w:val="left" w:pos="1328"/>
        </w:tabs>
        <w:spacing w:before="14" w:line="232" w:lineRule="auto"/>
        <w:ind w:right="834"/>
      </w:pPr>
      <w:r w:rsidRPr="00F96158">
        <w:rPr>
          <w:b/>
        </w:rPr>
        <w:t>Respectivul</w:t>
      </w:r>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r w:rsidRPr="00F96158">
        <w:rPr>
          <w:b/>
        </w:rPr>
        <w:t>referă</w:t>
      </w:r>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r w:rsidRPr="00F96158">
        <w:rPr>
          <w:b/>
        </w:rPr>
        <w:t>proiect</w:t>
      </w:r>
      <w:r w:rsidRPr="00F96158">
        <w:rPr>
          <w:b/>
          <w:spacing w:val="-3"/>
        </w:rPr>
        <w:t xml:space="preserve"> </w:t>
      </w:r>
      <w:r w:rsidRPr="00F96158">
        <w:rPr>
          <w:b/>
        </w:rPr>
        <w:t>și/sau</w:t>
      </w:r>
      <w:r w:rsidRPr="00F96158">
        <w:rPr>
          <w:b/>
          <w:spacing w:val="-4"/>
        </w:rPr>
        <w:t xml:space="preserve"> </w:t>
      </w:r>
      <w:r w:rsidRPr="00F96158">
        <w:rPr>
          <w:b/>
        </w:rPr>
        <w:t>program</w:t>
      </w:r>
      <w:r w:rsidRPr="00F96158">
        <w:rPr>
          <w:b/>
          <w:spacing w:val="-7"/>
        </w:rPr>
        <w:t xml:space="preserve"> </w:t>
      </w:r>
      <w:r w:rsidRPr="00F96158">
        <w:rPr>
          <w:b/>
        </w:rPr>
        <w:t>finanțat</w:t>
      </w:r>
      <w:r w:rsidRPr="00F96158">
        <w:rPr>
          <w:b/>
          <w:spacing w:val="-3"/>
        </w:rPr>
        <w:t xml:space="preserve"> </w:t>
      </w:r>
      <w:r w:rsidRPr="00F96158">
        <w:rPr>
          <w:b/>
        </w:rPr>
        <w:t>din</w:t>
      </w:r>
      <w:r w:rsidRPr="00F96158">
        <w:rPr>
          <w:b/>
          <w:spacing w:val="-3"/>
        </w:rPr>
        <w:t xml:space="preserve"> </w:t>
      </w:r>
      <w:r w:rsidRPr="00F96158">
        <w:rPr>
          <w:b/>
        </w:rPr>
        <w:t>fonduri</w:t>
      </w:r>
      <w:r w:rsidRPr="00F96158">
        <w:rPr>
          <w:b/>
          <w:spacing w:val="-4"/>
        </w:rPr>
        <w:t xml:space="preserve"> </w:t>
      </w:r>
      <w:r w:rsidRPr="00F96158">
        <w:rPr>
          <w:b/>
        </w:rPr>
        <w:t xml:space="preserve">ale Uniunii Europene: </w:t>
      </w:r>
      <w:r>
        <w:t>nu este</w:t>
      </w:r>
    </w:p>
    <w:p w14:paraId="11EB65CD" w14:textId="77777777" w:rsidR="00805F66" w:rsidRPr="00F96158" w:rsidRDefault="00805F66" w:rsidP="00805F66">
      <w:pPr>
        <w:pStyle w:val="a"/>
        <w:numPr>
          <w:ilvl w:val="0"/>
          <w:numId w:val="32"/>
        </w:numPr>
        <w:tabs>
          <w:tab w:val="left" w:pos="720"/>
          <w:tab w:val="left" w:pos="1265"/>
        </w:tabs>
        <w:spacing w:before="130" w:line="272" w:lineRule="exact"/>
        <w:rPr>
          <w:b/>
        </w:rPr>
      </w:pPr>
      <w:r w:rsidRPr="00F96158">
        <w:rPr>
          <w:b/>
        </w:rPr>
        <w:t>Denumirea</w:t>
      </w:r>
      <w:r w:rsidRPr="00F96158">
        <w:rPr>
          <w:b/>
          <w:spacing w:val="-6"/>
        </w:rPr>
        <w:t xml:space="preserve"> </w:t>
      </w:r>
      <w:r w:rsidRPr="00F96158">
        <w:rPr>
          <w:b/>
        </w:rPr>
        <w:t>și</w:t>
      </w:r>
      <w:r w:rsidRPr="00F96158">
        <w:rPr>
          <w:b/>
          <w:spacing w:val="-3"/>
        </w:rPr>
        <w:t xml:space="preserve"> </w:t>
      </w:r>
      <w:r w:rsidRPr="00F96158">
        <w:rPr>
          <w:b/>
        </w:rPr>
        <w:t>adresa</w:t>
      </w:r>
      <w:r w:rsidRPr="00F96158">
        <w:rPr>
          <w:b/>
          <w:spacing w:val="-4"/>
        </w:rPr>
        <w:t xml:space="preserve"> </w:t>
      </w:r>
      <w:r w:rsidRPr="00F96158">
        <w:rPr>
          <w:b/>
        </w:rPr>
        <w:t>organismului</w:t>
      </w:r>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r w:rsidRPr="00F96158">
        <w:rPr>
          <w:b/>
        </w:rPr>
        <w:t>soluționare</w:t>
      </w:r>
      <w:r w:rsidRPr="00F96158">
        <w:rPr>
          <w:b/>
          <w:spacing w:val="-4"/>
        </w:rPr>
        <w:t xml:space="preserve"> </w:t>
      </w:r>
      <w:r w:rsidRPr="00F96158">
        <w:rPr>
          <w:b/>
        </w:rPr>
        <w:t>a</w:t>
      </w:r>
      <w:r w:rsidRPr="00F96158">
        <w:rPr>
          <w:b/>
          <w:spacing w:val="-3"/>
        </w:rPr>
        <w:t xml:space="preserve"> </w:t>
      </w:r>
      <w:r w:rsidRPr="00F96158">
        <w:rPr>
          <w:b/>
          <w:spacing w:val="-2"/>
        </w:rPr>
        <w:t>contestațiilor:</w:t>
      </w:r>
    </w:p>
    <w:p w14:paraId="0EAD3694" w14:textId="77777777" w:rsidR="00805F66" w:rsidRDefault="00805F66" w:rsidP="00805F66">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26137BB9" w14:textId="77777777" w:rsidR="00805F66" w:rsidRDefault="00805F66" w:rsidP="00805F66">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547E2546" w14:textId="77777777" w:rsidR="00805F66" w:rsidRDefault="00805F66" w:rsidP="00805F66">
      <w:pPr>
        <w:pStyle w:val="a"/>
        <w:numPr>
          <w:ilvl w:val="0"/>
          <w:numId w:val="32"/>
        </w:numPr>
        <w:tabs>
          <w:tab w:val="left" w:pos="720"/>
          <w:tab w:val="left" w:pos="1265"/>
        </w:tabs>
        <w:spacing w:before="130" w:line="237" w:lineRule="auto"/>
        <w:ind w:right="928"/>
      </w:pPr>
      <w:r w:rsidRPr="00F96158">
        <w:rPr>
          <w:b/>
        </w:rPr>
        <w:lastRenderedPageBreak/>
        <w:t>Data</w:t>
      </w:r>
      <w:r w:rsidRPr="00F96158">
        <w:rPr>
          <w:b/>
          <w:spacing w:val="-3"/>
        </w:rPr>
        <w:t xml:space="preserve"> </w:t>
      </w:r>
      <w:r w:rsidRPr="00F96158">
        <w:rPr>
          <w:b/>
        </w:rPr>
        <w:t>(datele)</w:t>
      </w:r>
      <w:r w:rsidRPr="00F96158">
        <w:rPr>
          <w:b/>
          <w:spacing w:val="-3"/>
        </w:rPr>
        <w:t xml:space="preserve"> </w:t>
      </w:r>
      <w:r w:rsidRPr="00F96158">
        <w:rPr>
          <w:b/>
        </w:rPr>
        <w:t>și</w:t>
      </w:r>
      <w:r w:rsidRPr="00F96158">
        <w:rPr>
          <w:b/>
          <w:spacing w:val="-3"/>
        </w:rPr>
        <w:t xml:space="preserve"> </w:t>
      </w:r>
      <w:r w:rsidRPr="00F96158">
        <w:rPr>
          <w:b/>
        </w:rPr>
        <w:t>referința</w:t>
      </w:r>
      <w:r w:rsidRPr="00F96158">
        <w:rPr>
          <w:b/>
          <w:spacing w:val="-3"/>
        </w:rPr>
        <w:t xml:space="preserve"> </w:t>
      </w:r>
      <w:r w:rsidRPr="00F96158">
        <w:rPr>
          <w:b/>
        </w:rPr>
        <w:t>(referințele)</w:t>
      </w:r>
      <w:r w:rsidRPr="00F96158">
        <w:rPr>
          <w:b/>
          <w:spacing w:val="-3"/>
        </w:rPr>
        <w:t xml:space="preserve"> </w:t>
      </w:r>
      <w:r w:rsidRPr="00F96158">
        <w:rPr>
          <w:b/>
        </w:rPr>
        <w:t>publicărilor</w:t>
      </w:r>
      <w:r w:rsidRPr="00F96158">
        <w:rPr>
          <w:b/>
          <w:spacing w:val="-1"/>
        </w:rPr>
        <w:t xml:space="preserve"> </w:t>
      </w:r>
      <w:r w:rsidRPr="00F96158">
        <w:rPr>
          <w:b/>
        </w:rPr>
        <w:t>anterioare</w:t>
      </w:r>
      <w:r w:rsidRPr="00F96158">
        <w:rPr>
          <w:b/>
          <w:spacing w:val="-4"/>
        </w:rPr>
        <w:t xml:space="preserve"> </w:t>
      </w:r>
      <w:r w:rsidRPr="00F96158">
        <w:rPr>
          <w:b/>
        </w:rPr>
        <w:t>în</w:t>
      </w:r>
      <w:r w:rsidRPr="00F96158">
        <w:rPr>
          <w:b/>
          <w:spacing w:val="-3"/>
        </w:rPr>
        <w:t xml:space="preserve"> </w:t>
      </w:r>
      <w:r w:rsidRPr="00F96158">
        <w:rPr>
          <w:b/>
        </w:rPr>
        <w:t>Jurnalul</w:t>
      </w:r>
      <w:r w:rsidRPr="00F96158">
        <w:rPr>
          <w:b/>
          <w:spacing w:val="-8"/>
        </w:rPr>
        <w:t xml:space="preserve"> </w:t>
      </w:r>
      <w:r w:rsidRPr="00F96158">
        <w:rPr>
          <w:b/>
        </w:rPr>
        <w:t>Oficial</w:t>
      </w:r>
      <w:r w:rsidRPr="00F96158">
        <w:rPr>
          <w:b/>
          <w:spacing w:val="-8"/>
        </w:rPr>
        <w:t xml:space="preserve"> </w:t>
      </w:r>
      <w:r w:rsidRPr="00F96158">
        <w:rPr>
          <w:b/>
        </w:rPr>
        <w:t>al Uniunii Europene privind contractul (contractele) la care se referă anunțul respectiv (dacă este cazul)</w:t>
      </w:r>
      <w:r>
        <w:t>: nu se cere</w:t>
      </w:r>
    </w:p>
    <w:p w14:paraId="0668C9B2" w14:textId="77777777" w:rsidR="00805F66" w:rsidRDefault="00805F66" w:rsidP="00805F66">
      <w:pPr>
        <w:pStyle w:val="a"/>
        <w:numPr>
          <w:ilvl w:val="0"/>
          <w:numId w:val="32"/>
        </w:numPr>
        <w:tabs>
          <w:tab w:val="left" w:pos="720"/>
          <w:tab w:val="left" w:pos="1265"/>
        </w:tabs>
        <w:spacing w:before="127" w:line="237" w:lineRule="auto"/>
        <w:ind w:right="1169"/>
      </w:pPr>
      <w:r w:rsidRPr="00F96158">
        <w:rPr>
          <w:b/>
        </w:rPr>
        <w:t>În</w:t>
      </w:r>
      <w:r w:rsidRPr="00F96158">
        <w:rPr>
          <w:b/>
          <w:spacing w:val="-4"/>
        </w:rPr>
        <w:t xml:space="preserve"> </w:t>
      </w:r>
      <w:r w:rsidRPr="00F96158">
        <w:rPr>
          <w:b/>
        </w:rPr>
        <w:t>cazul</w:t>
      </w:r>
      <w:r w:rsidRPr="00F96158">
        <w:rPr>
          <w:b/>
          <w:spacing w:val="-9"/>
        </w:rPr>
        <w:t xml:space="preserve"> </w:t>
      </w:r>
      <w:r w:rsidRPr="00F96158">
        <w:rPr>
          <w:b/>
        </w:rPr>
        <w:t>achizițiilor</w:t>
      </w:r>
      <w:r w:rsidRPr="00F96158">
        <w:rPr>
          <w:b/>
          <w:spacing w:val="-10"/>
        </w:rPr>
        <w:t xml:space="preserve"> </w:t>
      </w:r>
      <w:r w:rsidRPr="00F96158">
        <w:rPr>
          <w:b/>
        </w:rPr>
        <w:t>periodice,</w:t>
      </w:r>
      <w:r w:rsidRPr="00F96158">
        <w:rPr>
          <w:b/>
          <w:spacing w:val="-3"/>
        </w:rPr>
        <w:t xml:space="preserve"> </w:t>
      </w:r>
      <w:r w:rsidRPr="00F96158">
        <w:rPr>
          <w:b/>
        </w:rPr>
        <w:t>calendarul</w:t>
      </w:r>
      <w:r w:rsidRPr="00F96158">
        <w:rPr>
          <w:b/>
          <w:spacing w:val="-9"/>
        </w:rPr>
        <w:t xml:space="preserve"> </w:t>
      </w:r>
      <w:r w:rsidRPr="00F96158">
        <w:rPr>
          <w:b/>
        </w:rPr>
        <w:t>estimat</w:t>
      </w:r>
      <w:r w:rsidRPr="00F96158">
        <w:rPr>
          <w:b/>
          <w:spacing w:val="-4"/>
        </w:rPr>
        <w:t xml:space="preserve"> </w:t>
      </w:r>
      <w:r w:rsidRPr="00F96158">
        <w:rPr>
          <w:b/>
        </w:rPr>
        <w:t>pentru</w:t>
      </w:r>
      <w:r w:rsidRPr="00F96158">
        <w:rPr>
          <w:b/>
          <w:spacing w:val="-4"/>
        </w:rPr>
        <w:t xml:space="preserve"> </w:t>
      </w:r>
      <w:r w:rsidRPr="00F96158">
        <w:rPr>
          <w:b/>
        </w:rPr>
        <w:t>publicarea</w:t>
      </w:r>
      <w:r w:rsidRPr="00F96158">
        <w:rPr>
          <w:b/>
          <w:spacing w:val="-4"/>
        </w:rPr>
        <w:t xml:space="preserve"> </w:t>
      </w:r>
      <w:r w:rsidRPr="00F96158">
        <w:rPr>
          <w:b/>
        </w:rPr>
        <w:t>anunțurilor viitoare</w:t>
      </w:r>
      <w:r>
        <w:t>: nu este</w:t>
      </w:r>
    </w:p>
    <w:p w14:paraId="7D0E6E47" w14:textId="77777777" w:rsidR="00805F66" w:rsidRPr="00F96158" w:rsidRDefault="00805F66" w:rsidP="00805F66">
      <w:pPr>
        <w:pStyle w:val="a"/>
        <w:numPr>
          <w:ilvl w:val="0"/>
          <w:numId w:val="32"/>
        </w:numPr>
        <w:tabs>
          <w:tab w:val="left" w:pos="720"/>
          <w:tab w:val="left" w:pos="1265"/>
        </w:tabs>
        <w:spacing w:before="123" w:line="242" w:lineRule="auto"/>
        <w:ind w:right="831"/>
        <w:rPr>
          <w:b/>
        </w:rPr>
      </w:pPr>
      <w:r w:rsidRPr="00F96158">
        <w:rPr>
          <w:b/>
        </w:rPr>
        <w:t>Data</w:t>
      </w:r>
      <w:r w:rsidRPr="00F96158">
        <w:rPr>
          <w:b/>
          <w:spacing w:val="-2"/>
        </w:rPr>
        <w:t xml:space="preserve"> </w:t>
      </w:r>
      <w:r w:rsidRPr="00F96158">
        <w:rPr>
          <w:b/>
        </w:rPr>
        <w:t>publicării</w:t>
      </w:r>
      <w:r w:rsidRPr="00F96158">
        <w:rPr>
          <w:b/>
          <w:spacing w:val="-2"/>
        </w:rPr>
        <w:t xml:space="preserve"> </w:t>
      </w:r>
      <w:r w:rsidRPr="00F96158">
        <w:rPr>
          <w:b/>
        </w:rPr>
        <w:t>anunțului</w:t>
      </w:r>
      <w:r w:rsidRPr="00F96158">
        <w:rPr>
          <w:b/>
          <w:spacing w:val="-2"/>
        </w:rPr>
        <w:t xml:space="preserve"> </w:t>
      </w:r>
      <w:r w:rsidRPr="00F96158">
        <w:rPr>
          <w:b/>
        </w:rPr>
        <w:t>de</w:t>
      </w:r>
      <w:r w:rsidRPr="00F96158">
        <w:rPr>
          <w:b/>
          <w:spacing w:val="-8"/>
        </w:rPr>
        <w:t xml:space="preserve"> </w:t>
      </w:r>
      <w:r w:rsidRPr="00F96158">
        <w:rPr>
          <w:b/>
        </w:rPr>
        <w:t>intenție</w:t>
      </w:r>
      <w:r w:rsidRPr="00F96158">
        <w:rPr>
          <w:b/>
          <w:spacing w:val="-3"/>
        </w:rPr>
        <w:t xml:space="preserve"> </w:t>
      </w:r>
      <w:r w:rsidRPr="00F96158">
        <w:rPr>
          <w:b/>
        </w:rPr>
        <w:t>sau,</w:t>
      </w:r>
      <w:r w:rsidRPr="00F96158">
        <w:rPr>
          <w:b/>
          <w:spacing w:val="-5"/>
        </w:rPr>
        <w:t xml:space="preserve"> </w:t>
      </w:r>
      <w:r w:rsidRPr="00F96158">
        <w:rPr>
          <w:b/>
        </w:rPr>
        <w:t>după</w:t>
      </w:r>
      <w:r w:rsidRPr="00F96158">
        <w:rPr>
          <w:b/>
          <w:spacing w:val="-12"/>
        </w:rPr>
        <w:t xml:space="preserve"> </w:t>
      </w:r>
      <w:r w:rsidRPr="00F96158">
        <w:rPr>
          <w:b/>
        </w:rPr>
        <w:t>caz, precizarea</w:t>
      </w:r>
      <w:r w:rsidRPr="00F96158">
        <w:rPr>
          <w:b/>
          <w:spacing w:val="-2"/>
        </w:rPr>
        <w:t xml:space="preserve"> </w:t>
      </w:r>
      <w:r w:rsidRPr="00F96158">
        <w:rPr>
          <w:b/>
        </w:rPr>
        <w:t>că</w:t>
      </w:r>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r w:rsidRPr="00F96158">
        <w:rPr>
          <w:b/>
        </w:rPr>
        <w:t>fost</w:t>
      </w:r>
      <w:r w:rsidRPr="00F96158">
        <w:rPr>
          <w:b/>
          <w:spacing w:val="-1"/>
        </w:rPr>
        <w:t xml:space="preserve"> </w:t>
      </w:r>
      <w:r w:rsidRPr="00F96158">
        <w:rPr>
          <w:b/>
        </w:rPr>
        <w:t xml:space="preserve">publicat un astfel de anunţ: DA, BAP </w:t>
      </w:r>
      <w:r>
        <w:rPr>
          <w:b/>
        </w:rPr>
        <w:t>26 din 31.03.2026</w:t>
      </w:r>
    </w:p>
    <w:p w14:paraId="2DA997F9" w14:textId="77777777" w:rsidR="00805F66" w:rsidRDefault="00805F66" w:rsidP="00805F66">
      <w:pPr>
        <w:pStyle w:val="a"/>
        <w:numPr>
          <w:ilvl w:val="0"/>
          <w:numId w:val="32"/>
        </w:numPr>
        <w:tabs>
          <w:tab w:val="left" w:pos="720"/>
          <w:tab w:val="left" w:pos="1265"/>
        </w:tabs>
        <w:spacing w:before="110"/>
      </w:pPr>
      <w:r w:rsidRPr="00F96158">
        <w:rPr>
          <w:b/>
        </w:rPr>
        <w:t>Data</w:t>
      </w:r>
      <w:r w:rsidRPr="00F96158">
        <w:rPr>
          <w:b/>
          <w:spacing w:val="-3"/>
        </w:rPr>
        <w:t xml:space="preserve"> </w:t>
      </w:r>
      <w:r w:rsidRPr="00F96158">
        <w:rPr>
          <w:b/>
        </w:rPr>
        <w:t>transmiterii</w:t>
      </w:r>
      <w:r w:rsidRPr="00F96158">
        <w:rPr>
          <w:b/>
          <w:spacing w:val="-2"/>
        </w:rPr>
        <w:t xml:space="preserve"> </w:t>
      </w:r>
      <w:r w:rsidRPr="00F96158">
        <w:rPr>
          <w:b/>
        </w:rPr>
        <w:t>spre</w:t>
      </w:r>
      <w:r w:rsidRPr="00F96158">
        <w:rPr>
          <w:b/>
          <w:spacing w:val="-3"/>
        </w:rPr>
        <w:t xml:space="preserve"> </w:t>
      </w:r>
      <w:r w:rsidRPr="00F96158">
        <w:rPr>
          <w:b/>
        </w:rPr>
        <w:t>publicare</w:t>
      </w:r>
      <w:r w:rsidRPr="00F96158">
        <w:rPr>
          <w:b/>
          <w:spacing w:val="-3"/>
        </w:rPr>
        <w:t xml:space="preserve"> </w:t>
      </w:r>
      <w:r w:rsidRPr="00F96158">
        <w:rPr>
          <w:b/>
        </w:rPr>
        <w:t>a</w:t>
      </w:r>
      <w:r w:rsidRPr="00F96158">
        <w:rPr>
          <w:b/>
          <w:spacing w:val="-3"/>
        </w:rPr>
        <w:t xml:space="preserve"> </w:t>
      </w:r>
      <w:r w:rsidRPr="00F96158">
        <w:rPr>
          <w:b/>
        </w:rPr>
        <w:t>anunțului</w:t>
      </w:r>
      <w:r w:rsidRPr="00F96158">
        <w:rPr>
          <w:b/>
          <w:spacing w:val="-2"/>
        </w:rPr>
        <w:t xml:space="preserve"> </w:t>
      </w:r>
      <w:r w:rsidRPr="00F96158">
        <w:rPr>
          <w:b/>
        </w:rPr>
        <w:t>de</w:t>
      </w:r>
      <w:r w:rsidRPr="00F96158">
        <w:rPr>
          <w:b/>
          <w:spacing w:val="-12"/>
        </w:rPr>
        <w:t xml:space="preserve"> </w:t>
      </w:r>
      <w:r w:rsidRPr="00F96158">
        <w:rPr>
          <w:b/>
        </w:rPr>
        <w:t>participare</w:t>
      </w:r>
      <w:r>
        <w:t>:</w:t>
      </w:r>
      <w:r w:rsidRPr="00F96158">
        <w:rPr>
          <w:spacing w:val="-2"/>
        </w:rPr>
        <w:t xml:space="preserve"> </w:t>
      </w:r>
      <w:r>
        <w:rPr>
          <w:spacing w:val="-2"/>
          <w:lang w:val="ro-RO"/>
        </w:rPr>
        <w:t>12-15.05.2026</w:t>
      </w:r>
    </w:p>
    <w:p w14:paraId="5E3800CD" w14:textId="77777777" w:rsidR="00805F66" w:rsidRPr="00F96158" w:rsidRDefault="00805F66" w:rsidP="00805F66">
      <w:pPr>
        <w:pStyle w:val="a"/>
        <w:numPr>
          <w:ilvl w:val="0"/>
          <w:numId w:val="32"/>
        </w:numPr>
        <w:tabs>
          <w:tab w:val="left" w:pos="720"/>
          <w:tab w:val="left" w:pos="1265"/>
        </w:tabs>
        <w:spacing w:before="127"/>
        <w:rPr>
          <w:b/>
        </w:rPr>
      </w:pPr>
      <w:r w:rsidRPr="00F96158">
        <w:rPr>
          <w:b/>
        </w:rPr>
        <w:t>În</w:t>
      </w:r>
      <w:r w:rsidRPr="00F96158">
        <w:rPr>
          <w:b/>
          <w:spacing w:val="-2"/>
        </w:rPr>
        <w:t xml:space="preserve"> </w:t>
      </w:r>
      <w:r w:rsidRPr="00F96158">
        <w:rPr>
          <w:b/>
        </w:rPr>
        <w:t>cadrul</w:t>
      </w:r>
      <w:r w:rsidRPr="00F96158">
        <w:rPr>
          <w:b/>
          <w:spacing w:val="-7"/>
        </w:rPr>
        <w:t xml:space="preserve"> </w:t>
      </w:r>
      <w:r w:rsidRPr="00F96158">
        <w:rPr>
          <w:b/>
        </w:rPr>
        <w:t>procedurii</w:t>
      </w:r>
      <w:r w:rsidRPr="00F96158">
        <w:rPr>
          <w:b/>
          <w:spacing w:val="-1"/>
        </w:rPr>
        <w:t xml:space="preserve"> </w:t>
      </w:r>
      <w:r w:rsidRPr="00F96158">
        <w:rPr>
          <w:b/>
        </w:rPr>
        <w:t>de</w:t>
      </w:r>
      <w:r w:rsidRPr="00F96158">
        <w:rPr>
          <w:b/>
          <w:spacing w:val="-3"/>
        </w:rPr>
        <w:t xml:space="preserve"> </w:t>
      </w:r>
      <w:r w:rsidRPr="00F96158">
        <w:rPr>
          <w:b/>
        </w:rPr>
        <w:t>achiziție</w:t>
      </w:r>
      <w:r w:rsidRPr="00F96158">
        <w:rPr>
          <w:b/>
          <w:spacing w:val="-3"/>
        </w:rPr>
        <w:t xml:space="preserve"> </w:t>
      </w:r>
      <w:r w:rsidRPr="00F96158">
        <w:rPr>
          <w:b/>
        </w:rPr>
        <w:t>publică</w:t>
      </w:r>
      <w:r w:rsidRPr="00F96158">
        <w:rPr>
          <w:b/>
          <w:spacing w:val="-2"/>
        </w:rPr>
        <w:t xml:space="preserve"> </w:t>
      </w:r>
      <w:r w:rsidRPr="00F96158">
        <w:rPr>
          <w:b/>
        </w:rPr>
        <w:t>se</w:t>
      </w:r>
      <w:r w:rsidRPr="00F96158">
        <w:rPr>
          <w:b/>
          <w:spacing w:val="-3"/>
        </w:rPr>
        <w:t xml:space="preserve"> </w:t>
      </w:r>
      <w:r w:rsidRPr="00F96158">
        <w:rPr>
          <w:b/>
        </w:rPr>
        <w:t>va</w:t>
      </w:r>
      <w:r w:rsidRPr="00F96158">
        <w:rPr>
          <w:b/>
          <w:spacing w:val="-1"/>
        </w:rPr>
        <w:t xml:space="preserve"> </w:t>
      </w:r>
      <w:r w:rsidRPr="00F96158">
        <w:rPr>
          <w:b/>
          <w:spacing w:val="-2"/>
        </w:rPr>
        <w:t>utiliza/accepta:</w:t>
      </w:r>
    </w:p>
    <w:p w14:paraId="25838E0B" w14:textId="77777777" w:rsidR="00805F66" w:rsidRDefault="00805F66" w:rsidP="00805F66">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805F66" w14:paraId="28CCFDFB" w14:textId="77777777" w:rsidTr="00C67DCA">
        <w:trPr>
          <w:trHeight w:val="97"/>
        </w:trPr>
        <w:tc>
          <w:tcPr>
            <w:tcW w:w="5171" w:type="dxa"/>
          </w:tcPr>
          <w:p w14:paraId="42ED001B" w14:textId="77777777" w:rsidR="00805F66" w:rsidRDefault="00805F66" w:rsidP="00C67DCA">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1929E9EC" w14:textId="77777777" w:rsidR="00805F66" w:rsidRDefault="00805F66" w:rsidP="00C67DCA">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7FFBB9A" w14:textId="77777777" w:rsidR="00805F66" w:rsidRDefault="00805F66" w:rsidP="00C67DCA">
            <w:pPr>
              <w:pStyle w:val="TableParagraph"/>
              <w:spacing w:before="1" w:line="233" w:lineRule="exact"/>
              <w:ind w:left="393"/>
              <w:rPr>
                <w:b/>
              </w:rPr>
            </w:pPr>
          </w:p>
        </w:tc>
      </w:tr>
      <w:tr w:rsidR="00805F66" w14:paraId="25F13122" w14:textId="77777777" w:rsidTr="00C67DCA">
        <w:trPr>
          <w:trHeight w:val="97"/>
        </w:trPr>
        <w:tc>
          <w:tcPr>
            <w:tcW w:w="5171" w:type="dxa"/>
          </w:tcPr>
          <w:p w14:paraId="5B38438C" w14:textId="77777777" w:rsidR="00805F66" w:rsidRDefault="00805F66" w:rsidP="00C67DCA">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18844900" w14:textId="77777777" w:rsidR="00805F66" w:rsidRDefault="00805F66" w:rsidP="00C67DCA">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05F66" w14:paraId="0959F21E" w14:textId="77777777" w:rsidTr="00C67DCA">
        <w:trPr>
          <w:trHeight w:val="97"/>
        </w:trPr>
        <w:tc>
          <w:tcPr>
            <w:tcW w:w="5171" w:type="dxa"/>
          </w:tcPr>
          <w:p w14:paraId="30F6BEAB" w14:textId="77777777" w:rsidR="00805F66" w:rsidRDefault="00805F66" w:rsidP="00C67DCA">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4FD6D62" w14:textId="77777777" w:rsidR="00805F66" w:rsidRDefault="00805F66" w:rsidP="00C67DCA">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805F66" w14:paraId="4FB51D06" w14:textId="77777777" w:rsidTr="00C67DCA">
        <w:trPr>
          <w:trHeight w:val="97"/>
        </w:trPr>
        <w:tc>
          <w:tcPr>
            <w:tcW w:w="5171" w:type="dxa"/>
          </w:tcPr>
          <w:p w14:paraId="5AAA0E23" w14:textId="77777777" w:rsidR="00805F66" w:rsidRDefault="00805F66" w:rsidP="00C67DCA">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48ED391E" w14:textId="77777777" w:rsidR="00805F66" w:rsidRDefault="00805F66" w:rsidP="00C67DCA">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05F66" w14:paraId="270911BC" w14:textId="77777777" w:rsidTr="00C67DCA">
        <w:trPr>
          <w:trHeight w:val="97"/>
        </w:trPr>
        <w:tc>
          <w:tcPr>
            <w:tcW w:w="5171" w:type="dxa"/>
          </w:tcPr>
          <w:p w14:paraId="722742F2" w14:textId="77777777" w:rsidR="00805F66" w:rsidRDefault="00805F66" w:rsidP="00C67DCA">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74040F6" w14:textId="77777777" w:rsidR="00805F66" w:rsidRDefault="00805F66" w:rsidP="00C67DCA">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21FA1026" w14:textId="77777777" w:rsidR="00805F66" w:rsidRDefault="00805F66" w:rsidP="00805F66">
      <w:pPr>
        <w:spacing w:line="233" w:lineRule="exact"/>
      </w:pPr>
    </w:p>
    <w:p w14:paraId="114A33C9" w14:textId="77777777" w:rsidR="00805F66" w:rsidRDefault="00805F66" w:rsidP="00805F66">
      <w:pPr>
        <w:pStyle w:val="a"/>
        <w:numPr>
          <w:ilvl w:val="0"/>
          <w:numId w:val="32"/>
        </w:numPr>
        <w:tabs>
          <w:tab w:val="left" w:pos="720"/>
          <w:tab w:val="left" w:pos="1347"/>
        </w:tabs>
        <w:ind w:right="689"/>
      </w:pPr>
      <w:r>
        <w:t>Contractul intră sub incidența Acordului privind achizițiile guvernamentale al Organizației</w:t>
      </w:r>
      <w:r w:rsidRPr="00F96158">
        <w:rPr>
          <w:spacing w:val="-6"/>
        </w:rPr>
        <w:t xml:space="preserve"> </w:t>
      </w:r>
      <w:r>
        <w:t>Mondiale</w:t>
      </w:r>
      <w:r w:rsidRPr="00F96158">
        <w:rPr>
          <w:spacing w:val="-2"/>
        </w:rPr>
        <w:t xml:space="preserve"> </w:t>
      </w:r>
      <w:r>
        <w:t>a</w:t>
      </w:r>
      <w:r w:rsidRPr="00F96158">
        <w:rPr>
          <w:spacing w:val="-2"/>
        </w:rPr>
        <w:t xml:space="preserve"> </w:t>
      </w:r>
      <w:r>
        <w:t>Comerțului</w:t>
      </w:r>
      <w:r w:rsidRPr="00F96158">
        <w:rPr>
          <w:spacing w:val="-6"/>
        </w:rPr>
        <w:t xml:space="preserve"> </w:t>
      </w:r>
      <w:r>
        <w:t>(numai</w:t>
      </w:r>
      <w:r w:rsidRPr="00F96158">
        <w:rPr>
          <w:spacing w:val="-1"/>
        </w:rPr>
        <w:t xml:space="preserve"> </w:t>
      </w:r>
      <w:r>
        <w:t>în</w:t>
      </w:r>
      <w:r w:rsidRPr="00F96158">
        <w:rPr>
          <w:spacing w:val="-1"/>
        </w:rPr>
        <w:t xml:space="preserve"> </w:t>
      </w:r>
      <w:r>
        <w:t>cazul</w:t>
      </w:r>
      <w:r w:rsidRPr="00F96158">
        <w:rPr>
          <w:spacing w:val="-9"/>
        </w:rPr>
        <w:t xml:space="preserve"> </w:t>
      </w:r>
      <w:r>
        <w:t>anunțurilor transmise</w:t>
      </w:r>
      <w:r w:rsidRPr="00F96158">
        <w:rPr>
          <w:spacing w:val="-2"/>
        </w:rPr>
        <w:t xml:space="preserve"> </w:t>
      </w:r>
      <w:r>
        <w:t>spre</w:t>
      </w:r>
      <w:r w:rsidRPr="00F96158">
        <w:rPr>
          <w:spacing w:val="-2"/>
        </w:rPr>
        <w:t xml:space="preserve"> </w:t>
      </w:r>
      <w:r>
        <w:t>publicare în Jurnalul Oficial al Uniunii Europene): nu este</w:t>
      </w:r>
    </w:p>
    <w:p w14:paraId="66B15F6A" w14:textId="77777777" w:rsidR="00805F66" w:rsidRPr="00F96158" w:rsidRDefault="00805F66" w:rsidP="00805F66">
      <w:pPr>
        <w:pStyle w:val="a"/>
        <w:numPr>
          <w:ilvl w:val="0"/>
          <w:numId w:val="32"/>
        </w:numPr>
        <w:tabs>
          <w:tab w:val="left" w:pos="720"/>
          <w:tab w:val="left" w:pos="986"/>
        </w:tabs>
        <w:spacing w:before="128"/>
        <w:rPr>
          <w:b/>
        </w:rPr>
      </w:pPr>
      <w:r w:rsidRPr="00F96158">
        <w:rPr>
          <w:b/>
        </w:rPr>
        <w:t>Alte</w:t>
      </w:r>
      <w:r w:rsidRPr="00F96158">
        <w:rPr>
          <w:b/>
          <w:spacing w:val="-5"/>
        </w:rPr>
        <w:t xml:space="preserve"> </w:t>
      </w:r>
      <w:r w:rsidRPr="00F96158">
        <w:rPr>
          <w:b/>
        </w:rPr>
        <w:t>informații</w:t>
      </w:r>
      <w:r w:rsidRPr="00F96158">
        <w:rPr>
          <w:b/>
          <w:spacing w:val="1"/>
        </w:rPr>
        <w:t xml:space="preserve"> </w:t>
      </w:r>
      <w:r w:rsidRPr="00F96158">
        <w:rPr>
          <w:b/>
        </w:rPr>
        <w:t>relevante:</w:t>
      </w:r>
      <w:r w:rsidRPr="00F96158">
        <w:rPr>
          <w:b/>
          <w:spacing w:val="-3"/>
        </w:rPr>
        <w:t xml:space="preserve"> </w:t>
      </w:r>
      <w:r w:rsidRPr="00F96158">
        <w:rPr>
          <w:b/>
        </w:rPr>
        <w:t>nu</w:t>
      </w:r>
      <w:r w:rsidRPr="00F96158">
        <w:rPr>
          <w:b/>
          <w:spacing w:val="1"/>
        </w:rPr>
        <w:t xml:space="preserve"> </w:t>
      </w:r>
      <w:r w:rsidRPr="00F96158">
        <w:rPr>
          <w:b/>
          <w:spacing w:val="-4"/>
        </w:rPr>
        <w:t>sunt</w:t>
      </w:r>
    </w:p>
    <w:p w14:paraId="3DA64498" w14:textId="77777777" w:rsidR="00805F66" w:rsidRDefault="00805F66" w:rsidP="00805F66">
      <w:pPr>
        <w:rPr>
          <w:sz w:val="20"/>
        </w:rPr>
      </w:pPr>
    </w:p>
    <w:p w14:paraId="2EA241F4" w14:textId="77777777" w:rsidR="00805F66" w:rsidRDefault="00805F66" w:rsidP="00805F66">
      <w:pPr>
        <w:rPr>
          <w:sz w:val="20"/>
        </w:rPr>
      </w:pPr>
    </w:p>
    <w:p w14:paraId="21C8F31A" w14:textId="77777777" w:rsidR="00805F66" w:rsidRDefault="00805F66" w:rsidP="00805F66">
      <w:pPr>
        <w:rPr>
          <w:sz w:val="20"/>
        </w:rPr>
      </w:pPr>
    </w:p>
    <w:p w14:paraId="3522EE88" w14:textId="77777777" w:rsidR="00805F66" w:rsidRDefault="00805F66" w:rsidP="00805F66">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1825B931" w14:textId="77777777" w:rsidR="00805F66" w:rsidRDefault="00805F66" w:rsidP="00805F66">
      <w:pPr>
        <w:tabs>
          <w:tab w:val="left" w:pos="3494"/>
        </w:tabs>
      </w:pPr>
    </w:p>
    <w:p w14:paraId="440B0910" w14:textId="77777777" w:rsidR="00783522" w:rsidRDefault="00783522" w:rsidP="00783522">
      <w:pPr>
        <w:tabs>
          <w:tab w:val="left" w:pos="3494"/>
        </w:tabs>
      </w:pPr>
      <w:bookmarkStart w:id="47" w:name="_GoBack"/>
      <w:bookmarkEnd w:id="47"/>
    </w:p>
    <w:p w14:paraId="5391CF44" w14:textId="76678B04" w:rsidR="00312F05" w:rsidRDefault="00783522" w:rsidP="00783522">
      <w:pPr>
        <w:spacing w:line="276" w:lineRule="auto"/>
        <w:jc w:val="both"/>
        <w:rPr>
          <w:rFonts w:eastAsia="Calibri"/>
        </w:rPr>
      </w:pPr>
      <w:r>
        <w:tab/>
      </w:r>
      <w:r w:rsidR="00312F05">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w:t>
      </w:r>
      <w:r w:rsidRPr="00FF430B">
        <w:rPr>
          <w:rFonts w:ascii="Times New Roman" w:hAnsi="Times New Roman"/>
          <w:szCs w:val="24"/>
        </w:rPr>
        <w:lastRenderedPageBreak/>
        <w:t xml:space="preserve">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lastRenderedPageBreak/>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 xml:space="preserve">denumirea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lastRenderedPageBreak/>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lastRenderedPageBreak/>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 xml:space="preserve">și/sau </w:t>
            </w:r>
            <w:r w:rsidRPr="00FF430B">
              <w:rPr>
                <w:rFonts w:eastAsia="PMingLiU"/>
                <w:lang w:val="ro-MD"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22F0CDE" w14:textId="77777777" w:rsidR="00783522" w:rsidRPr="00E123EA" w:rsidRDefault="00783522" w:rsidP="00783522">
      <w:pPr>
        <w:pStyle w:val="2"/>
        <w:shd w:val="clear" w:color="auto" w:fill="FFFFFF"/>
        <w:spacing w:before="0" w:line="360" w:lineRule="atLeast"/>
        <w:rPr>
          <w:color w:val="2C2D2E"/>
          <w:sz w:val="24"/>
          <w:szCs w:val="24"/>
        </w:rPr>
      </w:pPr>
      <w:r w:rsidRPr="000F0DD1">
        <w:rPr>
          <w:sz w:val="24"/>
          <w:szCs w:val="24"/>
        </w:rPr>
        <w:t xml:space="preserve">Obiectul achizitiei: </w:t>
      </w:r>
      <w:r w:rsidRPr="00E123EA">
        <w:rPr>
          <w:sz w:val="24"/>
          <w:szCs w:val="24"/>
          <w:lang w:val="it-IT" w:eastAsia="ru-RU"/>
          <w14:shadow w14:blurRad="50800" w14:dist="38100" w14:dir="2700000" w14:sx="100000" w14:sy="100000" w14:kx="0" w14:ky="0" w14:algn="tl">
            <w14:srgbClr w14:val="000000">
              <w14:alpha w14:val="60000"/>
            </w14:srgbClr>
          </w14:shadow>
        </w:rPr>
        <w:t xml:space="preserve">achiziționarea </w:t>
      </w:r>
      <w:r w:rsidRPr="00E123EA">
        <w:rPr>
          <w:sz w:val="24"/>
          <w:szCs w:val="24"/>
        </w:rPr>
        <w:t xml:space="preserve">lucrărilor de </w:t>
      </w:r>
      <w:r w:rsidRPr="00E123EA">
        <w:rPr>
          <w:color w:val="2C2D2E"/>
          <w:sz w:val="24"/>
          <w:szCs w:val="24"/>
        </w:rPr>
        <w:t xml:space="preserve">reabilitare a unei porțiuni de drum din extravilanul satului Sagaidac  </w:t>
      </w:r>
      <w:r w:rsidRPr="00E123EA">
        <w:rPr>
          <w:sz w:val="24"/>
          <w:szCs w:val="24"/>
          <w:lang w:val="it-IT" w:eastAsia="ru-RU"/>
        </w:rPr>
        <w:t>r-l Cimislia</w:t>
      </w:r>
      <w:r w:rsidRPr="00E123EA">
        <w:rPr>
          <w:color w:val="2C2D2E"/>
          <w:sz w:val="24"/>
          <w:szCs w:val="24"/>
        </w:rPr>
        <w:t xml:space="preserve"> cu lungimea de 130 m,lucrări de construcție capitală a îmbrăcămintei rutiere din beton</w:t>
      </w:r>
    </w:p>
    <w:p w14:paraId="020D73E6" w14:textId="77777777" w:rsidR="00783522" w:rsidRPr="000F0DD1" w:rsidRDefault="00783522" w:rsidP="00783522">
      <w:pPr>
        <w:pStyle w:val="2"/>
        <w:shd w:val="clear" w:color="auto" w:fill="FFFFFF"/>
        <w:spacing w:before="0" w:line="360" w:lineRule="atLeast"/>
        <w:rPr>
          <w:sz w:val="24"/>
          <w:szCs w:val="24"/>
          <w:lang w:eastAsia="ru-RU"/>
        </w:rPr>
      </w:pPr>
      <w:r w:rsidRPr="000F0DD1">
        <w:rPr>
          <w:sz w:val="24"/>
          <w:szCs w:val="24"/>
          <w:lang w:eastAsia="ru-RU"/>
        </w:rPr>
        <w:t>COD CPV: 45200000-9</w:t>
      </w:r>
    </w:p>
    <w:p w14:paraId="5923EA76" w14:textId="77777777" w:rsidR="00783522" w:rsidRPr="00E123EA" w:rsidRDefault="00783522" w:rsidP="00783522">
      <w:pPr>
        <w:pStyle w:val="2"/>
        <w:shd w:val="clear" w:color="auto" w:fill="FFFFFF"/>
        <w:spacing w:before="0" w:line="360" w:lineRule="atLeast"/>
        <w:rPr>
          <w:sz w:val="28"/>
          <w:szCs w:val="28"/>
          <w:lang w:eastAsia="ru-RU"/>
        </w:rPr>
      </w:pPr>
      <w:r w:rsidRPr="00291C44">
        <w:rPr>
          <w:sz w:val="28"/>
          <w:szCs w:val="28"/>
          <w:lang w:eastAsia="ru-RU"/>
        </w:rPr>
        <w:t>prin procedura de achiziție: Licitație publică deschisă</w:t>
      </w:r>
    </w:p>
    <w:p w14:paraId="51E69BA4" w14:textId="77777777" w:rsidR="00783522" w:rsidRDefault="00783522" w:rsidP="00783522">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6EDCD34" w14:textId="77777777" w:rsidR="00783522" w:rsidRDefault="00783522" w:rsidP="00783522">
      <w:pPr>
        <w:shd w:val="clear" w:color="auto" w:fill="FFFFFF"/>
        <w:tabs>
          <w:tab w:val="left" w:pos="284"/>
          <w:tab w:val="right" w:pos="426"/>
        </w:tabs>
        <w:spacing w:before="120"/>
        <w:jc w:val="both"/>
        <w:rPr>
          <w:b/>
        </w:rPr>
      </w:pPr>
      <w:r>
        <w:rPr>
          <w:b/>
        </w:rPr>
        <w:t xml:space="preserve">Da,  </w:t>
      </w:r>
    </w:p>
    <w:p w14:paraId="3BE60993" w14:textId="77777777" w:rsidR="00783522"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 r-l Cimislia</w:t>
      </w:r>
    </w:p>
    <w:p w14:paraId="030A2366" w14:textId="77777777" w:rsidR="00783522" w:rsidRPr="00805F66" w:rsidRDefault="00783522" w:rsidP="00783522">
      <w:pPr>
        <w:shd w:val="clear" w:color="auto" w:fill="FFFFFF" w:themeFill="background1"/>
        <w:tabs>
          <w:tab w:val="left" w:pos="284"/>
          <w:tab w:val="right" w:pos="9531"/>
        </w:tabs>
        <w:spacing w:before="120"/>
        <w:ind w:left="284"/>
        <w:rPr>
          <w:b/>
          <w:lang w:val="en-US" w:eastAsia="ru-RU"/>
        </w:rPr>
      </w:pPr>
      <w:r w:rsidRPr="00805F66">
        <w:rPr>
          <w:b/>
          <w:lang w:val="en-US" w:eastAsia="ru-RU"/>
        </w:rPr>
        <w:t>IDNO:</w:t>
      </w:r>
      <w:r>
        <w:rPr>
          <w:b/>
          <w:shd w:val="clear" w:color="auto" w:fill="FFFFFF" w:themeFill="background1"/>
          <w:lang w:eastAsia="ru-RU"/>
        </w:rPr>
        <w:t xml:space="preserve"> </w:t>
      </w:r>
      <w:r>
        <w:rPr>
          <w:b/>
          <w:shd w:val="clear" w:color="auto" w:fill="FFFFFF" w:themeFill="background1"/>
          <w:lang w:val="en-US" w:eastAsia="ru-RU"/>
        </w:rPr>
        <w:t>1007601005660</w:t>
      </w:r>
    </w:p>
    <w:p w14:paraId="36FCAF1C" w14:textId="77777777" w:rsidR="00783522"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14:paraId="16D6A1B7" w14:textId="77777777" w:rsidR="00783522" w:rsidRPr="00805F66" w:rsidRDefault="00783522" w:rsidP="00783522">
      <w:pPr>
        <w:shd w:val="clear" w:color="auto" w:fill="FFFFFF" w:themeFill="background1"/>
        <w:tabs>
          <w:tab w:val="left" w:pos="284"/>
          <w:tab w:val="right" w:pos="9531"/>
        </w:tabs>
        <w:spacing w:before="120"/>
        <w:ind w:left="284"/>
        <w:rPr>
          <w:b/>
          <w:lang w:val="en-US" w:eastAsia="ru-RU"/>
        </w:rPr>
      </w:pPr>
      <w:r w:rsidRPr="00805F66">
        <w:rPr>
          <w:b/>
          <w:lang w:val="en-US" w:eastAsia="ru-RU"/>
        </w:rPr>
        <w:t>Numărul</w:t>
      </w:r>
      <w:r>
        <w:rPr>
          <w:b/>
          <w:lang w:val="zh-CN" w:eastAsia="ru-RU"/>
        </w:rPr>
        <w:t xml:space="preserve"> </w:t>
      </w:r>
      <w:r w:rsidRPr="00805F66">
        <w:rPr>
          <w:b/>
          <w:lang w:val="en-US" w:eastAsia="ru-RU"/>
        </w:rPr>
        <w:t>de</w:t>
      </w:r>
      <w:r>
        <w:rPr>
          <w:b/>
          <w:lang w:val="zh-CN" w:eastAsia="ru-RU"/>
        </w:rPr>
        <w:t xml:space="preserve"> </w:t>
      </w:r>
      <w:r w:rsidRPr="00805F66">
        <w:rPr>
          <w:b/>
          <w:lang w:val="en-US" w:eastAsia="ru-RU"/>
        </w:rPr>
        <w:t xml:space="preserve">telefon/fax: </w:t>
      </w:r>
      <w:r>
        <w:rPr>
          <w:b/>
          <w:shd w:val="clear" w:color="auto" w:fill="FFFFFF" w:themeFill="background1"/>
          <w:lang w:val="en-US" w:eastAsia="ru-RU"/>
        </w:rPr>
        <w:t>069520065</w:t>
      </w:r>
    </w:p>
    <w:p w14:paraId="43069A1C" w14:textId="77777777" w:rsidR="00783522" w:rsidRPr="00E123EA" w:rsidRDefault="00783522" w:rsidP="00783522">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r w:rsidRPr="00892FAB">
        <w:rPr>
          <w:noProof w:val="0"/>
          <w:lang w:val="en-US" w:eastAsia="ru-RU"/>
        </w:rPr>
        <w:t>Anexa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Beneficiar</w:t>
            </w:r>
          </w:p>
        </w:tc>
        <w:tc>
          <w:tcPr>
            <w:tcW w:w="2447" w:type="pct"/>
          </w:tcPr>
          <w:p w14:paraId="3148F4A0" w14:textId="77777777" w:rsidR="00312F05" w:rsidRPr="00892FAB" w:rsidRDefault="00312F05" w:rsidP="00F30D94">
            <w:pPr>
              <w:tabs>
                <w:tab w:val="left" w:pos="360"/>
              </w:tabs>
              <w:jc w:val="both"/>
              <w:rPr>
                <w:b/>
                <w:noProof w:val="0"/>
                <w:lang w:val="ru-RU" w:eastAsia="ru-RU"/>
              </w:rPr>
            </w:pPr>
            <w:r w:rsidRPr="00892FAB">
              <w:rPr>
                <w:b/>
                <w:noProof w:val="0"/>
                <w:lang w:val="ru-RU" w:eastAsia="ru-RU"/>
              </w:rPr>
              <w:t>Antreprenor</w:t>
            </w:r>
          </w:p>
        </w:tc>
      </w:tr>
      <w:tr w:rsidR="00312F05" w:rsidRPr="00892FAB" w14:paraId="42E427C2" w14:textId="77777777" w:rsidTr="00F30D94">
        <w:tc>
          <w:tcPr>
            <w:tcW w:w="2553" w:type="pct"/>
          </w:tcPr>
          <w:p w14:paraId="08393CF3" w14:textId="1C803682" w:rsidR="00312F05" w:rsidRPr="00892FAB" w:rsidRDefault="00783522" w:rsidP="00F30D94">
            <w:pPr>
              <w:tabs>
                <w:tab w:val="left" w:pos="360"/>
              </w:tabs>
              <w:jc w:val="both"/>
              <w:rPr>
                <w:noProof w:val="0"/>
                <w:lang w:val="en-US" w:eastAsia="ru-RU"/>
              </w:rPr>
            </w:pPr>
            <w:r>
              <w:rPr>
                <w:b/>
                <w:lang w:val="it-IT" w:eastAsia="ru-RU"/>
              </w:rPr>
              <w:t>Primaria s. Sagaidac, r-l Cimislia</w:t>
            </w:r>
            <w:r w:rsidRPr="00892FAB">
              <w:rPr>
                <w:noProof w:val="0"/>
                <w:lang w:val="en-US" w:eastAsia="ru-RU"/>
              </w:rPr>
              <w:t xml:space="preserve"> </w:t>
            </w:r>
            <w:r w:rsidR="00312F05" w:rsidRPr="00892FAB">
              <w:rPr>
                <w:noProof w:val="0"/>
                <w:lang w:val="en-US" w:eastAsia="ru-RU"/>
              </w:rPr>
              <w:t>reprezentat legal prin</w:t>
            </w:r>
            <w:r w:rsidR="00312F05" w:rsidRPr="00892FAB">
              <w:rPr>
                <w:b/>
                <w:noProof w:val="0"/>
                <w:lang w:val="en-US" w:eastAsia="ru-RU"/>
              </w:rPr>
              <w:t>___________________</w:t>
            </w:r>
            <w:r w:rsidR="00312F05" w:rsidRPr="00892FAB">
              <w:rPr>
                <w:noProof w:val="0"/>
                <w:lang w:val="en-US" w:eastAsia="ru-RU"/>
              </w:rPr>
              <w:t xml:space="preserve">, </w:t>
            </w:r>
            <w:r w:rsidR="00312F05" w:rsidRPr="00892FAB">
              <w:rPr>
                <w:noProof w:val="0"/>
                <w:lang w:eastAsia="ru-RU"/>
              </w:rPr>
              <w:t>în calitate</w:t>
            </w:r>
            <w:r w:rsidR="00312F05" w:rsidRPr="00892FAB">
              <w:rPr>
                <w:noProof w:val="0"/>
                <w:lang w:val="en-US" w:eastAsia="ru-RU"/>
              </w:rPr>
              <w:t xml:space="preserve"> de </w:t>
            </w:r>
            <w:r w:rsidR="00312F05" w:rsidRPr="00892FAB">
              <w:rPr>
                <w:i/>
                <w:noProof w:val="0"/>
                <w:lang w:val="en-US" w:eastAsia="ru-RU"/>
              </w:rPr>
              <w:t>Beneficiar</w:t>
            </w:r>
            <w:r w:rsidR="00312F05" w:rsidRPr="00892FAB">
              <w:rPr>
                <w:noProof w:val="0"/>
                <w:lang w:val="en-US" w:eastAsia="ru-RU"/>
              </w:rPr>
              <w:t>, IDNO,</w:t>
            </w:r>
            <w:r w:rsidR="00312F05" w:rsidRPr="00892FAB">
              <w:rPr>
                <w:i/>
                <w:noProof w:val="0"/>
                <w:lang w:val="en-US" w:eastAsia="ru-RU"/>
              </w:rPr>
              <w:t xml:space="preserve"> </w:t>
            </w:r>
            <w:r w:rsidR="00312F05" w:rsidRPr="00892FAB">
              <w:rPr>
                <w:noProof w:val="0"/>
                <w:lang w:val="en-US" w:eastAsia="ru-RU"/>
              </w:rPr>
              <w:t xml:space="preserve"> pe de o parte,</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5D6058F" w14:textId="77777777" w:rsidR="00312F05" w:rsidRPr="00892FAB" w:rsidRDefault="00312F05" w:rsidP="00312F05">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11ADEC69" w:rsidR="00312F05" w:rsidRPr="00783522" w:rsidRDefault="00312F05" w:rsidP="00783522">
            <w:pPr>
              <w:pStyle w:val="2"/>
              <w:shd w:val="clear" w:color="auto" w:fill="FFFFFF"/>
              <w:spacing w:before="0" w:line="360" w:lineRule="atLeast"/>
              <w:rPr>
                <w:color w:val="2C2D2E"/>
                <w:sz w:val="24"/>
                <w:szCs w:val="24"/>
              </w:rPr>
            </w:pPr>
            <w:r w:rsidRPr="00892FAB">
              <w:rPr>
                <w:noProof w:val="0"/>
                <w:lang w:val="en-US" w:eastAsia="ru-RU"/>
              </w:rPr>
              <w:t xml:space="preserve">Antreprenorul se obligă să execute lucrările </w:t>
            </w:r>
            <w:r w:rsidR="00783522" w:rsidRPr="00E123EA">
              <w:rPr>
                <w:sz w:val="24"/>
                <w:szCs w:val="24"/>
              </w:rPr>
              <w:t xml:space="preserve">de </w:t>
            </w:r>
            <w:r w:rsidR="00783522" w:rsidRPr="00E123EA">
              <w:rPr>
                <w:color w:val="2C2D2E"/>
                <w:sz w:val="24"/>
                <w:szCs w:val="24"/>
              </w:rPr>
              <w:t xml:space="preserve">reabilitare a unei porțiuni de drum din extravilanul satului Sagaidac  </w:t>
            </w:r>
            <w:r w:rsidR="00783522" w:rsidRPr="00E123EA">
              <w:rPr>
                <w:sz w:val="24"/>
                <w:szCs w:val="24"/>
                <w:lang w:val="it-IT" w:eastAsia="ru-RU"/>
              </w:rPr>
              <w:t>r-l Cimislia</w:t>
            </w:r>
            <w:r w:rsidR="00783522" w:rsidRPr="00E123EA">
              <w:rPr>
                <w:color w:val="2C2D2E"/>
                <w:sz w:val="24"/>
                <w:szCs w:val="24"/>
              </w:rPr>
              <w:t xml:space="preserve"> cu lungimea de 130 m,lucrări de construcție capitală a îmbrăcămintei rutiere din beton</w:t>
            </w:r>
            <w:r w:rsidR="00783522">
              <w:rPr>
                <w:color w:val="2C2D2E"/>
                <w:sz w:val="24"/>
                <w:szCs w:val="24"/>
              </w:rPr>
              <w:t xml:space="preserve">, </w:t>
            </w:r>
            <w:r w:rsidRPr="00892FAB">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                               nr.     ________________ din ___________________, în baza deciziei grupului de lucru al Beneficiarului nr. _____________ din ___________________.</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3.1. Prețul lucrărilor, ce reprezintă obiectul prezentului contract, este stabilit în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24B88CFB" w14:textId="77777777" w:rsidR="00312F05" w:rsidRPr="00892FAB" w:rsidRDefault="00312F05" w:rsidP="00F30D94">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a) generate de Beneficiar;</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d) calamităţilor naturale recunoscute de autoritatea legală.</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5.1. Terminarea lucrărilor</w:t>
            </w:r>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5.2. Înştiinţarea de Recepţie</w:t>
            </w:r>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4EC7810" w14:textId="77777777" w:rsidR="00312F05" w:rsidRPr="00892FAB" w:rsidRDefault="00312F05" w:rsidP="00F30D94">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EC6ACB7" w14:textId="77777777" w:rsidR="00312F05" w:rsidRPr="00892FAB" w:rsidRDefault="00312F05" w:rsidP="00F30D94">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a) un exemplar rămâne la dispoziţia Antreprenorului,</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7.21. Antreprenorul răspunde pentru defectele ascunse ale construcției, în conformitate cu prevederile actelor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w:t>
            </w:r>
            <w:r w:rsidRPr="00892FAB">
              <w:rPr>
                <w:noProof w:val="0"/>
                <w:lang w:val="en-US" w:eastAsia="ru-RU"/>
              </w:rPr>
              <w:lastRenderedPageBreak/>
              <w:t xml:space="preserve">corespunzător calitative sau manopera nu este în conformitate cu prevederile contractului. În caz contrar, Beneficiarul va suporta aceste cheltuieli.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BB8D424" w14:textId="77777777" w:rsidR="00312F05" w:rsidRPr="00892FAB" w:rsidRDefault="00312F05" w:rsidP="00F30D94">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Antreprenorul nu începe lucrările fără să aibă un motiv justificat sau nu reia lucrările suspendate, în termenul stabilit de la primirea dispoziţiei scrise de începere/reîncepere a lucrărilor;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2A92FA45" w14:textId="77777777" w:rsidR="00312F05" w:rsidRPr="00892FAB" w:rsidRDefault="00312F05" w:rsidP="00F30D94">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9"/>
      <w:bookmarkEnd w:id="50"/>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2F762" w14:textId="77777777" w:rsidR="001B5EB2" w:rsidRDefault="001B5EB2" w:rsidP="00A20ACF">
      <w:r>
        <w:separator/>
      </w:r>
    </w:p>
  </w:endnote>
  <w:endnote w:type="continuationSeparator" w:id="0">
    <w:p w14:paraId="3C8EAEB0" w14:textId="77777777" w:rsidR="001B5EB2" w:rsidRDefault="001B5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64289" w14:textId="77777777" w:rsidR="001B5EB2" w:rsidRDefault="001B5EB2" w:rsidP="00A20ACF">
      <w:r>
        <w:separator/>
      </w:r>
    </w:p>
  </w:footnote>
  <w:footnote w:type="continuationSeparator" w:id="0">
    <w:p w14:paraId="00C8B345" w14:textId="77777777" w:rsidR="001B5EB2" w:rsidRDefault="001B5E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AF2CE3"/>
    <w:multiLevelType w:val="hybridMultilevel"/>
    <w:tmpl w:val="7E702600"/>
    <w:lvl w:ilvl="0" w:tplc="CB3A1614">
      <w:start w:val="20"/>
      <w:numFmt w:val="decimal"/>
      <w:lvlText w:val="%1."/>
      <w:lvlJc w:val="left"/>
      <w:pPr>
        <w:ind w:left="1004" w:hanging="360"/>
      </w:pPr>
      <w:rPr>
        <w:rFonts w:hint="default"/>
        <w:b/>
        <w:color w:val="333333"/>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4"/>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4"/>
  </w:num>
  <w:num w:numId="30">
    <w:abstractNumId w:val="20"/>
  </w:num>
  <w:num w:numId="31">
    <w:abstractNumId w:val="23"/>
  </w:num>
  <w:num w:numId="32">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5EB2"/>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52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F66"/>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40B"/>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14F"/>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60C2B-114A-4986-8BED-94909A82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21885</Words>
  <Characters>124747</Characters>
  <Application>Microsoft Office Word</Application>
  <DocSecurity>0</DocSecurity>
  <Lines>1039</Lines>
  <Paragraphs>292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2026-04-01T13:24:00Z</dcterms:created>
  <dcterms:modified xsi:type="dcterms:W3CDTF">2026-05-12T12:54:00Z</dcterms:modified>
</cp:coreProperties>
</file>