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5F6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5F6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5F6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5F6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5F6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5F6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5F6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5F6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723F4" w:rsidP="00BE5F6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5F6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5F6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71130451" w14:textId="77777777" w:rsidR="00113567" w:rsidRDefault="00113567" w:rsidP="00113567">
      <w:pPr>
        <w:pStyle w:val="Style3"/>
        <w:tabs>
          <w:tab w:val="left" w:pos="567"/>
        </w:tabs>
        <w:spacing w:before="0" w:beforeAutospacing="0" w:after="0"/>
        <w:ind w:left="0" w:firstLine="0"/>
        <w:jc w:val="both"/>
        <w:rPr>
          <w:rFonts w:eastAsia="PMingLiU"/>
          <w:b w:val="0"/>
          <w:lang w:val="it-IT" w:eastAsia="zh-CN"/>
        </w:rPr>
      </w:pPr>
    </w:p>
    <w:p w14:paraId="019987AC" w14:textId="77777777" w:rsidR="00113567" w:rsidRDefault="00113567" w:rsidP="00113567">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14:textId="77777777" w:rsidR="00113567" w:rsidRDefault="00113567" w:rsidP="00113567">
      <w:pPr>
        <w:spacing w:after="160" w:line="276" w:lineRule="auto"/>
        <w:jc w:val="center"/>
        <w:rPr>
          <w:rFonts w:eastAsia="Calibri"/>
        </w:rPr>
      </w:pPr>
      <w:r>
        <w:rPr>
          <w:rFonts w:eastAsia="Calibri"/>
        </w:rPr>
        <w:t xml:space="preserve">Nr. 06 din 05.03.2026 </w:t>
      </w:r>
    </w:p>
    <w:p w14:paraId="01ED1C52" w14:textId="77777777" w:rsidR="00113567" w:rsidRDefault="00113567" w:rsidP="00BE5F66">
      <w:pPr>
        <w:numPr>
          <w:ilvl w:val="0"/>
          <w:numId w:val="1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13567" w14:paraId="3ADD5EE2" w14:textId="77777777" w:rsidTr="00C80C5D">
        <w:tc>
          <w:tcPr>
            <w:tcW w:w="5949" w:type="dxa"/>
            <w:shd w:val="clear" w:color="auto" w:fill="F2F2F2"/>
          </w:tcPr>
          <w:p w14:paraId="00641DE1" w14:textId="77777777" w:rsidR="00113567" w:rsidRPr="00BA4777" w:rsidRDefault="00113567" w:rsidP="00C80C5D">
            <w:pPr>
              <w:spacing w:line="276" w:lineRule="auto"/>
              <w:jc w:val="both"/>
              <w:rPr>
                <w:rFonts w:eastAsia="Calibri"/>
                <w:b/>
                <w:i/>
              </w:rPr>
            </w:pPr>
            <w:r w:rsidRPr="00BA4777">
              <w:rPr>
                <w:rFonts w:eastAsia="Calibri"/>
                <w:b/>
                <w:i/>
              </w:rPr>
              <w:t>Denumirea autorității contractante:</w:t>
            </w:r>
          </w:p>
        </w:tc>
        <w:tc>
          <w:tcPr>
            <w:tcW w:w="3969" w:type="dxa"/>
          </w:tcPr>
          <w:p w14:paraId="1BDAFB0A" w14:textId="298FA74E" w:rsidR="00113567" w:rsidRDefault="00113567" w:rsidP="00C80C5D">
            <w:pPr>
              <w:spacing w:line="276" w:lineRule="auto"/>
              <w:jc w:val="center"/>
              <w:rPr>
                <w:rFonts w:eastAsia="Calibri"/>
                <w:b/>
                <w:i/>
              </w:rPr>
            </w:pPr>
          </w:p>
        </w:tc>
      </w:tr>
      <w:tr w:rsidR="00113567" w14:paraId="09E50323" w14:textId="77777777" w:rsidTr="00C80C5D">
        <w:tc>
          <w:tcPr>
            <w:tcW w:w="5949" w:type="dxa"/>
            <w:shd w:val="clear" w:color="auto" w:fill="F2F2F2"/>
          </w:tcPr>
          <w:p w14:paraId="598DCCC8" w14:textId="77777777" w:rsidR="00113567" w:rsidRPr="00BA4777" w:rsidRDefault="00113567" w:rsidP="00C80C5D">
            <w:pPr>
              <w:spacing w:line="276" w:lineRule="auto"/>
              <w:jc w:val="both"/>
              <w:rPr>
                <w:rFonts w:eastAsia="Calibri"/>
                <w:b/>
                <w:i/>
              </w:rPr>
            </w:pPr>
            <w:r w:rsidRPr="00BA4777">
              <w:rPr>
                <w:rFonts w:eastAsia="Calibri"/>
                <w:b/>
                <w:i/>
              </w:rPr>
              <w:t>IDNO:</w:t>
            </w:r>
          </w:p>
        </w:tc>
        <w:tc>
          <w:tcPr>
            <w:tcW w:w="3969" w:type="dxa"/>
          </w:tcPr>
          <w:p w14:paraId="2FF5F5D7" w14:textId="07123122" w:rsidR="00113567" w:rsidRDefault="00113567" w:rsidP="00C80C5D">
            <w:pPr>
              <w:spacing w:line="276" w:lineRule="auto"/>
              <w:jc w:val="center"/>
              <w:rPr>
                <w:rFonts w:eastAsia="Calibri"/>
                <w:b/>
                <w:i/>
              </w:rPr>
            </w:pPr>
          </w:p>
        </w:tc>
      </w:tr>
      <w:tr w:rsidR="00113567" w14:paraId="3C038F8B" w14:textId="77777777" w:rsidTr="00C80C5D">
        <w:tc>
          <w:tcPr>
            <w:tcW w:w="5949" w:type="dxa"/>
            <w:shd w:val="clear" w:color="auto" w:fill="F2F2F2"/>
          </w:tcPr>
          <w:p w14:paraId="31B61AE0" w14:textId="77777777" w:rsidR="00113567" w:rsidRPr="00BA4777" w:rsidRDefault="00113567" w:rsidP="00C80C5D">
            <w:pPr>
              <w:spacing w:line="276" w:lineRule="auto"/>
              <w:jc w:val="both"/>
              <w:rPr>
                <w:rFonts w:eastAsia="Calibri"/>
                <w:b/>
                <w:i/>
              </w:rPr>
            </w:pPr>
            <w:r w:rsidRPr="00BA4777">
              <w:rPr>
                <w:rFonts w:eastAsia="Calibri"/>
                <w:b/>
                <w:i/>
              </w:rPr>
              <w:t>Adresa:</w:t>
            </w:r>
          </w:p>
        </w:tc>
        <w:tc>
          <w:tcPr>
            <w:tcW w:w="3969" w:type="dxa"/>
          </w:tcPr>
          <w:p w14:paraId="3231CFF4" w14:textId="5FF39800" w:rsidR="00113567" w:rsidRDefault="00113567" w:rsidP="00C80C5D">
            <w:pPr>
              <w:spacing w:line="276" w:lineRule="auto"/>
              <w:jc w:val="center"/>
              <w:rPr>
                <w:rFonts w:eastAsia="Calibri"/>
                <w:b/>
                <w:i/>
              </w:rPr>
            </w:pPr>
          </w:p>
        </w:tc>
      </w:tr>
      <w:tr w:rsidR="00113567" w14:paraId="37AAC25B" w14:textId="77777777" w:rsidTr="00C80C5D">
        <w:tc>
          <w:tcPr>
            <w:tcW w:w="5949" w:type="dxa"/>
            <w:shd w:val="clear" w:color="auto" w:fill="F2F2F2"/>
          </w:tcPr>
          <w:p w14:paraId="6FA6A168" w14:textId="77777777" w:rsidR="00113567" w:rsidRPr="00BA4777" w:rsidRDefault="00113567" w:rsidP="00C80C5D">
            <w:pPr>
              <w:spacing w:line="276" w:lineRule="auto"/>
              <w:jc w:val="both"/>
              <w:rPr>
                <w:rFonts w:eastAsia="Calibri"/>
                <w:b/>
                <w:i/>
              </w:rPr>
            </w:pPr>
            <w:r w:rsidRPr="00BA4777">
              <w:rPr>
                <w:rFonts w:eastAsia="Calibri"/>
                <w:b/>
                <w:i/>
              </w:rPr>
              <w:t>Numărul de telefon/fax:</w:t>
            </w:r>
          </w:p>
        </w:tc>
        <w:tc>
          <w:tcPr>
            <w:tcW w:w="3969" w:type="dxa"/>
          </w:tcPr>
          <w:p w14:paraId="0036215E" w14:textId="1F1B301D" w:rsidR="00113567" w:rsidRDefault="00113567" w:rsidP="00C80C5D">
            <w:pPr>
              <w:spacing w:line="276" w:lineRule="auto"/>
              <w:jc w:val="center"/>
              <w:rPr>
                <w:rFonts w:eastAsia="Calibri"/>
                <w:b/>
                <w:i/>
              </w:rPr>
            </w:pPr>
          </w:p>
        </w:tc>
      </w:tr>
      <w:tr w:rsidR="00113567" w14:paraId="53BA2856" w14:textId="77777777" w:rsidTr="00C80C5D">
        <w:tc>
          <w:tcPr>
            <w:tcW w:w="5949" w:type="dxa"/>
            <w:shd w:val="clear" w:color="auto" w:fill="F2F2F2"/>
          </w:tcPr>
          <w:p w14:paraId="2CEEE12C" w14:textId="77777777" w:rsidR="00113567" w:rsidRPr="00BA4777" w:rsidRDefault="00113567" w:rsidP="00C80C5D">
            <w:pPr>
              <w:spacing w:line="276" w:lineRule="auto"/>
              <w:jc w:val="both"/>
              <w:rPr>
                <w:rFonts w:eastAsia="Calibri"/>
                <w:b/>
                <w:i/>
              </w:rPr>
            </w:pPr>
            <w:r w:rsidRPr="00BA4777">
              <w:rPr>
                <w:rFonts w:eastAsia="Calibri"/>
                <w:b/>
                <w:i/>
              </w:rPr>
              <w:t>Adresa de e-mail a autorității contractante:</w:t>
            </w:r>
          </w:p>
        </w:tc>
        <w:tc>
          <w:tcPr>
            <w:tcW w:w="3969" w:type="dxa"/>
          </w:tcPr>
          <w:p w14:paraId="63411B1E" w14:textId="71118287" w:rsidR="00113567" w:rsidRDefault="00113567" w:rsidP="00C80C5D">
            <w:pPr>
              <w:spacing w:line="276" w:lineRule="auto"/>
              <w:jc w:val="center"/>
              <w:rPr>
                <w:rFonts w:eastAsia="Calibri"/>
                <w:b/>
                <w:i/>
              </w:rPr>
            </w:pPr>
          </w:p>
        </w:tc>
      </w:tr>
      <w:tr w:rsidR="00113567" w14:paraId="1F052BEA" w14:textId="77777777" w:rsidTr="00C80C5D">
        <w:tc>
          <w:tcPr>
            <w:tcW w:w="5949" w:type="dxa"/>
            <w:shd w:val="clear" w:color="auto" w:fill="F2F2F2"/>
          </w:tcPr>
          <w:p w14:paraId="27AA4E4D" w14:textId="77777777" w:rsidR="00113567" w:rsidRPr="00BA4777" w:rsidRDefault="00113567" w:rsidP="00C80C5D">
            <w:pPr>
              <w:spacing w:line="276" w:lineRule="auto"/>
              <w:jc w:val="both"/>
              <w:rPr>
                <w:rFonts w:eastAsia="Calibri"/>
                <w:b/>
                <w:i/>
              </w:rPr>
            </w:pPr>
            <w:r w:rsidRPr="00BA4777">
              <w:rPr>
                <w:rFonts w:eastAsia="Calibri"/>
                <w:b/>
                <w:i/>
              </w:rPr>
              <w:t>Pagina web oficială a autorității contractante:</w:t>
            </w:r>
          </w:p>
        </w:tc>
        <w:tc>
          <w:tcPr>
            <w:tcW w:w="3969" w:type="dxa"/>
          </w:tcPr>
          <w:p w14:paraId="4B8A9865" w14:textId="47C96583" w:rsidR="00113567" w:rsidRDefault="00113567" w:rsidP="00C80C5D">
            <w:pPr>
              <w:spacing w:line="276" w:lineRule="auto"/>
              <w:jc w:val="center"/>
              <w:rPr>
                <w:rFonts w:eastAsia="Calibri"/>
                <w:b/>
                <w:i/>
              </w:rPr>
            </w:pPr>
          </w:p>
        </w:tc>
      </w:tr>
      <w:tr w:rsidR="00113567" w14:paraId="33217AF0" w14:textId="77777777" w:rsidTr="00C80C5D">
        <w:tc>
          <w:tcPr>
            <w:tcW w:w="5949" w:type="dxa"/>
            <w:shd w:val="clear" w:color="auto" w:fill="F2F2F2"/>
          </w:tcPr>
          <w:p w14:paraId="247285F4" w14:textId="77777777" w:rsidR="00113567" w:rsidRPr="00BA4777" w:rsidRDefault="00113567" w:rsidP="00C80C5D">
            <w:pPr>
              <w:spacing w:line="276" w:lineRule="auto"/>
              <w:jc w:val="both"/>
              <w:rPr>
                <w:rFonts w:eastAsia="Calibri"/>
                <w:b/>
                <w:i/>
              </w:rPr>
            </w:pPr>
            <w:r w:rsidRPr="00BA4777">
              <w:rPr>
                <w:rFonts w:eastAsia="Calibri"/>
                <w:b/>
                <w:i/>
              </w:rPr>
              <w:t>Persoana de contact, numărul de telefon/e-mail:</w:t>
            </w:r>
          </w:p>
        </w:tc>
        <w:tc>
          <w:tcPr>
            <w:tcW w:w="3969" w:type="dxa"/>
          </w:tcPr>
          <w:p w14:paraId="5889A23A" w14:textId="14481ECB" w:rsidR="00113567" w:rsidRDefault="00113567" w:rsidP="00C80C5D">
            <w:pPr>
              <w:spacing w:line="276" w:lineRule="auto"/>
              <w:jc w:val="center"/>
              <w:rPr>
                <w:rFonts w:eastAsia="Calibri"/>
                <w:b/>
                <w:i/>
              </w:rPr>
            </w:pPr>
          </w:p>
        </w:tc>
      </w:tr>
      <w:tr w:rsidR="00113567" w14:paraId="1E305335" w14:textId="77777777" w:rsidTr="00C80C5D">
        <w:tc>
          <w:tcPr>
            <w:tcW w:w="5949" w:type="dxa"/>
            <w:shd w:val="clear" w:color="auto" w:fill="F2F2F2"/>
          </w:tcPr>
          <w:p w14:paraId="26762A4C" w14:textId="77777777" w:rsidR="00113567" w:rsidRPr="00BA4777" w:rsidRDefault="00113567" w:rsidP="00C80C5D">
            <w:pPr>
              <w:spacing w:line="276" w:lineRule="auto"/>
              <w:jc w:val="both"/>
              <w:rPr>
                <w:rFonts w:eastAsia="Calibri"/>
                <w:b/>
                <w:i/>
              </w:rPr>
            </w:pPr>
            <w:r w:rsidRPr="00BA4777">
              <w:rPr>
                <w:rFonts w:eastAsia="Calibri"/>
                <w:b/>
                <w:i/>
              </w:rPr>
              <w:t>Adresa de e-mail sau pagina web oficială de la care se va putea obține accesul liber, direct, total și gratuit la documentația de atribuire:</w:t>
            </w:r>
          </w:p>
          <w:p w14:paraId="1E4168AC"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14:textId="2DD2212C" w:rsidR="00113567" w:rsidRDefault="00113567" w:rsidP="00C80C5D">
            <w:pPr>
              <w:spacing w:line="276" w:lineRule="auto"/>
              <w:jc w:val="center"/>
              <w:rPr>
                <w:rFonts w:eastAsia="Calibri"/>
                <w:b/>
                <w:i/>
              </w:rPr>
            </w:pPr>
          </w:p>
        </w:tc>
      </w:tr>
      <w:tr w:rsidR="00113567" w14:paraId="0D86C638" w14:textId="77777777" w:rsidTr="00C80C5D">
        <w:tc>
          <w:tcPr>
            <w:tcW w:w="5949" w:type="dxa"/>
            <w:shd w:val="clear" w:color="auto" w:fill="F2F2F2"/>
          </w:tcPr>
          <w:p w14:paraId="3EF4E069" w14:textId="77777777" w:rsidR="00113567" w:rsidRPr="00BA4777" w:rsidRDefault="00113567" w:rsidP="00C80C5D">
            <w:pPr>
              <w:spacing w:line="276" w:lineRule="auto"/>
              <w:jc w:val="both"/>
              <w:rPr>
                <w:rFonts w:eastAsia="Calibri"/>
                <w:b/>
                <w:i/>
              </w:rPr>
            </w:pPr>
            <w:r w:rsidRPr="00BA4777">
              <w:rPr>
                <w:rFonts w:eastAsia="Calibri"/>
                <w:b/>
                <w:i/>
              </w:rPr>
              <w:t>Tipul autorității contractante și obiectul principal de activitate:</w:t>
            </w:r>
          </w:p>
          <w:p w14:paraId="5351F2E9"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14:textId="714F5D23" w:rsidR="00113567" w:rsidRDefault="00113567" w:rsidP="00C80C5D">
            <w:pPr>
              <w:spacing w:line="276" w:lineRule="auto"/>
              <w:jc w:val="center"/>
              <w:rPr>
                <w:rFonts w:eastAsia="Calibri"/>
                <w:b/>
                <w:i/>
              </w:rPr>
            </w:pPr>
          </w:p>
        </w:tc>
      </w:tr>
    </w:tbl>
    <w:p w14:paraId="066F1136" w14:textId="77777777" w:rsidR="00113567" w:rsidRDefault="00113567" w:rsidP="00113567">
      <w:pPr>
        <w:spacing w:before="240" w:after="160" w:line="276" w:lineRule="auto"/>
        <w:ind w:left="1080"/>
        <w:contextualSpacing/>
        <w:jc w:val="both"/>
        <w:rPr>
          <w:rFonts w:eastAsia="Calibri"/>
        </w:rPr>
      </w:pPr>
    </w:p>
    <w:p w14:paraId="36E38826" w14:textId="77777777" w:rsidR="00697074" w:rsidRPr="00697074" w:rsidRDefault="00697074" w:rsidP="00697074">
      <w:pPr>
        <w:spacing w:before="240" w:after="160" w:line="276" w:lineRule="auto"/>
        <w:ind w:left="1080"/>
        <w:contextualSpacing/>
        <w:rPr>
          <w:rFonts w:eastAsia="Calibri"/>
        </w:rPr>
      </w:pPr>
    </w:p>
    <w:p w14:paraId="6DF4074D" w14:textId="77777777" w:rsidR="00113567" w:rsidRDefault="00113567" w:rsidP="00BE5F66">
      <w:pPr>
        <w:numPr>
          <w:ilvl w:val="0"/>
          <w:numId w:val="1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14:textId="77777777" w:rsidR="00113567" w:rsidRDefault="00113567" w:rsidP="00113567">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13567" w14:paraId="7535F3B7" w14:textId="77777777" w:rsidTr="00C80C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4A0799" w14:textId="77777777" w:rsidR="00113567" w:rsidRDefault="00113567" w:rsidP="00C80C5D">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124D1A" w14:textId="77777777" w:rsidR="00113567" w:rsidRDefault="00113567" w:rsidP="00C80C5D">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24B418" w14:textId="77777777" w:rsidR="00113567" w:rsidRDefault="00113567" w:rsidP="00C80C5D">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1DA16E" w14:textId="77777777" w:rsidR="00113567" w:rsidRDefault="00113567" w:rsidP="00C80C5D">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C6F950" w14:textId="77777777" w:rsidR="00113567" w:rsidRDefault="00113567" w:rsidP="00C80C5D">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A5751BF" w14:textId="77777777" w:rsidR="00113567" w:rsidRDefault="00113567" w:rsidP="00C80C5D">
            <w:pPr>
              <w:spacing w:line="276" w:lineRule="auto"/>
              <w:jc w:val="center"/>
              <w:rPr>
                <w:rFonts w:eastAsia="Calibri"/>
              </w:rPr>
            </w:pPr>
            <w:r>
              <w:rPr>
                <w:rFonts w:eastAsia="Calibri"/>
              </w:rPr>
              <w:t>Valoarea estimată,</w:t>
            </w:r>
            <w:r>
              <w:rPr>
                <w:rFonts w:eastAsia="Calibri"/>
              </w:rPr>
              <w:br/>
              <w:t>fără TVA:</w:t>
            </w:r>
          </w:p>
          <w:p w14:paraId="62E7E480" w14:textId="77777777" w:rsidR="00113567" w:rsidRDefault="00113567" w:rsidP="00C80C5D">
            <w:pPr>
              <w:spacing w:line="276" w:lineRule="auto"/>
              <w:jc w:val="center"/>
              <w:rPr>
                <w:rFonts w:eastAsia="Calibri"/>
                <w:b/>
                <w:vertAlign w:val="superscript"/>
              </w:rPr>
            </w:pPr>
            <w:r>
              <w:rPr>
                <w:rFonts w:eastAsia="Calibri"/>
                <w:b/>
                <w:i/>
                <w:sz w:val="20"/>
                <w:szCs w:val="20"/>
                <w:vertAlign w:val="superscript"/>
              </w:rPr>
              <w:t>(pentru fiecare lot în parte)</w:t>
            </w:r>
          </w:p>
        </w:tc>
      </w:tr>
      <w:tr w:rsidR="00113567" w14:paraId="2A854DC6"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39EEE" w14:textId="77777777" w:rsidR="00113567" w:rsidRDefault="00113567" w:rsidP="00C80C5D">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B004D" w14:textId="480574D4" w:rsidR="00113567" w:rsidRDefault="00113567" w:rsidP="00C80C5D">
            <w:pPr>
              <w:shd w:val="clear" w:color="auto" w:fill="FFFFFF" w:themeFill="background1"/>
              <w:spacing w:before="120"/>
              <w:jc w:val="center"/>
              <w:rPr>
                <w:rStyle w:val="aff2"/>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500C4" w14:textId="63EAF6A8"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B1BAC" w14:textId="4CE40D9C"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C15F5D" w14:textId="1787B97F" w:rsidR="00113567" w:rsidRDefault="00113567" w:rsidP="00C80C5D">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764DD" w14:textId="0CB504D9" w:rsidR="00113567" w:rsidRDefault="00113567" w:rsidP="00C80C5D">
            <w:pPr>
              <w:spacing w:line="276" w:lineRule="auto"/>
              <w:jc w:val="center"/>
              <w:rPr>
                <w:rFonts w:eastAsia="Calibri"/>
                <w:b/>
                <w:i/>
                <w:sz w:val="20"/>
                <w:szCs w:val="20"/>
              </w:rPr>
            </w:pPr>
          </w:p>
        </w:tc>
      </w:tr>
      <w:tr w:rsidR="00113567" w14:paraId="45FB8A19"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057673" w14:textId="77777777" w:rsidR="00113567" w:rsidRDefault="00113567" w:rsidP="00C80C5D">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E0B99" w14:textId="0F84935B" w:rsidR="00113567" w:rsidRDefault="00113567" w:rsidP="00C80C5D">
            <w:pPr>
              <w:shd w:val="clear" w:color="auto" w:fill="FFFFFF" w:themeFill="background1"/>
              <w:spacing w:before="120"/>
              <w:jc w:val="center"/>
              <w:rPr>
                <w:rStyle w:val="aff2"/>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2F9CAF" w14:textId="4B622725"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AD6F1" w14:textId="3B807DAD"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34AE93" w14:textId="145FD524" w:rsidR="00113567" w:rsidRDefault="00113567" w:rsidP="00C80C5D">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AB12C3" w14:textId="77777777" w:rsidR="00113567" w:rsidRDefault="00113567" w:rsidP="00C80C5D">
            <w:pPr>
              <w:spacing w:line="276" w:lineRule="auto"/>
              <w:jc w:val="center"/>
              <w:rPr>
                <w:rFonts w:eastAsia="Calibri"/>
                <w:b/>
                <w:i/>
                <w:sz w:val="20"/>
                <w:szCs w:val="20"/>
                <w:lang w:eastAsia="ru-RU"/>
              </w:rPr>
            </w:pPr>
          </w:p>
        </w:tc>
      </w:tr>
      <w:tr w:rsidR="00113567" w14:paraId="5FFB88B6" w14:textId="77777777" w:rsidTr="00C80C5D">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EDB0F4"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A729C" w14:textId="6C15C686" w:rsidR="00113567" w:rsidRDefault="00113567" w:rsidP="00C80C5D">
            <w:pPr>
              <w:spacing w:line="276" w:lineRule="auto"/>
              <w:jc w:val="center"/>
              <w:rPr>
                <w:rFonts w:eastAsia="Calibri"/>
                <w:b/>
                <w:i/>
                <w:sz w:val="20"/>
                <w:szCs w:val="20"/>
                <w:lang w:eastAsia="ru-RU"/>
              </w:rPr>
            </w:pPr>
          </w:p>
        </w:tc>
      </w:tr>
    </w:tbl>
    <w:p w14:paraId="6E11AB3F" w14:textId="77777777" w:rsidR="00697074" w:rsidRDefault="00697074" w:rsidP="00697074">
      <w:pPr>
        <w:spacing w:before="240" w:after="160" w:line="276" w:lineRule="auto"/>
        <w:ind w:left="1080"/>
        <w:rPr>
          <w:rFonts w:eastAsia="Calibri"/>
          <w:b/>
        </w:rPr>
      </w:pPr>
    </w:p>
    <w:p w14:paraId="4FB8973E" w14:textId="77777777" w:rsidR="00113567" w:rsidRDefault="00113567" w:rsidP="00BE5F66">
      <w:pPr>
        <w:numPr>
          <w:ilvl w:val="0"/>
          <w:numId w:val="1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13567" w14:paraId="227EAE3E" w14:textId="77777777" w:rsidTr="00C80C5D">
        <w:tc>
          <w:tcPr>
            <w:tcW w:w="5954" w:type="dxa"/>
            <w:shd w:val="clear" w:color="auto" w:fill="F2F2F2"/>
          </w:tcPr>
          <w:p w14:paraId="778F104B" w14:textId="77777777" w:rsidR="00113567" w:rsidRDefault="00113567" w:rsidP="00C80C5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1A9BE6" w14:textId="77777777" w:rsidR="00697074" w:rsidRDefault="00113567" w:rsidP="00C80C5D">
            <w:pPr>
              <w:spacing w:line="276" w:lineRule="auto"/>
              <w:contextualSpacing/>
              <w:jc w:val="both"/>
              <w:rPr>
                <w:rFonts w:eastAsia="Calibri"/>
              </w:rPr>
            </w:pPr>
            <w:r w:rsidRPr="00697074">
              <w:rPr>
                <w:rFonts w:eastAsia="Calibri"/>
              </w:rPr>
              <w:t xml:space="preserve">Nu </w:t>
            </w:r>
            <w:r w:rsidR="00697074" w:rsidRPr="00697074">
              <w:rPr>
                <w:rFonts w:eastAsia="Calibri"/>
              </w:rPr>
              <w:t xml:space="preserve"> </w:t>
            </w:r>
            <w:r w:rsidR="00697074">
              <w:rPr>
                <w:rFonts w:eastAsia="Calibri"/>
              </w:rPr>
              <w:t>□</w:t>
            </w:r>
          </w:p>
          <w:p w14:paraId="792F312E" w14:textId="62DB954D" w:rsidR="00113567" w:rsidRDefault="00113567" w:rsidP="00C80C5D">
            <w:pPr>
              <w:spacing w:line="276" w:lineRule="auto"/>
              <w:contextualSpacing/>
              <w:jc w:val="both"/>
              <w:rPr>
                <w:rFonts w:eastAsia="Calibri"/>
              </w:rPr>
            </w:pPr>
            <w:r>
              <w:rPr>
                <w:rFonts w:eastAsia="Calibri"/>
              </w:rPr>
              <w:t>Da □</w:t>
            </w:r>
          </w:p>
        </w:tc>
      </w:tr>
      <w:tr w:rsidR="00113567" w14:paraId="276DDBCE" w14:textId="77777777" w:rsidTr="00C80C5D">
        <w:tc>
          <w:tcPr>
            <w:tcW w:w="5954" w:type="dxa"/>
            <w:shd w:val="clear" w:color="auto" w:fill="F2F2F2"/>
          </w:tcPr>
          <w:p w14:paraId="70EF562A" w14:textId="77777777" w:rsidR="00113567" w:rsidRDefault="00113567" w:rsidP="00C80C5D">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B00F05A" w14:textId="77777777" w:rsidR="00697074" w:rsidRDefault="00697074" w:rsidP="00697074">
            <w:pPr>
              <w:spacing w:line="276" w:lineRule="auto"/>
              <w:contextualSpacing/>
              <w:jc w:val="both"/>
              <w:rPr>
                <w:rFonts w:eastAsia="Calibri"/>
              </w:rPr>
            </w:pPr>
            <w:r w:rsidRPr="00697074">
              <w:rPr>
                <w:rFonts w:eastAsia="Calibri"/>
              </w:rPr>
              <w:t xml:space="preserve">Nu  </w:t>
            </w:r>
            <w:r>
              <w:rPr>
                <w:rFonts w:eastAsia="Calibri"/>
              </w:rPr>
              <w:t>□</w:t>
            </w:r>
          </w:p>
          <w:p w14:paraId="5474FF2A" w14:textId="77777777" w:rsidR="00113567" w:rsidRDefault="00113567" w:rsidP="00C80C5D">
            <w:pPr>
              <w:spacing w:line="276" w:lineRule="auto"/>
              <w:contextualSpacing/>
              <w:jc w:val="both"/>
              <w:rPr>
                <w:rFonts w:eastAsia="Calibri"/>
              </w:rPr>
            </w:pPr>
            <w:r>
              <w:rPr>
                <w:rFonts w:eastAsia="Calibri"/>
              </w:rPr>
              <w:t>Da □</w:t>
            </w:r>
          </w:p>
        </w:tc>
      </w:tr>
      <w:tr w:rsidR="00113567" w14:paraId="5BA7116A" w14:textId="77777777" w:rsidTr="00C80C5D">
        <w:tc>
          <w:tcPr>
            <w:tcW w:w="5954" w:type="dxa"/>
            <w:shd w:val="clear" w:color="auto" w:fill="F2F2F2"/>
          </w:tcPr>
          <w:p w14:paraId="3C9636BE" w14:textId="77777777" w:rsidR="00113567" w:rsidRDefault="00113567" w:rsidP="00C80C5D">
            <w:pPr>
              <w:spacing w:line="276" w:lineRule="auto"/>
              <w:contextualSpacing/>
              <w:jc w:val="both"/>
              <w:rPr>
                <w:rFonts w:eastAsia="Calibri"/>
              </w:rPr>
            </w:pPr>
            <w:r>
              <w:rPr>
                <w:rFonts w:eastAsia="Calibri"/>
              </w:rPr>
              <w:t>Scurtă descriere a criteriilor de selecție</w:t>
            </w:r>
          </w:p>
        </w:tc>
        <w:tc>
          <w:tcPr>
            <w:tcW w:w="3969" w:type="dxa"/>
          </w:tcPr>
          <w:p w14:paraId="69BEE6BF" w14:textId="77777777" w:rsidR="00113567" w:rsidRDefault="00113567" w:rsidP="00C80C5D">
            <w:pPr>
              <w:spacing w:line="276" w:lineRule="auto"/>
              <w:contextualSpacing/>
              <w:jc w:val="center"/>
              <w:rPr>
                <w:rFonts w:eastAsia="Calibri"/>
              </w:rPr>
            </w:pPr>
            <w:r>
              <w:rPr>
                <w:rFonts w:eastAsia="Calibri"/>
              </w:rPr>
              <w:t>-</w:t>
            </w:r>
          </w:p>
        </w:tc>
      </w:tr>
    </w:tbl>
    <w:p w14:paraId="3353FC28" w14:textId="77777777" w:rsidR="00113567" w:rsidRDefault="00113567" w:rsidP="00BE5F66">
      <w:pPr>
        <w:numPr>
          <w:ilvl w:val="0"/>
          <w:numId w:val="1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13567" w14:paraId="214BF53C" w14:textId="77777777" w:rsidTr="00C80C5D">
        <w:tc>
          <w:tcPr>
            <w:tcW w:w="5812" w:type="dxa"/>
            <w:shd w:val="clear" w:color="auto" w:fill="F2F2F2"/>
          </w:tcPr>
          <w:p w14:paraId="37FD4C8B" w14:textId="77777777" w:rsidR="00113567" w:rsidRDefault="00113567" w:rsidP="00C80C5D">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14:textId="7A295590" w:rsidR="00113567" w:rsidRDefault="00113567" w:rsidP="00C80C5D">
            <w:pPr>
              <w:spacing w:line="276" w:lineRule="auto"/>
              <w:contextualSpacing/>
              <w:jc w:val="center"/>
              <w:rPr>
                <w:rFonts w:eastAsia="Calibri"/>
              </w:rPr>
            </w:pPr>
          </w:p>
        </w:tc>
      </w:tr>
      <w:tr w:rsidR="00113567" w14:paraId="7AB63446" w14:textId="77777777" w:rsidTr="00C80C5D">
        <w:tc>
          <w:tcPr>
            <w:tcW w:w="5812" w:type="dxa"/>
            <w:shd w:val="clear" w:color="auto" w:fill="F2F2F2"/>
          </w:tcPr>
          <w:p w14:paraId="7A0BC8F9" w14:textId="77777777" w:rsidR="00113567" w:rsidRDefault="00113567" w:rsidP="00C80C5D">
            <w:pPr>
              <w:spacing w:line="276" w:lineRule="auto"/>
              <w:contextualSpacing/>
              <w:jc w:val="both"/>
              <w:rPr>
                <w:rFonts w:eastAsia="Calibri"/>
              </w:rPr>
            </w:pPr>
            <w:r>
              <w:rPr>
                <w:rFonts w:eastAsia="Calibri"/>
              </w:rPr>
              <w:t>Tehnici și instrumente specifice de atribuire utilizate.</w:t>
            </w:r>
          </w:p>
        </w:tc>
        <w:tc>
          <w:tcPr>
            <w:tcW w:w="4111" w:type="dxa"/>
          </w:tcPr>
          <w:p w14:paraId="3129F1EB" w14:textId="77777777" w:rsidR="00113567" w:rsidRDefault="00113567" w:rsidP="00C80C5D">
            <w:pPr>
              <w:spacing w:line="276" w:lineRule="auto"/>
              <w:contextualSpacing/>
              <w:jc w:val="center"/>
              <w:rPr>
                <w:rFonts w:eastAsia="Calibri"/>
              </w:rPr>
            </w:pPr>
            <w:r>
              <w:rPr>
                <w:rFonts w:eastAsia="Calibri"/>
              </w:rPr>
              <w:t>Acord-cadru □</w:t>
            </w:r>
          </w:p>
          <w:p w14:paraId="313288C8" w14:textId="352C1E78" w:rsidR="00113567" w:rsidRPr="005A1ED2" w:rsidRDefault="00113567" w:rsidP="00C80C5D">
            <w:pPr>
              <w:spacing w:line="276" w:lineRule="auto"/>
              <w:contextualSpacing/>
              <w:jc w:val="center"/>
              <w:rPr>
                <w:rFonts w:eastAsia="Calibri"/>
                <w:b/>
                <w:i/>
                <w:u w:val="single"/>
              </w:rPr>
            </w:pPr>
            <w:r w:rsidRPr="00697074">
              <w:rPr>
                <w:rFonts w:eastAsia="Calibri"/>
              </w:rPr>
              <w:t>Sistem dinamic de achiziție</w:t>
            </w:r>
            <w:r w:rsidRPr="00697074">
              <w:rPr>
                <w:rFonts w:eastAsia="Calibri"/>
                <w:b/>
                <w:i/>
              </w:rPr>
              <w:t xml:space="preserve"> </w:t>
            </w:r>
            <w:r w:rsidR="00697074">
              <w:rPr>
                <w:rFonts w:eastAsia="Calibri"/>
              </w:rPr>
              <w:t>□</w:t>
            </w:r>
          </w:p>
        </w:tc>
      </w:tr>
      <w:tr w:rsidR="00113567" w14:paraId="567BFF8C" w14:textId="77777777" w:rsidTr="00C80C5D">
        <w:tc>
          <w:tcPr>
            <w:tcW w:w="5812" w:type="dxa"/>
            <w:shd w:val="clear" w:color="auto" w:fill="F2F2F2"/>
          </w:tcPr>
          <w:p w14:paraId="3B00568B" w14:textId="77777777" w:rsidR="00113567" w:rsidRDefault="00113567" w:rsidP="00C80C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14:textId="77777777" w:rsidR="00113567" w:rsidRDefault="00113567" w:rsidP="00C80C5D">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14:textId="6EEE1BB2" w:rsidR="00113567" w:rsidRPr="005A1ED2" w:rsidRDefault="00113567" w:rsidP="00C80C5D">
            <w:pPr>
              <w:spacing w:line="276" w:lineRule="auto"/>
              <w:jc w:val="center"/>
              <w:rPr>
                <w:rFonts w:eastAsia="Calibri"/>
                <w:b/>
                <w:i/>
              </w:rPr>
            </w:pPr>
            <w:r w:rsidRPr="00697074">
              <w:rPr>
                <w:rFonts w:eastAsia="Calibri"/>
              </w:rPr>
              <w:t>Nu</w:t>
            </w:r>
            <w:r w:rsidRPr="005A1ED2">
              <w:rPr>
                <w:rFonts w:eastAsia="Calibri"/>
                <w:b/>
                <w:i/>
              </w:rPr>
              <w:t xml:space="preserve"> </w:t>
            </w:r>
            <w:r w:rsidR="00697074">
              <w:rPr>
                <w:rFonts w:eastAsia="Calibri"/>
              </w:rPr>
              <w:t>□</w:t>
            </w:r>
          </w:p>
          <w:p w14:paraId="6023BFA5" w14:textId="77777777" w:rsidR="00113567" w:rsidRDefault="00113567" w:rsidP="00C80C5D">
            <w:pPr>
              <w:spacing w:line="276" w:lineRule="auto"/>
              <w:contextualSpacing/>
              <w:jc w:val="center"/>
              <w:rPr>
                <w:rFonts w:eastAsia="Calibri"/>
              </w:rPr>
            </w:pPr>
            <w:r>
              <w:rPr>
                <w:rFonts w:eastAsia="Calibri"/>
              </w:rPr>
              <w:t>Da □</w:t>
            </w:r>
          </w:p>
        </w:tc>
      </w:tr>
      <w:tr w:rsidR="00113567" w14:paraId="7AAEDA8D" w14:textId="77777777" w:rsidTr="00C80C5D">
        <w:tc>
          <w:tcPr>
            <w:tcW w:w="5812" w:type="dxa"/>
            <w:shd w:val="clear" w:color="auto" w:fill="F2F2F2"/>
          </w:tcPr>
          <w:p w14:paraId="6E077932" w14:textId="77777777" w:rsidR="00113567" w:rsidRDefault="00113567" w:rsidP="00C80C5D">
            <w:pPr>
              <w:spacing w:line="276" w:lineRule="auto"/>
              <w:jc w:val="both"/>
              <w:rPr>
                <w:rFonts w:eastAsia="Calibri"/>
              </w:rPr>
            </w:pPr>
            <w:r>
              <w:rPr>
                <w:rFonts w:eastAsia="Calibri"/>
              </w:rPr>
              <w:t>Agenția Națională pentru Soluționarea Contestațiilor.</w:t>
            </w:r>
          </w:p>
          <w:p w14:paraId="2FC15D1D" w14:textId="77777777" w:rsidR="00113567" w:rsidRDefault="00113567" w:rsidP="00C80C5D">
            <w:pPr>
              <w:spacing w:line="276" w:lineRule="auto"/>
              <w:contextualSpacing/>
              <w:jc w:val="both"/>
              <w:rPr>
                <w:lang w:eastAsia="zh-CN"/>
              </w:rPr>
            </w:pPr>
          </w:p>
        </w:tc>
        <w:tc>
          <w:tcPr>
            <w:tcW w:w="4111" w:type="dxa"/>
          </w:tcPr>
          <w:p w14:paraId="281DF562" w14:textId="77777777" w:rsidR="00113567" w:rsidRDefault="00113567" w:rsidP="00C80C5D">
            <w:pPr>
              <w:spacing w:line="276" w:lineRule="auto"/>
              <w:jc w:val="center"/>
              <w:rPr>
                <w:rFonts w:eastAsia="Calibri"/>
              </w:rPr>
            </w:pPr>
            <w:r>
              <w:rPr>
                <w:rFonts w:eastAsia="Calibri"/>
              </w:rPr>
              <w:t>Mun. Chișinău, bd. Ștefan cel Mare și Sfânt, 124, MD-2001;</w:t>
            </w:r>
          </w:p>
          <w:p w14:paraId="205B6DE5" w14:textId="77777777" w:rsidR="00113567" w:rsidRDefault="00113567" w:rsidP="00C80C5D">
            <w:pPr>
              <w:spacing w:line="276" w:lineRule="auto"/>
              <w:jc w:val="center"/>
              <w:rPr>
                <w:rFonts w:eastAsia="Calibri"/>
              </w:rPr>
            </w:pPr>
            <w:r>
              <w:rPr>
                <w:rFonts w:eastAsia="Calibri"/>
              </w:rPr>
              <w:t>tel/fax: (022) 820 652, 820-651</w:t>
            </w:r>
          </w:p>
          <w:p w14:paraId="6E93B3FE" w14:textId="77777777" w:rsidR="00113567" w:rsidRDefault="00113567" w:rsidP="00C80C5D">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336D1441" w14:textId="77777777" w:rsidR="00113567" w:rsidRDefault="00113567" w:rsidP="00C80C5D">
            <w:pPr>
              <w:spacing w:line="276" w:lineRule="auto"/>
              <w:jc w:val="center"/>
              <w:rPr>
                <w:rFonts w:eastAsia="Calibri"/>
              </w:rPr>
            </w:pPr>
            <w:r>
              <w:rPr>
                <w:rFonts w:eastAsia="Calibri"/>
              </w:rPr>
              <w:t xml:space="preserve">pagina web: </w:t>
            </w:r>
            <w:hyperlink r:id="rId13" w:history="1">
              <w:r>
                <w:rPr>
                  <w:rStyle w:val="af3"/>
                  <w:rFonts w:eastAsia="Calibri"/>
                </w:rPr>
                <w:t>www.ansc.md</w:t>
              </w:r>
            </w:hyperlink>
          </w:p>
        </w:tc>
      </w:tr>
      <w:tr w:rsidR="00113567" w14:paraId="0018222E" w14:textId="77777777" w:rsidTr="00C80C5D">
        <w:tc>
          <w:tcPr>
            <w:tcW w:w="5812" w:type="dxa"/>
            <w:shd w:val="clear" w:color="auto" w:fill="F2F2F2"/>
          </w:tcPr>
          <w:p w14:paraId="2103445E" w14:textId="77777777" w:rsidR="00113567" w:rsidRDefault="00113567" w:rsidP="00C80C5D">
            <w:pPr>
              <w:spacing w:line="276" w:lineRule="auto"/>
              <w:contextualSpacing/>
              <w:jc w:val="both"/>
              <w:rPr>
                <w:lang w:eastAsia="zh-CN"/>
              </w:rPr>
            </w:pPr>
            <w:r>
              <w:rPr>
                <w:lang w:eastAsia="zh-CN"/>
              </w:rPr>
              <w:t>Alte informații relevante</w:t>
            </w:r>
          </w:p>
        </w:tc>
        <w:tc>
          <w:tcPr>
            <w:tcW w:w="4111" w:type="dxa"/>
          </w:tcPr>
          <w:p w14:paraId="1562886B" w14:textId="77777777" w:rsidR="00113567" w:rsidRDefault="00113567" w:rsidP="00C80C5D">
            <w:pPr>
              <w:spacing w:line="276" w:lineRule="auto"/>
              <w:jc w:val="center"/>
              <w:rPr>
                <w:rFonts w:eastAsia="Calibri"/>
              </w:rPr>
            </w:pPr>
            <w:r>
              <w:rPr>
                <w:rFonts w:eastAsia="Calibri"/>
              </w:rPr>
              <w:t>-</w:t>
            </w:r>
          </w:p>
        </w:tc>
      </w:tr>
    </w:tbl>
    <w:p w14:paraId="38E3DFC1" w14:textId="77777777" w:rsidR="00113567" w:rsidRDefault="00113567" w:rsidP="00113567">
      <w:pPr>
        <w:spacing w:before="120" w:after="120" w:line="276" w:lineRule="auto"/>
        <w:ind w:firstLineChars="150" w:firstLine="361"/>
        <w:rPr>
          <w:rFonts w:eastAsia="Calibri"/>
          <w:b/>
        </w:rPr>
      </w:pPr>
    </w:p>
    <w:p w14:paraId="190BCCED" w14:textId="77777777" w:rsidR="00113567" w:rsidRDefault="00113567" w:rsidP="00113567">
      <w:pPr>
        <w:spacing w:before="120" w:after="120" w:line="276" w:lineRule="auto"/>
        <w:ind w:firstLineChars="150" w:firstLine="361"/>
        <w:rPr>
          <w:rFonts w:eastAsia="Calibri"/>
          <w:b/>
        </w:rPr>
      </w:pPr>
    </w:p>
    <w:p w14:paraId="74C17118" w14:textId="77777777" w:rsidR="00113567" w:rsidRDefault="00113567" w:rsidP="00113567">
      <w:pPr>
        <w:spacing w:before="120" w:after="120" w:line="276" w:lineRule="auto"/>
        <w:ind w:firstLineChars="150" w:firstLine="361"/>
        <w:rPr>
          <w:rFonts w:eastAsia="Calibri"/>
          <w:b/>
        </w:rPr>
      </w:pPr>
    </w:p>
    <w:p w14:paraId="3C1C8D1F" w14:textId="77777777" w:rsidR="00113567" w:rsidRDefault="00113567" w:rsidP="00113567">
      <w:pPr>
        <w:spacing w:before="120" w:after="120" w:line="276" w:lineRule="auto"/>
        <w:rPr>
          <w:rFonts w:eastAsia="Calibri"/>
          <w:b/>
        </w:rPr>
      </w:pPr>
    </w:p>
    <w:p w14:paraId="2E5EAB37" w14:textId="77777777" w:rsidR="00113567" w:rsidRDefault="00113567" w:rsidP="00113567">
      <w:pPr>
        <w:spacing w:before="120" w:after="120" w:line="276" w:lineRule="auto"/>
        <w:rPr>
          <w:rFonts w:eastAsia="Calibri"/>
          <w:b/>
        </w:rPr>
      </w:pPr>
    </w:p>
    <w:p w14:paraId="00DB255E" w14:textId="77777777" w:rsidR="00113567" w:rsidRDefault="00113567" w:rsidP="00113567">
      <w:pPr>
        <w:spacing w:before="120" w:after="120" w:line="276" w:lineRule="auto"/>
      </w:pPr>
      <w:r>
        <w:rPr>
          <w:rFonts w:eastAsia="Calibri"/>
          <w:b/>
        </w:rPr>
        <w:t>Conducătorul grupului de lucru:                                         Alexandru BUJOREAN</w:t>
      </w:r>
    </w:p>
    <w:p w14:paraId="537E7E08" w14:textId="77777777" w:rsidR="00615E49" w:rsidRPr="00113567"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Default="000E4D7D" w:rsidP="00615E49">
      <w:pPr>
        <w:spacing w:after="160" w:line="276" w:lineRule="auto"/>
        <w:rPr>
          <w:rFonts w:ascii="Calibri" w:eastAsia="Calibri" w:hAnsi="Calibri"/>
          <w:noProof w:val="0"/>
          <w:sz w:val="22"/>
          <w:szCs w:val="22"/>
          <w:lang w:val="ro-MD"/>
        </w:rPr>
      </w:pPr>
    </w:p>
    <w:p w14:paraId="3FA973A0" w14:textId="77777777" w:rsidR="00697074" w:rsidRDefault="00697074" w:rsidP="00615E49">
      <w:pPr>
        <w:spacing w:after="160" w:line="276" w:lineRule="auto"/>
        <w:rPr>
          <w:rFonts w:ascii="Calibri" w:eastAsia="Calibri" w:hAnsi="Calibri"/>
          <w:noProof w:val="0"/>
          <w:sz w:val="22"/>
          <w:szCs w:val="22"/>
          <w:lang w:val="ro-MD"/>
        </w:rPr>
      </w:pPr>
    </w:p>
    <w:p w14:paraId="62C5939F" w14:textId="77777777" w:rsidR="00697074" w:rsidRDefault="00697074" w:rsidP="00615E49">
      <w:pPr>
        <w:spacing w:after="160" w:line="276" w:lineRule="auto"/>
        <w:rPr>
          <w:rFonts w:ascii="Calibri" w:eastAsia="Calibri" w:hAnsi="Calibri"/>
          <w:noProof w:val="0"/>
          <w:sz w:val="22"/>
          <w:szCs w:val="22"/>
          <w:lang w:val="ro-MD"/>
        </w:rPr>
      </w:pPr>
    </w:p>
    <w:p w14:paraId="50BD1413" w14:textId="77777777" w:rsidR="00697074" w:rsidRDefault="00697074" w:rsidP="00615E49">
      <w:pPr>
        <w:spacing w:after="160" w:line="276" w:lineRule="auto"/>
        <w:rPr>
          <w:rFonts w:ascii="Calibri" w:eastAsia="Calibri" w:hAnsi="Calibri"/>
          <w:noProof w:val="0"/>
          <w:sz w:val="22"/>
          <w:szCs w:val="22"/>
          <w:lang w:val="ro-MD"/>
        </w:rPr>
      </w:pPr>
    </w:p>
    <w:p w14:paraId="00B80A87" w14:textId="77777777" w:rsidR="00697074" w:rsidRDefault="00697074" w:rsidP="00615E49">
      <w:pPr>
        <w:spacing w:after="160" w:line="276" w:lineRule="auto"/>
        <w:rPr>
          <w:rFonts w:ascii="Calibri" w:eastAsia="Calibri" w:hAnsi="Calibri"/>
          <w:noProof w:val="0"/>
          <w:sz w:val="22"/>
          <w:szCs w:val="22"/>
          <w:lang w:val="ro-MD"/>
        </w:rPr>
      </w:pPr>
    </w:p>
    <w:p w14:paraId="2F78868E" w14:textId="77777777" w:rsidR="00697074" w:rsidRDefault="00697074" w:rsidP="00615E49">
      <w:pPr>
        <w:spacing w:after="160" w:line="276" w:lineRule="auto"/>
        <w:rPr>
          <w:rFonts w:ascii="Calibri" w:eastAsia="Calibri" w:hAnsi="Calibri"/>
          <w:noProof w:val="0"/>
          <w:sz w:val="22"/>
          <w:szCs w:val="22"/>
          <w:lang w:val="ro-MD"/>
        </w:rPr>
      </w:pPr>
    </w:p>
    <w:p w14:paraId="3DCEC131" w14:textId="77777777" w:rsidR="00697074" w:rsidRDefault="00697074" w:rsidP="00615E49">
      <w:pPr>
        <w:spacing w:after="160" w:line="276" w:lineRule="auto"/>
        <w:rPr>
          <w:rFonts w:ascii="Calibri" w:eastAsia="Calibri" w:hAnsi="Calibri"/>
          <w:noProof w:val="0"/>
          <w:sz w:val="22"/>
          <w:szCs w:val="22"/>
          <w:lang w:val="ro-MD"/>
        </w:rPr>
      </w:pPr>
    </w:p>
    <w:p w14:paraId="3FD63E58" w14:textId="77777777" w:rsidR="00697074" w:rsidRDefault="00697074" w:rsidP="00615E49">
      <w:pPr>
        <w:spacing w:after="160" w:line="276" w:lineRule="auto"/>
        <w:rPr>
          <w:rFonts w:ascii="Calibri" w:eastAsia="Calibri" w:hAnsi="Calibri"/>
          <w:noProof w:val="0"/>
          <w:sz w:val="22"/>
          <w:szCs w:val="22"/>
          <w:lang w:val="ro-MD"/>
        </w:rPr>
      </w:pPr>
    </w:p>
    <w:p w14:paraId="19228758" w14:textId="77777777" w:rsidR="00697074" w:rsidRPr="00FF430B" w:rsidRDefault="00697074"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0E1808F5" w14:textId="77777777" w:rsidR="00113567" w:rsidRDefault="00113567" w:rsidP="00113567">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B1C53E7" w14:textId="77777777" w:rsidR="00113567" w:rsidRDefault="00113567" w:rsidP="00113567">
      <w:pPr>
        <w:rPr>
          <w:sz w:val="20"/>
          <w:szCs w:val="20"/>
          <w:lang w:eastAsia="ru-RU"/>
        </w:rPr>
      </w:pPr>
    </w:p>
    <w:p w14:paraId="07F7F34C" w14:textId="77777777" w:rsidR="00697074" w:rsidRDefault="00697074" w:rsidP="00697074">
      <w:pPr>
        <w:shd w:val="clear" w:color="auto" w:fill="FFFFFF" w:themeFill="background1"/>
        <w:ind w:left="241" w:hangingChars="100" w:hanging="241"/>
        <w:jc w:val="center"/>
        <w:rPr>
          <w:b/>
          <w:u w:val="single"/>
          <w:lang w:eastAsia="ru-RU"/>
        </w:rPr>
      </w:pPr>
      <w:r>
        <w:rPr>
          <w:b/>
          <w:lang w:eastAsia="ru-RU"/>
        </w:rPr>
        <w:t>privind achiziționarea</w:t>
      </w:r>
      <w:r>
        <w:rPr>
          <w:b/>
          <w:lang w:val="en-GB" w:eastAsia="ru-RU"/>
        </w:rPr>
        <w:t>:</w:t>
      </w:r>
      <w:r>
        <w:rPr>
          <w:b/>
          <w:lang w:eastAsia="ru-RU"/>
        </w:rPr>
        <w:t xml:space="preserve"> </w:t>
      </w:r>
      <w:r w:rsidRPr="00F07DC5">
        <w:rPr>
          <w:b/>
          <w:i/>
          <w:color w:val="FF0000"/>
          <w:u w:val="single"/>
          <w:lang w:eastAsia="ru-RU"/>
        </w:rPr>
        <w:t>Lucrărilor de reparație curentă și întreținere a drumurilor /plombare cu beton asfaltic/ a străzilor: I.L.Caragiale, M-t. Marinescu, I.Gagarin, Victoriei, A.Donici și I.A.Teodorovici din  or. Leova</w:t>
      </w:r>
      <w:r w:rsidRPr="00B74EB4">
        <w:rPr>
          <w:b/>
          <w:i/>
          <w:color w:val="FF0000"/>
          <w:u w:val="single"/>
          <w:lang w:eastAsia="ru-RU"/>
        </w:rPr>
        <w:t>.</w:t>
      </w:r>
    </w:p>
    <w:p w14:paraId="4E3D5C49" w14:textId="77777777" w:rsidR="00697074" w:rsidRDefault="00697074" w:rsidP="00697074">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u w:val="single"/>
          <w:lang w:eastAsia="ru-RU"/>
        </w:rPr>
        <w:t>Cererea Ofertelor de Prețuri._____</w:t>
      </w:r>
      <w:r>
        <w:rPr>
          <w:b/>
          <w:lang w:eastAsia="ru-RU"/>
        </w:rPr>
        <w:br/>
      </w:r>
      <w:r>
        <w:rPr>
          <w:sz w:val="20"/>
          <w:lang w:eastAsia="ru-RU"/>
        </w:rPr>
        <w:t xml:space="preserve">                                                                          </w:t>
      </w:r>
      <w:r>
        <w:rPr>
          <w:b/>
          <w:i/>
          <w:sz w:val="20"/>
          <w:vertAlign w:val="superscript"/>
          <w:lang w:eastAsia="ru-RU"/>
        </w:rPr>
        <w:t>(tipul procedurii de achiziție)</w:t>
      </w:r>
    </w:p>
    <w:p w14:paraId="230A46C5" w14:textId="77777777" w:rsidR="00697074" w:rsidRDefault="00697074" w:rsidP="00697074">
      <w:pPr>
        <w:tabs>
          <w:tab w:val="left" w:pos="284"/>
          <w:tab w:val="right" w:pos="9531"/>
        </w:tabs>
        <w:spacing w:before="120"/>
        <w:rPr>
          <w:b/>
        </w:rPr>
      </w:pPr>
      <w:r>
        <w:rPr>
          <w:b/>
        </w:rPr>
        <w:t xml:space="preserve">*Procedura a fost inclusă în planul de achiziții publice a autorității contractante (Da/Nu): </w:t>
      </w:r>
      <w:r>
        <w:rPr>
          <w:b/>
          <w:u w:val="single"/>
        </w:rPr>
        <w:t>DA.</w:t>
      </w:r>
    </w:p>
    <w:p w14:paraId="5C49BCC5" w14:textId="77777777" w:rsidR="00697074" w:rsidRDefault="00697074" w:rsidP="00697074">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13DBBD2B" w14:textId="77777777" w:rsidR="00697074" w:rsidRDefault="00697074" w:rsidP="00697074">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Pr>
          <w:bCs/>
          <w:u w:val="single"/>
          <w:lang w:eastAsia="ru-RU"/>
        </w:rPr>
        <w:t>Primăria or.Leova.</w:t>
      </w:r>
    </w:p>
    <w:p w14:paraId="6FF4C7CD" w14:textId="77777777" w:rsidR="00697074" w:rsidRDefault="00697074" w:rsidP="00697074">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Cs/>
          <w:shd w:val="clear" w:color="auto" w:fill="FFFFFF" w:themeFill="background1"/>
          <w:lang w:eastAsia="ru-RU"/>
        </w:rPr>
        <w:t>1007601004135.</w:t>
      </w:r>
    </w:p>
    <w:p w14:paraId="1CA1F19F" w14:textId="77777777" w:rsidR="00697074" w:rsidRDefault="00697074" w:rsidP="00697074">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eastAsia="ru-RU"/>
        </w:rPr>
        <w:t>or.Leova, str.Unirii nr.22.</w:t>
      </w:r>
    </w:p>
    <w:p w14:paraId="0BBF14D7" w14:textId="77777777" w:rsidR="00697074" w:rsidRDefault="00697074" w:rsidP="00697074">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eastAsia="ru-RU"/>
        </w:rPr>
        <w:t>067737212/026322206.</w:t>
      </w:r>
    </w:p>
    <w:p w14:paraId="3C8F38CC" w14:textId="77777777" w:rsidR="00697074" w:rsidRDefault="00697074" w:rsidP="00697074">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5" w:history="1">
        <w:r>
          <w:rPr>
            <w:rStyle w:val="af3"/>
            <w:i/>
          </w:rPr>
          <w:t>leova.achizitii@gmail.com</w:t>
        </w:r>
      </w:hyperlink>
      <w:r>
        <w:rPr>
          <w:rStyle w:val="af3"/>
        </w:rPr>
        <w:t xml:space="preserve"> și pagina web: </w:t>
      </w:r>
      <w:r>
        <w:rPr>
          <w:rStyle w:val="af3"/>
          <w:i/>
        </w:rPr>
        <w:t>http://primarialeova.md.</w:t>
      </w:r>
    </w:p>
    <w:p w14:paraId="5D82C8E4" w14:textId="77777777" w:rsidR="00697074" w:rsidRDefault="00697074" w:rsidP="00697074">
      <w:pPr>
        <w:numPr>
          <w:ilvl w:val="0"/>
          <w:numId w:val="1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7D61CA69" w14:textId="77777777" w:rsidR="00697074" w:rsidRPr="001167BE" w:rsidRDefault="00697074" w:rsidP="00697074">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2B9F1A74" w14:textId="77777777" w:rsidR="00697074" w:rsidRDefault="00697074" w:rsidP="00697074">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11C694CF" w14:textId="77777777" w:rsidR="00697074" w:rsidRDefault="00697074" w:rsidP="00697074">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80"/>
        <w:gridCol w:w="1980"/>
      </w:tblGrid>
      <w:tr w:rsidR="00697074" w14:paraId="261F5B36" w14:textId="77777777" w:rsidTr="006D070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477350"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21F7AAF"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3CB27560"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4DA9A3"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7189D0"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1C0C1DC"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D9F1D5" w14:textId="77777777" w:rsidR="00697074" w:rsidRDefault="00697074" w:rsidP="006D070D">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697074" w14:paraId="7CF32F06" w14:textId="77777777" w:rsidTr="006D070D">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FAF080" w14:textId="77777777" w:rsidR="00697074" w:rsidRDefault="00697074" w:rsidP="006D070D">
            <w:pPr>
              <w:shd w:val="clear" w:color="auto" w:fill="FFFFFF" w:themeFill="background1"/>
              <w:jc w:val="center"/>
              <w:rPr>
                <w:b/>
                <w:sz w:val="20"/>
                <w:szCs w:val="20"/>
                <w:lang w:eastAsia="ru-RU"/>
              </w:rPr>
            </w:pPr>
          </w:p>
          <w:p w14:paraId="04E915BA" w14:textId="77777777" w:rsidR="00697074" w:rsidRPr="00BC363B" w:rsidRDefault="00697074" w:rsidP="006D070D">
            <w:pPr>
              <w:shd w:val="clear" w:color="auto" w:fill="FFFFFF" w:themeFill="background1"/>
              <w:spacing w:before="120"/>
              <w:jc w:val="center"/>
              <w:rPr>
                <w:sz w:val="20"/>
                <w:szCs w:val="20"/>
                <w:lang w:eastAsia="ru-RU"/>
              </w:rPr>
            </w:pPr>
            <w:r>
              <w:rPr>
                <w:b/>
                <w:sz w:val="20"/>
                <w:szCs w:val="20"/>
                <w:lang w:eastAsia="ru-RU"/>
              </w:rPr>
              <w:t>Lotul nr. 1:</w:t>
            </w:r>
            <w:r>
              <w:rPr>
                <w:rFonts w:eastAsia="Calibri"/>
                <w:b/>
                <w:i/>
                <w:sz w:val="22"/>
                <w:szCs w:val="22"/>
              </w:rPr>
              <w:t xml:space="preserve"> </w:t>
            </w:r>
            <w:r w:rsidRPr="00F07DC5">
              <w:rPr>
                <w:b/>
                <w:i/>
                <w:color w:val="FF0000"/>
                <w:u w:val="single"/>
                <w:lang w:eastAsia="ru-RU"/>
              </w:rPr>
              <w:t>Lucrări de reparație curentă și întreținere a drumurilor /plombare cu beton asfaltic/ a străzilor: I.L.Caragiale, M-t. Marinescu, I.Gagarin, Victoriei, A.Donici și I.A.Teodorovici din  or. Leova</w:t>
            </w:r>
            <w:r w:rsidRPr="00B74EB4">
              <w:rPr>
                <w:b/>
                <w:i/>
                <w:color w:val="FF0000"/>
                <w:u w:val="single"/>
                <w:lang w:eastAsia="ru-RU"/>
              </w:rPr>
              <w:t>.</w:t>
            </w:r>
          </w:p>
        </w:tc>
      </w:tr>
      <w:tr w:rsidR="00697074" w14:paraId="47D7A225" w14:textId="77777777" w:rsidTr="006D070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5FEAB3" w14:textId="77777777" w:rsidR="00697074" w:rsidRDefault="00697074" w:rsidP="006D070D">
            <w:pPr>
              <w:shd w:val="clear" w:color="auto" w:fill="FFFFFF" w:themeFill="background1"/>
              <w:spacing w:before="120"/>
              <w:jc w:val="center"/>
              <w:rPr>
                <w:sz w:val="20"/>
                <w:szCs w:val="20"/>
                <w:lang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2BB8FB3" w14:textId="77777777" w:rsidR="00697074" w:rsidRDefault="00697074" w:rsidP="006D070D">
            <w:pPr>
              <w:shd w:val="clear" w:color="auto" w:fill="FFFFFF" w:themeFill="background1"/>
              <w:spacing w:before="120"/>
              <w:jc w:val="center"/>
              <w:rPr>
                <w:sz w:val="20"/>
                <w:szCs w:val="20"/>
                <w:lang w:eastAsia="ru-RU"/>
              </w:rPr>
            </w:pPr>
            <w:r>
              <w:rPr>
                <w:rStyle w:val="aff2"/>
                <w:rFonts w:eastAsia="Calibri"/>
                <w:sz w:val="20"/>
                <w:szCs w:val="20"/>
              </w:rPr>
              <w:t>45233142-6</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6084821E" w14:textId="77777777" w:rsidR="00697074" w:rsidRPr="00771C34" w:rsidRDefault="00697074" w:rsidP="006D070D">
            <w:pPr>
              <w:shd w:val="clear" w:color="auto" w:fill="FFFFFF" w:themeFill="background1"/>
              <w:jc w:val="center"/>
              <w:rPr>
                <w:i/>
                <w:sz w:val="20"/>
                <w:szCs w:val="20"/>
                <w:lang w:eastAsia="ru-RU"/>
              </w:rPr>
            </w:pPr>
            <w:r w:rsidRPr="00771C34">
              <w:rPr>
                <w:b/>
                <w:i/>
                <w:sz w:val="20"/>
                <w:szCs w:val="20"/>
                <w:lang w:eastAsia="ru-RU"/>
              </w:rPr>
              <w:t>Lucrări de reparație curentă și întreținere a drumurilor /plombare cu beton asfaltic/ a străzilor: I.L.Caragiale, M-t. Marinescu, I.Gagarin, Victoriei, A.Donici și I.A.Teodorovici din  or.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80ACA9" w14:textId="77777777" w:rsidR="00697074" w:rsidRDefault="00697074" w:rsidP="006D070D">
            <w:pPr>
              <w:shd w:val="clear" w:color="auto" w:fill="FFFFFF" w:themeFill="background1"/>
              <w:spacing w:before="120"/>
              <w:jc w:val="center"/>
              <w:rPr>
                <w:sz w:val="20"/>
                <w:szCs w:val="20"/>
                <w:lang w:eastAsia="ru-RU"/>
              </w:rPr>
            </w:pPr>
            <w:r>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6CC196" w14:textId="77777777" w:rsidR="00697074" w:rsidRDefault="00697074" w:rsidP="006D070D">
            <w:pPr>
              <w:shd w:val="clear" w:color="auto" w:fill="FFFFFF" w:themeFill="background1"/>
              <w:spacing w:before="120"/>
              <w:jc w:val="center"/>
              <w:rPr>
                <w:sz w:val="20"/>
                <w:szCs w:val="20"/>
                <w:lang w:eastAsia="ru-RU"/>
              </w:rPr>
            </w:pPr>
            <w:r>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4B6A70" w14:textId="77777777" w:rsidR="00697074" w:rsidRDefault="00697074" w:rsidP="006D070D">
            <w:pPr>
              <w:shd w:val="clear" w:color="auto" w:fill="FFFFFF" w:themeFill="background1"/>
              <w:spacing w:before="120"/>
              <w:jc w:val="center"/>
              <w:rPr>
                <w:sz w:val="20"/>
                <w:szCs w:val="20"/>
                <w:lang w:eastAsia="ru-RU"/>
              </w:rPr>
            </w:pPr>
            <w:r>
              <w:rPr>
                <w:sz w:val="20"/>
                <w:szCs w:val="20"/>
                <w:lang w:val="zh-CN" w:eastAsia="ru-RU"/>
              </w:rPr>
              <w:t xml:space="preserve">Conform </w:t>
            </w:r>
            <w:r w:rsidRPr="004F6591">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3F2773" w14:textId="77777777" w:rsidR="00697074" w:rsidRPr="00A02DAC" w:rsidRDefault="00697074" w:rsidP="006D070D">
            <w:pPr>
              <w:shd w:val="clear" w:color="auto" w:fill="FFFFFF" w:themeFill="background1"/>
              <w:spacing w:before="120"/>
              <w:jc w:val="right"/>
              <w:rPr>
                <w:color w:val="FF0000"/>
                <w:sz w:val="20"/>
                <w:szCs w:val="20"/>
                <w:lang w:eastAsia="ru-RU"/>
              </w:rPr>
            </w:pPr>
          </w:p>
          <w:p w14:paraId="5DD93BAB" w14:textId="77777777" w:rsidR="00697074" w:rsidRPr="00A02DAC" w:rsidRDefault="00697074" w:rsidP="006D070D">
            <w:pPr>
              <w:shd w:val="clear" w:color="auto" w:fill="FFFFFF" w:themeFill="background1"/>
              <w:spacing w:before="120"/>
              <w:jc w:val="center"/>
              <w:rPr>
                <w:b/>
                <w:i/>
                <w:color w:val="FF0000"/>
                <w:sz w:val="20"/>
                <w:szCs w:val="20"/>
                <w:lang w:eastAsia="ru-RU"/>
              </w:rPr>
            </w:pPr>
          </w:p>
          <w:p w14:paraId="71D3079A" w14:textId="77777777" w:rsidR="00697074" w:rsidRPr="00A02DAC" w:rsidRDefault="00697074" w:rsidP="006D070D">
            <w:pPr>
              <w:shd w:val="clear" w:color="auto" w:fill="FFFFFF" w:themeFill="background1"/>
              <w:spacing w:before="120"/>
              <w:jc w:val="center"/>
              <w:rPr>
                <w:b/>
                <w:i/>
                <w:color w:val="FF0000"/>
                <w:sz w:val="20"/>
                <w:szCs w:val="20"/>
                <w:lang w:eastAsia="ru-RU"/>
              </w:rPr>
            </w:pPr>
            <w:r>
              <w:rPr>
                <w:b/>
                <w:i/>
                <w:color w:val="FF0000"/>
                <w:sz w:val="20"/>
                <w:szCs w:val="20"/>
                <w:lang w:eastAsia="ru-RU"/>
              </w:rPr>
              <w:t>645 406.73</w:t>
            </w:r>
          </w:p>
        </w:tc>
      </w:tr>
      <w:tr w:rsidR="00697074" w14:paraId="183DF959" w14:textId="77777777" w:rsidTr="006D070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744161" w14:textId="77777777" w:rsidR="00697074" w:rsidRDefault="00697074" w:rsidP="006D070D">
            <w:pPr>
              <w:shd w:val="clear" w:color="auto" w:fill="FFFFFF" w:themeFill="background1"/>
              <w:spacing w:before="120"/>
              <w:jc w:val="center"/>
              <w:rPr>
                <w:sz w:val="20"/>
                <w:szCs w:val="20"/>
                <w:lang w:eastAsia="ru-RU"/>
              </w:rPr>
            </w:pPr>
            <w:r>
              <w:rPr>
                <w:b/>
                <w:sz w:val="20"/>
                <w:szCs w:val="20"/>
                <w:lang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FCFB35" w14:textId="77777777" w:rsidR="00697074" w:rsidRPr="00A02DAC" w:rsidRDefault="00697074" w:rsidP="006D070D">
            <w:pPr>
              <w:shd w:val="clear" w:color="auto" w:fill="FFFFFF" w:themeFill="background1"/>
              <w:spacing w:before="120"/>
              <w:jc w:val="center"/>
              <w:rPr>
                <w:b/>
                <w:bCs/>
                <w:color w:val="FF0000"/>
                <w:sz w:val="20"/>
                <w:szCs w:val="20"/>
                <w:lang w:val="en-GB" w:eastAsia="ru-RU"/>
              </w:rPr>
            </w:pPr>
            <w:r>
              <w:rPr>
                <w:b/>
                <w:i/>
                <w:color w:val="FF0000"/>
                <w:sz w:val="20"/>
                <w:szCs w:val="20"/>
                <w:lang w:val="en-GB" w:eastAsia="ru-RU"/>
              </w:rPr>
              <w:t>645 406.73</w:t>
            </w:r>
          </w:p>
        </w:tc>
      </w:tr>
    </w:tbl>
    <w:p w14:paraId="1C937DB0" w14:textId="77777777" w:rsidR="00697074" w:rsidRDefault="00697074" w:rsidP="00697074">
      <w:pPr>
        <w:shd w:val="clear" w:color="auto" w:fill="FFFFFF" w:themeFill="background1"/>
        <w:tabs>
          <w:tab w:val="right" w:pos="426"/>
        </w:tabs>
        <w:spacing w:before="120"/>
        <w:ind w:left="360"/>
        <w:jc w:val="both"/>
        <w:rPr>
          <w:b/>
          <w:lang w:eastAsia="ru-RU"/>
        </w:rPr>
      </w:pPr>
    </w:p>
    <w:p w14:paraId="61497ECF" w14:textId="77777777" w:rsidR="00697074" w:rsidRDefault="00697074" w:rsidP="00697074">
      <w:pPr>
        <w:numPr>
          <w:ilvl w:val="0"/>
          <w:numId w:val="19"/>
        </w:numPr>
        <w:shd w:val="clear" w:color="auto" w:fill="FFFFFF" w:themeFill="background1"/>
        <w:tabs>
          <w:tab w:val="right" w:pos="426"/>
        </w:tabs>
        <w:spacing w:before="120"/>
        <w:ind w:left="360"/>
        <w:jc w:val="both"/>
        <w:rPr>
          <w:b/>
          <w:lang w:eastAsia="ru-RU"/>
        </w:rPr>
      </w:pPr>
      <w:r>
        <w:rPr>
          <w:b/>
          <w:lang w:eastAsia="ru-RU"/>
        </w:rPr>
        <w:lastRenderedPageBreak/>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5B92BC0A" w14:textId="77777777" w:rsidR="00697074" w:rsidRDefault="00697074" w:rsidP="00697074">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2744BA9A" w14:textId="77777777" w:rsidR="00697074" w:rsidRDefault="00697074" w:rsidP="00697074">
      <w:pPr>
        <w:shd w:val="clear" w:color="auto" w:fill="FFFFFF" w:themeFill="background1"/>
        <w:tabs>
          <w:tab w:val="right" w:pos="426"/>
        </w:tabs>
        <w:ind w:left="357"/>
        <w:rPr>
          <w:b/>
          <w:lang w:eastAsia="ru-RU"/>
        </w:rPr>
      </w:pPr>
      <w:r>
        <w:rPr>
          <w:b/>
          <w:lang w:eastAsia="ru-RU"/>
        </w:rPr>
        <w:t>oferta (se va selecta):</w:t>
      </w:r>
    </w:p>
    <w:p w14:paraId="12B78029" w14:textId="77777777" w:rsidR="00697074" w:rsidRDefault="00697074" w:rsidP="00697074">
      <w:pPr>
        <w:shd w:val="clear" w:color="auto" w:fill="FFFFFF" w:themeFill="background1"/>
        <w:tabs>
          <w:tab w:val="right" w:pos="426"/>
        </w:tabs>
        <w:ind w:left="357"/>
        <w:rPr>
          <w:b/>
          <w:lang w:eastAsia="ru-RU"/>
        </w:rPr>
      </w:pPr>
    </w:p>
    <w:p w14:paraId="24BC730C" w14:textId="77777777" w:rsidR="00697074" w:rsidRPr="002433D5" w:rsidRDefault="00697074" w:rsidP="00697074">
      <w:pPr>
        <w:numPr>
          <w:ilvl w:val="0"/>
          <w:numId w:val="20"/>
        </w:numPr>
        <w:shd w:val="clear" w:color="auto" w:fill="FFFFFF" w:themeFill="background1"/>
        <w:tabs>
          <w:tab w:val="right" w:pos="426"/>
        </w:tabs>
        <w:ind w:left="840"/>
        <w:rPr>
          <w:b/>
          <w:bCs/>
          <w:i/>
          <w:color w:val="FF0000"/>
          <w:u w:val="single"/>
          <w:lang w:eastAsia="ru-RU"/>
        </w:rPr>
      </w:pPr>
      <w:r w:rsidRPr="002433D5">
        <w:rPr>
          <w:b/>
          <w:bCs/>
          <w:i/>
          <w:color w:val="FF0000"/>
          <w:u w:val="single"/>
          <w:lang w:eastAsia="ru-RU"/>
        </w:rPr>
        <w:t>Pentru un singur lot;</w:t>
      </w:r>
    </w:p>
    <w:p w14:paraId="6C965824" w14:textId="77777777" w:rsidR="00697074" w:rsidRPr="002433D5" w:rsidRDefault="00697074" w:rsidP="00697074">
      <w:pPr>
        <w:numPr>
          <w:ilvl w:val="0"/>
          <w:numId w:val="20"/>
        </w:numPr>
        <w:shd w:val="clear" w:color="auto" w:fill="FFFFFF" w:themeFill="background1"/>
        <w:tabs>
          <w:tab w:val="right" w:pos="426"/>
        </w:tabs>
        <w:ind w:left="840"/>
        <w:rPr>
          <w:lang w:eastAsia="ru-RU"/>
        </w:rPr>
      </w:pPr>
      <w:r w:rsidRPr="002433D5">
        <w:rPr>
          <w:bCs/>
          <w:lang w:eastAsia="ru-RU"/>
        </w:rPr>
        <w:t>Pentru mai multe loturi</w:t>
      </w:r>
      <w:r w:rsidRPr="002433D5">
        <w:rPr>
          <w:lang w:eastAsia="ru-RU"/>
        </w:rPr>
        <w:t>;</w:t>
      </w:r>
    </w:p>
    <w:p w14:paraId="5EC0538A" w14:textId="77777777" w:rsidR="00697074" w:rsidRPr="00A02DAC" w:rsidRDefault="00697074" w:rsidP="00697074">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1351B5B8" w14:textId="77777777" w:rsidR="00697074" w:rsidRDefault="00697074" w:rsidP="00697074">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40B50C7D" w14:textId="77777777" w:rsidR="00697074" w:rsidRDefault="00697074" w:rsidP="00697074">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7CACFD89" w14:textId="77777777" w:rsidR="00697074" w:rsidRDefault="00697074" w:rsidP="00697074">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138760B7" w14:textId="77777777" w:rsidR="00697074" w:rsidRDefault="00697074" w:rsidP="00697074">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sidRPr="00D268E6">
        <w:rPr>
          <w:b/>
          <w:i/>
          <w:color w:val="FF0000"/>
          <w:u w:val="single"/>
          <w:lang w:eastAsia="ru-RU"/>
        </w:rPr>
        <w:t xml:space="preserve">6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4B960E58" w14:textId="77777777" w:rsidR="00697074" w:rsidRPr="00D268E6" w:rsidRDefault="00697074" w:rsidP="00697074">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56B112D8" w14:textId="77777777" w:rsidR="00697074" w:rsidRDefault="00697074" w:rsidP="00697074">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622CD03E" w14:textId="77777777" w:rsidR="00697074" w:rsidRDefault="00697074" w:rsidP="00697074">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6C3DCA50" w14:textId="77777777" w:rsidR="00697074" w:rsidRDefault="00697074" w:rsidP="00697074">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(după caz):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19875F91" w14:textId="77777777" w:rsidR="00697074" w:rsidRDefault="00697074" w:rsidP="00697074">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796A04EE" w14:textId="77777777" w:rsidR="00697074" w:rsidRDefault="00697074" w:rsidP="00697074">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34C14B2" w14:textId="77777777" w:rsidR="00697074" w:rsidRDefault="00697074" w:rsidP="00697074">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5"/>
        <w:gridCol w:w="3785"/>
        <w:gridCol w:w="3507"/>
        <w:gridCol w:w="1619"/>
      </w:tblGrid>
      <w:tr w:rsidR="00697074" w14:paraId="76582C96" w14:textId="77777777" w:rsidTr="0098520F">
        <w:tc>
          <w:tcPr>
            <w:tcW w:w="575" w:type="dxa"/>
            <w:shd w:val="clear" w:color="auto" w:fill="auto"/>
          </w:tcPr>
          <w:p w14:paraId="48C2E2C8" w14:textId="77777777" w:rsidR="00697074" w:rsidRDefault="00697074" w:rsidP="006D070D">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785" w:type="dxa"/>
            <w:shd w:val="clear" w:color="auto" w:fill="auto"/>
          </w:tcPr>
          <w:p w14:paraId="7782DEB5" w14:textId="77777777" w:rsidR="00697074" w:rsidRDefault="00697074" w:rsidP="006D070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07" w:type="dxa"/>
            <w:shd w:val="clear" w:color="auto" w:fill="auto"/>
          </w:tcPr>
          <w:p w14:paraId="72A6AD9A" w14:textId="77777777" w:rsidR="00697074" w:rsidRDefault="00697074" w:rsidP="006D070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19" w:type="dxa"/>
            <w:shd w:val="clear" w:color="auto" w:fill="auto"/>
          </w:tcPr>
          <w:p w14:paraId="7F5EE3DA" w14:textId="77777777" w:rsidR="00697074" w:rsidRDefault="00697074" w:rsidP="006D070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697074" w14:paraId="26ED4DE6" w14:textId="77777777" w:rsidTr="0098520F">
        <w:trPr>
          <w:trHeight w:val="1741"/>
        </w:trPr>
        <w:tc>
          <w:tcPr>
            <w:tcW w:w="575" w:type="dxa"/>
            <w:shd w:val="clear" w:color="auto" w:fill="auto"/>
          </w:tcPr>
          <w:p w14:paraId="2FB36337"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785" w:type="dxa"/>
            <w:shd w:val="clear" w:color="auto" w:fill="auto"/>
          </w:tcPr>
          <w:p w14:paraId="0FF1FE0A"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07" w:type="dxa"/>
            <w:shd w:val="clear" w:color="auto" w:fill="auto"/>
          </w:tcPr>
          <w:p w14:paraId="51AB7CEE" w14:textId="77777777" w:rsidR="00697074" w:rsidRPr="00D268E6"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Se interzice modificarea DUAE-ului</w:t>
            </w:r>
            <w:r>
              <w:rPr>
                <w:b/>
                <w:i/>
                <w:sz w:val="20"/>
                <w:szCs w:val="20"/>
              </w:rPr>
              <w:t xml:space="preserve"> </w:t>
            </w:r>
            <w:r w:rsidRPr="00D268E6">
              <w:rPr>
                <w:b/>
                <w:i/>
                <w:sz w:val="20"/>
                <w:szCs w:val="20"/>
              </w:rPr>
              <w:t>la rubricile destinate completării nemijlocite a autorității contractante.</w:t>
            </w:r>
          </w:p>
        </w:tc>
        <w:tc>
          <w:tcPr>
            <w:tcW w:w="1619" w:type="dxa"/>
            <w:shd w:val="clear" w:color="auto" w:fill="auto"/>
          </w:tcPr>
          <w:p w14:paraId="3AE49240" w14:textId="77777777" w:rsidR="00697074" w:rsidRDefault="00697074" w:rsidP="006D070D">
            <w:pPr>
              <w:jc w:val="center"/>
              <w:rPr>
                <w:b/>
                <w:i/>
                <w:sz w:val="20"/>
                <w:szCs w:val="20"/>
              </w:rPr>
            </w:pPr>
            <w:r>
              <w:rPr>
                <w:rFonts w:eastAsia="SimSun"/>
                <w:b/>
                <w:i/>
                <w:color w:val="000000"/>
                <w:sz w:val="20"/>
                <w:szCs w:val="20"/>
                <w:lang w:bidi="ar"/>
              </w:rPr>
              <w:t>Obligatoriu</w:t>
            </w:r>
          </w:p>
          <w:p w14:paraId="6DCB6848" w14:textId="77777777" w:rsidR="00697074" w:rsidRDefault="00697074" w:rsidP="006D070D">
            <w:pPr>
              <w:jc w:val="center"/>
              <w:rPr>
                <w:b/>
                <w:i/>
                <w:sz w:val="20"/>
                <w:szCs w:val="20"/>
              </w:rPr>
            </w:pPr>
            <w:r>
              <w:rPr>
                <w:rFonts w:eastAsia="SimSun"/>
                <w:b/>
                <w:i/>
                <w:color w:val="000000"/>
                <w:sz w:val="20"/>
                <w:szCs w:val="20"/>
                <w:lang w:bidi="ar"/>
              </w:rPr>
              <w:t>(se va prezenta la</w:t>
            </w:r>
          </w:p>
          <w:p w14:paraId="2F6C737D" w14:textId="77777777" w:rsidR="00697074" w:rsidRDefault="00697074" w:rsidP="006D070D">
            <w:pPr>
              <w:jc w:val="center"/>
              <w:rPr>
                <w:b/>
                <w:i/>
                <w:sz w:val="20"/>
                <w:szCs w:val="20"/>
              </w:rPr>
            </w:pPr>
            <w:r>
              <w:rPr>
                <w:rFonts w:eastAsia="SimSun"/>
                <w:b/>
                <w:i/>
                <w:color w:val="000000"/>
                <w:sz w:val="20"/>
                <w:szCs w:val="20"/>
                <w:lang w:bidi="ar"/>
              </w:rPr>
              <w:t>depunerea ofertei</w:t>
            </w:r>
          </w:p>
          <w:p w14:paraId="6E975A73" w14:textId="77777777" w:rsidR="00697074" w:rsidRDefault="00697074" w:rsidP="006D070D">
            <w:pPr>
              <w:jc w:val="center"/>
              <w:rPr>
                <w:b/>
                <w:i/>
                <w:sz w:val="20"/>
                <w:szCs w:val="20"/>
              </w:rPr>
            </w:pPr>
            <w:r>
              <w:rPr>
                <w:rFonts w:eastAsia="SimSun"/>
                <w:b/>
                <w:i/>
                <w:color w:val="000000"/>
                <w:sz w:val="20"/>
                <w:szCs w:val="20"/>
                <w:lang w:bidi="ar"/>
              </w:rPr>
              <w:t>de către toți</w:t>
            </w:r>
          </w:p>
          <w:p w14:paraId="3F75D807"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5E4DD702" w14:textId="77777777" w:rsidTr="0098520F">
        <w:trPr>
          <w:trHeight w:val="1464"/>
        </w:trPr>
        <w:tc>
          <w:tcPr>
            <w:tcW w:w="575" w:type="dxa"/>
            <w:shd w:val="clear" w:color="auto" w:fill="auto"/>
          </w:tcPr>
          <w:p w14:paraId="78D243B9"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2</w:t>
            </w:r>
          </w:p>
        </w:tc>
        <w:tc>
          <w:tcPr>
            <w:tcW w:w="3785" w:type="dxa"/>
            <w:shd w:val="clear" w:color="auto" w:fill="auto"/>
          </w:tcPr>
          <w:p w14:paraId="357D01E0"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07" w:type="dxa"/>
            <w:shd w:val="clear" w:color="auto" w:fill="auto"/>
          </w:tcPr>
          <w:p w14:paraId="17BDB6FC" w14:textId="77777777" w:rsidR="00697074" w:rsidRDefault="00697074" w:rsidP="006D070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 xml:space="preserve">Confirmat prin semnătura electronică a participantului, completat în conformitate cu </w:t>
            </w:r>
          </w:p>
          <w:p w14:paraId="64219565"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Anexa nr. 7 din Documentația standart.</w:t>
            </w:r>
          </w:p>
        </w:tc>
        <w:tc>
          <w:tcPr>
            <w:tcW w:w="1619" w:type="dxa"/>
            <w:shd w:val="clear" w:color="auto" w:fill="auto"/>
          </w:tcPr>
          <w:p w14:paraId="776D3834" w14:textId="77777777" w:rsidR="00697074" w:rsidRDefault="00697074" w:rsidP="006D070D">
            <w:pPr>
              <w:jc w:val="center"/>
              <w:rPr>
                <w:b/>
                <w:i/>
                <w:sz w:val="20"/>
                <w:szCs w:val="20"/>
              </w:rPr>
            </w:pPr>
            <w:r>
              <w:rPr>
                <w:rFonts w:eastAsia="SimSun"/>
                <w:b/>
                <w:i/>
                <w:color w:val="000000"/>
                <w:sz w:val="20"/>
                <w:szCs w:val="20"/>
                <w:lang w:bidi="ar"/>
              </w:rPr>
              <w:t>Obligatoriu</w:t>
            </w:r>
          </w:p>
          <w:p w14:paraId="34120E0A" w14:textId="77777777" w:rsidR="00697074" w:rsidRDefault="00697074" w:rsidP="006D070D">
            <w:pPr>
              <w:jc w:val="center"/>
              <w:rPr>
                <w:b/>
                <w:i/>
                <w:sz w:val="20"/>
                <w:szCs w:val="20"/>
              </w:rPr>
            </w:pPr>
            <w:r>
              <w:rPr>
                <w:rFonts w:eastAsia="SimSun"/>
                <w:b/>
                <w:i/>
                <w:color w:val="000000"/>
                <w:sz w:val="20"/>
                <w:szCs w:val="20"/>
                <w:lang w:bidi="ar"/>
              </w:rPr>
              <w:t>(se va prezenta la</w:t>
            </w:r>
          </w:p>
          <w:p w14:paraId="33B165E2" w14:textId="77777777" w:rsidR="00697074" w:rsidRDefault="00697074" w:rsidP="006D070D">
            <w:pPr>
              <w:jc w:val="center"/>
              <w:rPr>
                <w:b/>
                <w:i/>
                <w:sz w:val="20"/>
                <w:szCs w:val="20"/>
              </w:rPr>
            </w:pPr>
            <w:r>
              <w:rPr>
                <w:rFonts w:eastAsia="SimSun"/>
                <w:b/>
                <w:i/>
                <w:color w:val="000000"/>
                <w:sz w:val="20"/>
                <w:szCs w:val="20"/>
                <w:lang w:bidi="ar"/>
              </w:rPr>
              <w:t>depunerea ofertei</w:t>
            </w:r>
          </w:p>
          <w:p w14:paraId="379E572F" w14:textId="77777777" w:rsidR="00697074" w:rsidRDefault="00697074" w:rsidP="006D070D">
            <w:pPr>
              <w:jc w:val="center"/>
              <w:rPr>
                <w:b/>
                <w:i/>
                <w:sz w:val="20"/>
                <w:szCs w:val="20"/>
              </w:rPr>
            </w:pPr>
            <w:r>
              <w:rPr>
                <w:rFonts w:eastAsia="SimSun"/>
                <w:b/>
                <w:i/>
                <w:color w:val="000000"/>
                <w:sz w:val="20"/>
                <w:szCs w:val="20"/>
                <w:lang w:bidi="ar"/>
              </w:rPr>
              <w:t>de către toți</w:t>
            </w:r>
          </w:p>
          <w:p w14:paraId="508375DF"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5A762EDF" w14:textId="77777777" w:rsidTr="0098520F">
        <w:trPr>
          <w:trHeight w:val="1464"/>
        </w:trPr>
        <w:tc>
          <w:tcPr>
            <w:tcW w:w="575" w:type="dxa"/>
            <w:shd w:val="clear" w:color="auto" w:fill="auto"/>
          </w:tcPr>
          <w:p w14:paraId="6B3E5040"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785" w:type="dxa"/>
            <w:shd w:val="clear" w:color="auto" w:fill="auto"/>
          </w:tcPr>
          <w:p w14:paraId="50999000" w14:textId="77777777" w:rsidR="00697074" w:rsidRDefault="00697074" w:rsidP="006D070D">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07" w:type="dxa"/>
            <w:shd w:val="clear" w:color="auto" w:fill="auto"/>
          </w:tcPr>
          <w:p w14:paraId="2E362771"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completată în conformitate cu Anexa nr. 8 din Documentația standart.</w:t>
            </w:r>
          </w:p>
        </w:tc>
        <w:tc>
          <w:tcPr>
            <w:tcW w:w="1619" w:type="dxa"/>
            <w:shd w:val="clear" w:color="auto" w:fill="auto"/>
          </w:tcPr>
          <w:p w14:paraId="6E93F2EA" w14:textId="77777777" w:rsidR="00697074" w:rsidRDefault="00697074" w:rsidP="006D070D">
            <w:pPr>
              <w:jc w:val="center"/>
              <w:rPr>
                <w:b/>
                <w:i/>
                <w:sz w:val="20"/>
                <w:szCs w:val="20"/>
              </w:rPr>
            </w:pPr>
            <w:r>
              <w:rPr>
                <w:rFonts w:eastAsia="SimSun"/>
                <w:b/>
                <w:i/>
                <w:color w:val="000000"/>
                <w:sz w:val="20"/>
                <w:szCs w:val="20"/>
                <w:lang w:bidi="ar"/>
              </w:rPr>
              <w:t>Obligatoriu</w:t>
            </w:r>
          </w:p>
          <w:p w14:paraId="3CDAE52F" w14:textId="77777777" w:rsidR="00697074" w:rsidRDefault="00697074" w:rsidP="006D070D">
            <w:pPr>
              <w:jc w:val="center"/>
              <w:rPr>
                <w:b/>
                <w:i/>
                <w:sz w:val="20"/>
                <w:szCs w:val="20"/>
              </w:rPr>
            </w:pPr>
            <w:r>
              <w:rPr>
                <w:rFonts w:eastAsia="SimSun"/>
                <w:b/>
                <w:i/>
                <w:color w:val="000000"/>
                <w:sz w:val="20"/>
                <w:szCs w:val="20"/>
                <w:lang w:bidi="ar"/>
              </w:rPr>
              <w:t>(se va prezenta la</w:t>
            </w:r>
          </w:p>
          <w:p w14:paraId="3496FE63" w14:textId="77777777" w:rsidR="00697074" w:rsidRDefault="00697074" w:rsidP="006D070D">
            <w:pPr>
              <w:jc w:val="center"/>
              <w:rPr>
                <w:b/>
                <w:i/>
                <w:sz w:val="20"/>
                <w:szCs w:val="20"/>
              </w:rPr>
            </w:pPr>
            <w:r>
              <w:rPr>
                <w:rFonts w:eastAsia="SimSun"/>
                <w:b/>
                <w:i/>
                <w:color w:val="000000"/>
                <w:sz w:val="20"/>
                <w:szCs w:val="20"/>
                <w:lang w:bidi="ar"/>
              </w:rPr>
              <w:t>depunerea ofertei</w:t>
            </w:r>
          </w:p>
          <w:p w14:paraId="1FA9EC4A" w14:textId="77777777" w:rsidR="00697074" w:rsidRDefault="00697074" w:rsidP="006D070D">
            <w:pPr>
              <w:jc w:val="center"/>
              <w:rPr>
                <w:b/>
                <w:i/>
                <w:sz w:val="20"/>
                <w:szCs w:val="20"/>
              </w:rPr>
            </w:pPr>
            <w:r>
              <w:rPr>
                <w:rFonts w:eastAsia="SimSun"/>
                <w:b/>
                <w:i/>
                <w:color w:val="000000"/>
                <w:sz w:val="20"/>
                <w:szCs w:val="20"/>
                <w:lang w:bidi="ar"/>
              </w:rPr>
              <w:t>de către toți</w:t>
            </w:r>
          </w:p>
          <w:p w14:paraId="54DAA1EE" w14:textId="77777777" w:rsidR="00697074" w:rsidRDefault="00697074" w:rsidP="006D070D">
            <w:pPr>
              <w:jc w:val="center"/>
              <w:rPr>
                <w:b/>
                <w:i/>
                <w:sz w:val="20"/>
                <w:szCs w:val="20"/>
              </w:rPr>
            </w:pPr>
            <w:r>
              <w:rPr>
                <w:rFonts w:eastAsia="SimSun"/>
                <w:b/>
                <w:i/>
                <w:color w:val="000000"/>
                <w:sz w:val="20"/>
                <w:szCs w:val="20"/>
                <w:lang w:bidi="ar"/>
              </w:rPr>
              <w:t>ofertanții).</w:t>
            </w:r>
          </w:p>
          <w:p w14:paraId="62831980"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p>
        </w:tc>
      </w:tr>
      <w:tr w:rsidR="00697074" w14:paraId="36C5F67C" w14:textId="77777777" w:rsidTr="0098520F">
        <w:trPr>
          <w:trHeight w:val="1464"/>
        </w:trPr>
        <w:tc>
          <w:tcPr>
            <w:tcW w:w="575" w:type="dxa"/>
            <w:shd w:val="clear" w:color="auto" w:fill="auto"/>
          </w:tcPr>
          <w:p w14:paraId="02F10605"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785" w:type="dxa"/>
            <w:shd w:val="clear" w:color="auto" w:fill="auto"/>
          </w:tcPr>
          <w:p w14:paraId="73809B98" w14:textId="77777777" w:rsidR="00697074" w:rsidRDefault="00697074" w:rsidP="006D070D">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Grafic de executare a lucrărilor.</w:t>
            </w:r>
          </w:p>
        </w:tc>
        <w:tc>
          <w:tcPr>
            <w:tcW w:w="3507" w:type="dxa"/>
            <w:shd w:val="clear" w:color="auto" w:fill="auto"/>
          </w:tcPr>
          <w:p w14:paraId="27DE15C0" w14:textId="77777777" w:rsidR="00697074" w:rsidRDefault="00697074" w:rsidP="006D070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0DF53727" w14:textId="77777777" w:rsidR="00697074" w:rsidRDefault="00697074" w:rsidP="006D070D">
            <w:pPr>
              <w:shd w:val="clear" w:color="auto" w:fill="FFFFFF" w:themeFill="background1"/>
              <w:tabs>
                <w:tab w:val="left" w:pos="612"/>
              </w:tabs>
              <w:jc w:val="center"/>
              <w:rPr>
                <w:rFonts w:eastAsia="SimSun"/>
                <w:b/>
                <w:i/>
                <w:iCs/>
                <w:sz w:val="20"/>
                <w:szCs w:val="20"/>
                <w:lang w:eastAsia="ru-RU"/>
              </w:rPr>
            </w:pPr>
          </w:p>
          <w:p w14:paraId="135182D3"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sidRPr="005214A0">
              <w:rPr>
                <w:rFonts w:eastAsia="SimSun"/>
                <w:b/>
                <w:i/>
                <w:iCs/>
                <w:color w:val="FF0000"/>
                <w:sz w:val="20"/>
                <w:szCs w:val="20"/>
                <w:vertAlign w:val="superscript"/>
                <w:lang w:eastAsia="ru-RU"/>
              </w:rPr>
              <w:lastRenderedPageBreak/>
              <w:t>Notă: Formularul va prezenta o descriere detaliată a categoriei de lucrări.</w:t>
            </w:r>
          </w:p>
        </w:tc>
        <w:tc>
          <w:tcPr>
            <w:tcW w:w="1619" w:type="dxa"/>
            <w:shd w:val="clear" w:color="auto" w:fill="auto"/>
          </w:tcPr>
          <w:p w14:paraId="3914A036" w14:textId="77777777" w:rsidR="00697074" w:rsidRDefault="00697074" w:rsidP="006D070D">
            <w:pPr>
              <w:jc w:val="center"/>
              <w:rPr>
                <w:b/>
                <w:i/>
                <w:sz w:val="20"/>
                <w:szCs w:val="20"/>
              </w:rPr>
            </w:pPr>
            <w:r>
              <w:rPr>
                <w:rFonts w:eastAsia="SimSun"/>
                <w:b/>
                <w:i/>
                <w:color w:val="000000"/>
                <w:sz w:val="20"/>
                <w:szCs w:val="20"/>
                <w:lang w:bidi="ar"/>
              </w:rPr>
              <w:lastRenderedPageBreak/>
              <w:t>Obligatoriu</w:t>
            </w:r>
          </w:p>
          <w:p w14:paraId="6752FD00" w14:textId="77777777" w:rsidR="00697074" w:rsidRDefault="00697074" w:rsidP="006D070D">
            <w:pPr>
              <w:jc w:val="center"/>
              <w:rPr>
                <w:b/>
                <w:i/>
                <w:sz w:val="20"/>
                <w:szCs w:val="20"/>
              </w:rPr>
            </w:pPr>
            <w:r>
              <w:rPr>
                <w:rFonts w:eastAsia="SimSun"/>
                <w:b/>
                <w:i/>
                <w:color w:val="000000"/>
                <w:sz w:val="20"/>
                <w:szCs w:val="20"/>
                <w:lang w:bidi="ar"/>
              </w:rPr>
              <w:t>(se va prezenta la</w:t>
            </w:r>
          </w:p>
          <w:p w14:paraId="75C0CA7B" w14:textId="77777777" w:rsidR="00697074" w:rsidRDefault="00697074" w:rsidP="006D070D">
            <w:pPr>
              <w:jc w:val="center"/>
              <w:rPr>
                <w:b/>
                <w:i/>
                <w:sz w:val="20"/>
                <w:szCs w:val="20"/>
              </w:rPr>
            </w:pPr>
            <w:r>
              <w:rPr>
                <w:rFonts w:eastAsia="SimSun"/>
                <w:b/>
                <w:i/>
                <w:color w:val="000000"/>
                <w:sz w:val="20"/>
                <w:szCs w:val="20"/>
                <w:lang w:bidi="ar"/>
              </w:rPr>
              <w:t>depunerea ofertei</w:t>
            </w:r>
          </w:p>
          <w:p w14:paraId="0024B697" w14:textId="77777777" w:rsidR="00697074" w:rsidRDefault="00697074" w:rsidP="006D070D">
            <w:pPr>
              <w:jc w:val="center"/>
              <w:rPr>
                <w:b/>
                <w:i/>
                <w:sz w:val="20"/>
                <w:szCs w:val="20"/>
              </w:rPr>
            </w:pPr>
            <w:r>
              <w:rPr>
                <w:rFonts w:eastAsia="SimSun"/>
                <w:b/>
                <w:i/>
                <w:color w:val="000000"/>
                <w:sz w:val="20"/>
                <w:szCs w:val="20"/>
                <w:lang w:bidi="ar"/>
              </w:rPr>
              <w:t>de către toți</w:t>
            </w:r>
          </w:p>
          <w:p w14:paraId="1B7D7388"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697074" w14:paraId="754969D2" w14:textId="77777777" w:rsidTr="0098520F">
        <w:trPr>
          <w:trHeight w:val="809"/>
        </w:trPr>
        <w:tc>
          <w:tcPr>
            <w:tcW w:w="575" w:type="dxa"/>
            <w:shd w:val="clear" w:color="auto" w:fill="auto"/>
          </w:tcPr>
          <w:p w14:paraId="638DBF3F"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5</w:t>
            </w:r>
          </w:p>
        </w:tc>
        <w:tc>
          <w:tcPr>
            <w:tcW w:w="3785" w:type="dxa"/>
            <w:shd w:val="clear" w:color="auto" w:fill="auto"/>
          </w:tcPr>
          <w:p w14:paraId="4FEEC9AC"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07" w:type="dxa"/>
            <w:shd w:val="clear" w:color="auto" w:fill="auto"/>
          </w:tcPr>
          <w:p w14:paraId="16BBBA02"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3ADB8F22"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lista lucrărilor similare executate în ultimii 5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140ECBDE" w14:textId="77777777" w:rsidR="00697074" w:rsidRPr="005214A0" w:rsidRDefault="00697074" w:rsidP="006D070D">
            <w:pPr>
              <w:shd w:val="clear" w:color="auto" w:fill="FFFFFF" w:themeFill="background1"/>
              <w:tabs>
                <w:tab w:val="left" w:pos="612"/>
              </w:tabs>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 xml:space="preserve">Notă: Se interzice prezentarea copiilor de contracte încheiate anterior cu autoritatea contractantă organizatoare a procedurii de achiziții  pe obiecte de lucrări </w:t>
            </w:r>
            <w:r>
              <w:rPr>
                <w:rFonts w:eastAsia="SimSun"/>
                <w:b/>
                <w:i/>
                <w:iCs/>
                <w:color w:val="FF0000"/>
                <w:sz w:val="20"/>
                <w:szCs w:val="20"/>
                <w:vertAlign w:val="superscript"/>
                <w:lang w:eastAsia="ru-RU"/>
              </w:rPr>
              <w:t xml:space="preserve">similare </w:t>
            </w:r>
            <w:r w:rsidRPr="00C97DCB">
              <w:rPr>
                <w:rFonts w:eastAsia="SimSun"/>
                <w:b/>
                <w:i/>
                <w:iCs/>
                <w:color w:val="FF0000"/>
                <w:sz w:val="20"/>
                <w:szCs w:val="20"/>
                <w:vertAlign w:val="superscript"/>
                <w:lang w:eastAsia="ru-RU"/>
              </w:rPr>
              <w:t>– ca să servească drept experiență similară. Vor fi acceptate copii ale contractelor de la alte obiecte de lucrări similare încheiate cu alte instituții.</w:t>
            </w:r>
          </w:p>
        </w:tc>
        <w:tc>
          <w:tcPr>
            <w:tcW w:w="1619" w:type="dxa"/>
            <w:shd w:val="clear" w:color="auto" w:fill="auto"/>
          </w:tcPr>
          <w:p w14:paraId="16AFC630" w14:textId="77777777" w:rsidR="00697074" w:rsidRDefault="00697074" w:rsidP="006D070D">
            <w:pPr>
              <w:jc w:val="center"/>
              <w:rPr>
                <w:b/>
                <w:i/>
                <w:sz w:val="20"/>
                <w:szCs w:val="20"/>
              </w:rPr>
            </w:pPr>
            <w:r>
              <w:rPr>
                <w:rFonts w:eastAsia="SimSun"/>
                <w:b/>
                <w:i/>
                <w:color w:val="000000"/>
                <w:sz w:val="20"/>
                <w:szCs w:val="20"/>
                <w:lang w:bidi="ar"/>
              </w:rPr>
              <w:t>Obligatoriu</w:t>
            </w:r>
          </w:p>
          <w:p w14:paraId="7052DE4D" w14:textId="77777777" w:rsidR="00697074" w:rsidRDefault="00697074" w:rsidP="006D070D">
            <w:pPr>
              <w:jc w:val="center"/>
              <w:rPr>
                <w:b/>
                <w:i/>
                <w:sz w:val="20"/>
                <w:szCs w:val="20"/>
              </w:rPr>
            </w:pPr>
            <w:r>
              <w:rPr>
                <w:rFonts w:eastAsia="SimSun"/>
                <w:b/>
                <w:i/>
                <w:color w:val="000000"/>
                <w:sz w:val="20"/>
                <w:szCs w:val="20"/>
                <w:lang w:bidi="ar"/>
              </w:rPr>
              <w:t>(se va prezenta la</w:t>
            </w:r>
          </w:p>
          <w:p w14:paraId="36271906" w14:textId="77777777" w:rsidR="00697074" w:rsidRDefault="00697074" w:rsidP="006D070D">
            <w:pPr>
              <w:jc w:val="center"/>
              <w:rPr>
                <w:b/>
                <w:i/>
                <w:sz w:val="20"/>
                <w:szCs w:val="20"/>
              </w:rPr>
            </w:pPr>
            <w:r>
              <w:rPr>
                <w:rFonts w:eastAsia="SimSun"/>
                <w:b/>
                <w:i/>
                <w:color w:val="000000"/>
                <w:sz w:val="20"/>
                <w:szCs w:val="20"/>
                <w:lang w:bidi="ar"/>
              </w:rPr>
              <w:t>depunerea ofertei</w:t>
            </w:r>
          </w:p>
          <w:p w14:paraId="14F7C822" w14:textId="77777777" w:rsidR="00697074" w:rsidRDefault="00697074" w:rsidP="006D070D">
            <w:pPr>
              <w:jc w:val="center"/>
              <w:rPr>
                <w:b/>
                <w:i/>
                <w:sz w:val="20"/>
                <w:szCs w:val="20"/>
              </w:rPr>
            </w:pPr>
            <w:r>
              <w:rPr>
                <w:rFonts w:eastAsia="SimSun"/>
                <w:b/>
                <w:i/>
                <w:color w:val="000000"/>
                <w:sz w:val="20"/>
                <w:szCs w:val="20"/>
                <w:lang w:bidi="ar"/>
              </w:rPr>
              <w:t>de către toți</w:t>
            </w:r>
          </w:p>
          <w:p w14:paraId="00C588BD" w14:textId="77777777" w:rsidR="00697074" w:rsidRDefault="00697074" w:rsidP="006D070D">
            <w:pPr>
              <w:jc w:val="center"/>
              <w:rPr>
                <w:b/>
                <w:i/>
                <w:sz w:val="20"/>
                <w:szCs w:val="20"/>
              </w:rPr>
            </w:pPr>
            <w:r>
              <w:rPr>
                <w:rFonts w:eastAsia="SimSun"/>
                <w:b/>
                <w:i/>
                <w:color w:val="000000"/>
                <w:sz w:val="20"/>
                <w:szCs w:val="20"/>
                <w:lang w:bidi="ar"/>
              </w:rPr>
              <w:t>ofertanții).</w:t>
            </w:r>
          </w:p>
          <w:p w14:paraId="351B599B" w14:textId="77777777" w:rsidR="00697074" w:rsidRDefault="00697074" w:rsidP="006D070D">
            <w:pPr>
              <w:jc w:val="center"/>
              <w:rPr>
                <w:rFonts w:eastAsia="SimSun"/>
                <w:b/>
                <w:i/>
                <w:iCs/>
                <w:sz w:val="20"/>
                <w:szCs w:val="20"/>
                <w:lang w:eastAsia="ru-RU"/>
              </w:rPr>
            </w:pPr>
          </w:p>
        </w:tc>
      </w:tr>
      <w:tr w:rsidR="00697074" w14:paraId="6F927999" w14:textId="77777777" w:rsidTr="0098520F">
        <w:trPr>
          <w:trHeight w:val="1464"/>
        </w:trPr>
        <w:tc>
          <w:tcPr>
            <w:tcW w:w="575" w:type="dxa"/>
            <w:shd w:val="clear" w:color="auto" w:fill="auto"/>
          </w:tcPr>
          <w:p w14:paraId="1C6D92D1"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785" w:type="dxa"/>
            <w:shd w:val="clear" w:color="auto" w:fill="auto"/>
          </w:tcPr>
          <w:p w14:paraId="32A61EFD"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ultimul an de activitate</w:t>
            </w:r>
            <w:r>
              <w:rPr>
                <w:rFonts w:eastAsia="SimSun"/>
                <w:b/>
                <w:i/>
                <w:lang w:val="zh-CN"/>
              </w:rPr>
              <w:t>.</w:t>
            </w:r>
          </w:p>
        </w:tc>
        <w:tc>
          <w:tcPr>
            <w:tcW w:w="3507" w:type="dxa"/>
            <w:shd w:val="clear" w:color="auto" w:fill="auto"/>
          </w:tcPr>
          <w:p w14:paraId="29FF9931" w14:textId="77777777" w:rsidR="00697074" w:rsidRPr="00C97DCB" w:rsidRDefault="00697074" w:rsidP="006D070D">
            <w:pPr>
              <w:shd w:val="clear" w:color="auto" w:fill="FFFFFF" w:themeFill="background1"/>
              <w:tabs>
                <w:tab w:val="left" w:pos="612"/>
              </w:tabs>
              <w:spacing w:before="120" w:after="120"/>
              <w:jc w:val="center"/>
              <w:rPr>
                <w:rFonts w:eastAsia="SimSun"/>
                <w:b/>
                <w:i/>
                <w:iCs/>
                <w:sz w:val="20"/>
                <w:szCs w:val="20"/>
                <w:vertAlign w:val="superscript"/>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19" w:type="dxa"/>
            <w:shd w:val="clear" w:color="auto" w:fill="auto"/>
          </w:tcPr>
          <w:p w14:paraId="4DA4B901" w14:textId="77777777" w:rsidR="00697074" w:rsidRDefault="00697074" w:rsidP="006D070D">
            <w:pPr>
              <w:jc w:val="center"/>
              <w:rPr>
                <w:b/>
                <w:i/>
                <w:sz w:val="20"/>
                <w:szCs w:val="20"/>
              </w:rPr>
            </w:pPr>
            <w:r>
              <w:rPr>
                <w:rFonts w:eastAsia="SimSun"/>
                <w:b/>
                <w:i/>
                <w:color w:val="000000"/>
                <w:sz w:val="20"/>
                <w:szCs w:val="20"/>
                <w:lang w:bidi="ar"/>
              </w:rPr>
              <w:t>Obligatoriu</w:t>
            </w:r>
          </w:p>
          <w:p w14:paraId="435A2ACA" w14:textId="77777777" w:rsidR="00697074" w:rsidRDefault="00697074" w:rsidP="006D070D">
            <w:pPr>
              <w:jc w:val="center"/>
              <w:rPr>
                <w:b/>
                <w:i/>
                <w:sz w:val="20"/>
                <w:szCs w:val="20"/>
              </w:rPr>
            </w:pPr>
            <w:r>
              <w:rPr>
                <w:rFonts w:eastAsia="SimSun"/>
                <w:b/>
                <w:i/>
                <w:color w:val="000000"/>
                <w:sz w:val="20"/>
                <w:szCs w:val="20"/>
                <w:lang w:bidi="ar"/>
              </w:rPr>
              <w:t>(se va prezenta la</w:t>
            </w:r>
          </w:p>
          <w:p w14:paraId="75284F89" w14:textId="77777777" w:rsidR="00697074" w:rsidRDefault="00697074" w:rsidP="006D070D">
            <w:pPr>
              <w:jc w:val="center"/>
              <w:rPr>
                <w:b/>
                <w:i/>
                <w:sz w:val="20"/>
                <w:szCs w:val="20"/>
              </w:rPr>
            </w:pPr>
            <w:r>
              <w:rPr>
                <w:rFonts w:eastAsia="SimSun"/>
                <w:b/>
                <w:i/>
                <w:color w:val="000000"/>
                <w:sz w:val="20"/>
                <w:szCs w:val="20"/>
                <w:lang w:bidi="ar"/>
              </w:rPr>
              <w:t>depunerea ofertei</w:t>
            </w:r>
          </w:p>
          <w:p w14:paraId="268037E7" w14:textId="77777777" w:rsidR="00697074" w:rsidRDefault="00697074" w:rsidP="006D070D">
            <w:pPr>
              <w:jc w:val="center"/>
              <w:rPr>
                <w:b/>
                <w:i/>
                <w:sz w:val="20"/>
                <w:szCs w:val="20"/>
              </w:rPr>
            </w:pPr>
            <w:r>
              <w:rPr>
                <w:rFonts w:eastAsia="SimSun"/>
                <w:b/>
                <w:i/>
                <w:color w:val="000000"/>
                <w:sz w:val="20"/>
                <w:szCs w:val="20"/>
                <w:lang w:bidi="ar"/>
              </w:rPr>
              <w:t>de către toți</w:t>
            </w:r>
          </w:p>
          <w:p w14:paraId="1FED5995"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697074" w14:paraId="1B107C8C" w14:textId="77777777" w:rsidTr="0098520F">
        <w:trPr>
          <w:trHeight w:val="839"/>
        </w:trPr>
        <w:tc>
          <w:tcPr>
            <w:tcW w:w="575" w:type="dxa"/>
            <w:shd w:val="clear" w:color="auto" w:fill="auto"/>
          </w:tcPr>
          <w:p w14:paraId="614FE5EE"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785" w:type="dxa"/>
            <w:shd w:val="clear" w:color="auto" w:fill="auto"/>
          </w:tcPr>
          <w:p w14:paraId="5134C555"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708340F7"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p>
        </w:tc>
        <w:tc>
          <w:tcPr>
            <w:tcW w:w="3507" w:type="dxa"/>
            <w:shd w:val="clear" w:color="auto" w:fill="auto"/>
          </w:tcPr>
          <w:p w14:paraId="766043EE" w14:textId="77777777" w:rsidR="00697074" w:rsidRDefault="00697074" w:rsidP="006D070D">
            <w:pPr>
              <w:jc w:val="center"/>
              <w:rPr>
                <w:b/>
                <w:i/>
                <w:sz w:val="20"/>
                <w:szCs w:val="20"/>
              </w:rPr>
            </w:pPr>
            <w:r>
              <w:rPr>
                <w:rFonts w:eastAsia="SimSun"/>
                <w:b/>
                <w:i/>
                <w:color w:val="000000"/>
                <w:sz w:val="20"/>
                <w:szCs w:val="20"/>
                <w:lang w:bidi="ar"/>
              </w:rPr>
              <w:t>Completat în conformitate cu Anexa nr. 14 din Documentația Standard.</w:t>
            </w:r>
          </w:p>
          <w:p w14:paraId="661AF992" w14:textId="77777777" w:rsidR="00697074" w:rsidRDefault="00697074" w:rsidP="006D070D">
            <w:pPr>
              <w:jc w:val="center"/>
              <w:rPr>
                <w:b/>
                <w:i/>
                <w:sz w:val="20"/>
                <w:szCs w:val="20"/>
              </w:rPr>
            </w:pPr>
            <w:r>
              <w:rPr>
                <w:rFonts w:eastAsia="SimSun"/>
                <w:b/>
                <w:i/>
                <w:color w:val="000000"/>
                <w:sz w:val="20"/>
                <w:szCs w:val="20"/>
                <w:lang w:bidi="ar"/>
              </w:rPr>
              <w:t>Documentul confirmat prin semnătura</w:t>
            </w:r>
          </w:p>
          <w:p w14:paraId="33E53679" w14:textId="77777777" w:rsidR="00697074" w:rsidRDefault="00697074" w:rsidP="006D070D">
            <w:pPr>
              <w:jc w:val="center"/>
              <w:rPr>
                <w:b/>
                <w:i/>
                <w:sz w:val="20"/>
                <w:szCs w:val="20"/>
              </w:rPr>
            </w:pPr>
            <w:r>
              <w:rPr>
                <w:rFonts w:eastAsia="SimSun"/>
                <w:b/>
                <w:i/>
                <w:color w:val="000000"/>
                <w:sz w:val="20"/>
                <w:szCs w:val="20"/>
                <w:lang w:bidi="ar"/>
              </w:rPr>
              <w:t>electronică a operatorului economic.</w:t>
            </w:r>
          </w:p>
          <w:p w14:paraId="7B679107" w14:textId="77777777" w:rsidR="00697074" w:rsidRDefault="00697074" w:rsidP="006D070D">
            <w:pPr>
              <w:jc w:val="center"/>
              <w:rPr>
                <w:b/>
                <w:i/>
                <w:sz w:val="20"/>
                <w:szCs w:val="20"/>
              </w:rPr>
            </w:pPr>
            <w:r>
              <w:rPr>
                <w:rFonts w:eastAsia="SimSun"/>
                <w:b/>
                <w:i/>
                <w:color w:val="000000"/>
                <w:sz w:val="20"/>
                <w:szCs w:val="20"/>
                <w:lang w:bidi="ar"/>
              </w:rPr>
              <w:t>Suplimentar la actul enumerate să fie anexate documentele care atestă faptul că</w:t>
            </w:r>
          </w:p>
          <w:p w14:paraId="4F33A7E9" w14:textId="77777777" w:rsidR="00697074" w:rsidRDefault="00697074" w:rsidP="006D070D">
            <w:pPr>
              <w:jc w:val="center"/>
              <w:rPr>
                <w:b/>
                <w:i/>
                <w:sz w:val="20"/>
                <w:szCs w:val="20"/>
              </w:rPr>
            </w:pPr>
            <w:r>
              <w:rPr>
                <w:rFonts w:eastAsia="SimSun"/>
                <w:b/>
                <w:i/>
                <w:color w:val="000000"/>
                <w:sz w:val="20"/>
                <w:szCs w:val="20"/>
                <w:lang w:bidi="ar"/>
              </w:rPr>
              <w:t>operatorul economic se află în posesia</w:t>
            </w:r>
          </w:p>
          <w:p w14:paraId="0BBD84EB" w14:textId="77777777" w:rsidR="00697074" w:rsidRDefault="00697074" w:rsidP="006D070D">
            <w:pPr>
              <w:jc w:val="center"/>
              <w:rPr>
                <w:b/>
                <w:i/>
                <w:sz w:val="20"/>
                <w:szCs w:val="20"/>
              </w:rPr>
            </w:pPr>
            <w:r>
              <w:rPr>
                <w:rFonts w:eastAsia="SimSun"/>
                <w:b/>
                <w:i/>
                <w:color w:val="000000"/>
                <w:sz w:val="20"/>
                <w:szCs w:val="20"/>
                <w:lang w:bidi="ar"/>
              </w:rPr>
              <w:t>utilajelor, instalațiilor și/sau echipamentelor indicate de autoritatea</w:t>
            </w:r>
          </w:p>
          <w:p w14:paraId="00A0D4BC"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19" w:type="dxa"/>
            <w:shd w:val="clear" w:color="auto" w:fill="auto"/>
          </w:tcPr>
          <w:p w14:paraId="350DEDF7" w14:textId="77777777" w:rsidR="00697074" w:rsidRDefault="00697074" w:rsidP="006D070D">
            <w:pPr>
              <w:jc w:val="center"/>
              <w:rPr>
                <w:b/>
                <w:i/>
                <w:sz w:val="20"/>
                <w:szCs w:val="20"/>
              </w:rPr>
            </w:pPr>
            <w:r>
              <w:rPr>
                <w:rFonts w:eastAsia="SimSun"/>
                <w:b/>
                <w:i/>
                <w:color w:val="000000"/>
                <w:sz w:val="20"/>
                <w:szCs w:val="20"/>
                <w:lang w:bidi="ar"/>
              </w:rPr>
              <w:t>Obligatoriu</w:t>
            </w:r>
          </w:p>
          <w:p w14:paraId="726EE303" w14:textId="77777777" w:rsidR="00697074" w:rsidRDefault="00697074" w:rsidP="006D070D">
            <w:pPr>
              <w:jc w:val="center"/>
              <w:rPr>
                <w:b/>
                <w:i/>
                <w:sz w:val="20"/>
                <w:szCs w:val="20"/>
              </w:rPr>
            </w:pPr>
            <w:r>
              <w:rPr>
                <w:rFonts w:eastAsia="SimSun"/>
                <w:b/>
                <w:i/>
                <w:color w:val="000000"/>
                <w:sz w:val="20"/>
                <w:szCs w:val="20"/>
                <w:lang w:bidi="ar"/>
              </w:rPr>
              <w:t>(se va prezenta la</w:t>
            </w:r>
          </w:p>
          <w:p w14:paraId="2307DDF8" w14:textId="77777777" w:rsidR="00697074" w:rsidRDefault="00697074" w:rsidP="006D070D">
            <w:pPr>
              <w:jc w:val="center"/>
              <w:rPr>
                <w:b/>
                <w:i/>
                <w:sz w:val="20"/>
                <w:szCs w:val="20"/>
              </w:rPr>
            </w:pPr>
            <w:r>
              <w:rPr>
                <w:rFonts w:eastAsia="SimSun"/>
                <w:b/>
                <w:i/>
                <w:color w:val="000000"/>
                <w:sz w:val="20"/>
                <w:szCs w:val="20"/>
                <w:lang w:bidi="ar"/>
              </w:rPr>
              <w:t>depunerea ofertei</w:t>
            </w:r>
          </w:p>
          <w:p w14:paraId="7FDB364D" w14:textId="77777777" w:rsidR="00697074" w:rsidRDefault="00697074" w:rsidP="006D070D">
            <w:pPr>
              <w:jc w:val="center"/>
              <w:rPr>
                <w:b/>
                <w:i/>
                <w:sz w:val="20"/>
                <w:szCs w:val="20"/>
              </w:rPr>
            </w:pPr>
            <w:r>
              <w:rPr>
                <w:rFonts w:eastAsia="SimSun"/>
                <w:b/>
                <w:i/>
                <w:color w:val="000000"/>
                <w:sz w:val="20"/>
                <w:szCs w:val="20"/>
                <w:lang w:bidi="ar"/>
              </w:rPr>
              <w:t>de către toți</w:t>
            </w:r>
          </w:p>
          <w:p w14:paraId="17BF258E"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0B8A6A68" w14:textId="77777777" w:rsidTr="0098520F">
        <w:trPr>
          <w:trHeight w:val="1464"/>
        </w:trPr>
        <w:tc>
          <w:tcPr>
            <w:tcW w:w="575" w:type="dxa"/>
            <w:shd w:val="clear" w:color="auto" w:fill="auto"/>
          </w:tcPr>
          <w:p w14:paraId="6286D708"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785" w:type="dxa"/>
            <w:shd w:val="clear" w:color="auto" w:fill="auto"/>
          </w:tcPr>
          <w:p w14:paraId="69F43561" w14:textId="77777777" w:rsidR="00697074" w:rsidRDefault="00697074" w:rsidP="006D070D">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58B0C485" w14:textId="77777777" w:rsidR="00697074" w:rsidRDefault="00697074" w:rsidP="006D070D">
            <w:pPr>
              <w:jc w:val="center"/>
              <w:rPr>
                <w:b/>
                <w:i/>
                <w:sz w:val="22"/>
                <w:szCs w:val="22"/>
              </w:rPr>
            </w:pPr>
          </w:p>
          <w:p w14:paraId="10700CF1"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p>
        </w:tc>
        <w:tc>
          <w:tcPr>
            <w:tcW w:w="3507" w:type="dxa"/>
            <w:shd w:val="clear" w:color="auto" w:fill="auto"/>
          </w:tcPr>
          <w:p w14:paraId="35AD3F3C" w14:textId="77777777" w:rsidR="00697074" w:rsidRDefault="00697074" w:rsidP="006D070D">
            <w:pPr>
              <w:jc w:val="center"/>
              <w:rPr>
                <w:b/>
                <w:i/>
                <w:sz w:val="20"/>
                <w:szCs w:val="20"/>
              </w:rPr>
            </w:pPr>
            <w:r>
              <w:rPr>
                <w:rFonts w:eastAsia="SimSun"/>
                <w:b/>
                <w:i/>
                <w:color w:val="000000"/>
                <w:sz w:val="20"/>
                <w:szCs w:val="20"/>
                <w:lang w:bidi="ar"/>
              </w:rPr>
              <w:t>Completat in conformitate cu Anexa nr. 15 din Documentația Standard.</w:t>
            </w:r>
          </w:p>
          <w:p w14:paraId="525FB7CA" w14:textId="77777777" w:rsidR="00697074" w:rsidRDefault="00697074" w:rsidP="006D070D">
            <w:pPr>
              <w:jc w:val="center"/>
              <w:rPr>
                <w:b/>
                <w:i/>
                <w:sz w:val="20"/>
                <w:szCs w:val="20"/>
              </w:rPr>
            </w:pPr>
            <w:r>
              <w:rPr>
                <w:rFonts w:eastAsia="SimSun"/>
                <w:b/>
                <w:i/>
                <w:color w:val="000000"/>
                <w:sz w:val="20"/>
                <w:szCs w:val="20"/>
                <w:lang w:bidi="ar"/>
              </w:rPr>
              <w:t>Documentul confirmat prin semnătura</w:t>
            </w:r>
          </w:p>
          <w:p w14:paraId="3D1A95CD" w14:textId="77777777" w:rsidR="00697074" w:rsidRDefault="00697074" w:rsidP="006D070D">
            <w:pPr>
              <w:jc w:val="center"/>
              <w:rPr>
                <w:b/>
                <w:i/>
                <w:sz w:val="20"/>
                <w:szCs w:val="20"/>
              </w:rPr>
            </w:pPr>
            <w:r>
              <w:rPr>
                <w:rFonts w:eastAsia="SimSun"/>
                <w:b/>
                <w:i/>
                <w:color w:val="000000"/>
                <w:sz w:val="20"/>
                <w:szCs w:val="20"/>
                <w:lang w:bidi="ar"/>
              </w:rPr>
              <w:t>electronică a operatorului economic.</w:t>
            </w:r>
          </w:p>
          <w:p w14:paraId="3FF1B602" w14:textId="77777777" w:rsidR="00697074" w:rsidRDefault="00697074" w:rsidP="006D070D">
            <w:pPr>
              <w:jc w:val="center"/>
              <w:rPr>
                <w:b/>
                <w:i/>
                <w:sz w:val="20"/>
                <w:szCs w:val="20"/>
              </w:rPr>
            </w:pPr>
            <w:r>
              <w:rPr>
                <w:rFonts w:eastAsia="SimSun"/>
                <w:b/>
                <w:i/>
                <w:color w:val="000000"/>
                <w:sz w:val="20"/>
                <w:szCs w:val="20"/>
                <w:lang w:bidi="ar"/>
              </w:rPr>
              <w:t>Demonstrarea accesului la personalul</w:t>
            </w:r>
          </w:p>
          <w:p w14:paraId="36E05114" w14:textId="77777777" w:rsidR="00697074" w:rsidRDefault="00697074" w:rsidP="006D070D">
            <w:pPr>
              <w:jc w:val="center"/>
              <w:rPr>
                <w:b/>
                <w:i/>
                <w:sz w:val="20"/>
                <w:szCs w:val="20"/>
              </w:rPr>
            </w:pPr>
            <w:r>
              <w:rPr>
                <w:rFonts w:eastAsia="SimSun"/>
                <w:b/>
                <w:i/>
                <w:color w:val="000000"/>
                <w:sz w:val="20"/>
                <w:szCs w:val="20"/>
                <w:lang w:bidi="ar"/>
              </w:rPr>
              <w:t>necesar pentru îndeplinirea corespunzătoare a obiectului contractului</w:t>
            </w:r>
          </w:p>
          <w:p w14:paraId="56934AC0"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ce urmează a fi atribuit.</w:t>
            </w:r>
          </w:p>
        </w:tc>
        <w:tc>
          <w:tcPr>
            <w:tcW w:w="1619" w:type="dxa"/>
            <w:shd w:val="clear" w:color="auto" w:fill="auto"/>
          </w:tcPr>
          <w:p w14:paraId="6BA78376" w14:textId="77777777" w:rsidR="00697074" w:rsidRDefault="00697074" w:rsidP="006D070D">
            <w:pPr>
              <w:jc w:val="center"/>
              <w:rPr>
                <w:b/>
                <w:i/>
                <w:sz w:val="20"/>
                <w:szCs w:val="20"/>
              </w:rPr>
            </w:pPr>
            <w:r>
              <w:rPr>
                <w:rFonts w:eastAsia="SimSun"/>
                <w:b/>
                <w:i/>
                <w:color w:val="000000"/>
                <w:sz w:val="20"/>
                <w:szCs w:val="20"/>
                <w:lang w:bidi="ar"/>
              </w:rPr>
              <w:t>Obligatoriu</w:t>
            </w:r>
          </w:p>
          <w:p w14:paraId="146B2C4C" w14:textId="77777777" w:rsidR="00697074" w:rsidRDefault="00697074" w:rsidP="006D070D">
            <w:pPr>
              <w:jc w:val="center"/>
              <w:rPr>
                <w:b/>
                <w:i/>
                <w:sz w:val="20"/>
                <w:szCs w:val="20"/>
              </w:rPr>
            </w:pPr>
            <w:r>
              <w:rPr>
                <w:rFonts w:eastAsia="SimSun"/>
                <w:b/>
                <w:i/>
                <w:color w:val="000000"/>
                <w:sz w:val="20"/>
                <w:szCs w:val="20"/>
                <w:lang w:bidi="ar"/>
              </w:rPr>
              <w:t>(se va prezenta la</w:t>
            </w:r>
          </w:p>
          <w:p w14:paraId="6E8F1EC5" w14:textId="77777777" w:rsidR="00697074" w:rsidRDefault="00697074" w:rsidP="006D070D">
            <w:pPr>
              <w:jc w:val="center"/>
              <w:rPr>
                <w:b/>
                <w:i/>
                <w:sz w:val="20"/>
                <w:szCs w:val="20"/>
              </w:rPr>
            </w:pPr>
            <w:r>
              <w:rPr>
                <w:rFonts w:eastAsia="SimSun"/>
                <w:b/>
                <w:i/>
                <w:color w:val="000000"/>
                <w:sz w:val="20"/>
                <w:szCs w:val="20"/>
                <w:lang w:bidi="ar"/>
              </w:rPr>
              <w:t>depunerea ofertei</w:t>
            </w:r>
          </w:p>
          <w:p w14:paraId="039C707E" w14:textId="77777777" w:rsidR="00697074" w:rsidRDefault="00697074" w:rsidP="006D070D">
            <w:pPr>
              <w:jc w:val="center"/>
              <w:rPr>
                <w:b/>
                <w:i/>
                <w:sz w:val="20"/>
                <w:szCs w:val="20"/>
              </w:rPr>
            </w:pPr>
            <w:r>
              <w:rPr>
                <w:rFonts w:eastAsia="SimSun"/>
                <w:b/>
                <w:i/>
                <w:color w:val="000000"/>
                <w:sz w:val="20"/>
                <w:szCs w:val="20"/>
                <w:lang w:bidi="ar"/>
              </w:rPr>
              <w:t>de către toți</w:t>
            </w:r>
          </w:p>
          <w:p w14:paraId="23944E3E"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176B2291" w14:textId="77777777" w:rsidTr="0098520F">
        <w:trPr>
          <w:trHeight w:val="1464"/>
        </w:trPr>
        <w:tc>
          <w:tcPr>
            <w:tcW w:w="575" w:type="dxa"/>
            <w:shd w:val="clear" w:color="auto" w:fill="auto"/>
          </w:tcPr>
          <w:p w14:paraId="5820CF01"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785" w:type="dxa"/>
            <w:shd w:val="clear" w:color="auto" w:fill="auto"/>
          </w:tcPr>
          <w:p w14:paraId="7DB22E2E" w14:textId="77777777" w:rsidR="00697074" w:rsidRDefault="00697074" w:rsidP="006D070D">
            <w:pPr>
              <w:shd w:val="clear" w:color="auto" w:fill="FFFFFF" w:themeFill="background1"/>
              <w:tabs>
                <w:tab w:val="left" w:pos="612"/>
              </w:tabs>
              <w:spacing w:before="120" w:after="120"/>
              <w:ind w:left="120" w:hangingChars="50" w:hanging="120"/>
              <w:jc w:val="center"/>
              <w:rPr>
                <w:rFonts w:eastAsia="SimSun"/>
                <w:b/>
                <w:i/>
                <w:iCs/>
                <w:sz w:val="22"/>
                <w:szCs w:val="22"/>
                <w:lang w:eastAsia="ru-RU"/>
              </w:rPr>
            </w:pPr>
            <w:r>
              <w:rPr>
                <w:b/>
                <w:i/>
                <w:iCs/>
                <w:lang w:eastAsia="ru-RU"/>
              </w:rPr>
              <w:t>Lista subcontractanților și partea/părțile din contract care sunt îndeplinite de aceștea.</w:t>
            </w:r>
          </w:p>
        </w:tc>
        <w:tc>
          <w:tcPr>
            <w:tcW w:w="3507" w:type="dxa"/>
            <w:shd w:val="clear" w:color="auto" w:fill="auto"/>
          </w:tcPr>
          <w:p w14:paraId="37A28C3A"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19" w:type="dxa"/>
            <w:shd w:val="clear" w:color="auto" w:fill="auto"/>
          </w:tcPr>
          <w:p w14:paraId="71EA6E1A" w14:textId="77777777" w:rsidR="00697074" w:rsidRDefault="00697074" w:rsidP="006D070D">
            <w:pPr>
              <w:jc w:val="center"/>
              <w:rPr>
                <w:b/>
                <w:i/>
                <w:sz w:val="20"/>
                <w:szCs w:val="20"/>
              </w:rPr>
            </w:pPr>
            <w:r>
              <w:rPr>
                <w:rFonts w:eastAsia="SimSun"/>
                <w:b/>
                <w:i/>
                <w:color w:val="000000"/>
                <w:sz w:val="20"/>
                <w:szCs w:val="20"/>
                <w:lang w:bidi="ar"/>
              </w:rPr>
              <w:t>Obligatoriu</w:t>
            </w:r>
          </w:p>
          <w:p w14:paraId="498EBDE7" w14:textId="77777777" w:rsidR="00697074" w:rsidRDefault="00697074" w:rsidP="006D070D">
            <w:pPr>
              <w:jc w:val="center"/>
              <w:rPr>
                <w:b/>
                <w:i/>
                <w:sz w:val="20"/>
                <w:szCs w:val="20"/>
              </w:rPr>
            </w:pPr>
            <w:r>
              <w:rPr>
                <w:rFonts w:eastAsia="SimSun"/>
                <w:b/>
                <w:i/>
                <w:color w:val="000000"/>
                <w:sz w:val="20"/>
                <w:szCs w:val="20"/>
                <w:lang w:bidi="ar"/>
              </w:rPr>
              <w:t>(se va prezenta la</w:t>
            </w:r>
          </w:p>
          <w:p w14:paraId="04181479" w14:textId="77777777" w:rsidR="00697074" w:rsidRDefault="00697074" w:rsidP="006D070D">
            <w:pPr>
              <w:jc w:val="center"/>
              <w:rPr>
                <w:b/>
                <w:i/>
                <w:sz w:val="20"/>
                <w:szCs w:val="20"/>
              </w:rPr>
            </w:pPr>
            <w:r>
              <w:rPr>
                <w:rFonts w:eastAsia="SimSun"/>
                <w:b/>
                <w:i/>
                <w:color w:val="000000"/>
                <w:sz w:val="20"/>
                <w:szCs w:val="20"/>
                <w:lang w:bidi="ar"/>
              </w:rPr>
              <w:t>depunerea ofertei</w:t>
            </w:r>
          </w:p>
          <w:p w14:paraId="2AD6195C" w14:textId="77777777" w:rsidR="00697074" w:rsidRDefault="00697074" w:rsidP="006D070D">
            <w:pPr>
              <w:jc w:val="center"/>
              <w:rPr>
                <w:b/>
                <w:i/>
                <w:sz w:val="20"/>
                <w:szCs w:val="20"/>
              </w:rPr>
            </w:pPr>
            <w:r>
              <w:rPr>
                <w:rFonts w:eastAsia="SimSun"/>
                <w:b/>
                <w:i/>
                <w:color w:val="000000"/>
                <w:sz w:val="20"/>
                <w:szCs w:val="20"/>
                <w:lang w:bidi="ar"/>
              </w:rPr>
              <w:t>de către toți</w:t>
            </w:r>
          </w:p>
          <w:p w14:paraId="7297A91F" w14:textId="77777777" w:rsidR="00697074" w:rsidRDefault="00697074" w:rsidP="006D070D">
            <w:pPr>
              <w:jc w:val="center"/>
              <w:rPr>
                <w:b/>
                <w:i/>
                <w:sz w:val="20"/>
                <w:szCs w:val="20"/>
              </w:rPr>
            </w:pPr>
            <w:r>
              <w:rPr>
                <w:rFonts w:eastAsia="SimSun"/>
                <w:b/>
                <w:i/>
                <w:color w:val="000000"/>
                <w:sz w:val="20"/>
                <w:szCs w:val="20"/>
                <w:lang w:bidi="ar"/>
              </w:rPr>
              <w:t>ofertanții).</w:t>
            </w:r>
          </w:p>
          <w:p w14:paraId="3F400E23" w14:textId="77777777" w:rsidR="00697074" w:rsidRDefault="00697074" w:rsidP="006D070D">
            <w:pPr>
              <w:jc w:val="center"/>
              <w:rPr>
                <w:rFonts w:eastAsia="SimSun"/>
                <w:b/>
                <w:i/>
                <w:iCs/>
                <w:sz w:val="20"/>
                <w:szCs w:val="20"/>
                <w:lang w:eastAsia="ru-RU"/>
              </w:rPr>
            </w:pPr>
          </w:p>
        </w:tc>
      </w:tr>
      <w:tr w:rsidR="00697074" w14:paraId="66F64B2F" w14:textId="77777777" w:rsidTr="0098520F">
        <w:trPr>
          <w:trHeight w:val="1464"/>
        </w:trPr>
        <w:tc>
          <w:tcPr>
            <w:tcW w:w="575" w:type="dxa"/>
            <w:shd w:val="clear" w:color="auto" w:fill="auto"/>
          </w:tcPr>
          <w:p w14:paraId="0419E3F4"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785" w:type="dxa"/>
            <w:shd w:val="clear" w:color="auto" w:fill="auto"/>
          </w:tcPr>
          <w:p w14:paraId="704AC1DB"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Informații privind asocierea în vederea participării la procedura de atribuire a executării obiectului de investiție.</w:t>
            </w:r>
          </w:p>
        </w:tc>
        <w:tc>
          <w:tcPr>
            <w:tcW w:w="3507" w:type="dxa"/>
            <w:shd w:val="clear" w:color="auto" w:fill="auto"/>
          </w:tcPr>
          <w:p w14:paraId="7EFBF3ED"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19" w:type="dxa"/>
            <w:shd w:val="clear" w:color="auto" w:fill="auto"/>
          </w:tcPr>
          <w:p w14:paraId="22C9D797" w14:textId="77777777" w:rsidR="00697074" w:rsidRDefault="00697074" w:rsidP="006D070D">
            <w:pPr>
              <w:jc w:val="center"/>
              <w:rPr>
                <w:b/>
                <w:i/>
                <w:sz w:val="20"/>
                <w:szCs w:val="20"/>
              </w:rPr>
            </w:pPr>
            <w:r>
              <w:rPr>
                <w:rFonts w:eastAsia="SimSun"/>
                <w:b/>
                <w:i/>
                <w:color w:val="000000"/>
                <w:sz w:val="20"/>
                <w:szCs w:val="20"/>
                <w:lang w:bidi="ar"/>
              </w:rPr>
              <w:t>Obligatoriu</w:t>
            </w:r>
          </w:p>
          <w:p w14:paraId="34608583" w14:textId="77777777" w:rsidR="00697074" w:rsidRDefault="00697074" w:rsidP="006D070D">
            <w:pPr>
              <w:jc w:val="center"/>
              <w:rPr>
                <w:b/>
                <w:i/>
                <w:sz w:val="20"/>
                <w:szCs w:val="20"/>
              </w:rPr>
            </w:pPr>
            <w:r>
              <w:rPr>
                <w:rFonts w:eastAsia="SimSun"/>
                <w:b/>
                <w:i/>
                <w:color w:val="000000"/>
                <w:sz w:val="20"/>
                <w:szCs w:val="20"/>
                <w:lang w:bidi="ar"/>
              </w:rPr>
              <w:t>(se va prezenta la</w:t>
            </w:r>
          </w:p>
          <w:p w14:paraId="75EEBB44" w14:textId="77777777" w:rsidR="00697074" w:rsidRDefault="00697074" w:rsidP="006D070D">
            <w:pPr>
              <w:jc w:val="center"/>
              <w:rPr>
                <w:b/>
                <w:i/>
                <w:sz w:val="20"/>
                <w:szCs w:val="20"/>
              </w:rPr>
            </w:pPr>
            <w:r>
              <w:rPr>
                <w:rFonts w:eastAsia="SimSun"/>
                <w:b/>
                <w:i/>
                <w:color w:val="000000"/>
                <w:sz w:val="20"/>
                <w:szCs w:val="20"/>
                <w:lang w:bidi="ar"/>
              </w:rPr>
              <w:t>depunerea ofertei</w:t>
            </w:r>
          </w:p>
          <w:p w14:paraId="6293273F" w14:textId="77777777" w:rsidR="00697074" w:rsidRDefault="00697074" w:rsidP="006D070D">
            <w:pPr>
              <w:jc w:val="center"/>
              <w:rPr>
                <w:b/>
                <w:i/>
                <w:sz w:val="20"/>
                <w:szCs w:val="20"/>
              </w:rPr>
            </w:pPr>
            <w:r>
              <w:rPr>
                <w:rFonts w:eastAsia="SimSun"/>
                <w:b/>
                <w:i/>
                <w:color w:val="000000"/>
                <w:sz w:val="20"/>
                <w:szCs w:val="20"/>
                <w:lang w:bidi="ar"/>
              </w:rPr>
              <w:t>de către toți</w:t>
            </w:r>
          </w:p>
          <w:p w14:paraId="42558C5B"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697074" w14:paraId="4B858AE0" w14:textId="77777777" w:rsidTr="0098520F">
        <w:trPr>
          <w:trHeight w:val="1109"/>
        </w:trPr>
        <w:tc>
          <w:tcPr>
            <w:tcW w:w="575" w:type="dxa"/>
            <w:shd w:val="clear" w:color="auto" w:fill="auto"/>
          </w:tcPr>
          <w:p w14:paraId="11AF38E5"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785" w:type="dxa"/>
            <w:shd w:val="clear" w:color="auto" w:fill="auto"/>
          </w:tcPr>
          <w:p w14:paraId="0A267579"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Angajament terț susținător financiar.</w:t>
            </w:r>
          </w:p>
        </w:tc>
        <w:tc>
          <w:tcPr>
            <w:tcW w:w="3507" w:type="dxa"/>
            <w:shd w:val="clear" w:color="auto" w:fill="auto"/>
          </w:tcPr>
          <w:p w14:paraId="007552FE"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19" w:type="dxa"/>
            <w:shd w:val="clear" w:color="auto" w:fill="auto"/>
          </w:tcPr>
          <w:p w14:paraId="2FFD77F2" w14:textId="77777777" w:rsidR="00697074" w:rsidRDefault="00697074" w:rsidP="006D070D">
            <w:pPr>
              <w:jc w:val="center"/>
              <w:rPr>
                <w:b/>
                <w:i/>
                <w:sz w:val="20"/>
                <w:szCs w:val="20"/>
              </w:rPr>
            </w:pPr>
            <w:r>
              <w:rPr>
                <w:rFonts w:eastAsia="SimSun"/>
                <w:b/>
                <w:i/>
                <w:color w:val="000000"/>
                <w:sz w:val="20"/>
                <w:szCs w:val="20"/>
                <w:lang w:bidi="ar"/>
              </w:rPr>
              <w:t>Obligatoriu</w:t>
            </w:r>
          </w:p>
          <w:p w14:paraId="29EF560F" w14:textId="77777777" w:rsidR="00697074" w:rsidRDefault="00697074" w:rsidP="006D070D">
            <w:pPr>
              <w:jc w:val="center"/>
              <w:rPr>
                <w:b/>
                <w:i/>
                <w:sz w:val="20"/>
                <w:szCs w:val="20"/>
              </w:rPr>
            </w:pPr>
            <w:r>
              <w:rPr>
                <w:rFonts w:eastAsia="SimSun"/>
                <w:b/>
                <w:i/>
                <w:color w:val="000000"/>
                <w:sz w:val="20"/>
                <w:szCs w:val="20"/>
                <w:lang w:bidi="ar"/>
              </w:rPr>
              <w:t>(se va prezenta la</w:t>
            </w:r>
          </w:p>
          <w:p w14:paraId="5DC545F1" w14:textId="77777777" w:rsidR="00697074" w:rsidRDefault="00697074" w:rsidP="006D070D">
            <w:pPr>
              <w:jc w:val="center"/>
              <w:rPr>
                <w:b/>
                <w:i/>
                <w:sz w:val="20"/>
                <w:szCs w:val="20"/>
              </w:rPr>
            </w:pPr>
            <w:r>
              <w:rPr>
                <w:rFonts w:eastAsia="SimSun"/>
                <w:b/>
                <w:i/>
                <w:color w:val="000000"/>
                <w:sz w:val="20"/>
                <w:szCs w:val="20"/>
                <w:lang w:bidi="ar"/>
              </w:rPr>
              <w:t>depunerea ofertei</w:t>
            </w:r>
          </w:p>
          <w:p w14:paraId="7419117E" w14:textId="77777777" w:rsidR="00697074" w:rsidRDefault="00697074" w:rsidP="006D070D">
            <w:pPr>
              <w:jc w:val="center"/>
              <w:rPr>
                <w:b/>
                <w:i/>
                <w:sz w:val="20"/>
                <w:szCs w:val="20"/>
              </w:rPr>
            </w:pPr>
            <w:r>
              <w:rPr>
                <w:rFonts w:eastAsia="SimSun"/>
                <w:b/>
                <w:i/>
                <w:color w:val="000000"/>
                <w:sz w:val="20"/>
                <w:szCs w:val="20"/>
                <w:lang w:bidi="ar"/>
              </w:rPr>
              <w:t>de către toți</w:t>
            </w:r>
          </w:p>
          <w:p w14:paraId="00C0F654" w14:textId="77777777" w:rsidR="00697074" w:rsidRDefault="00697074" w:rsidP="006D070D">
            <w:pPr>
              <w:jc w:val="center"/>
              <w:rPr>
                <w:b/>
                <w:i/>
                <w:sz w:val="20"/>
                <w:szCs w:val="20"/>
              </w:rPr>
            </w:pPr>
            <w:r>
              <w:rPr>
                <w:rFonts w:eastAsia="SimSun"/>
                <w:b/>
                <w:i/>
                <w:color w:val="000000"/>
                <w:sz w:val="20"/>
                <w:szCs w:val="20"/>
                <w:lang w:bidi="ar"/>
              </w:rPr>
              <w:t>ofertanții).</w:t>
            </w:r>
          </w:p>
          <w:p w14:paraId="05B6A932" w14:textId="77777777" w:rsidR="00697074" w:rsidRDefault="00697074" w:rsidP="006D070D">
            <w:pPr>
              <w:jc w:val="center"/>
              <w:rPr>
                <w:rFonts w:eastAsia="SimSun"/>
                <w:b/>
                <w:i/>
                <w:iCs/>
                <w:sz w:val="20"/>
                <w:szCs w:val="20"/>
                <w:lang w:eastAsia="ru-RU"/>
              </w:rPr>
            </w:pPr>
          </w:p>
        </w:tc>
      </w:tr>
      <w:tr w:rsidR="00697074" w14:paraId="372501EE" w14:textId="77777777" w:rsidTr="0098520F">
        <w:trPr>
          <w:trHeight w:val="644"/>
        </w:trPr>
        <w:tc>
          <w:tcPr>
            <w:tcW w:w="575" w:type="dxa"/>
            <w:shd w:val="clear" w:color="auto" w:fill="auto"/>
          </w:tcPr>
          <w:p w14:paraId="5D2DA30D"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785" w:type="dxa"/>
            <w:shd w:val="clear" w:color="auto" w:fill="auto"/>
          </w:tcPr>
          <w:p w14:paraId="3AD504FC" w14:textId="77777777" w:rsidR="00697074" w:rsidRDefault="00697074" w:rsidP="006D070D">
            <w:pPr>
              <w:tabs>
                <w:tab w:val="left" w:pos="1134"/>
              </w:tabs>
              <w:ind w:left="720"/>
              <w:jc w:val="center"/>
              <w:outlineLvl w:val="0"/>
              <w:rPr>
                <w:b/>
                <w:i/>
              </w:rPr>
            </w:pPr>
            <w:r>
              <w:rPr>
                <w:b/>
                <w:i/>
              </w:rPr>
              <w:t>Angajament privind susținerea tehnică și profesională a ofertantului/grupului de operatori economici.</w:t>
            </w:r>
          </w:p>
          <w:p w14:paraId="192D1A88"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p>
        </w:tc>
        <w:tc>
          <w:tcPr>
            <w:tcW w:w="3507" w:type="dxa"/>
            <w:shd w:val="clear" w:color="auto" w:fill="auto"/>
          </w:tcPr>
          <w:p w14:paraId="725F84DB"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19" w:type="dxa"/>
            <w:shd w:val="clear" w:color="auto" w:fill="auto"/>
          </w:tcPr>
          <w:p w14:paraId="5578C144" w14:textId="77777777" w:rsidR="00697074" w:rsidRDefault="00697074" w:rsidP="006D070D">
            <w:pPr>
              <w:jc w:val="center"/>
              <w:rPr>
                <w:b/>
                <w:i/>
                <w:sz w:val="20"/>
                <w:szCs w:val="20"/>
              </w:rPr>
            </w:pPr>
            <w:r>
              <w:rPr>
                <w:rFonts w:eastAsia="SimSun"/>
                <w:b/>
                <w:i/>
                <w:color w:val="000000"/>
                <w:sz w:val="20"/>
                <w:szCs w:val="20"/>
                <w:lang w:bidi="ar"/>
              </w:rPr>
              <w:t>Obligatoriu</w:t>
            </w:r>
          </w:p>
          <w:p w14:paraId="149B2359" w14:textId="77777777" w:rsidR="00697074" w:rsidRDefault="00697074" w:rsidP="006D070D">
            <w:pPr>
              <w:jc w:val="center"/>
              <w:rPr>
                <w:b/>
                <w:i/>
                <w:sz w:val="20"/>
                <w:szCs w:val="20"/>
              </w:rPr>
            </w:pPr>
            <w:r>
              <w:rPr>
                <w:rFonts w:eastAsia="SimSun"/>
                <w:b/>
                <w:i/>
                <w:color w:val="000000"/>
                <w:sz w:val="20"/>
                <w:szCs w:val="20"/>
                <w:lang w:bidi="ar"/>
              </w:rPr>
              <w:t>(se va prezenta la</w:t>
            </w:r>
          </w:p>
          <w:p w14:paraId="1EA7D86A" w14:textId="77777777" w:rsidR="00697074" w:rsidRDefault="00697074" w:rsidP="006D070D">
            <w:pPr>
              <w:jc w:val="center"/>
              <w:rPr>
                <w:b/>
                <w:i/>
                <w:sz w:val="20"/>
                <w:szCs w:val="20"/>
              </w:rPr>
            </w:pPr>
            <w:r>
              <w:rPr>
                <w:rFonts w:eastAsia="SimSun"/>
                <w:b/>
                <w:i/>
                <w:color w:val="000000"/>
                <w:sz w:val="20"/>
                <w:szCs w:val="20"/>
                <w:lang w:bidi="ar"/>
              </w:rPr>
              <w:t>depunerea ofertei</w:t>
            </w:r>
          </w:p>
          <w:p w14:paraId="28260E23" w14:textId="77777777" w:rsidR="00697074" w:rsidRDefault="00697074" w:rsidP="006D070D">
            <w:pPr>
              <w:jc w:val="center"/>
              <w:rPr>
                <w:b/>
                <w:i/>
                <w:sz w:val="20"/>
                <w:szCs w:val="20"/>
              </w:rPr>
            </w:pPr>
            <w:r>
              <w:rPr>
                <w:rFonts w:eastAsia="SimSun"/>
                <w:b/>
                <w:i/>
                <w:color w:val="000000"/>
                <w:sz w:val="20"/>
                <w:szCs w:val="20"/>
                <w:lang w:bidi="ar"/>
              </w:rPr>
              <w:t>de către toți</w:t>
            </w:r>
          </w:p>
          <w:p w14:paraId="56F90DF6" w14:textId="77777777" w:rsidR="00697074" w:rsidRDefault="00697074" w:rsidP="006D070D">
            <w:pPr>
              <w:jc w:val="center"/>
              <w:rPr>
                <w:b/>
                <w:i/>
                <w:sz w:val="20"/>
                <w:szCs w:val="20"/>
              </w:rPr>
            </w:pPr>
            <w:r>
              <w:rPr>
                <w:rFonts w:eastAsia="SimSun"/>
                <w:b/>
                <w:i/>
                <w:color w:val="000000"/>
                <w:sz w:val="20"/>
                <w:szCs w:val="20"/>
                <w:lang w:bidi="ar"/>
              </w:rPr>
              <w:t>ofertanții).</w:t>
            </w:r>
          </w:p>
          <w:p w14:paraId="2B996784"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p>
        </w:tc>
      </w:tr>
      <w:tr w:rsidR="00697074" w14:paraId="23484ADD" w14:textId="77777777" w:rsidTr="0098520F">
        <w:trPr>
          <w:trHeight w:val="1464"/>
        </w:trPr>
        <w:tc>
          <w:tcPr>
            <w:tcW w:w="575" w:type="dxa"/>
            <w:shd w:val="clear" w:color="auto" w:fill="auto"/>
          </w:tcPr>
          <w:p w14:paraId="21C7CC2C"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785" w:type="dxa"/>
            <w:shd w:val="clear" w:color="auto" w:fill="auto"/>
          </w:tcPr>
          <w:p w14:paraId="08F07D1E"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tehnic.</w:t>
            </w:r>
          </w:p>
        </w:tc>
        <w:tc>
          <w:tcPr>
            <w:tcW w:w="3507" w:type="dxa"/>
            <w:shd w:val="clear" w:color="auto" w:fill="auto"/>
          </w:tcPr>
          <w:p w14:paraId="0CFCA62B"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19" w:type="dxa"/>
            <w:shd w:val="clear" w:color="auto" w:fill="auto"/>
          </w:tcPr>
          <w:p w14:paraId="537F70EC" w14:textId="77777777" w:rsidR="00697074" w:rsidRDefault="00697074" w:rsidP="006D070D">
            <w:pPr>
              <w:jc w:val="center"/>
              <w:rPr>
                <w:b/>
                <w:i/>
                <w:sz w:val="20"/>
                <w:szCs w:val="20"/>
              </w:rPr>
            </w:pPr>
            <w:r>
              <w:rPr>
                <w:rFonts w:eastAsia="SimSun"/>
                <w:b/>
                <w:i/>
                <w:color w:val="000000"/>
                <w:sz w:val="20"/>
                <w:szCs w:val="20"/>
                <w:lang w:bidi="ar"/>
              </w:rPr>
              <w:t>Obligatoriu</w:t>
            </w:r>
          </w:p>
          <w:p w14:paraId="5B1BFB81" w14:textId="77777777" w:rsidR="00697074" w:rsidRDefault="00697074" w:rsidP="006D070D">
            <w:pPr>
              <w:jc w:val="center"/>
              <w:rPr>
                <w:b/>
                <w:i/>
                <w:sz w:val="20"/>
                <w:szCs w:val="20"/>
              </w:rPr>
            </w:pPr>
            <w:r>
              <w:rPr>
                <w:rFonts w:eastAsia="SimSun"/>
                <w:b/>
                <w:i/>
                <w:color w:val="000000"/>
                <w:sz w:val="20"/>
                <w:szCs w:val="20"/>
                <w:lang w:bidi="ar"/>
              </w:rPr>
              <w:t>(se va prezenta la</w:t>
            </w:r>
          </w:p>
          <w:p w14:paraId="5B8C61AC" w14:textId="77777777" w:rsidR="00697074" w:rsidRDefault="00697074" w:rsidP="006D070D">
            <w:pPr>
              <w:jc w:val="center"/>
              <w:rPr>
                <w:b/>
                <w:i/>
                <w:sz w:val="20"/>
                <w:szCs w:val="20"/>
              </w:rPr>
            </w:pPr>
            <w:r>
              <w:rPr>
                <w:rFonts w:eastAsia="SimSun"/>
                <w:b/>
                <w:i/>
                <w:color w:val="000000"/>
                <w:sz w:val="20"/>
                <w:szCs w:val="20"/>
                <w:lang w:bidi="ar"/>
              </w:rPr>
              <w:t>depunerea ofertei</w:t>
            </w:r>
          </w:p>
          <w:p w14:paraId="338BED36" w14:textId="77777777" w:rsidR="00697074" w:rsidRDefault="00697074" w:rsidP="006D070D">
            <w:pPr>
              <w:jc w:val="center"/>
              <w:rPr>
                <w:b/>
                <w:i/>
                <w:sz w:val="20"/>
                <w:szCs w:val="20"/>
              </w:rPr>
            </w:pPr>
            <w:r>
              <w:rPr>
                <w:rFonts w:eastAsia="SimSun"/>
                <w:b/>
                <w:i/>
                <w:color w:val="000000"/>
                <w:sz w:val="20"/>
                <w:szCs w:val="20"/>
                <w:lang w:bidi="ar"/>
              </w:rPr>
              <w:t>de către toți</w:t>
            </w:r>
          </w:p>
          <w:p w14:paraId="1A17EF69" w14:textId="77777777" w:rsidR="00697074" w:rsidRDefault="00697074" w:rsidP="006D070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697074" w14:paraId="737C209B" w14:textId="77777777" w:rsidTr="0098520F">
        <w:trPr>
          <w:trHeight w:val="1464"/>
        </w:trPr>
        <w:tc>
          <w:tcPr>
            <w:tcW w:w="575" w:type="dxa"/>
            <w:shd w:val="clear" w:color="auto" w:fill="auto"/>
          </w:tcPr>
          <w:p w14:paraId="276CD136"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785" w:type="dxa"/>
            <w:shd w:val="clear" w:color="auto" w:fill="auto"/>
          </w:tcPr>
          <w:p w14:paraId="14A2BEB1"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profesional.</w:t>
            </w:r>
          </w:p>
        </w:tc>
        <w:tc>
          <w:tcPr>
            <w:tcW w:w="3507" w:type="dxa"/>
            <w:shd w:val="clear" w:color="auto" w:fill="auto"/>
          </w:tcPr>
          <w:p w14:paraId="427A3703"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19" w:type="dxa"/>
            <w:shd w:val="clear" w:color="auto" w:fill="auto"/>
          </w:tcPr>
          <w:p w14:paraId="659D3618" w14:textId="77777777" w:rsidR="00697074" w:rsidRDefault="00697074" w:rsidP="006D070D">
            <w:pPr>
              <w:jc w:val="center"/>
              <w:rPr>
                <w:b/>
                <w:i/>
                <w:sz w:val="20"/>
                <w:szCs w:val="20"/>
              </w:rPr>
            </w:pPr>
            <w:r>
              <w:rPr>
                <w:rFonts w:eastAsia="SimSun"/>
                <w:b/>
                <w:i/>
                <w:color w:val="000000"/>
                <w:sz w:val="20"/>
                <w:szCs w:val="20"/>
                <w:lang w:bidi="ar"/>
              </w:rPr>
              <w:t>Obligatoriu</w:t>
            </w:r>
          </w:p>
          <w:p w14:paraId="5B3125E9" w14:textId="77777777" w:rsidR="00697074" w:rsidRDefault="00697074" w:rsidP="006D070D">
            <w:pPr>
              <w:jc w:val="center"/>
              <w:rPr>
                <w:b/>
                <w:i/>
                <w:sz w:val="20"/>
                <w:szCs w:val="20"/>
              </w:rPr>
            </w:pPr>
            <w:r>
              <w:rPr>
                <w:rFonts w:eastAsia="SimSun"/>
                <w:b/>
                <w:i/>
                <w:color w:val="000000"/>
                <w:sz w:val="20"/>
                <w:szCs w:val="20"/>
                <w:lang w:bidi="ar"/>
              </w:rPr>
              <w:t>(se va prezenta la</w:t>
            </w:r>
          </w:p>
          <w:p w14:paraId="07884AC4" w14:textId="77777777" w:rsidR="00697074" w:rsidRDefault="00697074" w:rsidP="006D070D">
            <w:pPr>
              <w:jc w:val="center"/>
              <w:rPr>
                <w:b/>
                <w:i/>
                <w:sz w:val="20"/>
                <w:szCs w:val="20"/>
              </w:rPr>
            </w:pPr>
            <w:r>
              <w:rPr>
                <w:rFonts w:eastAsia="SimSun"/>
                <w:b/>
                <w:i/>
                <w:color w:val="000000"/>
                <w:sz w:val="20"/>
                <w:szCs w:val="20"/>
                <w:lang w:bidi="ar"/>
              </w:rPr>
              <w:t>depunerea ofertei</w:t>
            </w:r>
          </w:p>
          <w:p w14:paraId="12A902FE" w14:textId="77777777" w:rsidR="00697074" w:rsidRDefault="00697074" w:rsidP="006D070D">
            <w:pPr>
              <w:jc w:val="center"/>
              <w:rPr>
                <w:b/>
                <w:i/>
                <w:sz w:val="20"/>
                <w:szCs w:val="20"/>
              </w:rPr>
            </w:pPr>
            <w:r>
              <w:rPr>
                <w:rFonts w:eastAsia="SimSun"/>
                <w:b/>
                <w:i/>
                <w:color w:val="000000"/>
                <w:sz w:val="20"/>
                <w:szCs w:val="20"/>
                <w:lang w:bidi="ar"/>
              </w:rPr>
              <w:t>de către toți</w:t>
            </w:r>
          </w:p>
          <w:p w14:paraId="78E4902E"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31341353" w14:textId="77777777" w:rsidTr="0098520F">
        <w:trPr>
          <w:trHeight w:val="1464"/>
        </w:trPr>
        <w:tc>
          <w:tcPr>
            <w:tcW w:w="575" w:type="dxa"/>
            <w:shd w:val="clear" w:color="auto" w:fill="auto"/>
          </w:tcPr>
          <w:p w14:paraId="7BFBC9B9"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785" w:type="dxa"/>
            <w:shd w:val="clear" w:color="auto" w:fill="auto"/>
          </w:tcPr>
          <w:p w14:paraId="0576C24F"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b/>
                <w:i/>
                <w:iCs/>
                <w:lang w:val="zh-CN" w:eastAsia="ru-RU"/>
              </w:rPr>
              <w:t>A</w:t>
            </w:r>
            <w:r>
              <w:rPr>
                <w:b/>
                <w:i/>
                <w:iCs/>
                <w:lang w:eastAsia="ru-RU"/>
              </w:rPr>
              <w:t>viz</w:t>
            </w:r>
            <w:r>
              <w:rPr>
                <w:b/>
                <w:i/>
                <w:iCs/>
                <w:lang w:val="zh-CN" w:eastAsia="ru-RU"/>
              </w:rPr>
              <w:t xml:space="preserve"> pentru participare la licitațiile publice de lucrări din domeniul construcțiilor și instalațiilo</w:t>
            </w:r>
            <w:r>
              <w:rPr>
                <w:b/>
                <w:i/>
                <w:iCs/>
                <w:lang w:eastAsia="ru-RU"/>
              </w:rPr>
              <w:t>r.</w:t>
            </w:r>
          </w:p>
        </w:tc>
        <w:tc>
          <w:tcPr>
            <w:tcW w:w="3507" w:type="dxa"/>
            <w:shd w:val="clear" w:color="auto" w:fill="auto"/>
          </w:tcPr>
          <w:p w14:paraId="38090D2B"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Confirmat prin semnătura electronică a participantului. Act completat în conformitate cu Anexa nr. 22 din Documentația standart.</w:t>
            </w:r>
          </w:p>
        </w:tc>
        <w:tc>
          <w:tcPr>
            <w:tcW w:w="1619" w:type="dxa"/>
            <w:shd w:val="clear" w:color="auto" w:fill="auto"/>
          </w:tcPr>
          <w:p w14:paraId="4E4AF480" w14:textId="77777777" w:rsidR="00697074" w:rsidRDefault="00697074" w:rsidP="006D070D">
            <w:pPr>
              <w:jc w:val="center"/>
              <w:rPr>
                <w:b/>
                <w:i/>
                <w:sz w:val="20"/>
                <w:szCs w:val="20"/>
              </w:rPr>
            </w:pPr>
            <w:r>
              <w:rPr>
                <w:rFonts w:eastAsia="SimSun"/>
                <w:b/>
                <w:i/>
                <w:color w:val="000000"/>
                <w:sz w:val="20"/>
                <w:szCs w:val="20"/>
                <w:lang w:bidi="ar"/>
              </w:rPr>
              <w:t>Obligatoriu</w:t>
            </w:r>
          </w:p>
          <w:p w14:paraId="2C92B016" w14:textId="77777777" w:rsidR="00697074" w:rsidRDefault="00697074" w:rsidP="006D070D">
            <w:pPr>
              <w:jc w:val="center"/>
              <w:rPr>
                <w:b/>
                <w:i/>
                <w:sz w:val="20"/>
                <w:szCs w:val="20"/>
              </w:rPr>
            </w:pPr>
            <w:r>
              <w:rPr>
                <w:rFonts w:eastAsia="SimSun"/>
                <w:b/>
                <w:i/>
                <w:color w:val="000000"/>
                <w:sz w:val="20"/>
                <w:szCs w:val="20"/>
                <w:lang w:bidi="ar"/>
              </w:rPr>
              <w:t>(se va prezenta la</w:t>
            </w:r>
          </w:p>
          <w:p w14:paraId="127A10D0" w14:textId="77777777" w:rsidR="00697074" w:rsidRDefault="00697074" w:rsidP="006D070D">
            <w:pPr>
              <w:jc w:val="center"/>
              <w:rPr>
                <w:b/>
                <w:i/>
                <w:sz w:val="20"/>
                <w:szCs w:val="20"/>
              </w:rPr>
            </w:pPr>
            <w:r>
              <w:rPr>
                <w:rFonts w:eastAsia="SimSun"/>
                <w:b/>
                <w:i/>
                <w:color w:val="000000"/>
                <w:sz w:val="20"/>
                <w:szCs w:val="20"/>
                <w:lang w:bidi="ar"/>
              </w:rPr>
              <w:t>depunerea ofertei</w:t>
            </w:r>
          </w:p>
          <w:p w14:paraId="6FE3C6B7" w14:textId="77777777" w:rsidR="00697074" w:rsidRDefault="00697074" w:rsidP="006D070D">
            <w:pPr>
              <w:jc w:val="center"/>
              <w:rPr>
                <w:b/>
                <w:i/>
                <w:sz w:val="20"/>
                <w:szCs w:val="20"/>
              </w:rPr>
            </w:pPr>
            <w:r>
              <w:rPr>
                <w:rFonts w:eastAsia="SimSun"/>
                <w:b/>
                <w:i/>
                <w:color w:val="000000"/>
                <w:sz w:val="20"/>
                <w:szCs w:val="20"/>
                <w:lang w:bidi="ar"/>
              </w:rPr>
              <w:t>de către toți</w:t>
            </w:r>
          </w:p>
          <w:p w14:paraId="104B3B71"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5FBB5F8F" w14:textId="77777777" w:rsidTr="0098520F">
        <w:trPr>
          <w:trHeight w:val="1464"/>
        </w:trPr>
        <w:tc>
          <w:tcPr>
            <w:tcW w:w="575" w:type="dxa"/>
            <w:shd w:val="clear" w:color="auto" w:fill="auto"/>
          </w:tcPr>
          <w:p w14:paraId="35D6369D"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785" w:type="dxa"/>
            <w:shd w:val="clear" w:color="auto" w:fill="auto"/>
          </w:tcPr>
          <w:p w14:paraId="75F9E83E"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07" w:type="dxa"/>
            <w:shd w:val="clear" w:color="auto" w:fill="auto"/>
          </w:tcPr>
          <w:p w14:paraId="0F4F901B"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7A581FC4"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p>
          <w:p w14:paraId="21C798BE" w14:textId="77777777" w:rsidR="00697074" w:rsidRDefault="00697074" w:rsidP="006D070D">
            <w:pPr>
              <w:shd w:val="clear" w:color="auto" w:fill="FFFFFF" w:themeFill="background1"/>
              <w:tabs>
                <w:tab w:val="left" w:pos="612"/>
              </w:tabs>
              <w:jc w:val="center"/>
              <w:rPr>
                <w:rFonts w:eastAsia="SimSun"/>
                <w:b/>
                <w:i/>
                <w:color w:val="000000"/>
                <w:sz w:val="20"/>
                <w:szCs w:val="20"/>
              </w:rPr>
            </w:pPr>
            <w:r>
              <w:rPr>
                <w:rFonts w:eastAsia="SimSun"/>
                <w:b/>
                <w:i/>
                <w:color w:val="FF0000"/>
                <w:sz w:val="20"/>
                <w:szCs w:val="20"/>
                <w:vertAlign w:val="superscript"/>
                <w:lang w:bidi="ar"/>
              </w:rPr>
              <w:lastRenderedPageBreak/>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19" w:type="dxa"/>
            <w:shd w:val="clear" w:color="auto" w:fill="auto"/>
          </w:tcPr>
          <w:p w14:paraId="013B724A" w14:textId="77777777" w:rsidR="00697074" w:rsidRDefault="00697074" w:rsidP="006D070D">
            <w:pPr>
              <w:jc w:val="center"/>
              <w:rPr>
                <w:b/>
                <w:i/>
                <w:sz w:val="20"/>
                <w:szCs w:val="20"/>
              </w:rPr>
            </w:pPr>
            <w:r>
              <w:rPr>
                <w:rFonts w:eastAsia="SimSun"/>
                <w:b/>
                <w:i/>
                <w:color w:val="000000"/>
                <w:sz w:val="20"/>
                <w:szCs w:val="20"/>
                <w:lang w:bidi="ar"/>
              </w:rPr>
              <w:lastRenderedPageBreak/>
              <w:t>Obligatoriu</w:t>
            </w:r>
          </w:p>
          <w:p w14:paraId="609C3C60" w14:textId="77777777" w:rsidR="00697074" w:rsidRDefault="00697074" w:rsidP="006D070D">
            <w:pPr>
              <w:jc w:val="center"/>
              <w:rPr>
                <w:b/>
                <w:i/>
                <w:sz w:val="20"/>
                <w:szCs w:val="20"/>
              </w:rPr>
            </w:pPr>
            <w:r>
              <w:rPr>
                <w:rFonts w:eastAsia="SimSun"/>
                <w:b/>
                <w:i/>
                <w:color w:val="000000"/>
                <w:sz w:val="20"/>
                <w:szCs w:val="20"/>
                <w:lang w:bidi="ar"/>
              </w:rPr>
              <w:t>(se va prezenta la</w:t>
            </w:r>
          </w:p>
          <w:p w14:paraId="64C51141" w14:textId="77777777" w:rsidR="00697074" w:rsidRDefault="00697074" w:rsidP="006D070D">
            <w:pPr>
              <w:jc w:val="center"/>
              <w:rPr>
                <w:b/>
                <w:i/>
                <w:sz w:val="20"/>
                <w:szCs w:val="20"/>
              </w:rPr>
            </w:pPr>
            <w:r>
              <w:rPr>
                <w:rFonts w:eastAsia="SimSun"/>
                <w:b/>
                <w:i/>
                <w:color w:val="000000"/>
                <w:sz w:val="20"/>
                <w:szCs w:val="20"/>
                <w:lang w:bidi="ar"/>
              </w:rPr>
              <w:t>depunerea ofertei</w:t>
            </w:r>
          </w:p>
          <w:p w14:paraId="7733E2DF" w14:textId="77777777" w:rsidR="00697074" w:rsidRDefault="00697074" w:rsidP="006D070D">
            <w:pPr>
              <w:jc w:val="center"/>
              <w:rPr>
                <w:b/>
                <w:i/>
                <w:sz w:val="20"/>
                <w:szCs w:val="20"/>
              </w:rPr>
            </w:pPr>
            <w:r>
              <w:rPr>
                <w:rFonts w:eastAsia="SimSun"/>
                <w:b/>
                <w:i/>
                <w:color w:val="000000"/>
                <w:sz w:val="20"/>
                <w:szCs w:val="20"/>
                <w:lang w:bidi="ar"/>
              </w:rPr>
              <w:t>de către toți</w:t>
            </w:r>
          </w:p>
          <w:p w14:paraId="1C93734F" w14:textId="77777777" w:rsidR="00697074" w:rsidRDefault="00697074" w:rsidP="006D070D">
            <w:pPr>
              <w:jc w:val="center"/>
              <w:rPr>
                <w:rFonts w:eastAsia="SimSun"/>
                <w:b/>
                <w:i/>
                <w:iCs/>
                <w:sz w:val="20"/>
                <w:szCs w:val="20"/>
                <w:lang w:eastAsia="ru-RU"/>
              </w:rPr>
            </w:pPr>
            <w:r>
              <w:rPr>
                <w:rFonts w:eastAsia="SimSun"/>
                <w:b/>
                <w:i/>
                <w:color w:val="000000"/>
                <w:sz w:val="20"/>
                <w:szCs w:val="20"/>
                <w:lang w:bidi="ar"/>
              </w:rPr>
              <w:t>ofertanții).</w:t>
            </w:r>
          </w:p>
        </w:tc>
      </w:tr>
      <w:tr w:rsidR="00697074" w14:paraId="5B9674D1" w14:textId="77777777" w:rsidTr="0098520F">
        <w:tc>
          <w:tcPr>
            <w:tcW w:w="575" w:type="dxa"/>
            <w:shd w:val="clear" w:color="auto" w:fill="auto"/>
          </w:tcPr>
          <w:p w14:paraId="324DE431"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17</w:t>
            </w:r>
          </w:p>
        </w:tc>
        <w:tc>
          <w:tcPr>
            <w:tcW w:w="3785" w:type="dxa"/>
            <w:shd w:val="clear" w:color="auto" w:fill="auto"/>
          </w:tcPr>
          <w:p w14:paraId="7137ED36"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Cazier judiciar.</w:t>
            </w:r>
          </w:p>
        </w:tc>
        <w:tc>
          <w:tcPr>
            <w:tcW w:w="3507" w:type="dxa"/>
            <w:shd w:val="clear" w:color="auto" w:fill="auto"/>
          </w:tcPr>
          <w:p w14:paraId="0994206A"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19" w:type="dxa"/>
            <w:shd w:val="clear" w:color="auto" w:fill="auto"/>
          </w:tcPr>
          <w:p w14:paraId="12AC3649" w14:textId="77777777" w:rsidR="00697074" w:rsidRDefault="00697074" w:rsidP="006D070D">
            <w:pPr>
              <w:jc w:val="center"/>
              <w:rPr>
                <w:b/>
                <w:i/>
                <w:sz w:val="20"/>
                <w:szCs w:val="20"/>
              </w:rPr>
            </w:pPr>
            <w:r>
              <w:rPr>
                <w:rFonts w:eastAsia="SimSun"/>
                <w:b/>
                <w:i/>
                <w:color w:val="000000"/>
                <w:sz w:val="20"/>
                <w:szCs w:val="20"/>
                <w:lang w:bidi="ar"/>
              </w:rPr>
              <w:t>Obligatoriu</w:t>
            </w:r>
          </w:p>
          <w:p w14:paraId="73AB55B3" w14:textId="77777777" w:rsidR="00697074" w:rsidRDefault="00697074" w:rsidP="006D070D">
            <w:pPr>
              <w:jc w:val="center"/>
              <w:rPr>
                <w:b/>
                <w:i/>
                <w:sz w:val="20"/>
                <w:szCs w:val="20"/>
              </w:rPr>
            </w:pPr>
            <w:r>
              <w:rPr>
                <w:rFonts w:eastAsia="SimSun"/>
                <w:b/>
                <w:i/>
                <w:color w:val="000000"/>
                <w:sz w:val="20"/>
                <w:szCs w:val="20"/>
                <w:lang w:bidi="ar"/>
              </w:rPr>
              <w:t>(se va prezenta la</w:t>
            </w:r>
          </w:p>
          <w:p w14:paraId="0F03A34D" w14:textId="77777777" w:rsidR="00697074" w:rsidRDefault="00697074" w:rsidP="006D070D">
            <w:pPr>
              <w:jc w:val="center"/>
              <w:rPr>
                <w:b/>
                <w:i/>
                <w:sz w:val="20"/>
                <w:szCs w:val="20"/>
              </w:rPr>
            </w:pPr>
            <w:r>
              <w:rPr>
                <w:rFonts w:eastAsia="SimSun"/>
                <w:b/>
                <w:i/>
                <w:color w:val="000000"/>
                <w:sz w:val="20"/>
                <w:szCs w:val="20"/>
                <w:lang w:bidi="ar"/>
              </w:rPr>
              <w:t>depunerea ofertei</w:t>
            </w:r>
          </w:p>
          <w:p w14:paraId="199C6A69" w14:textId="77777777" w:rsidR="00697074" w:rsidRDefault="00697074" w:rsidP="006D070D">
            <w:pPr>
              <w:jc w:val="center"/>
              <w:rPr>
                <w:b/>
                <w:i/>
                <w:sz w:val="20"/>
                <w:szCs w:val="20"/>
              </w:rPr>
            </w:pPr>
            <w:r>
              <w:rPr>
                <w:rFonts w:eastAsia="SimSun"/>
                <w:b/>
                <w:i/>
                <w:color w:val="000000"/>
                <w:sz w:val="20"/>
                <w:szCs w:val="20"/>
                <w:lang w:bidi="ar"/>
              </w:rPr>
              <w:t>de către toți</w:t>
            </w:r>
          </w:p>
          <w:p w14:paraId="20AB02C8" w14:textId="77777777" w:rsidR="00697074" w:rsidRDefault="00697074" w:rsidP="006D070D">
            <w:pPr>
              <w:jc w:val="center"/>
              <w:rPr>
                <w:b/>
                <w:i/>
                <w:iCs/>
                <w:sz w:val="20"/>
                <w:szCs w:val="20"/>
                <w:lang w:val="zh-CN"/>
              </w:rPr>
            </w:pPr>
            <w:r>
              <w:rPr>
                <w:rFonts w:eastAsia="SimSun"/>
                <w:b/>
                <w:i/>
                <w:color w:val="000000"/>
                <w:sz w:val="20"/>
                <w:szCs w:val="20"/>
                <w:lang w:bidi="ar"/>
              </w:rPr>
              <w:t>ofertanții).</w:t>
            </w:r>
          </w:p>
        </w:tc>
      </w:tr>
      <w:tr w:rsidR="00697074" w14:paraId="286DF40E" w14:textId="77777777" w:rsidTr="0098520F">
        <w:tc>
          <w:tcPr>
            <w:tcW w:w="575" w:type="dxa"/>
            <w:shd w:val="clear" w:color="auto" w:fill="auto"/>
          </w:tcPr>
          <w:p w14:paraId="360C5EAD"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785" w:type="dxa"/>
            <w:shd w:val="clear" w:color="auto" w:fill="auto"/>
          </w:tcPr>
          <w:p w14:paraId="1398EA24"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Dovada înregistrării persoanei juridice, în conformitate cu prevederile legale din ţara în care ofertantul este stabilit.</w:t>
            </w:r>
          </w:p>
          <w:p w14:paraId="6C5B3201" w14:textId="77777777" w:rsidR="00697074" w:rsidRDefault="00697074" w:rsidP="006D070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(Act emis cu nu mai mult de </w:t>
            </w:r>
            <w:r>
              <w:rPr>
                <w:rFonts w:eastAsia="SimSun"/>
                <w:b/>
                <w:i/>
                <w:iCs/>
                <w:sz w:val="22"/>
                <w:szCs w:val="22"/>
                <w:lang w:val="en-GB" w:eastAsia="ru-RU"/>
              </w:rPr>
              <w:t>1 lună</w:t>
            </w:r>
            <w:r>
              <w:rPr>
                <w:rFonts w:eastAsia="SimSun"/>
                <w:b/>
                <w:i/>
                <w:iCs/>
                <w:sz w:val="22"/>
                <w:szCs w:val="22"/>
                <w:lang w:eastAsia="ru-RU"/>
              </w:rPr>
              <w:t>).</w:t>
            </w:r>
          </w:p>
        </w:tc>
        <w:tc>
          <w:tcPr>
            <w:tcW w:w="3507" w:type="dxa"/>
            <w:shd w:val="clear" w:color="auto" w:fill="auto"/>
          </w:tcPr>
          <w:p w14:paraId="019A42C8"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19" w:type="dxa"/>
            <w:shd w:val="clear" w:color="auto" w:fill="auto"/>
          </w:tcPr>
          <w:p w14:paraId="1600B439" w14:textId="77777777" w:rsidR="00697074" w:rsidRDefault="00697074" w:rsidP="006D070D">
            <w:pPr>
              <w:jc w:val="center"/>
              <w:rPr>
                <w:b/>
                <w:i/>
                <w:sz w:val="20"/>
                <w:szCs w:val="20"/>
              </w:rPr>
            </w:pPr>
            <w:r>
              <w:rPr>
                <w:rFonts w:eastAsia="SimSun"/>
                <w:b/>
                <w:i/>
                <w:color w:val="000000"/>
                <w:sz w:val="20"/>
                <w:szCs w:val="20"/>
                <w:lang w:bidi="ar"/>
              </w:rPr>
              <w:t>Obligatoriu</w:t>
            </w:r>
          </w:p>
          <w:p w14:paraId="340E9FB6" w14:textId="77777777" w:rsidR="00697074" w:rsidRDefault="00697074" w:rsidP="006D070D">
            <w:pPr>
              <w:jc w:val="center"/>
              <w:rPr>
                <w:b/>
                <w:i/>
                <w:sz w:val="20"/>
                <w:szCs w:val="20"/>
              </w:rPr>
            </w:pPr>
            <w:r>
              <w:rPr>
                <w:rFonts w:eastAsia="SimSun"/>
                <w:b/>
                <w:i/>
                <w:color w:val="000000"/>
                <w:sz w:val="20"/>
                <w:szCs w:val="20"/>
                <w:lang w:bidi="ar"/>
              </w:rPr>
              <w:t>(se va prezenta la</w:t>
            </w:r>
          </w:p>
          <w:p w14:paraId="3011E684" w14:textId="77777777" w:rsidR="00697074" w:rsidRDefault="00697074" w:rsidP="006D070D">
            <w:pPr>
              <w:jc w:val="center"/>
              <w:rPr>
                <w:b/>
                <w:i/>
                <w:sz w:val="20"/>
                <w:szCs w:val="20"/>
              </w:rPr>
            </w:pPr>
            <w:r>
              <w:rPr>
                <w:rFonts w:eastAsia="SimSun"/>
                <w:b/>
                <w:i/>
                <w:color w:val="000000"/>
                <w:sz w:val="20"/>
                <w:szCs w:val="20"/>
                <w:lang w:bidi="ar"/>
              </w:rPr>
              <w:t>depunerea ofertei</w:t>
            </w:r>
          </w:p>
          <w:p w14:paraId="39C52C89" w14:textId="77777777" w:rsidR="00697074" w:rsidRDefault="00697074" w:rsidP="006D070D">
            <w:pPr>
              <w:jc w:val="center"/>
              <w:rPr>
                <w:b/>
                <w:i/>
                <w:sz w:val="20"/>
                <w:szCs w:val="20"/>
              </w:rPr>
            </w:pPr>
            <w:r>
              <w:rPr>
                <w:rFonts w:eastAsia="SimSun"/>
                <w:b/>
                <w:i/>
                <w:color w:val="000000"/>
                <w:sz w:val="20"/>
                <w:szCs w:val="20"/>
                <w:lang w:bidi="ar"/>
              </w:rPr>
              <w:t>de către toți</w:t>
            </w:r>
          </w:p>
          <w:p w14:paraId="5C4A460B"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0FFAB180" w14:textId="77777777" w:rsidTr="0098520F">
        <w:tc>
          <w:tcPr>
            <w:tcW w:w="575" w:type="dxa"/>
            <w:shd w:val="clear" w:color="auto" w:fill="auto"/>
          </w:tcPr>
          <w:p w14:paraId="1D3891AF"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785" w:type="dxa"/>
            <w:shd w:val="clear" w:color="auto" w:fill="auto"/>
          </w:tcPr>
          <w:p w14:paraId="1E399CD3" w14:textId="77777777" w:rsidR="00697074" w:rsidRDefault="00697074" w:rsidP="006D070D">
            <w:pPr>
              <w:shd w:val="clear" w:color="auto" w:fill="FFFFFF" w:themeFill="background1"/>
              <w:tabs>
                <w:tab w:val="left" w:pos="612"/>
              </w:tabs>
              <w:spacing w:before="120" w:after="120"/>
              <w:jc w:val="center"/>
              <w:rPr>
                <w:b/>
                <w:i/>
                <w:iCs/>
                <w:lang w:eastAsia="ru-RU"/>
              </w:rPr>
            </w:pPr>
            <w:r>
              <w:rPr>
                <w:b/>
                <w:i/>
                <w:iCs/>
                <w:lang w:eastAsia="ru-RU"/>
              </w:rPr>
              <w:t>Certificatul persoanei responsabile pentru securitatea sănătății.</w:t>
            </w:r>
          </w:p>
        </w:tc>
        <w:tc>
          <w:tcPr>
            <w:tcW w:w="3507" w:type="dxa"/>
            <w:shd w:val="clear" w:color="auto" w:fill="auto"/>
          </w:tcPr>
          <w:p w14:paraId="2342119D"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19" w:type="dxa"/>
            <w:shd w:val="clear" w:color="auto" w:fill="auto"/>
          </w:tcPr>
          <w:p w14:paraId="38AA6809" w14:textId="77777777" w:rsidR="00697074" w:rsidRDefault="00697074" w:rsidP="006D070D">
            <w:pPr>
              <w:jc w:val="center"/>
              <w:rPr>
                <w:b/>
                <w:i/>
                <w:sz w:val="20"/>
                <w:szCs w:val="20"/>
              </w:rPr>
            </w:pPr>
            <w:r>
              <w:rPr>
                <w:rFonts w:eastAsia="SimSun"/>
                <w:b/>
                <w:i/>
                <w:color w:val="000000"/>
                <w:sz w:val="20"/>
                <w:szCs w:val="20"/>
                <w:lang w:bidi="ar"/>
              </w:rPr>
              <w:t>Obligatoriu</w:t>
            </w:r>
          </w:p>
          <w:p w14:paraId="7C65FD5A" w14:textId="77777777" w:rsidR="00697074" w:rsidRDefault="00697074" w:rsidP="006D070D">
            <w:pPr>
              <w:jc w:val="center"/>
              <w:rPr>
                <w:b/>
                <w:i/>
                <w:sz w:val="20"/>
                <w:szCs w:val="20"/>
              </w:rPr>
            </w:pPr>
            <w:r>
              <w:rPr>
                <w:rFonts w:eastAsia="SimSun"/>
                <w:b/>
                <w:i/>
                <w:color w:val="000000"/>
                <w:sz w:val="20"/>
                <w:szCs w:val="20"/>
                <w:lang w:bidi="ar"/>
              </w:rPr>
              <w:t>(se va prezenta la</w:t>
            </w:r>
          </w:p>
          <w:p w14:paraId="6FB56EF6" w14:textId="77777777" w:rsidR="00697074" w:rsidRDefault="00697074" w:rsidP="006D070D">
            <w:pPr>
              <w:jc w:val="center"/>
              <w:rPr>
                <w:b/>
                <w:i/>
                <w:sz w:val="20"/>
                <w:szCs w:val="20"/>
              </w:rPr>
            </w:pPr>
            <w:r>
              <w:rPr>
                <w:rFonts w:eastAsia="SimSun"/>
                <w:b/>
                <w:i/>
                <w:color w:val="000000"/>
                <w:sz w:val="20"/>
                <w:szCs w:val="20"/>
                <w:lang w:bidi="ar"/>
              </w:rPr>
              <w:t>depunerea ofertei</w:t>
            </w:r>
          </w:p>
          <w:p w14:paraId="1E6ECA95" w14:textId="77777777" w:rsidR="00697074" w:rsidRDefault="00697074" w:rsidP="006D070D">
            <w:pPr>
              <w:jc w:val="center"/>
              <w:rPr>
                <w:b/>
                <w:i/>
                <w:sz w:val="20"/>
                <w:szCs w:val="20"/>
              </w:rPr>
            </w:pPr>
            <w:r>
              <w:rPr>
                <w:rFonts w:eastAsia="SimSun"/>
                <w:b/>
                <w:i/>
                <w:color w:val="000000"/>
                <w:sz w:val="20"/>
                <w:szCs w:val="20"/>
                <w:lang w:bidi="ar"/>
              </w:rPr>
              <w:t>de către toți</w:t>
            </w:r>
          </w:p>
          <w:p w14:paraId="1B5E694F" w14:textId="77777777" w:rsidR="00697074" w:rsidRDefault="00697074" w:rsidP="006D070D">
            <w:pPr>
              <w:jc w:val="center"/>
              <w:rPr>
                <w:b/>
                <w:i/>
                <w:iCs/>
                <w:sz w:val="20"/>
                <w:szCs w:val="20"/>
                <w:lang w:val="zh-CN"/>
              </w:rPr>
            </w:pPr>
            <w:r>
              <w:rPr>
                <w:rFonts w:eastAsia="SimSun"/>
                <w:b/>
                <w:i/>
                <w:color w:val="000000"/>
                <w:sz w:val="20"/>
                <w:szCs w:val="20"/>
                <w:lang w:bidi="ar"/>
              </w:rPr>
              <w:t>ofertanții).</w:t>
            </w:r>
          </w:p>
        </w:tc>
      </w:tr>
      <w:tr w:rsidR="00697074" w14:paraId="1C47D0B0" w14:textId="77777777" w:rsidTr="0098520F">
        <w:tc>
          <w:tcPr>
            <w:tcW w:w="575" w:type="dxa"/>
            <w:shd w:val="clear" w:color="auto" w:fill="auto"/>
          </w:tcPr>
          <w:p w14:paraId="1F783F03"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785" w:type="dxa"/>
            <w:shd w:val="clear" w:color="auto" w:fill="auto"/>
          </w:tcPr>
          <w:p w14:paraId="631622D1" w14:textId="77777777" w:rsidR="00697074" w:rsidRDefault="00697074" w:rsidP="006D070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Capacitatea economică și financiară.</w:t>
            </w:r>
          </w:p>
        </w:tc>
        <w:tc>
          <w:tcPr>
            <w:tcW w:w="3507" w:type="dxa"/>
            <w:shd w:val="clear" w:color="auto" w:fill="auto"/>
          </w:tcPr>
          <w:p w14:paraId="634285C3" w14:textId="77777777" w:rsidR="00697074" w:rsidRPr="00167B26"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Raportul financiar pentru ultimul an (2024) sau alt document confirmativ. Confirmat și semnat cu semnătura electronică a participantului.</w:t>
            </w:r>
          </w:p>
        </w:tc>
        <w:tc>
          <w:tcPr>
            <w:tcW w:w="1619" w:type="dxa"/>
            <w:shd w:val="clear" w:color="auto" w:fill="auto"/>
          </w:tcPr>
          <w:p w14:paraId="0A1281E1" w14:textId="77777777" w:rsidR="00697074" w:rsidRDefault="00697074" w:rsidP="006D070D">
            <w:pPr>
              <w:jc w:val="center"/>
              <w:rPr>
                <w:b/>
                <w:i/>
                <w:sz w:val="20"/>
                <w:szCs w:val="20"/>
              </w:rPr>
            </w:pPr>
            <w:r>
              <w:rPr>
                <w:rFonts w:eastAsia="SimSun"/>
                <w:b/>
                <w:i/>
                <w:color w:val="000000"/>
                <w:sz w:val="20"/>
                <w:szCs w:val="20"/>
                <w:lang w:bidi="ar"/>
              </w:rPr>
              <w:t>Obligatoriu</w:t>
            </w:r>
          </w:p>
          <w:p w14:paraId="030D47C5" w14:textId="77777777" w:rsidR="00697074" w:rsidRDefault="00697074" w:rsidP="006D070D">
            <w:pPr>
              <w:jc w:val="center"/>
              <w:rPr>
                <w:b/>
                <w:i/>
                <w:sz w:val="20"/>
                <w:szCs w:val="20"/>
              </w:rPr>
            </w:pPr>
            <w:r>
              <w:rPr>
                <w:rFonts w:eastAsia="SimSun"/>
                <w:b/>
                <w:i/>
                <w:color w:val="000000"/>
                <w:sz w:val="20"/>
                <w:szCs w:val="20"/>
                <w:lang w:bidi="ar"/>
              </w:rPr>
              <w:t>(se va prezenta la</w:t>
            </w:r>
          </w:p>
          <w:p w14:paraId="2F86F86E" w14:textId="77777777" w:rsidR="00697074" w:rsidRDefault="00697074" w:rsidP="006D070D">
            <w:pPr>
              <w:jc w:val="center"/>
              <w:rPr>
                <w:b/>
                <w:i/>
                <w:sz w:val="20"/>
                <w:szCs w:val="20"/>
              </w:rPr>
            </w:pPr>
            <w:r>
              <w:rPr>
                <w:rFonts w:eastAsia="SimSun"/>
                <w:b/>
                <w:i/>
                <w:color w:val="000000"/>
                <w:sz w:val="20"/>
                <w:szCs w:val="20"/>
                <w:lang w:bidi="ar"/>
              </w:rPr>
              <w:t>depunerea ofertei</w:t>
            </w:r>
          </w:p>
          <w:p w14:paraId="67F55FB7" w14:textId="77777777" w:rsidR="00697074" w:rsidRDefault="00697074" w:rsidP="006D070D">
            <w:pPr>
              <w:jc w:val="center"/>
              <w:rPr>
                <w:b/>
                <w:i/>
                <w:sz w:val="20"/>
                <w:szCs w:val="20"/>
              </w:rPr>
            </w:pPr>
            <w:r>
              <w:rPr>
                <w:rFonts w:eastAsia="SimSun"/>
                <w:b/>
                <w:i/>
                <w:color w:val="000000"/>
                <w:sz w:val="20"/>
                <w:szCs w:val="20"/>
                <w:lang w:bidi="ar"/>
              </w:rPr>
              <w:t>de către toți</w:t>
            </w:r>
          </w:p>
          <w:p w14:paraId="4B65D276" w14:textId="77777777" w:rsidR="00697074" w:rsidRDefault="00697074" w:rsidP="006D070D">
            <w:pPr>
              <w:jc w:val="center"/>
              <w:rPr>
                <w:b/>
                <w:i/>
                <w:iCs/>
                <w:sz w:val="20"/>
                <w:szCs w:val="20"/>
                <w:lang w:val="zh-CN"/>
              </w:rPr>
            </w:pPr>
            <w:r>
              <w:rPr>
                <w:rFonts w:eastAsia="SimSun"/>
                <w:b/>
                <w:i/>
                <w:color w:val="000000"/>
                <w:sz w:val="20"/>
                <w:szCs w:val="20"/>
                <w:lang w:bidi="ar"/>
              </w:rPr>
              <w:t>ofertanții).</w:t>
            </w:r>
          </w:p>
        </w:tc>
      </w:tr>
      <w:tr w:rsidR="00697074" w14:paraId="3CA43539" w14:textId="77777777" w:rsidTr="0098520F">
        <w:tc>
          <w:tcPr>
            <w:tcW w:w="575" w:type="dxa"/>
            <w:shd w:val="clear" w:color="auto" w:fill="auto"/>
          </w:tcPr>
          <w:p w14:paraId="0A1D9EEC" w14:textId="77777777" w:rsidR="00697074" w:rsidRDefault="00697074" w:rsidP="006D070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1</w:t>
            </w:r>
          </w:p>
        </w:tc>
        <w:tc>
          <w:tcPr>
            <w:tcW w:w="3785" w:type="dxa"/>
            <w:shd w:val="clear" w:color="auto" w:fill="auto"/>
          </w:tcPr>
          <w:p w14:paraId="2D6672F1" w14:textId="77777777" w:rsidR="00697074" w:rsidRDefault="00697074" w:rsidP="006D070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07" w:type="dxa"/>
            <w:shd w:val="clear" w:color="auto" w:fill="auto"/>
          </w:tcPr>
          <w:p w14:paraId="4E544BA9"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de </w:t>
            </w:r>
            <w:r w:rsidRPr="00646D83">
              <w:rPr>
                <w:rFonts w:eastAsia="SimSun"/>
                <w:b/>
                <w:i/>
                <w:color w:val="FF0000"/>
                <w:sz w:val="20"/>
                <w:szCs w:val="20"/>
              </w:rPr>
              <w:t xml:space="preserve">322 703.36 MDL. </w:t>
            </w:r>
            <w:r>
              <w:rPr>
                <w:rFonts w:eastAsia="SimSun"/>
                <w:b/>
                <w:i/>
                <w:color w:val="000000"/>
                <w:sz w:val="20"/>
                <w:szCs w:val="20"/>
              </w:rPr>
              <w:t>Copia actului confirmată cu semnătura electronică a participantului.</w:t>
            </w:r>
          </w:p>
        </w:tc>
        <w:tc>
          <w:tcPr>
            <w:tcW w:w="1619" w:type="dxa"/>
            <w:shd w:val="clear" w:color="auto" w:fill="auto"/>
          </w:tcPr>
          <w:p w14:paraId="12E77082" w14:textId="77777777" w:rsidR="00697074" w:rsidRDefault="00697074" w:rsidP="006D070D">
            <w:pPr>
              <w:jc w:val="center"/>
              <w:rPr>
                <w:b/>
                <w:i/>
                <w:sz w:val="20"/>
                <w:szCs w:val="20"/>
              </w:rPr>
            </w:pPr>
            <w:r>
              <w:rPr>
                <w:rFonts w:eastAsia="SimSun"/>
                <w:b/>
                <w:i/>
                <w:color w:val="000000"/>
                <w:sz w:val="20"/>
                <w:szCs w:val="20"/>
                <w:lang w:bidi="ar"/>
              </w:rPr>
              <w:t>Obligatoriu</w:t>
            </w:r>
          </w:p>
          <w:p w14:paraId="53D3E419" w14:textId="77777777" w:rsidR="00697074" w:rsidRDefault="00697074" w:rsidP="006D070D">
            <w:pPr>
              <w:jc w:val="center"/>
              <w:rPr>
                <w:b/>
                <w:i/>
                <w:sz w:val="20"/>
                <w:szCs w:val="20"/>
              </w:rPr>
            </w:pPr>
            <w:r>
              <w:rPr>
                <w:rFonts w:eastAsia="SimSun"/>
                <w:b/>
                <w:i/>
                <w:color w:val="000000"/>
                <w:sz w:val="20"/>
                <w:szCs w:val="20"/>
                <w:lang w:bidi="ar"/>
              </w:rPr>
              <w:t>(se va prezenta la</w:t>
            </w:r>
          </w:p>
          <w:p w14:paraId="02E267C1" w14:textId="77777777" w:rsidR="00697074" w:rsidRDefault="00697074" w:rsidP="006D070D">
            <w:pPr>
              <w:jc w:val="center"/>
              <w:rPr>
                <w:b/>
                <w:i/>
                <w:sz w:val="20"/>
                <w:szCs w:val="20"/>
              </w:rPr>
            </w:pPr>
            <w:r>
              <w:rPr>
                <w:rFonts w:eastAsia="SimSun"/>
                <w:b/>
                <w:i/>
                <w:color w:val="000000"/>
                <w:sz w:val="20"/>
                <w:szCs w:val="20"/>
                <w:lang w:bidi="ar"/>
              </w:rPr>
              <w:t>depunerea ofertei</w:t>
            </w:r>
          </w:p>
          <w:p w14:paraId="42B31454" w14:textId="77777777" w:rsidR="00697074" w:rsidRDefault="00697074" w:rsidP="006D070D">
            <w:pPr>
              <w:jc w:val="center"/>
              <w:rPr>
                <w:b/>
                <w:i/>
                <w:sz w:val="20"/>
                <w:szCs w:val="20"/>
              </w:rPr>
            </w:pPr>
            <w:r>
              <w:rPr>
                <w:rFonts w:eastAsia="SimSun"/>
                <w:b/>
                <w:i/>
                <w:color w:val="000000"/>
                <w:sz w:val="20"/>
                <w:szCs w:val="20"/>
                <w:lang w:bidi="ar"/>
              </w:rPr>
              <w:t>de către toți</w:t>
            </w:r>
          </w:p>
          <w:p w14:paraId="6B1FC3B7"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13362D74" w14:textId="77777777" w:rsidTr="0098520F">
        <w:tc>
          <w:tcPr>
            <w:tcW w:w="575" w:type="dxa"/>
            <w:shd w:val="clear" w:color="auto" w:fill="auto"/>
          </w:tcPr>
          <w:p w14:paraId="029A9B5C" w14:textId="77777777" w:rsidR="00697074" w:rsidRDefault="00697074" w:rsidP="006D070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785" w:type="dxa"/>
            <w:shd w:val="clear" w:color="auto" w:fill="auto"/>
          </w:tcPr>
          <w:p w14:paraId="0046CF20" w14:textId="77777777" w:rsidR="00697074" w:rsidRPr="00211388" w:rsidRDefault="00697074" w:rsidP="006D070D">
            <w:pPr>
              <w:tabs>
                <w:tab w:val="left" w:pos="567"/>
              </w:tabs>
              <w:jc w:val="center"/>
              <w:rPr>
                <w:rFonts w:eastAsia="SimSun"/>
                <w:b/>
                <w:i/>
              </w:rPr>
            </w:pPr>
            <w:r>
              <w:rPr>
                <w:rFonts w:eastAsia="SimSun"/>
                <w:b/>
                <w:i/>
                <w:iCs/>
                <w:sz w:val="22"/>
                <w:szCs w:val="22"/>
                <w:lang w:eastAsia="ru-RU"/>
              </w:rPr>
              <w:t>Certificat de atribuire a contului bancar.</w:t>
            </w:r>
          </w:p>
        </w:tc>
        <w:tc>
          <w:tcPr>
            <w:tcW w:w="3507" w:type="dxa"/>
            <w:shd w:val="clear" w:color="auto" w:fill="auto"/>
          </w:tcPr>
          <w:p w14:paraId="3784A2AB"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Eliberat de banca deținătoare de cont, semnat electronic de către operatorul economic.</w:t>
            </w:r>
          </w:p>
        </w:tc>
        <w:tc>
          <w:tcPr>
            <w:tcW w:w="1619" w:type="dxa"/>
            <w:shd w:val="clear" w:color="auto" w:fill="auto"/>
          </w:tcPr>
          <w:p w14:paraId="766152C1" w14:textId="77777777" w:rsidR="00697074" w:rsidRDefault="00697074" w:rsidP="006D070D">
            <w:pPr>
              <w:jc w:val="center"/>
              <w:rPr>
                <w:b/>
                <w:i/>
                <w:sz w:val="20"/>
                <w:szCs w:val="20"/>
              </w:rPr>
            </w:pPr>
            <w:r>
              <w:rPr>
                <w:rFonts w:eastAsia="SimSun"/>
                <w:b/>
                <w:i/>
                <w:color w:val="000000"/>
                <w:sz w:val="20"/>
                <w:szCs w:val="20"/>
                <w:lang w:bidi="ar"/>
              </w:rPr>
              <w:t>Obligatoriu</w:t>
            </w:r>
          </w:p>
          <w:p w14:paraId="0EB0A17D" w14:textId="77777777" w:rsidR="00697074" w:rsidRDefault="00697074" w:rsidP="006D070D">
            <w:pPr>
              <w:jc w:val="center"/>
              <w:rPr>
                <w:b/>
                <w:i/>
                <w:sz w:val="20"/>
                <w:szCs w:val="20"/>
              </w:rPr>
            </w:pPr>
            <w:r>
              <w:rPr>
                <w:rFonts w:eastAsia="SimSun"/>
                <w:b/>
                <w:i/>
                <w:color w:val="000000"/>
                <w:sz w:val="20"/>
                <w:szCs w:val="20"/>
                <w:lang w:bidi="ar"/>
              </w:rPr>
              <w:t>(se va prezenta la</w:t>
            </w:r>
          </w:p>
          <w:p w14:paraId="292FF720" w14:textId="77777777" w:rsidR="00697074" w:rsidRDefault="00697074" w:rsidP="006D070D">
            <w:pPr>
              <w:jc w:val="center"/>
              <w:rPr>
                <w:b/>
                <w:i/>
                <w:sz w:val="20"/>
                <w:szCs w:val="20"/>
              </w:rPr>
            </w:pPr>
            <w:r>
              <w:rPr>
                <w:rFonts w:eastAsia="SimSun"/>
                <w:b/>
                <w:i/>
                <w:color w:val="000000"/>
                <w:sz w:val="20"/>
                <w:szCs w:val="20"/>
                <w:lang w:bidi="ar"/>
              </w:rPr>
              <w:t>depunerea ofertei</w:t>
            </w:r>
          </w:p>
          <w:p w14:paraId="302861BD" w14:textId="77777777" w:rsidR="00697074" w:rsidRDefault="00697074" w:rsidP="006D070D">
            <w:pPr>
              <w:jc w:val="center"/>
              <w:rPr>
                <w:b/>
                <w:i/>
                <w:sz w:val="20"/>
                <w:szCs w:val="20"/>
              </w:rPr>
            </w:pPr>
            <w:r>
              <w:rPr>
                <w:rFonts w:eastAsia="SimSun"/>
                <w:b/>
                <w:i/>
                <w:color w:val="000000"/>
                <w:sz w:val="20"/>
                <w:szCs w:val="20"/>
                <w:lang w:bidi="ar"/>
              </w:rPr>
              <w:t>de către toți</w:t>
            </w:r>
          </w:p>
          <w:p w14:paraId="183A64B5"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4DA04D36" w14:textId="77777777" w:rsidTr="0098520F">
        <w:tc>
          <w:tcPr>
            <w:tcW w:w="575" w:type="dxa"/>
            <w:shd w:val="clear" w:color="auto" w:fill="auto"/>
          </w:tcPr>
          <w:p w14:paraId="207A6960" w14:textId="77777777" w:rsidR="00697074" w:rsidRDefault="00697074" w:rsidP="006D070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785" w:type="dxa"/>
            <w:shd w:val="clear" w:color="auto" w:fill="auto"/>
          </w:tcPr>
          <w:p w14:paraId="13293E20" w14:textId="77777777" w:rsidR="00697074" w:rsidRDefault="00697074" w:rsidP="006D070D">
            <w:pPr>
              <w:tabs>
                <w:tab w:val="left" w:pos="567"/>
              </w:tabs>
              <w:jc w:val="center"/>
              <w:rPr>
                <w:b/>
                <w:i/>
              </w:rPr>
            </w:pPr>
            <w:r>
              <w:rPr>
                <w:b/>
                <w:i/>
                <w:iCs/>
                <w:sz w:val="22"/>
                <w:szCs w:val="22"/>
                <w:lang w:val="zh-CN" w:eastAsia="ru-RU"/>
              </w:rPr>
              <w:t xml:space="preserve">Certificat </w:t>
            </w:r>
            <w:r>
              <w:rPr>
                <w:b/>
                <w:i/>
                <w:iCs/>
                <w:sz w:val="22"/>
                <w:szCs w:val="22"/>
                <w:lang w:eastAsia="ru-RU"/>
              </w:rPr>
              <w:t>de atestare profesională a dirigintelui de șantier .</w:t>
            </w:r>
          </w:p>
        </w:tc>
        <w:tc>
          <w:tcPr>
            <w:tcW w:w="3507" w:type="dxa"/>
            <w:shd w:val="clear" w:color="auto" w:fill="auto"/>
          </w:tcPr>
          <w:p w14:paraId="30411895" w14:textId="77777777" w:rsidR="00697074" w:rsidRDefault="00697074" w:rsidP="006D070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4C58E67E" w14:textId="77777777" w:rsidR="00697074" w:rsidRDefault="00697074" w:rsidP="006D070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prevăzute in Caietul de sarcini, semnate</w:t>
            </w:r>
          </w:p>
          <w:p w14:paraId="098F4BDD"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electronic de către operatorul economic.</w:t>
            </w:r>
          </w:p>
        </w:tc>
        <w:tc>
          <w:tcPr>
            <w:tcW w:w="1619" w:type="dxa"/>
            <w:shd w:val="clear" w:color="auto" w:fill="auto"/>
          </w:tcPr>
          <w:p w14:paraId="595E19D3" w14:textId="77777777" w:rsidR="00697074" w:rsidRDefault="00697074" w:rsidP="006D070D">
            <w:pPr>
              <w:jc w:val="center"/>
              <w:rPr>
                <w:b/>
                <w:i/>
                <w:sz w:val="20"/>
                <w:szCs w:val="20"/>
              </w:rPr>
            </w:pPr>
            <w:r>
              <w:rPr>
                <w:rFonts w:eastAsia="SimSun"/>
                <w:b/>
                <w:i/>
                <w:color w:val="000000"/>
                <w:sz w:val="20"/>
                <w:szCs w:val="20"/>
                <w:lang w:bidi="ar"/>
              </w:rPr>
              <w:t>Obligatoriu</w:t>
            </w:r>
          </w:p>
          <w:p w14:paraId="0A11AADE" w14:textId="77777777" w:rsidR="00697074" w:rsidRDefault="00697074" w:rsidP="006D070D">
            <w:pPr>
              <w:jc w:val="center"/>
              <w:rPr>
                <w:b/>
                <w:i/>
                <w:sz w:val="20"/>
                <w:szCs w:val="20"/>
              </w:rPr>
            </w:pPr>
            <w:r>
              <w:rPr>
                <w:rFonts w:eastAsia="SimSun"/>
                <w:b/>
                <w:i/>
                <w:color w:val="000000"/>
                <w:sz w:val="20"/>
                <w:szCs w:val="20"/>
                <w:lang w:bidi="ar"/>
              </w:rPr>
              <w:t>(se va prezenta la</w:t>
            </w:r>
          </w:p>
          <w:p w14:paraId="62D4B9BF" w14:textId="77777777" w:rsidR="00697074" w:rsidRDefault="00697074" w:rsidP="006D070D">
            <w:pPr>
              <w:jc w:val="center"/>
              <w:rPr>
                <w:b/>
                <w:i/>
                <w:sz w:val="20"/>
                <w:szCs w:val="20"/>
              </w:rPr>
            </w:pPr>
            <w:r>
              <w:rPr>
                <w:rFonts w:eastAsia="SimSun"/>
                <w:b/>
                <w:i/>
                <w:color w:val="000000"/>
                <w:sz w:val="20"/>
                <w:szCs w:val="20"/>
                <w:lang w:bidi="ar"/>
              </w:rPr>
              <w:t>depunerea ofertei</w:t>
            </w:r>
          </w:p>
          <w:p w14:paraId="15E6CFF2" w14:textId="77777777" w:rsidR="00697074" w:rsidRDefault="00697074" w:rsidP="006D070D">
            <w:pPr>
              <w:jc w:val="center"/>
              <w:rPr>
                <w:b/>
                <w:i/>
                <w:sz w:val="20"/>
                <w:szCs w:val="20"/>
              </w:rPr>
            </w:pPr>
            <w:r>
              <w:rPr>
                <w:rFonts w:eastAsia="SimSun"/>
                <w:b/>
                <w:i/>
                <w:color w:val="000000"/>
                <w:sz w:val="20"/>
                <w:szCs w:val="20"/>
                <w:lang w:bidi="ar"/>
              </w:rPr>
              <w:t>de către toți</w:t>
            </w:r>
          </w:p>
          <w:p w14:paraId="52C43E8B"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624AF7DF" w14:textId="77777777" w:rsidTr="0098520F">
        <w:tc>
          <w:tcPr>
            <w:tcW w:w="575" w:type="dxa"/>
            <w:shd w:val="clear" w:color="auto" w:fill="auto"/>
          </w:tcPr>
          <w:p w14:paraId="19BEEDFB" w14:textId="77777777" w:rsidR="00697074" w:rsidRDefault="00697074" w:rsidP="006D070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785" w:type="dxa"/>
            <w:shd w:val="clear" w:color="auto" w:fill="auto"/>
          </w:tcPr>
          <w:p w14:paraId="4CBC7619" w14:textId="77777777" w:rsidR="00697074" w:rsidRDefault="00697074" w:rsidP="006D070D">
            <w:pPr>
              <w:tabs>
                <w:tab w:val="left" w:pos="567"/>
              </w:tabs>
              <w:jc w:val="center"/>
              <w:rPr>
                <w:b/>
                <w:i/>
                <w:iCs/>
                <w:lang w:eastAsia="ru-RU"/>
              </w:rPr>
            </w:pPr>
            <w:r>
              <w:rPr>
                <w:rFonts w:eastAsia="SimSun"/>
                <w:b/>
                <w:i/>
                <w:iCs/>
                <w:sz w:val="22"/>
                <w:szCs w:val="22"/>
                <w:lang w:eastAsia="ru-RU"/>
              </w:rPr>
              <w:t>Declarație privind asigurarea perioadei de garanție asupra lucrărilor achiziționate.</w:t>
            </w:r>
          </w:p>
        </w:tc>
        <w:tc>
          <w:tcPr>
            <w:tcW w:w="3507" w:type="dxa"/>
            <w:shd w:val="clear" w:color="auto" w:fill="auto"/>
          </w:tcPr>
          <w:p w14:paraId="750B7498"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proprie răspundere semnată electronic de către operatorul economic.</w:t>
            </w:r>
          </w:p>
        </w:tc>
        <w:tc>
          <w:tcPr>
            <w:tcW w:w="1619" w:type="dxa"/>
            <w:shd w:val="clear" w:color="auto" w:fill="auto"/>
          </w:tcPr>
          <w:p w14:paraId="5384F16A" w14:textId="77777777" w:rsidR="00697074" w:rsidRDefault="00697074" w:rsidP="006D070D">
            <w:pPr>
              <w:jc w:val="center"/>
              <w:rPr>
                <w:b/>
                <w:i/>
                <w:sz w:val="20"/>
                <w:szCs w:val="20"/>
              </w:rPr>
            </w:pPr>
            <w:r>
              <w:rPr>
                <w:rFonts w:eastAsia="SimSun"/>
                <w:b/>
                <w:i/>
                <w:color w:val="000000"/>
                <w:sz w:val="20"/>
                <w:szCs w:val="20"/>
                <w:lang w:bidi="ar"/>
              </w:rPr>
              <w:t>Obligatoriu</w:t>
            </w:r>
          </w:p>
          <w:p w14:paraId="2E2E55A3" w14:textId="77777777" w:rsidR="00697074" w:rsidRDefault="00697074" w:rsidP="006D070D">
            <w:pPr>
              <w:jc w:val="center"/>
              <w:rPr>
                <w:b/>
                <w:i/>
                <w:sz w:val="20"/>
                <w:szCs w:val="20"/>
              </w:rPr>
            </w:pPr>
            <w:r>
              <w:rPr>
                <w:rFonts w:eastAsia="SimSun"/>
                <w:b/>
                <w:i/>
                <w:color w:val="000000"/>
                <w:sz w:val="20"/>
                <w:szCs w:val="20"/>
                <w:lang w:bidi="ar"/>
              </w:rPr>
              <w:t>(se va prezenta la</w:t>
            </w:r>
          </w:p>
          <w:p w14:paraId="429817CB" w14:textId="77777777" w:rsidR="00697074" w:rsidRDefault="00697074" w:rsidP="006D070D">
            <w:pPr>
              <w:jc w:val="center"/>
              <w:rPr>
                <w:b/>
                <w:i/>
                <w:sz w:val="20"/>
                <w:szCs w:val="20"/>
              </w:rPr>
            </w:pPr>
            <w:r>
              <w:rPr>
                <w:rFonts w:eastAsia="SimSun"/>
                <w:b/>
                <w:i/>
                <w:color w:val="000000"/>
                <w:sz w:val="20"/>
                <w:szCs w:val="20"/>
                <w:lang w:bidi="ar"/>
              </w:rPr>
              <w:t>depunerea ofertei</w:t>
            </w:r>
          </w:p>
          <w:p w14:paraId="5FD5AED2" w14:textId="77777777" w:rsidR="00697074" w:rsidRDefault="00697074" w:rsidP="006D070D">
            <w:pPr>
              <w:jc w:val="center"/>
              <w:rPr>
                <w:b/>
                <w:i/>
                <w:sz w:val="20"/>
                <w:szCs w:val="20"/>
              </w:rPr>
            </w:pPr>
            <w:r>
              <w:rPr>
                <w:rFonts w:eastAsia="SimSun"/>
                <w:b/>
                <w:i/>
                <w:color w:val="000000"/>
                <w:sz w:val="20"/>
                <w:szCs w:val="20"/>
                <w:lang w:bidi="ar"/>
              </w:rPr>
              <w:t>de către toți</w:t>
            </w:r>
          </w:p>
          <w:p w14:paraId="23A09398"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2E0F6578" w14:textId="77777777" w:rsidTr="0098520F">
        <w:tc>
          <w:tcPr>
            <w:tcW w:w="575" w:type="dxa"/>
            <w:shd w:val="clear" w:color="auto" w:fill="auto"/>
          </w:tcPr>
          <w:p w14:paraId="7114150E" w14:textId="77777777" w:rsidR="00697074" w:rsidRDefault="00697074" w:rsidP="006D070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25</w:t>
            </w:r>
          </w:p>
        </w:tc>
        <w:tc>
          <w:tcPr>
            <w:tcW w:w="3785" w:type="dxa"/>
            <w:shd w:val="clear" w:color="auto" w:fill="auto"/>
          </w:tcPr>
          <w:p w14:paraId="2A789B45" w14:textId="77777777" w:rsidR="00697074" w:rsidRDefault="00697074" w:rsidP="006D070D">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07" w:type="dxa"/>
            <w:shd w:val="clear" w:color="auto" w:fill="auto"/>
          </w:tcPr>
          <w:p w14:paraId="6FE9702B"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19" w:type="dxa"/>
            <w:shd w:val="clear" w:color="auto" w:fill="auto"/>
          </w:tcPr>
          <w:p w14:paraId="6981141C" w14:textId="77777777" w:rsidR="00697074" w:rsidRDefault="00697074" w:rsidP="006D070D">
            <w:pPr>
              <w:jc w:val="center"/>
              <w:rPr>
                <w:b/>
                <w:i/>
                <w:sz w:val="20"/>
                <w:szCs w:val="20"/>
              </w:rPr>
            </w:pPr>
            <w:r>
              <w:rPr>
                <w:rFonts w:eastAsia="SimSun"/>
                <w:b/>
                <w:i/>
                <w:color w:val="000000"/>
                <w:sz w:val="20"/>
                <w:szCs w:val="20"/>
                <w:lang w:bidi="ar"/>
              </w:rPr>
              <w:t>Obligatoriu</w:t>
            </w:r>
          </w:p>
          <w:p w14:paraId="17ED64FE" w14:textId="77777777" w:rsidR="00697074" w:rsidRDefault="00697074" w:rsidP="006D070D">
            <w:pPr>
              <w:jc w:val="center"/>
              <w:rPr>
                <w:b/>
                <w:i/>
                <w:sz w:val="20"/>
                <w:szCs w:val="20"/>
              </w:rPr>
            </w:pPr>
            <w:r>
              <w:rPr>
                <w:rFonts w:eastAsia="SimSun"/>
                <w:b/>
                <w:i/>
                <w:color w:val="000000"/>
                <w:sz w:val="20"/>
                <w:szCs w:val="20"/>
                <w:lang w:bidi="ar"/>
              </w:rPr>
              <w:t>(se va prezenta la</w:t>
            </w:r>
          </w:p>
          <w:p w14:paraId="0948308E" w14:textId="77777777" w:rsidR="00697074" w:rsidRDefault="00697074" w:rsidP="006D070D">
            <w:pPr>
              <w:jc w:val="center"/>
              <w:rPr>
                <w:b/>
                <w:i/>
                <w:sz w:val="20"/>
                <w:szCs w:val="20"/>
              </w:rPr>
            </w:pPr>
            <w:r>
              <w:rPr>
                <w:rFonts w:eastAsia="SimSun"/>
                <w:b/>
                <w:i/>
                <w:color w:val="000000"/>
                <w:sz w:val="20"/>
                <w:szCs w:val="20"/>
                <w:lang w:bidi="ar"/>
              </w:rPr>
              <w:t>depunerea ofertei</w:t>
            </w:r>
          </w:p>
          <w:p w14:paraId="317B679E" w14:textId="77777777" w:rsidR="00697074" w:rsidRDefault="00697074" w:rsidP="006D070D">
            <w:pPr>
              <w:jc w:val="center"/>
              <w:rPr>
                <w:b/>
                <w:i/>
                <w:sz w:val="20"/>
                <w:szCs w:val="20"/>
              </w:rPr>
            </w:pPr>
            <w:r>
              <w:rPr>
                <w:rFonts w:eastAsia="SimSun"/>
                <w:b/>
                <w:i/>
                <w:color w:val="000000"/>
                <w:sz w:val="20"/>
                <w:szCs w:val="20"/>
                <w:lang w:bidi="ar"/>
              </w:rPr>
              <w:t>de către toți</w:t>
            </w:r>
          </w:p>
          <w:p w14:paraId="6642DC6E"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5D537B2C" w14:textId="77777777" w:rsidTr="0098520F">
        <w:tc>
          <w:tcPr>
            <w:tcW w:w="575" w:type="dxa"/>
            <w:shd w:val="clear" w:color="auto" w:fill="auto"/>
          </w:tcPr>
          <w:p w14:paraId="76DD4EC9" w14:textId="72F2F522"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eastAsia="ru-RU"/>
              </w:rPr>
              <w:t>2</w:t>
            </w:r>
            <w:r w:rsidR="0098520F">
              <w:rPr>
                <w:rFonts w:eastAsia="SimSun"/>
                <w:iCs/>
                <w:lang w:val="en-GB" w:eastAsia="ru-RU"/>
              </w:rPr>
              <w:t>6</w:t>
            </w:r>
          </w:p>
        </w:tc>
        <w:tc>
          <w:tcPr>
            <w:tcW w:w="3785" w:type="dxa"/>
            <w:shd w:val="clear" w:color="auto" w:fill="auto"/>
          </w:tcPr>
          <w:p w14:paraId="23245D9F" w14:textId="77777777" w:rsidR="00697074" w:rsidRDefault="00697074" w:rsidP="006D070D">
            <w:pPr>
              <w:tabs>
                <w:tab w:val="left" w:pos="567"/>
              </w:tabs>
              <w:jc w:val="center"/>
              <w:rPr>
                <w:b/>
                <w:i/>
                <w:iCs/>
                <w:lang w:val="zh-CN" w:eastAsia="ru-RU"/>
              </w:rPr>
            </w:pPr>
            <w:r>
              <w:rPr>
                <w:b/>
                <w:i/>
                <w:iCs/>
                <w:lang w:eastAsia="ru-RU"/>
              </w:rPr>
              <w:t>Copia certificatului ISO 14001 ,,Sistemului de management al protecției mediului” respectînd art.40 al Legii nr.131 din 03.07.2015 ,,privind achizițiile publice”.</w:t>
            </w:r>
          </w:p>
        </w:tc>
        <w:tc>
          <w:tcPr>
            <w:tcW w:w="3507" w:type="dxa"/>
            <w:shd w:val="clear" w:color="auto" w:fill="auto"/>
          </w:tcPr>
          <w:p w14:paraId="4528661E"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19" w:type="dxa"/>
            <w:shd w:val="clear" w:color="auto" w:fill="auto"/>
          </w:tcPr>
          <w:p w14:paraId="39E26012" w14:textId="77777777" w:rsidR="00697074" w:rsidRDefault="00697074" w:rsidP="006D070D">
            <w:pPr>
              <w:jc w:val="center"/>
              <w:rPr>
                <w:b/>
                <w:i/>
                <w:sz w:val="20"/>
                <w:szCs w:val="20"/>
              </w:rPr>
            </w:pPr>
            <w:r>
              <w:rPr>
                <w:rFonts w:eastAsia="SimSun"/>
                <w:b/>
                <w:i/>
                <w:color w:val="000000"/>
                <w:sz w:val="20"/>
                <w:szCs w:val="20"/>
                <w:lang w:bidi="ar"/>
              </w:rPr>
              <w:t>Obligatoriu</w:t>
            </w:r>
          </w:p>
          <w:p w14:paraId="3C8C5DD8" w14:textId="77777777" w:rsidR="00697074" w:rsidRDefault="00697074" w:rsidP="006D070D">
            <w:pPr>
              <w:jc w:val="center"/>
              <w:rPr>
                <w:b/>
                <w:i/>
                <w:sz w:val="20"/>
                <w:szCs w:val="20"/>
              </w:rPr>
            </w:pPr>
            <w:r>
              <w:rPr>
                <w:rFonts w:eastAsia="SimSun"/>
                <w:b/>
                <w:i/>
                <w:color w:val="000000"/>
                <w:sz w:val="20"/>
                <w:szCs w:val="20"/>
                <w:lang w:bidi="ar"/>
              </w:rPr>
              <w:t>(se va prezenta la</w:t>
            </w:r>
          </w:p>
          <w:p w14:paraId="6FF8EFFF" w14:textId="77777777" w:rsidR="00697074" w:rsidRDefault="00697074" w:rsidP="006D070D">
            <w:pPr>
              <w:jc w:val="center"/>
              <w:rPr>
                <w:b/>
                <w:i/>
                <w:sz w:val="20"/>
                <w:szCs w:val="20"/>
              </w:rPr>
            </w:pPr>
            <w:r>
              <w:rPr>
                <w:rFonts w:eastAsia="SimSun"/>
                <w:b/>
                <w:i/>
                <w:color w:val="000000"/>
                <w:sz w:val="20"/>
                <w:szCs w:val="20"/>
                <w:lang w:bidi="ar"/>
              </w:rPr>
              <w:t>depunerea ofertei</w:t>
            </w:r>
          </w:p>
          <w:p w14:paraId="3C1C033F" w14:textId="77777777" w:rsidR="00697074" w:rsidRDefault="00697074" w:rsidP="006D070D">
            <w:pPr>
              <w:jc w:val="center"/>
              <w:rPr>
                <w:b/>
                <w:i/>
                <w:sz w:val="20"/>
                <w:szCs w:val="20"/>
              </w:rPr>
            </w:pPr>
            <w:r>
              <w:rPr>
                <w:rFonts w:eastAsia="SimSun"/>
                <w:b/>
                <w:i/>
                <w:color w:val="000000"/>
                <w:sz w:val="20"/>
                <w:szCs w:val="20"/>
                <w:lang w:bidi="ar"/>
              </w:rPr>
              <w:t>de către toți</w:t>
            </w:r>
          </w:p>
          <w:p w14:paraId="19B55A3C"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402D2983" w14:textId="77777777" w:rsidTr="0098520F">
        <w:tc>
          <w:tcPr>
            <w:tcW w:w="575" w:type="dxa"/>
            <w:shd w:val="clear" w:color="auto" w:fill="auto"/>
          </w:tcPr>
          <w:p w14:paraId="66A93CD8" w14:textId="0B38AAB7"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eastAsia="ru-RU"/>
              </w:rPr>
              <w:t>2</w:t>
            </w:r>
            <w:r w:rsidR="0098520F">
              <w:rPr>
                <w:rFonts w:eastAsia="SimSun"/>
                <w:iCs/>
                <w:lang w:val="en-GB" w:eastAsia="ru-RU"/>
              </w:rPr>
              <w:t>7</w:t>
            </w:r>
          </w:p>
        </w:tc>
        <w:tc>
          <w:tcPr>
            <w:tcW w:w="3785" w:type="dxa"/>
            <w:shd w:val="clear" w:color="auto" w:fill="auto"/>
          </w:tcPr>
          <w:p w14:paraId="05901FF6" w14:textId="77777777" w:rsidR="00697074" w:rsidRDefault="00697074" w:rsidP="006D070D">
            <w:pPr>
              <w:tabs>
                <w:tab w:val="left" w:pos="567"/>
              </w:tabs>
              <w:jc w:val="center"/>
              <w:rPr>
                <w:b/>
                <w:i/>
                <w:iCs/>
                <w:lang w:eastAsia="ru-RU"/>
              </w:rPr>
            </w:pPr>
            <w:r>
              <w:rPr>
                <w:b/>
                <w:i/>
                <w:iCs/>
                <w:lang w:eastAsia="ru-RU"/>
              </w:rPr>
              <w:t>Copia certificatului ISO 45001 ,,Sistemul de management al sănătății” respectînd art.40 al Legii nr.131 din 03.07.2015 ,,privind achizițiile publice”.</w:t>
            </w:r>
          </w:p>
        </w:tc>
        <w:tc>
          <w:tcPr>
            <w:tcW w:w="3507" w:type="dxa"/>
            <w:shd w:val="clear" w:color="auto" w:fill="auto"/>
          </w:tcPr>
          <w:p w14:paraId="0526CCA7"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19" w:type="dxa"/>
            <w:shd w:val="clear" w:color="auto" w:fill="auto"/>
          </w:tcPr>
          <w:p w14:paraId="3C85E38E" w14:textId="77777777" w:rsidR="00697074" w:rsidRDefault="00697074" w:rsidP="006D070D">
            <w:pPr>
              <w:jc w:val="center"/>
              <w:rPr>
                <w:b/>
                <w:i/>
                <w:sz w:val="20"/>
                <w:szCs w:val="20"/>
              </w:rPr>
            </w:pPr>
            <w:r>
              <w:rPr>
                <w:rFonts w:eastAsia="SimSun"/>
                <w:b/>
                <w:i/>
                <w:color w:val="000000"/>
                <w:sz w:val="20"/>
                <w:szCs w:val="20"/>
                <w:lang w:bidi="ar"/>
              </w:rPr>
              <w:t>Obligatoriu</w:t>
            </w:r>
          </w:p>
          <w:p w14:paraId="7777A3F6" w14:textId="77777777" w:rsidR="00697074" w:rsidRDefault="00697074" w:rsidP="006D070D">
            <w:pPr>
              <w:jc w:val="center"/>
              <w:rPr>
                <w:b/>
                <w:i/>
                <w:sz w:val="20"/>
                <w:szCs w:val="20"/>
              </w:rPr>
            </w:pPr>
            <w:r>
              <w:rPr>
                <w:rFonts w:eastAsia="SimSun"/>
                <w:b/>
                <w:i/>
                <w:color w:val="000000"/>
                <w:sz w:val="20"/>
                <w:szCs w:val="20"/>
                <w:lang w:bidi="ar"/>
              </w:rPr>
              <w:t>(se va prezenta la</w:t>
            </w:r>
          </w:p>
          <w:p w14:paraId="43DA0B5A" w14:textId="77777777" w:rsidR="00697074" w:rsidRDefault="00697074" w:rsidP="006D070D">
            <w:pPr>
              <w:jc w:val="center"/>
              <w:rPr>
                <w:b/>
                <w:i/>
                <w:sz w:val="20"/>
                <w:szCs w:val="20"/>
              </w:rPr>
            </w:pPr>
            <w:r>
              <w:rPr>
                <w:rFonts w:eastAsia="SimSun"/>
                <w:b/>
                <w:i/>
                <w:color w:val="000000"/>
                <w:sz w:val="20"/>
                <w:szCs w:val="20"/>
                <w:lang w:bidi="ar"/>
              </w:rPr>
              <w:t>depunerea ofertei</w:t>
            </w:r>
          </w:p>
          <w:p w14:paraId="1EF2669F" w14:textId="77777777" w:rsidR="00697074" w:rsidRDefault="00697074" w:rsidP="006D070D">
            <w:pPr>
              <w:jc w:val="center"/>
              <w:rPr>
                <w:b/>
                <w:i/>
                <w:sz w:val="20"/>
                <w:szCs w:val="20"/>
              </w:rPr>
            </w:pPr>
            <w:r>
              <w:rPr>
                <w:rFonts w:eastAsia="SimSun"/>
                <w:b/>
                <w:i/>
                <w:color w:val="000000"/>
                <w:sz w:val="20"/>
                <w:szCs w:val="20"/>
                <w:lang w:bidi="ar"/>
              </w:rPr>
              <w:t>de către toți</w:t>
            </w:r>
          </w:p>
          <w:p w14:paraId="54579CF4"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14193791" w14:textId="77777777" w:rsidTr="0098520F">
        <w:tc>
          <w:tcPr>
            <w:tcW w:w="575" w:type="dxa"/>
            <w:shd w:val="clear" w:color="auto" w:fill="auto"/>
          </w:tcPr>
          <w:p w14:paraId="1F9E5D82" w14:textId="694FBACF"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t>2</w:t>
            </w:r>
            <w:r w:rsidR="0098520F">
              <w:rPr>
                <w:rFonts w:eastAsia="SimSun"/>
                <w:iCs/>
                <w:lang w:val="en-GB" w:eastAsia="ru-RU"/>
              </w:rPr>
              <w:t>8</w:t>
            </w:r>
          </w:p>
        </w:tc>
        <w:tc>
          <w:tcPr>
            <w:tcW w:w="3785" w:type="dxa"/>
            <w:shd w:val="clear" w:color="auto" w:fill="auto"/>
          </w:tcPr>
          <w:p w14:paraId="197612AE" w14:textId="77777777" w:rsidR="00697074" w:rsidRPr="00851D07" w:rsidRDefault="00697074" w:rsidP="006D070D">
            <w:pPr>
              <w:tabs>
                <w:tab w:val="left" w:pos="567"/>
              </w:tabs>
              <w:jc w:val="center"/>
              <w:rPr>
                <w:b/>
                <w:i/>
                <w:iCs/>
                <w:lang w:eastAsia="ru-RU"/>
              </w:rPr>
            </w:pPr>
            <w:r>
              <w:rPr>
                <w:b/>
                <w:i/>
                <w:iCs/>
                <w:lang w:eastAsia="ru-RU"/>
              </w:rPr>
              <w:t>Copia certificatului ISO 50001 ,,Sistemului de management al energiei ” respectînd art.40 al Legii nr.131 din 03.07.2015 ,,privind achizițiile publice”.</w:t>
            </w:r>
          </w:p>
        </w:tc>
        <w:tc>
          <w:tcPr>
            <w:tcW w:w="3507" w:type="dxa"/>
            <w:shd w:val="clear" w:color="auto" w:fill="auto"/>
          </w:tcPr>
          <w:p w14:paraId="61B75781"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19" w:type="dxa"/>
            <w:shd w:val="clear" w:color="auto" w:fill="auto"/>
          </w:tcPr>
          <w:p w14:paraId="51A4D5D7" w14:textId="77777777" w:rsidR="00697074" w:rsidRDefault="00697074" w:rsidP="006D070D">
            <w:pPr>
              <w:jc w:val="center"/>
              <w:rPr>
                <w:b/>
                <w:i/>
                <w:sz w:val="20"/>
                <w:szCs w:val="20"/>
              </w:rPr>
            </w:pPr>
            <w:r>
              <w:rPr>
                <w:rFonts w:eastAsia="SimSun"/>
                <w:b/>
                <w:i/>
                <w:color w:val="000000"/>
                <w:sz w:val="20"/>
                <w:szCs w:val="20"/>
                <w:lang w:bidi="ar"/>
              </w:rPr>
              <w:t>Obligatoriu</w:t>
            </w:r>
          </w:p>
          <w:p w14:paraId="3BAC7B1D" w14:textId="77777777" w:rsidR="00697074" w:rsidRDefault="00697074" w:rsidP="006D070D">
            <w:pPr>
              <w:jc w:val="center"/>
              <w:rPr>
                <w:b/>
                <w:i/>
                <w:sz w:val="20"/>
                <w:szCs w:val="20"/>
              </w:rPr>
            </w:pPr>
            <w:r>
              <w:rPr>
                <w:rFonts w:eastAsia="SimSun"/>
                <w:b/>
                <w:i/>
                <w:color w:val="000000"/>
                <w:sz w:val="20"/>
                <w:szCs w:val="20"/>
                <w:lang w:bidi="ar"/>
              </w:rPr>
              <w:t>(se va prezenta la</w:t>
            </w:r>
          </w:p>
          <w:p w14:paraId="62FBD17D" w14:textId="77777777" w:rsidR="00697074" w:rsidRDefault="00697074" w:rsidP="006D070D">
            <w:pPr>
              <w:jc w:val="center"/>
              <w:rPr>
                <w:b/>
                <w:i/>
                <w:sz w:val="20"/>
                <w:szCs w:val="20"/>
              </w:rPr>
            </w:pPr>
            <w:r>
              <w:rPr>
                <w:rFonts w:eastAsia="SimSun"/>
                <w:b/>
                <w:i/>
                <w:color w:val="000000"/>
                <w:sz w:val="20"/>
                <w:szCs w:val="20"/>
                <w:lang w:bidi="ar"/>
              </w:rPr>
              <w:t>depunerea ofertei</w:t>
            </w:r>
          </w:p>
          <w:p w14:paraId="71A08CF6" w14:textId="77777777" w:rsidR="00697074" w:rsidRDefault="00697074" w:rsidP="006D070D">
            <w:pPr>
              <w:jc w:val="center"/>
              <w:rPr>
                <w:b/>
                <w:i/>
                <w:sz w:val="20"/>
                <w:szCs w:val="20"/>
              </w:rPr>
            </w:pPr>
            <w:r>
              <w:rPr>
                <w:rFonts w:eastAsia="SimSun"/>
                <w:b/>
                <w:i/>
                <w:color w:val="000000"/>
                <w:sz w:val="20"/>
                <w:szCs w:val="20"/>
                <w:lang w:bidi="ar"/>
              </w:rPr>
              <w:t>de către toți</w:t>
            </w:r>
          </w:p>
          <w:p w14:paraId="374CB06E"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1A3A3653" w14:textId="77777777" w:rsidTr="0098520F">
        <w:tc>
          <w:tcPr>
            <w:tcW w:w="575" w:type="dxa"/>
            <w:shd w:val="clear" w:color="auto" w:fill="auto"/>
          </w:tcPr>
          <w:p w14:paraId="267573B8" w14:textId="1B2605B7" w:rsidR="00697074" w:rsidRDefault="0098520F" w:rsidP="006D070D">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785" w:type="dxa"/>
            <w:shd w:val="clear" w:color="auto" w:fill="auto"/>
          </w:tcPr>
          <w:p w14:paraId="02E51C9C" w14:textId="77777777" w:rsidR="00697074" w:rsidRDefault="00697074" w:rsidP="006D070D">
            <w:pPr>
              <w:tabs>
                <w:tab w:val="left" w:pos="567"/>
              </w:tabs>
              <w:jc w:val="center"/>
              <w:rPr>
                <w:b/>
                <w:i/>
                <w:iCs/>
                <w:sz w:val="22"/>
                <w:szCs w:val="22"/>
                <w:lang w:val="zh-CN" w:eastAsia="ru-RU"/>
              </w:rPr>
            </w:pPr>
            <w:r>
              <w:rPr>
                <w:b/>
                <w:i/>
                <w:iCs/>
                <w:sz w:val="22"/>
                <w:szCs w:val="22"/>
                <w:lang w:val="zh-CN" w:eastAsia="ru-RU"/>
              </w:rPr>
              <w:t>Scrisori de recomandare</w:t>
            </w:r>
            <w:r>
              <w:rPr>
                <w:b/>
                <w:i/>
                <w:iCs/>
                <w:sz w:val="22"/>
                <w:szCs w:val="22"/>
                <w:lang w:eastAsia="ru-RU"/>
              </w:rPr>
              <w:t>.</w:t>
            </w:r>
          </w:p>
        </w:tc>
        <w:tc>
          <w:tcPr>
            <w:tcW w:w="3507" w:type="dxa"/>
            <w:shd w:val="clear" w:color="auto" w:fill="auto"/>
          </w:tcPr>
          <w:p w14:paraId="2A873A14" w14:textId="77777777" w:rsidR="00697074" w:rsidRDefault="00697074" w:rsidP="006D070D">
            <w:pPr>
              <w:shd w:val="clear" w:color="auto" w:fill="FFFFFF" w:themeFill="background1"/>
              <w:tabs>
                <w:tab w:val="left" w:pos="612"/>
              </w:tabs>
              <w:jc w:val="center"/>
              <w:rPr>
                <w:b/>
                <w:i/>
                <w:iCs/>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Copie, semnate olograf și/sau  cu semnătura electronica a beneficiarilor ce au beneficiat de lucrările  executate în ultimii 5 ani de către OE și contrasemnate de operatorul economic cu semnătura electronică.</w:t>
            </w:r>
          </w:p>
          <w:p w14:paraId="20CBEDF5" w14:textId="77777777" w:rsidR="00697074" w:rsidRDefault="00697074" w:rsidP="006D070D">
            <w:pPr>
              <w:shd w:val="clear" w:color="auto" w:fill="FFFFFF" w:themeFill="background1"/>
              <w:tabs>
                <w:tab w:val="left" w:pos="612"/>
              </w:tabs>
              <w:jc w:val="center"/>
              <w:rPr>
                <w:b/>
                <w:i/>
                <w:iCs/>
                <w:sz w:val="20"/>
                <w:szCs w:val="20"/>
              </w:rPr>
            </w:pPr>
          </w:p>
          <w:p w14:paraId="4A748E92" w14:textId="77777777" w:rsidR="00697074" w:rsidRDefault="00697074" w:rsidP="006D070D">
            <w:pPr>
              <w:shd w:val="clear" w:color="auto" w:fill="FFFFFF" w:themeFill="background1"/>
              <w:tabs>
                <w:tab w:val="left" w:pos="612"/>
              </w:tabs>
              <w:jc w:val="center"/>
              <w:rPr>
                <w:rFonts w:eastAsia="SimSun"/>
                <w:b/>
                <w:i/>
                <w:color w:val="000000"/>
                <w:sz w:val="20"/>
                <w:szCs w:val="20"/>
              </w:rPr>
            </w:pPr>
            <w:r w:rsidRPr="00C97DCB">
              <w:rPr>
                <w:rFonts w:eastAsia="SimSun"/>
                <w:b/>
                <w:i/>
                <w:iCs/>
                <w:color w:val="FF0000"/>
                <w:sz w:val="20"/>
                <w:szCs w:val="20"/>
                <w:vertAlign w:val="superscript"/>
                <w:lang w:eastAsia="ru-RU"/>
              </w:rPr>
              <w:t xml:space="preserve">Notă: Se interzice prezentarea copiilor </w:t>
            </w:r>
            <w:r>
              <w:rPr>
                <w:rFonts w:eastAsia="SimSun"/>
                <w:b/>
                <w:i/>
                <w:iCs/>
                <w:color w:val="FF0000"/>
                <w:sz w:val="20"/>
                <w:szCs w:val="20"/>
                <w:vertAlign w:val="superscript"/>
                <w:lang w:eastAsia="ru-RU"/>
              </w:rPr>
              <w:t>de scrisori de recomandare emise de</w:t>
            </w:r>
            <w:r w:rsidRPr="00C97DCB">
              <w:rPr>
                <w:rFonts w:eastAsia="SimSun"/>
                <w:b/>
                <w:i/>
                <w:iCs/>
                <w:color w:val="FF0000"/>
                <w:sz w:val="20"/>
                <w:szCs w:val="20"/>
                <w:vertAlign w:val="superscript"/>
                <w:lang w:eastAsia="ru-RU"/>
              </w:rPr>
              <w:t xml:space="preserve"> autoritatea contractantă organizatoare a procedurii de achiziții  pe obiecte de lucrări</w:t>
            </w:r>
            <w:r>
              <w:rPr>
                <w:rFonts w:eastAsia="SimSun"/>
                <w:b/>
                <w:i/>
                <w:iCs/>
                <w:color w:val="FF0000"/>
                <w:sz w:val="20"/>
                <w:szCs w:val="20"/>
                <w:vertAlign w:val="superscript"/>
                <w:lang w:eastAsia="ru-RU"/>
              </w:rPr>
              <w:t xml:space="preserve"> executate anterior procedurii de achiziție</w:t>
            </w:r>
            <w:r w:rsidRPr="00C97DCB">
              <w:rPr>
                <w:rFonts w:eastAsia="SimSun"/>
                <w:b/>
                <w:i/>
                <w:iCs/>
                <w:color w:val="FF0000"/>
                <w:sz w:val="20"/>
                <w:szCs w:val="20"/>
                <w:vertAlign w:val="superscript"/>
                <w:lang w:eastAsia="ru-RU"/>
              </w:rPr>
              <w:t xml:space="preserve">. Vor fi acceptate copii </w:t>
            </w:r>
            <w:r>
              <w:rPr>
                <w:rFonts w:eastAsia="SimSun"/>
                <w:b/>
                <w:i/>
                <w:iCs/>
                <w:color w:val="FF0000"/>
                <w:sz w:val="20"/>
                <w:szCs w:val="20"/>
                <w:vertAlign w:val="superscript"/>
                <w:lang w:eastAsia="ru-RU"/>
              </w:rPr>
              <w:t>ale scrisorilor de recomandare</w:t>
            </w:r>
            <w:r w:rsidRPr="00C97DCB">
              <w:rPr>
                <w:rFonts w:eastAsia="SimSun"/>
                <w:b/>
                <w:i/>
                <w:iCs/>
                <w:color w:val="FF0000"/>
                <w:sz w:val="20"/>
                <w:szCs w:val="20"/>
                <w:vertAlign w:val="superscript"/>
                <w:lang w:eastAsia="ru-RU"/>
              </w:rPr>
              <w:t xml:space="preserve"> de la alte obiecte de lucrări similare încheiate cu alte instituții.</w:t>
            </w:r>
          </w:p>
        </w:tc>
        <w:tc>
          <w:tcPr>
            <w:tcW w:w="1619" w:type="dxa"/>
            <w:shd w:val="clear" w:color="auto" w:fill="auto"/>
          </w:tcPr>
          <w:p w14:paraId="748E4436" w14:textId="77777777" w:rsidR="00697074" w:rsidRDefault="00697074" w:rsidP="006D070D">
            <w:pPr>
              <w:jc w:val="center"/>
              <w:rPr>
                <w:b/>
                <w:i/>
                <w:sz w:val="20"/>
                <w:szCs w:val="20"/>
              </w:rPr>
            </w:pPr>
            <w:r>
              <w:rPr>
                <w:rFonts w:eastAsia="SimSun"/>
                <w:b/>
                <w:i/>
                <w:color w:val="000000"/>
                <w:sz w:val="20"/>
                <w:szCs w:val="20"/>
                <w:lang w:bidi="ar"/>
              </w:rPr>
              <w:t>Obligatoriu</w:t>
            </w:r>
          </w:p>
          <w:p w14:paraId="10DBCF45" w14:textId="77777777" w:rsidR="00697074" w:rsidRDefault="00697074" w:rsidP="006D070D">
            <w:pPr>
              <w:jc w:val="center"/>
              <w:rPr>
                <w:b/>
                <w:i/>
                <w:sz w:val="20"/>
                <w:szCs w:val="20"/>
              </w:rPr>
            </w:pPr>
            <w:r>
              <w:rPr>
                <w:rFonts w:eastAsia="SimSun"/>
                <w:b/>
                <w:i/>
                <w:color w:val="000000"/>
                <w:sz w:val="20"/>
                <w:szCs w:val="20"/>
                <w:lang w:bidi="ar"/>
              </w:rPr>
              <w:t>(se va prezenta la</w:t>
            </w:r>
          </w:p>
          <w:p w14:paraId="5BAB4316" w14:textId="77777777" w:rsidR="00697074" w:rsidRDefault="00697074" w:rsidP="006D070D">
            <w:pPr>
              <w:jc w:val="center"/>
              <w:rPr>
                <w:b/>
                <w:i/>
                <w:sz w:val="20"/>
                <w:szCs w:val="20"/>
              </w:rPr>
            </w:pPr>
            <w:r>
              <w:rPr>
                <w:rFonts w:eastAsia="SimSun"/>
                <w:b/>
                <w:i/>
                <w:color w:val="000000"/>
                <w:sz w:val="20"/>
                <w:szCs w:val="20"/>
                <w:lang w:bidi="ar"/>
              </w:rPr>
              <w:t>depunerea ofertei</w:t>
            </w:r>
          </w:p>
          <w:p w14:paraId="54398599" w14:textId="77777777" w:rsidR="00697074" w:rsidRDefault="00697074" w:rsidP="006D070D">
            <w:pPr>
              <w:jc w:val="center"/>
              <w:rPr>
                <w:b/>
                <w:i/>
                <w:sz w:val="20"/>
                <w:szCs w:val="20"/>
              </w:rPr>
            </w:pPr>
            <w:r>
              <w:rPr>
                <w:rFonts w:eastAsia="SimSun"/>
                <w:b/>
                <w:i/>
                <w:color w:val="000000"/>
                <w:sz w:val="20"/>
                <w:szCs w:val="20"/>
                <w:lang w:bidi="ar"/>
              </w:rPr>
              <w:t>de către toți</w:t>
            </w:r>
          </w:p>
          <w:p w14:paraId="3DC719EC"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76EA1775" w14:textId="77777777" w:rsidTr="0098520F">
        <w:tc>
          <w:tcPr>
            <w:tcW w:w="575" w:type="dxa"/>
            <w:shd w:val="clear" w:color="auto" w:fill="auto"/>
          </w:tcPr>
          <w:p w14:paraId="4642BB7C" w14:textId="0DE93626"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t>3</w:t>
            </w:r>
            <w:r w:rsidR="0098520F">
              <w:rPr>
                <w:rFonts w:eastAsia="SimSun"/>
                <w:iCs/>
                <w:lang w:val="en-GB" w:eastAsia="ru-RU"/>
              </w:rPr>
              <w:t>0</w:t>
            </w:r>
          </w:p>
        </w:tc>
        <w:tc>
          <w:tcPr>
            <w:tcW w:w="3785" w:type="dxa"/>
            <w:shd w:val="clear" w:color="auto" w:fill="auto"/>
          </w:tcPr>
          <w:p w14:paraId="091F59C5" w14:textId="77777777" w:rsidR="00697074" w:rsidRDefault="00697074" w:rsidP="006D070D">
            <w:pPr>
              <w:tabs>
                <w:tab w:val="left" w:pos="567"/>
              </w:tabs>
              <w:jc w:val="center"/>
              <w:rPr>
                <w:rFonts w:eastAsia="SimSun"/>
                <w:b/>
                <w:i/>
                <w:iCs/>
                <w:sz w:val="22"/>
                <w:szCs w:val="22"/>
                <w:lang w:eastAsia="ru-RU"/>
              </w:rPr>
            </w:pPr>
            <w:r>
              <w:rPr>
                <w:rFonts w:eastAsia="SimSun"/>
                <w:b/>
                <w:i/>
                <w:iCs/>
                <w:sz w:val="22"/>
                <w:szCs w:val="22"/>
                <w:lang w:eastAsia="ru-RU"/>
              </w:rPr>
              <w:t>Certificat despre vizita obiectului (eliberat de Primărie în perioada de clarificare).</w:t>
            </w:r>
          </w:p>
        </w:tc>
        <w:tc>
          <w:tcPr>
            <w:tcW w:w="3507" w:type="dxa"/>
            <w:shd w:val="clear" w:color="auto" w:fill="auto"/>
          </w:tcPr>
          <w:p w14:paraId="12C38641" w14:textId="77777777" w:rsidR="00697074" w:rsidRDefault="00697074" w:rsidP="006D070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Act confirmat prin semnatura electronică sau ștampilă de către Autoritatea contractantă. Lipsa unui asemenea act va duce la respingerea ofertei propuse. Copia actului confirmată cu semnătura electronică a operatorului economic.</w:t>
            </w:r>
          </w:p>
        </w:tc>
        <w:tc>
          <w:tcPr>
            <w:tcW w:w="1619" w:type="dxa"/>
            <w:shd w:val="clear" w:color="auto" w:fill="auto"/>
          </w:tcPr>
          <w:p w14:paraId="72021B1D" w14:textId="77777777" w:rsidR="00697074" w:rsidRDefault="00697074" w:rsidP="006D070D">
            <w:pPr>
              <w:jc w:val="center"/>
              <w:rPr>
                <w:b/>
                <w:i/>
                <w:sz w:val="20"/>
                <w:szCs w:val="20"/>
              </w:rPr>
            </w:pPr>
            <w:r>
              <w:rPr>
                <w:rFonts w:eastAsia="SimSun"/>
                <w:b/>
                <w:i/>
                <w:color w:val="000000"/>
                <w:sz w:val="20"/>
                <w:szCs w:val="20"/>
                <w:lang w:bidi="ar"/>
              </w:rPr>
              <w:t>Obligatoriu</w:t>
            </w:r>
          </w:p>
          <w:p w14:paraId="55D72DE1" w14:textId="77777777" w:rsidR="00697074" w:rsidRDefault="00697074" w:rsidP="006D070D">
            <w:pPr>
              <w:jc w:val="center"/>
              <w:rPr>
                <w:b/>
                <w:i/>
                <w:sz w:val="20"/>
                <w:szCs w:val="20"/>
              </w:rPr>
            </w:pPr>
            <w:r>
              <w:rPr>
                <w:rFonts w:eastAsia="SimSun"/>
                <w:b/>
                <w:i/>
                <w:color w:val="000000"/>
                <w:sz w:val="20"/>
                <w:szCs w:val="20"/>
                <w:lang w:bidi="ar"/>
              </w:rPr>
              <w:t>(se va prezenta la</w:t>
            </w:r>
          </w:p>
          <w:p w14:paraId="3B0804CE" w14:textId="77777777" w:rsidR="00697074" w:rsidRDefault="00697074" w:rsidP="006D070D">
            <w:pPr>
              <w:jc w:val="center"/>
              <w:rPr>
                <w:b/>
                <w:i/>
                <w:sz w:val="20"/>
                <w:szCs w:val="20"/>
              </w:rPr>
            </w:pPr>
            <w:r>
              <w:rPr>
                <w:rFonts w:eastAsia="SimSun"/>
                <w:b/>
                <w:i/>
                <w:color w:val="000000"/>
                <w:sz w:val="20"/>
                <w:szCs w:val="20"/>
                <w:lang w:bidi="ar"/>
              </w:rPr>
              <w:t>depunerea ofertei</w:t>
            </w:r>
          </w:p>
          <w:p w14:paraId="3DAD142D" w14:textId="77777777" w:rsidR="00697074" w:rsidRDefault="00697074" w:rsidP="006D070D">
            <w:pPr>
              <w:jc w:val="center"/>
              <w:rPr>
                <w:b/>
                <w:i/>
                <w:sz w:val="20"/>
                <w:szCs w:val="20"/>
              </w:rPr>
            </w:pPr>
            <w:r>
              <w:rPr>
                <w:rFonts w:eastAsia="SimSun"/>
                <w:b/>
                <w:i/>
                <w:color w:val="000000"/>
                <w:sz w:val="20"/>
                <w:szCs w:val="20"/>
                <w:lang w:bidi="ar"/>
              </w:rPr>
              <w:t>de către toți</w:t>
            </w:r>
          </w:p>
          <w:p w14:paraId="33EBC4CF"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21FE34E7" w14:textId="77777777" w:rsidTr="0098520F">
        <w:tc>
          <w:tcPr>
            <w:tcW w:w="575" w:type="dxa"/>
            <w:shd w:val="clear" w:color="auto" w:fill="auto"/>
          </w:tcPr>
          <w:p w14:paraId="0D92D0AE" w14:textId="1080FE87"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t>3</w:t>
            </w:r>
            <w:r w:rsidR="0098520F">
              <w:rPr>
                <w:rFonts w:eastAsia="SimSun"/>
                <w:iCs/>
                <w:lang w:val="en-GB" w:eastAsia="ru-RU"/>
              </w:rPr>
              <w:t>1</w:t>
            </w:r>
          </w:p>
        </w:tc>
        <w:tc>
          <w:tcPr>
            <w:tcW w:w="3785" w:type="dxa"/>
            <w:shd w:val="clear" w:color="auto" w:fill="auto"/>
          </w:tcPr>
          <w:p w14:paraId="545C4959" w14:textId="77777777" w:rsidR="00697074" w:rsidRDefault="00697074" w:rsidP="006D070D">
            <w:pPr>
              <w:tabs>
                <w:tab w:val="left" w:pos="567"/>
              </w:tabs>
              <w:jc w:val="center"/>
              <w:rPr>
                <w:rFonts w:eastAsia="SimSun"/>
                <w:b/>
                <w:i/>
                <w:iCs/>
                <w:sz w:val="22"/>
                <w:szCs w:val="22"/>
                <w:lang w:eastAsia="ru-RU"/>
              </w:rPr>
            </w:pPr>
            <w:r>
              <w:rPr>
                <w:rFonts w:eastAsia="SimSun"/>
                <w:b/>
                <w:i/>
                <w:iCs/>
                <w:sz w:val="22"/>
                <w:szCs w:val="22"/>
                <w:lang w:eastAsia="ru-RU"/>
              </w:rPr>
              <w:t>Procură (După caz).</w:t>
            </w:r>
          </w:p>
        </w:tc>
        <w:tc>
          <w:tcPr>
            <w:tcW w:w="3507" w:type="dxa"/>
            <w:shd w:val="clear" w:color="auto" w:fill="auto"/>
          </w:tcPr>
          <w:p w14:paraId="7376C6A0" w14:textId="77777777" w:rsidR="00697074" w:rsidRDefault="00697074" w:rsidP="006D070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Act eliberat de participant în caz că actele prezentate sînt semnate de o altă persoană decît Administratorul participantului. Confirmată cu semnătura electronică a conducătorului instituției.</w:t>
            </w:r>
          </w:p>
        </w:tc>
        <w:tc>
          <w:tcPr>
            <w:tcW w:w="1619" w:type="dxa"/>
            <w:shd w:val="clear" w:color="auto" w:fill="auto"/>
          </w:tcPr>
          <w:p w14:paraId="2EAEEC86" w14:textId="77777777" w:rsidR="00697074" w:rsidRDefault="00697074" w:rsidP="006D070D">
            <w:pPr>
              <w:jc w:val="center"/>
              <w:rPr>
                <w:b/>
                <w:i/>
                <w:sz w:val="20"/>
                <w:szCs w:val="20"/>
              </w:rPr>
            </w:pPr>
            <w:r>
              <w:rPr>
                <w:rFonts w:eastAsia="SimSun"/>
                <w:b/>
                <w:i/>
                <w:color w:val="000000"/>
                <w:sz w:val="20"/>
                <w:szCs w:val="20"/>
                <w:lang w:bidi="ar"/>
              </w:rPr>
              <w:t>Obligatoriu</w:t>
            </w:r>
          </w:p>
          <w:p w14:paraId="07B4A906" w14:textId="77777777" w:rsidR="00697074" w:rsidRDefault="00697074" w:rsidP="006D070D">
            <w:pPr>
              <w:jc w:val="center"/>
              <w:rPr>
                <w:b/>
                <w:i/>
                <w:sz w:val="20"/>
                <w:szCs w:val="20"/>
              </w:rPr>
            </w:pPr>
            <w:r>
              <w:rPr>
                <w:rFonts w:eastAsia="SimSun"/>
                <w:b/>
                <w:i/>
                <w:color w:val="000000"/>
                <w:sz w:val="20"/>
                <w:szCs w:val="20"/>
                <w:lang w:bidi="ar"/>
              </w:rPr>
              <w:t>(se va prezenta la</w:t>
            </w:r>
          </w:p>
          <w:p w14:paraId="38C50493" w14:textId="77777777" w:rsidR="00697074" w:rsidRDefault="00697074" w:rsidP="006D070D">
            <w:pPr>
              <w:jc w:val="center"/>
              <w:rPr>
                <w:b/>
                <w:i/>
                <w:sz w:val="20"/>
                <w:szCs w:val="20"/>
              </w:rPr>
            </w:pPr>
            <w:r>
              <w:rPr>
                <w:rFonts w:eastAsia="SimSun"/>
                <w:b/>
                <w:i/>
                <w:color w:val="000000"/>
                <w:sz w:val="20"/>
                <w:szCs w:val="20"/>
                <w:lang w:bidi="ar"/>
              </w:rPr>
              <w:t>depunerea ofertei</w:t>
            </w:r>
          </w:p>
          <w:p w14:paraId="794D5A7C" w14:textId="77777777" w:rsidR="00697074" w:rsidRDefault="00697074" w:rsidP="006D070D">
            <w:pPr>
              <w:jc w:val="center"/>
              <w:rPr>
                <w:b/>
                <w:i/>
                <w:sz w:val="20"/>
                <w:szCs w:val="20"/>
              </w:rPr>
            </w:pPr>
            <w:r>
              <w:rPr>
                <w:rFonts w:eastAsia="SimSun"/>
                <w:b/>
                <w:i/>
                <w:color w:val="000000"/>
                <w:sz w:val="20"/>
                <w:szCs w:val="20"/>
                <w:lang w:bidi="ar"/>
              </w:rPr>
              <w:t>de către toți</w:t>
            </w:r>
          </w:p>
          <w:p w14:paraId="27953425"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53FA72E3" w14:textId="77777777" w:rsidTr="0098520F">
        <w:tc>
          <w:tcPr>
            <w:tcW w:w="575" w:type="dxa"/>
            <w:shd w:val="clear" w:color="auto" w:fill="auto"/>
          </w:tcPr>
          <w:p w14:paraId="30404402" w14:textId="0CEDBBD8"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t>3</w:t>
            </w:r>
            <w:r w:rsidR="0098520F">
              <w:rPr>
                <w:rFonts w:eastAsia="SimSun"/>
                <w:iCs/>
                <w:lang w:val="en-GB" w:eastAsia="ru-RU"/>
              </w:rPr>
              <w:t>2</w:t>
            </w:r>
          </w:p>
        </w:tc>
        <w:tc>
          <w:tcPr>
            <w:tcW w:w="3785" w:type="dxa"/>
            <w:shd w:val="clear" w:color="auto" w:fill="auto"/>
          </w:tcPr>
          <w:p w14:paraId="2C7DBC25" w14:textId="77777777" w:rsidR="00697074" w:rsidRDefault="00697074" w:rsidP="006D070D">
            <w:pPr>
              <w:tabs>
                <w:tab w:val="left" w:pos="567"/>
              </w:tabs>
              <w:jc w:val="center"/>
              <w:rPr>
                <w:b/>
                <w:i/>
                <w:iCs/>
                <w:lang w:eastAsia="ru-RU"/>
              </w:rPr>
            </w:pPr>
            <w:r>
              <w:rPr>
                <w:b/>
                <w:i/>
                <w:iCs/>
                <w:lang w:eastAsia="ru-RU"/>
              </w:rPr>
              <w:t>Certificat privind lipsa sau existența restanțelor față de bugetul public național. (Act valabil la data petrecerii procedurii de achiziție).</w:t>
            </w:r>
          </w:p>
        </w:tc>
        <w:tc>
          <w:tcPr>
            <w:tcW w:w="3507" w:type="dxa"/>
            <w:shd w:val="clear" w:color="auto" w:fill="auto"/>
          </w:tcPr>
          <w:p w14:paraId="6EA7B2DA" w14:textId="77777777" w:rsidR="00697074" w:rsidRDefault="00697074" w:rsidP="006D070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 xml:space="preserve">Act emis de Inspectoratul Fiscal de Stat și confirmat prin semnătura electronică a operatorului economic. (Oiginal/Copie). </w:t>
            </w:r>
          </w:p>
        </w:tc>
        <w:tc>
          <w:tcPr>
            <w:tcW w:w="1619" w:type="dxa"/>
            <w:shd w:val="clear" w:color="auto" w:fill="auto"/>
          </w:tcPr>
          <w:p w14:paraId="3285461D" w14:textId="77777777" w:rsidR="00697074" w:rsidRDefault="00697074" w:rsidP="006D070D">
            <w:pPr>
              <w:jc w:val="center"/>
              <w:rPr>
                <w:b/>
                <w:i/>
                <w:sz w:val="20"/>
                <w:szCs w:val="20"/>
              </w:rPr>
            </w:pPr>
            <w:r>
              <w:rPr>
                <w:rFonts w:eastAsia="SimSun"/>
                <w:b/>
                <w:i/>
                <w:color w:val="000000"/>
                <w:sz w:val="20"/>
                <w:szCs w:val="20"/>
                <w:lang w:bidi="ar"/>
              </w:rPr>
              <w:t>Obligatoriu</w:t>
            </w:r>
          </w:p>
          <w:p w14:paraId="3DDF962F" w14:textId="77777777" w:rsidR="00697074" w:rsidRDefault="00697074" w:rsidP="006D070D">
            <w:pPr>
              <w:jc w:val="center"/>
              <w:rPr>
                <w:b/>
                <w:i/>
                <w:sz w:val="20"/>
                <w:szCs w:val="20"/>
              </w:rPr>
            </w:pPr>
            <w:r>
              <w:rPr>
                <w:rFonts w:eastAsia="SimSun"/>
                <w:b/>
                <w:i/>
                <w:color w:val="000000"/>
                <w:sz w:val="20"/>
                <w:szCs w:val="20"/>
                <w:lang w:bidi="ar"/>
              </w:rPr>
              <w:t>(se va prezenta la</w:t>
            </w:r>
          </w:p>
          <w:p w14:paraId="45916623" w14:textId="77777777" w:rsidR="00697074" w:rsidRDefault="00697074" w:rsidP="006D070D">
            <w:pPr>
              <w:jc w:val="center"/>
              <w:rPr>
                <w:b/>
                <w:i/>
                <w:sz w:val="20"/>
                <w:szCs w:val="20"/>
              </w:rPr>
            </w:pPr>
            <w:r>
              <w:rPr>
                <w:rFonts w:eastAsia="SimSun"/>
                <w:b/>
                <w:i/>
                <w:color w:val="000000"/>
                <w:sz w:val="20"/>
                <w:szCs w:val="20"/>
                <w:lang w:bidi="ar"/>
              </w:rPr>
              <w:t>depunerea ofertei</w:t>
            </w:r>
          </w:p>
          <w:p w14:paraId="7608171E" w14:textId="77777777" w:rsidR="00697074" w:rsidRDefault="00697074" w:rsidP="006D070D">
            <w:pPr>
              <w:jc w:val="center"/>
              <w:rPr>
                <w:b/>
                <w:i/>
                <w:sz w:val="20"/>
                <w:szCs w:val="20"/>
              </w:rPr>
            </w:pPr>
            <w:r>
              <w:rPr>
                <w:rFonts w:eastAsia="SimSun"/>
                <w:b/>
                <w:i/>
                <w:color w:val="000000"/>
                <w:sz w:val="20"/>
                <w:szCs w:val="20"/>
                <w:lang w:bidi="ar"/>
              </w:rPr>
              <w:t>de către toți</w:t>
            </w:r>
          </w:p>
          <w:p w14:paraId="2F6BC1E6"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5625C0FF" w14:textId="77777777" w:rsidTr="0098520F">
        <w:tc>
          <w:tcPr>
            <w:tcW w:w="575" w:type="dxa"/>
            <w:shd w:val="clear" w:color="auto" w:fill="auto"/>
          </w:tcPr>
          <w:p w14:paraId="4A16629A" w14:textId="5B11E6F9"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t>3</w:t>
            </w:r>
            <w:r w:rsidR="0098520F">
              <w:rPr>
                <w:rFonts w:eastAsia="SimSun"/>
                <w:iCs/>
                <w:lang w:val="en-GB" w:eastAsia="ru-RU"/>
              </w:rPr>
              <w:t>3</w:t>
            </w:r>
          </w:p>
        </w:tc>
        <w:tc>
          <w:tcPr>
            <w:tcW w:w="3785" w:type="dxa"/>
            <w:shd w:val="clear" w:color="auto" w:fill="auto"/>
          </w:tcPr>
          <w:p w14:paraId="57D19C9D" w14:textId="77777777" w:rsidR="00697074" w:rsidRDefault="00697074" w:rsidP="006D070D">
            <w:pPr>
              <w:tabs>
                <w:tab w:val="left" w:pos="567"/>
              </w:tabs>
              <w:jc w:val="center"/>
              <w:rPr>
                <w:rFonts w:eastAsia="SimSun"/>
                <w:b/>
                <w:i/>
                <w:iCs/>
                <w:sz w:val="22"/>
                <w:szCs w:val="22"/>
                <w:lang w:eastAsia="ru-RU"/>
              </w:rPr>
            </w:pPr>
            <w:r>
              <w:rPr>
                <w:b/>
                <w:i/>
                <w:iCs/>
                <w:lang w:eastAsia="ru-RU"/>
              </w:rPr>
              <w:t xml:space="preserve">Declarația privind confirmarea identității beneficiarilor efectivi și neîncadrarea acestora în situația </w:t>
            </w:r>
            <w:r>
              <w:rPr>
                <w:b/>
                <w:i/>
                <w:iCs/>
                <w:lang w:eastAsia="ru-RU"/>
              </w:rPr>
              <w:lastRenderedPageBreak/>
              <w:t>condamnării pentru participarea la activități ale unei organizații sau grupări criminale, pentru corupție, fraudă și/sau spălare de bani.</w:t>
            </w:r>
          </w:p>
        </w:tc>
        <w:tc>
          <w:tcPr>
            <w:tcW w:w="3507" w:type="dxa"/>
            <w:shd w:val="clear" w:color="auto" w:fill="auto"/>
          </w:tcPr>
          <w:p w14:paraId="1F7217BE" w14:textId="77777777" w:rsidR="00697074" w:rsidRDefault="00697074" w:rsidP="006D070D">
            <w:pPr>
              <w:shd w:val="clear" w:color="auto" w:fill="FFFFFF" w:themeFill="background1"/>
              <w:tabs>
                <w:tab w:val="left" w:pos="612"/>
              </w:tabs>
              <w:jc w:val="center"/>
              <w:rPr>
                <w:rFonts w:eastAsia="SimSun"/>
                <w:b/>
                <w:i/>
                <w:iCs/>
                <w:sz w:val="20"/>
                <w:szCs w:val="20"/>
                <w:lang w:eastAsia="ru-RU"/>
              </w:rPr>
            </w:pPr>
            <w:r>
              <w:rPr>
                <w:rFonts w:eastAsia="SimSun"/>
                <w:b/>
                <w:i/>
                <w:color w:val="000000"/>
                <w:sz w:val="20"/>
                <w:szCs w:val="20"/>
              </w:rPr>
              <w:lastRenderedPageBreak/>
              <w:t>Act semnat cu semnătura electronică a participantului.</w:t>
            </w:r>
          </w:p>
        </w:tc>
        <w:tc>
          <w:tcPr>
            <w:tcW w:w="1619" w:type="dxa"/>
            <w:shd w:val="clear" w:color="auto" w:fill="auto"/>
          </w:tcPr>
          <w:p w14:paraId="77058C4B" w14:textId="77777777" w:rsidR="00697074" w:rsidRDefault="00697074" w:rsidP="006D070D">
            <w:pPr>
              <w:jc w:val="center"/>
              <w:rPr>
                <w:b/>
                <w:i/>
                <w:sz w:val="20"/>
                <w:szCs w:val="20"/>
              </w:rPr>
            </w:pPr>
            <w:r>
              <w:rPr>
                <w:rFonts w:eastAsia="SimSun"/>
                <w:b/>
                <w:i/>
                <w:color w:val="000000"/>
                <w:sz w:val="20"/>
                <w:szCs w:val="20"/>
                <w:lang w:bidi="ar"/>
              </w:rPr>
              <w:t>Obligatoriu</w:t>
            </w:r>
          </w:p>
          <w:p w14:paraId="2AE402E6" w14:textId="77777777" w:rsidR="00697074" w:rsidRDefault="00697074" w:rsidP="006D070D">
            <w:pPr>
              <w:jc w:val="center"/>
              <w:rPr>
                <w:b/>
                <w:i/>
                <w:sz w:val="20"/>
                <w:szCs w:val="20"/>
              </w:rPr>
            </w:pPr>
            <w:r>
              <w:rPr>
                <w:rFonts w:eastAsia="SimSun"/>
                <w:b/>
                <w:i/>
                <w:color w:val="000000"/>
                <w:sz w:val="20"/>
                <w:szCs w:val="20"/>
                <w:lang w:bidi="ar"/>
              </w:rPr>
              <w:t>(se va prezenta la</w:t>
            </w:r>
          </w:p>
          <w:p w14:paraId="084FE988" w14:textId="77777777" w:rsidR="00697074" w:rsidRDefault="00697074" w:rsidP="006D070D">
            <w:pPr>
              <w:jc w:val="center"/>
              <w:rPr>
                <w:b/>
                <w:i/>
                <w:sz w:val="20"/>
                <w:szCs w:val="20"/>
              </w:rPr>
            </w:pPr>
            <w:r>
              <w:rPr>
                <w:rFonts w:eastAsia="SimSun"/>
                <w:b/>
                <w:i/>
                <w:color w:val="000000"/>
                <w:sz w:val="20"/>
                <w:szCs w:val="20"/>
                <w:lang w:bidi="ar"/>
              </w:rPr>
              <w:lastRenderedPageBreak/>
              <w:t>depunerea ofertei</w:t>
            </w:r>
          </w:p>
          <w:p w14:paraId="7CBEADD1" w14:textId="77777777" w:rsidR="00697074" w:rsidRDefault="00697074" w:rsidP="006D070D">
            <w:pPr>
              <w:jc w:val="center"/>
              <w:rPr>
                <w:b/>
                <w:i/>
                <w:sz w:val="20"/>
                <w:szCs w:val="20"/>
              </w:rPr>
            </w:pPr>
            <w:r>
              <w:rPr>
                <w:rFonts w:eastAsia="SimSun"/>
                <w:b/>
                <w:i/>
                <w:color w:val="000000"/>
                <w:sz w:val="20"/>
                <w:szCs w:val="20"/>
                <w:lang w:bidi="ar"/>
              </w:rPr>
              <w:t>de către toți</w:t>
            </w:r>
          </w:p>
          <w:p w14:paraId="3A1F1998"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0FFEBC19" w14:textId="77777777" w:rsidTr="0098520F">
        <w:tc>
          <w:tcPr>
            <w:tcW w:w="575" w:type="dxa"/>
            <w:shd w:val="clear" w:color="auto" w:fill="auto"/>
          </w:tcPr>
          <w:p w14:paraId="0169DC3E" w14:textId="3F8BB73D"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w:t>
            </w:r>
            <w:r w:rsidR="0098520F">
              <w:rPr>
                <w:rFonts w:eastAsia="SimSun"/>
                <w:iCs/>
                <w:lang w:val="en-GB" w:eastAsia="ru-RU"/>
              </w:rPr>
              <w:t>4</w:t>
            </w:r>
          </w:p>
        </w:tc>
        <w:tc>
          <w:tcPr>
            <w:tcW w:w="3785" w:type="dxa"/>
            <w:shd w:val="clear" w:color="auto" w:fill="auto"/>
          </w:tcPr>
          <w:p w14:paraId="5532F5B0" w14:textId="77777777" w:rsidR="00697074" w:rsidRDefault="00697074" w:rsidP="006D070D">
            <w:pPr>
              <w:tabs>
                <w:tab w:val="left" w:pos="567"/>
              </w:tabs>
              <w:jc w:val="center"/>
              <w:rPr>
                <w:b/>
                <w:i/>
                <w:iCs/>
                <w:lang w:val="zh-CN" w:eastAsia="ru-RU"/>
              </w:rPr>
            </w:pPr>
            <w:r>
              <w:rPr>
                <w:b/>
                <w:i/>
                <w:iCs/>
                <w:lang w:eastAsia="ru-RU"/>
              </w:rPr>
              <w:t>Certificat de conformitate pentru materiale.</w:t>
            </w:r>
          </w:p>
        </w:tc>
        <w:tc>
          <w:tcPr>
            <w:tcW w:w="3507" w:type="dxa"/>
            <w:shd w:val="clear" w:color="auto" w:fill="auto"/>
          </w:tcPr>
          <w:p w14:paraId="1F083F80" w14:textId="77777777" w:rsidR="00697074" w:rsidRPr="00AC6C4D" w:rsidRDefault="00697074" w:rsidP="006D070D">
            <w:pPr>
              <w:shd w:val="clear" w:color="auto" w:fill="FFFFFF" w:themeFill="background1"/>
              <w:tabs>
                <w:tab w:val="left" w:pos="612"/>
              </w:tabs>
              <w:jc w:val="center"/>
              <w:rPr>
                <w:rFonts w:eastAsia="SimSun"/>
                <w:b/>
                <w:i/>
                <w:color w:val="FF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19" w:type="dxa"/>
            <w:shd w:val="clear" w:color="auto" w:fill="auto"/>
          </w:tcPr>
          <w:p w14:paraId="1A78D949" w14:textId="77777777" w:rsidR="00697074" w:rsidRDefault="00697074" w:rsidP="006D070D">
            <w:pPr>
              <w:jc w:val="center"/>
              <w:rPr>
                <w:b/>
                <w:i/>
                <w:sz w:val="20"/>
                <w:szCs w:val="20"/>
              </w:rPr>
            </w:pPr>
            <w:r>
              <w:rPr>
                <w:rFonts w:eastAsia="SimSun"/>
                <w:b/>
                <w:i/>
                <w:color w:val="000000"/>
                <w:sz w:val="20"/>
                <w:szCs w:val="20"/>
                <w:lang w:bidi="ar"/>
              </w:rPr>
              <w:t>Obligatoriu</w:t>
            </w:r>
          </w:p>
          <w:p w14:paraId="29347972" w14:textId="77777777" w:rsidR="00697074" w:rsidRDefault="00697074" w:rsidP="006D070D">
            <w:pPr>
              <w:jc w:val="center"/>
              <w:rPr>
                <w:b/>
                <w:i/>
                <w:sz w:val="20"/>
                <w:szCs w:val="20"/>
              </w:rPr>
            </w:pPr>
            <w:r>
              <w:rPr>
                <w:rFonts w:eastAsia="SimSun"/>
                <w:b/>
                <w:i/>
                <w:color w:val="000000"/>
                <w:sz w:val="20"/>
                <w:szCs w:val="20"/>
                <w:lang w:bidi="ar"/>
              </w:rPr>
              <w:t>(se va prezenta la</w:t>
            </w:r>
          </w:p>
          <w:p w14:paraId="5D23DF88" w14:textId="77777777" w:rsidR="00697074" w:rsidRDefault="00697074" w:rsidP="006D070D">
            <w:pPr>
              <w:jc w:val="center"/>
              <w:rPr>
                <w:b/>
                <w:i/>
                <w:sz w:val="20"/>
                <w:szCs w:val="20"/>
              </w:rPr>
            </w:pPr>
            <w:r>
              <w:rPr>
                <w:rFonts w:eastAsia="SimSun"/>
                <w:b/>
                <w:i/>
                <w:color w:val="000000"/>
                <w:sz w:val="20"/>
                <w:szCs w:val="20"/>
                <w:lang w:bidi="ar"/>
              </w:rPr>
              <w:t>depunerea ofertei</w:t>
            </w:r>
          </w:p>
          <w:p w14:paraId="44434B6F" w14:textId="77777777" w:rsidR="00697074" w:rsidRDefault="00697074" w:rsidP="006D070D">
            <w:pPr>
              <w:jc w:val="center"/>
              <w:rPr>
                <w:b/>
                <w:i/>
                <w:sz w:val="20"/>
                <w:szCs w:val="20"/>
              </w:rPr>
            </w:pPr>
            <w:r>
              <w:rPr>
                <w:rFonts w:eastAsia="SimSun"/>
                <w:b/>
                <w:i/>
                <w:color w:val="000000"/>
                <w:sz w:val="20"/>
                <w:szCs w:val="20"/>
                <w:lang w:bidi="ar"/>
              </w:rPr>
              <w:t>de către toți</w:t>
            </w:r>
          </w:p>
          <w:p w14:paraId="64B1B1CC"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r w:rsidR="00697074" w14:paraId="610F775E" w14:textId="77777777" w:rsidTr="0098520F">
        <w:tc>
          <w:tcPr>
            <w:tcW w:w="575" w:type="dxa"/>
            <w:shd w:val="clear" w:color="auto" w:fill="auto"/>
          </w:tcPr>
          <w:p w14:paraId="3A82CE85" w14:textId="4B0A1579" w:rsidR="00697074" w:rsidRDefault="00697074" w:rsidP="0098520F">
            <w:pPr>
              <w:shd w:val="clear" w:color="auto" w:fill="FFFFFF" w:themeFill="background1"/>
              <w:tabs>
                <w:tab w:val="left" w:pos="612"/>
              </w:tabs>
              <w:spacing w:before="120" w:after="120"/>
              <w:rPr>
                <w:rFonts w:eastAsia="SimSun"/>
                <w:iCs/>
                <w:lang w:val="en-GB" w:eastAsia="ru-RU"/>
              </w:rPr>
            </w:pPr>
            <w:r>
              <w:rPr>
                <w:rFonts w:eastAsia="SimSun"/>
                <w:iCs/>
                <w:lang w:val="en-GB" w:eastAsia="ru-RU"/>
              </w:rPr>
              <w:t>3</w:t>
            </w:r>
            <w:r w:rsidR="0098520F">
              <w:rPr>
                <w:rFonts w:eastAsia="SimSun"/>
                <w:iCs/>
                <w:lang w:val="en-GB" w:eastAsia="ru-RU"/>
              </w:rPr>
              <w:t>5</w:t>
            </w:r>
          </w:p>
        </w:tc>
        <w:tc>
          <w:tcPr>
            <w:tcW w:w="3785" w:type="dxa"/>
            <w:shd w:val="clear" w:color="auto" w:fill="auto"/>
          </w:tcPr>
          <w:p w14:paraId="47398A13" w14:textId="77777777" w:rsidR="00697074" w:rsidRDefault="00697074" w:rsidP="006D070D">
            <w:pPr>
              <w:tabs>
                <w:tab w:val="left" w:pos="567"/>
              </w:tabs>
              <w:jc w:val="center"/>
              <w:rPr>
                <w:b/>
                <w:i/>
                <w:iCs/>
                <w:lang w:val="zh-CN" w:eastAsia="ru-RU"/>
              </w:rPr>
            </w:pPr>
            <w:r>
              <w:rPr>
                <w:b/>
                <w:i/>
                <w:iCs/>
                <w:lang w:eastAsia="ru-RU"/>
              </w:rPr>
              <w:t>Declarație de eligibilitate.</w:t>
            </w:r>
          </w:p>
        </w:tc>
        <w:tc>
          <w:tcPr>
            <w:tcW w:w="3507" w:type="dxa"/>
            <w:shd w:val="clear" w:color="auto" w:fill="auto"/>
          </w:tcPr>
          <w:p w14:paraId="0572D8DE" w14:textId="77777777" w:rsidR="00697074" w:rsidRDefault="00697074" w:rsidP="006D070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1619" w:type="dxa"/>
            <w:shd w:val="clear" w:color="auto" w:fill="auto"/>
          </w:tcPr>
          <w:p w14:paraId="21F66796" w14:textId="77777777" w:rsidR="00697074" w:rsidRDefault="00697074" w:rsidP="006D070D">
            <w:pPr>
              <w:jc w:val="center"/>
              <w:rPr>
                <w:b/>
                <w:i/>
                <w:sz w:val="20"/>
                <w:szCs w:val="20"/>
              </w:rPr>
            </w:pPr>
            <w:r>
              <w:rPr>
                <w:rFonts w:eastAsia="SimSun"/>
                <w:b/>
                <w:i/>
                <w:color w:val="000000"/>
                <w:sz w:val="20"/>
                <w:szCs w:val="20"/>
                <w:lang w:bidi="ar"/>
              </w:rPr>
              <w:t>Obligatoriu</w:t>
            </w:r>
          </w:p>
          <w:p w14:paraId="04F09C0B" w14:textId="77777777" w:rsidR="00697074" w:rsidRDefault="00697074" w:rsidP="006D070D">
            <w:pPr>
              <w:jc w:val="center"/>
              <w:rPr>
                <w:b/>
                <w:i/>
                <w:sz w:val="20"/>
                <w:szCs w:val="20"/>
              </w:rPr>
            </w:pPr>
            <w:r>
              <w:rPr>
                <w:rFonts w:eastAsia="SimSun"/>
                <w:b/>
                <w:i/>
                <w:color w:val="000000"/>
                <w:sz w:val="20"/>
                <w:szCs w:val="20"/>
                <w:lang w:bidi="ar"/>
              </w:rPr>
              <w:t>(se va prezenta la</w:t>
            </w:r>
          </w:p>
          <w:p w14:paraId="1D9F0E77" w14:textId="77777777" w:rsidR="00697074" w:rsidRDefault="00697074" w:rsidP="006D070D">
            <w:pPr>
              <w:jc w:val="center"/>
              <w:rPr>
                <w:b/>
                <w:i/>
                <w:sz w:val="20"/>
                <w:szCs w:val="20"/>
              </w:rPr>
            </w:pPr>
            <w:r>
              <w:rPr>
                <w:rFonts w:eastAsia="SimSun"/>
                <w:b/>
                <w:i/>
                <w:color w:val="000000"/>
                <w:sz w:val="20"/>
                <w:szCs w:val="20"/>
                <w:lang w:bidi="ar"/>
              </w:rPr>
              <w:t>depunerea ofertei</w:t>
            </w:r>
          </w:p>
          <w:p w14:paraId="79FAB51B" w14:textId="77777777" w:rsidR="00697074" w:rsidRDefault="00697074" w:rsidP="006D070D">
            <w:pPr>
              <w:jc w:val="center"/>
              <w:rPr>
                <w:b/>
                <w:i/>
                <w:sz w:val="20"/>
                <w:szCs w:val="20"/>
              </w:rPr>
            </w:pPr>
            <w:r>
              <w:rPr>
                <w:rFonts w:eastAsia="SimSun"/>
                <w:b/>
                <w:i/>
                <w:color w:val="000000"/>
                <w:sz w:val="20"/>
                <w:szCs w:val="20"/>
                <w:lang w:bidi="ar"/>
              </w:rPr>
              <w:t>de către toți</w:t>
            </w:r>
          </w:p>
          <w:p w14:paraId="2202D0C2" w14:textId="77777777" w:rsidR="00697074" w:rsidRDefault="00697074" w:rsidP="006D070D">
            <w:pPr>
              <w:jc w:val="center"/>
              <w:rPr>
                <w:rFonts w:eastAsia="SimSun"/>
                <w:b/>
                <w:i/>
                <w:color w:val="000000"/>
                <w:sz w:val="20"/>
                <w:szCs w:val="20"/>
                <w:lang w:bidi="ar"/>
              </w:rPr>
            </w:pPr>
            <w:r>
              <w:rPr>
                <w:rFonts w:eastAsia="SimSun"/>
                <w:b/>
                <w:i/>
                <w:color w:val="000000"/>
                <w:sz w:val="20"/>
                <w:szCs w:val="20"/>
                <w:lang w:bidi="ar"/>
              </w:rPr>
              <w:t>ofertanții).</w:t>
            </w:r>
          </w:p>
        </w:tc>
      </w:tr>
    </w:tbl>
    <w:p w14:paraId="296349A3" w14:textId="77777777" w:rsidR="00697074" w:rsidRDefault="00697074" w:rsidP="00697074">
      <w:pPr>
        <w:shd w:val="clear" w:color="auto" w:fill="FFFFFF" w:themeFill="background1"/>
        <w:tabs>
          <w:tab w:val="right" w:pos="426"/>
        </w:tabs>
        <w:spacing w:before="120"/>
        <w:ind w:left="360"/>
        <w:jc w:val="both"/>
        <w:rPr>
          <w:b/>
          <w:lang w:eastAsia="ru-RU"/>
        </w:rPr>
      </w:pPr>
    </w:p>
    <w:p w14:paraId="610CA8B0" w14:textId="77777777" w:rsidR="00697074" w:rsidRPr="008B5336" w:rsidRDefault="00697074" w:rsidP="00697074">
      <w:pPr>
        <w:numPr>
          <w:ilvl w:val="0"/>
          <w:numId w:val="19"/>
        </w:numPr>
        <w:shd w:val="clear" w:color="auto" w:fill="FFFFFF" w:themeFill="background1"/>
        <w:tabs>
          <w:tab w:val="right" w:pos="426"/>
        </w:tabs>
        <w:spacing w:before="120"/>
        <w:ind w:left="360"/>
        <w:jc w:val="both"/>
        <w:rPr>
          <w:b/>
          <w:lang w:eastAsia="ru-RU"/>
        </w:rPr>
      </w:pPr>
      <w:r>
        <w:rPr>
          <w:b/>
          <w:i/>
          <w:lang w:eastAsia="ru-RU"/>
        </w:rPr>
        <w:t xml:space="preserve">În atenția participanților la procedura de achiziție publică: </w:t>
      </w:r>
      <w:r w:rsidRPr="00DD09F9">
        <w:rPr>
          <w:b/>
          <w:i/>
          <w:color w:val="FF0000"/>
          <w:lang w:eastAsia="ru-RU"/>
        </w:rPr>
        <w:t xml:space="preserve">Toate actele enumerate în </w:t>
      </w:r>
      <w:r>
        <w:rPr>
          <w:b/>
          <w:i/>
          <w:lang w:eastAsia="ru-RU"/>
        </w:rPr>
        <w:t xml:space="preserve">pct.16 </w:t>
      </w:r>
      <w:r w:rsidRPr="00DD09F9">
        <w:rPr>
          <w:b/>
          <w:i/>
          <w:color w:val="FF0000"/>
          <w:lang w:eastAsia="ru-RU"/>
        </w:rPr>
        <w:t xml:space="preserve">din prezentul </w:t>
      </w:r>
      <w:r>
        <w:rPr>
          <w:b/>
          <w:i/>
          <w:lang w:eastAsia="ru-RU"/>
        </w:rPr>
        <w:t xml:space="preserve">Anunț de participare </w:t>
      </w:r>
      <w:r>
        <w:rPr>
          <w:b/>
          <w:i/>
          <w:color w:val="FF0000"/>
          <w:lang w:eastAsia="ru-RU"/>
        </w:rPr>
        <w:t>se completează și se prezintă fără nici o modificare sau abatere de la formulare, spațiile goale fiind completate cu informația solicitată. Completarea defectuoasă a formularelor poate atrage respingerea ofertelor.</w:t>
      </w:r>
    </w:p>
    <w:p w14:paraId="3DB043CD" w14:textId="77777777" w:rsidR="00697074" w:rsidRPr="008B5336" w:rsidRDefault="00697074" w:rsidP="00697074">
      <w:pPr>
        <w:shd w:val="clear" w:color="auto" w:fill="FFFFFF" w:themeFill="background1"/>
        <w:tabs>
          <w:tab w:val="right" w:pos="426"/>
        </w:tabs>
        <w:ind w:left="360"/>
        <w:jc w:val="both"/>
        <w:rPr>
          <w:b/>
          <w:color w:val="FF0000"/>
          <w:lang w:eastAsia="ru-RU"/>
        </w:rPr>
      </w:pPr>
      <w:r w:rsidRPr="00646D83">
        <w:rPr>
          <w:b/>
          <w:i/>
          <w:color w:val="FF0000"/>
          <w:lang w:eastAsia="ru-RU"/>
        </w:rPr>
        <w:t xml:space="preserve">Suplimentar, Vă informăm că, neprezentarea a unui sau mai multor acte solicitate în pct.16 din prezentul </w:t>
      </w:r>
      <w:r w:rsidRPr="00646D83">
        <w:rPr>
          <w:b/>
          <w:i/>
          <w:lang w:eastAsia="ru-RU"/>
        </w:rPr>
        <w:t>Anunț de participare</w:t>
      </w:r>
      <w:r w:rsidRPr="008B5336">
        <w:rPr>
          <w:b/>
          <w:lang w:eastAsia="ru-RU"/>
        </w:rPr>
        <w:t xml:space="preserve"> </w:t>
      </w:r>
      <w:r w:rsidRPr="008B5336">
        <w:rPr>
          <w:b/>
          <w:color w:val="FF0000"/>
          <w:lang w:eastAsia="ru-RU"/>
        </w:rPr>
        <w:t xml:space="preserve">– </w:t>
      </w:r>
      <w:r w:rsidRPr="00646D83">
        <w:rPr>
          <w:b/>
          <w:i/>
          <w:color w:val="FF0000"/>
          <w:lang w:eastAsia="ru-RU"/>
        </w:rPr>
        <w:t>va atrage respingerea ofertei</w:t>
      </w:r>
      <w:r w:rsidRPr="008B5336">
        <w:rPr>
          <w:b/>
          <w:color w:val="FF0000"/>
          <w:lang w:eastAsia="ru-RU"/>
        </w:rPr>
        <w:t>.</w:t>
      </w:r>
    </w:p>
    <w:p w14:paraId="2E25DD79" w14:textId="77777777" w:rsidR="00697074" w:rsidRPr="00481AB6" w:rsidRDefault="00697074" w:rsidP="00697074">
      <w:pPr>
        <w:numPr>
          <w:ilvl w:val="0"/>
          <w:numId w:val="19"/>
        </w:numPr>
        <w:shd w:val="clear" w:color="auto" w:fill="FFFFFF" w:themeFill="background1"/>
        <w:tabs>
          <w:tab w:val="right" w:pos="426"/>
        </w:tabs>
        <w:spacing w:before="120"/>
        <w:ind w:left="360"/>
        <w:jc w:val="both"/>
        <w:rPr>
          <w:b/>
          <w:i/>
          <w:color w:val="FF0000"/>
          <w:lang w:eastAsia="ru-RU"/>
        </w:rPr>
      </w:pPr>
      <w:r>
        <w:rPr>
          <w:b/>
          <w:lang w:eastAsia="ru-RU"/>
        </w:rPr>
        <w:t xml:space="preserve">Garanția pentru ofertă – </w:t>
      </w:r>
      <w:r>
        <w:rPr>
          <w:b/>
          <w:i/>
          <w:color w:val="FF0000"/>
          <w:u w:val="single"/>
          <w:lang w:eastAsia="ru-RU"/>
        </w:rPr>
        <w:t>Nu se aplică</w:t>
      </w:r>
      <w:r w:rsidRPr="00481AB6">
        <w:rPr>
          <w:b/>
          <w:i/>
          <w:color w:val="FF0000"/>
          <w:lang w:eastAsia="ru-RU"/>
        </w:rPr>
        <w:t>.</w:t>
      </w:r>
    </w:p>
    <w:p w14:paraId="7DAE482A" w14:textId="77777777" w:rsidR="00697074" w:rsidRPr="00481AB6" w:rsidRDefault="00697074" w:rsidP="00697074">
      <w:pPr>
        <w:numPr>
          <w:ilvl w:val="0"/>
          <w:numId w:val="19"/>
        </w:numPr>
        <w:shd w:val="clear" w:color="auto" w:fill="FFFFFF" w:themeFill="background1"/>
        <w:tabs>
          <w:tab w:val="right" w:pos="426"/>
        </w:tabs>
        <w:spacing w:before="120"/>
        <w:ind w:left="360"/>
        <w:jc w:val="both"/>
        <w:rPr>
          <w:b/>
          <w:color w:val="FF0000"/>
          <w:lang w:eastAsia="ru-RU"/>
        </w:rPr>
      </w:pPr>
      <w:r>
        <w:rPr>
          <w:b/>
          <w:lang w:eastAsia="ru-RU"/>
        </w:rPr>
        <w:t xml:space="preserve">Termenul de garanție a lucrărilor sau serviciilor de proiectare și de lucrări - </w:t>
      </w:r>
      <w:r>
        <w:rPr>
          <w:u w:val="single"/>
          <w:lang w:eastAsia="ru-RU"/>
        </w:rPr>
        <w:t>minim 5</w:t>
      </w:r>
      <w:r>
        <w:rPr>
          <w:u w:val="single"/>
          <w:lang w:val="zh-CN" w:eastAsia="ru-RU"/>
        </w:rPr>
        <w:t xml:space="preserve"> an</w:t>
      </w:r>
      <w:r>
        <w:rPr>
          <w:u w:val="single"/>
          <w:lang w:eastAsia="ru-RU"/>
        </w:rPr>
        <w:t>i</w:t>
      </w:r>
      <w:r>
        <w:rPr>
          <w:u w:val="single"/>
          <w:lang w:val="zh-CN" w:eastAsia="ru-RU"/>
        </w:rPr>
        <w:t xml:space="preserve"> de la data recepției a terminării lucrărilor</w:t>
      </w:r>
      <w:r>
        <w:rPr>
          <w:b/>
          <w:lang w:eastAsia="ru-RU"/>
        </w:rPr>
        <w:t xml:space="preserve">. </w:t>
      </w:r>
      <w:r w:rsidRPr="00481AB6">
        <w:rPr>
          <w:b/>
          <w:color w:val="FF0000"/>
          <w:lang w:eastAsia="ru-RU"/>
        </w:rPr>
        <w:t>(Prezentarea declarației pe proprie răspundere</w:t>
      </w:r>
      <w:r>
        <w:rPr>
          <w:b/>
          <w:color w:val="FF0000"/>
          <w:lang w:eastAsia="ru-RU"/>
        </w:rPr>
        <w:t xml:space="preserve"> - Obligatoriu</w:t>
      </w:r>
      <w:r w:rsidRPr="00481AB6">
        <w:rPr>
          <w:b/>
          <w:color w:val="FF0000"/>
          <w:lang w:eastAsia="ru-RU"/>
        </w:rPr>
        <w:t>).</w:t>
      </w:r>
    </w:p>
    <w:p w14:paraId="221371F7" w14:textId="77777777" w:rsidR="00697074" w:rsidRDefault="00697074" w:rsidP="00697074">
      <w:pPr>
        <w:numPr>
          <w:ilvl w:val="0"/>
          <w:numId w:val="19"/>
        </w:numPr>
        <w:shd w:val="clear" w:color="auto" w:fill="FFFFFF" w:themeFill="background1"/>
        <w:tabs>
          <w:tab w:val="right" w:pos="426"/>
        </w:tabs>
        <w:spacing w:before="120"/>
        <w:ind w:left="360"/>
        <w:rPr>
          <w:b/>
          <w:lang w:eastAsia="ru-RU"/>
        </w:rPr>
      </w:pPr>
      <w:r>
        <w:rPr>
          <w:b/>
          <w:lang w:eastAsia="ru-RU"/>
        </w:rPr>
        <w:t xml:space="preserve">Garanția de bună execuție a contractului </w:t>
      </w:r>
      <w:r>
        <w:rPr>
          <w:b/>
          <w:i/>
          <w:color w:val="FF0000"/>
          <w:lang w:eastAsia="ru-RU"/>
        </w:rPr>
        <w:t>–</w:t>
      </w:r>
      <w:r w:rsidRPr="00481AB6">
        <w:rPr>
          <w:b/>
          <w:i/>
          <w:color w:val="FF0000"/>
          <w:lang w:val="en-GB" w:eastAsia="ru-RU"/>
        </w:rPr>
        <w:t xml:space="preserve"> </w:t>
      </w:r>
      <w:r>
        <w:rPr>
          <w:b/>
          <w:i/>
          <w:color w:val="FF0000"/>
          <w:u w:val="single"/>
          <w:lang w:val="zh-CN" w:eastAsia="ru-RU"/>
        </w:rPr>
        <w:t xml:space="preserve">Nu </w:t>
      </w:r>
      <w:r>
        <w:rPr>
          <w:b/>
          <w:i/>
          <w:color w:val="FF0000"/>
          <w:u w:val="single"/>
          <w:lang w:eastAsia="ru-RU"/>
        </w:rPr>
        <w:t>se aplică</w:t>
      </w:r>
      <w:r w:rsidRPr="00481AB6">
        <w:rPr>
          <w:b/>
          <w:i/>
          <w:color w:val="FF0000"/>
          <w:lang w:eastAsia="ru-RU"/>
        </w:rPr>
        <w:t>_.</w:t>
      </w:r>
    </w:p>
    <w:p w14:paraId="5F07CA33" w14:textId="77777777" w:rsidR="00697074" w:rsidRDefault="00697074" w:rsidP="00697074">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Motivul recurgerii la procedura accelerată (în cazul licitației deschise, restrânse și a procedurii negociate), după caz - </w:t>
      </w:r>
      <w:r w:rsidRPr="00481AB6">
        <w:rPr>
          <w:b/>
          <w:i/>
          <w:color w:val="FF0000"/>
          <w:u w:val="single"/>
          <w:lang w:eastAsia="ru-RU"/>
        </w:rPr>
        <w:t>N</w:t>
      </w:r>
      <w:r w:rsidRPr="00481AB6">
        <w:rPr>
          <w:b/>
          <w:i/>
          <w:color w:val="FF0000"/>
          <w:u w:val="single"/>
          <w:lang w:val="zh-CN" w:eastAsia="ru-RU"/>
        </w:rPr>
        <w:t>u se aplică</w:t>
      </w:r>
      <w:r>
        <w:rPr>
          <w:b/>
          <w:lang w:eastAsia="ru-RU"/>
        </w:rPr>
        <w:t>.</w:t>
      </w:r>
    </w:p>
    <w:p w14:paraId="48E4EC94" w14:textId="77777777" w:rsidR="00697074" w:rsidRDefault="00697074" w:rsidP="00697074">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Tehnici și instrumente specifice de atribuire (dacă este cazul specificați dacă se va utiliza acordul-cadru, sistemul dinamic de achiziție sau licitația electronică): </w:t>
      </w:r>
      <w:r w:rsidRPr="00481AB6">
        <w:rPr>
          <w:b/>
          <w:i/>
          <w:color w:val="FF0000"/>
          <w:u w:val="single"/>
          <w:lang w:eastAsia="ru-RU"/>
        </w:rPr>
        <w:t>N</w:t>
      </w:r>
      <w:r w:rsidRPr="00481AB6">
        <w:rPr>
          <w:b/>
          <w:i/>
          <w:color w:val="FF0000"/>
          <w:u w:val="single"/>
          <w:lang w:val="zh-CN" w:eastAsia="ru-RU"/>
        </w:rPr>
        <w:t>u se aplică</w:t>
      </w:r>
      <w:r>
        <w:rPr>
          <w:u w:val="single"/>
          <w:lang w:eastAsia="ru-RU"/>
        </w:rPr>
        <w:t>.</w:t>
      </w:r>
    </w:p>
    <w:p w14:paraId="1154D2BE" w14:textId="77777777" w:rsidR="00697074" w:rsidRDefault="00697074" w:rsidP="00697074">
      <w:pPr>
        <w:numPr>
          <w:ilvl w:val="0"/>
          <w:numId w:val="19"/>
        </w:numPr>
        <w:tabs>
          <w:tab w:val="right" w:pos="426"/>
        </w:tabs>
        <w:spacing w:before="120"/>
        <w:ind w:left="0" w:firstLine="0"/>
        <w:rPr>
          <w:b/>
          <w:lang w:eastAsia="ru-RU"/>
        </w:rPr>
      </w:pPr>
      <w:r>
        <w:rPr>
          <w:b/>
          <w:lang w:eastAsia="ru-RU"/>
        </w:rPr>
        <w:t xml:space="preserve">Condiții speciale de care depinde îndeplinirea contractului:   </w:t>
      </w:r>
      <w:r w:rsidRPr="00481AB6">
        <w:rPr>
          <w:b/>
          <w:i/>
          <w:color w:val="FF0000"/>
          <w:u w:val="single"/>
          <w:lang w:val="zh-CN" w:eastAsia="ru-RU"/>
        </w:rPr>
        <w:t>Nu se aplică</w:t>
      </w:r>
      <w:r>
        <w:rPr>
          <w:u w:val="single"/>
          <w:lang w:eastAsia="ru-RU"/>
        </w:rPr>
        <w:t>.</w:t>
      </w:r>
      <w:r>
        <w:rPr>
          <w:b/>
          <w:lang w:eastAsia="ru-RU"/>
        </w:rPr>
        <w:t xml:space="preserve">                                                                       </w:t>
      </w:r>
    </w:p>
    <w:p w14:paraId="7E2588DA" w14:textId="77777777" w:rsidR="00697074" w:rsidRDefault="00697074" w:rsidP="00697074">
      <w:pPr>
        <w:numPr>
          <w:ilvl w:val="0"/>
          <w:numId w:val="19"/>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w:t>
      </w:r>
      <w:r w:rsidRPr="00865D8C">
        <w:rPr>
          <w:b/>
          <w:i/>
          <w:color w:val="FF0000"/>
          <w:u w:val="single"/>
          <w:lang w:eastAsia="ru-RU"/>
        </w:rPr>
        <w:t xml:space="preserve">-  </w:t>
      </w:r>
      <w:r w:rsidRPr="00865D8C">
        <w:rPr>
          <w:b/>
          <w:bCs/>
          <w:i/>
          <w:color w:val="FF0000"/>
          <w:u w:val="single"/>
          <w:lang w:eastAsia="ru-RU"/>
        </w:rPr>
        <w:t>MDL.</w:t>
      </w:r>
    </w:p>
    <w:p w14:paraId="01001E7E" w14:textId="77777777" w:rsidR="00697074" w:rsidRDefault="00697074" w:rsidP="00697074">
      <w:pPr>
        <w:numPr>
          <w:ilvl w:val="0"/>
          <w:numId w:val="19"/>
        </w:numPr>
        <w:tabs>
          <w:tab w:val="right" w:pos="426"/>
        </w:tabs>
        <w:spacing w:before="120"/>
        <w:ind w:left="0" w:firstLine="0"/>
        <w:rPr>
          <w:b/>
          <w:lang w:eastAsia="ru-RU"/>
        </w:rPr>
      </w:pPr>
      <w:r>
        <w:rPr>
          <w:b/>
          <w:lang w:eastAsia="ru-RU"/>
        </w:rPr>
        <w:t>Criteriul de evaluare aplicat pentru atribuirea contractului:</w:t>
      </w:r>
      <w:r>
        <w:rPr>
          <w:b/>
          <w:lang w:val="zh-CN" w:eastAsia="ru-RU"/>
        </w:rPr>
        <w:t xml:space="preserve"> </w:t>
      </w:r>
      <w:r w:rsidRPr="00865D8C">
        <w:rPr>
          <w:b/>
          <w:bCs/>
          <w:i/>
          <w:color w:val="FF0000"/>
          <w:u w:val="single"/>
          <w:lang w:eastAsia="ru-RU"/>
        </w:rPr>
        <w:t>Prețul cel mai scăzut.</w:t>
      </w:r>
    </w:p>
    <w:p w14:paraId="7C9E6EA8" w14:textId="77777777" w:rsidR="00697074" w:rsidRDefault="00697074" w:rsidP="00697074">
      <w:pPr>
        <w:numPr>
          <w:ilvl w:val="0"/>
          <w:numId w:val="1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p w14:paraId="65082DA6" w14:textId="77777777" w:rsidR="00697074" w:rsidRDefault="00697074" w:rsidP="00697074">
      <w:pPr>
        <w:tabs>
          <w:tab w:val="right" w:pos="426"/>
        </w:tabs>
        <w:spacing w:before="120"/>
        <w:rPr>
          <w:b/>
          <w:lang w:eastAsia="ru-RU"/>
        </w:rPr>
      </w:pPr>
    </w:p>
    <w:tbl>
      <w:tblPr>
        <w:tblStyle w:val="Grigliatabella2"/>
        <w:tblW w:w="0" w:type="auto"/>
        <w:tblLook w:val="04A0" w:firstRow="1" w:lastRow="0" w:firstColumn="1" w:lastColumn="0" w:noHBand="0" w:noVBand="1"/>
      </w:tblPr>
      <w:tblGrid>
        <w:gridCol w:w="603"/>
        <w:gridCol w:w="7099"/>
        <w:gridCol w:w="1784"/>
      </w:tblGrid>
      <w:tr w:rsidR="00697074" w:rsidRPr="00865D8C" w14:paraId="1CE36634" w14:textId="77777777" w:rsidTr="006D070D">
        <w:tc>
          <w:tcPr>
            <w:tcW w:w="577" w:type="dxa"/>
            <w:shd w:val="clear" w:color="auto" w:fill="auto"/>
          </w:tcPr>
          <w:p w14:paraId="05CC2009" w14:textId="77777777" w:rsidR="00697074" w:rsidRPr="00865D8C" w:rsidRDefault="00697074" w:rsidP="006D070D">
            <w:pPr>
              <w:shd w:val="clear" w:color="auto" w:fill="FFFFFF" w:themeFill="background1"/>
              <w:tabs>
                <w:tab w:val="left" w:pos="612"/>
              </w:tabs>
              <w:spacing w:before="120" w:after="120"/>
              <w:rPr>
                <w:rFonts w:eastAsia="SimSun"/>
                <w:b/>
                <w:i/>
                <w:iCs/>
                <w:lang w:eastAsia="ru-RU"/>
              </w:rPr>
            </w:pPr>
            <w:r w:rsidRPr="00865D8C">
              <w:rPr>
                <w:rFonts w:eastAsia="SimSun"/>
                <w:b/>
                <w:i/>
                <w:iCs/>
                <w:lang w:eastAsia="ru-RU"/>
              </w:rPr>
              <w:t>Nr. d/o:</w:t>
            </w:r>
          </w:p>
        </w:tc>
        <w:tc>
          <w:tcPr>
            <w:tcW w:w="7248" w:type="dxa"/>
            <w:shd w:val="clear" w:color="auto" w:fill="auto"/>
          </w:tcPr>
          <w:p w14:paraId="02F5ADE0" w14:textId="77777777" w:rsidR="00697074" w:rsidRPr="00865D8C" w:rsidRDefault="00697074" w:rsidP="006D070D">
            <w:pPr>
              <w:shd w:val="clear" w:color="auto" w:fill="FFFFFF" w:themeFill="background1"/>
              <w:tabs>
                <w:tab w:val="left" w:pos="612"/>
              </w:tabs>
              <w:spacing w:before="120" w:after="120"/>
              <w:jc w:val="center"/>
              <w:rPr>
                <w:rFonts w:eastAsia="SimSun"/>
                <w:b/>
                <w:i/>
                <w:iCs/>
                <w:lang w:eastAsia="ru-RU"/>
              </w:rPr>
            </w:pPr>
            <w:r w:rsidRPr="00865D8C">
              <w:rPr>
                <w:rFonts w:eastAsia="SimSun"/>
                <w:b/>
                <w:i/>
                <w:iCs/>
                <w:lang w:eastAsia="ru-RU"/>
              </w:rPr>
              <w:t>Denumirea factorului de evaluare:</w:t>
            </w:r>
          </w:p>
        </w:tc>
        <w:tc>
          <w:tcPr>
            <w:tcW w:w="1800" w:type="dxa"/>
            <w:shd w:val="clear" w:color="auto" w:fill="auto"/>
          </w:tcPr>
          <w:p w14:paraId="261C0B1F" w14:textId="77777777" w:rsidR="00697074" w:rsidRPr="00865D8C" w:rsidRDefault="00697074" w:rsidP="006D070D">
            <w:pPr>
              <w:shd w:val="clear" w:color="auto" w:fill="FFFFFF" w:themeFill="background1"/>
              <w:tabs>
                <w:tab w:val="left" w:pos="612"/>
              </w:tabs>
              <w:spacing w:before="120" w:after="120"/>
              <w:jc w:val="center"/>
              <w:rPr>
                <w:rFonts w:eastAsia="SimSun"/>
                <w:b/>
                <w:i/>
                <w:iCs/>
                <w:lang w:eastAsia="ru-RU"/>
              </w:rPr>
            </w:pPr>
            <w:r w:rsidRPr="00865D8C">
              <w:rPr>
                <w:rFonts w:eastAsia="SimSun"/>
                <w:b/>
                <w:i/>
                <w:iCs/>
                <w:lang w:eastAsia="ru-RU"/>
              </w:rPr>
              <w:t>Ponderea %:</w:t>
            </w:r>
          </w:p>
        </w:tc>
      </w:tr>
      <w:tr w:rsidR="00697074" w:rsidRPr="00865D8C" w14:paraId="30228777" w14:textId="77777777" w:rsidTr="006D070D">
        <w:tc>
          <w:tcPr>
            <w:tcW w:w="577" w:type="dxa"/>
            <w:shd w:val="clear" w:color="auto" w:fill="auto"/>
          </w:tcPr>
          <w:p w14:paraId="5AD49D60" w14:textId="77777777" w:rsidR="00697074" w:rsidRPr="00865D8C" w:rsidRDefault="00697074" w:rsidP="006D070D">
            <w:pPr>
              <w:shd w:val="clear" w:color="auto" w:fill="FFFFFF" w:themeFill="background1"/>
              <w:tabs>
                <w:tab w:val="left" w:pos="612"/>
              </w:tabs>
              <w:spacing w:before="120" w:after="120"/>
              <w:jc w:val="center"/>
              <w:rPr>
                <w:rFonts w:eastAsia="SimSun"/>
                <w:b/>
                <w:i/>
                <w:iCs/>
                <w:lang w:eastAsia="ru-RU"/>
              </w:rPr>
            </w:pPr>
            <w:r w:rsidRPr="00865D8C">
              <w:rPr>
                <w:rFonts w:eastAsia="SimSun"/>
                <w:b/>
                <w:i/>
                <w:iCs/>
                <w:lang w:eastAsia="ru-RU"/>
              </w:rPr>
              <w:t>-//-</w:t>
            </w:r>
          </w:p>
        </w:tc>
        <w:tc>
          <w:tcPr>
            <w:tcW w:w="7248" w:type="dxa"/>
            <w:shd w:val="clear" w:color="auto" w:fill="auto"/>
          </w:tcPr>
          <w:p w14:paraId="29A64677" w14:textId="77777777" w:rsidR="00697074" w:rsidRPr="00865D8C" w:rsidRDefault="00697074" w:rsidP="006D070D">
            <w:pPr>
              <w:shd w:val="clear" w:color="auto" w:fill="FFFFFF" w:themeFill="background1"/>
              <w:tabs>
                <w:tab w:val="left" w:pos="612"/>
              </w:tabs>
              <w:spacing w:before="120" w:after="120"/>
              <w:jc w:val="center"/>
              <w:rPr>
                <w:rFonts w:eastAsia="SimSun"/>
                <w:b/>
                <w:i/>
                <w:iCs/>
                <w:lang w:eastAsia="ru-RU"/>
              </w:rPr>
            </w:pPr>
            <w:r w:rsidRPr="00865D8C">
              <w:rPr>
                <w:rFonts w:eastAsia="SimSun"/>
                <w:b/>
                <w:i/>
                <w:iCs/>
                <w:lang w:eastAsia="ru-RU"/>
              </w:rPr>
              <w:t>Nu se aplică.</w:t>
            </w:r>
          </w:p>
        </w:tc>
        <w:tc>
          <w:tcPr>
            <w:tcW w:w="1800" w:type="dxa"/>
            <w:shd w:val="clear" w:color="auto" w:fill="auto"/>
          </w:tcPr>
          <w:p w14:paraId="6AEA0DDB" w14:textId="77777777" w:rsidR="00697074" w:rsidRPr="00865D8C" w:rsidRDefault="00697074" w:rsidP="006D070D">
            <w:pPr>
              <w:shd w:val="clear" w:color="auto" w:fill="FFFFFF" w:themeFill="background1"/>
              <w:tabs>
                <w:tab w:val="left" w:pos="612"/>
              </w:tabs>
              <w:spacing w:before="120" w:after="120"/>
              <w:jc w:val="center"/>
              <w:rPr>
                <w:rFonts w:eastAsia="SimSun"/>
                <w:b/>
                <w:i/>
                <w:iCs/>
                <w:lang w:eastAsia="ru-RU"/>
              </w:rPr>
            </w:pPr>
            <w:r w:rsidRPr="00865D8C">
              <w:rPr>
                <w:rFonts w:eastAsia="SimSun"/>
                <w:b/>
                <w:i/>
                <w:iCs/>
                <w:lang w:eastAsia="ru-RU"/>
              </w:rPr>
              <w:t>-//-//-</w:t>
            </w:r>
          </w:p>
        </w:tc>
      </w:tr>
    </w:tbl>
    <w:p w14:paraId="37B3B247" w14:textId="77777777" w:rsidR="00697074" w:rsidRPr="00865D8C" w:rsidRDefault="00697074" w:rsidP="00697074">
      <w:pPr>
        <w:shd w:val="clear" w:color="auto" w:fill="FFFFFF" w:themeFill="background1"/>
        <w:tabs>
          <w:tab w:val="right" w:pos="426"/>
        </w:tabs>
        <w:spacing w:before="120"/>
        <w:rPr>
          <w:b/>
          <w:lang w:eastAsia="ru-RU"/>
        </w:rPr>
      </w:pPr>
    </w:p>
    <w:p w14:paraId="03CB23AA" w14:textId="77777777" w:rsidR="00697074" w:rsidRPr="00865D8C" w:rsidRDefault="00697074" w:rsidP="00697074">
      <w:pPr>
        <w:numPr>
          <w:ilvl w:val="0"/>
          <w:numId w:val="19"/>
        </w:numPr>
        <w:shd w:val="clear" w:color="auto" w:fill="FFFFFF" w:themeFill="background1"/>
        <w:tabs>
          <w:tab w:val="right" w:pos="426"/>
        </w:tabs>
        <w:spacing w:before="120"/>
        <w:ind w:left="0" w:firstLine="0"/>
        <w:rPr>
          <w:b/>
          <w:lang w:eastAsia="ru-RU"/>
        </w:rPr>
      </w:pPr>
      <w:r w:rsidRPr="00865D8C">
        <w:rPr>
          <w:b/>
          <w:lang w:eastAsia="ru-RU"/>
        </w:rPr>
        <w:t>Termenul limită de depunere/deschidere a ofertelor:</w:t>
      </w:r>
    </w:p>
    <w:p w14:paraId="2323EA61" w14:textId="77777777" w:rsidR="00697074" w:rsidRPr="00865D8C" w:rsidRDefault="00697074" w:rsidP="00697074">
      <w:pPr>
        <w:numPr>
          <w:ilvl w:val="0"/>
          <w:numId w:val="21"/>
        </w:numPr>
        <w:shd w:val="clear" w:color="auto" w:fill="FFFFFF" w:themeFill="background1"/>
        <w:tabs>
          <w:tab w:val="right" w:pos="426"/>
        </w:tabs>
        <w:spacing w:before="120"/>
        <w:rPr>
          <w:b/>
          <w:lang w:eastAsia="ru-RU"/>
        </w:rPr>
      </w:pPr>
      <w:r w:rsidRPr="00865D8C">
        <w:rPr>
          <w:b/>
          <w:lang w:eastAsia="ru-RU"/>
        </w:rPr>
        <w:t xml:space="preserve">conform SIA RSAP /până la: </w:t>
      </w:r>
      <w:r w:rsidRPr="00865D8C">
        <w:rPr>
          <w:u w:val="single"/>
          <w:lang w:val="zh-CN" w:eastAsia="ru-RU"/>
        </w:rPr>
        <w:t>Informația o găsiți în SIA RSAP</w:t>
      </w:r>
      <w:r w:rsidRPr="00865D8C">
        <w:rPr>
          <w:u w:val="single"/>
          <w:lang w:eastAsia="ru-RU"/>
        </w:rPr>
        <w:t>.</w:t>
      </w:r>
    </w:p>
    <w:p w14:paraId="33E358DD" w14:textId="77777777" w:rsidR="00697074" w:rsidRPr="00865D8C" w:rsidRDefault="00697074" w:rsidP="00697074">
      <w:pPr>
        <w:numPr>
          <w:ilvl w:val="0"/>
          <w:numId w:val="21"/>
        </w:numPr>
        <w:shd w:val="clear" w:color="auto" w:fill="FFFFFF" w:themeFill="background1"/>
        <w:tabs>
          <w:tab w:val="right" w:pos="426"/>
        </w:tabs>
        <w:spacing w:before="120"/>
        <w:rPr>
          <w:b/>
          <w:lang w:eastAsia="ru-RU"/>
        </w:rPr>
      </w:pPr>
      <w:r w:rsidRPr="00865D8C">
        <w:rPr>
          <w:b/>
          <w:lang w:eastAsia="ru-RU"/>
        </w:rPr>
        <w:t>pe:</w:t>
      </w:r>
      <w:r w:rsidRPr="00865D8C">
        <w:rPr>
          <w:b/>
          <w:i/>
          <w:lang w:eastAsia="ru-RU"/>
        </w:rPr>
        <w:t xml:space="preserve"> </w:t>
      </w:r>
      <w:r w:rsidRPr="00865D8C">
        <w:rPr>
          <w:u w:val="single"/>
          <w:lang w:val="zh-CN" w:eastAsia="ru-RU"/>
        </w:rPr>
        <w:t>Informația o găsiți în SIA RSAP</w:t>
      </w:r>
    </w:p>
    <w:p w14:paraId="33D4F705" w14:textId="77777777" w:rsidR="00697074" w:rsidRPr="00865D8C" w:rsidRDefault="00697074" w:rsidP="00697074">
      <w:pPr>
        <w:shd w:val="clear" w:color="auto" w:fill="FFFFFF" w:themeFill="background1"/>
        <w:tabs>
          <w:tab w:val="right" w:pos="426"/>
        </w:tabs>
        <w:spacing w:before="120"/>
        <w:rPr>
          <w:b/>
          <w:lang w:eastAsia="ru-RU"/>
        </w:rPr>
      </w:pPr>
      <w:r w:rsidRPr="00865D8C">
        <w:rPr>
          <w:b/>
          <w:lang w:eastAsia="ru-RU"/>
        </w:rPr>
        <w:t xml:space="preserve">28. Adresa la care trebuie transmise ofertele sau cererile de participare: </w:t>
      </w:r>
    </w:p>
    <w:p w14:paraId="0C154167" w14:textId="77777777" w:rsidR="00697074" w:rsidRPr="00865D8C" w:rsidRDefault="00697074" w:rsidP="00697074">
      <w:pPr>
        <w:shd w:val="clear" w:color="auto" w:fill="FFFFFF" w:themeFill="background1"/>
        <w:tabs>
          <w:tab w:val="right" w:pos="426"/>
        </w:tabs>
        <w:spacing w:before="120"/>
        <w:ind w:left="450"/>
        <w:rPr>
          <w:b/>
          <w:color w:val="FF0000"/>
          <w:lang w:eastAsia="ru-RU"/>
        </w:rPr>
      </w:pPr>
      <w:r w:rsidRPr="00865D8C">
        <w:rPr>
          <w:b/>
          <w:i/>
          <w:color w:val="FF0000"/>
          <w:lang w:eastAsia="ru-RU"/>
        </w:rPr>
        <w:lastRenderedPageBreak/>
        <w:t>Ofertele sau cererile de participare vor fi depuse electronic prin intermediul SIA RSAP.</w:t>
      </w:r>
    </w:p>
    <w:p w14:paraId="267AC3F1" w14:textId="77777777" w:rsidR="00697074" w:rsidRPr="00865D8C" w:rsidRDefault="00697074" w:rsidP="00697074">
      <w:pPr>
        <w:shd w:val="clear" w:color="auto" w:fill="FFFFFF" w:themeFill="background1"/>
        <w:tabs>
          <w:tab w:val="right" w:pos="426"/>
        </w:tabs>
        <w:spacing w:before="120"/>
        <w:rPr>
          <w:b/>
          <w:lang w:eastAsia="ru-RU"/>
        </w:rPr>
      </w:pPr>
      <w:r w:rsidRPr="00865D8C">
        <w:rPr>
          <w:b/>
          <w:lang w:eastAsia="ru-RU"/>
        </w:rPr>
        <w:t xml:space="preserve">29. Termenul de valabilitate a ofertelor:  </w:t>
      </w:r>
      <w:r w:rsidRPr="00865D8C">
        <w:rPr>
          <w:b/>
          <w:i/>
          <w:color w:val="FF0000"/>
          <w:u w:val="single"/>
          <w:lang w:val="zh-CN" w:eastAsia="ru-RU"/>
        </w:rPr>
        <w:t>60 de zile</w:t>
      </w:r>
      <w:r w:rsidRPr="00865D8C">
        <w:rPr>
          <w:b/>
          <w:i/>
          <w:color w:val="FF0000"/>
          <w:u w:val="single"/>
          <w:lang w:eastAsia="ru-RU"/>
        </w:rPr>
        <w:t>.</w:t>
      </w:r>
    </w:p>
    <w:p w14:paraId="4EBBBEE1" w14:textId="77777777" w:rsidR="00697074" w:rsidRPr="00865D8C" w:rsidRDefault="00697074" w:rsidP="00697074">
      <w:pPr>
        <w:shd w:val="clear" w:color="auto" w:fill="FFFFFF" w:themeFill="background1"/>
        <w:tabs>
          <w:tab w:val="right" w:pos="426"/>
        </w:tabs>
        <w:spacing w:before="120"/>
        <w:rPr>
          <w:b/>
          <w:i/>
          <w:color w:val="FF0000"/>
          <w:lang w:eastAsia="ru-RU"/>
        </w:rPr>
      </w:pPr>
      <w:r w:rsidRPr="00865D8C">
        <w:rPr>
          <w:b/>
          <w:lang w:eastAsia="ru-RU"/>
        </w:rPr>
        <w:t xml:space="preserve">30. Locul deschiderii ofertelor: </w:t>
      </w:r>
      <w:r w:rsidRPr="00865D8C">
        <w:rPr>
          <w:b/>
          <w:lang w:val="zh-CN" w:eastAsia="ru-RU"/>
        </w:rPr>
        <w:t xml:space="preserve"> </w:t>
      </w:r>
      <w:r w:rsidRPr="00865D8C">
        <w:rPr>
          <w:b/>
          <w:lang w:eastAsia="ru-RU"/>
        </w:rPr>
        <w:t xml:space="preserve"> </w:t>
      </w:r>
      <w:r w:rsidRPr="00865D8C">
        <w:rPr>
          <w:b/>
          <w:i/>
          <w:color w:val="FF0000"/>
          <w:u w:val="single"/>
          <w:lang w:val="zh-CN" w:eastAsia="ru-RU"/>
        </w:rPr>
        <w:t>SIA RSAP</w:t>
      </w:r>
      <w:r w:rsidRPr="00865D8C">
        <w:rPr>
          <w:b/>
          <w:i/>
          <w:color w:val="FF0000"/>
          <w:lang w:val="zh-CN" w:eastAsia="ru-RU"/>
        </w:rPr>
        <w:t xml:space="preserve"> </w:t>
      </w:r>
      <w:r w:rsidRPr="00865D8C">
        <w:rPr>
          <w:b/>
          <w:i/>
          <w:color w:val="FF0000"/>
          <w:lang w:eastAsia="ru-RU"/>
        </w:rPr>
        <w:t>.</w:t>
      </w:r>
    </w:p>
    <w:p w14:paraId="13969EC6" w14:textId="77777777" w:rsidR="00697074" w:rsidRPr="00865D8C" w:rsidRDefault="00697074" w:rsidP="00697074">
      <w:pPr>
        <w:shd w:val="clear" w:color="auto" w:fill="FFFFFF" w:themeFill="background1"/>
        <w:tabs>
          <w:tab w:val="left" w:pos="360"/>
          <w:tab w:val="left" w:pos="1800"/>
          <w:tab w:val="left" w:pos="3240"/>
        </w:tabs>
        <w:spacing w:after="120"/>
        <w:ind w:left="360" w:firstLineChars="100" w:firstLine="241"/>
        <w:rPr>
          <w:b/>
          <w:i/>
          <w:lang w:eastAsia="ru-RU"/>
        </w:rPr>
      </w:pPr>
      <w:r w:rsidRPr="00865D8C">
        <w:rPr>
          <w:b/>
          <w:i/>
          <w:color w:val="FF0000"/>
          <w:lang w:eastAsia="ru-RU"/>
        </w:rPr>
        <w:t>Ofertele întârziate vor fi respinse</w:t>
      </w:r>
      <w:r w:rsidRPr="00865D8C">
        <w:rPr>
          <w:b/>
          <w:i/>
          <w:lang w:eastAsia="ru-RU"/>
        </w:rPr>
        <w:t xml:space="preserve">. </w:t>
      </w:r>
    </w:p>
    <w:p w14:paraId="1455CE06" w14:textId="77777777" w:rsidR="00697074" w:rsidRPr="00865D8C" w:rsidRDefault="00697074" w:rsidP="00697074">
      <w:pPr>
        <w:shd w:val="clear" w:color="auto" w:fill="FFFFFF" w:themeFill="background1"/>
        <w:tabs>
          <w:tab w:val="right" w:pos="426"/>
        </w:tabs>
        <w:spacing w:before="120"/>
        <w:jc w:val="both"/>
        <w:rPr>
          <w:b/>
          <w:color w:val="FF0000"/>
          <w:lang w:eastAsia="ru-RU"/>
        </w:rPr>
      </w:pPr>
      <w:r w:rsidRPr="00865D8C">
        <w:rPr>
          <w:b/>
          <w:lang w:eastAsia="ru-RU"/>
        </w:rPr>
        <w:t xml:space="preserve">31. Persoanele autorizate să asiste la deschiderea ofertelor: </w:t>
      </w:r>
      <w:r w:rsidRPr="00865D8C">
        <w:rPr>
          <w:b/>
          <w:lang w:eastAsia="ru-RU"/>
        </w:rPr>
        <w:br/>
        <w:t xml:space="preserve">  </w:t>
      </w:r>
      <w:r w:rsidRPr="00865D8C">
        <w:rPr>
          <w:b/>
          <w:i/>
          <w:color w:val="FF0000"/>
          <w:lang w:eastAsia="ru-RU"/>
        </w:rPr>
        <w:t>Ofertanții sau reprezentanții acestora au dreptul să participe la deschiderea ofertelor, cu excepția cazului când ofertele au fost depuse prin SIA RSAP</w:t>
      </w:r>
      <w:r w:rsidRPr="00865D8C">
        <w:rPr>
          <w:b/>
          <w:color w:val="FF0000"/>
          <w:lang w:eastAsia="ru-RU"/>
        </w:rPr>
        <w:t>.</w:t>
      </w:r>
    </w:p>
    <w:p w14:paraId="3ACD8995" w14:textId="77777777" w:rsidR="00697074" w:rsidRPr="00865D8C" w:rsidRDefault="00697074" w:rsidP="00697074">
      <w:pPr>
        <w:shd w:val="clear" w:color="auto" w:fill="FFFFFF" w:themeFill="background1"/>
        <w:tabs>
          <w:tab w:val="right" w:pos="426"/>
        </w:tabs>
        <w:spacing w:before="120"/>
        <w:jc w:val="both"/>
        <w:rPr>
          <w:b/>
          <w:lang w:eastAsia="ru-RU"/>
        </w:rPr>
      </w:pPr>
      <w:r w:rsidRPr="00865D8C">
        <w:rPr>
          <w:b/>
          <w:lang w:eastAsia="ru-RU"/>
        </w:rPr>
        <w:t xml:space="preserve">32. Limba sau limbile în care trebuie redactate ofertele sau cererile de participare: </w:t>
      </w:r>
      <w:r w:rsidRPr="00865D8C">
        <w:rPr>
          <w:b/>
          <w:i/>
          <w:color w:val="FF0000"/>
          <w:u w:val="single"/>
          <w:lang w:val="zh-CN" w:eastAsia="ru-RU"/>
        </w:rPr>
        <w:t>Limba de Stat</w:t>
      </w:r>
      <w:r w:rsidRPr="00865D8C">
        <w:rPr>
          <w:color w:val="FF0000"/>
          <w:u w:val="single"/>
          <w:lang w:eastAsia="ru-RU"/>
        </w:rPr>
        <w:t>.</w:t>
      </w:r>
    </w:p>
    <w:p w14:paraId="7A23E4F4" w14:textId="77777777" w:rsidR="00697074" w:rsidRPr="00865D8C" w:rsidRDefault="00697074" w:rsidP="00697074">
      <w:pPr>
        <w:shd w:val="clear" w:color="auto" w:fill="FFFFFF" w:themeFill="background1"/>
        <w:tabs>
          <w:tab w:val="right" w:pos="426"/>
        </w:tabs>
        <w:spacing w:before="120"/>
        <w:rPr>
          <w:b/>
          <w:lang w:eastAsia="ru-RU"/>
        </w:rPr>
      </w:pPr>
      <w:r w:rsidRPr="00865D8C">
        <w:rPr>
          <w:b/>
          <w:lang w:eastAsia="ru-RU"/>
        </w:rPr>
        <w:t>33. Respectivul contract se referă la un proiect  finanțat din fonduri ale Uniunii Europene:</w:t>
      </w:r>
    </w:p>
    <w:p w14:paraId="4E135DF3" w14:textId="77777777" w:rsidR="00697074" w:rsidRPr="00865D8C" w:rsidRDefault="00697074" w:rsidP="00697074">
      <w:pPr>
        <w:shd w:val="clear" w:color="auto" w:fill="FFFFFF" w:themeFill="background1"/>
        <w:tabs>
          <w:tab w:val="right" w:pos="426"/>
        </w:tabs>
        <w:contextualSpacing/>
        <w:rPr>
          <w:b/>
          <w:bCs/>
          <w:u w:val="single"/>
          <w:lang w:eastAsia="ru-RU"/>
        </w:rPr>
      </w:pPr>
      <w:r>
        <w:rPr>
          <w:b/>
          <w:bCs/>
          <w:i/>
          <w:color w:val="FF0000"/>
          <w:u w:val="single"/>
          <w:lang w:eastAsia="ru-RU"/>
        </w:rPr>
        <w:t>______Nu se aplică______________.</w:t>
      </w:r>
    </w:p>
    <w:p w14:paraId="5808101D" w14:textId="77777777" w:rsidR="00697074" w:rsidRPr="00865D8C" w:rsidRDefault="00697074" w:rsidP="00697074">
      <w:pPr>
        <w:shd w:val="clear" w:color="auto" w:fill="FFFFFF" w:themeFill="background1"/>
        <w:tabs>
          <w:tab w:val="right" w:pos="426"/>
        </w:tabs>
        <w:contextualSpacing/>
        <w:rPr>
          <w:b/>
          <w:i/>
          <w:vertAlign w:val="superscript"/>
          <w:lang w:eastAsia="ru-RU"/>
        </w:rPr>
      </w:pPr>
      <w:r w:rsidRPr="00865D8C">
        <w:rPr>
          <w:b/>
          <w:i/>
          <w:vertAlign w:val="superscript"/>
          <w:lang w:eastAsia="ru-RU"/>
        </w:rPr>
        <w:t xml:space="preserve">  (se specifică denumirea proiectului și/sau programului)</w:t>
      </w:r>
    </w:p>
    <w:p w14:paraId="485F0466" w14:textId="77777777" w:rsidR="00697074" w:rsidRPr="00865D8C" w:rsidRDefault="00697074" w:rsidP="00697074">
      <w:pPr>
        <w:shd w:val="clear" w:color="auto" w:fill="FFFFFF" w:themeFill="background1"/>
        <w:tabs>
          <w:tab w:val="right" w:pos="426"/>
        </w:tabs>
        <w:spacing w:before="120"/>
        <w:rPr>
          <w:b/>
          <w:lang w:eastAsia="ru-RU"/>
        </w:rPr>
      </w:pPr>
      <w:r w:rsidRPr="00865D8C">
        <w:rPr>
          <w:b/>
          <w:lang w:eastAsia="ru-RU"/>
        </w:rPr>
        <w:t xml:space="preserve">34. Denumirea și adresa organismului competent de soluționare a contestațiilor: </w:t>
      </w:r>
    </w:p>
    <w:p w14:paraId="00388B0F" w14:textId="77777777" w:rsidR="00697074" w:rsidRPr="00865D8C" w:rsidRDefault="00697074" w:rsidP="00697074">
      <w:pPr>
        <w:shd w:val="clear" w:color="auto" w:fill="FFFFFF" w:themeFill="background1"/>
        <w:tabs>
          <w:tab w:val="right" w:pos="426"/>
        </w:tabs>
        <w:ind w:left="450" w:firstLineChars="100" w:firstLine="241"/>
        <w:rPr>
          <w:b/>
          <w:i/>
          <w:lang w:eastAsia="ru-RU"/>
        </w:rPr>
      </w:pPr>
      <w:r w:rsidRPr="00865D8C">
        <w:rPr>
          <w:b/>
          <w:i/>
          <w:lang w:eastAsia="ru-RU"/>
        </w:rPr>
        <w:t>Agenția Națională pentru Soluționarea Contestațiilor</w:t>
      </w:r>
    </w:p>
    <w:p w14:paraId="143B754D" w14:textId="77777777" w:rsidR="00697074" w:rsidRPr="00865D8C" w:rsidRDefault="00697074" w:rsidP="00697074">
      <w:pPr>
        <w:shd w:val="clear" w:color="auto" w:fill="FFFFFF" w:themeFill="background1"/>
        <w:tabs>
          <w:tab w:val="right" w:pos="426"/>
        </w:tabs>
        <w:ind w:left="450"/>
        <w:rPr>
          <w:b/>
          <w:i/>
          <w:lang w:eastAsia="ru-RU"/>
        </w:rPr>
      </w:pPr>
      <w:r w:rsidRPr="00865D8C">
        <w:rPr>
          <w:b/>
          <w:i/>
          <w:lang w:eastAsia="ru-RU"/>
        </w:rPr>
        <w:t>Adresa: mun. Chișinău, bd. Ștefan cel Mare și Sfânt nr.124 (et.4), MD 2001;</w:t>
      </w:r>
    </w:p>
    <w:p w14:paraId="480FBCF3" w14:textId="77777777" w:rsidR="00697074" w:rsidRPr="00865D8C" w:rsidRDefault="00697074" w:rsidP="00697074">
      <w:pPr>
        <w:shd w:val="clear" w:color="auto" w:fill="FFFFFF" w:themeFill="background1"/>
        <w:tabs>
          <w:tab w:val="right" w:pos="426"/>
        </w:tabs>
        <w:ind w:left="450"/>
        <w:rPr>
          <w:b/>
          <w:i/>
          <w:lang w:eastAsia="ru-RU"/>
        </w:rPr>
      </w:pPr>
      <w:r w:rsidRPr="00865D8C">
        <w:rPr>
          <w:b/>
          <w:i/>
          <w:lang w:eastAsia="ru-RU"/>
        </w:rPr>
        <w:t>Tel/Fax/email: 022-820 652, 022 820-651, contestatii@ansc.md</w:t>
      </w:r>
    </w:p>
    <w:p w14:paraId="1ED0A468" w14:textId="77777777" w:rsidR="00697074" w:rsidRPr="00865D8C" w:rsidRDefault="00697074" w:rsidP="00697074">
      <w:pPr>
        <w:shd w:val="clear" w:color="auto" w:fill="FFFFFF" w:themeFill="background1"/>
        <w:tabs>
          <w:tab w:val="right" w:pos="426"/>
        </w:tabs>
        <w:spacing w:before="120"/>
        <w:jc w:val="both"/>
        <w:rPr>
          <w:b/>
          <w:lang w:eastAsia="ru-RU"/>
        </w:rPr>
      </w:pPr>
      <w:r w:rsidRPr="00865D8C">
        <w:rPr>
          <w:b/>
          <w:lang w:eastAsia="ru-RU"/>
        </w:rPr>
        <w:t xml:space="preserve">35. Data (datele) și referința (referințele) publicărilor anterioare în Jurnalul Oficial al Uniunii Europene privind contractul (contractele) la care se referă anunțul respectiv (dacă este cazul): </w:t>
      </w:r>
      <w:r w:rsidRPr="00865D8C">
        <w:rPr>
          <w:b/>
          <w:i/>
          <w:color w:val="FF0000"/>
          <w:u w:val="single"/>
          <w:lang w:val="zh-CN" w:eastAsia="ru-RU"/>
        </w:rPr>
        <w:t>Nu se aplică</w:t>
      </w:r>
      <w:r w:rsidRPr="00865D8C">
        <w:rPr>
          <w:b/>
          <w:i/>
          <w:color w:val="FF0000"/>
          <w:u w:val="single"/>
          <w:lang w:eastAsia="ru-RU"/>
        </w:rPr>
        <w:t>.</w:t>
      </w:r>
    </w:p>
    <w:p w14:paraId="453FE593" w14:textId="77777777" w:rsidR="00697074" w:rsidRPr="00955FC8" w:rsidRDefault="00697074" w:rsidP="00697074">
      <w:pPr>
        <w:shd w:val="clear" w:color="auto" w:fill="FFFFFF" w:themeFill="background1"/>
        <w:tabs>
          <w:tab w:val="right" w:pos="426"/>
        </w:tabs>
        <w:spacing w:before="120"/>
        <w:rPr>
          <w:b/>
          <w:i/>
          <w:color w:val="FF0000"/>
          <w:lang w:eastAsia="ru-RU"/>
        </w:rPr>
      </w:pPr>
      <w:r w:rsidRPr="00865D8C">
        <w:rPr>
          <w:b/>
          <w:lang w:eastAsia="ru-RU"/>
        </w:rPr>
        <w:t>36. În cazul achizițiilor periodice, calendarul estimat pentru publicarea anunțurilor viitoare</w:t>
      </w:r>
      <w:r w:rsidRPr="00865D8C">
        <w:rPr>
          <w:b/>
          <w:shd w:val="clear" w:color="auto" w:fill="FFFFFF" w:themeFill="background1"/>
          <w:lang w:eastAsia="ru-RU"/>
        </w:rPr>
        <w:t xml:space="preserve">: </w:t>
      </w:r>
      <w:r w:rsidRPr="00955FC8">
        <w:rPr>
          <w:b/>
          <w:i/>
          <w:color w:val="FF0000"/>
          <w:u w:val="single"/>
          <w:lang w:val="zh-CN" w:eastAsia="ru-RU"/>
        </w:rPr>
        <w:t>Nu se aplică</w:t>
      </w:r>
      <w:r w:rsidRPr="00955FC8">
        <w:rPr>
          <w:b/>
          <w:i/>
          <w:color w:val="FF0000"/>
          <w:u w:val="single"/>
          <w:lang w:eastAsia="ru-RU"/>
        </w:rPr>
        <w:t>.</w:t>
      </w:r>
    </w:p>
    <w:p w14:paraId="3F57104B" w14:textId="77777777" w:rsidR="00697074" w:rsidRPr="00865D8C" w:rsidRDefault="00697074" w:rsidP="00697074">
      <w:pPr>
        <w:shd w:val="clear" w:color="auto" w:fill="FFFFFF" w:themeFill="background1"/>
        <w:tabs>
          <w:tab w:val="right" w:pos="426"/>
        </w:tabs>
        <w:spacing w:before="120"/>
        <w:jc w:val="both"/>
        <w:rPr>
          <w:color w:val="FF0000"/>
          <w:lang w:eastAsia="ru-RU"/>
        </w:rPr>
      </w:pPr>
      <w:r w:rsidRPr="00865D8C">
        <w:rPr>
          <w:b/>
          <w:lang w:eastAsia="ru-RU"/>
        </w:rPr>
        <w:t xml:space="preserve">37. Data publicării anunțului de intenție sau, după caz, precizarea că nu a fost publicat un astfel de </w:t>
      </w:r>
      <w:r w:rsidRPr="00865D8C">
        <w:rPr>
          <w:b/>
          <w:shd w:val="clear" w:color="auto" w:fill="FFFFFF" w:themeFill="background1"/>
          <w:lang w:eastAsia="ru-RU"/>
        </w:rPr>
        <w:t xml:space="preserve">anunţ: </w:t>
      </w:r>
      <w:r>
        <w:rPr>
          <w:b/>
          <w:i/>
          <w:color w:val="FF0000"/>
          <w:u w:val="single"/>
          <w:shd w:val="clear" w:color="auto" w:fill="FFFFFF" w:themeFill="background1"/>
          <w:lang w:eastAsia="ru-RU"/>
        </w:rPr>
        <w:t>Nu a fost publicat</w:t>
      </w:r>
      <w:r w:rsidRPr="00865D8C">
        <w:rPr>
          <w:color w:val="FF0000"/>
          <w:u w:val="single"/>
          <w:shd w:val="clear" w:color="auto" w:fill="FFFFFF" w:themeFill="background1"/>
          <w:lang w:eastAsia="ru-RU"/>
        </w:rPr>
        <w:t>.</w:t>
      </w:r>
    </w:p>
    <w:p w14:paraId="0A18E990" w14:textId="77777777" w:rsidR="00697074" w:rsidRPr="00865D8C" w:rsidRDefault="00697074" w:rsidP="00697074">
      <w:pPr>
        <w:shd w:val="clear" w:color="auto" w:fill="FFFFFF" w:themeFill="background1"/>
        <w:tabs>
          <w:tab w:val="right" w:pos="426"/>
        </w:tabs>
        <w:spacing w:before="120"/>
        <w:jc w:val="both"/>
        <w:rPr>
          <w:b/>
          <w:lang w:eastAsia="ru-RU"/>
        </w:rPr>
      </w:pPr>
      <w:r w:rsidRPr="00865D8C">
        <w:rPr>
          <w:b/>
          <w:lang w:eastAsia="ru-RU"/>
        </w:rPr>
        <w:t>38. Data transmiterii spre publicare a anunțului de participar</w:t>
      </w:r>
      <w:r w:rsidRPr="00865D8C">
        <w:rPr>
          <w:b/>
          <w:shd w:val="clear" w:color="auto" w:fill="FFFFFF" w:themeFill="background1"/>
          <w:lang w:eastAsia="ru-RU"/>
        </w:rPr>
        <w:t xml:space="preserve">e: </w:t>
      </w:r>
      <w:r>
        <w:rPr>
          <w:b/>
          <w:i/>
          <w:color w:val="FF0000"/>
          <w:u w:val="single"/>
          <w:shd w:val="clear" w:color="auto" w:fill="FFFFFF" w:themeFill="background1"/>
          <w:lang w:eastAsia="ru-RU"/>
        </w:rPr>
        <w:t>Conform SIA RSAP</w:t>
      </w:r>
      <w:r w:rsidRPr="00955FC8">
        <w:rPr>
          <w:b/>
          <w:i/>
          <w:color w:val="FF0000"/>
          <w:u w:val="single"/>
          <w:shd w:val="clear" w:color="auto" w:fill="FFFFFF" w:themeFill="background1"/>
          <w:lang w:eastAsia="ru-RU"/>
        </w:rPr>
        <w:t>.</w:t>
      </w:r>
    </w:p>
    <w:p w14:paraId="78C4E465" w14:textId="77777777" w:rsidR="00697074" w:rsidRPr="00865D8C" w:rsidRDefault="00697074" w:rsidP="00697074">
      <w:pPr>
        <w:shd w:val="clear" w:color="auto" w:fill="FFFFFF" w:themeFill="background1"/>
        <w:tabs>
          <w:tab w:val="right" w:pos="426"/>
        </w:tabs>
        <w:spacing w:before="120"/>
        <w:rPr>
          <w:b/>
          <w:lang w:eastAsia="ru-RU"/>
        </w:rPr>
      </w:pPr>
      <w:r w:rsidRPr="00865D8C">
        <w:rPr>
          <w:b/>
          <w:lang w:eastAsia="ru-RU"/>
        </w:rPr>
        <w:t>39. 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697074" w:rsidRPr="00865D8C" w14:paraId="3C245494" w14:textId="77777777" w:rsidTr="006D070D">
        <w:tc>
          <w:tcPr>
            <w:tcW w:w="5305" w:type="dxa"/>
            <w:shd w:val="clear" w:color="auto" w:fill="FFFFFF"/>
          </w:tcPr>
          <w:p w14:paraId="347AE18A"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rFonts w:eastAsia="SimSun"/>
                <w:b/>
                <w:i/>
                <w:lang w:eastAsia="ru-RU"/>
              </w:rPr>
              <w:t>Denumirea instrumentului electronic:</w:t>
            </w:r>
          </w:p>
        </w:tc>
        <w:tc>
          <w:tcPr>
            <w:tcW w:w="3785" w:type="dxa"/>
            <w:shd w:val="clear" w:color="auto" w:fill="FFFFFF"/>
          </w:tcPr>
          <w:p w14:paraId="692B45DE"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rFonts w:eastAsia="SimSun"/>
                <w:b/>
                <w:i/>
                <w:lang w:eastAsia="ru-RU"/>
              </w:rPr>
              <w:t>Se va utiliza/accepta sau nu:</w:t>
            </w:r>
          </w:p>
        </w:tc>
      </w:tr>
      <w:tr w:rsidR="00697074" w:rsidRPr="00865D8C" w14:paraId="2891E56A" w14:textId="77777777" w:rsidTr="006D070D">
        <w:tc>
          <w:tcPr>
            <w:tcW w:w="5305" w:type="dxa"/>
            <w:shd w:val="clear" w:color="auto" w:fill="FFFFFF"/>
          </w:tcPr>
          <w:p w14:paraId="58CD8011"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rFonts w:eastAsia="SimSun"/>
                <w:b/>
                <w:i/>
                <w:lang w:eastAsia="ru-RU"/>
              </w:rPr>
              <w:t>Depunerea electronică a ofertelor sau a cererilor de participare.</w:t>
            </w:r>
          </w:p>
        </w:tc>
        <w:tc>
          <w:tcPr>
            <w:tcW w:w="3785" w:type="dxa"/>
            <w:shd w:val="clear" w:color="auto" w:fill="FFFFFF"/>
          </w:tcPr>
          <w:p w14:paraId="5EB6DEE5"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b/>
                <w:i/>
                <w:lang w:val="zh-CN"/>
              </w:rPr>
              <w:t>Se accepta</w:t>
            </w:r>
            <w:r w:rsidRPr="00955FC8">
              <w:rPr>
                <w:b/>
                <w:i/>
              </w:rPr>
              <w:t>.</w:t>
            </w:r>
          </w:p>
        </w:tc>
      </w:tr>
      <w:tr w:rsidR="00697074" w:rsidRPr="00865D8C" w14:paraId="3701C7E9" w14:textId="77777777" w:rsidTr="006D070D">
        <w:tc>
          <w:tcPr>
            <w:tcW w:w="5305" w:type="dxa"/>
            <w:shd w:val="clear" w:color="auto" w:fill="FFFFFF"/>
          </w:tcPr>
          <w:p w14:paraId="001ACE68"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rFonts w:eastAsia="SimSun"/>
                <w:b/>
                <w:i/>
                <w:lang w:eastAsia="ru-RU"/>
              </w:rPr>
              <w:t>Sistemul de comenzi electronice.</w:t>
            </w:r>
          </w:p>
        </w:tc>
        <w:tc>
          <w:tcPr>
            <w:tcW w:w="3785" w:type="dxa"/>
            <w:shd w:val="clear" w:color="auto" w:fill="FFFFFF"/>
          </w:tcPr>
          <w:p w14:paraId="1F6D166B"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b/>
                <w:i/>
                <w:lang w:val="zh-CN"/>
              </w:rPr>
              <w:t xml:space="preserve">Nu se accepta </w:t>
            </w:r>
            <w:r w:rsidRPr="00955FC8">
              <w:rPr>
                <w:b/>
                <w:i/>
              </w:rPr>
              <w:t>.</w:t>
            </w:r>
          </w:p>
        </w:tc>
      </w:tr>
      <w:tr w:rsidR="00697074" w:rsidRPr="00865D8C" w14:paraId="0FEA870D" w14:textId="77777777" w:rsidTr="006D070D">
        <w:tc>
          <w:tcPr>
            <w:tcW w:w="5305" w:type="dxa"/>
            <w:shd w:val="clear" w:color="auto" w:fill="FFFFFF"/>
          </w:tcPr>
          <w:p w14:paraId="5A5F10FB"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rFonts w:eastAsia="SimSun"/>
                <w:b/>
                <w:i/>
                <w:lang w:eastAsia="ru-RU"/>
              </w:rPr>
              <w:t>Facturarea electronică.</w:t>
            </w:r>
          </w:p>
        </w:tc>
        <w:tc>
          <w:tcPr>
            <w:tcW w:w="3785" w:type="dxa"/>
            <w:shd w:val="clear" w:color="auto" w:fill="FFFFFF"/>
          </w:tcPr>
          <w:p w14:paraId="0C1B5723"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b/>
                <w:i/>
                <w:lang w:val="zh-CN"/>
              </w:rPr>
              <w:t>Se accepta</w:t>
            </w:r>
            <w:r w:rsidRPr="00955FC8">
              <w:rPr>
                <w:b/>
                <w:i/>
              </w:rPr>
              <w:t>.</w:t>
            </w:r>
          </w:p>
        </w:tc>
      </w:tr>
      <w:tr w:rsidR="00697074" w:rsidRPr="00865D8C" w14:paraId="010194EF" w14:textId="77777777" w:rsidTr="006D070D">
        <w:trPr>
          <w:trHeight w:val="77"/>
        </w:trPr>
        <w:tc>
          <w:tcPr>
            <w:tcW w:w="5305" w:type="dxa"/>
            <w:shd w:val="clear" w:color="auto" w:fill="FFFFFF"/>
          </w:tcPr>
          <w:p w14:paraId="334BAD14"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rFonts w:eastAsia="SimSun"/>
                <w:b/>
                <w:i/>
                <w:lang w:eastAsia="ru-RU"/>
              </w:rPr>
              <w:t>Plățile electronice.</w:t>
            </w:r>
          </w:p>
        </w:tc>
        <w:tc>
          <w:tcPr>
            <w:tcW w:w="3785" w:type="dxa"/>
            <w:shd w:val="clear" w:color="auto" w:fill="FFFFFF"/>
          </w:tcPr>
          <w:p w14:paraId="793BAA4F" w14:textId="77777777" w:rsidR="00697074" w:rsidRPr="00955FC8" w:rsidRDefault="00697074" w:rsidP="006D070D">
            <w:pPr>
              <w:shd w:val="clear" w:color="auto" w:fill="FFFFFF" w:themeFill="background1"/>
              <w:tabs>
                <w:tab w:val="right" w:pos="426"/>
              </w:tabs>
              <w:jc w:val="center"/>
              <w:rPr>
                <w:rFonts w:eastAsia="SimSun"/>
                <w:b/>
                <w:i/>
                <w:lang w:eastAsia="ru-RU"/>
              </w:rPr>
            </w:pPr>
            <w:r w:rsidRPr="00955FC8">
              <w:rPr>
                <w:b/>
                <w:i/>
                <w:lang w:val="zh-CN"/>
              </w:rPr>
              <w:t>Se accepta</w:t>
            </w:r>
            <w:r w:rsidRPr="00955FC8">
              <w:rPr>
                <w:b/>
                <w:i/>
              </w:rPr>
              <w:t>.</w:t>
            </w:r>
          </w:p>
        </w:tc>
      </w:tr>
    </w:tbl>
    <w:p w14:paraId="34BB4E98" w14:textId="77777777" w:rsidR="00697074" w:rsidRPr="00865D8C" w:rsidRDefault="00697074" w:rsidP="00697074">
      <w:pPr>
        <w:shd w:val="clear" w:color="auto" w:fill="FFFFFF" w:themeFill="background1"/>
        <w:tabs>
          <w:tab w:val="right" w:pos="426"/>
        </w:tabs>
        <w:spacing w:before="120"/>
        <w:jc w:val="both"/>
        <w:rPr>
          <w:b/>
          <w:lang w:eastAsia="ru-RU"/>
        </w:rPr>
      </w:pPr>
      <w:r w:rsidRPr="00865D8C">
        <w:rPr>
          <w:b/>
          <w:lang w:eastAsia="ru-RU"/>
        </w:rPr>
        <w:t>40.Contractul intră sub incidența Acordului privind achizițiile guvernamentale al Organizației Mondiale a Comerțului (numai în cazul anunțurilor transmise spre publicare în Jurnalul Oficial al Uniunii Europene):    ______</w:t>
      </w:r>
      <w:r w:rsidRPr="00865D8C">
        <w:rPr>
          <w:b/>
          <w:bCs/>
          <w:i/>
          <w:color w:val="FF0000"/>
          <w:u w:val="single"/>
          <w:lang w:eastAsia="ru-RU"/>
        </w:rPr>
        <w:t>NU</w:t>
      </w:r>
      <w:r w:rsidRPr="00865D8C">
        <w:rPr>
          <w:bCs/>
          <w:u w:val="single"/>
          <w:lang w:eastAsia="ru-RU"/>
        </w:rPr>
        <w:t>_______</w:t>
      </w:r>
    </w:p>
    <w:p w14:paraId="10C2F8C9" w14:textId="77777777" w:rsidR="00697074" w:rsidRPr="00865D8C" w:rsidRDefault="00697074" w:rsidP="00697074">
      <w:pPr>
        <w:shd w:val="clear" w:color="auto" w:fill="FFFFFF" w:themeFill="background1"/>
        <w:tabs>
          <w:tab w:val="right" w:pos="426"/>
        </w:tabs>
        <w:contextualSpacing/>
        <w:rPr>
          <w:b/>
          <w:i/>
          <w:vertAlign w:val="superscript"/>
          <w:lang w:eastAsia="ru-RU"/>
        </w:rPr>
      </w:pPr>
      <w:r w:rsidRPr="00865D8C">
        <w:rPr>
          <w:b/>
          <w:i/>
          <w:vertAlign w:val="superscript"/>
          <w:lang w:eastAsia="ru-RU"/>
        </w:rPr>
        <w:t xml:space="preserve">              (se specifică da sau nu)</w:t>
      </w:r>
    </w:p>
    <w:p w14:paraId="22CEF4A6" w14:textId="77777777" w:rsidR="00697074" w:rsidRPr="00865D8C" w:rsidRDefault="00697074" w:rsidP="00697074">
      <w:pPr>
        <w:shd w:val="clear" w:color="auto" w:fill="FFFFFF" w:themeFill="background1"/>
        <w:spacing w:before="120" w:after="120"/>
        <w:rPr>
          <w:b/>
          <w:lang w:eastAsia="ru-RU"/>
        </w:rPr>
      </w:pPr>
      <w:r w:rsidRPr="00865D8C">
        <w:rPr>
          <w:b/>
          <w:lang w:eastAsia="ru-RU"/>
        </w:rPr>
        <w:t>41. Alte informații relevante:</w:t>
      </w:r>
    </w:p>
    <w:p w14:paraId="788C5A48" w14:textId="77777777" w:rsidR="00697074" w:rsidRPr="00865D8C" w:rsidRDefault="00697074" w:rsidP="00697074">
      <w:pPr>
        <w:shd w:val="clear" w:color="auto" w:fill="FFFFFF" w:themeFill="background1"/>
        <w:spacing w:before="120" w:after="120"/>
        <w:ind w:firstLineChars="100" w:firstLine="241"/>
        <w:jc w:val="both"/>
        <w:rPr>
          <w:b/>
          <w:lang w:eastAsia="ru-RU"/>
        </w:rPr>
      </w:pPr>
      <w:r w:rsidRPr="00865D8C">
        <w:rPr>
          <w:b/>
          <w:color w:val="FF0000"/>
          <w:lang w:eastAsia="ru-RU"/>
        </w:rPr>
        <w:t xml:space="preserve">Metoda și condițiile de plată: </w:t>
      </w:r>
      <w:r w:rsidRPr="00865D8C">
        <w:rPr>
          <w:b/>
          <w:lang w:eastAsia="ru-RU"/>
        </w:rPr>
        <w:t xml:space="preserve">Achitarea plăților pentru lucrările executate de </w:t>
      </w:r>
      <w:r w:rsidRPr="00865D8C">
        <w:rPr>
          <w:b/>
          <w:color w:val="FF0000"/>
          <w:lang w:eastAsia="ru-RU"/>
        </w:rPr>
        <w:t xml:space="preserve">,,Antreprenor” </w:t>
      </w:r>
      <w:r w:rsidRPr="00865D8C">
        <w:rPr>
          <w:b/>
          <w:lang w:eastAsia="ru-RU"/>
        </w:rPr>
        <w:t xml:space="preserve">și recepționate de către </w:t>
      </w:r>
      <w:r w:rsidRPr="00865D8C">
        <w:rPr>
          <w:b/>
          <w:color w:val="FF0000"/>
          <w:lang w:eastAsia="ru-RU"/>
        </w:rPr>
        <w:t xml:space="preserve">,,Beneficiar” </w:t>
      </w:r>
      <w:r w:rsidRPr="00865D8C">
        <w:rPr>
          <w:b/>
          <w:lang w:eastAsia="ru-RU"/>
        </w:rPr>
        <w:t xml:space="preserve">se efectuează prin transfer în baza e-facturii  și a procesului verbal de recepție a lucrărilor executate, prezentate de către </w:t>
      </w:r>
      <w:r w:rsidRPr="00865D8C">
        <w:rPr>
          <w:b/>
          <w:color w:val="FF0000"/>
          <w:lang w:eastAsia="ru-RU"/>
        </w:rPr>
        <w:t xml:space="preserve">,,Antreprenor”, </w:t>
      </w:r>
      <w:r w:rsidRPr="00865D8C">
        <w:rPr>
          <w:b/>
          <w:lang w:eastAsia="ru-RU"/>
        </w:rPr>
        <w:t xml:space="preserve">în termen de </w:t>
      </w:r>
      <w:r w:rsidRPr="00865D8C">
        <w:rPr>
          <w:b/>
          <w:color w:val="FF0000"/>
          <w:lang w:eastAsia="ru-RU"/>
        </w:rPr>
        <w:t xml:space="preserve">20 zile lucrătoare </w:t>
      </w:r>
      <w:r w:rsidRPr="00865D8C">
        <w:rPr>
          <w:b/>
          <w:lang w:eastAsia="ru-RU"/>
        </w:rPr>
        <w:t xml:space="preserve">din data recepționării și acceptării acestora de către </w:t>
      </w:r>
      <w:r w:rsidRPr="00865D8C">
        <w:rPr>
          <w:b/>
          <w:color w:val="FF0000"/>
          <w:lang w:eastAsia="ru-RU"/>
        </w:rPr>
        <w:t>,,Beneficiar”.</w:t>
      </w:r>
    </w:p>
    <w:p w14:paraId="3B7079C6" w14:textId="5CE69168" w:rsidR="00697074" w:rsidRDefault="00697074" w:rsidP="00697074">
      <w:pPr>
        <w:shd w:val="clear" w:color="auto" w:fill="FFFFFF" w:themeFill="background1"/>
        <w:spacing w:before="120" w:after="120"/>
        <w:ind w:firstLineChars="100" w:firstLine="241"/>
        <w:jc w:val="both"/>
        <w:rPr>
          <w:b/>
          <w:lang w:eastAsia="ru-RU"/>
        </w:rPr>
      </w:pPr>
    </w:p>
    <w:p w14:paraId="14652371" w14:textId="77777777" w:rsidR="0098520F" w:rsidRPr="00865D8C" w:rsidRDefault="0098520F" w:rsidP="00697074">
      <w:pPr>
        <w:shd w:val="clear" w:color="auto" w:fill="FFFFFF" w:themeFill="background1"/>
        <w:spacing w:before="120" w:after="120"/>
        <w:ind w:firstLineChars="100" w:firstLine="241"/>
        <w:jc w:val="both"/>
        <w:rPr>
          <w:b/>
          <w:lang w:eastAsia="ru-RU"/>
        </w:rPr>
      </w:pPr>
      <w:bookmarkStart w:id="47" w:name="_GoBack"/>
      <w:bookmarkEnd w:id="47"/>
    </w:p>
    <w:p w14:paraId="452127B0" w14:textId="77777777" w:rsidR="00697074" w:rsidRPr="00865D8C" w:rsidRDefault="00697074" w:rsidP="00697074">
      <w:pPr>
        <w:shd w:val="clear" w:color="auto" w:fill="FFFFFF" w:themeFill="background1"/>
        <w:spacing w:before="120" w:after="120"/>
        <w:ind w:firstLineChars="100" w:firstLine="241"/>
        <w:jc w:val="both"/>
        <w:rPr>
          <w:b/>
          <w:lang w:eastAsia="ru-RU"/>
        </w:rPr>
      </w:pPr>
    </w:p>
    <w:p w14:paraId="23FC593D" w14:textId="77777777" w:rsidR="00697074" w:rsidRPr="00865D8C" w:rsidRDefault="00697074" w:rsidP="00697074">
      <w:pPr>
        <w:shd w:val="clear" w:color="auto" w:fill="FFFFFF" w:themeFill="background1"/>
        <w:tabs>
          <w:tab w:val="left" w:pos="284"/>
          <w:tab w:val="left" w:pos="426"/>
          <w:tab w:val="decimal" w:pos="8364"/>
        </w:tabs>
        <w:spacing w:line="276" w:lineRule="auto"/>
        <w:ind w:left="-284" w:right="-144" w:firstLine="284"/>
        <w:rPr>
          <w:rFonts w:eastAsia="PMingLiU"/>
          <w:b/>
          <w:lang w:eastAsia="zh-CN"/>
        </w:rPr>
      </w:pPr>
      <w:r w:rsidRPr="00865D8C">
        <w:rPr>
          <w:b/>
          <w:lang w:eastAsia="ru-RU"/>
        </w:rPr>
        <w:t xml:space="preserve">Conducătorul grupului de lucru:                                                       </w:t>
      </w:r>
      <w:r w:rsidRPr="00865D8C">
        <w:rPr>
          <w:b/>
          <w:shd w:val="clear" w:color="auto" w:fill="FFFFFF" w:themeFill="background1"/>
          <w:lang w:val="zh-CN" w:eastAsia="ru-RU"/>
        </w:rPr>
        <w:t xml:space="preserve">Alexandru </w:t>
      </w:r>
      <w:r w:rsidRPr="00865D8C">
        <w:rPr>
          <w:b/>
          <w:shd w:val="clear" w:color="auto" w:fill="FFFFFF" w:themeFill="background1"/>
          <w:lang w:eastAsia="ru-RU"/>
        </w:rPr>
        <w:t xml:space="preserve"> BUJOREAN</w:t>
      </w:r>
      <w:r w:rsidRPr="00865D8C">
        <w:rPr>
          <w:b/>
          <w:shd w:val="clear" w:color="auto" w:fill="FFFFFF" w:themeFill="background1"/>
          <w:lang w:val="zh-CN" w:eastAsia="ru-RU"/>
        </w:rPr>
        <w:t xml:space="preserve">   </w:t>
      </w:r>
    </w:p>
    <w:p w14:paraId="66153AC1" w14:textId="77777777" w:rsidR="00B65C93" w:rsidRPr="00697074" w:rsidRDefault="00B65C93" w:rsidP="002A6E99">
      <w:pPr>
        <w:pStyle w:val="Style3"/>
        <w:tabs>
          <w:tab w:val="left" w:pos="567"/>
        </w:tabs>
        <w:spacing w:before="0" w:beforeAutospacing="0" w:after="0"/>
        <w:ind w:left="0" w:firstLine="0"/>
        <w:jc w:val="center"/>
        <w:rPr>
          <w:rFonts w:eastAsia="PMingLiU"/>
          <w:lang w:val="ro-RO"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5F6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5F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5F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5F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5F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5F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5F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2B5E63B0" w:rsidR="002D6E71" w:rsidRDefault="002D6E71" w:rsidP="006C4C0E">
      <w:pPr>
        <w:tabs>
          <w:tab w:val="left" w:leader="underscore" w:pos="6465"/>
          <w:tab w:val="right" w:leader="underscore" w:pos="9777"/>
        </w:tabs>
        <w:spacing w:line="302" w:lineRule="auto"/>
        <w:rPr>
          <w:rFonts w:eastAsia="PMingLiU"/>
          <w:lang w:val="ro-MD" w:eastAsia="zh-CN"/>
        </w:rPr>
      </w:pPr>
    </w:p>
    <w:p w14:paraId="5F231E6B" w14:textId="4362D65F" w:rsidR="008B2D99" w:rsidRDefault="008B2D99" w:rsidP="006C4C0E">
      <w:pPr>
        <w:tabs>
          <w:tab w:val="left" w:leader="underscore" w:pos="6465"/>
          <w:tab w:val="right" w:leader="underscore" w:pos="9777"/>
        </w:tabs>
        <w:spacing w:line="302" w:lineRule="auto"/>
        <w:rPr>
          <w:rFonts w:eastAsia="PMingLiU"/>
          <w:lang w:val="ro-MD" w:eastAsia="zh-CN"/>
        </w:rPr>
      </w:pPr>
    </w:p>
    <w:p w14:paraId="41C6CE95" w14:textId="7089DC7B" w:rsidR="008B2D99" w:rsidRDefault="008B2D99" w:rsidP="006C4C0E">
      <w:pPr>
        <w:tabs>
          <w:tab w:val="left" w:leader="underscore" w:pos="6465"/>
          <w:tab w:val="right" w:leader="underscore" w:pos="9777"/>
        </w:tabs>
        <w:spacing w:line="302" w:lineRule="auto"/>
        <w:rPr>
          <w:rFonts w:eastAsia="PMingLiU"/>
          <w:lang w:val="ro-MD" w:eastAsia="zh-CN"/>
        </w:rPr>
      </w:pPr>
    </w:p>
    <w:p w14:paraId="73DC5231" w14:textId="77777777" w:rsidR="008B2D99" w:rsidRPr="00FF430B" w:rsidRDefault="008B2D99"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5F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5F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5F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5F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5F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E5F6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5F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E5F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5F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5F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5F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5F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00C525A6" w14:textId="77777777" w:rsidR="00697074" w:rsidRDefault="00697074" w:rsidP="00892FAB">
      <w:pPr>
        <w:jc w:val="both"/>
        <w:rPr>
          <w:noProof w:val="0"/>
          <w:lang w:val="en-US" w:eastAsia="ru-RU"/>
        </w:rPr>
      </w:pPr>
    </w:p>
    <w:p w14:paraId="2641F7E5" w14:textId="77777777" w:rsidR="00697074" w:rsidRPr="00892FAB" w:rsidRDefault="00697074" w:rsidP="00892FAB">
      <w:pPr>
        <w:jc w:val="both"/>
        <w:rPr>
          <w:noProof w:val="0"/>
          <w:lang w:val="en-US" w:eastAsia="ru-RU"/>
        </w:rPr>
      </w:pP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lastRenderedPageBreak/>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5F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5F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5F6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5F6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5F6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5F6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ADB61" w14:textId="77777777" w:rsidR="006723F4" w:rsidRDefault="006723F4" w:rsidP="00A20ACF">
      <w:r>
        <w:separator/>
      </w:r>
    </w:p>
  </w:endnote>
  <w:endnote w:type="continuationSeparator" w:id="0">
    <w:p w14:paraId="349243D8" w14:textId="77777777" w:rsidR="006723F4" w:rsidRDefault="006723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D432CB7" w:rsidR="008F1D40" w:rsidRDefault="008F1D40">
        <w:pPr>
          <w:pStyle w:val="a4"/>
          <w:jc w:val="right"/>
        </w:pPr>
        <w:r>
          <w:fldChar w:fldCharType="begin"/>
        </w:r>
        <w:r>
          <w:instrText xml:space="preserve"> PAGE   \* MERGEFORMAT </w:instrText>
        </w:r>
        <w:r>
          <w:fldChar w:fldCharType="separate"/>
        </w:r>
        <w:r w:rsidR="0098520F">
          <w:t>75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FE33C" w14:textId="77777777" w:rsidR="006723F4" w:rsidRDefault="006723F4" w:rsidP="00A20ACF">
      <w:r>
        <w:separator/>
      </w:r>
    </w:p>
  </w:footnote>
  <w:footnote w:type="continuationSeparator" w:id="0">
    <w:p w14:paraId="11F41451" w14:textId="77777777" w:rsidR="006723F4" w:rsidRDefault="006723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5D2A872A"/>
    <w:lvl w:ilvl="0" w:tplc="F66AF786">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qFormat/>
    <w:rsid w:val="00113567"/>
    <w:rPr>
      <w:i/>
      <w:iCs/>
    </w:rPr>
  </w:style>
  <w:style w:type="table" w:customStyle="1" w:styleId="Grigliatabella20">
    <w:name w:val="Griglia tabella2_0"/>
    <w:basedOn w:val="a2"/>
    <w:uiPriority w:val="39"/>
    <w:qFormat/>
    <w:rsid w:val="001135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3DEAC-4673-4AFF-8A42-0E65C6218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75</Pages>
  <Words>30126</Words>
  <Characters>171719</Characters>
  <Application>Microsoft Office Word</Application>
  <DocSecurity>0</DocSecurity>
  <Lines>1430</Lines>
  <Paragraphs>402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2021-06-01T11:52:00Z</cp:lastPrinted>
  <dcterms:created xsi:type="dcterms:W3CDTF">2026-02-19T08:09:00Z</dcterms:created>
  <dcterms:modified xsi:type="dcterms:W3CDTF">2026-03-13T08:02:00Z</dcterms:modified>
</cp:coreProperties>
</file>