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EB8052" w14:textId="77777777" w:rsidR="00426112" w:rsidRPr="00FF430B" w:rsidRDefault="00426112" w:rsidP="00502EFF">
      <w:pPr>
        <w:jc w:val="right"/>
        <w:rPr>
          <w:noProof w:val="0"/>
          <w:sz w:val="22"/>
          <w:szCs w:val="22"/>
        </w:rPr>
      </w:pPr>
      <w:r w:rsidRPr="00FF430B">
        <w:rPr>
          <w:noProof w:val="0"/>
        </w:rPr>
        <w:t>Anexa nr.</w:t>
      </w:r>
      <w:r>
        <w:rPr>
          <w:noProof w:val="0"/>
        </w:rPr>
        <w:t xml:space="preserve"> </w:t>
      </w:r>
      <w:r w:rsidRPr="00FF430B">
        <w:rPr>
          <w:noProof w:val="0"/>
        </w:rPr>
        <w:t>2</w:t>
      </w:r>
    </w:p>
    <w:p w14:paraId="5EA6B9E1" w14:textId="77777777" w:rsidR="00426112" w:rsidRPr="00FF430B" w:rsidRDefault="00426112" w:rsidP="00502EFF">
      <w:pPr>
        <w:jc w:val="right"/>
        <w:rPr>
          <w:noProof w:val="0"/>
        </w:rPr>
      </w:pPr>
      <w:r w:rsidRPr="00FF430B">
        <w:rPr>
          <w:noProof w:val="0"/>
        </w:rPr>
        <w:t>la D</w:t>
      </w:r>
      <w:r>
        <w:rPr>
          <w:noProof w:val="0"/>
        </w:rPr>
        <w:t>ocumentația standard nr.69</w:t>
      </w:r>
    </w:p>
    <w:p w14:paraId="3D35E2C0" w14:textId="77777777" w:rsidR="00426112" w:rsidRDefault="00426112" w:rsidP="00C34CFB">
      <w:pPr>
        <w:jc w:val="right"/>
        <w:rPr>
          <w:noProof w:val="0"/>
        </w:rPr>
      </w:pPr>
      <w:r>
        <w:rPr>
          <w:noProof w:val="0"/>
        </w:rPr>
        <w:t>din 7 mai 2021</w:t>
      </w:r>
    </w:p>
    <w:p w14:paraId="5748BCCF" w14:textId="77777777" w:rsidR="00C34CFB" w:rsidRPr="00FF430B" w:rsidRDefault="00C34CFB" w:rsidP="00C34CFB">
      <w:pPr>
        <w:jc w:val="right"/>
        <w:rPr>
          <w:noProof w:val="0"/>
        </w:rPr>
      </w:pPr>
    </w:p>
    <w:p w14:paraId="1C8041F8" w14:textId="77777777" w:rsidR="00426112" w:rsidRPr="00FF430B" w:rsidRDefault="00426112" w:rsidP="00BE362C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 w:rsidRPr="00FF430B">
        <w:rPr>
          <w:b/>
          <w:noProof w:val="0"/>
          <w:sz w:val="28"/>
          <w:szCs w:val="28"/>
          <w:lang w:eastAsia="ru-RU"/>
        </w:rPr>
        <w:t>ANUNȚ DE PARTICIPARE, INCLUSIV PENTRU PROCEDURILE DE PRESELECȚIE/PROCEDURILE NEGOCIATE</w:t>
      </w:r>
    </w:p>
    <w:p w14:paraId="7F6F88BA" w14:textId="77777777" w:rsidR="00426112" w:rsidRPr="00FF430B" w:rsidRDefault="00426112" w:rsidP="00BE362C">
      <w:pPr>
        <w:rPr>
          <w:noProof w:val="0"/>
          <w:sz w:val="20"/>
          <w:szCs w:val="20"/>
          <w:lang w:eastAsia="ru-RU"/>
        </w:rPr>
      </w:pPr>
    </w:p>
    <w:p w14:paraId="7E9587B0" w14:textId="75AC16AB" w:rsidR="00AF3521" w:rsidRPr="004B5ECE" w:rsidRDefault="00426112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FF430B">
        <w:rPr>
          <w:b/>
          <w:noProof w:val="0"/>
          <w:lang w:eastAsia="ru-RU"/>
        </w:rPr>
        <w:t>privind achiziționarea</w:t>
      </w:r>
      <w:r w:rsidR="00A667F8">
        <w:rPr>
          <w:b/>
          <w:noProof w:val="0"/>
          <w:lang w:eastAsia="ru-RU"/>
        </w:rPr>
        <w:t>:</w:t>
      </w:r>
      <w:r w:rsidRPr="00FF430B">
        <w:rPr>
          <w:b/>
          <w:noProof w:val="0"/>
          <w:lang w:eastAsia="ru-RU"/>
        </w:rPr>
        <w:t xml:space="preserve"> </w:t>
      </w:r>
      <w:r w:rsidR="005B4E3B">
        <w:rPr>
          <w:b/>
          <w:noProof w:val="0"/>
          <w:lang w:eastAsia="ru-RU"/>
        </w:rPr>
        <w:t xml:space="preserve"> </w:t>
      </w:r>
      <w:bookmarkStart w:id="0" w:name="_Hlk179983388"/>
      <w:bookmarkStart w:id="1" w:name="_Hlk205974514"/>
      <w:r w:rsidR="00F13656" w:rsidRPr="004B5ECE">
        <w:rPr>
          <w:b/>
          <w:bCs/>
          <w:sz w:val="28"/>
          <w:szCs w:val="28"/>
          <w:lang w:val="en-US"/>
        </w:rPr>
        <w:t>Lucr</w:t>
      </w:r>
      <w:r w:rsidR="009B0A8F" w:rsidRPr="004B5ECE">
        <w:rPr>
          <w:b/>
          <w:bCs/>
          <w:sz w:val="28"/>
          <w:szCs w:val="28"/>
          <w:lang w:val="en-US"/>
        </w:rPr>
        <w:t>ă</w:t>
      </w:r>
      <w:r w:rsidR="00F13656" w:rsidRPr="004B5ECE">
        <w:rPr>
          <w:b/>
          <w:bCs/>
          <w:sz w:val="28"/>
          <w:szCs w:val="28"/>
          <w:lang w:val="en-US"/>
        </w:rPr>
        <w:t>ri de repara</w:t>
      </w:r>
      <w:r w:rsidR="007B357D" w:rsidRPr="004B5ECE">
        <w:rPr>
          <w:b/>
          <w:bCs/>
          <w:sz w:val="28"/>
          <w:szCs w:val="28"/>
          <w:lang w:val="en-US"/>
        </w:rPr>
        <w:t>ț</w:t>
      </w:r>
      <w:r w:rsidR="00F13656" w:rsidRPr="004B5ECE">
        <w:rPr>
          <w:b/>
          <w:bCs/>
          <w:sz w:val="28"/>
          <w:szCs w:val="28"/>
          <w:lang w:val="en-US"/>
        </w:rPr>
        <w:t>i</w:t>
      </w:r>
      <w:bookmarkEnd w:id="0"/>
      <w:r w:rsidR="00AF3521" w:rsidRPr="004B5ECE">
        <w:rPr>
          <w:b/>
          <w:bCs/>
          <w:sz w:val="28"/>
          <w:szCs w:val="28"/>
          <w:lang w:val="en-US"/>
        </w:rPr>
        <w:t xml:space="preserve">e </w:t>
      </w:r>
      <w:bookmarkEnd w:id="1"/>
      <w:r w:rsidR="00AF3521" w:rsidRPr="004B5ECE">
        <w:rPr>
          <w:b/>
          <w:bCs/>
          <w:sz w:val="28"/>
          <w:szCs w:val="28"/>
          <w:lang w:val="en-US"/>
        </w:rPr>
        <w:t xml:space="preserve"> </w:t>
      </w:r>
      <w:r w:rsidR="00BF1F8D" w:rsidRPr="00BF1F8D">
        <w:rPr>
          <w:b/>
          <w:bCs/>
          <w:sz w:val="28"/>
          <w:szCs w:val="28"/>
          <w:lang w:val="en-US"/>
        </w:rPr>
        <w:t xml:space="preserve">la </w:t>
      </w:r>
      <w:bookmarkStart w:id="2" w:name="_Hlk200634829"/>
      <w:r w:rsidR="00BF1F8D" w:rsidRPr="00BF1F8D">
        <w:rPr>
          <w:b/>
          <w:bCs/>
          <w:sz w:val="28"/>
          <w:szCs w:val="28"/>
          <w:lang w:val="en-US"/>
        </w:rPr>
        <w:t>IP LT"Waldorf"</w:t>
      </w:r>
      <w:bookmarkEnd w:id="2"/>
    </w:p>
    <w:p w14:paraId="74DD4C44" w14:textId="283B1B5D" w:rsidR="00EE40AA" w:rsidRPr="004B5ECE" w:rsidRDefault="008678A9" w:rsidP="00AF3521">
      <w:pPr>
        <w:shd w:val="clear" w:color="auto" w:fill="FFFFFF"/>
        <w:spacing w:before="120"/>
        <w:jc w:val="center"/>
        <w:rPr>
          <w:b/>
          <w:bCs/>
          <w:sz w:val="28"/>
          <w:szCs w:val="28"/>
          <w:lang w:val="en-US"/>
        </w:rPr>
      </w:pPr>
      <w:r w:rsidRPr="004B5ECE">
        <w:rPr>
          <w:b/>
        </w:rPr>
        <w:t xml:space="preserve">prin procedura de achiziție </w:t>
      </w:r>
      <w:r w:rsidR="00394BC2" w:rsidRPr="004B5ECE">
        <w:rPr>
          <w:b/>
        </w:rPr>
        <w:t>COP</w:t>
      </w:r>
      <w:r w:rsidRPr="004B5ECE">
        <w:rPr>
          <w:b/>
        </w:rPr>
        <w:t xml:space="preserve"> </w:t>
      </w:r>
    </w:p>
    <w:p w14:paraId="68C3C0EA" w14:textId="77777777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  <w:lang w:val="ro-MD"/>
        </w:rPr>
      </w:pPr>
      <w:r w:rsidRPr="004B5ECE">
        <w:rPr>
          <w:b/>
          <w:lang w:val="en-US"/>
        </w:rPr>
        <w:t>*Procedura a fost inclusă în planul de achiziții publice a autorității contractante (Da/Nu):</w:t>
      </w:r>
      <w:r w:rsidR="007B357D" w:rsidRPr="004B5ECE">
        <w:rPr>
          <w:b/>
          <w:lang w:val="ro-MD"/>
        </w:rPr>
        <w:t>DA</w:t>
      </w:r>
    </w:p>
    <w:p w14:paraId="38CCC6B9" w14:textId="6E77825E" w:rsidR="001A741E" w:rsidRPr="004B5ECE" w:rsidRDefault="001A741E" w:rsidP="00150B14">
      <w:pPr>
        <w:tabs>
          <w:tab w:val="left" w:pos="284"/>
          <w:tab w:val="right" w:pos="9531"/>
        </w:tabs>
        <w:jc w:val="center"/>
        <w:rPr>
          <w:b/>
        </w:rPr>
      </w:pPr>
      <w:r w:rsidRPr="004B5ECE">
        <w:rPr>
          <w:b/>
          <w:lang w:val="en-US"/>
        </w:rPr>
        <w:t>Link-ul către planul de achiziții publice publicat:</w:t>
      </w:r>
      <w:r w:rsidR="007B357D" w:rsidRPr="004B5ECE">
        <w:t xml:space="preserve"> </w:t>
      </w:r>
      <w:r w:rsidR="004D1581" w:rsidRPr="004D1581">
        <w:t>https://waldorf.md/?go=page&amp;p=184</w:t>
      </w:r>
    </w:p>
    <w:p w14:paraId="4034BCDA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bCs/>
          <w:noProof w:val="0"/>
          <w:lang w:eastAsia="ru-RU"/>
        </w:rPr>
      </w:pPr>
      <w:bookmarkStart w:id="3" w:name="_Hlk233042184"/>
      <w:r w:rsidRPr="004D1581">
        <w:rPr>
          <w:b/>
          <w:bCs/>
          <w:noProof w:val="0"/>
          <w:lang w:eastAsia="ru-RU"/>
        </w:rPr>
        <w:t xml:space="preserve">Institutia Publica Liceul Teoretic Waldorf </w:t>
      </w:r>
    </w:p>
    <w:bookmarkEnd w:id="3"/>
    <w:p w14:paraId="423DD30F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4D1581">
        <w:rPr>
          <w:b/>
          <w:noProof w:val="0"/>
          <w:lang w:eastAsia="ru-RU"/>
        </w:rPr>
        <w:t>IDNO: 1021620007913</w:t>
      </w:r>
    </w:p>
    <w:p w14:paraId="58D6B473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GB" w:eastAsia="ru-RU"/>
        </w:rPr>
      </w:pPr>
      <w:r w:rsidRPr="004D1581">
        <w:rPr>
          <w:b/>
          <w:noProof w:val="0"/>
          <w:lang w:val="en-US" w:eastAsia="ru-RU"/>
        </w:rPr>
        <w:t>Adresa</w:t>
      </w:r>
      <w:r w:rsidRPr="004D1581">
        <w:rPr>
          <w:b/>
          <w:noProof w:val="0"/>
          <w:lang w:val="en-GB" w:eastAsia="ru-RU"/>
        </w:rPr>
        <w:t xml:space="preserve">: </w:t>
      </w:r>
      <w:r w:rsidRPr="004D1581">
        <w:rPr>
          <w:b/>
          <w:noProof w:val="0"/>
          <w:lang w:eastAsia="ru-RU"/>
        </w:rPr>
        <w:t xml:space="preserve"> </w:t>
      </w:r>
      <w:r w:rsidRPr="004D1581">
        <w:rPr>
          <w:b/>
          <w:bCs/>
          <w:noProof w:val="0"/>
          <w:lang w:eastAsia="ru-RU"/>
        </w:rPr>
        <w:t>mun.Chişinău, str.</w:t>
      </w:r>
      <w:r w:rsidRPr="004D1581">
        <w:rPr>
          <w:b/>
          <w:noProof w:val="0"/>
          <w:lang w:val="en-US" w:eastAsia="ru-RU"/>
        </w:rPr>
        <w:t xml:space="preserve"> Studentilor</w:t>
      </w:r>
      <w:r w:rsidRPr="004D1581">
        <w:rPr>
          <w:b/>
          <w:noProof w:val="0"/>
          <w:lang w:val="ro-MD" w:eastAsia="ru-RU"/>
        </w:rPr>
        <w:t>,11</w:t>
      </w:r>
    </w:p>
    <w:p w14:paraId="3FD57CFD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r w:rsidRPr="004D1581">
        <w:rPr>
          <w:b/>
          <w:noProof w:val="0"/>
          <w:lang w:val="en-US" w:eastAsia="ru-RU"/>
        </w:rPr>
        <w:t xml:space="preserve">Numărul de telefon/fax: 069065079 </w:t>
      </w:r>
    </w:p>
    <w:p w14:paraId="7C28CE3F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bCs/>
          <w:noProof w:val="0"/>
          <w:lang w:val="en-US" w:eastAsia="ru-RU"/>
        </w:rPr>
      </w:pPr>
      <w:r w:rsidRPr="004D1581">
        <w:rPr>
          <w:b/>
          <w:noProof w:val="0"/>
          <w:lang w:val="en-US" w:eastAsia="ru-RU"/>
        </w:rPr>
        <w:t>Adresa de e-mail și de internet a autorității contractante</w:t>
      </w:r>
      <w:r w:rsidRPr="004D1581">
        <w:rPr>
          <w:b/>
          <w:bCs/>
          <w:noProof w:val="0"/>
          <w:lang w:val="en-GB" w:eastAsia="ru-RU"/>
        </w:rPr>
        <w:t>:</w:t>
      </w:r>
      <w:r w:rsidRPr="004D1581">
        <w:rPr>
          <w:b/>
          <w:noProof w:val="0"/>
          <w:lang w:val="en-US" w:eastAsia="ru-RU"/>
        </w:rPr>
        <w:t xml:space="preserve"> </w:t>
      </w:r>
      <w:r w:rsidRPr="004D1581">
        <w:rPr>
          <w:b/>
          <w:bCs/>
          <w:noProof w:val="0"/>
          <w:lang w:val="en-US" w:eastAsia="ru-RU"/>
        </w:rPr>
        <w:t>ltwaldorfmd@gmail.com</w:t>
      </w:r>
    </w:p>
    <w:p w14:paraId="447D4D02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r w:rsidRPr="004D1581">
        <w:rPr>
          <w:b/>
          <w:noProof w:val="0"/>
          <w:lang w:val="en-US" w:eastAsia="ru-RU"/>
        </w:rPr>
        <w:t xml:space="preserve">Adresa de e-mail sau de internet de la care se va putea obține accesul la documentația de atribuire: </w:t>
      </w:r>
      <w:r w:rsidRPr="004D1581">
        <w:rPr>
          <w:b/>
          <w:i/>
          <w:noProof w:val="0"/>
          <w:lang w:val="en-US" w:eastAsia="ru-RU"/>
        </w:rPr>
        <w:t>documentația de atribuire este anexată în cadrul procedurii în SIA RSAP</w:t>
      </w:r>
      <w:r w:rsidRPr="004D1581">
        <w:rPr>
          <w:b/>
          <w:noProof w:val="0"/>
          <w:lang w:val="en-US" w:eastAsia="ru-RU"/>
        </w:rPr>
        <w:t xml:space="preserve"> </w:t>
      </w:r>
    </w:p>
    <w:p w14:paraId="160024F7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val="en-US" w:eastAsia="ru-RU"/>
        </w:rPr>
      </w:pPr>
      <w:r w:rsidRPr="004D1581">
        <w:rPr>
          <w:b/>
          <w:noProof w:val="0"/>
          <w:lang w:val="en-US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4D1581">
        <w:rPr>
          <w:b/>
          <w:bCs/>
          <w:noProof w:val="0"/>
          <w:lang w:val="en-GB" w:eastAsia="ru-RU"/>
        </w:rPr>
        <w:t>Instituţie de stat</w:t>
      </w:r>
    </w:p>
    <w:p w14:paraId="1E96C60A" w14:textId="77777777" w:rsidR="004D1581" w:rsidRPr="004D1581" w:rsidRDefault="004D1581" w:rsidP="004D1581">
      <w:pPr>
        <w:numPr>
          <w:ilvl w:val="0"/>
          <w:numId w:val="25"/>
        </w:numPr>
        <w:shd w:val="clear" w:color="auto" w:fill="FFFFFF"/>
        <w:tabs>
          <w:tab w:val="left" w:pos="284"/>
          <w:tab w:val="right" w:pos="426"/>
        </w:tabs>
        <w:ind w:left="284" w:hanging="284"/>
        <w:rPr>
          <w:b/>
          <w:noProof w:val="0"/>
          <w:lang w:eastAsia="ru-RU"/>
        </w:rPr>
      </w:pPr>
      <w:r w:rsidRPr="004D1581">
        <w:rPr>
          <w:b/>
          <w:noProof w:val="0"/>
          <w:lang w:eastAsia="ru-RU"/>
        </w:rPr>
        <w:t>Cumpărătorul invită operatorii economici interesați, care îi pot satisface necesitățile, să participe la procedura de achiziție privind prestarea/executarea următoarelor servicii de proiectare/lucrări:</w:t>
      </w:r>
    </w:p>
    <w:tbl>
      <w:tblPr>
        <w:tblW w:w="9924" w:type="dxa"/>
        <w:tblInd w:w="108" w:type="dxa"/>
        <w:tblLayout w:type="fixed"/>
        <w:tblLook w:val="00A0" w:firstRow="1" w:lastRow="0" w:firstColumn="1" w:lastColumn="0" w:noHBand="0" w:noVBand="0"/>
      </w:tblPr>
      <w:tblGrid>
        <w:gridCol w:w="534"/>
        <w:gridCol w:w="1026"/>
        <w:gridCol w:w="3118"/>
        <w:gridCol w:w="990"/>
        <w:gridCol w:w="1117"/>
        <w:gridCol w:w="1580"/>
        <w:gridCol w:w="1559"/>
      </w:tblGrid>
      <w:tr w:rsidR="00426112" w:rsidRPr="00EC30C2" w14:paraId="7C1C74BE" w14:textId="77777777" w:rsidTr="009958BF">
        <w:trPr>
          <w:trHeight w:val="56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6B98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98EFE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Cod CPV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FA3A1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Denumirea serviciilor de proiectare sau de lucrări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52CF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Unitatea de măsură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B7CA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Cantitatea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B4E2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Specificarea tehnică deplină solicitată, Standarde de referință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A68D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b/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Valoarea estimată</w:t>
            </w: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br/>
              <w:t>(se va indica pentru fiecare lot în parte)</w:t>
            </w:r>
          </w:p>
        </w:tc>
      </w:tr>
      <w:tr w:rsidR="00426112" w:rsidRPr="00EC30C2" w14:paraId="3CCDA59F" w14:textId="77777777" w:rsidTr="009958BF">
        <w:trPr>
          <w:trHeight w:val="9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913C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BA083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982C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FF430B">
              <w:rPr>
                <w:b/>
                <w:noProof w:val="0"/>
                <w:sz w:val="20"/>
                <w:szCs w:val="20"/>
                <w:lang w:eastAsia="ru-RU"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AE72F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3B637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22209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AD1B" w14:textId="77777777" w:rsidR="00426112" w:rsidRPr="00FF430B" w:rsidRDefault="00426112" w:rsidP="00BE362C">
            <w:pPr>
              <w:shd w:val="clear" w:color="auto" w:fill="FFFFFF"/>
              <w:spacing w:before="120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</w:tr>
      <w:tr w:rsidR="004B5ECE" w:rsidRPr="004B5ECE" w14:paraId="5CCDEA59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7A32C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366C66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BA3BB" w14:textId="7048FA32" w:rsidR="0098636D" w:rsidRPr="007817BE" w:rsidRDefault="007817BE" w:rsidP="0098636D">
            <w:pPr>
              <w:ind w:left="-113" w:right="-68"/>
              <w:jc w:val="center"/>
              <w:rPr>
                <w:color w:val="000000" w:themeColor="text1"/>
                <w:sz w:val="18"/>
                <w:szCs w:val="18"/>
              </w:rPr>
            </w:pPr>
            <w:r w:rsidRPr="007817BE">
              <w:rPr>
                <w:color w:val="000000" w:themeColor="text1"/>
                <w:sz w:val="18"/>
                <w:szCs w:val="18"/>
              </w:rPr>
              <w:t>45400000-1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011E" w14:textId="7F75AAB5" w:rsidR="0098636D" w:rsidRPr="00A96F61" w:rsidRDefault="00B1394B" w:rsidP="0098636D">
            <w:pPr>
              <w:rPr>
                <w:sz w:val="22"/>
                <w:szCs w:val="22"/>
              </w:rPr>
            </w:pPr>
            <w:r w:rsidRPr="00B1394B">
              <w:rPr>
                <w:sz w:val="22"/>
                <w:szCs w:val="22"/>
              </w:rPr>
              <w:t>Lucrări de reparații a trei bucătării</w:t>
            </w:r>
            <w:r>
              <w:rPr>
                <w:sz w:val="22"/>
                <w:szCs w:val="22"/>
              </w:rPr>
              <w:t xml:space="preserve"> (gradiniță)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8C0FB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011F0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CD2DF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26EB5" w14:textId="4C1FE487" w:rsidR="0098636D" w:rsidRPr="00C76D80" w:rsidRDefault="007D4D1B" w:rsidP="0098636D">
            <w:pPr>
              <w:jc w:val="center"/>
              <w:rPr>
                <w:bCs/>
                <w:sz w:val="20"/>
                <w:szCs w:val="20"/>
              </w:rPr>
            </w:pPr>
            <w:r w:rsidRPr="00C76D80">
              <w:rPr>
                <w:bCs/>
                <w:sz w:val="20"/>
                <w:szCs w:val="20"/>
              </w:rPr>
              <w:t>114583,33</w:t>
            </w:r>
          </w:p>
        </w:tc>
      </w:tr>
      <w:tr w:rsidR="004D1581" w:rsidRPr="004B5ECE" w14:paraId="5ED3C6D3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EB601" w14:textId="77777777" w:rsidR="004D1581" w:rsidRPr="00366C66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93354" w14:textId="77777777" w:rsidR="004D1581" w:rsidRPr="007817BE" w:rsidRDefault="004D1581" w:rsidP="0098636D">
            <w:pPr>
              <w:ind w:left="-113" w:right="-68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31E18" w14:textId="50CC7854" w:rsidR="004D1581" w:rsidRPr="004D1581" w:rsidRDefault="004D1581" w:rsidP="004D1581">
            <w:pPr>
              <w:jc w:val="center"/>
              <w:rPr>
                <w:b/>
                <w:bCs/>
                <w:sz w:val="22"/>
                <w:szCs w:val="22"/>
              </w:rPr>
            </w:pPr>
            <w:r w:rsidRPr="004D1581">
              <w:rPr>
                <w:b/>
                <w:bCs/>
                <w:sz w:val="22"/>
                <w:szCs w:val="22"/>
              </w:rPr>
              <w:t>Lotul 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64CDF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FCBCB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A2135" w14:textId="77777777" w:rsidR="004D1581" w:rsidRPr="004B5ECE" w:rsidRDefault="004D1581" w:rsidP="0098636D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8CED6" w14:textId="77777777" w:rsidR="004D1581" w:rsidRPr="00C76D80" w:rsidRDefault="004D1581" w:rsidP="0098636D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B5ECE" w:rsidRPr="004B5ECE" w14:paraId="1827DD2D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434F1" w14:textId="77777777" w:rsidR="0098636D" w:rsidRPr="00366C66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FEEDF" w14:textId="4E17D16A" w:rsidR="0098636D" w:rsidRPr="007817BE" w:rsidRDefault="007817BE" w:rsidP="0098636D">
            <w:pPr>
              <w:ind w:left="-113" w:right="-68"/>
              <w:jc w:val="center"/>
              <w:rPr>
                <w:color w:val="000000" w:themeColor="text1"/>
                <w:sz w:val="18"/>
                <w:szCs w:val="18"/>
              </w:rPr>
            </w:pPr>
            <w:r w:rsidRPr="007817BE">
              <w:rPr>
                <w:color w:val="000000" w:themeColor="text1"/>
                <w:sz w:val="18"/>
                <w:szCs w:val="18"/>
              </w:rPr>
              <w:t>45400000-1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BBB60" w14:textId="3F1BBE2B" w:rsidR="0098636D" w:rsidRPr="00A96F61" w:rsidRDefault="007817BE" w:rsidP="009863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Lucrări de reparații </w:t>
            </w:r>
            <w:r w:rsidR="00EE1677">
              <w:rPr>
                <w:sz w:val="22"/>
                <w:szCs w:val="22"/>
              </w:rPr>
              <w:t>centru de resurse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02DF6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01946" w14:textId="77777777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66348" w14:textId="77777777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B7442" w14:textId="09C29E3B" w:rsidR="0098636D" w:rsidRPr="00C76D80" w:rsidRDefault="007D4D1B" w:rsidP="0098636D">
            <w:pPr>
              <w:jc w:val="center"/>
              <w:rPr>
                <w:bCs/>
                <w:sz w:val="20"/>
                <w:szCs w:val="20"/>
              </w:rPr>
            </w:pPr>
            <w:r w:rsidRPr="00C76D80">
              <w:rPr>
                <w:bCs/>
                <w:sz w:val="20"/>
                <w:szCs w:val="20"/>
              </w:rPr>
              <w:t>11</w:t>
            </w:r>
            <w:r w:rsidR="00C76D80">
              <w:rPr>
                <w:bCs/>
                <w:sz w:val="20"/>
                <w:szCs w:val="20"/>
              </w:rPr>
              <w:t>3</w:t>
            </w:r>
            <w:r w:rsidRPr="00C76D80">
              <w:rPr>
                <w:bCs/>
                <w:sz w:val="20"/>
                <w:szCs w:val="20"/>
              </w:rPr>
              <w:t>000,00</w:t>
            </w:r>
          </w:p>
        </w:tc>
      </w:tr>
      <w:tr w:rsidR="004D1581" w:rsidRPr="004B5ECE" w14:paraId="72541E8C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9CC56" w14:textId="77777777" w:rsidR="004D1581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B809" w14:textId="77777777" w:rsidR="004D1581" w:rsidRPr="007817BE" w:rsidRDefault="004D1581" w:rsidP="0098636D">
            <w:pPr>
              <w:ind w:left="-113" w:right="-68"/>
              <w:jc w:val="center"/>
              <w:rPr>
                <w:color w:val="000000" w:themeColor="text1"/>
                <w:sz w:val="20"/>
                <w:szCs w:val="20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12556" w14:textId="2D386E1C" w:rsidR="004D1581" w:rsidRPr="004D1581" w:rsidRDefault="004D1581" w:rsidP="004D1581">
            <w:pPr>
              <w:jc w:val="center"/>
              <w:rPr>
                <w:b/>
                <w:bCs/>
                <w:sz w:val="22"/>
                <w:szCs w:val="22"/>
              </w:rPr>
            </w:pPr>
            <w:r w:rsidRPr="004D1581">
              <w:rPr>
                <w:b/>
                <w:bCs/>
                <w:sz w:val="22"/>
                <w:szCs w:val="22"/>
              </w:rPr>
              <w:t>Lotul 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215A8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59776" w14:textId="77777777" w:rsidR="004D1581" w:rsidRPr="004B5ECE" w:rsidRDefault="004D1581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06402" w14:textId="77777777" w:rsidR="004D1581" w:rsidRPr="004B5ECE" w:rsidRDefault="004D1581" w:rsidP="0098636D">
            <w:pPr>
              <w:jc w:val="center"/>
              <w:rPr>
                <w:sz w:val="18"/>
                <w:szCs w:val="18"/>
                <w:lang w:val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967E8" w14:textId="77777777" w:rsidR="004D1581" w:rsidRPr="00C76D80" w:rsidRDefault="004D1581" w:rsidP="0098636D">
            <w:pPr>
              <w:jc w:val="center"/>
              <w:rPr>
                <w:bCs/>
                <w:sz w:val="20"/>
                <w:szCs w:val="20"/>
              </w:rPr>
            </w:pPr>
          </w:p>
        </w:tc>
      </w:tr>
      <w:tr w:rsidR="004B5ECE" w:rsidRPr="004B5ECE" w14:paraId="0B69C105" w14:textId="77777777" w:rsidTr="009958BF">
        <w:trPr>
          <w:trHeight w:val="39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15EC9" w14:textId="4CBD9C0E" w:rsidR="0098636D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>
              <w:rPr>
                <w:noProof w:val="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0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E38B5" w14:textId="369899EC" w:rsidR="0098636D" w:rsidRPr="007817BE" w:rsidRDefault="007817BE" w:rsidP="0098636D">
            <w:pPr>
              <w:ind w:left="-113" w:right="-68"/>
              <w:jc w:val="center"/>
              <w:rPr>
                <w:color w:val="000000" w:themeColor="text1"/>
                <w:sz w:val="18"/>
                <w:szCs w:val="18"/>
              </w:rPr>
            </w:pPr>
            <w:r w:rsidRPr="007817BE">
              <w:rPr>
                <w:color w:val="000000" w:themeColor="text1"/>
                <w:sz w:val="18"/>
                <w:szCs w:val="18"/>
              </w:rPr>
              <w:t>45400000-1 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262FA" w14:textId="3649B757" w:rsidR="0098636D" w:rsidRPr="00A96F61" w:rsidRDefault="007817BE" w:rsidP="0098636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Lucrări de reparații a cancelariei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BE7E3" w14:textId="3F72A9B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buc</w:t>
            </w:r>
          </w:p>
        </w:tc>
        <w:tc>
          <w:tcPr>
            <w:tcW w:w="11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BCBDA" w14:textId="2CE57526" w:rsidR="0098636D" w:rsidRPr="004B5ECE" w:rsidRDefault="0098636D" w:rsidP="0098636D">
            <w:pPr>
              <w:shd w:val="clear" w:color="auto" w:fill="FFFFFF"/>
              <w:jc w:val="center"/>
              <w:rPr>
                <w:noProof w:val="0"/>
                <w:sz w:val="20"/>
                <w:szCs w:val="20"/>
                <w:lang w:eastAsia="ru-RU"/>
              </w:rPr>
            </w:pPr>
            <w:r w:rsidRPr="004B5ECE">
              <w:rPr>
                <w:noProof w:val="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5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8429C" w14:textId="79CBF7F6" w:rsidR="0098636D" w:rsidRPr="004B5ECE" w:rsidRDefault="0098636D" w:rsidP="0098636D">
            <w:pPr>
              <w:jc w:val="center"/>
              <w:rPr>
                <w:sz w:val="18"/>
                <w:szCs w:val="18"/>
                <w:lang w:val="en-US"/>
              </w:rPr>
            </w:pPr>
            <w:r w:rsidRPr="004B5ECE">
              <w:rPr>
                <w:sz w:val="18"/>
                <w:szCs w:val="18"/>
                <w:lang w:val="en-US"/>
              </w:rPr>
              <w:t>Conform caietului de sarcini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04165" w14:textId="5CE4E3FB" w:rsidR="0098636D" w:rsidRPr="00C76D80" w:rsidRDefault="007D4D1B" w:rsidP="0098636D">
            <w:pPr>
              <w:jc w:val="center"/>
              <w:rPr>
                <w:bCs/>
                <w:sz w:val="20"/>
                <w:szCs w:val="20"/>
              </w:rPr>
            </w:pPr>
            <w:r w:rsidRPr="00C76D80">
              <w:rPr>
                <w:bCs/>
                <w:sz w:val="20"/>
                <w:szCs w:val="20"/>
              </w:rPr>
              <w:t>20</w:t>
            </w:r>
            <w:r w:rsidR="00C76D80">
              <w:rPr>
                <w:bCs/>
                <w:sz w:val="20"/>
                <w:szCs w:val="20"/>
              </w:rPr>
              <w:t>4</w:t>
            </w:r>
            <w:r w:rsidRPr="00C76D80">
              <w:rPr>
                <w:bCs/>
                <w:sz w:val="20"/>
                <w:szCs w:val="20"/>
              </w:rPr>
              <w:t>000,00</w:t>
            </w:r>
          </w:p>
        </w:tc>
      </w:tr>
      <w:tr w:rsidR="004B5ECE" w:rsidRPr="004B5ECE" w14:paraId="355FFE5E" w14:textId="77777777" w:rsidTr="00AE387E">
        <w:trPr>
          <w:trHeight w:val="397"/>
        </w:trPr>
        <w:tc>
          <w:tcPr>
            <w:tcW w:w="836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CB41E" w14:textId="7F2C269C" w:rsidR="008A32E3" w:rsidRPr="004B5ECE" w:rsidRDefault="008A32E3" w:rsidP="008A32E3">
            <w:pPr>
              <w:shd w:val="clear" w:color="auto" w:fill="FFFFFF"/>
              <w:spacing w:before="120"/>
              <w:jc w:val="center"/>
              <w:rPr>
                <w:noProof w:val="0"/>
                <w:sz w:val="22"/>
                <w:szCs w:val="22"/>
                <w:lang w:eastAsia="ru-RU"/>
              </w:rPr>
            </w:pPr>
            <w:r w:rsidRPr="004B5ECE">
              <w:rPr>
                <w:b/>
                <w:noProof w:val="0"/>
                <w:sz w:val="22"/>
                <w:szCs w:val="22"/>
                <w:lang w:eastAsia="ru-RU"/>
              </w:rPr>
              <w:t xml:space="preserve">Valoarea estimativă totală: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6BDE7" w14:textId="32C65443" w:rsidR="008A32E3" w:rsidRPr="00C76D80" w:rsidRDefault="00C76D80" w:rsidP="008A32E3">
            <w:pPr>
              <w:shd w:val="clear" w:color="auto" w:fill="FFFFFF"/>
              <w:spacing w:before="120"/>
              <w:jc w:val="center"/>
              <w:rPr>
                <w:b/>
                <w:bCs/>
                <w:noProof w:val="0"/>
                <w:lang w:eastAsia="ru-RU"/>
              </w:rPr>
            </w:pPr>
            <w:r w:rsidRPr="00C76D80">
              <w:rPr>
                <w:b/>
                <w:bCs/>
                <w:noProof w:val="0"/>
                <w:lang w:eastAsia="ru-RU"/>
              </w:rPr>
              <w:t>431583,33</w:t>
            </w:r>
          </w:p>
        </w:tc>
      </w:tr>
    </w:tbl>
    <w:p w14:paraId="3EAE1F82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procedurilor de preselecție se indică numărul minim al candidaţilor şi, dacă este cazul, numărul maxim al acestora.</w:t>
      </w:r>
      <w:r w:rsidR="009A095D">
        <w:rPr>
          <w:b/>
          <w:noProof w:val="0"/>
          <w:lang w:eastAsia="ru-RU"/>
        </w:rPr>
        <w:t xml:space="preserve"> </w:t>
      </w:r>
      <w:r w:rsidR="009A095D" w:rsidRPr="009A095D">
        <w:rPr>
          <w:b/>
          <w:noProof w:val="0"/>
          <w:highlight w:val="yellow"/>
          <w:lang w:eastAsia="ru-RU"/>
        </w:rPr>
        <w:t>Nu se aplică</w:t>
      </w:r>
      <w:r w:rsidR="009A095D">
        <w:rPr>
          <w:b/>
          <w:noProof w:val="0"/>
          <w:lang w:eastAsia="ru-RU"/>
        </w:rPr>
        <w:t>.</w:t>
      </w:r>
    </w:p>
    <w:p w14:paraId="38FBA361" w14:textId="77777777" w:rsidR="00426112" w:rsidRPr="00FF430B" w:rsidRDefault="00426112" w:rsidP="0042296C">
      <w:pPr>
        <w:numPr>
          <w:ilvl w:val="0"/>
          <w:numId w:val="25"/>
        </w:num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În cazul în care contractul este împărțit pe loturi, un operator economic poate depune </w:t>
      </w:r>
    </w:p>
    <w:p w14:paraId="28B7A252" w14:textId="77777777" w:rsidR="00426112" w:rsidRPr="00FF430B" w:rsidRDefault="00426112" w:rsidP="0042296C">
      <w:pPr>
        <w:shd w:val="clear" w:color="auto" w:fill="FFFFFF"/>
        <w:tabs>
          <w:tab w:val="right" w:pos="426"/>
        </w:tabs>
        <w:ind w:left="357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oferta (se va selecta):</w:t>
      </w:r>
    </w:p>
    <w:p w14:paraId="27DAF4B7" w14:textId="77777777" w:rsidR="00426112" w:rsidRDefault="00426112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 w:rsidRPr="00FF430B">
        <w:rPr>
          <w:noProof w:val="0"/>
          <w:lang w:eastAsia="ru-RU"/>
        </w:rPr>
        <w:t>Pentru un singur lot;</w:t>
      </w:r>
    </w:p>
    <w:p w14:paraId="15EACA8E" w14:textId="77777777" w:rsidR="00C34CFB" w:rsidRPr="00FF430B" w:rsidRDefault="00C34CFB" w:rsidP="002F556B">
      <w:pPr>
        <w:numPr>
          <w:ilvl w:val="0"/>
          <w:numId w:val="26"/>
        </w:numPr>
        <w:shd w:val="clear" w:color="auto" w:fill="FFFFFF"/>
        <w:tabs>
          <w:tab w:val="right" w:pos="426"/>
        </w:tabs>
        <w:rPr>
          <w:noProof w:val="0"/>
          <w:lang w:eastAsia="ru-RU"/>
        </w:rPr>
      </w:pPr>
      <w:r>
        <w:rPr>
          <w:noProof w:val="0"/>
          <w:lang w:eastAsia="ru-RU"/>
        </w:rPr>
        <w:t>Pentru toate loturile.</w:t>
      </w:r>
    </w:p>
    <w:p w14:paraId="6B69544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Admiterea sau interzicerea ofertelor alternative: </w:t>
      </w:r>
      <w:r w:rsidR="004A3143" w:rsidRPr="004A3143">
        <w:rPr>
          <w:b/>
          <w:noProof w:val="0"/>
          <w:highlight w:val="yellow"/>
          <w:lang w:eastAsia="ru-RU"/>
        </w:rPr>
        <w:t>nu se admite.</w:t>
      </w:r>
    </w:p>
    <w:p w14:paraId="42D3AF9E" w14:textId="55469C64" w:rsidR="00426112" w:rsidRPr="000F1CE5" w:rsidRDefault="00426112" w:rsidP="000F1CE5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Termenii și condițiile de prestare/executare solicitați: </w:t>
      </w:r>
      <w:r w:rsidR="00E7797E" w:rsidRPr="00965DC7">
        <w:rPr>
          <w:b/>
          <w:color w:val="FF0000"/>
          <w:shd w:val="clear" w:color="auto" w:fill="FFFF00"/>
        </w:rPr>
        <w:t>T</w:t>
      </w:r>
      <w:r w:rsidR="00924A28" w:rsidRPr="00965DC7">
        <w:rPr>
          <w:b/>
          <w:color w:val="FF0000"/>
          <w:shd w:val="clear" w:color="auto" w:fill="FFFF00"/>
        </w:rPr>
        <w:t>ermenul de executare a lucrărilor</w:t>
      </w:r>
      <w:r w:rsidR="00EA60FA" w:rsidRPr="00965DC7">
        <w:rPr>
          <w:b/>
          <w:color w:val="FF0000"/>
          <w:shd w:val="clear" w:color="auto" w:fill="FFFF00"/>
        </w:rPr>
        <w:t xml:space="preserve"> </w:t>
      </w:r>
      <w:r w:rsidR="004F0EB3">
        <w:rPr>
          <w:b/>
          <w:color w:val="FF0000"/>
          <w:shd w:val="clear" w:color="auto" w:fill="FFFF00"/>
        </w:rPr>
        <w:t xml:space="preserve">–până la </w:t>
      </w:r>
      <w:r w:rsidR="00382E9A">
        <w:rPr>
          <w:b/>
          <w:color w:val="FF0000"/>
          <w:shd w:val="clear" w:color="auto" w:fill="FFFF00"/>
        </w:rPr>
        <w:t>15</w:t>
      </w:r>
      <w:r w:rsidR="004D1581">
        <w:rPr>
          <w:b/>
          <w:color w:val="FF0000"/>
          <w:shd w:val="clear" w:color="auto" w:fill="FFFF00"/>
        </w:rPr>
        <w:t xml:space="preserve"> august 2026</w:t>
      </w:r>
      <w:r w:rsidR="00924A28" w:rsidRPr="000F1CE5">
        <w:rPr>
          <w:b/>
          <w:color w:val="FF0000"/>
          <w:sz w:val="28"/>
          <w:szCs w:val="28"/>
          <w:highlight w:val="yellow"/>
        </w:rPr>
        <w:t>.</w:t>
      </w:r>
    </w:p>
    <w:p w14:paraId="4E05094E" w14:textId="484ABA66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de valabilitate a contractului:</w:t>
      </w:r>
      <w:r w:rsidR="00930B7D" w:rsidRPr="00930B7D">
        <w:rPr>
          <w:b/>
          <w:shd w:val="clear" w:color="auto" w:fill="FFFF00"/>
          <w:lang w:val="en-US"/>
        </w:rPr>
        <w:t xml:space="preserve"> </w:t>
      </w:r>
      <w:r w:rsidR="00930B7D">
        <w:rPr>
          <w:b/>
          <w:shd w:val="clear" w:color="auto" w:fill="FFFF00"/>
          <w:lang w:val="en-US"/>
        </w:rPr>
        <w:t>31.12.202</w:t>
      </w:r>
      <w:r w:rsidR="00EC32B4">
        <w:rPr>
          <w:b/>
          <w:shd w:val="clear" w:color="auto" w:fill="FFFF00"/>
          <w:lang w:val="en-US"/>
        </w:rPr>
        <w:t>6</w:t>
      </w:r>
      <w:r w:rsidR="00930B7D">
        <w:rPr>
          <w:b/>
          <w:shd w:val="clear" w:color="auto" w:fill="FFFF00"/>
          <w:lang w:val="en-US"/>
        </w:rPr>
        <w:t>.</w:t>
      </w:r>
    </w:p>
    <w:p w14:paraId="3242C510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 de achiziție rezervat atelierelor protejate sau că acesta poate fi executat numai în cadrul unor programe de angajare protejată (după caz): </w:t>
      </w:r>
      <w:r w:rsidR="00FC5F27" w:rsidRPr="009A095D">
        <w:rPr>
          <w:b/>
          <w:noProof w:val="0"/>
          <w:highlight w:val="yellow"/>
          <w:lang w:eastAsia="ru-RU"/>
        </w:rPr>
        <w:t>Nu se aplică</w:t>
      </w:r>
      <w:r w:rsidR="00FC5F27">
        <w:rPr>
          <w:b/>
          <w:noProof w:val="0"/>
          <w:lang w:eastAsia="ru-RU"/>
        </w:rPr>
        <w:t>.</w:t>
      </w:r>
    </w:p>
    <w:p w14:paraId="468EB47A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lastRenderedPageBreak/>
        <w:t>Prestarea serviciului este rezervată unei anumite profesii în temeiul unor legi</w:t>
      </w:r>
      <w:r w:rsidR="00FD7909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sau al unor acte administrative (după caz): </w:t>
      </w:r>
      <w:r w:rsidR="00AA7E82" w:rsidRPr="009A095D">
        <w:rPr>
          <w:b/>
          <w:noProof w:val="0"/>
          <w:highlight w:val="yellow"/>
          <w:lang w:eastAsia="ru-RU"/>
        </w:rPr>
        <w:t>Nu se aplică</w:t>
      </w:r>
      <w:r w:rsidR="00AA7E82">
        <w:rPr>
          <w:b/>
          <w:noProof w:val="0"/>
          <w:lang w:eastAsia="ru-RU"/>
        </w:rPr>
        <w:t>.</w:t>
      </w:r>
    </w:p>
    <w:p w14:paraId="6BAE98F7" w14:textId="77777777" w:rsidR="00426112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Scurta descriere a criteriilor privind eligibilitatea operatorilor economici care pot determina eliminarea acestora și a criteriilor de selecție/de preselecție; nivelul minim (nivelurile minime) al (ale) cerințelor eventual impuse; se menționează</w:t>
      </w:r>
      <w:r w:rsidR="00CD1D3C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 xml:space="preserve">informațiile solicitate (DUAE, documentație): </w:t>
      </w:r>
    </w:p>
    <w:tbl>
      <w:tblPr>
        <w:tblW w:w="1000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9"/>
        <w:gridCol w:w="4186"/>
        <w:gridCol w:w="1494"/>
      </w:tblGrid>
      <w:tr w:rsidR="00AA7E82" w:rsidRPr="00AA7E82" w14:paraId="50E22EAE" w14:textId="77777777" w:rsidTr="00965DC7">
        <w:trPr>
          <w:trHeight w:val="713"/>
        </w:trPr>
        <w:tc>
          <w:tcPr>
            <w:tcW w:w="571" w:type="dxa"/>
            <w:shd w:val="clear" w:color="auto" w:fill="D9D9D9"/>
          </w:tcPr>
          <w:p w14:paraId="242F241C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Nr. d/o</w:t>
            </w:r>
          </w:p>
        </w:tc>
        <w:tc>
          <w:tcPr>
            <w:tcW w:w="3749" w:type="dxa"/>
            <w:shd w:val="clear" w:color="auto" w:fill="D9D9D9"/>
          </w:tcPr>
          <w:p w14:paraId="3F88FAB2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Descrierea criteriului/cerinței</w:t>
            </w:r>
          </w:p>
        </w:tc>
        <w:tc>
          <w:tcPr>
            <w:tcW w:w="4186" w:type="dxa"/>
            <w:shd w:val="clear" w:color="auto" w:fill="D9D9D9"/>
          </w:tcPr>
          <w:p w14:paraId="0506652B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</w:tcPr>
          <w:p w14:paraId="6163E8AD" w14:textId="77777777" w:rsidR="00AA7E82" w:rsidRPr="00AA7E82" w:rsidRDefault="00AA7E82" w:rsidP="00AA7E82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Nivelul minim/</w:t>
            </w:r>
            <w:r w:rsidRPr="00AA7E82">
              <w:rPr>
                <w:b/>
                <w:iCs/>
                <w:sz w:val="20"/>
                <w:szCs w:val="20"/>
              </w:rPr>
              <w:br/>
              <w:t>Obligativitatea</w:t>
            </w:r>
          </w:p>
        </w:tc>
      </w:tr>
      <w:tr w:rsidR="00D80442" w:rsidRPr="00AA7E82" w14:paraId="2F9E66FE" w14:textId="77777777" w:rsidTr="0024650A">
        <w:trPr>
          <w:trHeight w:val="543"/>
        </w:trPr>
        <w:tc>
          <w:tcPr>
            <w:tcW w:w="571" w:type="dxa"/>
          </w:tcPr>
          <w:p w14:paraId="1025B064" w14:textId="77777777" w:rsidR="00D80442" w:rsidRPr="00165FAD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165FAD">
              <w:rPr>
                <w:b/>
                <w:iCs/>
                <w:sz w:val="20"/>
                <w:szCs w:val="20"/>
              </w:rPr>
              <w:t>1</w:t>
            </w:r>
          </w:p>
        </w:tc>
        <w:tc>
          <w:tcPr>
            <w:tcW w:w="3749" w:type="dxa"/>
          </w:tcPr>
          <w:p w14:paraId="10ECA46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 xml:space="preserve">DUAE </w:t>
            </w:r>
          </w:p>
        </w:tc>
        <w:tc>
          <w:tcPr>
            <w:tcW w:w="4186" w:type="dxa"/>
          </w:tcPr>
          <w:p w14:paraId="616ACB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  <w:lang w:val="en-US"/>
              </w:rPr>
              <w:t>Conform Formularului. Original</w:t>
            </w:r>
            <w:r w:rsidRPr="00AA7E82">
              <w:rPr>
                <w:b/>
                <w:iCs/>
                <w:sz w:val="20"/>
                <w:szCs w:val="20"/>
              </w:rPr>
              <w:t xml:space="preserve"> – cu semnătura electronică a OE </w:t>
            </w:r>
          </w:p>
        </w:tc>
        <w:tc>
          <w:tcPr>
            <w:tcW w:w="1494" w:type="dxa"/>
          </w:tcPr>
          <w:p w14:paraId="591256F2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6BB2068" w14:textId="77777777" w:rsidTr="00965DC7">
        <w:trPr>
          <w:trHeight w:val="426"/>
        </w:trPr>
        <w:tc>
          <w:tcPr>
            <w:tcW w:w="571" w:type="dxa"/>
          </w:tcPr>
          <w:p w14:paraId="6AE1F962" w14:textId="77777777" w:rsidR="00D80442" w:rsidRPr="00165FAD" w:rsidRDefault="00587C7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>
              <w:rPr>
                <w:b/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</w:tcPr>
          <w:p w14:paraId="7A292001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>Devizele formele F3, F5, F7</w:t>
            </w:r>
          </w:p>
        </w:tc>
        <w:tc>
          <w:tcPr>
            <w:tcW w:w="4186" w:type="dxa"/>
          </w:tcPr>
          <w:p w14:paraId="16BDCCDD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GB"/>
              </w:rPr>
            </w:pPr>
            <w:r w:rsidRPr="00AA7E82">
              <w:rPr>
                <w:b/>
                <w:sz w:val="20"/>
                <w:szCs w:val="20"/>
                <w:lang w:val="en-GB"/>
              </w:rPr>
              <w:t xml:space="preserve">Original - </w:t>
            </w:r>
            <w:r w:rsidRPr="00AA7E82">
              <w:rPr>
                <w:b/>
                <w:iCs/>
                <w:sz w:val="20"/>
                <w:szCs w:val="20"/>
              </w:rPr>
              <w:t>cu semnătura electronică a OE</w:t>
            </w:r>
          </w:p>
        </w:tc>
        <w:tc>
          <w:tcPr>
            <w:tcW w:w="1494" w:type="dxa"/>
          </w:tcPr>
          <w:p w14:paraId="0A68EF9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AA7E82">
              <w:rPr>
                <w:b/>
                <w:iCs/>
                <w:sz w:val="20"/>
                <w:szCs w:val="20"/>
              </w:rPr>
              <w:t>Obligatoriu</w:t>
            </w:r>
          </w:p>
        </w:tc>
      </w:tr>
      <w:tr w:rsidR="00D5398A" w:rsidRPr="00AA7E82" w14:paraId="4283E8ED" w14:textId="77777777">
        <w:trPr>
          <w:trHeight w:val="350"/>
        </w:trPr>
        <w:tc>
          <w:tcPr>
            <w:tcW w:w="571" w:type="dxa"/>
          </w:tcPr>
          <w:p w14:paraId="03D71F5C" w14:textId="77777777" w:rsidR="00D5398A" w:rsidRPr="00D5398A" w:rsidRDefault="00D5398A">
            <w:pPr>
              <w:tabs>
                <w:tab w:val="left" w:pos="612"/>
              </w:tabs>
              <w:spacing w:before="120" w:after="120"/>
              <w:rPr>
                <w:b/>
                <w:bCs/>
                <w:iCs/>
                <w:sz w:val="20"/>
                <w:szCs w:val="20"/>
              </w:rPr>
            </w:pPr>
            <w:r w:rsidRPr="00D5398A">
              <w:rPr>
                <w:b/>
                <w:bCs/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6EDABD59" w14:textId="77777777" w:rsidR="00D5398A" w:rsidRPr="00AA7E82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  <w:lang w:val="en-US"/>
              </w:rPr>
            </w:pPr>
            <w:r w:rsidRPr="00AA7E82">
              <w:rPr>
                <w:b/>
                <w:sz w:val="20"/>
                <w:szCs w:val="20"/>
              </w:rPr>
              <w:t>Garanţia pentru ofertă 1%</w:t>
            </w:r>
          </w:p>
        </w:tc>
        <w:tc>
          <w:tcPr>
            <w:tcW w:w="4186" w:type="dxa"/>
          </w:tcPr>
          <w:p w14:paraId="2B95F18E" w14:textId="77777777" w:rsidR="00911962" w:rsidRPr="00911962" w:rsidRDefault="00911962" w:rsidP="00911962">
            <w:pPr>
              <w:tabs>
                <w:tab w:val="left" w:pos="612"/>
              </w:tabs>
              <w:jc w:val="both"/>
              <w:rPr>
                <w:bCs/>
                <w:sz w:val="20"/>
                <w:szCs w:val="20"/>
                <w:lang w:val="en-GB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>Garanţia pentru ofertă eliberată de o bancă comercială / prin transfer la contul autorităţii contractante, încarcată în sistem, conform următoarelor date bancare:</w:t>
            </w:r>
          </w:p>
          <w:p w14:paraId="3260B0E6" w14:textId="77777777" w:rsidR="00911962" w:rsidRPr="00911962" w:rsidRDefault="00911962" w:rsidP="00911962">
            <w:pPr>
              <w:tabs>
                <w:tab w:val="left" w:pos="612"/>
              </w:tabs>
              <w:rPr>
                <w:bCs/>
                <w:sz w:val="20"/>
                <w:szCs w:val="20"/>
                <w:lang w:val="en-US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 xml:space="preserve"> Beneficiarul plăţii: </w:t>
            </w:r>
            <w:r w:rsidRPr="00911962">
              <w:rPr>
                <w:bCs/>
                <w:sz w:val="20"/>
                <w:szCs w:val="20"/>
                <w:lang w:val="en-US"/>
              </w:rPr>
              <w:t>IP LT"Waldorf"</w:t>
            </w:r>
          </w:p>
          <w:p w14:paraId="63AB7375" w14:textId="77777777" w:rsidR="00D5398A" w:rsidRPr="00911962" w:rsidRDefault="00911962" w:rsidP="00911962">
            <w:pPr>
              <w:tabs>
                <w:tab w:val="left" w:pos="612"/>
              </w:tabs>
              <w:rPr>
                <w:bCs/>
                <w:sz w:val="20"/>
                <w:szCs w:val="20"/>
              </w:rPr>
            </w:pPr>
            <w:r w:rsidRPr="00911962">
              <w:rPr>
                <w:bCs/>
                <w:sz w:val="20"/>
                <w:szCs w:val="20"/>
                <w:lang w:val="en-GB"/>
              </w:rPr>
              <w:t>Codul fiscal:</w:t>
            </w:r>
            <w:r w:rsidRPr="00911962">
              <w:rPr>
                <w:rFonts w:ascii="Baltica RR" w:hAnsi="Baltica RR"/>
                <w:bCs/>
                <w:color w:val="000000"/>
              </w:rPr>
              <w:t xml:space="preserve"> </w:t>
            </w:r>
            <w:r w:rsidRPr="00911962">
              <w:rPr>
                <w:bCs/>
                <w:sz w:val="20"/>
                <w:szCs w:val="20"/>
              </w:rPr>
              <w:t>1021620007913</w:t>
            </w:r>
          </w:p>
          <w:p w14:paraId="39A8228A" w14:textId="65FDD183" w:rsidR="00911962" w:rsidRPr="00911962" w:rsidRDefault="00911962" w:rsidP="00911962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o-MD"/>
              </w:rPr>
            </w:pPr>
            <w:r w:rsidRPr="00911962">
              <w:rPr>
                <w:bCs/>
                <w:iCs/>
                <w:sz w:val="20"/>
                <w:szCs w:val="20"/>
              </w:rPr>
              <w:t>IBAN</w:t>
            </w:r>
            <w:r w:rsidRPr="00911962">
              <w:rPr>
                <w:bCs/>
                <w:iCs/>
                <w:sz w:val="20"/>
                <w:szCs w:val="20"/>
                <w:lang w:val="ro-MD"/>
              </w:rPr>
              <w:t>:</w:t>
            </w:r>
            <w:r w:rsidRPr="00911962">
              <w:rPr>
                <w:bCs/>
                <w:iCs/>
                <w:sz w:val="20"/>
                <w:szCs w:val="20"/>
              </w:rPr>
              <w:t xml:space="preserve"> </w:t>
            </w:r>
            <w:r w:rsidR="00083D4D" w:rsidRPr="00083D4D">
              <w:rPr>
                <w:bCs/>
                <w:iCs/>
                <w:sz w:val="20"/>
                <w:szCs w:val="20"/>
              </w:rPr>
              <w:t>MD41TRPCDV518410A02036AA</w:t>
            </w:r>
          </w:p>
          <w:p w14:paraId="589EF09F" w14:textId="0241E69F" w:rsidR="00911962" w:rsidRPr="00911962" w:rsidRDefault="00911962" w:rsidP="00911962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o-MD"/>
              </w:rPr>
            </w:pPr>
            <w:r w:rsidRPr="00911962">
              <w:rPr>
                <w:bCs/>
                <w:iCs/>
                <w:sz w:val="20"/>
                <w:szCs w:val="20"/>
                <w:lang w:val="en-GB"/>
              </w:rPr>
              <w:t xml:space="preserve">Denumirea Băncii: Ministerul Finantelor – Trezoreria de Stat, cu nota “Garanţia pentru ofertă la COP nr. ______ din ____________" original - </w:t>
            </w:r>
            <w:r w:rsidRPr="00911962">
              <w:rPr>
                <w:bCs/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481F62D" w14:textId="77777777" w:rsidR="00D5398A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 w:rsidRPr="00552279">
              <w:rPr>
                <w:b/>
                <w:iCs/>
                <w:sz w:val="20"/>
                <w:szCs w:val="20"/>
              </w:rPr>
              <w:t>Obligatoriu</w:t>
            </w:r>
          </w:p>
          <w:p w14:paraId="68CE0432" w14:textId="77777777" w:rsidR="00D5398A" w:rsidRPr="00552279" w:rsidRDefault="00D5398A">
            <w:pPr>
              <w:tabs>
                <w:tab w:val="left" w:pos="612"/>
              </w:tabs>
              <w:spacing w:before="120" w:after="120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20"/>
                <w:szCs w:val="20"/>
              </w:rPr>
              <w:t xml:space="preserve">încărcată în sistem </w:t>
            </w:r>
            <w:r w:rsidRPr="00851E57">
              <w:rPr>
                <w:b/>
                <w:iCs/>
                <w:sz w:val="20"/>
                <w:szCs w:val="20"/>
              </w:rPr>
              <w:t>SIA „RSAP”</w:t>
            </w:r>
          </w:p>
        </w:tc>
      </w:tr>
      <w:tr w:rsidR="00D80442" w:rsidRPr="00AA7E82" w14:paraId="4F0F6FD1" w14:textId="77777777" w:rsidTr="00965DC7">
        <w:trPr>
          <w:trHeight w:val="625"/>
        </w:trPr>
        <w:tc>
          <w:tcPr>
            <w:tcW w:w="571" w:type="dxa"/>
          </w:tcPr>
          <w:p w14:paraId="598BA21D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5CD72074" w14:textId="77777777" w:rsidR="00D80442" w:rsidRPr="00D22ADE" w:rsidRDefault="00D80442" w:rsidP="00D80442">
            <w:pPr>
              <w:tabs>
                <w:tab w:val="left" w:pos="612"/>
              </w:tabs>
              <w:spacing w:before="120" w:after="120"/>
              <w:rPr>
                <w:sz w:val="20"/>
                <w:szCs w:val="20"/>
                <w:lang w:val="en-GB"/>
              </w:rPr>
            </w:pPr>
            <w:r w:rsidRPr="00D22ADE">
              <w:rPr>
                <w:sz w:val="20"/>
                <w:szCs w:val="20"/>
                <w:lang w:val="en-GB"/>
              </w:rPr>
              <w:t>Cerere de participare</w:t>
            </w:r>
          </w:p>
        </w:tc>
        <w:tc>
          <w:tcPr>
            <w:tcW w:w="4186" w:type="dxa"/>
          </w:tcPr>
          <w:p w14:paraId="4404EDE3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nr.7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26FEF3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25B1E9E" w14:textId="77777777" w:rsidTr="00965DC7">
        <w:trPr>
          <w:trHeight w:val="696"/>
        </w:trPr>
        <w:tc>
          <w:tcPr>
            <w:tcW w:w="571" w:type="dxa"/>
          </w:tcPr>
          <w:p w14:paraId="1E417FF7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  <w:vAlign w:val="center"/>
          </w:tcPr>
          <w:p w14:paraId="51D6F4CE" w14:textId="77777777" w:rsidR="00D80442" w:rsidRPr="00AA7E82" w:rsidRDefault="00D80442" w:rsidP="0024650A">
            <w:pPr>
              <w:rPr>
                <w:rFonts w:eastAsia="PMingLiU"/>
                <w:bCs/>
                <w:sz w:val="20"/>
                <w:szCs w:val="20"/>
                <w:lang w:val="en-GB" w:eastAsia="zh-CN"/>
              </w:rPr>
            </w:pPr>
            <w:r>
              <w:rPr>
                <w:rFonts w:eastAsia="PMingLiU"/>
                <w:bCs/>
                <w:sz w:val="20"/>
                <w:szCs w:val="20"/>
                <w:lang w:val="en-GB" w:eastAsia="zh-CN"/>
              </w:rPr>
              <w:t>Declarația privind valabilitatea ofertei</w:t>
            </w:r>
          </w:p>
        </w:tc>
        <w:tc>
          <w:tcPr>
            <w:tcW w:w="4186" w:type="dxa"/>
          </w:tcPr>
          <w:p w14:paraId="3E7A670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nr.8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8CED8A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21B40D4A" w14:textId="77777777" w:rsidTr="00965DC7">
        <w:trPr>
          <w:trHeight w:val="596"/>
        </w:trPr>
        <w:tc>
          <w:tcPr>
            <w:tcW w:w="571" w:type="dxa"/>
          </w:tcPr>
          <w:p w14:paraId="6CB26F09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145A8BBB" w14:textId="77777777" w:rsidR="00D80442" w:rsidRPr="00AA7E82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Graficul de executare a lucrărilor</w:t>
            </w:r>
          </w:p>
        </w:tc>
        <w:tc>
          <w:tcPr>
            <w:tcW w:w="4186" w:type="dxa"/>
          </w:tcPr>
          <w:p w14:paraId="70AF484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nr.10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754A67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69FFEE87" w14:textId="77777777" w:rsidTr="00965DC7">
        <w:trPr>
          <w:trHeight w:val="350"/>
        </w:trPr>
        <w:tc>
          <w:tcPr>
            <w:tcW w:w="571" w:type="dxa"/>
          </w:tcPr>
          <w:p w14:paraId="136E8862" w14:textId="77777777" w:rsidR="00D80442" w:rsidRPr="00AA7E82" w:rsidRDefault="00D5398A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  <w:vAlign w:val="center"/>
          </w:tcPr>
          <w:p w14:paraId="1272C96F" w14:textId="77777777" w:rsidR="00D80442" w:rsidRPr="00552279" w:rsidRDefault="00D80442" w:rsidP="00D80442">
            <w:pPr>
              <w:rPr>
                <w:b/>
                <w:sz w:val="20"/>
                <w:szCs w:val="20"/>
                <w:lang w:val="en-GB"/>
              </w:rPr>
            </w:pP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Declarație privind </w:t>
            </w:r>
            <w:r w:rsidRPr="00552279">
              <w:rPr>
                <w:rFonts w:eastAsia="PMingLiU"/>
                <w:b/>
                <w:sz w:val="20"/>
                <w:szCs w:val="20"/>
                <w:lang w:val="en-GB" w:eastAsia="zh-CN"/>
              </w:rPr>
              <w:t>experiența similară</w:t>
            </w:r>
            <w:r w:rsidRPr="00552279">
              <w:rPr>
                <w:rFonts w:eastAsia="PMingLiU"/>
                <w:sz w:val="20"/>
                <w:szCs w:val="20"/>
                <w:lang w:val="en-GB" w:eastAsia="zh-CN"/>
              </w:rPr>
              <w:t xml:space="preserve"> (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lista lucrărilor similare executate în ultimii 5 ani, însoţită de certificări de bună execuţie pentru cele mai importante lucrări, în care să se conțină cel puțin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un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de lucrări similare a cărui valoare să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 xml:space="preserve">nu fie mai mică </w:t>
            </w:r>
            <w:r w:rsidRPr="00552279">
              <w:rPr>
                <w:b/>
                <w:sz w:val="20"/>
                <w:szCs w:val="20"/>
                <w:lang w:val="en-GB"/>
              </w:rPr>
              <w:t>de 75% din valoarea viitorului contract sau</w:t>
            </w:r>
            <w:r w:rsidRPr="00552279">
              <w:rPr>
                <w:sz w:val="20"/>
                <w:szCs w:val="20"/>
                <w:lang w:val="en-GB"/>
              </w:rPr>
              <w:t xml:space="preserve"> valoarea cumulată a tuturor contractelor executate în ultimul an de activitate să fie egală cu sau mai mare decît valoarea viitorului contract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şi</w:t>
            </w:r>
            <w:r w:rsidR="008A42D4">
              <w:rPr>
                <w:color w:val="000000"/>
                <w:sz w:val="20"/>
                <w:szCs w:val="20"/>
                <w:lang w:val="en-GB"/>
              </w:rPr>
              <w:t xml:space="preserve"> cel puțin 2</w:t>
            </w:r>
            <w:r w:rsidRPr="00552279">
              <w:rPr>
                <w:color w:val="000000"/>
                <w:sz w:val="20"/>
                <w:szCs w:val="20"/>
                <w:lang w:val="en-GB"/>
              </w:rPr>
              <w:t xml:space="preserve"> </w:t>
            </w:r>
            <w:r w:rsidRPr="00552279">
              <w:rPr>
                <w:b/>
                <w:color w:val="000000"/>
                <w:sz w:val="20"/>
                <w:szCs w:val="20"/>
                <w:lang w:val="en-GB"/>
              </w:rPr>
              <w:t>scrisori de recomandare</w:t>
            </w:r>
            <w:r w:rsidRPr="00552279">
              <w:rPr>
                <w:sz w:val="20"/>
                <w:szCs w:val="20"/>
                <w:lang w:val="en-GB"/>
              </w:rPr>
              <w:t>).</w:t>
            </w:r>
          </w:p>
        </w:tc>
        <w:tc>
          <w:tcPr>
            <w:tcW w:w="4186" w:type="dxa"/>
          </w:tcPr>
          <w:p w14:paraId="58A652C8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 xml:space="preserve">Original </w:t>
            </w:r>
            <w:r w:rsidRPr="00552279">
              <w:rPr>
                <w:iCs/>
                <w:sz w:val="20"/>
                <w:szCs w:val="20"/>
                <w:lang w:val="en-US"/>
              </w:rPr>
              <w:t>conform anexei nr.12</w:t>
            </w:r>
            <w:r>
              <w:rPr>
                <w:iCs/>
                <w:sz w:val="20"/>
                <w:szCs w:val="20"/>
                <w:lang w:val="en-US"/>
              </w:rPr>
              <w:t xml:space="preserve"> / 13, </w:t>
            </w:r>
            <w:r w:rsidRPr="00552279">
              <w:rPr>
                <w:iCs/>
                <w:sz w:val="20"/>
                <w:szCs w:val="20"/>
                <w:lang w:val="en-US"/>
              </w:rPr>
              <w:t xml:space="preserve"> din Documentația Standard  – cu semnătura </w:t>
            </w:r>
            <w:r w:rsidRPr="00552279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FC2A9FB" w14:textId="77777777" w:rsidR="00D80442" w:rsidRPr="00552279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ECF4B30" w14:textId="77777777" w:rsidTr="00965DC7">
        <w:trPr>
          <w:trHeight w:val="632"/>
        </w:trPr>
        <w:tc>
          <w:tcPr>
            <w:tcW w:w="571" w:type="dxa"/>
          </w:tcPr>
          <w:p w14:paraId="1A6EA40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8</w:t>
            </w:r>
          </w:p>
        </w:tc>
        <w:tc>
          <w:tcPr>
            <w:tcW w:w="3749" w:type="dxa"/>
            <w:vAlign w:val="center"/>
          </w:tcPr>
          <w:p w14:paraId="2198A652" w14:textId="77777777" w:rsidR="00D80442" w:rsidRPr="00552279" w:rsidRDefault="00D80442" w:rsidP="0024650A">
            <w:pPr>
              <w:spacing w:line="276" w:lineRule="auto"/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GB"/>
              </w:rPr>
              <w:t>Certificat de la Centrul de instruire în domeniul securităţii şi sănătăţii în muncă</w:t>
            </w:r>
          </w:p>
        </w:tc>
        <w:tc>
          <w:tcPr>
            <w:tcW w:w="4186" w:type="dxa"/>
          </w:tcPr>
          <w:p w14:paraId="78316D94" w14:textId="77777777" w:rsidR="00D80442" w:rsidRPr="00552279" w:rsidRDefault="00D80442" w:rsidP="0024650A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  <w:lang w:val="en-GB"/>
              </w:rPr>
              <w:t>O</w:t>
            </w:r>
            <w:r w:rsidRPr="00552279">
              <w:rPr>
                <w:sz w:val="20"/>
                <w:szCs w:val="20"/>
                <w:lang w:val="en-GB"/>
              </w:rPr>
              <w:t xml:space="preserve">riginal – </w:t>
            </w:r>
            <w:r w:rsidRPr="0055227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1B45C625" w14:textId="77777777" w:rsidR="00D80442" w:rsidRPr="00552279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3C40B4C4" w14:textId="77777777" w:rsidTr="00965DC7">
        <w:trPr>
          <w:trHeight w:val="136"/>
        </w:trPr>
        <w:tc>
          <w:tcPr>
            <w:tcW w:w="571" w:type="dxa"/>
          </w:tcPr>
          <w:p w14:paraId="518450CB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9</w:t>
            </w:r>
          </w:p>
        </w:tc>
        <w:tc>
          <w:tcPr>
            <w:tcW w:w="3749" w:type="dxa"/>
            <w:vAlign w:val="center"/>
          </w:tcPr>
          <w:p w14:paraId="5C1C6C36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/>
              </w:rPr>
              <w:t xml:space="preserve">Declarație privind dotările specifice, utilajul şi echipamentul necesar </w:t>
            </w:r>
            <w:r w:rsidRPr="00AA7E82">
              <w:rPr>
                <w:rFonts w:eastAsia="PMingLiU"/>
                <w:bCs/>
                <w:spacing w:val="-2"/>
                <w:sz w:val="20"/>
                <w:szCs w:val="20"/>
                <w:lang w:val="en-GB" w:eastAsia="zh-CN"/>
              </w:rPr>
              <w:t xml:space="preserve">pentru </w:t>
            </w: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îndeplinirea corespunzătoare a contractului</w:t>
            </w:r>
          </w:p>
        </w:tc>
        <w:tc>
          <w:tcPr>
            <w:tcW w:w="4186" w:type="dxa"/>
          </w:tcPr>
          <w:p w14:paraId="4970461B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nr.14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33E6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7A11ED70" w14:textId="77777777" w:rsidTr="00965DC7">
        <w:trPr>
          <w:trHeight w:val="568"/>
        </w:trPr>
        <w:tc>
          <w:tcPr>
            <w:tcW w:w="571" w:type="dxa"/>
          </w:tcPr>
          <w:p w14:paraId="196399BF" w14:textId="77777777" w:rsidR="00D80442" w:rsidRPr="00AA7E82" w:rsidRDefault="00D5398A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10</w:t>
            </w:r>
          </w:p>
        </w:tc>
        <w:tc>
          <w:tcPr>
            <w:tcW w:w="3749" w:type="dxa"/>
            <w:vAlign w:val="center"/>
          </w:tcPr>
          <w:p w14:paraId="1D0E065C" w14:textId="77777777" w:rsidR="00D80442" w:rsidRPr="00AA7E82" w:rsidRDefault="00D80442" w:rsidP="0024650A">
            <w:pPr>
              <w:spacing w:line="276" w:lineRule="auto"/>
              <w:rPr>
                <w:rFonts w:eastAsia="PMingLiU"/>
                <w:sz w:val="20"/>
                <w:szCs w:val="20"/>
                <w:lang w:val="en-GB" w:eastAsia="zh-CN"/>
              </w:rPr>
            </w:pPr>
            <w:r w:rsidRPr="00AA7E82">
              <w:rPr>
                <w:rFonts w:eastAsia="PMingLiU"/>
                <w:sz w:val="20"/>
                <w:szCs w:val="20"/>
                <w:lang w:val="en-GB" w:eastAsia="zh-CN"/>
              </w:rPr>
              <w:t>Declarație privind personalul de specialitate şi/sau a experţilor propus/propuşi pentru implementarea contractului</w:t>
            </w:r>
          </w:p>
        </w:tc>
        <w:tc>
          <w:tcPr>
            <w:tcW w:w="4186" w:type="dxa"/>
          </w:tcPr>
          <w:p w14:paraId="3E16C65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nr.15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AC31BE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587C72" w14:paraId="108B068A" w14:textId="77777777" w:rsidTr="00965DC7">
        <w:trPr>
          <w:trHeight w:val="595"/>
        </w:trPr>
        <w:tc>
          <w:tcPr>
            <w:tcW w:w="571" w:type="dxa"/>
          </w:tcPr>
          <w:p w14:paraId="1CCEEC4F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1</w:t>
            </w:r>
          </w:p>
        </w:tc>
        <w:tc>
          <w:tcPr>
            <w:tcW w:w="3749" w:type="dxa"/>
            <w:vAlign w:val="center"/>
          </w:tcPr>
          <w:p w14:paraId="494C47A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Lista subcontractanților și partea/părțile din contract care sunt îndeplinite de către aceștia</w:t>
            </w:r>
          </w:p>
        </w:tc>
        <w:tc>
          <w:tcPr>
            <w:tcW w:w="4186" w:type="dxa"/>
          </w:tcPr>
          <w:p w14:paraId="0E667B7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nr.16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C9A2506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587C72" w14:paraId="221FD2AF" w14:textId="77777777" w:rsidTr="00965DC7">
        <w:trPr>
          <w:trHeight w:val="690"/>
        </w:trPr>
        <w:tc>
          <w:tcPr>
            <w:tcW w:w="571" w:type="dxa"/>
          </w:tcPr>
          <w:p w14:paraId="408687D1" w14:textId="77777777" w:rsidR="00D80442" w:rsidRPr="008C53BE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8C53BE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2</w:t>
            </w:r>
          </w:p>
        </w:tc>
        <w:tc>
          <w:tcPr>
            <w:tcW w:w="3749" w:type="dxa"/>
            <w:vAlign w:val="center"/>
          </w:tcPr>
          <w:p w14:paraId="041532CC" w14:textId="77777777" w:rsidR="00D80442" w:rsidRPr="00EF4E5F" w:rsidRDefault="00D80442" w:rsidP="0024650A">
            <w:pPr>
              <w:spacing w:line="276" w:lineRule="auto"/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</w:pPr>
            <w:r w:rsidRPr="00EF4E5F">
              <w:rPr>
                <w:rFonts w:eastAsia="PMingLiU"/>
                <w:color w:val="000000"/>
                <w:sz w:val="20"/>
                <w:szCs w:val="20"/>
                <w:lang w:val="en-GB" w:eastAsia="zh-CN"/>
              </w:rPr>
              <w:t>Informații privind asocierea</w:t>
            </w:r>
          </w:p>
        </w:tc>
        <w:tc>
          <w:tcPr>
            <w:tcW w:w="4186" w:type="dxa"/>
          </w:tcPr>
          <w:p w14:paraId="3C4A75BB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  <w:lang w:val="en-GB"/>
              </w:rPr>
            </w:pPr>
            <w:r w:rsidRPr="00EF4E5F">
              <w:rPr>
                <w:color w:val="000000"/>
                <w:sz w:val="20"/>
                <w:szCs w:val="20"/>
                <w:lang w:val="en-GB"/>
              </w:rPr>
              <w:t xml:space="preserve">Original </w:t>
            </w:r>
            <w:r w:rsidRPr="00EF4E5F">
              <w:rPr>
                <w:iCs/>
                <w:color w:val="000000"/>
                <w:sz w:val="20"/>
                <w:szCs w:val="20"/>
                <w:lang w:val="en-US"/>
              </w:rPr>
              <w:t xml:space="preserve">conform anexei nr.17 din Documentația Standard  – cu semnătura </w:t>
            </w:r>
            <w:r w:rsidRPr="00EF4E5F">
              <w:rPr>
                <w:iCs/>
                <w:color w:val="000000"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0F935490" w14:textId="77777777" w:rsidR="00D80442" w:rsidRPr="00EF4E5F" w:rsidRDefault="00D80442" w:rsidP="0024650A">
            <w:pPr>
              <w:tabs>
                <w:tab w:val="left" w:pos="612"/>
              </w:tabs>
              <w:rPr>
                <w:iCs/>
                <w:color w:val="000000"/>
                <w:sz w:val="20"/>
                <w:szCs w:val="20"/>
              </w:rPr>
            </w:pPr>
            <w:r w:rsidRPr="00EF4E5F">
              <w:rPr>
                <w:iCs/>
                <w:color w:val="000000"/>
                <w:sz w:val="20"/>
                <w:szCs w:val="20"/>
              </w:rPr>
              <w:t>Obligatoriu</w:t>
            </w:r>
          </w:p>
        </w:tc>
      </w:tr>
      <w:tr w:rsidR="00D80442" w:rsidRPr="00AA7E82" w14:paraId="2080027B" w14:textId="77777777" w:rsidTr="00FC5119">
        <w:trPr>
          <w:trHeight w:val="70"/>
        </w:trPr>
        <w:tc>
          <w:tcPr>
            <w:tcW w:w="571" w:type="dxa"/>
          </w:tcPr>
          <w:p w14:paraId="39E24A28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lastRenderedPageBreak/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3</w:t>
            </w:r>
          </w:p>
        </w:tc>
        <w:tc>
          <w:tcPr>
            <w:tcW w:w="3749" w:type="dxa"/>
          </w:tcPr>
          <w:p w14:paraId="3943BE6B" w14:textId="77777777" w:rsidR="00D80442" w:rsidRPr="006A3BC5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6A3BC5">
              <w:rPr>
                <w:sz w:val="20"/>
                <w:szCs w:val="20"/>
              </w:rPr>
              <w:t xml:space="preserve">Aviz pentru participare la licitațiile publice de lucrări din domeniul construcțiilor și instalațiilor 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eliberată de Minististerul Economiei </w:t>
            </w:r>
            <w:r w:rsidRPr="006A3BC5">
              <w:rPr>
                <w:iCs/>
                <w:sz w:val="20"/>
                <w:szCs w:val="20"/>
              </w:rPr>
              <w:t>şi</w:t>
            </w:r>
            <w:r w:rsidRPr="006A3BC5">
              <w:rPr>
                <w:iCs/>
                <w:sz w:val="20"/>
                <w:szCs w:val="20"/>
                <w:lang w:val="en-GB"/>
              </w:rPr>
              <w:t xml:space="preserve"> Infrastructurii al RM</w:t>
            </w:r>
          </w:p>
        </w:tc>
        <w:tc>
          <w:tcPr>
            <w:tcW w:w="4186" w:type="dxa"/>
          </w:tcPr>
          <w:p w14:paraId="76ECD93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Original </w:t>
            </w:r>
            <w:r w:rsidRPr="00AA7E82">
              <w:rPr>
                <w:iCs/>
                <w:sz w:val="20"/>
                <w:szCs w:val="20"/>
                <w:lang w:val="en-US"/>
              </w:rPr>
              <w:t xml:space="preserve">conform </w:t>
            </w:r>
            <w:r>
              <w:rPr>
                <w:iCs/>
                <w:sz w:val="20"/>
                <w:szCs w:val="20"/>
                <w:lang w:val="en-US"/>
              </w:rPr>
              <w:t xml:space="preserve">anexei nr.22 din Documentația Standard  – cu semnătura </w:t>
            </w:r>
            <w:r w:rsidRPr="00AA7E82">
              <w:rPr>
                <w:iCs/>
                <w:sz w:val="20"/>
                <w:szCs w:val="20"/>
              </w:rPr>
              <w:t>electronică a operatorul economic</w:t>
            </w:r>
          </w:p>
        </w:tc>
        <w:tc>
          <w:tcPr>
            <w:tcW w:w="1494" w:type="dxa"/>
          </w:tcPr>
          <w:p w14:paraId="77555A8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5589B587" w14:textId="77777777" w:rsidTr="00965DC7">
        <w:trPr>
          <w:trHeight w:val="882"/>
        </w:trPr>
        <w:tc>
          <w:tcPr>
            <w:tcW w:w="571" w:type="dxa"/>
          </w:tcPr>
          <w:p w14:paraId="69EBFD20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4</w:t>
            </w:r>
          </w:p>
        </w:tc>
        <w:tc>
          <w:tcPr>
            <w:tcW w:w="3749" w:type="dxa"/>
          </w:tcPr>
          <w:p w14:paraId="1D5AA9AA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Dovada înregistrării persoanei juridice, în conformitate cu prevederile legale din ţara în care ofertantul este stabilit</w:t>
            </w:r>
          </w:p>
        </w:tc>
        <w:tc>
          <w:tcPr>
            <w:tcW w:w="4186" w:type="dxa"/>
          </w:tcPr>
          <w:p w14:paraId="3A2BADF5" w14:textId="77777777" w:rsidR="0031096E" w:rsidRPr="004C5AD5" w:rsidRDefault="00D80442" w:rsidP="0031096E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Certificat/decizie de înregistrare a întreprinderii şi EXTRAS din Registrul de Stat al persoanelor juridice - original, 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  <w:r w:rsidR="0031096E">
              <w:rPr>
                <w:iCs/>
                <w:sz w:val="20"/>
                <w:szCs w:val="20"/>
              </w:rPr>
              <w:t>.</w:t>
            </w:r>
          </w:p>
        </w:tc>
        <w:tc>
          <w:tcPr>
            <w:tcW w:w="1494" w:type="dxa"/>
          </w:tcPr>
          <w:p w14:paraId="38BD699E" w14:textId="77777777" w:rsidR="00D80442" w:rsidRPr="00AA7E82" w:rsidRDefault="00D80442" w:rsidP="00D80442">
            <w:pPr>
              <w:tabs>
                <w:tab w:val="left" w:pos="612"/>
              </w:tabs>
              <w:spacing w:before="120" w:after="120"/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84B9DF3" w14:textId="77777777" w:rsidTr="00965DC7">
        <w:trPr>
          <w:trHeight w:val="768"/>
        </w:trPr>
        <w:tc>
          <w:tcPr>
            <w:tcW w:w="571" w:type="dxa"/>
          </w:tcPr>
          <w:p w14:paraId="1F05E1C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5</w:t>
            </w:r>
          </w:p>
        </w:tc>
        <w:tc>
          <w:tcPr>
            <w:tcW w:w="3749" w:type="dxa"/>
          </w:tcPr>
          <w:p w14:paraId="3FB41C36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atribuire a contului bancar</w:t>
            </w:r>
          </w:p>
        </w:tc>
        <w:tc>
          <w:tcPr>
            <w:tcW w:w="4186" w:type="dxa"/>
          </w:tcPr>
          <w:p w14:paraId="7BAB19EE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/copia</w:t>
            </w:r>
            <w:r w:rsidRPr="00AA7E82">
              <w:rPr>
                <w:sz w:val="20"/>
                <w:szCs w:val="20"/>
                <w:lang w:val="en-GB"/>
              </w:rPr>
              <w:t xml:space="preserve"> – eliberată de banca deţinătoare de cont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6E0EC94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BB70DE5" w14:textId="77777777" w:rsidTr="00965DC7">
        <w:trPr>
          <w:trHeight w:val="878"/>
        </w:trPr>
        <w:tc>
          <w:tcPr>
            <w:tcW w:w="571" w:type="dxa"/>
          </w:tcPr>
          <w:p w14:paraId="17F75D4E" w14:textId="77777777" w:rsidR="00D80442" w:rsidRPr="00252971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ru-RU"/>
              </w:rPr>
            </w:pPr>
            <w:r>
              <w:rPr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iCs/>
                <w:sz w:val="20"/>
                <w:szCs w:val="20"/>
                <w:lang w:val="en-US"/>
              </w:rPr>
              <w:t>6</w:t>
            </w:r>
          </w:p>
        </w:tc>
        <w:tc>
          <w:tcPr>
            <w:tcW w:w="3749" w:type="dxa"/>
          </w:tcPr>
          <w:p w14:paraId="07C32DA4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Certificat de efectuare sistematică a plății impozitelor către Bugetul Public Național</w:t>
            </w:r>
          </w:p>
        </w:tc>
        <w:tc>
          <w:tcPr>
            <w:tcW w:w="4186" w:type="dxa"/>
          </w:tcPr>
          <w:p w14:paraId="65BA97CF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>Original</w:t>
            </w:r>
            <w:r>
              <w:rPr>
                <w:sz w:val="20"/>
                <w:szCs w:val="20"/>
                <w:lang w:val="en-GB"/>
              </w:rPr>
              <w:t>/ copia</w:t>
            </w:r>
            <w:r w:rsidRPr="00AA7E82">
              <w:rPr>
                <w:sz w:val="20"/>
                <w:szCs w:val="20"/>
                <w:lang w:val="en-GB"/>
              </w:rPr>
              <w:t xml:space="preserve"> valabilă a Certificatului de tip CC 04 AE eliberat de Serviciul Fiscal de Stat, </w:t>
            </w:r>
            <w:r w:rsidR="00FC5119">
              <w:rPr>
                <w:iCs/>
                <w:sz w:val="20"/>
                <w:szCs w:val="20"/>
              </w:rPr>
              <w:t xml:space="preserve">sau </w:t>
            </w:r>
            <w:r w:rsidR="00FC5119" w:rsidRPr="00FC5119">
              <w:rPr>
                <w:sz w:val="20"/>
                <w:szCs w:val="20"/>
                <w:lang w:val="en-GB"/>
              </w:rPr>
              <w:t xml:space="preserve">Certificatului descărcat de pe platforma de interoperabilitae (MConnect) sau alte surse, </w:t>
            </w:r>
            <w:r w:rsidR="00FC5119" w:rsidRPr="00FC5119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425ED8FC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D80442" w:rsidRPr="00AA7E82" w14:paraId="4DE75303" w14:textId="77777777" w:rsidTr="0024650A">
        <w:trPr>
          <w:trHeight w:val="333"/>
        </w:trPr>
        <w:tc>
          <w:tcPr>
            <w:tcW w:w="571" w:type="dxa"/>
          </w:tcPr>
          <w:p w14:paraId="489CD592" w14:textId="77777777" w:rsidR="00D80442" w:rsidRPr="00D64530" w:rsidRDefault="00D80442" w:rsidP="0024650A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ru-RU"/>
              </w:rPr>
            </w:pPr>
            <w:r w:rsidRPr="00D64530">
              <w:rPr>
                <w:bCs/>
                <w:iCs/>
                <w:sz w:val="20"/>
                <w:szCs w:val="20"/>
                <w:lang w:val="en-US"/>
              </w:rPr>
              <w:t>1</w:t>
            </w:r>
            <w:r w:rsidR="00D5398A">
              <w:rPr>
                <w:bCs/>
                <w:iCs/>
                <w:sz w:val="20"/>
                <w:szCs w:val="20"/>
                <w:lang w:val="en-US"/>
              </w:rPr>
              <w:t>7</w:t>
            </w:r>
          </w:p>
        </w:tc>
        <w:tc>
          <w:tcPr>
            <w:tcW w:w="3749" w:type="dxa"/>
          </w:tcPr>
          <w:p w14:paraId="43BA118A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AA7E82">
              <w:rPr>
                <w:sz w:val="20"/>
                <w:szCs w:val="20"/>
                <w:lang w:val="en-GB"/>
              </w:rPr>
              <w:t>GARANȚIA PENTRU CALITATEA LUCRĂRILOR</w:t>
            </w:r>
            <w:r w:rsidRPr="00AA7E82">
              <w:rPr>
                <w:sz w:val="20"/>
                <w:szCs w:val="20"/>
              </w:rPr>
              <w:t xml:space="preserve"> </w:t>
            </w:r>
            <w:r w:rsidRPr="00AA7E82">
              <w:rPr>
                <w:sz w:val="20"/>
                <w:szCs w:val="20"/>
                <w:lang w:val="en-GB"/>
              </w:rPr>
              <w:t>EXECUTATE</w:t>
            </w:r>
          </w:p>
        </w:tc>
        <w:tc>
          <w:tcPr>
            <w:tcW w:w="4186" w:type="dxa"/>
          </w:tcPr>
          <w:p w14:paraId="543FAA42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 w:rsidRPr="00AA7E82">
              <w:rPr>
                <w:sz w:val="20"/>
                <w:szCs w:val="20"/>
                <w:lang w:val="en-GB"/>
              </w:rPr>
              <w:t xml:space="preserve">nu mai puțin 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de </w:t>
            </w:r>
            <w:r w:rsidR="00AF4BA7" w:rsidRPr="00AF4BA7">
              <w:rPr>
                <w:b/>
                <w:bCs/>
                <w:color w:val="C00000"/>
                <w:sz w:val="20"/>
                <w:szCs w:val="20"/>
                <w:lang w:val="en-US"/>
              </w:rPr>
              <w:t>5</w:t>
            </w:r>
            <w:r w:rsidRPr="00CC2908">
              <w:rPr>
                <w:b/>
                <w:bCs/>
                <w:color w:val="C00000"/>
                <w:sz w:val="20"/>
                <w:szCs w:val="20"/>
                <w:lang w:val="en-GB"/>
              </w:rPr>
              <w:t xml:space="preserve"> ani</w:t>
            </w:r>
            <w:r w:rsidRPr="00AA7E82">
              <w:rPr>
                <w:sz w:val="20"/>
                <w:szCs w:val="20"/>
                <w:lang w:val="en-GB"/>
              </w:rPr>
              <w:t xml:space="preserve"> - original - </w:t>
            </w:r>
            <w:r w:rsidRPr="00AA7E82">
              <w:rPr>
                <w:iCs/>
                <w:sz w:val="20"/>
                <w:szCs w:val="20"/>
              </w:rPr>
              <w:t>cu semnătura electronică a operatorul economic</w:t>
            </w:r>
          </w:p>
        </w:tc>
        <w:tc>
          <w:tcPr>
            <w:tcW w:w="1494" w:type="dxa"/>
          </w:tcPr>
          <w:p w14:paraId="297378A0" w14:textId="77777777" w:rsidR="00D80442" w:rsidRPr="00AA7E82" w:rsidRDefault="00D80442" w:rsidP="0024650A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tr w:rsidR="001B3730" w:rsidRPr="00AA7E82" w14:paraId="5BC144FA" w14:textId="77777777">
        <w:trPr>
          <w:trHeight w:val="666"/>
        </w:trPr>
        <w:tc>
          <w:tcPr>
            <w:tcW w:w="571" w:type="dxa"/>
          </w:tcPr>
          <w:p w14:paraId="3E687F78" w14:textId="77777777" w:rsidR="001B3730" w:rsidRPr="00D64530" w:rsidRDefault="001B3730" w:rsidP="001B3730">
            <w:pPr>
              <w:tabs>
                <w:tab w:val="left" w:pos="612"/>
              </w:tabs>
              <w:rPr>
                <w:bCs/>
                <w:iCs/>
                <w:sz w:val="20"/>
                <w:szCs w:val="20"/>
                <w:lang w:val="en-US"/>
              </w:rPr>
            </w:pPr>
            <w:r>
              <w:rPr>
                <w:iCs/>
                <w:sz w:val="20"/>
                <w:szCs w:val="20"/>
              </w:rPr>
              <w:t>18</w:t>
            </w:r>
          </w:p>
        </w:tc>
        <w:tc>
          <w:tcPr>
            <w:tcW w:w="3749" w:type="dxa"/>
            <w:vAlign w:val="center"/>
          </w:tcPr>
          <w:p w14:paraId="49EEEF3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 xml:space="preserve">Certificat de atestare tehnico profesională </w:t>
            </w:r>
            <w:r w:rsidRPr="00D5398A">
              <w:rPr>
                <w:sz w:val="20"/>
                <w:szCs w:val="20"/>
                <w:lang w:val="en-US"/>
              </w:rPr>
              <w:t>a</w:t>
            </w:r>
            <w:r w:rsidRPr="00540D4D">
              <w:rPr>
                <w:b/>
                <w:bCs/>
                <w:sz w:val="20"/>
                <w:szCs w:val="20"/>
                <w:lang w:val="en-US"/>
              </w:rPr>
              <w:t xml:space="preserve"> </w:t>
            </w:r>
            <w:r>
              <w:rPr>
                <w:b/>
                <w:bCs/>
                <w:sz w:val="20"/>
                <w:szCs w:val="20"/>
                <w:lang w:val="en-US"/>
              </w:rPr>
              <w:t>responsabilului tehnic (diriginte de șantier)</w:t>
            </w:r>
          </w:p>
        </w:tc>
        <w:tc>
          <w:tcPr>
            <w:tcW w:w="4186" w:type="dxa"/>
            <w:vAlign w:val="center"/>
          </w:tcPr>
          <w:p w14:paraId="6E5BFBE7" w14:textId="77777777" w:rsidR="001B3730" w:rsidRPr="00AA7E82" w:rsidRDefault="001B3730" w:rsidP="001B3730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552279">
              <w:rPr>
                <w:sz w:val="20"/>
                <w:szCs w:val="20"/>
                <w:lang w:val="en-US"/>
              </w:rPr>
              <w:t>eliberată de către Ministerul Dezvoltării Regionale şi Construcţiilor</w:t>
            </w:r>
            <w:r w:rsidRPr="00552279">
              <w:rPr>
                <w:iCs/>
                <w:sz w:val="20"/>
                <w:szCs w:val="20"/>
              </w:rPr>
              <w:t xml:space="preserve"> - cu semnătura electronică a operatorul economic</w:t>
            </w:r>
          </w:p>
        </w:tc>
        <w:tc>
          <w:tcPr>
            <w:tcW w:w="1494" w:type="dxa"/>
          </w:tcPr>
          <w:p w14:paraId="59DBAE79" w14:textId="77777777" w:rsidR="001B3730" w:rsidRPr="00AA7E82" w:rsidRDefault="001B3730" w:rsidP="001B3730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552279">
              <w:rPr>
                <w:iCs/>
                <w:sz w:val="20"/>
                <w:szCs w:val="20"/>
              </w:rPr>
              <w:t>Obligatoriu</w:t>
            </w:r>
          </w:p>
        </w:tc>
      </w:tr>
      <w:tr w:rsidR="00911962" w:rsidRPr="00AA7E82" w14:paraId="3AB3C6FD" w14:textId="77777777" w:rsidTr="000E7B84">
        <w:trPr>
          <w:trHeight w:val="350"/>
        </w:trPr>
        <w:tc>
          <w:tcPr>
            <w:tcW w:w="571" w:type="dxa"/>
          </w:tcPr>
          <w:p w14:paraId="20800FAD" w14:textId="77777777" w:rsidR="00911962" w:rsidRPr="000331E8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bookmarkStart w:id="4" w:name="_Hlk129762822"/>
            <w:r>
              <w:rPr>
                <w:iCs/>
                <w:sz w:val="20"/>
                <w:szCs w:val="20"/>
                <w:lang w:val="en-US"/>
              </w:rPr>
              <w:t>19</w:t>
            </w:r>
          </w:p>
        </w:tc>
        <w:tc>
          <w:tcPr>
            <w:tcW w:w="3749" w:type="dxa"/>
          </w:tcPr>
          <w:p w14:paraId="6BE6260E" w14:textId="77777777" w:rsidR="00911962" w:rsidRPr="000F1CE5" w:rsidRDefault="00911962" w:rsidP="00911962">
            <w:pPr>
              <w:tabs>
                <w:tab w:val="left" w:pos="612"/>
              </w:tabs>
              <w:rPr>
                <w:b/>
                <w:bCs/>
                <w:iCs/>
                <w:sz w:val="20"/>
                <w:szCs w:val="20"/>
                <w:lang w:val="en-US"/>
              </w:rPr>
            </w:pPr>
            <w:r w:rsidRPr="000F1CE5">
              <w:rPr>
                <w:b/>
                <w:bCs/>
                <w:sz w:val="20"/>
                <w:szCs w:val="20"/>
              </w:rPr>
              <w:t>Garanţia de bună execuţie 5%</w:t>
            </w:r>
          </w:p>
        </w:tc>
        <w:tc>
          <w:tcPr>
            <w:tcW w:w="4186" w:type="dxa"/>
            <w:shd w:val="clear" w:color="auto" w:fill="auto"/>
          </w:tcPr>
          <w:p w14:paraId="4FE67E0B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911962">
              <w:rPr>
                <w:sz w:val="20"/>
                <w:szCs w:val="20"/>
                <w:lang w:val="en-GB"/>
              </w:rPr>
              <w:t>La semnarea contractului OE cîştigător prezintă Garanţia de bună execuţie, eliberată de o bancă comercială, / prin transfer la contul autorităţii contractante, încarcată în sistem, conform următoarelor date bancare:</w:t>
            </w:r>
          </w:p>
          <w:p w14:paraId="587E5E1C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US"/>
              </w:rPr>
            </w:pPr>
            <w:r w:rsidRPr="00911962">
              <w:rPr>
                <w:sz w:val="20"/>
                <w:szCs w:val="20"/>
                <w:lang w:val="en-GB"/>
              </w:rPr>
              <w:t xml:space="preserve"> Beneficiarul plăţii: </w:t>
            </w:r>
            <w:r w:rsidRPr="00911962">
              <w:rPr>
                <w:sz w:val="20"/>
                <w:szCs w:val="20"/>
                <w:lang w:val="en-US"/>
              </w:rPr>
              <w:t>IP LT"Waldorf"</w:t>
            </w:r>
          </w:p>
          <w:p w14:paraId="02ED4A84" w14:textId="77777777" w:rsidR="00911962" w:rsidRP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911962">
              <w:rPr>
                <w:sz w:val="20"/>
                <w:szCs w:val="20"/>
                <w:lang w:val="en-GB"/>
              </w:rPr>
              <w:t>Codul fiscal:</w:t>
            </w:r>
            <w:r w:rsidRPr="00911962">
              <w:rPr>
                <w:sz w:val="20"/>
                <w:szCs w:val="20"/>
              </w:rPr>
              <w:t xml:space="preserve"> 1021620007913</w:t>
            </w:r>
          </w:p>
          <w:p w14:paraId="32CEA079" w14:textId="3DC01B97" w:rsidR="00911962" w:rsidRDefault="00911962" w:rsidP="00911962">
            <w:pPr>
              <w:tabs>
                <w:tab w:val="left" w:pos="612"/>
              </w:tabs>
              <w:rPr>
                <w:sz w:val="20"/>
                <w:szCs w:val="20"/>
              </w:rPr>
            </w:pPr>
            <w:r w:rsidRPr="00911962">
              <w:rPr>
                <w:sz w:val="20"/>
                <w:szCs w:val="20"/>
              </w:rPr>
              <w:t>IBAN</w:t>
            </w:r>
            <w:r w:rsidRPr="00911962">
              <w:rPr>
                <w:sz w:val="20"/>
                <w:szCs w:val="20"/>
                <w:lang w:val="ro-MD"/>
              </w:rPr>
              <w:t>:</w:t>
            </w:r>
            <w:r w:rsidRPr="00911962">
              <w:rPr>
                <w:sz w:val="20"/>
                <w:szCs w:val="20"/>
              </w:rPr>
              <w:t xml:space="preserve"> </w:t>
            </w:r>
            <w:r w:rsidR="00083D4D" w:rsidRPr="00083D4D">
              <w:rPr>
                <w:sz w:val="20"/>
                <w:szCs w:val="20"/>
              </w:rPr>
              <w:t>MD65TRPCDV518440A02036AA</w:t>
            </w:r>
          </w:p>
          <w:p w14:paraId="774EC87D" w14:textId="554E00D7" w:rsidR="00911962" w:rsidRPr="00911962" w:rsidRDefault="009C1A15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GB"/>
              </w:rPr>
            </w:pPr>
            <w:r>
              <w:rPr>
                <w:sz w:val="20"/>
                <w:szCs w:val="20"/>
              </w:rPr>
              <w:t xml:space="preserve"> </w:t>
            </w:r>
            <w:r w:rsidR="00911962" w:rsidRPr="00911962">
              <w:rPr>
                <w:sz w:val="20"/>
                <w:szCs w:val="20"/>
                <w:lang w:val="en-GB"/>
              </w:rPr>
              <w:t xml:space="preserve">Denumirea Băncii: Ministerul Finantelor – Trezoreria de Stat, cu nota “Garanţia de bună execuţie </w:t>
            </w:r>
            <w:r w:rsidR="00911962" w:rsidRPr="00911962">
              <w:rPr>
                <w:color w:val="FF0000"/>
                <w:sz w:val="20"/>
                <w:szCs w:val="20"/>
                <w:lang w:val="en-GB"/>
              </w:rPr>
              <w:t>pentru COP</w:t>
            </w:r>
            <w:r w:rsidR="00911962" w:rsidRPr="00911962">
              <w:rPr>
                <w:sz w:val="20"/>
                <w:szCs w:val="20"/>
                <w:lang w:val="en-GB"/>
              </w:rPr>
              <w:t xml:space="preserve"> nr. ______ din _________" original - </w:t>
            </w:r>
            <w:r w:rsidR="00911962" w:rsidRPr="00911962">
              <w:rPr>
                <w:iCs/>
                <w:sz w:val="20"/>
                <w:szCs w:val="20"/>
              </w:rPr>
              <w:t>cu semnătura electronică a operatorului economic</w:t>
            </w:r>
          </w:p>
        </w:tc>
        <w:tc>
          <w:tcPr>
            <w:tcW w:w="1494" w:type="dxa"/>
          </w:tcPr>
          <w:p w14:paraId="246E68B6" w14:textId="77777777" w:rsidR="00911962" w:rsidRPr="00AA7E82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AA7E82">
              <w:rPr>
                <w:iCs/>
                <w:sz w:val="20"/>
                <w:szCs w:val="20"/>
              </w:rPr>
              <w:t>Obligatoriu</w:t>
            </w:r>
          </w:p>
        </w:tc>
      </w:tr>
      <w:bookmarkEnd w:id="4"/>
      <w:tr w:rsidR="00911962" w:rsidRPr="00083D4D" w14:paraId="42049FFD" w14:textId="77777777" w:rsidTr="00965DC7">
        <w:trPr>
          <w:trHeight w:val="350"/>
        </w:trPr>
        <w:tc>
          <w:tcPr>
            <w:tcW w:w="571" w:type="dxa"/>
          </w:tcPr>
          <w:p w14:paraId="1DE5AC95" w14:textId="77777777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083D4D">
              <w:rPr>
                <w:iCs/>
                <w:sz w:val="20"/>
                <w:szCs w:val="20"/>
                <w:lang w:val="en-US"/>
              </w:rPr>
              <w:t>20</w:t>
            </w:r>
          </w:p>
        </w:tc>
        <w:tc>
          <w:tcPr>
            <w:tcW w:w="3749" w:type="dxa"/>
          </w:tcPr>
          <w:p w14:paraId="0F1A8D59" w14:textId="77777777" w:rsidR="00911962" w:rsidRPr="00083D4D" w:rsidRDefault="00911962" w:rsidP="00911962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</w:rPr>
            </w:pPr>
            <w:bookmarkStart w:id="5" w:name="_Toc449632652"/>
            <w:bookmarkStart w:id="6" w:name="_Toc449633144"/>
            <w:bookmarkStart w:id="7" w:name="_Toc449692099"/>
            <w:r w:rsidRPr="00083D4D">
              <w:rPr>
                <w:sz w:val="20"/>
                <w:szCs w:val="20"/>
                <w:lang w:eastAsia="ro-RO"/>
              </w:rPr>
              <w:t>DECLARAŢIE</w:t>
            </w:r>
            <w:bookmarkEnd w:id="5"/>
            <w:bookmarkEnd w:id="6"/>
            <w:bookmarkEnd w:id="7"/>
            <w:r w:rsidRPr="00083D4D">
              <w:rPr>
                <w:sz w:val="20"/>
                <w:szCs w:val="20"/>
                <w:lang w:eastAsia="ro-RO"/>
              </w:rPr>
              <w:t xml:space="preserve"> </w:t>
            </w:r>
            <w:r w:rsidRPr="00083D4D">
              <w:rPr>
                <w:rFonts w:eastAsia="PMingLiU"/>
                <w:sz w:val="20"/>
                <w:szCs w:val="20"/>
                <w:lang w:eastAsia="zh-CN"/>
              </w:rPr>
              <w:t>privind confirmarea identității beneficiarilor efectivi</w:t>
            </w:r>
          </w:p>
        </w:tc>
        <w:tc>
          <w:tcPr>
            <w:tcW w:w="4186" w:type="dxa"/>
          </w:tcPr>
          <w:p w14:paraId="08AD522C" w14:textId="77777777" w:rsidR="00911962" w:rsidRPr="00083D4D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083D4D">
              <w:rPr>
                <w:sz w:val="20"/>
                <w:szCs w:val="20"/>
                <w:lang w:val="en-GB"/>
              </w:rPr>
              <w:t>La semnarea contractului OE v-a prezenta Declarația în original</w:t>
            </w:r>
            <w:r w:rsidRPr="00083D4D">
              <w:rPr>
                <w:iCs/>
                <w:sz w:val="20"/>
                <w:szCs w:val="20"/>
              </w:rPr>
              <w:t xml:space="preserve"> cu semnătura electronică a operatorului economic (prin email la adresa AC)</w:t>
            </w:r>
          </w:p>
        </w:tc>
        <w:tc>
          <w:tcPr>
            <w:tcW w:w="1494" w:type="dxa"/>
          </w:tcPr>
          <w:p w14:paraId="7C36165B" w14:textId="77777777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</w:rPr>
            </w:pPr>
            <w:r w:rsidRPr="00083D4D">
              <w:rPr>
                <w:iCs/>
                <w:sz w:val="20"/>
                <w:szCs w:val="20"/>
              </w:rPr>
              <w:t>Obligatoriu</w:t>
            </w:r>
          </w:p>
        </w:tc>
      </w:tr>
      <w:tr w:rsidR="00911962" w:rsidRPr="00083D4D" w14:paraId="159F7A4C" w14:textId="77777777" w:rsidTr="008F60AE">
        <w:trPr>
          <w:trHeight w:val="350"/>
        </w:trPr>
        <w:tc>
          <w:tcPr>
            <w:tcW w:w="571" w:type="dxa"/>
          </w:tcPr>
          <w:p w14:paraId="479B692B" w14:textId="1C72D8F9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  <w:r w:rsidRPr="00083D4D">
              <w:rPr>
                <w:iCs/>
                <w:sz w:val="20"/>
                <w:szCs w:val="20"/>
                <w:lang w:val="en-US"/>
              </w:rPr>
              <w:t>21</w:t>
            </w:r>
          </w:p>
        </w:tc>
        <w:tc>
          <w:tcPr>
            <w:tcW w:w="3749" w:type="dxa"/>
          </w:tcPr>
          <w:p w14:paraId="4E69459D" w14:textId="77777777" w:rsidR="00911962" w:rsidRPr="00083D4D" w:rsidRDefault="00911962" w:rsidP="00911962">
            <w:pPr>
              <w:keepNext/>
              <w:spacing w:line="240" w:lineRule="exact"/>
              <w:jc w:val="both"/>
              <w:outlineLvl w:val="0"/>
              <w:rPr>
                <w:iCs/>
                <w:color w:val="000000"/>
                <w:sz w:val="20"/>
                <w:szCs w:val="20"/>
                <w:lang w:val="en-US"/>
              </w:rPr>
            </w:pPr>
            <w:r w:rsidRPr="00083D4D"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Confirmarea vizitei la obiect (solicitarea se face cu o zi înainte de vizită). </w:t>
            </w:r>
          </w:p>
          <w:p w14:paraId="301E7AF4" w14:textId="344D701A" w:rsidR="00911962" w:rsidRPr="00083D4D" w:rsidRDefault="00911962" w:rsidP="00911962">
            <w:pPr>
              <w:keepNext/>
              <w:spacing w:line="240" w:lineRule="exact"/>
              <w:jc w:val="both"/>
              <w:outlineLvl w:val="0"/>
              <w:rPr>
                <w:sz w:val="20"/>
                <w:szCs w:val="20"/>
                <w:lang w:eastAsia="ro-RO"/>
              </w:rPr>
            </w:pPr>
            <w:r w:rsidRPr="00083D4D">
              <w:rPr>
                <w:sz w:val="20"/>
                <w:szCs w:val="20"/>
                <w:lang w:eastAsia="ro-RO"/>
              </w:rPr>
              <w:t>„Prezentul proces-verbal constituie dovada efectuării vizitei obligatorii la obiect, în conformitate cu cerințele documentației de atribuire aferente procedurii de achiziție publică.”</w:t>
            </w:r>
          </w:p>
        </w:tc>
        <w:tc>
          <w:tcPr>
            <w:tcW w:w="4186" w:type="dxa"/>
          </w:tcPr>
          <w:p w14:paraId="1C5F9E70" w14:textId="086A4758" w:rsidR="00911962" w:rsidRPr="00083D4D" w:rsidRDefault="00911962" w:rsidP="00911962">
            <w:pPr>
              <w:tabs>
                <w:tab w:val="left" w:pos="612"/>
              </w:tabs>
              <w:rPr>
                <w:sz w:val="20"/>
                <w:szCs w:val="20"/>
                <w:lang w:val="en-GB"/>
              </w:rPr>
            </w:pPr>
            <w:r w:rsidRPr="00083D4D"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  Procesul-verbal semat de către ambele părți. Original/copia – cu semnătura electronică a OE</w:t>
            </w:r>
            <w:r w:rsidRPr="00083D4D">
              <w:rPr>
                <w:iCs/>
                <w:color w:val="000000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494" w:type="dxa"/>
            <w:shd w:val="clear" w:color="auto" w:fill="auto"/>
          </w:tcPr>
          <w:p w14:paraId="1B4DE038" w14:textId="34E6D124" w:rsidR="00911962" w:rsidRPr="00083D4D" w:rsidRDefault="00911962" w:rsidP="00911962">
            <w:pPr>
              <w:tabs>
                <w:tab w:val="left" w:pos="612"/>
              </w:tabs>
              <w:rPr>
                <w:iCs/>
                <w:sz w:val="20"/>
                <w:szCs w:val="20"/>
                <w:lang w:val="ro-MD"/>
              </w:rPr>
            </w:pPr>
            <w:r w:rsidRPr="00083D4D">
              <w:rPr>
                <w:iCs/>
                <w:sz w:val="20"/>
                <w:szCs w:val="20"/>
                <w:highlight w:val="yellow"/>
              </w:rPr>
              <w:t>Obligatoriu</w:t>
            </w:r>
            <w:r w:rsidR="00083D4D">
              <w:rPr>
                <w:iCs/>
                <w:sz w:val="20"/>
                <w:szCs w:val="20"/>
              </w:rPr>
              <w:t xml:space="preserve"> </w:t>
            </w:r>
          </w:p>
        </w:tc>
      </w:tr>
      <w:tr w:rsidR="00083D4D" w:rsidRPr="00083D4D" w14:paraId="07327CD7" w14:textId="77777777" w:rsidTr="00F5346A">
        <w:trPr>
          <w:trHeight w:val="350"/>
        </w:trPr>
        <w:tc>
          <w:tcPr>
            <w:tcW w:w="571" w:type="dxa"/>
          </w:tcPr>
          <w:p w14:paraId="408EFB9A" w14:textId="77777777" w:rsidR="00083D4D" w:rsidRPr="00083D4D" w:rsidRDefault="00083D4D" w:rsidP="00083D4D">
            <w:pPr>
              <w:tabs>
                <w:tab w:val="left" w:pos="612"/>
              </w:tabs>
              <w:rPr>
                <w:iCs/>
                <w:sz w:val="20"/>
                <w:szCs w:val="20"/>
                <w:lang w:val="en-US"/>
              </w:rPr>
            </w:pPr>
          </w:p>
        </w:tc>
        <w:tc>
          <w:tcPr>
            <w:tcW w:w="7935" w:type="dxa"/>
            <w:gridSpan w:val="2"/>
          </w:tcPr>
          <w:p w14:paraId="4B40CEAA" w14:textId="60EB3EFB" w:rsidR="00083D4D" w:rsidRDefault="00083D4D" w:rsidP="00E72A73">
            <w:pPr>
              <w:tabs>
                <w:tab w:val="left" w:pos="612"/>
              </w:tabs>
              <w:jc w:val="center"/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</w:pP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Autoritatea Contractantă solicită în cazul în care </w:t>
            </w:r>
            <w:r w:rsidRPr="00083D4D">
              <w:rPr>
                <w:b/>
                <w:bCs/>
                <w:iCs/>
                <w:color w:val="000000"/>
                <w:sz w:val="20"/>
                <w:szCs w:val="20"/>
                <w:highlight w:val="yellow"/>
                <w:lang w:val="en-US"/>
              </w:rPr>
              <w:t>documentele</w:t>
            </w: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 care sunt solictate în anuntul de participar (în afară de cele obligatorii ) să fie </w:t>
            </w:r>
            <w:r w:rsidRPr="00083D4D">
              <w:rPr>
                <w:b/>
                <w:bCs/>
                <w:iCs/>
                <w:color w:val="000000"/>
                <w:sz w:val="22"/>
                <w:szCs w:val="22"/>
                <w:highlight w:val="yellow"/>
                <w:lang w:val="en-US"/>
              </w:rPr>
              <w:t>expediat în decurs de 24 de ore</w:t>
            </w:r>
            <w:r>
              <w:rPr>
                <w:iCs/>
                <w:color w:val="000000"/>
                <w:sz w:val="20"/>
                <w:szCs w:val="20"/>
                <w:highlight w:val="yellow"/>
                <w:lang w:val="en-US"/>
              </w:rPr>
              <w:t xml:space="preserve"> din momentul deschiderii ofertelor la adresa de email al autorității.</w:t>
            </w:r>
          </w:p>
          <w:p w14:paraId="509940F5" w14:textId="295932F8" w:rsidR="00083D4D" w:rsidRPr="00E72A73" w:rsidRDefault="00083D4D" w:rsidP="00083D4D">
            <w:pPr>
              <w:tabs>
                <w:tab w:val="left" w:pos="612"/>
              </w:tabs>
              <w:rPr>
                <w:b/>
                <w:bCs/>
                <w:iCs/>
                <w:color w:val="000000"/>
                <w:sz w:val="20"/>
                <w:szCs w:val="20"/>
                <w:highlight w:val="yellow"/>
                <w:lang w:val="en-US"/>
              </w:rPr>
            </w:pPr>
            <w:r w:rsidRPr="00E72A73">
              <w:rPr>
                <w:b/>
                <w:bCs/>
                <w:iCs/>
                <w:color w:val="000000"/>
                <w:sz w:val="20"/>
                <w:szCs w:val="20"/>
                <w:highlight w:val="yellow"/>
                <w:lang w:val="en-US"/>
              </w:rPr>
              <w:t>Această cerință este obligatorie și nerespectarea ei duce la descalificarea ofertantului.</w:t>
            </w:r>
          </w:p>
        </w:tc>
        <w:tc>
          <w:tcPr>
            <w:tcW w:w="1494" w:type="dxa"/>
            <w:shd w:val="clear" w:color="auto" w:fill="auto"/>
          </w:tcPr>
          <w:p w14:paraId="225DE54D" w14:textId="2C9C2C1C" w:rsidR="00083D4D" w:rsidRPr="00083D4D" w:rsidRDefault="00083D4D" w:rsidP="00083D4D">
            <w:pPr>
              <w:tabs>
                <w:tab w:val="left" w:pos="612"/>
              </w:tabs>
              <w:rPr>
                <w:iCs/>
                <w:sz w:val="20"/>
                <w:szCs w:val="20"/>
                <w:highlight w:val="yellow"/>
              </w:rPr>
            </w:pPr>
            <w:r w:rsidRPr="00083D4D">
              <w:rPr>
                <w:iCs/>
                <w:sz w:val="20"/>
                <w:szCs w:val="20"/>
                <w:highlight w:val="yellow"/>
              </w:rPr>
              <w:t>Obligatoriu</w:t>
            </w:r>
            <w:r>
              <w:rPr>
                <w:iCs/>
                <w:sz w:val="20"/>
                <w:szCs w:val="20"/>
              </w:rPr>
              <w:t xml:space="preserve"> </w:t>
            </w:r>
          </w:p>
        </w:tc>
      </w:tr>
    </w:tbl>
    <w:p w14:paraId="467A7B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pentru ofertă, </w:t>
      </w:r>
      <w:r w:rsidRPr="008F7131">
        <w:rPr>
          <w:b/>
          <w:noProof w:val="0"/>
          <w:highlight w:val="yellow"/>
          <w:lang w:eastAsia="ru-RU"/>
        </w:rPr>
        <w:t>cuantumul</w:t>
      </w:r>
      <w:r w:rsidR="008F7131" w:rsidRPr="008F7131">
        <w:rPr>
          <w:b/>
          <w:noProof w:val="0"/>
          <w:highlight w:val="yellow"/>
          <w:lang w:eastAsia="ru-RU"/>
        </w:rPr>
        <w:t xml:space="preserve"> 1% din suma fără TVA</w:t>
      </w:r>
      <w:r w:rsidRPr="008F7131">
        <w:rPr>
          <w:b/>
          <w:noProof w:val="0"/>
          <w:highlight w:val="yellow"/>
          <w:lang w:eastAsia="ru-RU"/>
        </w:rPr>
        <w:t>.</w:t>
      </w:r>
    </w:p>
    <w:p w14:paraId="63DB5914" w14:textId="77777777" w:rsidR="00426112" w:rsidRPr="00CC2908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color w:val="C00000"/>
          <w:lang w:eastAsia="ru-RU"/>
        </w:rPr>
      </w:pPr>
      <w:r w:rsidRPr="00FF430B">
        <w:rPr>
          <w:b/>
          <w:noProof w:val="0"/>
          <w:lang w:eastAsia="ru-RU"/>
        </w:rPr>
        <w:t>Termenul de garanție a lucrărilor</w:t>
      </w:r>
      <w:r w:rsidR="0022256D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sau serviciilor de proiectare și de lucrări</w:t>
      </w:r>
      <w:r w:rsidR="00AF7A74">
        <w:rPr>
          <w:b/>
          <w:noProof w:val="0"/>
          <w:lang w:eastAsia="ru-RU"/>
        </w:rPr>
        <w:t>:</w:t>
      </w:r>
      <w:r w:rsidR="0022256D">
        <w:rPr>
          <w:b/>
          <w:noProof w:val="0"/>
          <w:lang w:eastAsia="ru-RU"/>
        </w:rPr>
        <w:t xml:space="preserve"> </w:t>
      </w:r>
      <w:r w:rsidR="00270241" w:rsidRPr="00CC2908">
        <w:rPr>
          <w:b/>
          <w:noProof w:val="0"/>
          <w:color w:val="C00000"/>
          <w:highlight w:val="yellow"/>
          <w:lang w:eastAsia="ru-RU"/>
        </w:rPr>
        <w:t>nu mai putin de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</w:t>
      </w:r>
      <w:r w:rsidR="00AF4BA7" w:rsidRPr="008F5E5F">
        <w:rPr>
          <w:b/>
          <w:noProof w:val="0"/>
          <w:color w:val="C00000"/>
          <w:highlight w:val="yellow"/>
          <w:lang w:val="en-US" w:eastAsia="ru-RU"/>
        </w:rPr>
        <w:t>5</w:t>
      </w:r>
      <w:r w:rsidR="0022256D" w:rsidRPr="00CC2908">
        <w:rPr>
          <w:b/>
          <w:noProof w:val="0"/>
          <w:color w:val="C00000"/>
          <w:highlight w:val="yellow"/>
          <w:lang w:eastAsia="ru-RU"/>
        </w:rPr>
        <w:t xml:space="preserve"> ani</w:t>
      </w:r>
      <w:r w:rsidRPr="00CC2908">
        <w:rPr>
          <w:b/>
          <w:noProof w:val="0"/>
          <w:color w:val="C00000"/>
          <w:highlight w:val="yellow"/>
          <w:lang w:eastAsia="ru-RU"/>
        </w:rPr>
        <w:t>.</w:t>
      </w:r>
    </w:p>
    <w:p w14:paraId="70F53A3E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Garanția de bună execuție a contractului, </w:t>
      </w:r>
      <w:r w:rsidRPr="0022256D">
        <w:rPr>
          <w:b/>
          <w:noProof w:val="0"/>
          <w:highlight w:val="yellow"/>
          <w:lang w:eastAsia="ru-RU"/>
        </w:rPr>
        <w:t>cuantumul</w:t>
      </w:r>
      <w:r w:rsidR="0022256D" w:rsidRPr="0022256D">
        <w:rPr>
          <w:b/>
          <w:noProof w:val="0"/>
          <w:highlight w:val="yellow"/>
          <w:lang w:eastAsia="ru-RU"/>
        </w:rPr>
        <w:t xml:space="preserve"> 5%</w:t>
      </w:r>
      <w:r w:rsidR="0010632F">
        <w:rPr>
          <w:b/>
          <w:noProof w:val="0"/>
          <w:highlight w:val="yellow"/>
          <w:lang w:eastAsia="ru-RU"/>
        </w:rPr>
        <w:t xml:space="preserve"> din suma cu TVA din valoarea contractului</w:t>
      </w:r>
      <w:r w:rsidRPr="0022256D">
        <w:rPr>
          <w:b/>
          <w:noProof w:val="0"/>
          <w:highlight w:val="yellow"/>
          <w:lang w:eastAsia="ru-RU"/>
        </w:rPr>
        <w:t>.</w:t>
      </w:r>
    </w:p>
    <w:p w14:paraId="0AC83E89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Motivul recurgerii la procedura accelerată (în cazul licitației deschise, restrânse și a procedurii negociate), după caz</w:t>
      </w:r>
      <w:r w:rsidR="006C017E">
        <w:rPr>
          <w:b/>
          <w:noProof w:val="0"/>
          <w:lang w:eastAsia="ru-RU"/>
        </w:rPr>
        <w:t xml:space="preserve">: </w:t>
      </w:r>
      <w:r w:rsidR="006C017E" w:rsidRPr="006C017E">
        <w:rPr>
          <w:b/>
          <w:noProof w:val="0"/>
          <w:highlight w:val="yellow"/>
          <w:lang w:eastAsia="ru-RU"/>
        </w:rPr>
        <w:t>nu se aplică</w:t>
      </w:r>
      <w:r w:rsidR="006C017E">
        <w:rPr>
          <w:b/>
          <w:noProof w:val="0"/>
          <w:lang w:eastAsia="ru-RU"/>
        </w:rPr>
        <w:t>.</w:t>
      </w:r>
    </w:p>
    <w:p w14:paraId="3F13B15C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Tehnici și instrumente specifice de atribuire (dacă este cazul specificați dacă se va utiliza acordul-cadru, sistemul dinamic de achiziție sau licitația electronică):</w:t>
      </w:r>
      <w:r w:rsidR="00E228BA" w:rsidRPr="00E228BA">
        <w:rPr>
          <w:b/>
          <w:noProof w:val="0"/>
          <w:highlight w:val="yellow"/>
          <w:lang w:eastAsia="ru-RU"/>
        </w:rPr>
        <w:t xml:space="preserve">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</w:p>
    <w:p w14:paraId="7187FAF9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Condiții speciale de care depinde îndeplinirea contractului (</w:t>
      </w:r>
      <w:r w:rsidRPr="00FF430B">
        <w:rPr>
          <w:noProof w:val="0"/>
          <w:lang w:eastAsia="ru-RU"/>
        </w:rPr>
        <w:t>indicați după caz</w:t>
      </w:r>
      <w:r w:rsidRPr="00FF430B">
        <w:rPr>
          <w:b/>
          <w:noProof w:val="0"/>
          <w:lang w:eastAsia="ru-RU"/>
        </w:rPr>
        <w:t xml:space="preserve">): </w:t>
      </w:r>
      <w:r w:rsidR="00E228BA" w:rsidRPr="006C017E">
        <w:rPr>
          <w:b/>
          <w:noProof w:val="0"/>
          <w:highlight w:val="yellow"/>
          <w:lang w:eastAsia="ru-RU"/>
        </w:rPr>
        <w:t>nu se aplică</w:t>
      </w:r>
      <w:r w:rsidR="00E228BA" w:rsidRPr="00FF430B">
        <w:rPr>
          <w:b/>
          <w:noProof w:val="0"/>
          <w:lang w:eastAsia="ru-RU"/>
        </w:rPr>
        <w:t xml:space="preserve"> </w:t>
      </w:r>
    </w:p>
    <w:p w14:paraId="08B41986" w14:textId="77777777" w:rsidR="00426112" w:rsidRPr="00FF430B" w:rsidRDefault="00426112" w:rsidP="00EF4276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bookmarkStart w:id="8" w:name="_Hlk71621175"/>
      <w:r w:rsidRPr="00FF430B">
        <w:rPr>
          <w:b/>
          <w:noProof w:val="0"/>
          <w:lang w:eastAsia="ru-RU"/>
        </w:rPr>
        <w:lastRenderedPageBreak/>
        <w:t>Ofertele se prezintă în valuta</w:t>
      </w:r>
      <w:bookmarkEnd w:id="8"/>
      <w:r w:rsidR="006D3669">
        <w:rPr>
          <w:b/>
          <w:noProof w:val="0"/>
          <w:lang w:eastAsia="ru-RU"/>
        </w:rPr>
        <w:t xml:space="preserve"> </w:t>
      </w:r>
      <w:r w:rsidR="006D3669" w:rsidRPr="006D3669">
        <w:rPr>
          <w:b/>
          <w:noProof w:val="0"/>
          <w:highlight w:val="yellow"/>
          <w:lang w:eastAsia="ru-RU"/>
        </w:rPr>
        <w:t>Lei MDL</w:t>
      </w:r>
    </w:p>
    <w:p w14:paraId="0043CEEC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Criteriul de evaluare aplicat pentru atribuirea contractului:</w:t>
      </w:r>
      <w:r w:rsidR="003E53DF">
        <w:rPr>
          <w:b/>
          <w:noProof w:val="0"/>
          <w:lang w:eastAsia="ru-RU"/>
        </w:rPr>
        <w:t xml:space="preserve"> </w:t>
      </w:r>
      <w:r w:rsidR="003E53DF" w:rsidRPr="00D102B8">
        <w:rPr>
          <w:b/>
          <w:noProof w:val="0"/>
          <w:highlight w:val="yellow"/>
          <w:lang w:eastAsia="ru-RU"/>
        </w:rPr>
        <w:t>Prețul cel mai scăzut</w:t>
      </w:r>
    </w:p>
    <w:p w14:paraId="4465F1C6" w14:textId="77777777" w:rsidR="00426112" w:rsidRDefault="00426112" w:rsidP="00D102B8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Factorii de evaluare a ofertei celei mai avantajoase din punct de vedere economic, precum și ponderile lor:</w:t>
      </w:r>
      <w:r w:rsidR="00D102B8" w:rsidRPr="00D102B8">
        <w:rPr>
          <w:b/>
          <w:noProof w:val="0"/>
          <w:highlight w:val="yellow"/>
          <w:lang w:eastAsia="ru-RU"/>
        </w:rPr>
        <w:t xml:space="preserve"> </w:t>
      </w:r>
      <w:r w:rsidR="00D102B8" w:rsidRPr="006C017E">
        <w:rPr>
          <w:b/>
          <w:noProof w:val="0"/>
          <w:highlight w:val="yellow"/>
          <w:lang w:eastAsia="ru-RU"/>
        </w:rPr>
        <w:t>nu se aplică</w:t>
      </w:r>
      <w:r w:rsidR="00D102B8">
        <w:rPr>
          <w:b/>
          <w:noProof w:val="0"/>
          <w:lang w:eastAsia="ru-RU"/>
        </w:rPr>
        <w:t>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7"/>
        <w:gridCol w:w="7248"/>
        <w:gridCol w:w="1800"/>
      </w:tblGrid>
      <w:tr w:rsidR="00426112" w:rsidRPr="00EC30C2" w14:paraId="64B2D5D1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9220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C553F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Denumirea factorului de evaluare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F036A" w14:textId="77777777" w:rsidR="00426112" w:rsidRPr="00C63149" w:rsidRDefault="00426112" w:rsidP="00C63149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eastAsia="ru-RU"/>
              </w:rPr>
            </w:pPr>
            <w:r w:rsidRPr="00C63149">
              <w:rPr>
                <w:b/>
                <w:iCs/>
                <w:noProof w:val="0"/>
                <w:sz w:val="20"/>
                <w:szCs w:val="20"/>
                <w:lang w:eastAsia="ru-RU"/>
              </w:rPr>
              <w:t>Ponderea%</w:t>
            </w:r>
          </w:p>
        </w:tc>
      </w:tr>
      <w:tr w:rsidR="00426112" w:rsidRPr="00EC30C2" w14:paraId="13B76C8A" w14:textId="77777777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1AABD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BFD926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A3B07" w14:textId="77777777" w:rsidR="00426112" w:rsidRPr="00C63149" w:rsidRDefault="00426112" w:rsidP="00A667F8">
            <w:pPr>
              <w:shd w:val="clear" w:color="auto" w:fill="FFFFFF"/>
              <w:tabs>
                <w:tab w:val="left" w:pos="612"/>
              </w:tabs>
              <w:spacing w:before="120"/>
              <w:rPr>
                <w:iCs/>
                <w:noProof w:val="0"/>
                <w:sz w:val="22"/>
                <w:szCs w:val="22"/>
                <w:lang w:eastAsia="ru-RU"/>
              </w:rPr>
            </w:pPr>
          </w:p>
        </w:tc>
      </w:tr>
    </w:tbl>
    <w:p w14:paraId="7ECB9A4F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Termenul limită de depunere/deschidere a ofertelor:</w:t>
      </w:r>
    </w:p>
    <w:p w14:paraId="63EBC108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conform SIA RSAP /până la: </w:t>
      </w:r>
      <w:r w:rsidRPr="00FF430B">
        <w:rPr>
          <w:b/>
          <w:i/>
          <w:noProof w:val="0"/>
          <w:lang w:eastAsia="ru-RU"/>
        </w:rPr>
        <w:t>[ora exactă]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66594551" w14:textId="77777777" w:rsidR="00426112" w:rsidRPr="00FF430B" w:rsidRDefault="00426112" w:rsidP="002F556B">
      <w:pPr>
        <w:numPr>
          <w:ilvl w:val="0"/>
          <w:numId w:val="27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pe: </w:t>
      </w:r>
      <w:r w:rsidRPr="00FF430B">
        <w:rPr>
          <w:b/>
          <w:i/>
          <w:noProof w:val="0"/>
          <w:lang w:eastAsia="ru-RU"/>
        </w:rPr>
        <w:t>[data]</w:t>
      </w:r>
      <w:r w:rsidR="00D102B8" w:rsidRPr="00D102B8">
        <w:rPr>
          <w:b/>
          <w:shd w:val="clear" w:color="auto" w:fill="FFFF00"/>
        </w:rPr>
        <w:t xml:space="preserve"> </w:t>
      </w:r>
      <w:r w:rsidR="00D102B8" w:rsidRPr="002A5E7A">
        <w:rPr>
          <w:b/>
          <w:shd w:val="clear" w:color="auto" w:fill="FFFF00"/>
        </w:rPr>
        <w:t>Informația o găsiți în SIA RSAP</w:t>
      </w:r>
    </w:p>
    <w:p w14:paraId="09C526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Adresa la care trebuie transmise ofertele sau cererile de participare: </w:t>
      </w:r>
    </w:p>
    <w:p w14:paraId="6B618E9A" w14:textId="77777777" w:rsidR="00426112" w:rsidRPr="00FF430B" w:rsidRDefault="00426112" w:rsidP="00BE362C">
      <w:pPr>
        <w:shd w:val="clear" w:color="auto" w:fill="FFFFFF"/>
        <w:tabs>
          <w:tab w:val="right" w:pos="426"/>
        </w:tabs>
        <w:spacing w:before="120"/>
        <w:ind w:left="450"/>
        <w:rPr>
          <w:b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Ofertele sau cererile de participare vor fi depuse electronic prin intermediul SIA RSAP</w:t>
      </w:r>
    </w:p>
    <w:p w14:paraId="18A88EF4" w14:textId="77777777" w:rsidR="00426112" w:rsidRPr="00FF430B" w:rsidRDefault="00426112" w:rsidP="002F556B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Termenul de valabilitate a ofertelor: </w:t>
      </w:r>
      <w:r w:rsidR="00FC3EB5">
        <w:rPr>
          <w:b/>
          <w:noProof w:val="0"/>
          <w:lang w:eastAsia="ru-RU"/>
        </w:rPr>
        <w:t>6</w:t>
      </w:r>
      <w:r w:rsidR="00813CF7">
        <w:rPr>
          <w:b/>
          <w:noProof w:val="0"/>
          <w:lang w:eastAsia="ru-RU"/>
        </w:rPr>
        <w:t>0 zile</w:t>
      </w:r>
    </w:p>
    <w:p w14:paraId="1580D46D" w14:textId="77777777" w:rsidR="00270241" w:rsidRDefault="00426112" w:rsidP="000F1CE5">
      <w:pPr>
        <w:numPr>
          <w:ilvl w:val="0"/>
          <w:numId w:val="25"/>
        </w:numPr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Locul deschiderii ofertelor: </w:t>
      </w:r>
      <w:r w:rsidR="00813CF7" w:rsidRPr="002A5E7A">
        <w:rPr>
          <w:b/>
          <w:shd w:val="clear" w:color="auto" w:fill="FFFF00"/>
        </w:rPr>
        <w:t>SIA RSAP</w:t>
      </w:r>
    </w:p>
    <w:p w14:paraId="0A620C67" w14:textId="77777777" w:rsidR="000F1CE5" w:rsidRPr="000F1CE5" w:rsidRDefault="000F1CE5" w:rsidP="000F1CE5">
      <w:pPr>
        <w:tabs>
          <w:tab w:val="right" w:pos="426"/>
        </w:tabs>
        <w:spacing w:before="120"/>
        <w:rPr>
          <w:b/>
          <w:noProof w:val="0"/>
          <w:sz w:val="4"/>
          <w:szCs w:val="4"/>
          <w:lang w:eastAsia="ru-RU"/>
        </w:rPr>
      </w:pPr>
    </w:p>
    <w:p w14:paraId="6E8284BC" w14:textId="77777777" w:rsidR="00426112" w:rsidRDefault="00426112" w:rsidP="009D20CA">
      <w:pPr>
        <w:shd w:val="clear" w:color="auto" w:fill="FFFFFF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 xml:space="preserve">Ofertele întârziate vor fi respinse. </w:t>
      </w:r>
    </w:p>
    <w:p w14:paraId="202B1EC7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Persoanele autorizate să asiste la deschiderea ofertelor: </w:t>
      </w:r>
      <w:r w:rsidRPr="00FF430B">
        <w:rPr>
          <w:b/>
          <w:noProof w:val="0"/>
          <w:lang w:eastAsia="ru-RU"/>
        </w:rPr>
        <w:br/>
      </w:r>
      <w:r w:rsidRPr="00FF430B">
        <w:rPr>
          <w:b/>
          <w:i/>
          <w:noProof w:val="0"/>
          <w:lang w:eastAsia="ru-RU"/>
        </w:rPr>
        <w:t>Ofertanții sau reprezentanții acestora au dreptul să participe la deschiderea ofertelor, cu excepția cazului când ofertele au fost depuse prin SIA RSAP</w:t>
      </w:r>
      <w:r w:rsidRPr="00FF430B">
        <w:rPr>
          <w:b/>
          <w:noProof w:val="0"/>
          <w:lang w:eastAsia="ru-RU"/>
        </w:rPr>
        <w:t>.</w:t>
      </w:r>
    </w:p>
    <w:p w14:paraId="3148832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Limba sau limbile în care trebuie redactate ofertele sau cererile de participare: </w:t>
      </w:r>
      <w:r w:rsidR="009D20CA" w:rsidRPr="009D20CA">
        <w:rPr>
          <w:b/>
          <w:noProof w:val="0"/>
          <w:highlight w:val="yellow"/>
          <w:lang w:eastAsia="ru-RU"/>
        </w:rPr>
        <w:t>română.</w:t>
      </w:r>
    </w:p>
    <w:p w14:paraId="45DC0DE3" w14:textId="77777777" w:rsidR="00426112" w:rsidRPr="00FF430B" w:rsidRDefault="00426112" w:rsidP="00FF4E49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noProof w:val="0"/>
          <w:sz w:val="20"/>
          <w:lang w:eastAsia="ru-RU"/>
        </w:rPr>
      </w:pPr>
      <w:r w:rsidRPr="00FF430B">
        <w:rPr>
          <w:b/>
          <w:noProof w:val="0"/>
          <w:lang w:eastAsia="ru-RU"/>
        </w:rPr>
        <w:t xml:space="preserve">Respectivul contract se referă la un proiect și/sau program finanțat din fonduri ale Uniunii Europene: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FF4E49">
        <w:rPr>
          <w:b/>
          <w:noProof w:val="0"/>
          <w:lang w:eastAsia="ru-RU"/>
        </w:rPr>
        <w:t>.</w:t>
      </w:r>
    </w:p>
    <w:p w14:paraId="260DA970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Denumirea și adresa organismului competent de soluționare a contestațiilor: </w:t>
      </w:r>
    </w:p>
    <w:p w14:paraId="7529FDB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Agenția Națională pentru Soluționarea Contestațiilor</w:t>
      </w:r>
    </w:p>
    <w:p w14:paraId="66F708A8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Adresa: mun. Chișinău, bd. Ștefan cel Mare și Sfânt nr.124 (et.4), MD 2001;</w:t>
      </w:r>
    </w:p>
    <w:p w14:paraId="2E13F145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eastAsia="ru-RU"/>
        </w:rPr>
      </w:pPr>
      <w:r w:rsidRPr="00FF430B">
        <w:rPr>
          <w:b/>
          <w:i/>
          <w:noProof w:val="0"/>
          <w:lang w:eastAsia="ru-RU"/>
        </w:rPr>
        <w:t>Tel/Fax/email: 022-820 652, 022 820-651, contestatii@ansc.md</w:t>
      </w:r>
    </w:p>
    <w:p w14:paraId="4E1BAE8B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(datele) și</w:t>
      </w:r>
      <w:r w:rsidR="007A15C6">
        <w:rPr>
          <w:b/>
          <w:noProof w:val="0"/>
          <w:lang w:eastAsia="ru-RU"/>
        </w:rPr>
        <w:t xml:space="preserve"> </w:t>
      </w:r>
      <w:r w:rsidRPr="00FF430B">
        <w:rPr>
          <w:b/>
          <w:noProof w:val="0"/>
          <w:lang w:eastAsia="ru-RU"/>
        </w:rPr>
        <w:t>referința (referințele) publicărilor anterioare în Jurnalul Oficial al Uniunii Europene privind contractul (contractele) la care se referă anunțul respectiv (dacă este cazul):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</w:p>
    <w:p w14:paraId="1703F978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cazul achizițiilor periodice, calendarul estimat pentru publicarea anunțurilor viitoare</w:t>
      </w:r>
      <w:r w:rsidRPr="00FF430B">
        <w:rPr>
          <w:b/>
          <w:noProof w:val="0"/>
          <w:shd w:val="clear" w:color="auto" w:fill="FFFFFF"/>
          <w:lang w:eastAsia="ru-RU"/>
        </w:rPr>
        <w:t>:</w:t>
      </w:r>
      <w:r w:rsidR="00FF4E49" w:rsidRPr="00FF4E49">
        <w:rPr>
          <w:b/>
          <w:noProof w:val="0"/>
          <w:highlight w:val="yellow"/>
          <w:lang w:eastAsia="ru-RU"/>
        </w:rPr>
        <w:t xml:space="preserve"> </w:t>
      </w:r>
      <w:r w:rsidR="00FF4E49" w:rsidRPr="006C017E">
        <w:rPr>
          <w:b/>
          <w:noProof w:val="0"/>
          <w:highlight w:val="yellow"/>
          <w:lang w:eastAsia="ru-RU"/>
        </w:rPr>
        <w:t>nu se aplică</w:t>
      </w:r>
      <w:r w:rsidR="005A3769">
        <w:rPr>
          <w:b/>
          <w:noProof w:val="0"/>
          <w:lang w:eastAsia="ru-RU"/>
        </w:rPr>
        <w:t xml:space="preserve"> </w:t>
      </w:r>
    </w:p>
    <w:p w14:paraId="0E86247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Data publicării anunțului de intenție sau, după caz, precizarea că nu a fost publicat un astfel de </w:t>
      </w:r>
      <w:r w:rsidRPr="00FF430B">
        <w:rPr>
          <w:b/>
          <w:noProof w:val="0"/>
          <w:shd w:val="clear" w:color="auto" w:fill="FFFFFF"/>
          <w:lang w:eastAsia="ru-RU"/>
        </w:rPr>
        <w:t>anunţ:</w:t>
      </w:r>
      <w:r w:rsidR="00FF4E49" w:rsidRPr="00FF4E49">
        <w:rPr>
          <w:b/>
          <w:shd w:val="clear" w:color="auto" w:fill="FFFF00"/>
          <w:lang w:val="en-US"/>
        </w:rPr>
        <w:t xml:space="preserve"> </w:t>
      </w:r>
      <w:r w:rsidR="00AA61EB">
        <w:rPr>
          <w:b/>
          <w:shd w:val="clear" w:color="auto" w:fill="FFFF00"/>
          <w:lang w:val="en-US"/>
        </w:rPr>
        <w:t>nu necesită.</w:t>
      </w:r>
    </w:p>
    <w:p w14:paraId="4B30F790" w14:textId="5E504360" w:rsidR="00426112" w:rsidRPr="004B5ECE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Data transmiterii spre publicare a anunțului de participar</w:t>
      </w:r>
      <w:r w:rsidRPr="00FF430B">
        <w:rPr>
          <w:b/>
          <w:noProof w:val="0"/>
          <w:shd w:val="clear" w:color="auto" w:fill="FFFFFF"/>
          <w:lang w:eastAsia="ru-RU"/>
        </w:rPr>
        <w:t>e:</w:t>
      </w:r>
      <w:r w:rsidR="00FF4E49" w:rsidRPr="00252971">
        <w:rPr>
          <w:b/>
          <w:color w:val="FF0000"/>
          <w:shd w:val="clear" w:color="auto" w:fill="FFFF00"/>
        </w:rPr>
        <w:t xml:space="preserve"> </w:t>
      </w:r>
      <w:r w:rsidR="004D1581">
        <w:rPr>
          <w:b/>
          <w:color w:val="FF0000"/>
          <w:shd w:val="clear" w:color="auto" w:fill="FFFF00"/>
        </w:rPr>
        <w:t xml:space="preserve">  </w:t>
      </w:r>
      <w:r w:rsidR="00083D4D">
        <w:rPr>
          <w:b/>
          <w:color w:val="FF0000"/>
          <w:shd w:val="clear" w:color="auto" w:fill="FFFF00"/>
        </w:rPr>
        <w:t>25.</w:t>
      </w:r>
      <w:r w:rsidR="004D1581">
        <w:rPr>
          <w:b/>
          <w:color w:val="EE0000"/>
          <w:shd w:val="clear" w:color="auto" w:fill="FFFF00"/>
          <w:lang w:val="en-US"/>
        </w:rPr>
        <w:t>06</w:t>
      </w:r>
      <w:r w:rsidR="001D4C05" w:rsidRPr="00C005C0">
        <w:rPr>
          <w:b/>
          <w:color w:val="EE0000"/>
          <w:shd w:val="clear" w:color="auto" w:fill="FFFF00"/>
          <w:lang w:val="en-US"/>
        </w:rPr>
        <w:t>.</w:t>
      </w:r>
      <w:r w:rsidR="00FF4E49" w:rsidRPr="00C005C0">
        <w:rPr>
          <w:b/>
          <w:color w:val="EE0000"/>
          <w:shd w:val="clear" w:color="auto" w:fill="FFFF00"/>
        </w:rPr>
        <w:t>202</w:t>
      </w:r>
      <w:r w:rsidR="00636869" w:rsidRPr="00C005C0">
        <w:rPr>
          <w:b/>
          <w:color w:val="EE0000"/>
          <w:shd w:val="clear" w:color="auto" w:fill="FFFF00"/>
        </w:rPr>
        <w:t>6</w:t>
      </w:r>
    </w:p>
    <w:p w14:paraId="30963A76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>În cadrul procedurii de achiziție publică se va utiliza/accepta: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305"/>
        <w:gridCol w:w="3785"/>
      </w:tblGrid>
      <w:tr w:rsidR="00426112" w:rsidRPr="00EC30C2" w14:paraId="5243E033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E4D90F8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BF343D" w14:textId="77777777" w:rsidR="00426112" w:rsidRPr="00C63149" w:rsidRDefault="00426112" w:rsidP="00C63149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b/>
                <w:noProof w:val="0"/>
                <w:sz w:val="22"/>
                <w:szCs w:val="22"/>
                <w:lang w:eastAsia="ru-RU"/>
              </w:rPr>
              <w:t>Se va utiliza/accepta sau nu</w:t>
            </w:r>
          </w:p>
        </w:tc>
      </w:tr>
      <w:tr w:rsidR="000A2259" w:rsidRPr="00EC30C2" w14:paraId="70E920BB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0FCEEC7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61117F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C24F669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A999FD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5E953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  <w:tr w:rsidR="000A2259" w:rsidRPr="00EC30C2" w14:paraId="07795AA4" w14:textId="77777777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10DEB24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02AB7B" w14:textId="77777777" w:rsidR="000A2259" w:rsidRPr="00B322E3" w:rsidRDefault="000A2259" w:rsidP="000A2259">
            <w:pPr>
              <w:tabs>
                <w:tab w:val="right" w:pos="426"/>
              </w:tabs>
              <w:rPr>
                <w:lang w:val="en-US"/>
              </w:rPr>
            </w:pPr>
            <w:r>
              <w:rPr>
                <w:lang w:val="en-US"/>
              </w:rPr>
              <w:t>Se acceptă</w:t>
            </w:r>
          </w:p>
        </w:tc>
      </w:tr>
      <w:tr w:rsidR="000A2259" w:rsidRPr="00EC30C2" w14:paraId="38990E58" w14:textId="77777777">
        <w:trPr>
          <w:trHeight w:val="77"/>
        </w:trPr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96E798" w14:textId="77777777" w:rsidR="000A2259" w:rsidRPr="00C63149" w:rsidRDefault="000A2259" w:rsidP="00C63149">
            <w:pPr>
              <w:shd w:val="clear" w:color="auto" w:fill="FFFFFF"/>
              <w:tabs>
                <w:tab w:val="right" w:pos="426"/>
              </w:tabs>
              <w:rPr>
                <w:noProof w:val="0"/>
                <w:sz w:val="22"/>
                <w:szCs w:val="22"/>
                <w:lang w:eastAsia="ru-RU"/>
              </w:rPr>
            </w:pPr>
            <w:r w:rsidRPr="00C63149">
              <w:rPr>
                <w:noProof w:val="0"/>
                <w:sz w:val="22"/>
                <w:szCs w:val="22"/>
                <w:lang w:eastAsia="ru-RU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3F9DE5" w14:textId="77777777" w:rsidR="000A2259" w:rsidRPr="00494EEE" w:rsidRDefault="000A2259" w:rsidP="000A2259">
            <w:pPr>
              <w:tabs>
                <w:tab w:val="right" w:pos="426"/>
              </w:tabs>
            </w:pPr>
            <w:r>
              <w:t>Nu se acceptă</w:t>
            </w:r>
          </w:p>
        </w:tc>
      </w:tr>
    </w:tbl>
    <w:p w14:paraId="62C809A1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__________________________________________________________________________</w:t>
      </w:r>
    </w:p>
    <w:p w14:paraId="2F264027" w14:textId="77777777" w:rsidR="00426112" w:rsidRPr="00FF430B" w:rsidRDefault="00426112" w:rsidP="00BE362C">
      <w:pPr>
        <w:shd w:val="clear" w:color="auto" w:fill="FFFFFF"/>
        <w:tabs>
          <w:tab w:val="right" w:pos="426"/>
        </w:tabs>
        <w:ind w:left="3960"/>
        <w:jc w:val="center"/>
        <w:rPr>
          <w:noProof w:val="0"/>
          <w:sz w:val="20"/>
          <w:lang w:eastAsia="ru-RU"/>
        </w:rPr>
      </w:pPr>
      <w:r w:rsidRPr="00FF430B">
        <w:rPr>
          <w:noProof w:val="0"/>
          <w:sz w:val="20"/>
          <w:lang w:eastAsia="ru-RU"/>
        </w:rPr>
        <w:lastRenderedPageBreak/>
        <w:t>(se specifică da sau nu)</w:t>
      </w:r>
    </w:p>
    <w:p w14:paraId="6977E9C3" w14:textId="77777777" w:rsidR="00426112" w:rsidRPr="00FF430B" w:rsidRDefault="00426112" w:rsidP="002F556B">
      <w:pPr>
        <w:numPr>
          <w:ilvl w:val="0"/>
          <w:numId w:val="2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eastAsia="ru-RU"/>
        </w:rPr>
      </w:pPr>
      <w:r w:rsidRPr="00FF430B">
        <w:rPr>
          <w:b/>
          <w:noProof w:val="0"/>
          <w:lang w:eastAsia="ru-RU"/>
        </w:rPr>
        <w:t xml:space="preserve">Alte informații relevante: </w:t>
      </w:r>
      <w:r w:rsidRPr="00FF430B">
        <w:rPr>
          <w:b/>
          <w:noProof w:val="0"/>
          <w:shd w:val="clear" w:color="auto" w:fill="FFFFFF"/>
          <w:lang w:eastAsia="ru-RU"/>
        </w:rPr>
        <w:t>____________________________________________________</w:t>
      </w:r>
    </w:p>
    <w:p w14:paraId="3F720F56" w14:textId="77777777" w:rsidR="00F36826" w:rsidRDefault="00F36826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14296C51" w14:textId="77777777" w:rsidR="00A70314" w:rsidRPr="00FF430B" w:rsidRDefault="00A70314" w:rsidP="00BE362C">
      <w:pPr>
        <w:shd w:val="clear" w:color="auto" w:fill="FFFFFF"/>
        <w:spacing w:before="120" w:after="120"/>
        <w:rPr>
          <w:b/>
          <w:noProof w:val="0"/>
          <w:lang w:eastAsia="ru-RU"/>
        </w:rPr>
      </w:pPr>
    </w:p>
    <w:p w14:paraId="7A8BB925" w14:textId="448F6102" w:rsidR="00426112" w:rsidRPr="00A3416D" w:rsidRDefault="00426112" w:rsidP="004D1581">
      <w:pPr>
        <w:shd w:val="clear" w:color="auto" w:fill="FFFFFF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rFonts w:eastAsia="PMingLiU"/>
          <w:lang w:val="pt-BR" w:eastAsia="zh-CN"/>
        </w:rPr>
      </w:pPr>
      <w:r w:rsidRPr="00FF430B">
        <w:rPr>
          <w:b/>
          <w:noProof w:val="0"/>
          <w:lang w:eastAsia="ru-RU"/>
        </w:rPr>
        <w:t xml:space="preserve">Conducătorul grupului de lucru:  </w:t>
      </w:r>
      <w:r w:rsidR="004D1581">
        <w:rPr>
          <w:b/>
          <w:noProof w:val="0"/>
          <w:shd w:val="clear" w:color="auto" w:fill="FFFFFF"/>
          <w:lang w:eastAsia="ru-RU"/>
        </w:rPr>
        <w:t>Munteanu Olga</w:t>
      </w:r>
    </w:p>
    <w:sectPr w:rsidR="00426112" w:rsidRPr="00A3416D" w:rsidSect="00DD4F41">
      <w:footerReference w:type="default" r:id="rId7"/>
      <w:pgSz w:w="11906" w:h="16838" w:code="9"/>
      <w:pgMar w:top="709" w:right="566" w:bottom="568" w:left="1134" w:header="720" w:footer="51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B2D566" w14:textId="77777777" w:rsidR="00211665" w:rsidRDefault="00211665" w:rsidP="00A20ACF">
      <w:r>
        <w:separator/>
      </w:r>
    </w:p>
  </w:endnote>
  <w:endnote w:type="continuationSeparator" w:id="0">
    <w:p w14:paraId="1631AD73" w14:textId="77777777" w:rsidR="00211665" w:rsidRDefault="00211665" w:rsidP="00A20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C79567" w14:textId="77777777" w:rsidR="005315A3" w:rsidRDefault="005315A3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554481">
      <w:t>3</w:t>
    </w:r>
    <w:r>
      <w:fldChar w:fldCharType="end"/>
    </w:r>
  </w:p>
  <w:p w14:paraId="5ABB5966" w14:textId="77777777" w:rsidR="005315A3" w:rsidRDefault="005315A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7A2FDC" w14:textId="77777777" w:rsidR="00211665" w:rsidRDefault="00211665" w:rsidP="00A20ACF">
      <w:r>
        <w:separator/>
      </w:r>
    </w:p>
  </w:footnote>
  <w:footnote w:type="continuationSeparator" w:id="0">
    <w:p w14:paraId="04238244" w14:textId="77777777" w:rsidR="00211665" w:rsidRDefault="00211665" w:rsidP="00A20AC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7"/>
    <w:multiLevelType w:val="singleLevel"/>
    <w:tmpl w:val="00000007"/>
    <w:name w:val="WW8Num10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1" w15:restartNumberingAfterBreak="0">
    <w:nsid w:val="0000000F"/>
    <w:multiLevelType w:val="singleLevel"/>
    <w:tmpl w:val="0000000F"/>
    <w:name w:val="WW8Num23"/>
    <w:lvl w:ilvl="0">
      <w:start w:val="1"/>
      <w:numFmt w:val="lowerLetter"/>
      <w:lvlText w:val="%1)"/>
      <w:lvlJc w:val="left"/>
      <w:pPr>
        <w:tabs>
          <w:tab w:val="num" w:pos="1854"/>
        </w:tabs>
        <w:ind w:left="720" w:firstLine="1077"/>
      </w:pPr>
      <w:rPr>
        <w:rFonts w:cs="Times New Roman"/>
      </w:rPr>
    </w:lvl>
  </w:abstractNum>
  <w:abstractNum w:abstractNumId="2" w15:restartNumberingAfterBreak="0">
    <w:nsid w:val="00000013"/>
    <w:multiLevelType w:val="singleLevel"/>
    <w:tmpl w:val="A58A40BA"/>
    <w:name w:val="WW8Num29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/>
        <w:b w:val="0"/>
        <w:sz w:val="24"/>
        <w:szCs w:val="24"/>
      </w:rPr>
    </w:lvl>
  </w:abstractNum>
  <w:abstractNum w:abstractNumId="3" w15:restartNumberingAfterBreak="0">
    <w:nsid w:val="00000014"/>
    <w:multiLevelType w:val="singleLevel"/>
    <w:tmpl w:val="00000014"/>
    <w:name w:val="WW8Num3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i w:val="0"/>
      </w:rPr>
    </w:lvl>
  </w:abstractNum>
  <w:abstractNum w:abstractNumId="4" w15:restartNumberingAfterBreak="0">
    <w:nsid w:val="0000001E"/>
    <w:multiLevelType w:val="singleLevel"/>
    <w:tmpl w:val="0000001E"/>
    <w:name w:val="WW8Num45"/>
    <w:lvl w:ilvl="0">
      <w:start w:val="1"/>
      <w:numFmt w:val="lowerLetter"/>
      <w:lvlText w:val="%1)"/>
      <w:lvlJc w:val="left"/>
      <w:pPr>
        <w:tabs>
          <w:tab w:val="num" w:pos="1065"/>
        </w:tabs>
        <w:ind w:left="1065" w:hanging="360"/>
      </w:pPr>
      <w:rPr>
        <w:rFonts w:cs="Times New Roman"/>
        <w:b w:val="0"/>
      </w:rPr>
    </w:lvl>
  </w:abstractNum>
  <w:abstractNum w:abstractNumId="5" w15:restartNumberingAfterBreak="0">
    <w:nsid w:val="064E7D2D"/>
    <w:multiLevelType w:val="hybridMultilevel"/>
    <w:tmpl w:val="E1D06F98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6E70D7"/>
    <w:multiLevelType w:val="hybridMultilevel"/>
    <w:tmpl w:val="65A61124"/>
    <w:lvl w:ilvl="0" w:tplc="755CE98E">
      <w:start w:val="1"/>
      <w:numFmt w:val="upperRoman"/>
      <w:lvlText w:val="%1."/>
      <w:lvlJc w:val="left"/>
      <w:pPr>
        <w:ind w:left="3240" w:hanging="720"/>
      </w:pPr>
      <w:rPr>
        <w:rFonts w:cs="Times New Roman" w:hint="default"/>
        <w:b/>
        <w:i w:val="0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8" w15:restartNumberingAfterBreak="0">
    <w:nsid w:val="0CFC45D5"/>
    <w:multiLevelType w:val="hybridMultilevel"/>
    <w:tmpl w:val="459AA6A6"/>
    <w:lvl w:ilvl="0" w:tplc="EF0054BC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0D6104F0"/>
    <w:multiLevelType w:val="hybridMultilevel"/>
    <w:tmpl w:val="2E9C6BC2"/>
    <w:lvl w:ilvl="0" w:tplc="49EC68D6">
      <w:start w:val="1"/>
      <w:numFmt w:val="lowerLetter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0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0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105B37AA"/>
    <w:multiLevelType w:val="hybridMultilevel"/>
    <w:tmpl w:val="CCD22E52"/>
    <w:lvl w:ilvl="0" w:tplc="8828EDA6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12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 w15:restartNumberingAfterBreak="0">
    <w:nsid w:val="1189636F"/>
    <w:multiLevelType w:val="hybridMultilevel"/>
    <w:tmpl w:val="B1B61F72"/>
    <w:lvl w:ilvl="0" w:tplc="F7D073B4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119B25A2"/>
    <w:multiLevelType w:val="hybridMultilevel"/>
    <w:tmpl w:val="7AE661AA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6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7" w15:restartNumberingAfterBreak="0">
    <w:nsid w:val="1BA81F7F"/>
    <w:multiLevelType w:val="hybridMultilevel"/>
    <w:tmpl w:val="FD2C3B20"/>
    <w:lvl w:ilvl="0" w:tplc="0410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9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3" w15:restartNumberingAfterBreak="0">
    <w:nsid w:val="32E41301"/>
    <w:multiLevelType w:val="hybridMultilevel"/>
    <w:tmpl w:val="60A4D842"/>
    <w:lvl w:ilvl="0" w:tplc="668EB4B0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8391C96"/>
    <w:multiLevelType w:val="multilevel"/>
    <w:tmpl w:val="E8967FEE"/>
    <w:lvl w:ilvl="0">
      <w:start w:val="1"/>
      <w:numFmt w:val="lowerLetter"/>
      <w:lvlText w:val="%1)"/>
      <w:lvlJc w:val="left"/>
      <w:pPr>
        <w:tabs>
          <w:tab w:val="decimal" w:pos="216"/>
        </w:tabs>
        <w:ind w:left="720"/>
      </w:pPr>
      <w:rPr>
        <w:rFonts w:ascii="Times New Roman" w:eastAsia="Times New Roman" w:hAnsi="Times New Roman" w:cs="Times New Roman"/>
        <w:i/>
        <w:strike w:val="0"/>
        <w:color w:val="000000"/>
        <w:spacing w:val="5"/>
        <w:w w:val="100"/>
        <w:sz w:val="24"/>
        <w:szCs w:val="24"/>
        <w:vertAlign w:val="baseli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D954DFF"/>
    <w:multiLevelType w:val="hybridMultilevel"/>
    <w:tmpl w:val="D6B67BDA"/>
    <w:lvl w:ilvl="0" w:tplc="04100011">
      <w:start w:val="1"/>
      <w:numFmt w:val="decimal"/>
      <w:lvlText w:val="%1)"/>
      <w:lvlJc w:val="left"/>
      <w:pPr>
        <w:ind w:left="1364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2084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804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524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4244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964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684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404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7124" w:hanging="180"/>
      </w:pPr>
      <w:rPr>
        <w:rFonts w:cs="Times New Roman"/>
      </w:rPr>
    </w:lvl>
  </w:abstractNum>
  <w:abstractNum w:abstractNumId="27" w15:restartNumberingAfterBreak="0">
    <w:nsid w:val="3E3D6768"/>
    <w:multiLevelType w:val="hybridMultilevel"/>
    <w:tmpl w:val="ECA2B3EE"/>
    <w:lvl w:ilvl="0" w:tplc="85D47A1E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3F8806AE"/>
    <w:multiLevelType w:val="multilevel"/>
    <w:tmpl w:val="C8D4184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  <w:rPr>
        <w:rFonts w:cs="Times New Roman"/>
      </w:rPr>
    </w:lvl>
  </w:abstractNum>
  <w:abstractNum w:abstractNumId="29" w15:restartNumberingAfterBreak="0">
    <w:nsid w:val="3F9E5A19"/>
    <w:multiLevelType w:val="hybridMultilevel"/>
    <w:tmpl w:val="EDC2EB62"/>
    <w:lvl w:ilvl="0" w:tplc="04190001">
      <w:start w:val="1"/>
      <w:numFmt w:val="bullet"/>
      <w:lvlText w:val=""/>
      <w:lvlJc w:val="left"/>
      <w:pPr>
        <w:ind w:left="13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0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2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4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6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8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0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2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40" w:hanging="360"/>
      </w:pPr>
      <w:rPr>
        <w:rFonts w:ascii="Wingdings" w:hAnsi="Wingdings" w:hint="default"/>
      </w:rPr>
    </w:lvl>
  </w:abstractNum>
  <w:abstractNum w:abstractNumId="30" w15:restartNumberingAfterBreak="0">
    <w:nsid w:val="43A66E41"/>
    <w:multiLevelType w:val="hybridMultilevel"/>
    <w:tmpl w:val="1F88EDB4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4BFD73AF"/>
    <w:multiLevelType w:val="singleLevel"/>
    <w:tmpl w:val="0419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</w:abstractNum>
  <w:abstractNum w:abstractNumId="32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4EBE1C44"/>
    <w:multiLevelType w:val="hybridMultilevel"/>
    <w:tmpl w:val="C36CA7D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5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637A1DC4"/>
    <w:multiLevelType w:val="hybridMultilevel"/>
    <w:tmpl w:val="30940B9E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 w15:restartNumberingAfterBreak="0">
    <w:nsid w:val="65CF7D63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8" w15:restartNumberingAfterBreak="0">
    <w:nsid w:val="68210A08"/>
    <w:multiLevelType w:val="hybridMultilevel"/>
    <w:tmpl w:val="122EAEC0"/>
    <w:lvl w:ilvl="0" w:tplc="6A3869F2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1" w15:restartNumberingAfterBreak="0">
    <w:nsid w:val="76C23C19"/>
    <w:multiLevelType w:val="hybridMultilevel"/>
    <w:tmpl w:val="9EF217D2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0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790E6EAC"/>
    <w:multiLevelType w:val="hybridMultilevel"/>
    <w:tmpl w:val="53228FFE"/>
    <w:lvl w:ilvl="0" w:tplc="723031B8">
      <w:start w:val="1"/>
      <w:numFmt w:val="upperRoman"/>
      <w:lvlText w:val="%1."/>
      <w:lvlJc w:val="left"/>
      <w:pPr>
        <w:ind w:left="1440" w:hanging="720"/>
      </w:pPr>
      <w:rPr>
        <w:rFonts w:cs="Times New Roman" w:hint="default"/>
        <w:b/>
      </w:rPr>
    </w:lvl>
    <w:lvl w:ilvl="1" w:tplc="04100019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43" w15:restartNumberingAfterBreak="0">
    <w:nsid w:val="7F507C5D"/>
    <w:multiLevelType w:val="hybridMultilevel"/>
    <w:tmpl w:val="0A3CFED2"/>
    <w:lvl w:ilvl="0" w:tplc="792055BA">
      <w:start w:val="1"/>
      <w:numFmt w:val="decimal"/>
      <w:pStyle w:val="10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5"/>
  </w:num>
  <w:num w:numId="2">
    <w:abstractNumId w:val="43"/>
  </w:num>
  <w:num w:numId="3">
    <w:abstractNumId w:val="32"/>
  </w:num>
  <w:num w:numId="4">
    <w:abstractNumId w:val="31"/>
  </w:num>
  <w:num w:numId="5">
    <w:abstractNumId w:val="15"/>
  </w:num>
  <w:num w:numId="6">
    <w:abstractNumId w:val="18"/>
  </w:num>
  <w:num w:numId="7">
    <w:abstractNumId w:val="16"/>
  </w:num>
  <w:num w:numId="8">
    <w:abstractNumId w:val="9"/>
  </w:num>
  <w:num w:numId="9">
    <w:abstractNumId w:val="30"/>
  </w:num>
  <w:num w:numId="10">
    <w:abstractNumId w:val="13"/>
  </w:num>
  <w:num w:numId="11">
    <w:abstractNumId w:val="22"/>
  </w:num>
  <w:num w:numId="12">
    <w:abstractNumId w:val="23"/>
  </w:num>
  <w:num w:numId="13">
    <w:abstractNumId w:val="38"/>
  </w:num>
  <w:num w:numId="14">
    <w:abstractNumId w:val="29"/>
  </w:num>
  <w:num w:numId="15">
    <w:abstractNumId w:val="8"/>
  </w:num>
  <w:num w:numId="16">
    <w:abstractNumId w:val="24"/>
  </w:num>
  <w:num w:numId="17">
    <w:abstractNumId w:val="25"/>
  </w:num>
  <w:num w:numId="18">
    <w:abstractNumId w:val="36"/>
  </w:num>
  <w:num w:numId="19">
    <w:abstractNumId w:val="11"/>
  </w:num>
  <w:num w:numId="20">
    <w:abstractNumId w:val="40"/>
  </w:num>
  <w:num w:numId="21">
    <w:abstractNumId w:val="34"/>
  </w:num>
  <w:num w:numId="22">
    <w:abstractNumId w:val="12"/>
  </w:num>
  <w:num w:numId="23">
    <w:abstractNumId w:val="33"/>
  </w:num>
  <w:num w:numId="24">
    <w:abstractNumId w:val="19"/>
  </w:num>
  <w:num w:numId="25">
    <w:abstractNumId w:val="27"/>
  </w:num>
  <w:num w:numId="26">
    <w:abstractNumId w:val="21"/>
  </w:num>
  <w:num w:numId="27">
    <w:abstractNumId w:val="39"/>
  </w:num>
  <w:num w:numId="28">
    <w:abstractNumId w:val="14"/>
  </w:num>
  <w:num w:numId="29">
    <w:abstractNumId w:val="10"/>
  </w:num>
  <w:num w:numId="30">
    <w:abstractNumId w:val="20"/>
  </w:num>
  <w:num w:numId="31">
    <w:abstractNumId w:val="7"/>
  </w:num>
  <w:num w:numId="32">
    <w:abstractNumId w:val="5"/>
  </w:num>
  <w:num w:numId="33">
    <w:abstractNumId w:val="3"/>
  </w:num>
  <w:num w:numId="34">
    <w:abstractNumId w:val="0"/>
  </w:num>
  <w:num w:numId="35">
    <w:abstractNumId w:val="2"/>
  </w:num>
  <w:num w:numId="36">
    <w:abstractNumId w:val="4"/>
  </w:num>
  <w:num w:numId="37">
    <w:abstractNumId w:val="1"/>
  </w:num>
  <w:num w:numId="38">
    <w:abstractNumId w:val="28"/>
  </w:num>
  <w:num w:numId="39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43"/>
  </w:num>
  <w:num w:numId="45">
    <w:abstractNumId w:val="37"/>
  </w:num>
  <w:num w:numId="46">
    <w:abstractNumId w:val="6"/>
  </w:num>
  <w:num w:numId="47">
    <w:abstractNumId w:val="42"/>
  </w:num>
  <w:num w:numId="48">
    <w:abstractNumId w:val="26"/>
  </w:num>
  <w:num w:numId="49">
    <w:abstractNumId w:val="17"/>
  </w:num>
  <w:num w:numId="50">
    <w:abstractNumId w:val="4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ACF"/>
    <w:rsid w:val="00000904"/>
    <w:rsid w:val="00000AA8"/>
    <w:rsid w:val="00002334"/>
    <w:rsid w:val="000047F9"/>
    <w:rsid w:val="000050E6"/>
    <w:rsid w:val="00005268"/>
    <w:rsid w:val="000061F8"/>
    <w:rsid w:val="00006D6D"/>
    <w:rsid w:val="00007454"/>
    <w:rsid w:val="00007B4F"/>
    <w:rsid w:val="00007B75"/>
    <w:rsid w:val="00007E80"/>
    <w:rsid w:val="0001066E"/>
    <w:rsid w:val="00010912"/>
    <w:rsid w:val="00010CE7"/>
    <w:rsid w:val="00011320"/>
    <w:rsid w:val="00011759"/>
    <w:rsid w:val="00016E06"/>
    <w:rsid w:val="00020070"/>
    <w:rsid w:val="0002022A"/>
    <w:rsid w:val="00021731"/>
    <w:rsid w:val="00021BB8"/>
    <w:rsid w:val="00022311"/>
    <w:rsid w:val="00022B73"/>
    <w:rsid w:val="00022B7E"/>
    <w:rsid w:val="00026A54"/>
    <w:rsid w:val="00027875"/>
    <w:rsid w:val="00030A1C"/>
    <w:rsid w:val="00030C69"/>
    <w:rsid w:val="00031FB5"/>
    <w:rsid w:val="00032137"/>
    <w:rsid w:val="000323EB"/>
    <w:rsid w:val="00032ECE"/>
    <w:rsid w:val="000331E8"/>
    <w:rsid w:val="00033577"/>
    <w:rsid w:val="000345E0"/>
    <w:rsid w:val="000347CA"/>
    <w:rsid w:val="00034B21"/>
    <w:rsid w:val="00034C2A"/>
    <w:rsid w:val="00035654"/>
    <w:rsid w:val="0003591A"/>
    <w:rsid w:val="00040267"/>
    <w:rsid w:val="00040E78"/>
    <w:rsid w:val="00040EA0"/>
    <w:rsid w:val="0004670D"/>
    <w:rsid w:val="00046CEA"/>
    <w:rsid w:val="00050E70"/>
    <w:rsid w:val="0005316F"/>
    <w:rsid w:val="000547DA"/>
    <w:rsid w:val="00054AD8"/>
    <w:rsid w:val="00057F3A"/>
    <w:rsid w:val="00064810"/>
    <w:rsid w:val="00065C50"/>
    <w:rsid w:val="000673B5"/>
    <w:rsid w:val="00070491"/>
    <w:rsid w:val="0007146B"/>
    <w:rsid w:val="00071859"/>
    <w:rsid w:val="00072088"/>
    <w:rsid w:val="00072940"/>
    <w:rsid w:val="00073EB7"/>
    <w:rsid w:val="00073FF9"/>
    <w:rsid w:val="00074305"/>
    <w:rsid w:val="00080063"/>
    <w:rsid w:val="0008191D"/>
    <w:rsid w:val="00083D4D"/>
    <w:rsid w:val="000849A8"/>
    <w:rsid w:val="00087114"/>
    <w:rsid w:val="00087859"/>
    <w:rsid w:val="00090A0D"/>
    <w:rsid w:val="00090D4D"/>
    <w:rsid w:val="000924C3"/>
    <w:rsid w:val="000928D3"/>
    <w:rsid w:val="00092953"/>
    <w:rsid w:val="00092E6C"/>
    <w:rsid w:val="00093056"/>
    <w:rsid w:val="000930AB"/>
    <w:rsid w:val="00093AE5"/>
    <w:rsid w:val="000943CB"/>
    <w:rsid w:val="000944C5"/>
    <w:rsid w:val="00095197"/>
    <w:rsid w:val="00096009"/>
    <w:rsid w:val="000960C1"/>
    <w:rsid w:val="00097617"/>
    <w:rsid w:val="000A123F"/>
    <w:rsid w:val="000A18F0"/>
    <w:rsid w:val="000A2259"/>
    <w:rsid w:val="000A3994"/>
    <w:rsid w:val="000A4DA7"/>
    <w:rsid w:val="000A63ED"/>
    <w:rsid w:val="000A7988"/>
    <w:rsid w:val="000A7A90"/>
    <w:rsid w:val="000B2369"/>
    <w:rsid w:val="000B5D92"/>
    <w:rsid w:val="000B70AD"/>
    <w:rsid w:val="000B73EB"/>
    <w:rsid w:val="000C00CF"/>
    <w:rsid w:val="000C1F66"/>
    <w:rsid w:val="000C3C74"/>
    <w:rsid w:val="000C470A"/>
    <w:rsid w:val="000C5DFB"/>
    <w:rsid w:val="000C6960"/>
    <w:rsid w:val="000D1C50"/>
    <w:rsid w:val="000D20B9"/>
    <w:rsid w:val="000D26B9"/>
    <w:rsid w:val="000D4488"/>
    <w:rsid w:val="000D4587"/>
    <w:rsid w:val="000D4758"/>
    <w:rsid w:val="000D5968"/>
    <w:rsid w:val="000D6DCD"/>
    <w:rsid w:val="000D7CF9"/>
    <w:rsid w:val="000E11BC"/>
    <w:rsid w:val="000E3E29"/>
    <w:rsid w:val="000E4AEA"/>
    <w:rsid w:val="000E4D7D"/>
    <w:rsid w:val="000E518B"/>
    <w:rsid w:val="000E53CE"/>
    <w:rsid w:val="000F13FE"/>
    <w:rsid w:val="000F1CE5"/>
    <w:rsid w:val="000F36A9"/>
    <w:rsid w:val="000F38EA"/>
    <w:rsid w:val="000F4ED5"/>
    <w:rsid w:val="000F52DC"/>
    <w:rsid w:val="000F5924"/>
    <w:rsid w:val="000F5A5D"/>
    <w:rsid w:val="000F650B"/>
    <w:rsid w:val="000F6CDC"/>
    <w:rsid w:val="000F7FA0"/>
    <w:rsid w:val="00101CBC"/>
    <w:rsid w:val="001034CC"/>
    <w:rsid w:val="00103B7C"/>
    <w:rsid w:val="00104432"/>
    <w:rsid w:val="00104A00"/>
    <w:rsid w:val="0010632F"/>
    <w:rsid w:val="00106AE6"/>
    <w:rsid w:val="0011134B"/>
    <w:rsid w:val="00111546"/>
    <w:rsid w:val="0011250D"/>
    <w:rsid w:val="001127AF"/>
    <w:rsid w:val="00112827"/>
    <w:rsid w:val="00112F50"/>
    <w:rsid w:val="00113AB8"/>
    <w:rsid w:val="00113B5E"/>
    <w:rsid w:val="00115188"/>
    <w:rsid w:val="00115B7D"/>
    <w:rsid w:val="00115FAB"/>
    <w:rsid w:val="00116C35"/>
    <w:rsid w:val="00116CF2"/>
    <w:rsid w:val="0012160C"/>
    <w:rsid w:val="00121CBA"/>
    <w:rsid w:val="001223E6"/>
    <w:rsid w:val="001233E8"/>
    <w:rsid w:val="00124D6E"/>
    <w:rsid w:val="00125D7D"/>
    <w:rsid w:val="00126834"/>
    <w:rsid w:val="00126F72"/>
    <w:rsid w:val="00127766"/>
    <w:rsid w:val="0012777D"/>
    <w:rsid w:val="001278C6"/>
    <w:rsid w:val="00127AD8"/>
    <w:rsid w:val="00130123"/>
    <w:rsid w:val="00130A49"/>
    <w:rsid w:val="0013117E"/>
    <w:rsid w:val="0013462B"/>
    <w:rsid w:val="00135A02"/>
    <w:rsid w:val="00136841"/>
    <w:rsid w:val="00137363"/>
    <w:rsid w:val="00137679"/>
    <w:rsid w:val="0013795E"/>
    <w:rsid w:val="001401CD"/>
    <w:rsid w:val="00140BB8"/>
    <w:rsid w:val="0014385D"/>
    <w:rsid w:val="00144066"/>
    <w:rsid w:val="001443B8"/>
    <w:rsid w:val="001467C0"/>
    <w:rsid w:val="001508F0"/>
    <w:rsid w:val="00150B14"/>
    <w:rsid w:val="00150F5B"/>
    <w:rsid w:val="00151468"/>
    <w:rsid w:val="00151494"/>
    <w:rsid w:val="0015247E"/>
    <w:rsid w:val="001525A2"/>
    <w:rsid w:val="0015261D"/>
    <w:rsid w:val="001527E0"/>
    <w:rsid w:val="00152C4C"/>
    <w:rsid w:val="00153412"/>
    <w:rsid w:val="00154B34"/>
    <w:rsid w:val="00156CFC"/>
    <w:rsid w:val="0015798C"/>
    <w:rsid w:val="00160A28"/>
    <w:rsid w:val="00160DF3"/>
    <w:rsid w:val="0016369C"/>
    <w:rsid w:val="00163CB0"/>
    <w:rsid w:val="00164565"/>
    <w:rsid w:val="00165FAD"/>
    <w:rsid w:val="001701DE"/>
    <w:rsid w:val="001704FB"/>
    <w:rsid w:val="001710E7"/>
    <w:rsid w:val="001718AE"/>
    <w:rsid w:val="00174C61"/>
    <w:rsid w:val="00174E5F"/>
    <w:rsid w:val="001763CD"/>
    <w:rsid w:val="0017664F"/>
    <w:rsid w:val="001766FF"/>
    <w:rsid w:val="00177A21"/>
    <w:rsid w:val="00180455"/>
    <w:rsid w:val="00183358"/>
    <w:rsid w:val="00183D79"/>
    <w:rsid w:val="0018415A"/>
    <w:rsid w:val="00185148"/>
    <w:rsid w:val="001856BA"/>
    <w:rsid w:val="00185BC5"/>
    <w:rsid w:val="001866CB"/>
    <w:rsid w:val="001873A6"/>
    <w:rsid w:val="001875F1"/>
    <w:rsid w:val="0019071C"/>
    <w:rsid w:val="00194480"/>
    <w:rsid w:val="00195966"/>
    <w:rsid w:val="0019642D"/>
    <w:rsid w:val="00196AB4"/>
    <w:rsid w:val="001A0234"/>
    <w:rsid w:val="001A192A"/>
    <w:rsid w:val="001A19FD"/>
    <w:rsid w:val="001A1A16"/>
    <w:rsid w:val="001A22A8"/>
    <w:rsid w:val="001A2344"/>
    <w:rsid w:val="001A4150"/>
    <w:rsid w:val="001A4DB4"/>
    <w:rsid w:val="001A5517"/>
    <w:rsid w:val="001A58C5"/>
    <w:rsid w:val="001A6043"/>
    <w:rsid w:val="001A741E"/>
    <w:rsid w:val="001A78E4"/>
    <w:rsid w:val="001B1B6D"/>
    <w:rsid w:val="001B1E45"/>
    <w:rsid w:val="001B3730"/>
    <w:rsid w:val="001B4A3C"/>
    <w:rsid w:val="001B630A"/>
    <w:rsid w:val="001B6BC3"/>
    <w:rsid w:val="001C03B0"/>
    <w:rsid w:val="001C32E9"/>
    <w:rsid w:val="001C3DC4"/>
    <w:rsid w:val="001C439F"/>
    <w:rsid w:val="001C4B99"/>
    <w:rsid w:val="001C4DFD"/>
    <w:rsid w:val="001C5A47"/>
    <w:rsid w:val="001C6D83"/>
    <w:rsid w:val="001D0242"/>
    <w:rsid w:val="001D0651"/>
    <w:rsid w:val="001D29F0"/>
    <w:rsid w:val="001D3039"/>
    <w:rsid w:val="001D4C05"/>
    <w:rsid w:val="001D5966"/>
    <w:rsid w:val="001D5BBA"/>
    <w:rsid w:val="001D7219"/>
    <w:rsid w:val="001E05A7"/>
    <w:rsid w:val="001E0896"/>
    <w:rsid w:val="001E29F8"/>
    <w:rsid w:val="001E7956"/>
    <w:rsid w:val="001F1E25"/>
    <w:rsid w:val="001F2101"/>
    <w:rsid w:val="001F2203"/>
    <w:rsid w:val="001F24FD"/>
    <w:rsid w:val="001F309E"/>
    <w:rsid w:val="001F420F"/>
    <w:rsid w:val="001F489D"/>
    <w:rsid w:val="001F4E4F"/>
    <w:rsid w:val="001F60B3"/>
    <w:rsid w:val="001F6E5A"/>
    <w:rsid w:val="001F7AEE"/>
    <w:rsid w:val="00200047"/>
    <w:rsid w:val="00200D35"/>
    <w:rsid w:val="00201387"/>
    <w:rsid w:val="00202B93"/>
    <w:rsid w:val="00202DAD"/>
    <w:rsid w:val="00202DF1"/>
    <w:rsid w:val="00204F07"/>
    <w:rsid w:val="00205404"/>
    <w:rsid w:val="00207416"/>
    <w:rsid w:val="002076FA"/>
    <w:rsid w:val="00207FF4"/>
    <w:rsid w:val="002108C1"/>
    <w:rsid w:val="00211665"/>
    <w:rsid w:val="00211C74"/>
    <w:rsid w:val="00215AC6"/>
    <w:rsid w:val="00216025"/>
    <w:rsid w:val="00220775"/>
    <w:rsid w:val="002217B0"/>
    <w:rsid w:val="002221ED"/>
    <w:rsid w:val="0022237A"/>
    <w:rsid w:val="0022256D"/>
    <w:rsid w:val="00222AFE"/>
    <w:rsid w:val="00222FD0"/>
    <w:rsid w:val="0022376E"/>
    <w:rsid w:val="00223D58"/>
    <w:rsid w:val="002242A0"/>
    <w:rsid w:val="0022479E"/>
    <w:rsid w:val="002253A6"/>
    <w:rsid w:val="00225942"/>
    <w:rsid w:val="00226535"/>
    <w:rsid w:val="00227207"/>
    <w:rsid w:val="00227348"/>
    <w:rsid w:val="002301B1"/>
    <w:rsid w:val="0023056C"/>
    <w:rsid w:val="00231831"/>
    <w:rsid w:val="00232D6D"/>
    <w:rsid w:val="00233538"/>
    <w:rsid w:val="00233954"/>
    <w:rsid w:val="00234775"/>
    <w:rsid w:val="00234A81"/>
    <w:rsid w:val="002359F7"/>
    <w:rsid w:val="00236F50"/>
    <w:rsid w:val="00240751"/>
    <w:rsid w:val="002439D3"/>
    <w:rsid w:val="00244A30"/>
    <w:rsid w:val="0024650A"/>
    <w:rsid w:val="0024699C"/>
    <w:rsid w:val="002477E2"/>
    <w:rsid w:val="00247A37"/>
    <w:rsid w:val="002514C3"/>
    <w:rsid w:val="00251B8A"/>
    <w:rsid w:val="00252971"/>
    <w:rsid w:val="00252D6E"/>
    <w:rsid w:val="00260D9E"/>
    <w:rsid w:val="002611DC"/>
    <w:rsid w:val="002614DE"/>
    <w:rsid w:val="00263D11"/>
    <w:rsid w:val="00264637"/>
    <w:rsid w:val="002659BB"/>
    <w:rsid w:val="0026663C"/>
    <w:rsid w:val="00266795"/>
    <w:rsid w:val="00266F98"/>
    <w:rsid w:val="00267805"/>
    <w:rsid w:val="00267E8E"/>
    <w:rsid w:val="00270241"/>
    <w:rsid w:val="00271282"/>
    <w:rsid w:val="002722CC"/>
    <w:rsid w:val="002739A1"/>
    <w:rsid w:val="00275D82"/>
    <w:rsid w:val="002767DE"/>
    <w:rsid w:val="00276D0B"/>
    <w:rsid w:val="00281BEA"/>
    <w:rsid w:val="002828B9"/>
    <w:rsid w:val="002832B5"/>
    <w:rsid w:val="00283820"/>
    <w:rsid w:val="002849C9"/>
    <w:rsid w:val="00284ED0"/>
    <w:rsid w:val="002854C7"/>
    <w:rsid w:val="00285D55"/>
    <w:rsid w:val="00286387"/>
    <w:rsid w:val="0028702D"/>
    <w:rsid w:val="002870C3"/>
    <w:rsid w:val="00290739"/>
    <w:rsid w:val="002909B7"/>
    <w:rsid w:val="00290D06"/>
    <w:rsid w:val="00290D28"/>
    <w:rsid w:val="002911C9"/>
    <w:rsid w:val="002915AA"/>
    <w:rsid w:val="002927B7"/>
    <w:rsid w:val="00292856"/>
    <w:rsid w:val="00292AF6"/>
    <w:rsid w:val="0029594F"/>
    <w:rsid w:val="0029671A"/>
    <w:rsid w:val="00297C1E"/>
    <w:rsid w:val="00297C65"/>
    <w:rsid w:val="002A04D8"/>
    <w:rsid w:val="002A0588"/>
    <w:rsid w:val="002A0AE5"/>
    <w:rsid w:val="002A26B7"/>
    <w:rsid w:val="002A68CD"/>
    <w:rsid w:val="002A6E99"/>
    <w:rsid w:val="002A6F0C"/>
    <w:rsid w:val="002B1EFF"/>
    <w:rsid w:val="002B206B"/>
    <w:rsid w:val="002B31B3"/>
    <w:rsid w:val="002B3E6F"/>
    <w:rsid w:val="002B41C5"/>
    <w:rsid w:val="002B4280"/>
    <w:rsid w:val="002B4D12"/>
    <w:rsid w:val="002B4F44"/>
    <w:rsid w:val="002B5DEF"/>
    <w:rsid w:val="002B624D"/>
    <w:rsid w:val="002B7A36"/>
    <w:rsid w:val="002C07A2"/>
    <w:rsid w:val="002C2210"/>
    <w:rsid w:val="002C4803"/>
    <w:rsid w:val="002C7014"/>
    <w:rsid w:val="002C764E"/>
    <w:rsid w:val="002C7CCD"/>
    <w:rsid w:val="002D2505"/>
    <w:rsid w:val="002D4BC7"/>
    <w:rsid w:val="002D4C8F"/>
    <w:rsid w:val="002D6E71"/>
    <w:rsid w:val="002D7857"/>
    <w:rsid w:val="002E1640"/>
    <w:rsid w:val="002E20CD"/>
    <w:rsid w:val="002E3D41"/>
    <w:rsid w:val="002E48BE"/>
    <w:rsid w:val="002E4970"/>
    <w:rsid w:val="002E5430"/>
    <w:rsid w:val="002E5B20"/>
    <w:rsid w:val="002E6008"/>
    <w:rsid w:val="002E6BB0"/>
    <w:rsid w:val="002E7992"/>
    <w:rsid w:val="002F03E2"/>
    <w:rsid w:val="002F0B6E"/>
    <w:rsid w:val="002F556B"/>
    <w:rsid w:val="002F638E"/>
    <w:rsid w:val="002F6A1E"/>
    <w:rsid w:val="00302287"/>
    <w:rsid w:val="00303DD5"/>
    <w:rsid w:val="0030652C"/>
    <w:rsid w:val="0031096E"/>
    <w:rsid w:val="00311239"/>
    <w:rsid w:val="0031215E"/>
    <w:rsid w:val="003129A3"/>
    <w:rsid w:val="00313025"/>
    <w:rsid w:val="00316769"/>
    <w:rsid w:val="00316C81"/>
    <w:rsid w:val="00316F2D"/>
    <w:rsid w:val="0031777A"/>
    <w:rsid w:val="00317DE5"/>
    <w:rsid w:val="003207B4"/>
    <w:rsid w:val="00320AC6"/>
    <w:rsid w:val="00322255"/>
    <w:rsid w:val="0032321E"/>
    <w:rsid w:val="0032519B"/>
    <w:rsid w:val="003255CD"/>
    <w:rsid w:val="00325B75"/>
    <w:rsid w:val="00327654"/>
    <w:rsid w:val="003305D5"/>
    <w:rsid w:val="0033109C"/>
    <w:rsid w:val="003317BE"/>
    <w:rsid w:val="00332F8E"/>
    <w:rsid w:val="00335033"/>
    <w:rsid w:val="00336B12"/>
    <w:rsid w:val="00336D4D"/>
    <w:rsid w:val="00341210"/>
    <w:rsid w:val="00341514"/>
    <w:rsid w:val="00341C8C"/>
    <w:rsid w:val="00342420"/>
    <w:rsid w:val="003427FE"/>
    <w:rsid w:val="0034315B"/>
    <w:rsid w:val="003465DA"/>
    <w:rsid w:val="00350122"/>
    <w:rsid w:val="003506C9"/>
    <w:rsid w:val="0035258F"/>
    <w:rsid w:val="00352B05"/>
    <w:rsid w:val="003534BD"/>
    <w:rsid w:val="00355106"/>
    <w:rsid w:val="00355211"/>
    <w:rsid w:val="00356E1C"/>
    <w:rsid w:val="00357B7D"/>
    <w:rsid w:val="0036022B"/>
    <w:rsid w:val="00360232"/>
    <w:rsid w:val="00361092"/>
    <w:rsid w:val="003618BC"/>
    <w:rsid w:val="00361D56"/>
    <w:rsid w:val="00364467"/>
    <w:rsid w:val="0036564A"/>
    <w:rsid w:val="00366B72"/>
    <w:rsid w:val="00366C66"/>
    <w:rsid w:val="003705EC"/>
    <w:rsid w:val="00371806"/>
    <w:rsid w:val="003731FD"/>
    <w:rsid w:val="00373336"/>
    <w:rsid w:val="00373AF9"/>
    <w:rsid w:val="00377CE0"/>
    <w:rsid w:val="0038015E"/>
    <w:rsid w:val="0038163C"/>
    <w:rsid w:val="00381EF2"/>
    <w:rsid w:val="0038237B"/>
    <w:rsid w:val="0038240D"/>
    <w:rsid w:val="0038275D"/>
    <w:rsid w:val="00382E9A"/>
    <w:rsid w:val="00383E1E"/>
    <w:rsid w:val="00384C2A"/>
    <w:rsid w:val="003854DB"/>
    <w:rsid w:val="00385891"/>
    <w:rsid w:val="00385C85"/>
    <w:rsid w:val="00387023"/>
    <w:rsid w:val="00387171"/>
    <w:rsid w:val="00393AC1"/>
    <w:rsid w:val="003943B8"/>
    <w:rsid w:val="00394BC2"/>
    <w:rsid w:val="00394DC7"/>
    <w:rsid w:val="003961E7"/>
    <w:rsid w:val="00396A4B"/>
    <w:rsid w:val="003A0008"/>
    <w:rsid w:val="003A2643"/>
    <w:rsid w:val="003A301B"/>
    <w:rsid w:val="003A40C2"/>
    <w:rsid w:val="003A4181"/>
    <w:rsid w:val="003A50BF"/>
    <w:rsid w:val="003A5A35"/>
    <w:rsid w:val="003A6B32"/>
    <w:rsid w:val="003B0E90"/>
    <w:rsid w:val="003B124F"/>
    <w:rsid w:val="003B1C99"/>
    <w:rsid w:val="003B210E"/>
    <w:rsid w:val="003B4ACE"/>
    <w:rsid w:val="003B56EF"/>
    <w:rsid w:val="003B7763"/>
    <w:rsid w:val="003C1106"/>
    <w:rsid w:val="003C27FD"/>
    <w:rsid w:val="003C2C26"/>
    <w:rsid w:val="003C34A6"/>
    <w:rsid w:val="003C3AE2"/>
    <w:rsid w:val="003C4159"/>
    <w:rsid w:val="003C6365"/>
    <w:rsid w:val="003C66FF"/>
    <w:rsid w:val="003C7430"/>
    <w:rsid w:val="003C7E86"/>
    <w:rsid w:val="003D06D0"/>
    <w:rsid w:val="003D2A34"/>
    <w:rsid w:val="003D2D38"/>
    <w:rsid w:val="003D312E"/>
    <w:rsid w:val="003D3529"/>
    <w:rsid w:val="003D3631"/>
    <w:rsid w:val="003D3EF4"/>
    <w:rsid w:val="003D4085"/>
    <w:rsid w:val="003D58B1"/>
    <w:rsid w:val="003D5FF1"/>
    <w:rsid w:val="003D62DB"/>
    <w:rsid w:val="003D7B60"/>
    <w:rsid w:val="003E13A7"/>
    <w:rsid w:val="003E1C56"/>
    <w:rsid w:val="003E53DF"/>
    <w:rsid w:val="003E722A"/>
    <w:rsid w:val="003E7B03"/>
    <w:rsid w:val="003F06E8"/>
    <w:rsid w:val="003F0C88"/>
    <w:rsid w:val="003F2E01"/>
    <w:rsid w:val="003F501F"/>
    <w:rsid w:val="003F63A0"/>
    <w:rsid w:val="003F6B9C"/>
    <w:rsid w:val="003F6EE2"/>
    <w:rsid w:val="004001DE"/>
    <w:rsid w:val="00401517"/>
    <w:rsid w:val="00401E86"/>
    <w:rsid w:val="00401E90"/>
    <w:rsid w:val="00402CD8"/>
    <w:rsid w:val="004031FD"/>
    <w:rsid w:val="00403678"/>
    <w:rsid w:val="00404737"/>
    <w:rsid w:val="00404C0D"/>
    <w:rsid w:val="00404DE0"/>
    <w:rsid w:val="00405324"/>
    <w:rsid w:val="004056FF"/>
    <w:rsid w:val="004063D9"/>
    <w:rsid w:val="00406C0C"/>
    <w:rsid w:val="00406F15"/>
    <w:rsid w:val="0041009B"/>
    <w:rsid w:val="00411C62"/>
    <w:rsid w:val="0041210D"/>
    <w:rsid w:val="00413058"/>
    <w:rsid w:val="00413218"/>
    <w:rsid w:val="00414D81"/>
    <w:rsid w:val="0041672A"/>
    <w:rsid w:val="00416B3E"/>
    <w:rsid w:val="004210B8"/>
    <w:rsid w:val="0042296C"/>
    <w:rsid w:val="00423D4E"/>
    <w:rsid w:val="0042431E"/>
    <w:rsid w:val="00424AE2"/>
    <w:rsid w:val="00425938"/>
    <w:rsid w:val="00426112"/>
    <w:rsid w:val="00426FF4"/>
    <w:rsid w:val="0042741C"/>
    <w:rsid w:val="00427553"/>
    <w:rsid w:val="004331E5"/>
    <w:rsid w:val="004334FF"/>
    <w:rsid w:val="004344C6"/>
    <w:rsid w:val="0044048B"/>
    <w:rsid w:val="004409EB"/>
    <w:rsid w:val="00442351"/>
    <w:rsid w:val="00442D67"/>
    <w:rsid w:val="00443325"/>
    <w:rsid w:val="00443BED"/>
    <w:rsid w:val="00444038"/>
    <w:rsid w:val="00444FF0"/>
    <w:rsid w:val="0044783C"/>
    <w:rsid w:val="00450A12"/>
    <w:rsid w:val="00451A22"/>
    <w:rsid w:val="00453E2A"/>
    <w:rsid w:val="00453E79"/>
    <w:rsid w:val="00454013"/>
    <w:rsid w:val="00455A94"/>
    <w:rsid w:val="004576E2"/>
    <w:rsid w:val="00460653"/>
    <w:rsid w:val="00461DAC"/>
    <w:rsid w:val="00464994"/>
    <w:rsid w:val="00464A19"/>
    <w:rsid w:val="00466548"/>
    <w:rsid w:val="00467A64"/>
    <w:rsid w:val="004702B5"/>
    <w:rsid w:val="0047776F"/>
    <w:rsid w:val="00477FD2"/>
    <w:rsid w:val="00482E77"/>
    <w:rsid w:val="00483377"/>
    <w:rsid w:val="00483C4C"/>
    <w:rsid w:val="00484113"/>
    <w:rsid w:val="004856C0"/>
    <w:rsid w:val="00491A8B"/>
    <w:rsid w:val="004936FD"/>
    <w:rsid w:val="004967CB"/>
    <w:rsid w:val="00496AFA"/>
    <w:rsid w:val="004A1028"/>
    <w:rsid w:val="004A1C90"/>
    <w:rsid w:val="004A2D32"/>
    <w:rsid w:val="004A3112"/>
    <w:rsid w:val="004A3143"/>
    <w:rsid w:val="004A463F"/>
    <w:rsid w:val="004A4AF2"/>
    <w:rsid w:val="004A4CB4"/>
    <w:rsid w:val="004A582E"/>
    <w:rsid w:val="004A5F0C"/>
    <w:rsid w:val="004A69C2"/>
    <w:rsid w:val="004A7FEE"/>
    <w:rsid w:val="004B0051"/>
    <w:rsid w:val="004B097F"/>
    <w:rsid w:val="004B0F2F"/>
    <w:rsid w:val="004B16DD"/>
    <w:rsid w:val="004B349A"/>
    <w:rsid w:val="004B36EF"/>
    <w:rsid w:val="004B3BFB"/>
    <w:rsid w:val="004B5ECE"/>
    <w:rsid w:val="004C12F5"/>
    <w:rsid w:val="004C23A8"/>
    <w:rsid w:val="004C30A2"/>
    <w:rsid w:val="004C499F"/>
    <w:rsid w:val="004C59A0"/>
    <w:rsid w:val="004C5AD5"/>
    <w:rsid w:val="004C71AE"/>
    <w:rsid w:val="004C7DFB"/>
    <w:rsid w:val="004D0DD1"/>
    <w:rsid w:val="004D1581"/>
    <w:rsid w:val="004D2738"/>
    <w:rsid w:val="004D3522"/>
    <w:rsid w:val="004D3D43"/>
    <w:rsid w:val="004D4433"/>
    <w:rsid w:val="004D4673"/>
    <w:rsid w:val="004D49FA"/>
    <w:rsid w:val="004D511B"/>
    <w:rsid w:val="004D6702"/>
    <w:rsid w:val="004D6DBE"/>
    <w:rsid w:val="004D7107"/>
    <w:rsid w:val="004D7C86"/>
    <w:rsid w:val="004E1B4E"/>
    <w:rsid w:val="004E25FB"/>
    <w:rsid w:val="004E4A66"/>
    <w:rsid w:val="004E5EBB"/>
    <w:rsid w:val="004E625D"/>
    <w:rsid w:val="004F0C98"/>
    <w:rsid w:val="004F0EB3"/>
    <w:rsid w:val="004F77F1"/>
    <w:rsid w:val="004F7F09"/>
    <w:rsid w:val="004F7FF9"/>
    <w:rsid w:val="005005A8"/>
    <w:rsid w:val="00502EFF"/>
    <w:rsid w:val="00507348"/>
    <w:rsid w:val="005076B6"/>
    <w:rsid w:val="005113AD"/>
    <w:rsid w:val="005124FD"/>
    <w:rsid w:val="0051370B"/>
    <w:rsid w:val="005139AA"/>
    <w:rsid w:val="005157B4"/>
    <w:rsid w:val="00516840"/>
    <w:rsid w:val="00516A3C"/>
    <w:rsid w:val="005212EA"/>
    <w:rsid w:val="005229B2"/>
    <w:rsid w:val="00522B45"/>
    <w:rsid w:val="00523447"/>
    <w:rsid w:val="005279AB"/>
    <w:rsid w:val="00530124"/>
    <w:rsid w:val="005309C1"/>
    <w:rsid w:val="005315A3"/>
    <w:rsid w:val="0053238B"/>
    <w:rsid w:val="00532A46"/>
    <w:rsid w:val="00536403"/>
    <w:rsid w:val="00537904"/>
    <w:rsid w:val="00541973"/>
    <w:rsid w:val="00541DCC"/>
    <w:rsid w:val="00543226"/>
    <w:rsid w:val="005459A4"/>
    <w:rsid w:val="00546E60"/>
    <w:rsid w:val="005506CC"/>
    <w:rsid w:val="00551783"/>
    <w:rsid w:val="00551CEC"/>
    <w:rsid w:val="00554481"/>
    <w:rsid w:val="00554549"/>
    <w:rsid w:val="00554651"/>
    <w:rsid w:val="00556DDC"/>
    <w:rsid w:val="005605BF"/>
    <w:rsid w:val="00560712"/>
    <w:rsid w:val="00561A1F"/>
    <w:rsid w:val="0056297D"/>
    <w:rsid w:val="00563A9C"/>
    <w:rsid w:val="00563E78"/>
    <w:rsid w:val="00564463"/>
    <w:rsid w:val="00567156"/>
    <w:rsid w:val="00570670"/>
    <w:rsid w:val="0057329B"/>
    <w:rsid w:val="005744FB"/>
    <w:rsid w:val="005805E6"/>
    <w:rsid w:val="00580D91"/>
    <w:rsid w:val="005827D9"/>
    <w:rsid w:val="00582ECA"/>
    <w:rsid w:val="005834B7"/>
    <w:rsid w:val="00584ACB"/>
    <w:rsid w:val="00585937"/>
    <w:rsid w:val="00587C72"/>
    <w:rsid w:val="00590C16"/>
    <w:rsid w:val="00590EDE"/>
    <w:rsid w:val="00590F43"/>
    <w:rsid w:val="00592775"/>
    <w:rsid w:val="00593D34"/>
    <w:rsid w:val="005970D4"/>
    <w:rsid w:val="00597903"/>
    <w:rsid w:val="005A14A0"/>
    <w:rsid w:val="005A3769"/>
    <w:rsid w:val="005A51B4"/>
    <w:rsid w:val="005A51E2"/>
    <w:rsid w:val="005A5532"/>
    <w:rsid w:val="005A6CBF"/>
    <w:rsid w:val="005A7769"/>
    <w:rsid w:val="005A7A29"/>
    <w:rsid w:val="005A7F85"/>
    <w:rsid w:val="005B0318"/>
    <w:rsid w:val="005B0E74"/>
    <w:rsid w:val="005B10F8"/>
    <w:rsid w:val="005B235E"/>
    <w:rsid w:val="005B24DA"/>
    <w:rsid w:val="005B263A"/>
    <w:rsid w:val="005B2917"/>
    <w:rsid w:val="005B3BAD"/>
    <w:rsid w:val="005B4853"/>
    <w:rsid w:val="005B4E3B"/>
    <w:rsid w:val="005B666D"/>
    <w:rsid w:val="005B7508"/>
    <w:rsid w:val="005B7743"/>
    <w:rsid w:val="005C0219"/>
    <w:rsid w:val="005C2167"/>
    <w:rsid w:val="005C2F44"/>
    <w:rsid w:val="005C3D95"/>
    <w:rsid w:val="005C6BF4"/>
    <w:rsid w:val="005C7076"/>
    <w:rsid w:val="005C7A97"/>
    <w:rsid w:val="005D0C3F"/>
    <w:rsid w:val="005D290D"/>
    <w:rsid w:val="005D3D45"/>
    <w:rsid w:val="005D44CE"/>
    <w:rsid w:val="005D4B79"/>
    <w:rsid w:val="005D5589"/>
    <w:rsid w:val="005D5702"/>
    <w:rsid w:val="005D5FE4"/>
    <w:rsid w:val="005D66F2"/>
    <w:rsid w:val="005D672E"/>
    <w:rsid w:val="005D708F"/>
    <w:rsid w:val="005E0FB0"/>
    <w:rsid w:val="005E1BB7"/>
    <w:rsid w:val="005E3355"/>
    <w:rsid w:val="005E5325"/>
    <w:rsid w:val="005E57E4"/>
    <w:rsid w:val="005E58E6"/>
    <w:rsid w:val="005E5A05"/>
    <w:rsid w:val="005E6B4A"/>
    <w:rsid w:val="005E7C99"/>
    <w:rsid w:val="005E7DEA"/>
    <w:rsid w:val="005F0C11"/>
    <w:rsid w:val="005F0DE9"/>
    <w:rsid w:val="005F1533"/>
    <w:rsid w:val="005F6807"/>
    <w:rsid w:val="0060057B"/>
    <w:rsid w:val="00600941"/>
    <w:rsid w:val="006009B2"/>
    <w:rsid w:val="0060188C"/>
    <w:rsid w:val="00601B8F"/>
    <w:rsid w:val="006021CD"/>
    <w:rsid w:val="00602562"/>
    <w:rsid w:val="00602F2C"/>
    <w:rsid w:val="00603207"/>
    <w:rsid w:val="00603AB4"/>
    <w:rsid w:val="0060472D"/>
    <w:rsid w:val="00605E57"/>
    <w:rsid w:val="0060606F"/>
    <w:rsid w:val="006104BA"/>
    <w:rsid w:val="00610A69"/>
    <w:rsid w:val="00612081"/>
    <w:rsid w:val="00612F38"/>
    <w:rsid w:val="006155E4"/>
    <w:rsid w:val="00615E49"/>
    <w:rsid w:val="00616B71"/>
    <w:rsid w:val="00616BC3"/>
    <w:rsid w:val="00621CDF"/>
    <w:rsid w:val="00621D5A"/>
    <w:rsid w:val="0062254A"/>
    <w:rsid w:val="006234C1"/>
    <w:rsid w:val="0062391F"/>
    <w:rsid w:val="00624F6F"/>
    <w:rsid w:val="00625FC5"/>
    <w:rsid w:val="00627939"/>
    <w:rsid w:val="00627CE2"/>
    <w:rsid w:val="00627D01"/>
    <w:rsid w:val="00627D84"/>
    <w:rsid w:val="00631A2C"/>
    <w:rsid w:val="00632D64"/>
    <w:rsid w:val="00633782"/>
    <w:rsid w:val="00634A31"/>
    <w:rsid w:val="00634B1D"/>
    <w:rsid w:val="00634DB7"/>
    <w:rsid w:val="00635BDA"/>
    <w:rsid w:val="00636869"/>
    <w:rsid w:val="0063773E"/>
    <w:rsid w:val="00641038"/>
    <w:rsid w:val="006419E0"/>
    <w:rsid w:val="0064384B"/>
    <w:rsid w:val="00643A6E"/>
    <w:rsid w:val="006442C1"/>
    <w:rsid w:val="00647E26"/>
    <w:rsid w:val="0065033C"/>
    <w:rsid w:val="006504AB"/>
    <w:rsid w:val="00650958"/>
    <w:rsid w:val="00650E1C"/>
    <w:rsid w:val="006514A0"/>
    <w:rsid w:val="00651EB9"/>
    <w:rsid w:val="006526E7"/>
    <w:rsid w:val="006537B3"/>
    <w:rsid w:val="00653E70"/>
    <w:rsid w:val="00657833"/>
    <w:rsid w:val="006620F8"/>
    <w:rsid w:val="006636C7"/>
    <w:rsid w:val="006638BF"/>
    <w:rsid w:val="00665043"/>
    <w:rsid w:val="00666A9B"/>
    <w:rsid w:val="00667B1F"/>
    <w:rsid w:val="00667C78"/>
    <w:rsid w:val="00667C91"/>
    <w:rsid w:val="00673164"/>
    <w:rsid w:val="0067392B"/>
    <w:rsid w:val="00674E63"/>
    <w:rsid w:val="006755A1"/>
    <w:rsid w:val="0067769C"/>
    <w:rsid w:val="00677D30"/>
    <w:rsid w:val="00680AC9"/>
    <w:rsid w:val="006819B2"/>
    <w:rsid w:val="0068226E"/>
    <w:rsid w:val="00684D44"/>
    <w:rsid w:val="006870BE"/>
    <w:rsid w:val="006901DE"/>
    <w:rsid w:val="006904AB"/>
    <w:rsid w:val="006911D3"/>
    <w:rsid w:val="00694A09"/>
    <w:rsid w:val="00694C64"/>
    <w:rsid w:val="00694C7B"/>
    <w:rsid w:val="00694C90"/>
    <w:rsid w:val="00694E99"/>
    <w:rsid w:val="0069507C"/>
    <w:rsid w:val="006957AA"/>
    <w:rsid w:val="00696992"/>
    <w:rsid w:val="00697D08"/>
    <w:rsid w:val="006A0B61"/>
    <w:rsid w:val="006A13D0"/>
    <w:rsid w:val="006A1B4F"/>
    <w:rsid w:val="006A3BC5"/>
    <w:rsid w:val="006A4F83"/>
    <w:rsid w:val="006A5054"/>
    <w:rsid w:val="006A6FDA"/>
    <w:rsid w:val="006A7C1C"/>
    <w:rsid w:val="006A7DEC"/>
    <w:rsid w:val="006B014B"/>
    <w:rsid w:val="006B1C7D"/>
    <w:rsid w:val="006B2729"/>
    <w:rsid w:val="006B38DA"/>
    <w:rsid w:val="006B515C"/>
    <w:rsid w:val="006B6003"/>
    <w:rsid w:val="006B6292"/>
    <w:rsid w:val="006B79CE"/>
    <w:rsid w:val="006C017E"/>
    <w:rsid w:val="006C018D"/>
    <w:rsid w:val="006C23EA"/>
    <w:rsid w:val="006C2551"/>
    <w:rsid w:val="006C2676"/>
    <w:rsid w:val="006C34D7"/>
    <w:rsid w:val="006C36CF"/>
    <w:rsid w:val="006C3DC3"/>
    <w:rsid w:val="006C4407"/>
    <w:rsid w:val="006C492E"/>
    <w:rsid w:val="006C4C0E"/>
    <w:rsid w:val="006C60AD"/>
    <w:rsid w:val="006C7008"/>
    <w:rsid w:val="006C7421"/>
    <w:rsid w:val="006C7CE9"/>
    <w:rsid w:val="006C7F79"/>
    <w:rsid w:val="006D10BA"/>
    <w:rsid w:val="006D18BA"/>
    <w:rsid w:val="006D20F4"/>
    <w:rsid w:val="006D2A20"/>
    <w:rsid w:val="006D353E"/>
    <w:rsid w:val="006D3669"/>
    <w:rsid w:val="006D4EE2"/>
    <w:rsid w:val="006D4F02"/>
    <w:rsid w:val="006D63A4"/>
    <w:rsid w:val="006D6D11"/>
    <w:rsid w:val="006D7C85"/>
    <w:rsid w:val="006D7CD2"/>
    <w:rsid w:val="006E0602"/>
    <w:rsid w:val="006E0F40"/>
    <w:rsid w:val="006E301C"/>
    <w:rsid w:val="006E39BC"/>
    <w:rsid w:val="006E3A91"/>
    <w:rsid w:val="006E45E3"/>
    <w:rsid w:val="006E4D72"/>
    <w:rsid w:val="006E53E5"/>
    <w:rsid w:val="006E67CA"/>
    <w:rsid w:val="006F0166"/>
    <w:rsid w:val="006F164C"/>
    <w:rsid w:val="006F24A8"/>
    <w:rsid w:val="006F2895"/>
    <w:rsid w:val="006F3B8E"/>
    <w:rsid w:val="006F4A02"/>
    <w:rsid w:val="006F4DC3"/>
    <w:rsid w:val="006F5395"/>
    <w:rsid w:val="007001BE"/>
    <w:rsid w:val="00700318"/>
    <w:rsid w:val="00702D98"/>
    <w:rsid w:val="00704009"/>
    <w:rsid w:val="007041C8"/>
    <w:rsid w:val="0070551C"/>
    <w:rsid w:val="00706AD6"/>
    <w:rsid w:val="00707585"/>
    <w:rsid w:val="007075E8"/>
    <w:rsid w:val="00711A07"/>
    <w:rsid w:val="00712E40"/>
    <w:rsid w:val="007130DC"/>
    <w:rsid w:val="00715C8A"/>
    <w:rsid w:val="007167E4"/>
    <w:rsid w:val="00716AC6"/>
    <w:rsid w:val="00717B6E"/>
    <w:rsid w:val="00720814"/>
    <w:rsid w:val="007208DC"/>
    <w:rsid w:val="00720E8D"/>
    <w:rsid w:val="00721653"/>
    <w:rsid w:val="00721A9A"/>
    <w:rsid w:val="00721BB5"/>
    <w:rsid w:val="007230BF"/>
    <w:rsid w:val="00723613"/>
    <w:rsid w:val="007252D3"/>
    <w:rsid w:val="0072565E"/>
    <w:rsid w:val="00730405"/>
    <w:rsid w:val="00730C45"/>
    <w:rsid w:val="007316BD"/>
    <w:rsid w:val="007323B6"/>
    <w:rsid w:val="00734AAD"/>
    <w:rsid w:val="00736134"/>
    <w:rsid w:val="00736B8F"/>
    <w:rsid w:val="00737322"/>
    <w:rsid w:val="00740BE4"/>
    <w:rsid w:val="00744C5B"/>
    <w:rsid w:val="00746731"/>
    <w:rsid w:val="0074736A"/>
    <w:rsid w:val="0075322C"/>
    <w:rsid w:val="00753976"/>
    <w:rsid w:val="0075524C"/>
    <w:rsid w:val="007554AE"/>
    <w:rsid w:val="0075550B"/>
    <w:rsid w:val="00755D56"/>
    <w:rsid w:val="00760F7F"/>
    <w:rsid w:val="00760F9D"/>
    <w:rsid w:val="00761938"/>
    <w:rsid w:val="00761F11"/>
    <w:rsid w:val="00761F51"/>
    <w:rsid w:val="00762C15"/>
    <w:rsid w:val="00762C66"/>
    <w:rsid w:val="00764172"/>
    <w:rsid w:val="00765423"/>
    <w:rsid w:val="00765605"/>
    <w:rsid w:val="0077101F"/>
    <w:rsid w:val="007721DB"/>
    <w:rsid w:val="00772553"/>
    <w:rsid w:val="0077336C"/>
    <w:rsid w:val="00773FE9"/>
    <w:rsid w:val="007747EC"/>
    <w:rsid w:val="00774881"/>
    <w:rsid w:val="007759CB"/>
    <w:rsid w:val="0077604C"/>
    <w:rsid w:val="00776ADB"/>
    <w:rsid w:val="00777538"/>
    <w:rsid w:val="00780970"/>
    <w:rsid w:val="00781336"/>
    <w:rsid w:val="007817BE"/>
    <w:rsid w:val="00782201"/>
    <w:rsid w:val="0078220C"/>
    <w:rsid w:val="007837F5"/>
    <w:rsid w:val="00785412"/>
    <w:rsid w:val="00785E49"/>
    <w:rsid w:val="00792182"/>
    <w:rsid w:val="0079357E"/>
    <w:rsid w:val="007939DD"/>
    <w:rsid w:val="0079540A"/>
    <w:rsid w:val="0079597E"/>
    <w:rsid w:val="007959BF"/>
    <w:rsid w:val="007A15C6"/>
    <w:rsid w:val="007A1DFA"/>
    <w:rsid w:val="007A2F41"/>
    <w:rsid w:val="007A3336"/>
    <w:rsid w:val="007A3B63"/>
    <w:rsid w:val="007A3EAB"/>
    <w:rsid w:val="007A410B"/>
    <w:rsid w:val="007A4F12"/>
    <w:rsid w:val="007A4F7D"/>
    <w:rsid w:val="007A6D74"/>
    <w:rsid w:val="007A75D0"/>
    <w:rsid w:val="007A7BEB"/>
    <w:rsid w:val="007B1E26"/>
    <w:rsid w:val="007B357D"/>
    <w:rsid w:val="007B392A"/>
    <w:rsid w:val="007B53EA"/>
    <w:rsid w:val="007B66A1"/>
    <w:rsid w:val="007C193B"/>
    <w:rsid w:val="007C72CE"/>
    <w:rsid w:val="007C752D"/>
    <w:rsid w:val="007D2250"/>
    <w:rsid w:val="007D2982"/>
    <w:rsid w:val="007D4D1B"/>
    <w:rsid w:val="007D5C2B"/>
    <w:rsid w:val="007D5E0B"/>
    <w:rsid w:val="007D5FDE"/>
    <w:rsid w:val="007D6899"/>
    <w:rsid w:val="007E146B"/>
    <w:rsid w:val="007E1C9E"/>
    <w:rsid w:val="007E20A2"/>
    <w:rsid w:val="007E229F"/>
    <w:rsid w:val="007E3AC8"/>
    <w:rsid w:val="007E3D0D"/>
    <w:rsid w:val="007E45A2"/>
    <w:rsid w:val="007E463D"/>
    <w:rsid w:val="007E533B"/>
    <w:rsid w:val="007E6990"/>
    <w:rsid w:val="007E709D"/>
    <w:rsid w:val="007E79C1"/>
    <w:rsid w:val="007F137E"/>
    <w:rsid w:val="007F38A0"/>
    <w:rsid w:val="007F3964"/>
    <w:rsid w:val="007F6835"/>
    <w:rsid w:val="007F6980"/>
    <w:rsid w:val="007F739F"/>
    <w:rsid w:val="007F7AF9"/>
    <w:rsid w:val="007F7C42"/>
    <w:rsid w:val="0080011C"/>
    <w:rsid w:val="00800D00"/>
    <w:rsid w:val="00800E7D"/>
    <w:rsid w:val="00801B00"/>
    <w:rsid w:val="00802287"/>
    <w:rsid w:val="00802558"/>
    <w:rsid w:val="00803E1D"/>
    <w:rsid w:val="00803E7E"/>
    <w:rsid w:val="0080433F"/>
    <w:rsid w:val="008050A6"/>
    <w:rsid w:val="00805514"/>
    <w:rsid w:val="00805531"/>
    <w:rsid w:val="008056B7"/>
    <w:rsid w:val="00805784"/>
    <w:rsid w:val="0080642E"/>
    <w:rsid w:val="00806E2B"/>
    <w:rsid w:val="00811CD9"/>
    <w:rsid w:val="00812A22"/>
    <w:rsid w:val="00813CF7"/>
    <w:rsid w:val="0081429B"/>
    <w:rsid w:val="00816026"/>
    <w:rsid w:val="00817031"/>
    <w:rsid w:val="00817E55"/>
    <w:rsid w:val="008202F4"/>
    <w:rsid w:val="00821779"/>
    <w:rsid w:val="008232AF"/>
    <w:rsid w:val="008260DA"/>
    <w:rsid w:val="0082679F"/>
    <w:rsid w:val="0083019C"/>
    <w:rsid w:val="0083192E"/>
    <w:rsid w:val="00834127"/>
    <w:rsid w:val="00835B78"/>
    <w:rsid w:val="00835D86"/>
    <w:rsid w:val="008373B7"/>
    <w:rsid w:val="008374FB"/>
    <w:rsid w:val="00837672"/>
    <w:rsid w:val="00837D1C"/>
    <w:rsid w:val="00840073"/>
    <w:rsid w:val="00843F26"/>
    <w:rsid w:val="008449C1"/>
    <w:rsid w:val="00844D3D"/>
    <w:rsid w:val="00845320"/>
    <w:rsid w:val="0084605E"/>
    <w:rsid w:val="008506F1"/>
    <w:rsid w:val="00850DBC"/>
    <w:rsid w:val="00852228"/>
    <w:rsid w:val="00852DB5"/>
    <w:rsid w:val="00853139"/>
    <w:rsid w:val="008543AB"/>
    <w:rsid w:val="00854D4E"/>
    <w:rsid w:val="008568A9"/>
    <w:rsid w:val="00860CC7"/>
    <w:rsid w:val="008612A7"/>
    <w:rsid w:val="00862010"/>
    <w:rsid w:val="00863AAB"/>
    <w:rsid w:val="0086405E"/>
    <w:rsid w:val="00864A45"/>
    <w:rsid w:val="00864B75"/>
    <w:rsid w:val="0086540C"/>
    <w:rsid w:val="0086547A"/>
    <w:rsid w:val="008678A9"/>
    <w:rsid w:val="00867DA9"/>
    <w:rsid w:val="008726D2"/>
    <w:rsid w:val="00873EA6"/>
    <w:rsid w:val="00873EEA"/>
    <w:rsid w:val="00875CFC"/>
    <w:rsid w:val="008776AB"/>
    <w:rsid w:val="00877B36"/>
    <w:rsid w:val="00881C9F"/>
    <w:rsid w:val="00881F14"/>
    <w:rsid w:val="00883577"/>
    <w:rsid w:val="00890278"/>
    <w:rsid w:val="00892692"/>
    <w:rsid w:val="00892A6D"/>
    <w:rsid w:val="00893327"/>
    <w:rsid w:val="0089355B"/>
    <w:rsid w:val="008944D9"/>
    <w:rsid w:val="0089513B"/>
    <w:rsid w:val="00895A89"/>
    <w:rsid w:val="00896119"/>
    <w:rsid w:val="008967F0"/>
    <w:rsid w:val="008A1F83"/>
    <w:rsid w:val="008A2F19"/>
    <w:rsid w:val="008A3177"/>
    <w:rsid w:val="008A32E3"/>
    <w:rsid w:val="008A41C1"/>
    <w:rsid w:val="008A42D4"/>
    <w:rsid w:val="008A42E8"/>
    <w:rsid w:val="008A52F2"/>
    <w:rsid w:val="008A54A7"/>
    <w:rsid w:val="008A613D"/>
    <w:rsid w:val="008A6462"/>
    <w:rsid w:val="008A652C"/>
    <w:rsid w:val="008A6911"/>
    <w:rsid w:val="008A6D49"/>
    <w:rsid w:val="008A718B"/>
    <w:rsid w:val="008B1484"/>
    <w:rsid w:val="008B330F"/>
    <w:rsid w:val="008B3387"/>
    <w:rsid w:val="008B5DA7"/>
    <w:rsid w:val="008B6831"/>
    <w:rsid w:val="008B7CBD"/>
    <w:rsid w:val="008C0290"/>
    <w:rsid w:val="008C182E"/>
    <w:rsid w:val="008C1AE2"/>
    <w:rsid w:val="008C32C0"/>
    <w:rsid w:val="008C53BE"/>
    <w:rsid w:val="008D1439"/>
    <w:rsid w:val="008D1ADB"/>
    <w:rsid w:val="008D1DA6"/>
    <w:rsid w:val="008D1E68"/>
    <w:rsid w:val="008D2C5A"/>
    <w:rsid w:val="008D4C0D"/>
    <w:rsid w:val="008D52DF"/>
    <w:rsid w:val="008D59EE"/>
    <w:rsid w:val="008E005E"/>
    <w:rsid w:val="008E0651"/>
    <w:rsid w:val="008E1222"/>
    <w:rsid w:val="008E1D02"/>
    <w:rsid w:val="008E304B"/>
    <w:rsid w:val="008E394E"/>
    <w:rsid w:val="008E672B"/>
    <w:rsid w:val="008E7D0D"/>
    <w:rsid w:val="008E7F52"/>
    <w:rsid w:val="008F047F"/>
    <w:rsid w:val="008F0E99"/>
    <w:rsid w:val="008F1D40"/>
    <w:rsid w:val="008F2FC3"/>
    <w:rsid w:val="008F30CF"/>
    <w:rsid w:val="008F42C5"/>
    <w:rsid w:val="008F467E"/>
    <w:rsid w:val="008F57D7"/>
    <w:rsid w:val="008F5C61"/>
    <w:rsid w:val="008F5E5F"/>
    <w:rsid w:val="008F5E7D"/>
    <w:rsid w:val="008F6928"/>
    <w:rsid w:val="008F7131"/>
    <w:rsid w:val="00900A76"/>
    <w:rsid w:val="00905255"/>
    <w:rsid w:val="00905325"/>
    <w:rsid w:val="009056E5"/>
    <w:rsid w:val="00905A43"/>
    <w:rsid w:val="00905E0C"/>
    <w:rsid w:val="00907166"/>
    <w:rsid w:val="0091097A"/>
    <w:rsid w:val="00911962"/>
    <w:rsid w:val="00911AC8"/>
    <w:rsid w:val="009157BF"/>
    <w:rsid w:val="00916065"/>
    <w:rsid w:val="009174E1"/>
    <w:rsid w:val="00920A78"/>
    <w:rsid w:val="00922793"/>
    <w:rsid w:val="00922F8A"/>
    <w:rsid w:val="00924A28"/>
    <w:rsid w:val="00925DF7"/>
    <w:rsid w:val="00926CDF"/>
    <w:rsid w:val="00927F7D"/>
    <w:rsid w:val="00930B7D"/>
    <w:rsid w:val="00931029"/>
    <w:rsid w:val="009324DC"/>
    <w:rsid w:val="009337E1"/>
    <w:rsid w:val="009357DB"/>
    <w:rsid w:val="0093664D"/>
    <w:rsid w:val="00940CEC"/>
    <w:rsid w:val="00941B8C"/>
    <w:rsid w:val="0094296A"/>
    <w:rsid w:val="009429D7"/>
    <w:rsid w:val="00944AC5"/>
    <w:rsid w:val="00944E16"/>
    <w:rsid w:val="009451E2"/>
    <w:rsid w:val="009453D7"/>
    <w:rsid w:val="00945428"/>
    <w:rsid w:val="00945952"/>
    <w:rsid w:val="00946421"/>
    <w:rsid w:val="00946C34"/>
    <w:rsid w:val="0094716B"/>
    <w:rsid w:val="0094737E"/>
    <w:rsid w:val="0094758C"/>
    <w:rsid w:val="00950D18"/>
    <w:rsid w:val="009515DE"/>
    <w:rsid w:val="00952061"/>
    <w:rsid w:val="009530EF"/>
    <w:rsid w:val="00953C67"/>
    <w:rsid w:val="009549F9"/>
    <w:rsid w:val="00955F6F"/>
    <w:rsid w:val="009561E1"/>
    <w:rsid w:val="009579F5"/>
    <w:rsid w:val="00960B07"/>
    <w:rsid w:val="0096256E"/>
    <w:rsid w:val="009626BA"/>
    <w:rsid w:val="00962A3C"/>
    <w:rsid w:val="00962C56"/>
    <w:rsid w:val="00964783"/>
    <w:rsid w:val="00964B0B"/>
    <w:rsid w:val="00965DC7"/>
    <w:rsid w:val="009666F7"/>
    <w:rsid w:val="00966FD0"/>
    <w:rsid w:val="009700A7"/>
    <w:rsid w:val="0097083F"/>
    <w:rsid w:val="0097477A"/>
    <w:rsid w:val="009747EF"/>
    <w:rsid w:val="00974C17"/>
    <w:rsid w:val="00977FDF"/>
    <w:rsid w:val="00980A78"/>
    <w:rsid w:val="00980FD6"/>
    <w:rsid w:val="0098141A"/>
    <w:rsid w:val="00981529"/>
    <w:rsid w:val="00981C6E"/>
    <w:rsid w:val="00983C29"/>
    <w:rsid w:val="00984FA2"/>
    <w:rsid w:val="0098636D"/>
    <w:rsid w:val="00986E40"/>
    <w:rsid w:val="00992766"/>
    <w:rsid w:val="0099381E"/>
    <w:rsid w:val="00993F1D"/>
    <w:rsid w:val="0099417A"/>
    <w:rsid w:val="009947AD"/>
    <w:rsid w:val="009958BD"/>
    <w:rsid w:val="009958BF"/>
    <w:rsid w:val="00995AF6"/>
    <w:rsid w:val="009960A5"/>
    <w:rsid w:val="0099678E"/>
    <w:rsid w:val="00997198"/>
    <w:rsid w:val="009A095D"/>
    <w:rsid w:val="009A1BA3"/>
    <w:rsid w:val="009A30BE"/>
    <w:rsid w:val="009A30D6"/>
    <w:rsid w:val="009A4744"/>
    <w:rsid w:val="009A4BCA"/>
    <w:rsid w:val="009A5F8A"/>
    <w:rsid w:val="009A6869"/>
    <w:rsid w:val="009A6B71"/>
    <w:rsid w:val="009A6EF9"/>
    <w:rsid w:val="009A7A2D"/>
    <w:rsid w:val="009A7C84"/>
    <w:rsid w:val="009B0A8F"/>
    <w:rsid w:val="009B12EE"/>
    <w:rsid w:val="009B17F8"/>
    <w:rsid w:val="009B36B8"/>
    <w:rsid w:val="009B3F29"/>
    <w:rsid w:val="009B4D52"/>
    <w:rsid w:val="009B5D91"/>
    <w:rsid w:val="009B66BC"/>
    <w:rsid w:val="009C11B3"/>
    <w:rsid w:val="009C1485"/>
    <w:rsid w:val="009C148D"/>
    <w:rsid w:val="009C1502"/>
    <w:rsid w:val="009C1A15"/>
    <w:rsid w:val="009C2598"/>
    <w:rsid w:val="009C3007"/>
    <w:rsid w:val="009C3734"/>
    <w:rsid w:val="009C59B3"/>
    <w:rsid w:val="009C6BF0"/>
    <w:rsid w:val="009C749C"/>
    <w:rsid w:val="009C7514"/>
    <w:rsid w:val="009C7694"/>
    <w:rsid w:val="009D032C"/>
    <w:rsid w:val="009D14A7"/>
    <w:rsid w:val="009D1EBF"/>
    <w:rsid w:val="009D20CA"/>
    <w:rsid w:val="009D263F"/>
    <w:rsid w:val="009D2EDE"/>
    <w:rsid w:val="009D3144"/>
    <w:rsid w:val="009D3792"/>
    <w:rsid w:val="009D5213"/>
    <w:rsid w:val="009D5E99"/>
    <w:rsid w:val="009D62FF"/>
    <w:rsid w:val="009D665E"/>
    <w:rsid w:val="009E05C3"/>
    <w:rsid w:val="009E0F3F"/>
    <w:rsid w:val="009E2657"/>
    <w:rsid w:val="009E3C56"/>
    <w:rsid w:val="009E3D35"/>
    <w:rsid w:val="009E3F79"/>
    <w:rsid w:val="009E4204"/>
    <w:rsid w:val="009E719D"/>
    <w:rsid w:val="009E7663"/>
    <w:rsid w:val="009F0FE8"/>
    <w:rsid w:val="009F1716"/>
    <w:rsid w:val="009F1E2C"/>
    <w:rsid w:val="009F307F"/>
    <w:rsid w:val="009F3CEA"/>
    <w:rsid w:val="009F5BE7"/>
    <w:rsid w:val="009F6B02"/>
    <w:rsid w:val="009F6CFB"/>
    <w:rsid w:val="009F7ECD"/>
    <w:rsid w:val="00A01179"/>
    <w:rsid w:val="00A01A87"/>
    <w:rsid w:val="00A05835"/>
    <w:rsid w:val="00A07B23"/>
    <w:rsid w:val="00A101F6"/>
    <w:rsid w:val="00A109E6"/>
    <w:rsid w:val="00A1178E"/>
    <w:rsid w:val="00A13EAE"/>
    <w:rsid w:val="00A14A10"/>
    <w:rsid w:val="00A14C96"/>
    <w:rsid w:val="00A156C0"/>
    <w:rsid w:val="00A16110"/>
    <w:rsid w:val="00A2070E"/>
    <w:rsid w:val="00A20ACF"/>
    <w:rsid w:val="00A20BE1"/>
    <w:rsid w:val="00A20F20"/>
    <w:rsid w:val="00A21061"/>
    <w:rsid w:val="00A211F8"/>
    <w:rsid w:val="00A2140D"/>
    <w:rsid w:val="00A2269D"/>
    <w:rsid w:val="00A227F2"/>
    <w:rsid w:val="00A22FD3"/>
    <w:rsid w:val="00A25697"/>
    <w:rsid w:val="00A25985"/>
    <w:rsid w:val="00A26B23"/>
    <w:rsid w:val="00A30B00"/>
    <w:rsid w:val="00A3296C"/>
    <w:rsid w:val="00A33F25"/>
    <w:rsid w:val="00A3416D"/>
    <w:rsid w:val="00A366B8"/>
    <w:rsid w:val="00A3681E"/>
    <w:rsid w:val="00A42299"/>
    <w:rsid w:val="00A441E3"/>
    <w:rsid w:val="00A4474E"/>
    <w:rsid w:val="00A45123"/>
    <w:rsid w:val="00A50D0A"/>
    <w:rsid w:val="00A52736"/>
    <w:rsid w:val="00A527D3"/>
    <w:rsid w:val="00A53EBF"/>
    <w:rsid w:val="00A54239"/>
    <w:rsid w:val="00A55E28"/>
    <w:rsid w:val="00A56DD7"/>
    <w:rsid w:val="00A56E57"/>
    <w:rsid w:val="00A57290"/>
    <w:rsid w:val="00A60292"/>
    <w:rsid w:val="00A605FC"/>
    <w:rsid w:val="00A60BDD"/>
    <w:rsid w:val="00A61C31"/>
    <w:rsid w:val="00A66664"/>
    <w:rsid w:val="00A667F8"/>
    <w:rsid w:val="00A6700A"/>
    <w:rsid w:val="00A67C9F"/>
    <w:rsid w:val="00A67EEF"/>
    <w:rsid w:val="00A70314"/>
    <w:rsid w:val="00A72C4B"/>
    <w:rsid w:val="00A75527"/>
    <w:rsid w:val="00A75BAB"/>
    <w:rsid w:val="00A763EB"/>
    <w:rsid w:val="00A76B48"/>
    <w:rsid w:val="00A770B0"/>
    <w:rsid w:val="00A773B5"/>
    <w:rsid w:val="00A77463"/>
    <w:rsid w:val="00A77C4F"/>
    <w:rsid w:val="00A81267"/>
    <w:rsid w:val="00A8246A"/>
    <w:rsid w:val="00A843DF"/>
    <w:rsid w:val="00A84B21"/>
    <w:rsid w:val="00A85C06"/>
    <w:rsid w:val="00A875CF"/>
    <w:rsid w:val="00A90E01"/>
    <w:rsid w:val="00A91216"/>
    <w:rsid w:val="00A92CDD"/>
    <w:rsid w:val="00A93011"/>
    <w:rsid w:val="00A946E0"/>
    <w:rsid w:val="00A953D2"/>
    <w:rsid w:val="00A96BD5"/>
    <w:rsid w:val="00A96F61"/>
    <w:rsid w:val="00AA1251"/>
    <w:rsid w:val="00AA1372"/>
    <w:rsid w:val="00AA3E12"/>
    <w:rsid w:val="00AA4C46"/>
    <w:rsid w:val="00AA61EB"/>
    <w:rsid w:val="00AA633F"/>
    <w:rsid w:val="00AA698F"/>
    <w:rsid w:val="00AA712F"/>
    <w:rsid w:val="00AA7E82"/>
    <w:rsid w:val="00AA7E9A"/>
    <w:rsid w:val="00AB1EC3"/>
    <w:rsid w:val="00AB2564"/>
    <w:rsid w:val="00AB6768"/>
    <w:rsid w:val="00AB7AE2"/>
    <w:rsid w:val="00AC1F5C"/>
    <w:rsid w:val="00AC4562"/>
    <w:rsid w:val="00AC4778"/>
    <w:rsid w:val="00AC7246"/>
    <w:rsid w:val="00AC76AD"/>
    <w:rsid w:val="00AC78C9"/>
    <w:rsid w:val="00AC7CA8"/>
    <w:rsid w:val="00AC7DAC"/>
    <w:rsid w:val="00AD17E8"/>
    <w:rsid w:val="00AD27E1"/>
    <w:rsid w:val="00AD32DD"/>
    <w:rsid w:val="00AD4A65"/>
    <w:rsid w:val="00AD62DE"/>
    <w:rsid w:val="00AD6DA1"/>
    <w:rsid w:val="00AD6DF5"/>
    <w:rsid w:val="00AE1523"/>
    <w:rsid w:val="00AE27C8"/>
    <w:rsid w:val="00AE387E"/>
    <w:rsid w:val="00AE3DA3"/>
    <w:rsid w:val="00AE5B38"/>
    <w:rsid w:val="00AE6163"/>
    <w:rsid w:val="00AE6581"/>
    <w:rsid w:val="00AE7286"/>
    <w:rsid w:val="00AF036F"/>
    <w:rsid w:val="00AF0B8C"/>
    <w:rsid w:val="00AF3521"/>
    <w:rsid w:val="00AF3627"/>
    <w:rsid w:val="00AF3952"/>
    <w:rsid w:val="00AF4AE0"/>
    <w:rsid w:val="00AF4BA7"/>
    <w:rsid w:val="00AF4FDB"/>
    <w:rsid w:val="00AF76C0"/>
    <w:rsid w:val="00AF7A74"/>
    <w:rsid w:val="00B00190"/>
    <w:rsid w:val="00B00C2A"/>
    <w:rsid w:val="00B0183E"/>
    <w:rsid w:val="00B021CF"/>
    <w:rsid w:val="00B03165"/>
    <w:rsid w:val="00B0487F"/>
    <w:rsid w:val="00B04EB6"/>
    <w:rsid w:val="00B05985"/>
    <w:rsid w:val="00B060D4"/>
    <w:rsid w:val="00B06D9F"/>
    <w:rsid w:val="00B07EB4"/>
    <w:rsid w:val="00B1394B"/>
    <w:rsid w:val="00B14173"/>
    <w:rsid w:val="00B16D7C"/>
    <w:rsid w:val="00B16FE4"/>
    <w:rsid w:val="00B20484"/>
    <w:rsid w:val="00B204B0"/>
    <w:rsid w:val="00B228FC"/>
    <w:rsid w:val="00B22C9B"/>
    <w:rsid w:val="00B25D85"/>
    <w:rsid w:val="00B262BA"/>
    <w:rsid w:val="00B2679B"/>
    <w:rsid w:val="00B27C25"/>
    <w:rsid w:val="00B27D8B"/>
    <w:rsid w:val="00B3029E"/>
    <w:rsid w:val="00B322B4"/>
    <w:rsid w:val="00B325A8"/>
    <w:rsid w:val="00B32A8E"/>
    <w:rsid w:val="00B332E9"/>
    <w:rsid w:val="00B34875"/>
    <w:rsid w:val="00B34B97"/>
    <w:rsid w:val="00B351D4"/>
    <w:rsid w:val="00B355C4"/>
    <w:rsid w:val="00B35F55"/>
    <w:rsid w:val="00B40C4B"/>
    <w:rsid w:val="00B43C8E"/>
    <w:rsid w:val="00B447CA"/>
    <w:rsid w:val="00B45370"/>
    <w:rsid w:val="00B453B6"/>
    <w:rsid w:val="00B45439"/>
    <w:rsid w:val="00B45BBE"/>
    <w:rsid w:val="00B45D77"/>
    <w:rsid w:val="00B46D92"/>
    <w:rsid w:val="00B47003"/>
    <w:rsid w:val="00B501CC"/>
    <w:rsid w:val="00B501F9"/>
    <w:rsid w:val="00B51B6E"/>
    <w:rsid w:val="00B51DAA"/>
    <w:rsid w:val="00B5234C"/>
    <w:rsid w:val="00B52E3F"/>
    <w:rsid w:val="00B541A3"/>
    <w:rsid w:val="00B54EFC"/>
    <w:rsid w:val="00B555F2"/>
    <w:rsid w:val="00B5692D"/>
    <w:rsid w:val="00B618C5"/>
    <w:rsid w:val="00B65C93"/>
    <w:rsid w:val="00B663FE"/>
    <w:rsid w:val="00B67953"/>
    <w:rsid w:val="00B720FE"/>
    <w:rsid w:val="00B73406"/>
    <w:rsid w:val="00B73964"/>
    <w:rsid w:val="00B75A38"/>
    <w:rsid w:val="00B76722"/>
    <w:rsid w:val="00B76D90"/>
    <w:rsid w:val="00B77248"/>
    <w:rsid w:val="00B777DC"/>
    <w:rsid w:val="00B81043"/>
    <w:rsid w:val="00B81723"/>
    <w:rsid w:val="00B8384B"/>
    <w:rsid w:val="00B85EE9"/>
    <w:rsid w:val="00B90005"/>
    <w:rsid w:val="00B90D94"/>
    <w:rsid w:val="00B91A34"/>
    <w:rsid w:val="00B927F6"/>
    <w:rsid w:val="00B92FD0"/>
    <w:rsid w:val="00B93561"/>
    <w:rsid w:val="00B93DBE"/>
    <w:rsid w:val="00B94D54"/>
    <w:rsid w:val="00B96242"/>
    <w:rsid w:val="00B963D0"/>
    <w:rsid w:val="00B96B36"/>
    <w:rsid w:val="00BA11C7"/>
    <w:rsid w:val="00BA12C6"/>
    <w:rsid w:val="00BA1A8F"/>
    <w:rsid w:val="00BA1B0C"/>
    <w:rsid w:val="00BA63BB"/>
    <w:rsid w:val="00BA6F95"/>
    <w:rsid w:val="00BA7076"/>
    <w:rsid w:val="00BA7C99"/>
    <w:rsid w:val="00BA7FF4"/>
    <w:rsid w:val="00BB04C2"/>
    <w:rsid w:val="00BB0773"/>
    <w:rsid w:val="00BB0C40"/>
    <w:rsid w:val="00BB1EC7"/>
    <w:rsid w:val="00BB2106"/>
    <w:rsid w:val="00BB27F9"/>
    <w:rsid w:val="00BB2CB2"/>
    <w:rsid w:val="00BB2CEC"/>
    <w:rsid w:val="00BB37CD"/>
    <w:rsid w:val="00BB3A49"/>
    <w:rsid w:val="00BB4E4B"/>
    <w:rsid w:val="00BB51B6"/>
    <w:rsid w:val="00BB66D3"/>
    <w:rsid w:val="00BB6AE9"/>
    <w:rsid w:val="00BB7754"/>
    <w:rsid w:val="00BC24BB"/>
    <w:rsid w:val="00BC3A47"/>
    <w:rsid w:val="00BC46B3"/>
    <w:rsid w:val="00BC48B7"/>
    <w:rsid w:val="00BC59A9"/>
    <w:rsid w:val="00BC6192"/>
    <w:rsid w:val="00BC6269"/>
    <w:rsid w:val="00BC7216"/>
    <w:rsid w:val="00BC7CBC"/>
    <w:rsid w:val="00BD12C3"/>
    <w:rsid w:val="00BD1516"/>
    <w:rsid w:val="00BD36A5"/>
    <w:rsid w:val="00BD463A"/>
    <w:rsid w:val="00BD6E7B"/>
    <w:rsid w:val="00BD7FD5"/>
    <w:rsid w:val="00BE0EC1"/>
    <w:rsid w:val="00BE1530"/>
    <w:rsid w:val="00BE18E9"/>
    <w:rsid w:val="00BE1CB3"/>
    <w:rsid w:val="00BE22CD"/>
    <w:rsid w:val="00BE2C93"/>
    <w:rsid w:val="00BE32F4"/>
    <w:rsid w:val="00BE362C"/>
    <w:rsid w:val="00BE48D7"/>
    <w:rsid w:val="00BE49DD"/>
    <w:rsid w:val="00BE5129"/>
    <w:rsid w:val="00BE5425"/>
    <w:rsid w:val="00BE5A1E"/>
    <w:rsid w:val="00BE73CA"/>
    <w:rsid w:val="00BF1F8D"/>
    <w:rsid w:val="00BF1FB8"/>
    <w:rsid w:val="00BF2BE1"/>
    <w:rsid w:val="00BF4972"/>
    <w:rsid w:val="00BF4F93"/>
    <w:rsid w:val="00BF5BF3"/>
    <w:rsid w:val="00C00316"/>
    <w:rsid w:val="00C005C0"/>
    <w:rsid w:val="00C00DAD"/>
    <w:rsid w:val="00C02E10"/>
    <w:rsid w:val="00C03B9D"/>
    <w:rsid w:val="00C055EE"/>
    <w:rsid w:val="00C06A3D"/>
    <w:rsid w:val="00C10538"/>
    <w:rsid w:val="00C10B7C"/>
    <w:rsid w:val="00C121F1"/>
    <w:rsid w:val="00C13D34"/>
    <w:rsid w:val="00C15EB7"/>
    <w:rsid w:val="00C16E1E"/>
    <w:rsid w:val="00C17D27"/>
    <w:rsid w:val="00C20AB9"/>
    <w:rsid w:val="00C20B19"/>
    <w:rsid w:val="00C20F59"/>
    <w:rsid w:val="00C21039"/>
    <w:rsid w:val="00C24A6E"/>
    <w:rsid w:val="00C24EDA"/>
    <w:rsid w:val="00C255B7"/>
    <w:rsid w:val="00C2681E"/>
    <w:rsid w:val="00C30266"/>
    <w:rsid w:val="00C318C7"/>
    <w:rsid w:val="00C325CC"/>
    <w:rsid w:val="00C32620"/>
    <w:rsid w:val="00C32CB2"/>
    <w:rsid w:val="00C33218"/>
    <w:rsid w:val="00C33344"/>
    <w:rsid w:val="00C3383B"/>
    <w:rsid w:val="00C34CFB"/>
    <w:rsid w:val="00C35B40"/>
    <w:rsid w:val="00C376EF"/>
    <w:rsid w:val="00C40321"/>
    <w:rsid w:val="00C415AE"/>
    <w:rsid w:val="00C41BFE"/>
    <w:rsid w:val="00C41D86"/>
    <w:rsid w:val="00C44B96"/>
    <w:rsid w:val="00C45975"/>
    <w:rsid w:val="00C459CA"/>
    <w:rsid w:val="00C47818"/>
    <w:rsid w:val="00C50A6A"/>
    <w:rsid w:val="00C50C93"/>
    <w:rsid w:val="00C5446F"/>
    <w:rsid w:val="00C545CD"/>
    <w:rsid w:val="00C546BD"/>
    <w:rsid w:val="00C54D89"/>
    <w:rsid w:val="00C55FC5"/>
    <w:rsid w:val="00C562C2"/>
    <w:rsid w:val="00C57430"/>
    <w:rsid w:val="00C60F8F"/>
    <w:rsid w:val="00C6170E"/>
    <w:rsid w:val="00C617B0"/>
    <w:rsid w:val="00C63149"/>
    <w:rsid w:val="00C6589F"/>
    <w:rsid w:val="00C663DF"/>
    <w:rsid w:val="00C6699A"/>
    <w:rsid w:val="00C66C71"/>
    <w:rsid w:val="00C670F2"/>
    <w:rsid w:val="00C67D95"/>
    <w:rsid w:val="00C706DD"/>
    <w:rsid w:val="00C711A2"/>
    <w:rsid w:val="00C73C1C"/>
    <w:rsid w:val="00C762AE"/>
    <w:rsid w:val="00C76B7F"/>
    <w:rsid w:val="00C76D80"/>
    <w:rsid w:val="00C77AA7"/>
    <w:rsid w:val="00C77DF2"/>
    <w:rsid w:val="00C77E35"/>
    <w:rsid w:val="00C810A8"/>
    <w:rsid w:val="00C81911"/>
    <w:rsid w:val="00C823BC"/>
    <w:rsid w:val="00C8434D"/>
    <w:rsid w:val="00C84982"/>
    <w:rsid w:val="00C84FEC"/>
    <w:rsid w:val="00C8761B"/>
    <w:rsid w:val="00C879A4"/>
    <w:rsid w:val="00C94014"/>
    <w:rsid w:val="00C945D2"/>
    <w:rsid w:val="00C94CF3"/>
    <w:rsid w:val="00C9642E"/>
    <w:rsid w:val="00C96BE2"/>
    <w:rsid w:val="00C974C7"/>
    <w:rsid w:val="00C9771C"/>
    <w:rsid w:val="00C97B51"/>
    <w:rsid w:val="00CA027D"/>
    <w:rsid w:val="00CA0469"/>
    <w:rsid w:val="00CA08C6"/>
    <w:rsid w:val="00CA1E86"/>
    <w:rsid w:val="00CA2D6F"/>
    <w:rsid w:val="00CA55D4"/>
    <w:rsid w:val="00CA5AF4"/>
    <w:rsid w:val="00CA6004"/>
    <w:rsid w:val="00CA60CC"/>
    <w:rsid w:val="00CA6A31"/>
    <w:rsid w:val="00CA7EF1"/>
    <w:rsid w:val="00CB0AEA"/>
    <w:rsid w:val="00CB0CC6"/>
    <w:rsid w:val="00CB0DDA"/>
    <w:rsid w:val="00CB2A34"/>
    <w:rsid w:val="00CB392C"/>
    <w:rsid w:val="00CB4A20"/>
    <w:rsid w:val="00CB5DEC"/>
    <w:rsid w:val="00CB6EE1"/>
    <w:rsid w:val="00CB71A4"/>
    <w:rsid w:val="00CC0EB9"/>
    <w:rsid w:val="00CC114D"/>
    <w:rsid w:val="00CC2908"/>
    <w:rsid w:val="00CC3A09"/>
    <w:rsid w:val="00CC4E87"/>
    <w:rsid w:val="00CC5DF4"/>
    <w:rsid w:val="00CC6514"/>
    <w:rsid w:val="00CC6536"/>
    <w:rsid w:val="00CC73DC"/>
    <w:rsid w:val="00CD0EA7"/>
    <w:rsid w:val="00CD1D3C"/>
    <w:rsid w:val="00CD278A"/>
    <w:rsid w:val="00CD31E8"/>
    <w:rsid w:val="00CD74C4"/>
    <w:rsid w:val="00CE1192"/>
    <w:rsid w:val="00CE11D6"/>
    <w:rsid w:val="00CE32F1"/>
    <w:rsid w:val="00CE3D8F"/>
    <w:rsid w:val="00CE5D4B"/>
    <w:rsid w:val="00CE6337"/>
    <w:rsid w:val="00CE7128"/>
    <w:rsid w:val="00CF09D7"/>
    <w:rsid w:val="00CF18BC"/>
    <w:rsid w:val="00CF211D"/>
    <w:rsid w:val="00CF2F07"/>
    <w:rsid w:val="00CF330E"/>
    <w:rsid w:val="00CF39BF"/>
    <w:rsid w:val="00CF5083"/>
    <w:rsid w:val="00CF55CA"/>
    <w:rsid w:val="00CF584F"/>
    <w:rsid w:val="00CF7F40"/>
    <w:rsid w:val="00D012A2"/>
    <w:rsid w:val="00D01642"/>
    <w:rsid w:val="00D02623"/>
    <w:rsid w:val="00D02980"/>
    <w:rsid w:val="00D03BCF"/>
    <w:rsid w:val="00D0567E"/>
    <w:rsid w:val="00D05A94"/>
    <w:rsid w:val="00D05FFC"/>
    <w:rsid w:val="00D060BB"/>
    <w:rsid w:val="00D102B8"/>
    <w:rsid w:val="00D10AC2"/>
    <w:rsid w:val="00D11588"/>
    <w:rsid w:val="00D12FD7"/>
    <w:rsid w:val="00D13C43"/>
    <w:rsid w:val="00D14071"/>
    <w:rsid w:val="00D1419B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2ADE"/>
    <w:rsid w:val="00D23943"/>
    <w:rsid w:val="00D24CA8"/>
    <w:rsid w:val="00D257C8"/>
    <w:rsid w:val="00D258CF"/>
    <w:rsid w:val="00D25B11"/>
    <w:rsid w:val="00D25C36"/>
    <w:rsid w:val="00D25CC1"/>
    <w:rsid w:val="00D30FC2"/>
    <w:rsid w:val="00D31648"/>
    <w:rsid w:val="00D318EB"/>
    <w:rsid w:val="00D31A2C"/>
    <w:rsid w:val="00D34BFF"/>
    <w:rsid w:val="00D372D7"/>
    <w:rsid w:val="00D379F6"/>
    <w:rsid w:val="00D37F9E"/>
    <w:rsid w:val="00D4075B"/>
    <w:rsid w:val="00D41122"/>
    <w:rsid w:val="00D41FAC"/>
    <w:rsid w:val="00D42379"/>
    <w:rsid w:val="00D43956"/>
    <w:rsid w:val="00D5036B"/>
    <w:rsid w:val="00D51EB7"/>
    <w:rsid w:val="00D51F0A"/>
    <w:rsid w:val="00D53233"/>
    <w:rsid w:val="00D53648"/>
    <w:rsid w:val="00D5398A"/>
    <w:rsid w:val="00D553E7"/>
    <w:rsid w:val="00D55CC9"/>
    <w:rsid w:val="00D56452"/>
    <w:rsid w:val="00D63592"/>
    <w:rsid w:val="00D64530"/>
    <w:rsid w:val="00D64B6C"/>
    <w:rsid w:val="00D66812"/>
    <w:rsid w:val="00D67335"/>
    <w:rsid w:val="00D71A68"/>
    <w:rsid w:val="00D74B95"/>
    <w:rsid w:val="00D75209"/>
    <w:rsid w:val="00D7570D"/>
    <w:rsid w:val="00D767F9"/>
    <w:rsid w:val="00D76BD0"/>
    <w:rsid w:val="00D774CB"/>
    <w:rsid w:val="00D80442"/>
    <w:rsid w:val="00D81247"/>
    <w:rsid w:val="00D8130E"/>
    <w:rsid w:val="00D81B72"/>
    <w:rsid w:val="00D81EB3"/>
    <w:rsid w:val="00D822CE"/>
    <w:rsid w:val="00D82B8E"/>
    <w:rsid w:val="00D82D2D"/>
    <w:rsid w:val="00D838B9"/>
    <w:rsid w:val="00D83E96"/>
    <w:rsid w:val="00D83EE1"/>
    <w:rsid w:val="00D84750"/>
    <w:rsid w:val="00D84B86"/>
    <w:rsid w:val="00D85869"/>
    <w:rsid w:val="00D876C9"/>
    <w:rsid w:val="00D87C66"/>
    <w:rsid w:val="00D900DE"/>
    <w:rsid w:val="00D906E6"/>
    <w:rsid w:val="00D913AB"/>
    <w:rsid w:val="00D91D57"/>
    <w:rsid w:val="00D925B0"/>
    <w:rsid w:val="00D9669D"/>
    <w:rsid w:val="00DA0B98"/>
    <w:rsid w:val="00DA1062"/>
    <w:rsid w:val="00DA1153"/>
    <w:rsid w:val="00DA2348"/>
    <w:rsid w:val="00DA2F65"/>
    <w:rsid w:val="00DA31BC"/>
    <w:rsid w:val="00DA331F"/>
    <w:rsid w:val="00DA3C87"/>
    <w:rsid w:val="00DA5198"/>
    <w:rsid w:val="00DA6115"/>
    <w:rsid w:val="00DA661D"/>
    <w:rsid w:val="00DB0EE7"/>
    <w:rsid w:val="00DB2B83"/>
    <w:rsid w:val="00DB2F41"/>
    <w:rsid w:val="00DB45B1"/>
    <w:rsid w:val="00DB5DCF"/>
    <w:rsid w:val="00DC1946"/>
    <w:rsid w:val="00DC250A"/>
    <w:rsid w:val="00DC65F5"/>
    <w:rsid w:val="00DC6A83"/>
    <w:rsid w:val="00DD155F"/>
    <w:rsid w:val="00DD1675"/>
    <w:rsid w:val="00DD1748"/>
    <w:rsid w:val="00DD49C8"/>
    <w:rsid w:val="00DD4A09"/>
    <w:rsid w:val="00DD4C01"/>
    <w:rsid w:val="00DD4F41"/>
    <w:rsid w:val="00DD5423"/>
    <w:rsid w:val="00DD5869"/>
    <w:rsid w:val="00DD65AB"/>
    <w:rsid w:val="00DE01E7"/>
    <w:rsid w:val="00DE0F7C"/>
    <w:rsid w:val="00DE1F18"/>
    <w:rsid w:val="00DE215B"/>
    <w:rsid w:val="00DE2A2C"/>
    <w:rsid w:val="00DE3066"/>
    <w:rsid w:val="00DE37CF"/>
    <w:rsid w:val="00DE3E0C"/>
    <w:rsid w:val="00DE4949"/>
    <w:rsid w:val="00DE5104"/>
    <w:rsid w:val="00DE5987"/>
    <w:rsid w:val="00DF0F70"/>
    <w:rsid w:val="00DF1AF3"/>
    <w:rsid w:val="00DF3C70"/>
    <w:rsid w:val="00DF4668"/>
    <w:rsid w:val="00DF4A99"/>
    <w:rsid w:val="00DF4DCF"/>
    <w:rsid w:val="00DF5F9D"/>
    <w:rsid w:val="00DF66AC"/>
    <w:rsid w:val="00DF68CD"/>
    <w:rsid w:val="00E000AD"/>
    <w:rsid w:val="00E00D84"/>
    <w:rsid w:val="00E03760"/>
    <w:rsid w:val="00E05138"/>
    <w:rsid w:val="00E05E0E"/>
    <w:rsid w:val="00E061A1"/>
    <w:rsid w:val="00E06A29"/>
    <w:rsid w:val="00E0724E"/>
    <w:rsid w:val="00E076DF"/>
    <w:rsid w:val="00E10240"/>
    <w:rsid w:val="00E10C0A"/>
    <w:rsid w:val="00E1157D"/>
    <w:rsid w:val="00E13118"/>
    <w:rsid w:val="00E133BB"/>
    <w:rsid w:val="00E136F0"/>
    <w:rsid w:val="00E14A03"/>
    <w:rsid w:val="00E171D4"/>
    <w:rsid w:val="00E17AFF"/>
    <w:rsid w:val="00E2154F"/>
    <w:rsid w:val="00E218E2"/>
    <w:rsid w:val="00E22640"/>
    <w:rsid w:val="00E228BA"/>
    <w:rsid w:val="00E26A0E"/>
    <w:rsid w:val="00E27B27"/>
    <w:rsid w:val="00E27E68"/>
    <w:rsid w:val="00E31263"/>
    <w:rsid w:val="00E319CD"/>
    <w:rsid w:val="00E31EDF"/>
    <w:rsid w:val="00E322C9"/>
    <w:rsid w:val="00E34F88"/>
    <w:rsid w:val="00E3512A"/>
    <w:rsid w:val="00E357B7"/>
    <w:rsid w:val="00E35B9C"/>
    <w:rsid w:val="00E36171"/>
    <w:rsid w:val="00E364D5"/>
    <w:rsid w:val="00E36D38"/>
    <w:rsid w:val="00E3793E"/>
    <w:rsid w:val="00E42584"/>
    <w:rsid w:val="00E42587"/>
    <w:rsid w:val="00E428AC"/>
    <w:rsid w:val="00E42F35"/>
    <w:rsid w:val="00E4308E"/>
    <w:rsid w:val="00E43201"/>
    <w:rsid w:val="00E44D35"/>
    <w:rsid w:val="00E44F73"/>
    <w:rsid w:val="00E474B3"/>
    <w:rsid w:val="00E503F9"/>
    <w:rsid w:val="00E53234"/>
    <w:rsid w:val="00E56B38"/>
    <w:rsid w:val="00E577E4"/>
    <w:rsid w:val="00E57AFE"/>
    <w:rsid w:val="00E6009A"/>
    <w:rsid w:val="00E6012E"/>
    <w:rsid w:val="00E614FD"/>
    <w:rsid w:val="00E61657"/>
    <w:rsid w:val="00E63B11"/>
    <w:rsid w:val="00E706C1"/>
    <w:rsid w:val="00E7180A"/>
    <w:rsid w:val="00E71F7B"/>
    <w:rsid w:val="00E72A73"/>
    <w:rsid w:val="00E73079"/>
    <w:rsid w:val="00E7797E"/>
    <w:rsid w:val="00E80759"/>
    <w:rsid w:val="00E80C5F"/>
    <w:rsid w:val="00E81A3E"/>
    <w:rsid w:val="00E8202C"/>
    <w:rsid w:val="00E828BB"/>
    <w:rsid w:val="00E836D3"/>
    <w:rsid w:val="00E838F8"/>
    <w:rsid w:val="00E845B0"/>
    <w:rsid w:val="00E851E3"/>
    <w:rsid w:val="00E85A16"/>
    <w:rsid w:val="00E85B92"/>
    <w:rsid w:val="00E86623"/>
    <w:rsid w:val="00E92862"/>
    <w:rsid w:val="00E93A68"/>
    <w:rsid w:val="00E93E76"/>
    <w:rsid w:val="00E94F3E"/>
    <w:rsid w:val="00E9530A"/>
    <w:rsid w:val="00E959CD"/>
    <w:rsid w:val="00E95E11"/>
    <w:rsid w:val="00EA3452"/>
    <w:rsid w:val="00EA3C96"/>
    <w:rsid w:val="00EA50A9"/>
    <w:rsid w:val="00EA524C"/>
    <w:rsid w:val="00EA60FA"/>
    <w:rsid w:val="00EA64B0"/>
    <w:rsid w:val="00EA73CF"/>
    <w:rsid w:val="00EB080B"/>
    <w:rsid w:val="00EB1FF8"/>
    <w:rsid w:val="00EB3636"/>
    <w:rsid w:val="00EB65F6"/>
    <w:rsid w:val="00EB66BD"/>
    <w:rsid w:val="00EC0CE6"/>
    <w:rsid w:val="00EC11AB"/>
    <w:rsid w:val="00EC1943"/>
    <w:rsid w:val="00EC2A5E"/>
    <w:rsid w:val="00EC30C2"/>
    <w:rsid w:val="00EC32B4"/>
    <w:rsid w:val="00EC4378"/>
    <w:rsid w:val="00EC527C"/>
    <w:rsid w:val="00EC5E5C"/>
    <w:rsid w:val="00EC6043"/>
    <w:rsid w:val="00EC6665"/>
    <w:rsid w:val="00EC6723"/>
    <w:rsid w:val="00EC6A5D"/>
    <w:rsid w:val="00EC751A"/>
    <w:rsid w:val="00EC7F38"/>
    <w:rsid w:val="00ED0E8A"/>
    <w:rsid w:val="00ED102B"/>
    <w:rsid w:val="00ED14CA"/>
    <w:rsid w:val="00ED2398"/>
    <w:rsid w:val="00ED23FA"/>
    <w:rsid w:val="00ED2571"/>
    <w:rsid w:val="00ED3247"/>
    <w:rsid w:val="00ED40A7"/>
    <w:rsid w:val="00ED593B"/>
    <w:rsid w:val="00ED5AA4"/>
    <w:rsid w:val="00EE1677"/>
    <w:rsid w:val="00EE204E"/>
    <w:rsid w:val="00EE40AA"/>
    <w:rsid w:val="00EF08C9"/>
    <w:rsid w:val="00EF143F"/>
    <w:rsid w:val="00EF3B66"/>
    <w:rsid w:val="00EF40D6"/>
    <w:rsid w:val="00EF4276"/>
    <w:rsid w:val="00EF4D0E"/>
    <w:rsid w:val="00EF4E5F"/>
    <w:rsid w:val="00EF6B39"/>
    <w:rsid w:val="00F0107F"/>
    <w:rsid w:val="00F01320"/>
    <w:rsid w:val="00F023B2"/>
    <w:rsid w:val="00F02902"/>
    <w:rsid w:val="00F029BB"/>
    <w:rsid w:val="00F0331D"/>
    <w:rsid w:val="00F059B8"/>
    <w:rsid w:val="00F069D1"/>
    <w:rsid w:val="00F07EDA"/>
    <w:rsid w:val="00F124E2"/>
    <w:rsid w:val="00F12593"/>
    <w:rsid w:val="00F133B2"/>
    <w:rsid w:val="00F13656"/>
    <w:rsid w:val="00F1442D"/>
    <w:rsid w:val="00F144A6"/>
    <w:rsid w:val="00F15AC8"/>
    <w:rsid w:val="00F168DC"/>
    <w:rsid w:val="00F23E62"/>
    <w:rsid w:val="00F24A96"/>
    <w:rsid w:val="00F26535"/>
    <w:rsid w:val="00F26D37"/>
    <w:rsid w:val="00F27A3A"/>
    <w:rsid w:val="00F31B7F"/>
    <w:rsid w:val="00F34609"/>
    <w:rsid w:val="00F3598F"/>
    <w:rsid w:val="00F365F9"/>
    <w:rsid w:val="00F366C7"/>
    <w:rsid w:val="00F36826"/>
    <w:rsid w:val="00F402BC"/>
    <w:rsid w:val="00F4030F"/>
    <w:rsid w:val="00F40A1C"/>
    <w:rsid w:val="00F40A96"/>
    <w:rsid w:val="00F41BE2"/>
    <w:rsid w:val="00F42A2A"/>
    <w:rsid w:val="00F43C82"/>
    <w:rsid w:val="00F43D02"/>
    <w:rsid w:val="00F44206"/>
    <w:rsid w:val="00F44956"/>
    <w:rsid w:val="00F460DA"/>
    <w:rsid w:val="00F46C00"/>
    <w:rsid w:val="00F510BF"/>
    <w:rsid w:val="00F511C5"/>
    <w:rsid w:val="00F51413"/>
    <w:rsid w:val="00F5232B"/>
    <w:rsid w:val="00F5261B"/>
    <w:rsid w:val="00F52757"/>
    <w:rsid w:val="00F52FD4"/>
    <w:rsid w:val="00F530D6"/>
    <w:rsid w:val="00F53F69"/>
    <w:rsid w:val="00F54917"/>
    <w:rsid w:val="00F55E93"/>
    <w:rsid w:val="00F5763F"/>
    <w:rsid w:val="00F57ABF"/>
    <w:rsid w:val="00F609A6"/>
    <w:rsid w:val="00F611E4"/>
    <w:rsid w:val="00F633CA"/>
    <w:rsid w:val="00F6465C"/>
    <w:rsid w:val="00F6496F"/>
    <w:rsid w:val="00F64E50"/>
    <w:rsid w:val="00F65144"/>
    <w:rsid w:val="00F70234"/>
    <w:rsid w:val="00F70979"/>
    <w:rsid w:val="00F7186F"/>
    <w:rsid w:val="00F72A90"/>
    <w:rsid w:val="00F72CAC"/>
    <w:rsid w:val="00F7506D"/>
    <w:rsid w:val="00F751A6"/>
    <w:rsid w:val="00F75F0C"/>
    <w:rsid w:val="00F76253"/>
    <w:rsid w:val="00F76B01"/>
    <w:rsid w:val="00F80BB0"/>
    <w:rsid w:val="00F81E7A"/>
    <w:rsid w:val="00F82072"/>
    <w:rsid w:val="00F83CFA"/>
    <w:rsid w:val="00F841CB"/>
    <w:rsid w:val="00F85248"/>
    <w:rsid w:val="00F85337"/>
    <w:rsid w:val="00F85567"/>
    <w:rsid w:val="00F85D06"/>
    <w:rsid w:val="00F85D58"/>
    <w:rsid w:val="00F86700"/>
    <w:rsid w:val="00F8797B"/>
    <w:rsid w:val="00F87F93"/>
    <w:rsid w:val="00F902A7"/>
    <w:rsid w:val="00F90362"/>
    <w:rsid w:val="00F90565"/>
    <w:rsid w:val="00F92ACB"/>
    <w:rsid w:val="00F94BAD"/>
    <w:rsid w:val="00F954EF"/>
    <w:rsid w:val="00FA0A8D"/>
    <w:rsid w:val="00FA12D0"/>
    <w:rsid w:val="00FA1DBA"/>
    <w:rsid w:val="00FA2195"/>
    <w:rsid w:val="00FA3E26"/>
    <w:rsid w:val="00FA4A7C"/>
    <w:rsid w:val="00FA66D8"/>
    <w:rsid w:val="00FA6B1F"/>
    <w:rsid w:val="00FB1667"/>
    <w:rsid w:val="00FB21E6"/>
    <w:rsid w:val="00FB2F32"/>
    <w:rsid w:val="00FB2FFC"/>
    <w:rsid w:val="00FB4DDC"/>
    <w:rsid w:val="00FB6D29"/>
    <w:rsid w:val="00FC07E1"/>
    <w:rsid w:val="00FC1922"/>
    <w:rsid w:val="00FC360A"/>
    <w:rsid w:val="00FC3EB5"/>
    <w:rsid w:val="00FC5119"/>
    <w:rsid w:val="00FC5A05"/>
    <w:rsid w:val="00FC5B6D"/>
    <w:rsid w:val="00FC5F27"/>
    <w:rsid w:val="00FC5F63"/>
    <w:rsid w:val="00FD0E2B"/>
    <w:rsid w:val="00FD1157"/>
    <w:rsid w:val="00FD2140"/>
    <w:rsid w:val="00FD2181"/>
    <w:rsid w:val="00FD225D"/>
    <w:rsid w:val="00FD4BC2"/>
    <w:rsid w:val="00FD7909"/>
    <w:rsid w:val="00FE0037"/>
    <w:rsid w:val="00FE08CD"/>
    <w:rsid w:val="00FE09A9"/>
    <w:rsid w:val="00FE0CA0"/>
    <w:rsid w:val="00FE14A2"/>
    <w:rsid w:val="00FE1D11"/>
    <w:rsid w:val="00FE21A7"/>
    <w:rsid w:val="00FE38A6"/>
    <w:rsid w:val="00FE5800"/>
    <w:rsid w:val="00FE6192"/>
    <w:rsid w:val="00FE6B60"/>
    <w:rsid w:val="00FF28DC"/>
    <w:rsid w:val="00FF2947"/>
    <w:rsid w:val="00FF430B"/>
    <w:rsid w:val="00FF46FA"/>
    <w:rsid w:val="00FF4E49"/>
    <w:rsid w:val="00FF56B2"/>
    <w:rsid w:val="00FF5B9E"/>
    <w:rsid w:val="00FF5CB2"/>
    <w:rsid w:val="00FF7261"/>
    <w:rsid w:val="00FF7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0F9528E"/>
  <w15:chartTrackingRefBased/>
  <w15:docId w15:val="{0533F1C7-A2AE-47D1-B359-81F46FAC0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qFormat="1"/>
    <w:lsdException w:name="heading 9" w:lock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footnote text" w:locked="1"/>
    <w:lsdException w:name="header" w:locked="1"/>
    <w:lsdException w:name="caption" w:locked="1" w:qFormat="1"/>
    <w:lsdException w:name="footnote reference" w:locked="1"/>
    <w:lsdException w:name="page number" w:locked="1"/>
    <w:lsdException w:name="Title" w:locked="1" w:qFormat="1"/>
    <w:lsdException w:name="Default Paragraph Font" w:locked="1"/>
    <w:lsdException w:name="Body Text" w:locked="1"/>
    <w:lsdException w:name="Body Text Indent" w:locked="1"/>
    <w:lsdException w:name="Subtitle" w:locked="1" w:qFormat="1"/>
    <w:lsdException w:name="Body Text 2" w:locked="1"/>
    <w:lsdException w:name="Body Text Indent 2" w:locked="1"/>
    <w:lsdException w:name="Body Text Indent 3" w:locked="1"/>
    <w:lsdException w:name="Strong" w:locked="1" w:qFormat="1"/>
    <w:lsdException w:name="Emphasis" w:locked="1" w:qFormat="1"/>
    <w:lsdException w:name="Normal Table" w:semiHidden="1" w:unhideWhenUsed="1"/>
    <w:lsdException w:name="annotation subject" w:lock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lock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C4C0E"/>
    <w:rPr>
      <w:rFonts w:ascii="Times New Roman" w:hAnsi="Times New Roman"/>
      <w:noProof/>
      <w:sz w:val="24"/>
      <w:szCs w:val="24"/>
      <w:lang w:val="ro-RO" w:eastAsia="en-US"/>
    </w:rPr>
  </w:style>
  <w:style w:type="paragraph" w:styleId="1">
    <w:name w:val="heading 1"/>
    <w:basedOn w:val="10"/>
    <w:next w:val="a"/>
    <w:link w:val="11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"/>
    <w:next w:val="a"/>
    <w:link w:val="20"/>
    <w:qFormat/>
    <w:rsid w:val="00A20ACF"/>
    <w:pPr>
      <w:keepNext/>
      <w:keepLines/>
      <w:spacing w:before="200"/>
      <w:outlineLvl w:val="1"/>
    </w:pPr>
    <w:rPr>
      <w:rFonts w:ascii="Calibri Light" w:hAnsi="Calibri Light"/>
      <w:b/>
      <w:bCs/>
      <w:color w:val="5B9BD5"/>
      <w:sz w:val="26"/>
      <w:szCs w:val="26"/>
    </w:rPr>
  </w:style>
  <w:style w:type="paragraph" w:styleId="3">
    <w:name w:val="heading 3"/>
    <w:basedOn w:val="a"/>
    <w:next w:val="a"/>
    <w:link w:val="30"/>
    <w:qFormat/>
    <w:rsid w:val="00A20ACF"/>
    <w:pPr>
      <w:keepNext/>
      <w:keepLines/>
      <w:spacing w:before="200"/>
      <w:outlineLvl w:val="2"/>
    </w:pPr>
    <w:rPr>
      <w:rFonts w:ascii="Calibri Light" w:hAnsi="Calibri Light"/>
      <w:b/>
      <w:bCs/>
      <w:color w:val="5B9BD5"/>
    </w:rPr>
  </w:style>
  <w:style w:type="paragraph" w:styleId="4">
    <w:name w:val="heading 4"/>
    <w:aliases w:val="Sub-Clause Sub-paragraph"/>
    <w:basedOn w:val="a"/>
    <w:next w:val="a"/>
    <w:link w:val="40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"/>
    <w:next w:val="a"/>
    <w:link w:val="80"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"/>
    <w:next w:val="a"/>
    <w:link w:val="90"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link w:val="1"/>
    <w:locked/>
    <w:rsid w:val="00A20ACF"/>
    <w:rPr>
      <w:rFonts w:ascii="Times New Roman" w:hAnsi="Times New Roman" w:cs="Times New Roman"/>
      <w:b/>
      <w:sz w:val="24"/>
      <w:szCs w:val="24"/>
      <w:lang w:val="en-US" w:eastAsia="x-none"/>
    </w:rPr>
  </w:style>
  <w:style w:type="character" w:customStyle="1" w:styleId="20">
    <w:name w:val="Заголовок 2 Знак"/>
    <w:link w:val="2"/>
    <w:locked/>
    <w:rsid w:val="00A20ACF"/>
    <w:rPr>
      <w:rFonts w:ascii="Calibri Light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link w:val="3"/>
    <w:locked/>
    <w:rsid w:val="00A20ACF"/>
    <w:rPr>
      <w:rFonts w:ascii="Calibri Light" w:hAnsi="Calibri Light" w:cs="Times New Roman"/>
      <w:b/>
      <w:bCs/>
      <w:noProof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link w:val="4"/>
    <w:locked/>
    <w:rsid w:val="00A20ACF"/>
    <w:rPr>
      <w:rFonts w:ascii="Baltica RR" w:hAnsi="Baltica RR" w:cs="Times New Roman"/>
      <w:b/>
      <w:sz w:val="20"/>
      <w:szCs w:val="20"/>
      <w:lang w:val="ro-RO" w:eastAsia="ru-RU"/>
    </w:rPr>
  </w:style>
  <w:style w:type="character" w:customStyle="1" w:styleId="50">
    <w:name w:val="Заголовок 5 Знак"/>
    <w:link w:val="5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character" w:customStyle="1" w:styleId="80">
    <w:name w:val="Заголовок 8 Знак"/>
    <w:link w:val="8"/>
    <w:semiHidden/>
    <w:locked/>
    <w:rsid w:val="00A20ACF"/>
    <w:rPr>
      <w:rFonts w:ascii="Calibri" w:hAnsi="Calibri" w:cs="Times New Roman"/>
      <w:i/>
      <w:iCs/>
      <w:sz w:val="24"/>
      <w:szCs w:val="24"/>
      <w:lang w:val="ro-RO" w:eastAsia="x-none"/>
    </w:rPr>
  </w:style>
  <w:style w:type="character" w:customStyle="1" w:styleId="90">
    <w:name w:val="Заголовок 9 Знак"/>
    <w:link w:val="9"/>
    <w:semiHidden/>
    <w:locked/>
    <w:rsid w:val="00A20ACF"/>
    <w:rPr>
      <w:rFonts w:ascii="Cambria" w:hAnsi="Cambria" w:cs="Times New Roman"/>
      <w:lang w:val="ro-RO" w:eastAsia="x-none"/>
    </w:rPr>
  </w:style>
  <w:style w:type="paragraph" w:styleId="a3">
    <w:name w:val="footer"/>
    <w:basedOn w:val="a"/>
    <w:link w:val="a4"/>
    <w:rsid w:val="00A20ACF"/>
    <w:pPr>
      <w:tabs>
        <w:tab w:val="center" w:pos="4536"/>
        <w:tab w:val="right" w:pos="9072"/>
      </w:tabs>
    </w:pPr>
  </w:style>
  <w:style w:type="character" w:customStyle="1" w:styleId="a4">
    <w:name w:val="Нижний колонтитул Знак"/>
    <w:link w:val="a3"/>
    <w:locked/>
    <w:rsid w:val="00A20ACF"/>
    <w:rPr>
      <w:rFonts w:ascii="Times New Roman" w:hAnsi="Times New Roman" w:cs="Times New Roman"/>
      <w:noProof/>
      <w:sz w:val="24"/>
      <w:szCs w:val="24"/>
      <w:lang w:val="ro-RO"/>
    </w:rPr>
  </w:style>
  <w:style w:type="character" w:styleId="a5">
    <w:name w:val="page number"/>
    <w:rsid w:val="00A20ACF"/>
    <w:rPr>
      <w:rFonts w:cs="Times New Roman"/>
    </w:rPr>
  </w:style>
  <w:style w:type="paragraph" w:customStyle="1" w:styleId="10">
    <w:name w:val="Абзац списка1"/>
    <w:aliases w:val="HotarirePunct1"/>
    <w:basedOn w:val="a"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a6">
    <w:name w:val="Body Text"/>
    <w:basedOn w:val="a"/>
    <w:link w:val="a7"/>
    <w:rsid w:val="00A20ACF"/>
    <w:rPr>
      <w:rFonts w:ascii="Baltica RR" w:hAnsi="Baltica RR"/>
      <w:noProof w:val="0"/>
      <w:szCs w:val="20"/>
    </w:rPr>
  </w:style>
  <w:style w:type="character" w:customStyle="1" w:styleId="a7">
    <w:name w:val="Основной текст Знак"/>
    <w:link w:val="a6"/>
    <w:locked/>
    <w:rsid w:val="00A20ACF"/>
    <w:rPr>
      <w:rFonts w:ascii="Baltica RR" w:hAnsi="Baltica RR" w:cs="Times New Roman"/>
      <w:sz w:val="20"/>
      <w:szCs w:val="20"/>
      <w:lang w:val="ro-RO" w:eastAsia="x-none"/>
    </w:rPr>
  </w:style>
  <w:style w:type="paragraph" w:styleId="a8">
    <w:name w:val="header"/>
    <w:basedOn w:val="a"/>
    <w:link w:val="a9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9">
    <w:name w:val="Верхний колонтитул Знак"/>
    <w:link w:val="a8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a">
    <w:name w:val="Subtitle"/>
    <w:basedOn w:val="a"/>
    <w:link w:val="ab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link w:val="aa"/>
    <w:locked/>
    <w:rsid w:val="00A20ACF"/>
    <w:rPr>
      <w:rFonts w:ascii="Times New Roman" w:hAnsi="Times New Roman" w:cs="Times New Roman"/>
      <w:b/>
      <w:sz w:val="20"/>
      <w:szCs w:val="20"/>
      <w:lang w:val="en-US" w:eastAsia="ru-RU"/>
    </w:rPr>
  </w:style>
  <w:style w:type="paragraph" w:styleId="ac">
    <w:name w:val="Body Text Indent"/>
    <w:basedOn w:val="a"/>
    <w:link w:val="ad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d">
    <w:name w:val="Основной текст с отступом Знак"/>
    <w:link w:val="ac"/>
    <w:locked/>
    <w:rsid w:val="00A20ACF"/>
    <w:rPr>
      <w:rFonts w:ascii="Times New Roma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"/>
    <w:link w:val="22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link w:val="21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23">
    <w:name w:val="Body Text 2"/>
    <w:basedOn w:val="a"/>
    <w:link w:val="24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link w:val="23"/>
    <w:locked/>
    <w:rsid w:val="00A20ACF"/>
    <w:rPr>
      <w:rFonts w:ascii="Baltica RR" w:hAnsi="Baltica RR" w:cs="Times New Roman"/>
      <w:sz w:val="20"/>
      <w:szCs w:val="20"/>
      <w:lang w:val="ro-RO" w:eastAsia="ru-RU"/>
    </w:rPr>
  </w:style>
  <w:style w:type="paragraph" w:styleId="ae">
    <w:name w:val="Balloon Text"/>
    <w:basedOn w:val="a"/>
    <w:link w:val="af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af">
    <w:name w:val="Текст выноски Знак"/>
    <w:link w:val="ae"/>
    <w:semiHidden/>
    <w:locked/>
    <w:rsid w:val="00A20ACF"/>
    <w:rPr>
      <w:rFonts w:ascii="Tahoma" w:hAnsi="Tahoma" w:cs="Tahoma"/>
      <w:sz w:val="16"/>
      <w:szCs w:val="16"/>
      <w:lang w:val="ru-RU" w:eastAsia="ru-RU"/>
    </w:rPr>
  </w:style>
  <w:style w:type="table" w:styleId="af0">
    <w:name w:val="Table Grid"/>
    <w:basedOn w:val="a1"/>
    <w:rsid w:val="00A20ACF"/>
    <w:rPr>
      <w:rFonts w:ascii="Times New Roman" w:hAnsi="Times New Roman"/>
      <w:lang w:val="en-US"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1">
    <w:name w:val="Обычный (веб)"/>
    <w:basedOn w:val="a"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"/>
    <w:rsid w:val="00A20ACF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"/>
    <w:link w:val="32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link w:val="31"/>
    <w:locked/>
    <w:rsid w:val="00A20ACF"/>
    <w:rPr>
      <w:rFonts w:ascii="Times New Roman" w:hAnsi="Times New Roman" w:cs="Times New Roman"/>
      <w:sz w:val="16"/>
      <w:szCs w:val="16"/>
      <w:lang w:val="ro-RO" w:eastAsia="x-none"/>
    </w:rPr>
  </w:style>
  <w:style w:type="character" w:styleId="af2">
    <w:name w:val="Hyperlink"/>
    <w:rsid w:val="00A20ACF"/>
    <w:rPr>
      <w:color w:val="0000FF"/>
      <w:u w:val="single"/>
    </w:rPr>
  </w:style>
  <w:style w:type="paragraph" w:customStyle="1" w:styleId="cp">
    <w:name w:val="cp"/>
    <w:basedOn w:val="a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a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"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"/>
    <w:rsid w:val="00A20ACF"/>
    <w:pPr>
      <w:spacing w:after="200" w:line="276" w:lineRule="auto"/>
      <w:ind w:left="720"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A20ACF"/>
    <w:pPr>
      <w:spacing w:after="240"/>
    </w:pPr>
    <w:rPr>
      <w:noProof w:val="0"/>
      <w:szCs w:val="20"/>
      <w:lang w:val="en-US"/>
    </w:rPr>
  </w:style>
  <w:style w:type="paragraph" w:customStyle="1" w:styleId="12">
    <w:name w:val="Заголовок оглавления1"/>
    <w:basedOn w:val="1"/>
    <w:next w:val="a"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5">
    <w:name w:val="toc 2"/>
    <w:basedOn w:val="a"/>
    <w:next w:val="a"/>
    <w:autoRedefine/>
    <w:semiHidden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13">
    <w:name w:val="toc 1"/>
    <w:basedOn w:val="a"/>
    <w:next w:val="a"/>
    <w:autoRedefine/>
    <w:semiHidden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33">
    <w:name w:val="toc 3"/>
    <w:basedOn w:val="a"/>
    <w:next w:val="a"/>
    <w:autoRedefine/>
    <w:semiHidden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af3">
    <w:name w:val="footnote text"/>
    <w:basedOn w:val="a"/>
    <w:link w:val="af4"/>
    <w:semiHidden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af4">
    <w:name w:val="Текст сноски Знак"/>
    <w:link w:val="af3"/>
    <w:locked/>
    <w:rsid w:val="00A20ACF"/>
    <w:rPr>
      <w:rFonts w:ascii="Times New Roman" w:hAnsi="Times New Roman" w:cs="Times New Roman"/>
      <w:sz w:val="20"/>
      <w:szCs w:val="20"/>
      <w:lang w:val="en-US" w:eastAsia="x-none"/>
    </w:rPr>
  </w:style>
  <w:style w:type="character" w:styleId="af5">
    <w:name w:val="footnote reference"/>
    <w:semiHidden/>
    <w:rsid w:val="00A20ACF"/>
    <w:rPr>
      <w:vertAlign w:val="superscript"/>
    </w:rPr>
  </w:style>
  <w:style w:type="character" w:styleId="af6">
    <w:name w:val="annotation reference"/>
    <w:semiHidden/>
    <w:rsid w:val="00A20ACF"/>
    <w:rPr>
      <w:sz w:val="16"/>
    </w:rPr>
  </w:style>
  <w:style w:type="paragraph" w:styleId="af7">
    <w:name w:val="annotation text"/>
    <w:basedOn w:val="a"/>
    <w:link w:val="af8"/>
    <w:semiHidden/>
    <w:rsid w:val="00A20ACF"/>
    <w:rPr>
      <w:noProof w:val="0"/>
      <w:sz w:val="20"/>
      <w:szCs w:val="20"/>
      <w:lang w:val="ru-RU" w:eastAsia="ru-RU"/>
    </w:rPr>
  </w:style>
  <w:style w:type="character" w:customStyle="1" w:styleId="af8">
    <w:name w:val="Текст примечания Знак"/>
    <w:link w:val="af7"/>
    <w:locked/>
    <w:rsid w:val="00A20ACF"/>
    <w:rPr>
      <w:rFonts w:ascii="Times New Roman" w:hAnsi="Times New Roman" w:cs="Times New Roman"/>
      <w:sz w:val="20"/>
      <w:szCs w:val="20"/>
      <w:lang w:val="ru-RU" w:eastAsia="ru-RU"/>
    </w:rPr>
  </w:style>
  <w:style w:type="paragraph" w:styleId="af9">
    <w:name w:val="annotation subject"/>
    <w:basedOn w:val="af7"/>
    <w:next w:val="af7"/>
    <w:link w:val="afa"/>
    <w:semiHidden/>
    <w:rsid w:val="00A20ACF"/>
    <w:rPr>
      <w:b/>
      <w:bCs/>
    </w:rPr>
  </w:style>
  <w:style w:type="character" w:customStyle="1" w:styleId="afa">
    <w:name w:val="Тема примечания Знак"/>
    <w:link w:val="af9"/>
    <w:locked/>
    <w:rsid w:val="00A20ACF"/>
    <w:rPr>
      <w:rFonts w:ascii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eastAsia="Times New Roman" w:cs="Calibri"/>
      <w:kern w:val="3"/>
      <w:sz w:val="22"/>
      <w:szCs w:val="22"/>
      <w:lang w:val="en-US" w:eastAsia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3"/>
    <w:link w:val="Style3Char"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A20ACF"/>
    <w:rPr>
      <w:rFonts w:ascii="Times New Roman" w:hAnsi="Times New Roman"/>
      <w:b/>
      <w:sz w:val="24"/>
      <w:lang w:val="en-US" w:eastAsia="ru-RU"/>
    </w:rPr>
  </w:style>
  <w:style w:type="paragraph" w:styleId="41">
    <w:name w:val="toc 4"/>
    <w:basedOn w:val="a"/>
    <w:next w:val="a"/>
    <w:autoRedefine/>
    <w:semiHidden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"/>
    <w:next w:val="a"/>
    <w:autoRedefine/>
    <w:semiHidden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"/>
    <w:next w:val="a"/>
    <w:autoRedefine/>
    <w:semiHidden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"/>
    <w:next w:val="a"/>
    <w:autoRedefine/>
    <w:semiHidden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"/>
    <w:next w:val="a"/>
    <w:autoRedefine/>
    <w:semiHidden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"/>
    <w:next w:val="a"/>
    <w:autoRedefine/>
    <w:semiHidden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rsid w:val="00A20ACF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rsid w:val="00A20ACF"/>
    <w:rPr>
      <w:rFonts w:ascii="Times New Roman" w:hAnsi="Times New Roman"/>
      <w:sz w:val="22"/>
    </w:rPr>
  </w:style>
  <w:style w:type="paragraph" w:styleId="HTML">
    <w:name w:val="HTML Preformatted"/>
    <w:basedOn w:val="a"/>
    <w:link w:val="HTML0"/>
    <w:semiHidden/>
    <w:rsid w:val="00A20ACF"/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link w:val="HTML"/>
    <w:semiHidden/>
    <w:locked/>
    <w:rsid w:val="00A20ACF"/>
    <w:rPr>
      <w:rFonts w:ascii="Consolas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locked/>
    <w:rsid w:val="00BF5BF3"/>
    <w:rPr>
      <w:rFonts w:ascii="Times New Roman" w:eastAsia="Times New Roman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afb">
    <w:name w:val="caption"/>
    <w:basedOn w:val="a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c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d">
    <w:name w:val="Strong"/>
    <w:qFormat/>
    <w:rsid w:val="00EC7F38"/>
    <w:rPr>
      <w:rFonts w:cs="Times New Roman"/>
      <w:b/>
      <w:bCs/>
    </w:rPr>
  </w:style>
  <w:style w:type="paragraph" w:customStyle="1" w:styleId="14">
    <w:name w:val="Рецензия1"/>
    <w:hidden/>
    <w:semiHidden/>
    <w:rsid w:val="003D58B1"/>
    <w:rPr>
      <w:rFonts w:ascii="Times New Roman" w:hAnsi="Times New Roman"/>
      <w:noProof/>
      <w:sz w:val="24"/>
      <w:szCs w:val="24"/>
      <w:lang w:val="ro-RO" w:eastAsia="en-US"/>
    </w:rPr>
  </w:style>
  <w:style w:type="table" w:customStyle="1" w:styleId="Grigliatabella1">
    <w:name w:val="Griglia tabella1"/>
    <w:rsid w:val="00615E49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rsid w:val="00BE362C"/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rsid w:val="009D62FF"/>
    <w:rPr>
      <w:rFonts w:eastAsia="Times New Roman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rsid w:val="009D62FF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rsid w:val="00130A49"/>
    <w:rPr>
      <w:rFonts w:eastAsia="Times New Roman"/>
      <w:lang w:val="en-US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5">
    <w:name w:val="Замещающий текст1"/>
    <w:semiHidden/>
    <w:rsid w:val="00130A49"/>
    <w:rPr>
      <w:rFonts w:cs="Times New Roman"/>
      <w:color w:val="808080"/>
    </w:rPr>
  </w:style>
  <w:style w:type="character" w:customStyle="1" w:styleId="ln2paragraf1">
    <w:name w:val="ln2paragraf1"/>
    <w:rsid w:val="007D2982"/>
    <w:rPr>
      <w:b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paragraph" w:customStyle="1" w:styleId="nt">
    <w:name w:val="nt"/>
    <w:basedOn w:val="a"/>
    <w:rsid w:val="00F366C7"/>
    <w:pPr>
      <w:ind w:left="567" w:right="567" w:hanging="567"/>
      <w:jc w:val="both"/>
    </w:pPr>
    <w:rPr>
      <w:i/>
      <w:iCs/>
      <w:noProof w:val="0"/>
      <w:color w:val="663300"/>
      <w:sz w:val="20"/>
      <w:szCs w:val="20"/>
      <w:lang w:val="ru-RU" w:eastAsia="ru-RU"/>
    </w:rPr>
  </w:style>
  <w:style w:type="character" w:customStyle="1" w:styleId="tax1">
    <w:name w:val="tax1"/>
    <w:rsid w:val="00AC7DAC"/>
    <w:rPr>
      <w:b/>
      <w:sz w:val="26"/>
    </w:rPr>
  </w:style>
  <w:style w:type="paragraph" w:customStyle="1" w:styleId="DefaultText">
    <w:name w:val="Default Text"/>
    <w:basedOn w:val="a"/>
    <w:link w:val="DefaultTextChar"/>
    <w:rsid w:val="006A6FDA"/>
    <w:rPr>
      <w:szCs w:val="20"/>
      <w:lang w:val="en-US" w:eastAsia="ru-RU"/>
    </w:rPr>
  </w:style>
  <w:style w:type="character" w:customStyle="1" w:styleId="DefaultTextChar">
    <w:name w:val="Default Text Char"/>
    <w:link w:val="DefaultText"/>
    <w:locked/>
    <w:rsid w:val="006A6FDA"/>
    <w:rPr>
      <w:rFonts w:ascii="Times New Roman" w:hAnsi="Times New Roman"/>
      <w:noProof/>
      <w:sz w:val="20"/>
      <w:lang w:val="en-US"/>
    </w:rPr>
  </w:style>
  <w:style w:type="character" w:styleId="afe">
    <w:name w:val="Unresolved Mention"/>
    <w:uiPriority w:val="99"/>
    <w:semiHidden/>
    <w:unhideWhenUsed/>
    <w:rsid w:val="00394BC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87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7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03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1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42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46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4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13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280</TotalTime>
  <Pages>5</Pages>
  <Words>1689</Words>
  <Characters>10577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Anexa nr</vt:lpstr>
    </vt:vector>
  </TitlesOfParts>
  <Company>Hewlett-Packard Company</Company>
  <LinksUpToDate>false</LinksUpToDate>
  <CharactersWithSpaces>12242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Anexa nr</dc:title>
  <dc:subject/>
  <dc:creator>student001 student001</dc:creator>
  <cp:keywords/>
  <cp:lastModifiedBy>Lenovo</cp:lastModifiedBy>
  <cp:revision>15</cp:revision>
  <cp:lastPrinted>2021-10-08T05:28:00Z</cp:lastPrinted>
  <dcterms:created xsi:type="dcterms:W3CDTF">2026-06-16T15:31:00Z</dcterms:created>
  <dcterms:modified xsi:type="dcterms:W3CDTF">2026-06-25T07:57:00Z</dcterms:modified>
</cp:coreProperties>
</file>