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A26B547" w14:textId="3D9BFAF2" w:rsidR="00BE362C" w:rsidRDefault="00BE362C" w:rsidP="00691318">
      <w:pPr>
        <w:pStyle w:val="aff2"/>
        <w:jc w:val="center"/>
        <w:rPr>
          <w:b/>
          <w:i/>
          <w:u w:val="single"/>
        </w:rPr>
      </w:pPr>
      <w:r w:rsidRPr="008B4263">
        <w:rPr>
          <w:lang w:val="ro-MD" w:eastAsia="ru-RU"/>
        </w:rPr>
        <w:t>privind achiziționarea</w:t>
      </w:r>
      <w:r w:rsidRPr="00FF430B">
        <w:rPr>
          <w:lang w:val="ro-MD" w:eastAsia="ru-RU"/>
        </w:rPr>
        <w:t xml:space="preserve"> </w:t>
      </w:r>
      <w:r w:rsidR="00073565" w:rsidRPr="002B73CC">
        <w:rPr>
          <w:b/>
          <w:i/>
          <w:u w:val="single"/>
          <w:shd w:val="clear" w:color="auto" w:fill="FFFFFF" w:themeFill="background1"/>
          <w:lang w:val="ro-MD" w:eastAsia="ru-RU"/>
        </w:rPr>
        <w:t>l</w:t>
      </w:r>
      <w:r w:rsidR="009B4B2A" w:rsidRPr="002B73CC">
        <w:rPr>
          <w:b/>
          <w:i/>
          <w:u w:val="single"/>
          <w:shd w:val="clear" w:color="auto" w:fill="FFFFFF" w:themeFill="background1"/>
          <w:lang w:val="ro-MD" w:eastAsia="ru-RU"/>
        </w:rPr>
        <w:t>ucrărilor</w:t>
      </w:r>
      <w:r w:rsidR="00674522" w:rsidRPr="002B73CC">
        <w:rPr>
          <w:b/>
          <w:i/>
          <w:u w:val="single"/>
          <w:shd w:val="clear" w:color="auto" w:fill="FFFFFF" w:themeFill="background1"/>
          <w:lang w:val="ro-MD" w:eastAsia="ru-RU"/>
        </w:rPr>
        <w:t xml:space="preserve"> </w:t>
      </w:r>
      <w:r w:rsidR="00073565" w:rsidRPr="002B73CC">
        <w:rPr>
          <w:b/>
          <w:i/>
          <w:u w:val="single"/>
          <w:shd w:val="clear" w:color="auto" w:fill="FFFFFF" w:themeFill="background1"/>
          <w:lang w:eastAsia="ru-RU"/>
        </w:rPr>
        <w:t xml:space="preserve">de </w:t>
      </w:r>
      <w:r w:rsidR="00147B49">
        <w:rPr>
          <w:b/>
          <w:i/>
          <w:u w:val="single"/>
          <w:shd w:val="clear" w:color="auto" w:fill="FFFFFF" w:themeFill="background1"/>
          <w:lang w:eastAsia="ru-RU"/>
        </w:rPr>
        <w:t>reparație a acoperișului la SAMU Dondușeni</w:t>
      </w:r>
      <w:r w:rsidR="00C81BEE" w:rsidRPr="00C81BEE">
        <w:t xml:space="preserve"> </w:t>
      </w:r>
      <w:r w:rsidR="00C81BEE" w:rsidRPr="00C81BEE">
        <w:rPr>
          <w:b/>
          <w:i/>
          <w:u w:val="single"/>
          <w:shd w:val="clear" w:color="auto" w:fill="FFFFFF" w:themeFill="background1"/>
          <w:lang w:eastAsia="ru-RU"/>
        </w:rPr>
        <w:t>din. or. Dondușeni, str. Păcii, nr. 5</w:t>
      </w:r>
      <w:r w:rsidRPr="00674522">
        <w:rPr>
          <w:sz w:val="20"/>
          <w:lang w:val="ro-MD" w:eastAsia="ru-RU"/>
        </w:rPr>
        <w:br/>
      </w:r>
      <w:r w:rsidRPr="008B4263">
        <w:rPr>
          <w:lang w:val="ro-MD" w:eastAsia="ru-RU"/>
        </w:rPr>
        <w:t xml:space="preserve">prin procedura de </w:t>
      </w:r>
      <w:r w:rsidR="001A1A16" w:rsidRPr="008B4263">
        <w:rPr>
          <w:lang w:val="ro-MD" w:eastAsia="ru-RU"/>
        </w:rPr>
        <w:t>a</w:t>
      </w:r>
      <w:r w:rsidRPr="008B4263">
        <w:rPr>
          <w:lang w:val="ro-MD" w:eastAsia="ru-RU"/>
        </w:rPr>
        <w:t>chiziție</w:t>
      </w:r>
      <w:r w:rsidR="00346B48">
        <w:rPr>
          <w:lang w:val="ro-MD" w:eastAsia="ru-RU"/>
        </w:rPr>
        <w:t xml:space="preserve"> </w:t>
      </w:r>
      <w:r w:rsidR="00653ADA">
        <w:rPr>
          <w:b/>
          <w:i/>
          <w:u w:val="single"/>
          <w:lang w:val="ro-MD"/>
        </w:rPr>
        <w:t>COP</w:t>
      </w:r>
    </w:p>
    <w:p w14:paraId="550B5C43" w14:textId="77777777" w:rsidR="00087B46" w:rsidRDefault="00087B46" w:rsidP="002B73CC">
      <w:pPr>
        <w:pStyle w:val="aff2"/>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77777777"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Pr>
          <w:b/>
          <w:i/>
          <w:u w:val="single"/>
          <w:lang w:val="en-US"/>
        </w:rPr>
        <w:t>ambulanta</w:t>
      </w:r>
      <w:r w:rsidRPr="000B5727">
        <w:rPr>
          <w:b/>
          <w:i/>
          <w:u w:val="single"/>
          <w:lang w:val="en-US"/>
        </w:rPr>
        <w:t>.md</w:t>
      </w:r>
    </w:p>
    <w:p w14:paraId="3A055449" w14:textId="0C47E834"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632B4A" w:rsidRPr="002B73CC">
        <w:rPr>
          <w:b/>
          <w:bCs/>
          <w:i/>
          <w:color w:val="000000"/>
          <w:szCs w:val="22"/>
          <w:u w:val="single"/>
          <w:shd w:val="clear" w:color="auto" w:fill="FFFFFF"/>
        </w:rPr>
        <w:t>1015600032824</w:t>
      </w:r>
    </w:p>
    <w:p w14:paraId="258BDE79" w14:textId="2608FCC4"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2B73CC"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561CC8">
        <w:fldChar w:fldCharType="begin"/>
      </w:r>
      <w:r w:rsidR="00561CC8">
        <w:instrText xml:space="preserve"> HYPERLINK "mailto:cnamup@ambulanta.md" </w:instrText>
      </w:r>
      <w:r w:rsidR="00561CC8">
        <w:fldChar w:fldCharType="separate"/>
      </w:r>
      <w:r w:rsidR="00632B4A" w:rsidRPr="002B73CC">
        <w:rPr>
          <w:rStyle w:val="af3"/>
          <w:b/>
          <w:i/>
          <w:lang w:val="ro-MD"/>
        </w:rPr>
        <w:t>cnamup@ambulanta.md</w:t>
      </w:r>
      <w:r w:rsidR="00561CC8">
        <w:rPr>
          <w:rStyle w:val="af3"/>
          <w:b/>
          <w:i/>
          <w:lang w:val="ro-MD"/>
        </w:rPr>
        <w:fldChar w:fldCharType="end"/>
      </w:r>
      <w:r w:rsidR="00632B4A" w:rsidRPr="002B73CC">
        <w:rPr>
          <w:b/>
          <w:i/>
          <w:u w:val="single"/>
          <w:lang w:val="ro-MD"/>
        </w:rPr>
        <w:t xml:space="preserve"> / </w:t>
      </w:r>
      <w:hyperlink r:id="rId8" w:history="1">
        <w:r w:rsidR="00632B4A" w:rsidRPr="002B73CC">
          <w:rPr>
            <w:rStyle w:val="af3"/>
            <w:b/>
            <w:i/>
            <w:lang w:val="ro-MD"/>
          </w:rPr>
          <w:t>www.ambulanta.md</w:t>
        </w:r>
      </w:hyperlink>
      <w:r w:rsidR="00632B4A" w:rsidRPr="002B73CC">
        <w:rPr>
          <w:b/>
          <w:i/>
          <w:lang w:val="ro-MD"/>
        </w:rPr>
        <w:t xml:space="preserve"> </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SIA RSAP</w:t>
      </w:r>
    </w:p>
    <w:p w14:paraId="34696A1D" w14:textId="52CF63E8"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2B73CC">
        <w:rPr>
          <w:b/>
          <w:i/>
          <w:szCs w:val="32"/>
          <w:u w:val="single"/>
        </w:rPr>
        <w:t>I</w:t>
      </w:r>
      <w:r w:rsidR="00837893" w:rsidRPr="002B73CC">
        <w:rPr>
          <w:b/>
          <w:i/>
          <w:szCs w:val="32"/>
          <w:u w:val="single"/>
        </w:rPr>
        <w:t xml:space="preserve">nstituție </w:t>
      </w:r>
      <w:r w:rsidR="00632B4A" w:rsidRPr="002B73CC">
        <w:rPr>
          <w:b/>
          <w:i/>
          <w:szCs w:val="32"/>
          <w:u w:val="single"/>
        </w:rPr>
        <w:t>M</w:t>
      </w:r>
      <w:r w:rsidR="00837893" w:rsidRPr="002B73CC">
        <w:rPr>
          <w:b/>
          <w:i/>
          <w:szCs w:val="32"/>
          <w:u w:val="single"/>
        </w:rPr>
        <w:t xml:space="preserve">edico </w:t>
      </w:r>
      <w:r w:rsidR="00632B4A" w:rsidRPr="002B73CC">
        <w:rPr>
          <w:b/>
          <w:i/>
          <w:szCs w:val="32"/>
          <w:u w:val="single"/>
        </w:rPr>
        <w:t>S</w:t>
      </w:r>
      <w:r w:rsidR="00837893" w:rsidRPr="002B73CC">
        <w:rPr>
          <w:b/>
          <w:i/>
          <w:szCs w:val="32"/>
          <w:u w:val="single"/>
        </w:rPr>
        <w:t xml:space="preserve">anitară </w:t>
      </w:r>
      <w:r w:rsidR="00632B4A" w:rsidRPr="002B73CC">
        <w:rPr>
          <w:b/>
          <w:i/>
          <w:szCs w:val="32"/>
          <w:u w:val="single"/>
        </w:rPr>
        <w:t>P</w:t>
      </w:r>
      <w:r w:rsidR="00837893" w:rsidRPr="002B73CC">
        <w:rPr>
          <w:b/>
          <w:i/>
          <w:szCs w:val="32"/>
          <w:u w:val="single"/>
        </w:rPr>
        <w:t>ublică, prestări servicii medicale urgente</w:t>
      </w:r>
      <w:r w:rsidR="00632B4A" w:rsidRPr="002B73CC">
        <w:rPr>
          <w:b/>
          <w:i/>
          <w:szCs w:val="32"/>
          <w:u w:val="single"/>
        </w:rPr>
        <w:t xml:space="preserve"> </w:t>
      </w:r>
    </w:p>
    <w:p w14:paraId="4B18AC82" w14:textId="56168A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E362C" w:rsidRPr="00EC30C2" w14:paraId="5EA3946E" w14:textId="77777777" w:rsidTr="00747EA2">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aff2"/>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aff2"/>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EB194D" w:rsidRDefault="00BE362C" w:rsidP="00EB194D">
            <w:pPr>
              <w:pStyle w:val="aff2"/>
              <w:jc w:val="center"/>
              <w:rPr>
                <w:b/>
                <w:sz w:val="20"/>
                <w:lang w:val="ro-MD" w:eastAsia="ru-RU"/>
              </w:rPr>
            </w:pPr>
            <w:r w:rsidRPr="00EB194D">
              <w:rPr>
                <w:b/>
                <w:sz w:val="20"/>
                <w:lang w:val="ro-MD" w:eastAsia="ru-RU"/>
              </w:rPr>
              <w:t xml:space="preserve">Denumirea </w:t>
            </w:r>
            <w:r w:rsidR="00093AE5" w:rsidRPr="00EB194D">
              <w:rPr>
                <w:b/>
                <w:sz w:val="20"/>
                <w:lang w:val="ro-MD" w:eastAsia="ru-RU"/>
              </w:rPr>
              <w:t>serviciilor de proiectare sau de lucrări</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aff2"/>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aff2"/>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aff2"/>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aff2"/>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C81BEE">
        <w:trPr>
          <w:cantSplit/>
          <w:trHeight w:hRule="exact" w:val="190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61E0D9B6" w:rsidR="00BE362C" w:rsidRPr="008A5ACA" w:rsidRDefault="000F1E35" w:rsidP="00A976CA">
            <w:pPr>
              <w:shd w:val="clear" w:color="auto" w:fill="FFFFFF" w:themeFill="background1"/>
              <w:spacing w:before="120"/>
              <w:rPr>
                <w:b/>
                <w:bCs/>
                <w:noProof w:val="0"/>
                <w:sz w:val="22"/>
                <w:szCs w:val="22"/>
                <w:lang w:val="ro-MD" w:eastAsia="ru-RU"/>
              </w:rPr>
            </w:pPr>
            <w:r w:rsidRPr="008A5ACA">
              <w:rPr>
                <w:b/>
                <w:bCs/>
                <w:noProof w:val="0"/>
                <w:sz w:val="22"/>
                <w:szCs w:val="22"/>
                <w:shd w:val="clear" w:color="auto" w:fill="FFFFFF" w:themeFill="background1"/>
                <w:lang w:val="ro-MD" w:eastAsia="ru-RU"/>
              </w:rPr>
              <w:t>Lucrări</w:t>
            </w:r>
            <w:r w:rsidR="00C547D9" w:rsidRPr="008A5ACA">
              <w:rPr>
                <w:b/>
                <w:bCs/>
                <w:noProof w:val="0"/>
                <w:sz w:val="22"/>
                <w:szCs w:val="22"/>
                <w:shd w:val="clear" w:color="auto" w:fill="FFFFFF" w:themeFill="background1"/>
                <w:lang w:val="ro-MD" w:eastAsia="ru-RU"/>
              </w:rPr>
              <w:t xml:space="preserve"> </w:t>
            </w:r>
            <w:r w:rsidR="00653ADA" w:rsidRPr="00653ADA">
              <w:rPr>
                <w:b/>
                <w:bCs/>
                <w:noProof w:val="0"/>
                <w:sz w:val="22"/>
                <w:szCs w:val="22"/>
                <w:shd w:val="clear" w:color="auto" w:fill="FFFFFF" w:themeFill="background1"/>
                <w:lang w:val="ro-MD" w:eastAsia="ru-RU"/>
              </w:rPr>
              <w:t>de reparație a acoperișului la SAMU Dondușeni</w:t>
            </w:r>
            <w:r w:rsidR="00C81BEE">
              <w:t xml:space="preserve"> </w:t>
            </w:r>
            <w:r w:rsidR="00C81BEE" w:rsidRPr="00C81BEE">
              <w:rPr>
                <w:b/>
                <w:bCs/>
                <w:noProof w:val="0"/>
                <w:sz w:val="22"/>
                <w:szCs w:val="22"/>
                <w:shd w:val="clear" w:color="auto" w:fill="FFFFFF" w:themeFill="background1"/>
                <w:lang w:val="ro-MD" w:eastAsia="ru-RU"/>
              </w:rPr>
              <w:t>din. or. Dondușeni, str. Păcii, nr. 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5BAA9B4D" w:rsidR="00BE362C" w:rsidRPr="0085181F" w:rsidRDefault="002F1A40" w:rsidP="00805842">
            <w:pPr>
              <w:shd w:val="clear" w:color="auto" w:fill="FFFFFF" w:themeFill="background1"/>
              <w:spacing w:before="120"/>
              <w:jc w:val="center"/>
              <w:rPr>
                <w:rFonts w:eastAsia="Calibri"/>
                <w:b/>
                <w:bCs/>
                <w:i/>
                <w:noProof w:val="0"/>
                <w:sz w:val="20"/>
                <w:szCs w:val="20"/>
                <w:lang w:val="ro-MD"/>
              </w:rPr>
            </w:pPr>
            <w:bookmarkStart w:id="0" w:name="_Hlk232689840"/>
            <w:r w:rsidRPr="0085181F">
              <w:rPr>
                <w:rFonts w:eastAsia="Calibri"/>
                <w:b/>
                <w:bCs/>
                <w:i/>
                <w:noProof w:val="0"/>
                <w:sz w:val="20"/>
                <w:szCs w:val="20"/>
                <w:lang w:val="ro-MD"/>
              </w:rPr>
              <w:t xml:space="preserve">Conform </w:t>
            </w:r>
            <w:r w:rsidR="0085181F">
              <w:rPr>
                <w:rFonts w:eastAsia="Calibri"/>
                <w:b/>
                <w:bCs/>
                <w:i/>
                <w:noProof w:val="0"/>
                <w:sz w:val="20"/>
                <w:szCs w:val="20"/>
                <w:lang w:val="ro-MD"/>
              </w:rPr>
              <w:t>A</w:t>
            </w:r>
            <w:r w:rsidR="0085181F" w:rsidRPr="0085181F">
              <w:rPr>
                <w:rFonts w:eastAsia="Calibri"/>
                <w:b/>
                <w:bCs/>
                <w:i/>
                <w:noProof w:val="0"/>
                <w:sz w:val="20"/>
                <w:szCs w:val="20"/>
                <w:lang w:val="ro-MD"/>
              </w:rPr>
              <w:t>nexei nr. 1 – Caiet de sarcini (</w:t>
            </w:r>
            <w:r w:rsidRPr="0085181F">
              <w:rPr>
                <w:rFonts w:eastAsia="Calibri"/>
                <w:b/>
                <w:bCs/>
                <w:i/>
                <w:noProof w:val="0"/>
                <w:sz w:val="20"/>
                <w:szCs w:val="20"/>
                <w:lang w:val="ro-MD"/>
              </w:rPr>
              <w:t>Lista cu cantitățile de lucrări</w:t>
            </w:r>
            <w:r w:rsidR="0085181F" w:rsidRPr="0085181F">
              <w:rPr>
                <w:rFonts w:eastAsia="Calibri"/>
                <w:b/>
                <w:bCs/>
                <w:i/>
                <w:noProof w:val="0"/>
                <w:sz w:val="20"/>
                <w:szCs w:val="20"/>
                <w:lang w:val="ro-MD"/>
              </w:rPr>
              <w:t>)</w:t>
            </w:r>
            <w:bookmarkEnd w:id="0"/>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4CDE7BA8" w:rsidR="00BE362C" w:rsidRPr="00C14F9D" w:rsidRDefault="008B5C64" w:rsidP="005B29D2">
            <w:pPr>
              <w:shd w:val="clear" w:color="auto" w:fill="FFFFFF" w:themeFill="background1"/>
              <w:spacing w:before="120"/>
              <w:jc w:val="center"/>
              <w:rPr>
                <w:noProof w:val="0"/>
                <w:sz w:val="22"/>
                <w:szCs w:val="22"/>
                <w:lang w:val="ro-MD" w:eastAsia="ru-RU"/>
              </w:rPr>
            </w:pPr>
            <w:r>
              <w:rPr>
                <w:noProof w:val="0"/>
                <w:sz w:val="22"/>
                <w:szCs w:val="22"/>
                <w:lang w:val="ro-MD" w:eastAsia="ru-RU"/>
              </w:rPr>
              <w:t>696900,</w:t>
            </w:r>
            <w:r w:rsidR="00484210" w:rsidRPr="00C14F9D">
              <w:rPr>
                <w:noProof w:val="0"/>
                <w:sz w:val="22"/>
                <w:szCs w:val="22"/>
                <w:lang w:val="ro-MD" w:eastAsia="ru-RU"/>
              </w:rPr>
              <w:t>00</w:t>
            </w:r>
          </w:p>
        </w:tc>
      </w:tr>
      <w:tr w:rsidR="005B29D2" w:rsidRPr="00EC30C2" w14:paraId="4EC02ADB" w14:textId="77777777" w:rsidTr="00A976CA">
        <w:trPr>
          <w:trHeight w:val="40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5B29D2" w:rsidRPr="00073565" w:rsidRDefault="005B29D2" w:rsidP="005B29D2">
            <w:pPr>
              <w:pStyle w:val="aff2"/>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5E761579" w:rsidR="005B29D2" w:rsidRPr="0059426D" w:rsidRDefault="000E6BB6" w:rsidP="005B29D2">
            <w:pPr>
              <w:pStyle w:val="aff2"/>
              <w:jc w:val="center"/>
              <w:rPr>
                <w:b/>
                <w:sz w:val="22"/>
                <w:szCs w:val="22"/>
                <w:lang w:val="ro-MD" w:eastAsia="ru-RU"/>
              </w:rPr>
            </w:pPr>
            <w:r w:rsidRPr="000E6BB6">
              <w:rPr>
                <w:b/>
                <w:noProof w:val="0"/>
                <w:sz w:val="22"/>
                <w:szCs w:val="22"/>
                <w:lang w:val="ro-MD" w:eastAsia="ru-RU"/>
              </w:rPr>
              <w:t>6</w:t>
            </w:r>
            <w:r w:rsidR="008B5C64">
              <w:rPr>
                <w:b/>
                <w:noProof w:val="0"/>
                <w:sz w:val="22"/>
                <w:szCs w:val="22"/>
                <w:lang w:val="ro-MD" w:eastAsia="ru-RU"/>
              </w:rPr>
              <w:t>96900</w:t>
            </w:r>
            <w:r w:rsidRPr="000E6BB6">
              <w:rPr>
                <w:b/>
                <w:noProof w:val="0"/>
                <w:sz w:val="22"/>
                <w:szCs w:val="22"/>
                <w:lang w:val="ro-MD" w:eastAsia="ru-RU"/>
              </w:rPr>
              <w:t>,00</w:t>
            </w:r>
          </w:p>
        </w:tc>
      </w:tr>
    </w:tbl>
    <w:p w14:paraId="184CEF9D" w14:textId="386EC832"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candidaţilor şi,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0C045D12" w14:textId="448BB424" w:rsidR="00BE362C" w:rsidRPr="006B7EA5" w:rsidRDefault="00BE362C" w:rsidP="006B7EA5">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187C0B" w:rsidRPr="006B7EA5">
        <w:rPr>
          <w:b/>
          <w:i/>
          <w:u w:val="single"/>
          <w:lang w:val="ro-MD"/>
        </w:rPr>
        <w:t>nu se aplică</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3C184235" w:rsidR="00BE362C" w:rsidRPr="0085181F" w:rsidRDefault="00BE362C" w:rsidP="005B29D2">
      <w:pPr>
        <w:numPr>
          <w:ilvl w:val="0"/>
          <w:numId w:val="3"/>
        </w:numPr>
        <w:tabs>
          <w:tab w:val="left" w:pos="0"/>
          <w:tab w:val="left" w:pos="284"/>
        </w:tabs>
        <w:spacing w:before="120" w:line="276" w:lineRule="auto"/>
        <w:ind w:left="-142" w:right="-569" w:hanging="284"/>
        <w:jc w:val="both"/>
        <w:rPr>
          <w:b/>
          <w:u w:val="single"/>
          <w:lang w:val="ro-MD"/>
        </w:rPr>
      </w:pPr>
      <w:r w:rsidRPr="0085181F">
        <w:rPr>
          <w:b/>
          <w:noProof w:val="0"/>
          <w:lang w:val="ro-MD" w:eastAsia="ru-RU"/>
        </w:rPr>
        <w:t>T</w:t>
      </w:r>
      <w:r w:rsidR="00093AE5" w:rsidRPr="0085181F">
        <w:rPr>
          <w:b/>
          <w:noProof w:val="0"/>
          <w:lang w:val="ro-MD" w:eastAsia="ru-RU"/>
        </w:rPr>
        <w:t xml:space="preserve">ermenii și condițiile de </w:t>
      </w:r>
      <w:r w:rsidRPr="0085181F">
        <w:rPr>
          <w:b/>
          <w:noProof w:val="0"/>
          <w:lang w:val="ro-MD" w:eastAsia="ru-RU"/>
        </w:rPr>
        <w:t xml:space="preserve">executare solicitați: </w:t>
      </w:r>
      <w:r w:rsidR="004216DE" w:rsidRPr="0085181F">
        <w:rPr>
          <w:b/>
          <w:bCs/>
          <w:i/>
          <w:u w:val="single"/>
          <w:lang w:val="ro-MD"/>
        </w:rPr>
        <w:t>1</w:t>
      </w:r>
      <w:r w:rsidR="00BB6250" w:rsidRPr="0085181F">
        <w:rPr>
          <w:b/>
          <w:bCs/>
          <w:i/>
          <w:u w:val="single"/>
        </w:rPr>
        <w:t xml:space="preserve"> </w:t>
      </w:r>
      <w:r w:rsidR="00073565" w:rsidRPr="0085181F">
        <w:rPr>
          <w:b/>
          <w:bCs/>
          <w:i/>
          <w:u w:val="single"/>
        </w:rPr>
        <w:t>luni</w:t>
      </w:r>
      <w:r w:rsidR="00E95549" w:rsidRPr="0085181F">
        <w:rPr>
          <w:b/>
          <w:bCs/>
          <w:i/>
          <w:u w:val="single"/>
        </w:rPr>
        <w:t xml:space="preserve"> </w:t>
      </w:r>
      <w:r w:rsidR="000E6BB6" w:rsidRPr="0085181F">
        <w:rPr>
          <w:b/>
          <w:bCs/>
          <w:i/>
          <w:u w:val="single"/>
        </w:rPr>
        <w:t>calendaristice</w:t>
      </w:r>
      <w:r w:rsidR="00BB318C" w:rsidRPr="0085181F">
        <w:rPr>
          <w:b/>
          <w:bCs/>
          <w:i/>
          <w:u w:val="single"/>
        </w:rPr>
        <w:t xml:space="preserve"> din </w:t>
      </w:r>
      <w:r w:rsidR="00E95549" w:rsidRPr="0085181F">
        <w:rPr>
          <w:b/>
          <w:bCs/>
          <w:i/>
          <w:u w:val="single"/>
        </w:rPr>
        <w:t>momentul predării de către Beneficiar a obiectului / spațiului către Antreprenor</w:t>
      </w:r>
    </w:p>
    <w:p w14:paraId="6CE0A203" w14:textId="7F55A661" w:rsidR="00BE362C" w:rsidRPr="0085181F"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val="ro-MD" w:eastAsia="ru-RU"/>
        </w:rPr>
      </w:pPr>
      <w:r w:rsidRPr="0085181F">
        <w:rPr>
          <w:b/>
          <w:noProof w:val="0"/>
          <w:lang w:val="ro-MD" w:eastAsia="ru-RU"/>
        </w:rPr>
        <w:t>Termenul de valabilitate a contractului</w:t>
      </w:r>
      <w:r w:rsidR="001A1A16" w:rsidRPr="0085181F">
        <w:rPr>
          <w:b/>
          <w:noProof w:val="0"/>
          <w:lang w:val="ro-MD" w:eastAsia="ru-RU"/>
        </w:rPr>
        <w:t>:</w:t>
      </w:r>
      <w:r w:rsidR="00591E90" w:rsidRPr="0085181F">
        <w:rPr>
          <w:b/>
          <w:noProof w:val="0"/>
          <w:lang w:val="ro-MD" w:eastAsia="ru-RU"/>
        </w:rPr>
        <w:t xml:space="preserve"> </w:t>
      </w:r>
      <w:r w:rsidR="00F27214" w:rsidRPr="0085181F">
        <w:rPr>
          <w:b/>
          <w:i/>
          <w:u w:val="single"/>
          <w:shd w:val="clear" w:color="auto" w:fill="FFFFFF" w:themeFill="background1"/>
          <w:lang w:val="ro-MD"/>
        </w:rPr>
        <w:t>contractul va fi valabil pînă la recepția finală a lucrărilor</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lastRenderedPageBreak/>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85181F" w:rsidRPr="0085181F" w14:paraId="55FCB16C" w14:textId="77777777" w:rsidTr="00921EB4">
        <w:trPr>
          <w:trHeight w:val="20"/>
        </w:trPr>
        <w:tc>
          <w:tcPr>
            <w:tcW w:w="575" w:type="dxa"/>
            <w:shd w:val="clear" w:color="auto" w:fill="auto"/>
            <w:vAlign w:val="center"/>
          </w:tcPr>
          <w:p w14:paraId="4158577F" w14:textId="77777777" w:rsidR="00BE362C" w:rsidRPr="0085181F" w:rsidRDefault="00BE362C" w:rsidP="00EB194D">
            <w:pPr>
              <w:pStyle w:val="aff2"/>
              <w:jc w:val="center"/>
              <w:rPr>
                <w:b/>
                <w:sz w:val="20"/>
                <w:lang w:val="ro-MD" w:eastAsia="ru-RU"/>
              </w:rPr>
            </w:pPr>
            <w:r w:rsidRPr="0085181F">
              <w:rPr>
                <w:b/>
                <w:sz w:val="20"/>
                <w:lang w:val="ro-MD" w:eastAsia="ru-RU"/>
              </w:rPr>
              <w:t>Nr. d/o</w:t>
            </w:r>
          </w:p>
        </w:tc>
        <w:tc>
          <w:tcPr>
            <w:tcW w:w="2822" w:type="dxa"/>
            <w:shd w:val="clear" w:color="auto" w:fill="auto"/>
            <w:vAlign w:val="center"/>
          </w:tcPr>
          <w:p w14:paraId="75217ED9" w14:textId="77777777" w:rsidR="00BE362C" w:rsidRPr="0085181F" w:rsidRDefault="00BE362C" w:rsidP="00EB194D">
            <w:pPr>
              <w:pStyle w:val="aff2"/>
              <w:jc w:val="center"/>
              <w:rPr>
                <w:b/>
                <w:sz w:val="20"/>
                <w:lang w:val="ro-MD" w:eastAsia="ru-RU"/>
              </w:rPr>
            </w:pPr>
            <w:r w:rsidRPr="0085181F">
              <w:rPr>
                <w:b/>
                <w:sz w:val="20"/>
                <w:lang w:val="ro-MD" w:eastAsia="ru-RU"/>
              </w:rPr>
              <w:t>Descrierea criteriului/cerinței</w:t>
            </w:r>
          </w:p>
        </w:tc>
        <w:tc>
          <w:tcPr>
            <w:tcW w:w="6101" w:type="dxa"/>
            <w:shd w:val="clear" w:color="auto" w:fill="auto"/>
            <w:vAlign w:val="center"/>
          </w:tcPr>
          <w:p w14:paraId="210C3143" w14:textId="77777777" w:rsidR="00BE362C" w:rsidRPr="0085181F" w:rsidRDefault="00BE362C" w:rsidP="00EB194D">
            <w:pPr>
              <w:pStyle w:val="aff2"/>
              <w:jc w:val="center"/>
              <w:rPr>
                <w:b/>
                <w:sz w:val="20"/>
                <w:lang w:val="ro-MD" w:eastAsia="ru-RU"/>
              </w:rPr>
            </w:pPr>
            <w:r w:rsidRPr="0085181F">
              <w:rPr>
                <w:b/>
                <w:sz w:val="20"/>
                <w:lang w:val="ro-MD" w:eastAsia="ru-RU"/>
              </w:rPr>
              <w:t>Mod de demonstrare a îndeplinirii criteriului/cerinței:</w:t>
            </w:r>
          </w:p>
        </w:tc>
        <w:tc>
          <w:tcPr>
            <w:tcW w:w="986" w:type="dxa"/>
            <w:shd w:val="clear" w:color="auto" w:fill="auto"/>
            <w:vAlign w:val="center"/>
          </w:tcPr>
          <w:p w14:paraId="7056B6AF" w14:textId="77777777" w:rsidR="00B3250C" w:rsidRPr="0085181F" w:rsidRDefault="00BE362C" w:rsidP="00EB194D">
            <w:pPr>
              <w:pStyle w:val="aff2"/>
              <w:jc w:val="center"/>
              <w:rPr>
                <w:b/>
                <w:sz w:val="20"/>
                <w:lang w:val="ro-MD" w:eastAsia="ru-RU"/>
              </w:rPr>
            </w:pPr>
            <w:r w:rsidRPr="0085181F">
              <w:rPr>
                <w:b/>
                <w:sz w:val="20"/>
                <w:lang w:val="ro-MD" w:eastAsia="ru-RU"/>
              </w:rPr>
              <w:t>Obligati</w:t>
            </w:r>
          </w:p>
          <w:p w14:paraId="6BCA9681" w14:textId="49AB3935" w:rsidR="00BE362C" w:rsidRPr="0085181F" w:rsidRDefault="00BE362C" w:rsidP="00EB194D">
            <w:pPr>
              <w:pStyle w:val="aff2"/>
              <w:jc w:val="center"/>
              <w:rPr>
                <w:b/>
                <w:sz w:val="20"/>
                <w:lang w:val="ro-MD" w:eastAsia="ru-RU"/>
              </w:rPr>
            </w:pPr>
            <w:r w:rsidRPr="0085181F">
              <w:rPr>
                <w:b/>
                <w:sz w:val="20"/>
                <w:lang w:val="ro-MD" w:eastAsia="ru-RU"/>
              </w:rPr>
              <w:t>vitatea</w:t>
            </w:r>
          </w:p>
        </w:tc>
      </w:tr>
      <w:tr w:rsidR="0085181F" w:rsidRPr="0085181F" w14:paraId="7BE02D7C" w14:textId="77777777" w:rsidTr="00921EB4">
        <w:trPr>
          <w:trHeight w:val="20"/>
        </w:trPr>
        <w:tc>
          <w:tcPr>
            <w:tcW w:w="575" w:type="dxa"/>
            <w:shd w:val="clear" w:color="auto" w:fill="auto"/>
            <w:vAlign w:val="center"/>
          </w:tcPr>
          <w:p w14:paraId="5A2F5F10" w14:textId="414A569F" w:rsidR="00AF4AA8" w:rsidRPr="0085181F" w:rsidRDefault="00AF4AA8" w:rsidP="0057658F">
            <w:pPr>
              <w:shd w:val="clear" w:color="auto" w:fill="FFFFFF" w:themeFill="background1"/>
              <w:tabs>
                <w:tab w:val="left" w:pos="612"/>
              </w:tabs>
              <w:jc w:val="center"/>
              <w:rPr>
                <w:iCs/>
                <w:noProof w:val="0"/>
                <w:sz w:val="20"/>
                <w:szCs w:val="20"/>
                <w:lang w:val="ro-MD" w:eastAsia="ru-RU"/>
              </w:rPr>
            </w:pPr>
            <w:r w:rsidRPr="0085181F">
              <w:rPr>
                <w:sz w:val="20"/>
                <w:szCs w:val="20"/>
                <w:lang w:val="en-GB"/>
              </w:rPr>
              <w:t>1</w:t>
            </w:r>
          </w:p>
        </w:tc>
        <w:tc>
          <w:tcPr>
            <w:tcW w:w="2822" w:type="dxa"/>
            <w:shd w:val="clear" w:color="auto" w:fill="auto"/>
            <w:vAlign w:val="center"/>
          </w:tcPr>
          <w:p w14:paraId="665ED90E" w14:textId="44D64DA7" w:rsidR="00AF4AA8" w:rsidRPr="0085181F" w:rsidRDefault="002254BF" w:rsidP="00204FF3">
            <w:pPr>
              <w:shd w:val="clear" w:color="auto" w:fill="FFFFFF" w:themeFill="background1"/>
              <w:tabs>
                <w:tab w:val="left" w:pos="612"/>
              </w:tabs>
              <w:rPr>
                <w:b/>
                <w:iCs/>
                <w:noProof w:val="0"/>
                <w:sz w:val="20"/>
                <w:szCs w:val="20"/>
                <w:lang w:val="ro-MD" w:eastAsia="ru-RU"/>
              </w:rPr>
            </w:pPr>
            <w:r w:rsidRPr="0085181F">
              <w:rPr>
                <w:b/>
                <w:bCs/>
                <w:sz w:val="20"/>
                <w:szCs w:val="20"/>
                <w:lang w:val="ro-MD"/>
              </w:rPr>
              <w:t>Propunerea tehnică</w:t>
            </w:r>
          </w:p>
        </w:tc>
        <w:tc>
          <w:tcPr>
            <w:tcW w:w="6101" w:type="dxa"/>
            <w:shd w:val="clear" w:color="auto" w:fill="auto"/>
            <w:vAlign w:val="center"/>
          </w:tcPr>
          <w:p w14:paraId="65AAA281" w14:textId="527B3828" w:rsidR="002B73CC"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647828"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În acest scop propunerea tehnică conține:</w:t>
            </w:r>
          </w:p>
          <w:p w14:paraId="1C9461ED" w14:textId="23D5F816" w:rsidR="002254BF"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a) graficul de executare a lucrării (anexa nr. 10);</w:t>
            </w:r>
          </w:p>
          <w:p w14:paraId="5FB9CBAB" w14:textId="7A644F9C" w:rsidR="00AF4AA8" w:rsidRPr="0085181F" w:rsidRDefault="002254BF" w:rsidP="00921EB4">
            <w:pPr>
              <w:tabs>
                <w:tab w:val="left" w:pos="-284"/>
                <w:tab w:val="left" w:pos="426"/>
                <w:tab w:val="left" w:pos="612"/>
                <w:tab w:val="left" w:pos="960"/>
              </w:tabs>
              <w:jc w:val="both"/>
              <w:rPr>
                <w:sz w:val="20"/>
                <w:szCs w:val="20"/>
                <w:lang w:val="ro-MD"/>
              </w:rPr>
            </w:pPr>
            <w:r w:rsidRPr="0085181F">
              <w:rPr>
                <w:sz w:val="20"/>
                <w:szCs w:val="20"/>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85181F">
              <w:rPr>
                <w:sz w:val="20"/>
                <w:szCs w:val="20"/>
                <w:lang w:val="ro-MD"/>
              </w:rPr>
              <w:t xml:space="preserve"> </w:t>
            </w:r>
            <w:r w:rsidR="00F804B3" w:rsidRPr="0085181F">
              <w:rPr>
                <w:sz w:val="20"/>
                <w:szCs w:val="20"/>
                <w:lang w:val="en-GB"/>
              </w:rPr>
              <w:t>original confirmată prin aplicarea semnăturii electronice</w:t>
            </w:r>
            <w:r w:rsidR="00F27214" w:rsidRPr="0085181F">
              <w:rPr>
                <w:sz w:val="20"/>
                <w:szCs w:val="20"/>
                <w:lang w:val="ro-MD"/>
              </w:rPr>
              <w:t xml:space="preserve">, </w:t>
            </w:r>
            <w:r w:rsidR="001C1A32" w:rsidRPr="0085181F">
              <w:rPr>
                <w:sz w:val="20"/>
                <w:szCs w:val="20"/>
                <w:lang w:val="en-GB"/>
              </w:rPr>
              <w:t>o</w:t>
            </w:r>
            <w:r w:rsidR="00F27214" w:rsidRPr="0085181F">
              <w:rPr>
                <w:sz w:val="20"/>
                <w:szCs w:val="20"/>
                <w:lang w:val="en-GB"/>
              </w:rPr>
              <w:t xml:space="preserve">riginal, confirmat prin aplicarea semnăturii </w:t>
            </w:r>
            <w:r w:rsidR="001C1A32" w:rsidRPr="0085181F">
              <w:rPr>
                <w:sz w:val="20"/>
                <w:szCs w:val="20"/>
                <w:lang w:val="en-GB"/>
              </w:rPr>
              <w:t xml:space="preserve">electronice a </w:t>
            </w:r>
            <w:r w:rsidR="00F27214" w:rsidRPr="0085181F">
              <w:rPr>
                <w:sz w:val="20"/>
                <w:szCs w:val="20"/>
                <w:lang w:val="en-GB"/>
              </w:rPr>
              <w:t>ofertantului</w:t>
            </w:r>
          </w:p>
        </w:tc>
        <w:tc>
          <w:tcPr>
            <w:tcW w:w="986" w:type="dxa"/>
            <w:shd w:val="clear" w:color="auto" w:fill="auto"/>
            <w:vAlign w:val="center"/>
          </w:tcPr>
          <w:p w14:paraId="75C75A4D" w14:textId="6F4A4FB2" w:rsidR="00AF4AA8" w:rsidRPr="0085181F" w:rsidRDefault="00AF4AA8" w:rsidP="00AF4AA8">
            <w:pPr>
              <w:shd w:val="clear" w:color="auto" w:fill="FFFFFF" w:themeFill="background1"/>
              <w:tabs>
                <w:tab w:val="left" w:pos="612"/>
              </w:tabs>
              <w:jc w:val="center"/>
              <w:rPr>
                <w:iCs/>
                <w:noProof w:val="0"/>
                <w:lang w:val="ro-MD" w:eastAsia="ru-RU"/>
              </w:rPr>
            </w:pPr>
            <w:r w:rsidRPr="0085181F">
              <w:t>Da</w:t>
            </w:r>
          </w:p>
        </w:tc>
      </w:tr>
      <w:tr w:rsidR="0085181F" w:rsidRPr="0085181F" w14:paraId="28D02492" w14:textId="77777777" w:rsidTr="00921EB4">
        <w:trPr>
          <w:trHeight w:val="20"/>
        </w:trPr>
        <w:tc>
          <w:tcPr>
            <w:tcW w:w="575" w:type="dxa"/>
            <w:shd w:val="clear" w:color="auto" w:fill="auto"/>
            <w:vAlign w:val="center"/>
          </w:tcPr>
          <w:p w14:paraId="4014FB94" w14:textId="6E639FCB" w:rsidR="00F94AD7" w:rsidRPr="0085181F" w:rsidRDefault="00FB32A7" w:rsidP="0057658F">
            <w:pPr>
              <w:shd w:val="clear" w:color="auto" w:fill="FFFFFF" w:themeFill="background1"/>
              <w:tabs>
                <w:tab w:val="left" w:pos="612"/>
              </w:tabs>
              <w:jc w:val="center"/>
              <w:rPr>
                <w:sz w:val="20"/>
                <w:szCs w:val="20"/>
                <w:lang w:val="en-GB"/>
              </w:rPr>
            </w:pPr>
            <w:r w:rsidRPr="0085181F">
              <w:rPr>
                <w:sz w:val="20"/>
                <w:szCs w:val="20"/>
                <w:lang w:val="en-GB"/>
              </w:rPr>
              <w:t>2</w:t>
            </w:r>
          </w:p>
        </w:tc>
        <w:tc>
          <w:tcPr>
            <w:tcW w:w="2822" w:type="dxa"/>
            <w:shd w:val="clear" w:color="auto" w:fill="auto"/>
            <w:vAlign w:val="center"/>
          </w:tcPr>
          <w:p w14:paraId="00042CAE" w14:textId="5417B806" w:rsidR="00F94AD7" w:rsidRPr="0085181F" w:rsidRDefault="00F94AD7" w:rsidP="00204FF3">
            <w:pPr>
              <w:shd w:val="clear" w:color="auto" w:fill="FFFFFF" w:themeFill="background1"/>
              <w:tabs>
                <w:tab w:val="left" w:pos="612"/>
              </w:tabs>
              <w:rPr>
                <w:b/>
                <w:bCs/>
                <w:sz w:val="20"/>
                <w:szCs w:val="20"/>
                <w:lang w:val="ro-MD"/>
              </w:rPr>
            </w:pPr>
            <w:r w:rsidRPr="0085181F">
              <w:rPr>
                <w:b/>
                <w:bCs/>
                <w:sz w:val="20"/>
                <w:szCs w:val="20"/>
                <w:lang w:val="ro-MD"/>
              </w:rPr>
              <w:t>Propunerea financiară</w:t>
            </w:r>
          </w:p>
        </w:tc>
        <w:tc>
          <w:tcPr>
            <w:tcW w:w="6101" w:type="dxa"/>
            <w:shd w:val="clear" w:color="auto" w:fill="auto"/>
            <w:vAlign w:val="center"/>
          </w:tcPr>
          <w:p w14:paraId="3B32CB27" w14:textId="219C2B9B" w:rsidR="00F94AD7" w:rsidRPr="0085181F" w:rsidRDefault="00BC2C39" w:rsidP="00921EB4">
            <w:pPr>
              <w:tabs>
                <w:tab w:val="left" w:pos="-284"/>
                <w:tab w:val="left" w:pos="426"/>
                <w:tab w:val="left" w:pos="604"/>
                <w:tab w:val="left" w:pos="960"/>
              </w:tabs>
              <w:jc w:val="both"/>
              <w:rPr>
                <w:sz w:val="20"/>
                <w:szCs w:val="20"/>
                <w:lang w:val="ro-MD"/>
              </w:rPr>
            </w:pPr>
            <w:r w:rsidRPr="0085181F">
              <w:rPr>
                <w:bCs/>
                <w:sz w:val="20"/>
                <w:szCs w:val="20"/>
                <w:lang w:val="ro-MD"/>
              </w:rPr>
              <w:t>O</w:t>
            </w:r>
            <w:r w:rsidRPr="0085181F">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sidRPr="0085181F">
              <w:rPr>
                <w:sz w:val="20"/>
                <w:szCs w:val="20"/>
                <w:lang w:val="ro-MD"/>
              </w:rPr>
              <w:t>de achiziţie publică de lucrări</w:t>
            </w:r>
            <w:r w:rsidR="001C1A32" w:rsidRPr="0085181F">
              <w:rPr>
                <w:sz w:val="20"/>
                <w:szCs w:val="20"/>
                <w:lang w:val="ro-MD"/>
              </w:rPr>
              <w:t xml:space="preserve">, </w:t>
            </w:r>
            <w:r w:rsidR="001C1A32" w:rsidRPr="0085181F">
              <w:rPr>
                <w:sz w:val="20"/>
                <w:szCs w:val="20"/>
                <w:lang w:val="en-GB"/>
              </w:rPr>
              <w:t>original, confirmat prin aplicarea semnăturii electronice a ofertantului</w:t>
            </w:r>
          </w:p>
        </w:tc>
        <w:tc>
          <w:tcPr>
            <w:tcW w:w="986" w:type="dxa"/>
            <w:shd w:val="clear" w:color="auto" w:fill="auto"/>
            <w:vAlign w:val="center"/>
          </w:tcPr>
          <w:p w14:paraId="26A87D00" w14:textId="7C7C8FC4" w:rsidR="00F94AD7" w:rsidRPr="0085181F" w:rsidRDefault="005902D8" w:rsidP="00AF4AA8">
            <w:pPr>
              <w:shd w:val="clear" w:color="auto" w:fill="FFFFFF" w:themeFill="background1"/>
              <w:tabs>
                <w:tab w:val="left" w:pos="612"/>
              </w:tabs>
              <w:jc w:val="center"/>
            </w:pPr>
            <w:r w:rsidRPr="0085181F">
              <w:rPr>
                <w:lang w:val="en-GB"/>
              </w:rPr>
              <w:t>Da</w:t>
            </w:r>
          </w:p>
        </w:tc>
      </w:tr>
      <w:tr w:rsidR="0085181F" w:rsidRPr="0085181F" w14:paraId="37A5ED06" w14:textId="77777777" w:rsidTr="00921EB4">
        <w:trPr>
          <w:trHeight w:val="20"/>
        </w:trPr>
        <w:tc>
          <w:tcPr>
            <w:tcW w:w="575" w:type="dxa"/>
            <w:shd w:val="clear" w:color="auto" w:fill="auto"/>
            <w:vAlign w:val="center"/>
          </w:tcPr>
          <w:p w14:paraId="389CBF82" w14:textId="7EF613BF" w:rsidR="00F804B3" w:rsidRPr="0085181F" w:rsidRDefault="00FB32A7" w:rsidP="00F804B3">
            <w:pPr>
              <w:shd w:val="clear" w:color="auto" w:fill="FFFFFF" w:themeFill="background1"/>
              <w:tabs>
                <w:tab w:val="left" w:pos="612"/>
              </w:tabs>
              <w:jc w:val="center"/>
              <w:rPr>
                <w:sz w:val="20"/>
                <w:szCs w:val="20"/>
                <w:lang w:val="en-GB"/>
              </w:rPr>
            </w:pPr>
            <w:r w:rsidRPr="0085181F">
              <w:rPr>
                <w:sz w:val="20"/>
                <w:szCs w:val="20"/>
                <w:lang w:val="en-GB"/>
              </w:rPr>
              <w:t>3</w:t>
            </w:r>
          </w:p>
        </w:tc>
        <w:tc>
          <w:tcPr>
            <w:tcW w:w="2822" w:type="dxa"/>
            <w:shd w:val="clear" w:color="auto" w:fill="auto"/>
            <w:vAlign w:val="center"/>
          </w:tcPr>
          <w:p w14:paraId="706BA2A3" w14:textId="130F7DA6" w:rsidR="00F804B3" w:rsidRPr="0085181F" w:rsidRDefault="00F804B3" w:rsidP="00204FF3">
            <w:pPr>
              <w:shd w:val="clear" w:color="auto" w:fill="FFFFFF" w:themeFill="background1"/>
              <w:tabs>
                <w:tab w:val="left" w:pos="612"/>
              </w:tabs>
              <w:rPr>
                <w:b/>
                <w:bCs/>
                <w:sz w:val="20"/>
                <w:szCs w:val="20"/>
                <w:lang w:val="ro-MD"/>
              </w:rPr>
            </w:pPr>
            <w:r w:rsidRPr="0085181F">
              <w:rPr>
                <w:b/>
                <w:sz w:val="20"/>
                <w:szCs w:val="20"/>
                <w:lang w:val="en-GB"/>
              </w:rPr>
              <w:t>DUAE</w:t>
            </w:r>
          </w:p>
        </w:tc>
        <w:tc>
          <w:tcPr>
            <w:tcW w:w="6101" w:type="dxa"/>
            <w:shd w:val="clear" w:color="auto" w:fill="auto"/>
            <w:vAlign w:val="center"/>
          </w:tcPr>
          <w:p w14:paraId="6C4B2938" w14:textId="17AC6477" w:rsidR="00F804B3" w:rsidRPr="0085181F" w:rsidRDefault="001C1A32" w:rsidP="00921EB4">
            <w:pPr>
              <w:tabs>
                <w:tab w:val="left" w:pos="-284"/>
                <w:tab w:val="left" w:pos="426"/>
                <w:tab w:val="left" w:pos="604"/>
                <w:tab w:val="left" w:pos="960"/>
              </w:tabs>
              <w:jc w:val="both"/>
              <w:rPr>
                <w:bCs/>
                <w:sz w:val="20"/>
                <w:szCs w:val="20"/>
                <w:lang w:val="ro-MD"/>
              </w:rPr>
            </w:pPr>
            <w:r w:rsidRPr="0085181F">
              <w:rPr>
                <w:sz w:val="20"/>
                <w:szCs w:val="20"/>
                <w:lang w:val="ro-MD"/>
              </w:rPr>
              <w:t>C</w:t>
            </w:r>
            <w:r w:rsidR="00F804B3" w:rsidRPr="0085181F">
              <w:rPr>
                <w:sz w:val="20"/>
                <w:szCs w:val="20"/>
                <w:lang w:val="en-GB"/>
              </w:rPr>
              <w:t xml:space="preserve">onform Formularului standard al Documentului Unic de Achiziții European, </w:t>
            </w:r>
            <w:r w:rsidR="006B1168" w:rsidRPr="0085181F">
              <w:rPr>
                <w:sz w:val="20"/>
                <w:szCs w:val="20"/>
                <w:lang w:val="en-GB"/>
              </w:rPr>
              <w:t>original sau copie, confirmat prin aplicarea semnăturii electronice a ofertantului</w:t>
            </w:r>
          </w:p>
        </w:tc>
        <w:tc>
          <w:tcPr>
            <w:tcW w:w="986" w:type="dxa"/>
            <w:shd w:val="clear" w:color="auto" w:fill="auto"/>
            <w:vAlign w:val="center"/>
          </w:tcPr>
          <w:p w14:paraId="1A7939AA" w14:textId="33B0E65E" w:rsidR="00F804B3" w:rsidRPr="0085181F" w:rsidRDefault="00F804B3" w:rsidP="00F804B3">
            <w:pPr>
              <w:shd w:val="clear" w:color="auto" w:fill="FFFFFF" w:themeFill="background1"/>
              <w:tabs>
                <w:tab w:val="left" w:pos="612"/>
              </w:tabs>
              <w:jc w:val="center"/>
            </w:pPr>
            <w:r w:rsidRPr="0085181F">
              <w:rPr>
                <w:lang w:val="en-GB"/>
              </w:rPr>
              <w:t>Da</w:t>
            </w:r>
          </w:p>
        </w:tc>
      </w:tr>
      <w:tr w:rsidR="0085181F" w:rsidRPr="0085181F" w14:paraId="27626451" w14:textId="77777777" w:rsidTr="00921EB4">
        <w:trPr>
          <w:trHeight w:val="20"/>
        </w:trPr>
        <w:tc>
          <w:tcPr>
            <w:tcW w:w="575" w:type="dxa"/>
            <w:shd w:val="clear" w:color="auto" w:fill="auto"/>
            <w:vAlign w:val="center"/>
          </w:tcPr>
          <w:p w14:paraId="623DF571" w14:textId="2E3DAA6F" w:rsidR="00A74ED1" w:rsidRPr="0085181F" w:rsidRDefault="00A74ED1" w:rsidP="00A74ED1">
            <w:pPr>
              <w:shd w:val="clear" w:color="auto" w:fill="FFFFFF" w:themeFill="background1"/>
              <w:tabs>
                <w:tab w:val="left" w:pos="612"/>
              </w:tabs>
              <w:jc w:val="center"/>
              <w:rPr>
                <w:iCs/>
                <w:noProof w:val="0"/>
                <w:sz w:val="20"/>
                <w:szCs w:val="20"/>
                <w:lang w:val="ro-MD" w:eastAsia="ru-RU"/>
              </w:rPr>
            </w:pPr>
            <w:r w:rsidRPr="0085181F">
              <w:rPr>
                <w:sz w:val="20"/>
                <w:szCs w:val="20"/>
                <w:lang w:val="en-GB"/>
              </w:rPr>
              <w:t>4</w:t>
            </w:r>
          </w:p>
        </w:tc>
        <w:tc>
          <w:tcPr>
            <w:tcW w:w="2822" w:type="dxa"/>
            <w:shd w:val="clear" w:color="auto" w:fill="auto"/>
            <w:vAlign w:val="center"/>
          </w:tcPr>
          <w:p w14:paraId="7DFDD294" w14:textId="3C9FC600" w:rsidR="00A74ED1" w:rsidRPr="0085181F" w:rsidRDefault="00A74ED1" w:rsidP="00204FF3">
            <w:pPr>
              <w:shd w:val="clear" w:color="auto" w:fill="FFFFFF" w:themeFill="background1"/>
              <w:tabs>
                <w:tab w:val="left" w:pos="612"/>
              </w:tabs>
              <w:rPr>
                <w:b/>
                <w:iCs/>
                <w:noProof w:val="0"/>
                <w:sz w:val="20"/>
                <w:szCs w:val="20"/>
                <w:lang w:val="ro-MD" w:eastAsia="ru-RU"/>
              </w:rPr>
            </w:pPr>
            <w:r w:rsidRPr="0085181F">
              <w:rPr>
                <w:b/>
                <w:sz w:val="20"/>
                <w:szCs w:val="20"/>
              </w:rPr>
              <w:t>Granția pentru ofertă</w:t>
            </w:r>
          </w:p>
        </w:tc>
        <w:tc>
          <w:tcPr>
            <w:tcW w:w="6101" w:type="dxa"/>
            <w:shd w:val="clear" w:color="auto" w:fill="auto"/>
            <w:vAlign w:val="center"/>
          </w:tcPr>
          <w:p w14:paraId="7CE7303F" w14:textId="77777777" w:rsidR="00A74ED1" w:rsidRPr="0085181F" w:rsidRDefault="00A74ED1" w:rsidP="00A74ED1">
            <w:pPr>
              <w:shd w:val="clear" w:color="auto" w:fill="FFFFFF" w:themeFill="background1"/>
              <w:tabs>
                <w:tab w:val="left" w:pos="612"/>
              </w:tabs>
              <w:rPr>
                <w:bCs/>
                <w:sz w:val="20"/>
                <w:szCs w:val="20"/>
              </w:rPr>
            </w:pPr>
            <w:r w:rsidRPr="0085181F">
              <w:rPr>
                <w:bCs/>
                <w:sz w:val="20"/>
                <w:szCs w:val="20"/>
                <w:lang w:val="ro-MD"/>
              </w:rPr>
              <w:t>Se vor accepta următoarele tipuri de garan</w:t>
            </w:r>
            <w:r w:rsidRPr="0085181F">
              <w:rPr>
                <w:bCs/>
                <w:sz w:val="20"/>
                <w:szCs w:val="20"/>
              </w:rPr>
              <w:t>ție:</w:t>
            </w:r>
          </w:p>
          <w:p w14:paraId="73AA2869" w14:textId="77777777" w:rsidR="00493D5C" w:rsidRPr="0085181F" w:rsidRDefault="00A74ED1" w:rsidP="00A74ED1">
            <w:pPr>
              <w:shd w:val="clear" w:color="auto" w:fill="FFFFFF" w:themeFill="background1"/>
              <w:tabs>
                <w:tab w:val="left" w:pos="612"/>
              </w:tabs>
              <w:rPr>
                <w:bCs/>
                <w:sz w:val="20"/>
                <w:szCs w:val="20"/>
              </w:rPr>
            </w:pPr>
            <w:r w:rsidRPr="0085181F">
              <w:rPr>
                <w:bCs/>
                <w:sz w:val="20"/>
                <w:szCs w:val="20"/>
                <w:lang w:val="ro-MD"/>
              </w:rPr>
              <w:t>Scrisoare de</w:t>
            </w:r>
            <w:r w:rsidRPr="0085181F">
              <w:rPr>
                <w:bCs/>
                <w:sz w:val="20"/>
                <w:szCs w:val="20"/>
              </w:rPr>
              <w:t xml:space="preserve"> garanţie bancară (emisă de o bancă comercială) conform Anexei nr. 9 din Documentația standard, </w:t>
            </w:r>
          </w:p>
          <w:p w14:paraId="4C32E31D" w14:textId="3B8836C6" w:rsidR="00A74ED1" w:rsidRPr="0085181F" w:rsidRDefault="00A74ED1" w:rsidP="00A74ED1">
            <w:pPr>
              <w:shd w:val="clear" w:color="auto" w:fill="FFFFFF" w:themeFill="background1"/>
              <w:tabs>
                <w:tab w:val="left" w:pos="612"/>
              </w:tabs>
              <w:rPr>
                <w:sz w:val="20"/>
                <w:szCs w:val="20"/>
              </w:rPr>
            </w:pPr>
            <w:r w:rsidRPr="0085181F">
              <w:rPr>
                <w:sz w:val="20"/>
                <w:szCs w:val="20"/>
              </w:rPr>
              <w:t>sau</w:t>
            </w:r>
          </w:p>
          <w:p w14:paraId="573F9DAF" w14:textId="30454798" w:rsidR="00A74ED1" w:rsidRPr="0085181F" w:rsidRDefault="00A74ED1" w:rsidP="00A74ED1">
            <w:pPr>
              <w:shd w:val="clear" w:color="auto" w:fill="FFFFFF" w:themeFill="background1"/>
              <w:tabs>
                <w:tab w:val="left" w:pos="612"/>
              </w:tabs>
              <w:rPr>
                <w:bCs/>
                <w:sz w:val="20"/>
                <w:szCs w:val="20"/>
              </w:rPr>
            </w:pPr>
            <w:r w:rsidRPr="0085181F">
              <w:rPr>
                <w:bCs/>
                <w:sz w:val="20"/>
                <w:szCs w:val="20"/>
              </w:rPr>
              <w:t>Garanţia pentru ofertă prin transfer la contul autorităţii contractante conform următoarelor date bancare:</w:t>
            </w:r>
            <w:r w:rsidRPr="0085181F">
              <w:rPr>
                <w:sz w:val="20"/>
                <w:szCs w:val="20"/>
              </w:rPr>
              <w:t> </w:t>
            </w:r>
            <w:r w:rsidRPr="0085181F">
              <w:rPr>
                <w:sz w:val="20"/>
                <w:szCs w:val="20"/>
              </w:rPr>
              <w:br/>
              <w:t>Beneficiarul plăţii: </w:t>
            </w:r>
            <w:r w:rsidRPr="0085181F">
              <w:rPr>
                <w:bCs/>
                <w:sz w:val="20"/>
                <w:szCs w:val="20"/>
              </w:rPr>
              <w:t>I.M.S.P. CENTRUL NAŢIONAL DE ASISTENŢĂ MEDICALĂ URGENTĂ PRESPITALICEASCĂ</w:t>
            </w:r>
            <w:r w:rsidRPr="0085181F">
              <w:rPr>
                <w:sz w:val="20"/>
                <w:szCs w:val="20"/>
              </w:rPr>
              <w:t> </w:t>
            </w:r>
            <w:r w:rsidRPr="0085181F">
              <w:rPr>
                <w:sz w:val="20"/>
                <w:szCs w:val="20"/>
              </w:rPr>
              <w:br/>
              <w:t>Denumirea Băncii: </w:t>
            </w:r>
            <w:r w:rsidRPr="0085181F">
              <w:rPr>
                <w:bCs/>
                <w:sz w:val="20"/>
                <w:szCs w:val="20"/>
              </w:rPr>
              <w:t>BC ”MAIB” S.A. sucursala Gheorghe Asachi</w:t>
            </w:r>
            <w:r w:rsidRPr="0085181F">
              <w:rPr>
                <w:sz w:val="20"/>
                <w:szCs w:val="20"/>
              </w:rPr>
              <w:br/>
              <w:t>Codul fiscal: </w:t>
            </w:r>
            <w:r w:rsidRPr="0085181F">
              <w:rPr>
                <w:bCs/>
                <w:sz w:val="20"/>
                <w:szCs w:val="20"/>
              </w:rPr>
              <w:t>1015600032824</w:t>
            </w:r>
            <w:r w:rsidRPr="0085181F">
              <w:rPr>
                <w:sz w:val="20"/>
                <w:szCs w:val="20"/>
              </w:rPr>
              <w:t> </w:t>
            </w:r>
            <w:r w:rsidRPr="0085181F">
              <w:rPr>
                <w:sz w:val="20"/>
                <w:szCs w:val="20"/>
              </w:rPr>
              <w:br/>
              <w:t>IBAN: </w:t>
            </w:r>
            <w:r w:rsidR="00F85870" w:rsidRPr="0085181F">
              <w:rPr>
                <w:bCs/>
                <w:sz w:val="20"/>
                <w:szCs w:val="20"/>
              </w:rPr>
              <w:t>MD18AG0000000</w:t>
            </w:r>
            <w:r w:rsidRPr="0085181F">
              <w:rPr>
                <w:bCs/>
                <w:sz w:val="20"/>
                <w:szCs w:val="20"/>
              </w:rPr>
              <w:t>22515454988</w:t>
            </w:r>
            <w:r w:rsidRPr="0085181F">
              <w:rPr>
                <w:sz w:val="20"/>
                <w:szCs w:val="20"/>
              </w:rPr>
              <w:br/>
            </w:r>
            <w:r w:rsidRPr="0085181F">
              <w:rPr>
                <w:bCs/>
                <w:sz w:val="20"/>
                <w:szCs w:val="20"/>
              </w:rPr>
              <w:t>cu nota “Pentru garanţia pentru ofertă la procedura nr. ____ din __</w:t>
            </w:r>
          </w:p>
          <w:p w14:paraId="0D847280" w14:textId="3E912DB9" w:rsidR="00A74ED1" w:rsidRPr="0085181F" w:rsidRDefault="00A74ED1" w:rsidP="00A74ED1">
            <w:pPr>
              <w:shd w:val="clear" w:color="auto" w:fill="FFFFFF" w:themeFill="background1"/>
              <w:tabs>
                <w:tab w:val="left" w:pos="612"/>
              </w:tabs>
              <w:jc w:val="both"/>
              <w:rPr>
                <w:iCs/>
                <w:noProof w:val="0"/>
                <w:sz w:val="20"/>
                <w:szCs w:val="20"/>
                <w:lang w:val="ro-MD" w:eastAsia="ru-RU"/>
              </w:rPr>
            </w:pPr>
            <w:r w:rsidRPr="0085181F">
              <w:rPr>
                <w:sz w:val="20"/>
                <w:szCs w:val="20"/>
                <w:lang w:val="en-GB"/>
              </w:rPr>
              <w:t>original, confirmat prin aplicarea semnăturii electronice a ofertantului</w:t>
            </w:r>
          </w:p>
        </w:tc>
        <w:tc>
          <w:tcPr>
            <w:tcW w:w="986" w:type="dxa"/>
            <w:shd w:val="clear" w:color="auto" w:fill="auto"/>
            <w:vAlign w:val="center"/>
          </w:tcPr>
          <w:p w14:paraId="2D29605C" w14:textId="09D69362" w:rsidR="00A74ED1" w:rsidRPr="0085181F" w:rsidRDefault="00A74ED1" w:rsidP="00A74ED1">
            <w:pPr>
              <w:shd w:val="clear" w:color="auto" w:fill="FFFFFF" w:themeFill="background1"/>
              <w:tabs>
                <w:tab w:val="left" w:pos="612"/>
              </w:tabs>
              <w:jc w:val="center"/>
              <w:rPr>
                <w:iCs/>
                <w:noProof w:val="0"/>
                <w:lang w:val="ro-MD" w:eastAsia="ru-RU"/>
              </w:rPr>
            </w:pPr>
            <w:r w:rsidRPr="0085181F">
              <w:rPr>
                <w:lang w:val="en-GB"/>
              </w:rPr>
              <w:t>Da</w:t>
            </w:r>
          </w:p>
        </w:tc>
      </w:tr>
      <w:tr w:rsidR="0085181F" w:rsidRPr="0085181F" w14:paraId="125CE52B" w14:textId="77777777" w:rsidTr="00921EB4">
        <w:trPr>
          <w:trHeight w:val="20"/>
        </w:trPr>
        <w:tc>
          <w:tcPr>
            <w:tcW w:w="575" w:type="dxa"/>
            <w:shd w:val="clear" w:color="auto" w:fill="auto"/>
            <w:vAlign w:val="center"/>
          </w:tcPr>
          <w:p w14:paraId="4E177E9D" w14:textId="0EC0249E" w:rsidR="00FD4509" w:rsidRPr="0085181F" w:rsidRDefault="00FB32A7" w:rsidP="00FD4509">
            <w:pPr>
              <w:shd w:val="clear" w:color="auto" w:fill="FFFFFF" w:themeFill="background1"/>
              <w:tabs>
                <w:tab w:val="left" w:pos="612"/>
              </w:tabs>
              <w:jc w:val="center"/>
              <w:rPr>
                <w:sz w:val="20"/>
                <w:szCs w:val="20"/>
                <w:lang w:val="en-GB"/>
              </w:rPr>
            </w:pPr>
            <w:r w:rsidRPr="0085181F">
              <w:rPr>
                <w:sz w:val="20"/>
                <w:szCs w:val="20"/>
                <w:lang w:val="en-GB"/>
              </w:rPr>
              <w:t>5</w:t>
            </w:r>
          </w:p>
        </w:tc>
        <w:tc>
          <w:tcPr>
            <w:tcW w:w="2822" w:type="dxa"/>
            <w:shd w:val="clear" w:color="auto" w:fill="auto"/>
            <w:vAlign w:val="center"/>
          </w:tcPr>
          <w:p w14:paraId="76612F7D" w14:textId="300D6F47" w:rsidR="00FD4509" w:rsidRPr="0085181F" w:rsidRDefault="00FD4509" w:rsidP="00204FF3">
            <w:pPr>
              <w:shd w:val="clear" w:color="auto" w:fill="FFFFFF" w:themeFill="background1"/>
              <w:tabs>
                <w:tab w:val="left" w:pos="612"/>
              </w:tabs>
              <w:rPr>
                <w:b/>
                <w:sz w:val="20"/>
                <w:szCs w:val="20"/>
              </w:rPr>
            </w:pPr>
            <w:r w:rsidRPr="0085181F">
              <w:rPr>
                <w:b/>
                <w:sz w:val="20"/>
                <w:szCs w:val="20"/>
                <w:lang w:eastAsia="ru-RU"/>
              </w:rPr>
              <w:t xml:space="preserve">Declaraţie privind valabilitatea ofertei </w:t>
            </w:r>
          </w:p>
        </w:tc>
        <w:tc>
          <w:tcPr>
            <w:tcW w:w="6101" w:type="dxa"/>
            <w:shd w:val="clear" w:color="auto" w:fill="auto"/>
            <w:vAlign w:val="center"/>
          </w:tcPr>
          <w:p w14:paraId="0967C22E" w14:textId="74C26C54" w:rsidR="00FD4509" w:rsidRPr="0085181F" w:rsidRDefault="006B1168" w:rsidP="00921EB4">
            <w:pPr>
              <w:shd w:val="clear" w:color="auto" w:fill="FFFFFF" w:themeFill="background1"/>
              <w:tabs>
                <w:tab w:val="left" w:pos="612"/>
              </w:tabs>
              <w:jc w:val="both"/>
              <w:rPr>
                <w:bCs/>
                <w:sz w:val="20"/>
                <w:szCs w:val="20"/>
                <w:lang w:val="ro-MD"/>
              </w:rPr>
            </w:pPr>
            <w:r w:rsidRPr="0085181F">
              <w:rPr>
                <w:sz w:val="20"/>
                <w:szCs w:val="20"/>
                <w:lang w:eastAsia="ru-RU"/>
              </w:rPr>
              <w:t xml:space="preserve">Conform anexei nr. 8 din documentația standard. </w:t>
            </w:r>
            <w:r w:rsidR="00FD4509" w:rsidRPr="0085181F">
              <w:rPr>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w:t>
            </w:r>
            <w:r w:rsidR="00357D23" w:rsidRPr="0085181F">
              <w:rPr>
                <w:sz w:val="20"/>
                <w:szCs w:val="20"/>
                <w:lang w:eastAsia="ru-RU"/>
              </w:rPr>
              <w:t>i mică decât cea prevăzută</w:t>
            </w:r>
            <w:r w:rsidR="00FD4509" w:rsidRPr="0085181F">
              <w:rPr>
                <w:sz w:val="20"/>
                <w:szCs w:val="20"/>
                <w:lang w:eastAsia="ru-RU"/>
              </w:rPr>
              <w:t xml:space="preserve"> se respinge ca fiind necorespunzătoare.</w:t>
            </w:r>
            <w:r w:rsidR="00FD4509" w:rsidRPr="0085181F">
              <w:rPr>
                <w:rFonts w:eastAsiaTheme="minorHAnsi"/>
                <w:sz w:val="20"/>
                <w:szCs w:val="20"/>
                <w:lang w:eastAsia="ru-RU"/>
              </w:rPr>
              <w:t xml:space="preserve"> </w:t>
            </w:r>
            <w:r w:rsidRPr="0085181F">
              <w:rPr>
                <w:rFonts w:eastAsiaTheme="minorHAnsi"/>
                <w:sz w:val="20"/>
                <w:szCs w:val="20"/>
                <w:lang w:eastAsia="ru-RU"/>
              </w:rPr>
              <w:t>O</w:t>
            </w:r>
            <w:r w:rsidRPr="0085181F">
              <w:rPr>
                <w:sz w:val="20"/>
                <w:szCs w:val="20"/>
                <w:lang w:val="en-GB" w:eastAsia="ru-RU"/>
              </w:rPr>
              <w:t>riginal, confirmat prin aplicarea semnăturii electronice a ofertantului</w:t>
            </w:r>
          </w:p>
        </w:tc>
        <w:tc>
          <w:tcPr>
            <w:tcW w:w="986" w:type="dxa"/>
            <w:shd w:val="clear" w:color="auto" w:fill="auto"/>
            <w:vAlign w:val="center"/>
          </w:tcPr>
          <w:p w14:paraId="6C91043F" w14:textId="0E7850B3" w:rsidR="00FD4509" w:rsidRPr="0085181F" w:rsidRDefault="00236214" w:rsidP="00FD4509">
            <w:pPr>
              <w:shd w:val="clear" w:color="auto" w:fill="FFFFFF" w:themeFill="background1"/>
              <w:tabs>
                <w:tab w:val="left" w:pos="612"/>
              </w:tabs>
              <w:jc w:val="center"/>
              <w:rPr>
                <w:lang w:val="en-GB"/>
              </w:rPr>
            </w:pPr>
            <w:r w:rsidRPr="0085181F">
              <w:rPr>
                <w:lang w:val="en-GB"/>
              </w:rPr>
              <w:t>Da</w:t>
            </w:r>
          </w:p>
        </w:tc>
      </w:tr>
      <w:tr w:rsidR="0085181F" w:rsidRPr="0085181F" w14:paraId="0576B74A" w14:textId="77777777" w:rsidTr="00921EB4">
        <w:trPr>
          <w:trHeight w:val="20"/>
        </w:trPr>
        <w:tc>
          <w:tcPr>
            <w:tcW w:w="575" w:type="dxa"/>
            <w:shd w:val="clear" w:color="auto" w:fill="auto"/>
            <w:vAlign w:val="center"/>
          </w:tcPr>
          <w:p w14:paraId="285C16ED" w14:textId="077EED48"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6</w:t>
            </w:r>
          </w:p>
        </w:tc>
        <w:tc>
          <w:tcPr>
            <w:tcW w:w="2822" w:type="dxa"/>
            <w:shd w:val="clear" w:color="auto" w:fill="auto"/>
            <w:vAlign w:val="center"/>
          </w:tcPr>
          <w:p w14:paraId="6FE84455" w14:textId="2B61A59F"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Certificat de efectuare sistematică a plăţii impozitelor, contribuţiilor eliberat de Inspectoratul Fiscal</w:t>
            </w:r>
          </w:p>
        </w:tc>
        <w:tc>
          <w:tcPr>
            <w:tcW w:w="6101" w:type="dxa"/>
            <w:shd w:val="clear" w:color="auto" w:fill="auto"/>
            <w:vAlign w:val="center"/>
          </w:tcPr>
          <w:p w14:paraId="3C926099" w14:textId="10CB0570" w:rsidR="00FD4509" w:rsidRPr="0085181F" w:rsidRDefault="006B1168" w:rsidP="00921EB4">
            <w:pPr>
              <w:shd w:val="clear" w:color="auto" w:fill="FFFFFF" w:themeFill="background1"/>
              <w:tabs>
                <w:tab w:val="left" w:pos="612"/>
              </w:tabs>
              <w:jc w:val="both"/>
              <w:rPr>
                <w:iCs/>
                <w:noProof w:val="0"/>
                <w:sz w:val="20"/>
                <w:szCs w:val="20"/>
                <w:lang w:val="ro-MD" w:eastAsia="ru-RU"/>
              </w:rPr>
            </w:pPr>
            <w:r w:rsidRPr="0085181F">
              <w:rPr>
                <w:sz w:val="20"/>
                <w:szCs w:val="20"/>
                <w:lang w:val="ro-MD"/>
              </w:rPr>
              <w:t>V</w:t>
            </w:r>
            <w:r w:rsidR="00FD4509" w:rsidRPr="0085181F">
              <w:rPr>
                <w:sz w:val="20"/>
                <w:szCs w:val="20"/>
                <w:lang w:val="en-GB"/>
              </w:rPr>
              <w:t>alabilitatea certificaturlui</w:t>
            </w:r>
            <w:r w:rsidRPr="0085181F">
              <w:rPr>
                <w:sz w:val="20"/>
                <w:szCs w:val="20"/>
                <w:lang w:val="en-GB"/>
              </w:rPr>
              <w:t xml:space="preserve"> va corespunde</w:t>
            </w:r>
            <w:r w:rsidR="00FD4509" w:rsidRPr="0085181F">
              <w:rPr>
                <w:sz w:val="20"/>
                <w:szCs w:val="20"/>
                <w:lang w:val="en-GB"/>
              </w:rPr>
              <w:t xml:space="preserve"> prevederil</w:t>
            </w:r>
            <w:r w:rsidRPr="0085181F">
              <w:rPr>
                <w:sz w:val="20"/>
                <w:szCs w:val="20"/>
                <w:lang w:val="en-GB"/>
              </w:rPr>
              <w:t>or</w:t>
            </w:r>
            <w:r w:rsidR="00FD4509" w:rsidRPr="0085181F">
              <w:rPr>
                <w:sz w:val="20"/>
                <w:szCs w:val="20"/>
                <w:lang w:val="en-GB"/>
              </w:rPr>
              <w:t xml:space="preserve"> legale în vigoare în RM</w:t>
            </w:r>
            <w:r w:rsidRPr="0085181F">
              <w:rPr>
                <w:sz w:val="20"/>
                <w:szCs w:val="20"/>
                <w:lang w:val="en-GB"/>
              </w:rPr>
              <w:t>, original sau copie, confirmat prin aplicarea semnăturii electronice a ofertantului</w:t>
            </w:r>
          </w:p>
        </w:tc>
        <w:tc>
          <w:tcPr>
            <w:tcW w:w="986" w:type="dxa"/>
            <w:shd w:val="clear" w:color="auto" w:fill="auto"/>
            <w:vAlign w:val="center"/>
          </w:tcPr>
          <w:p w14:paraId="5690A0D4" w14:textId="258A2634"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15BC70E6" w14:textId="77777777" w:rsidTr="00921EB4">
        <w:trPr>
          <w:trHeight w:val="20"/>
        </w:trPr>
        <w:tc>
          <w:tcPr>
            <w:tcW w:w="575" w:type="dxa"/>
            <w:shd w:val="clear" w:color="auto" w:fill="auto"/>
            <w:vAlign w:val="center"/>
          </w:tcPr>
          <w:p w14:paraId="100E95AD" w14:textId="3FE86551"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7</w:t>
            </w:r>
          </w:p>
        </w:tc>
        <w:tc>
          <w:tcPr>
            <w:tcW w:w="2822" w:type="dxa"/>
            <w:shd w:val="clear" w:color="auto" w:fill="auto"/>
            <w:vAlign w:val="center"/>
          </w:tcPr>
          <w:p w14:paraId="1A90BDE1" w14:textId="352FAE9F"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 xml:space="preserve">Demonstrarea experienței operatorului economic în domeniul de activitate aferent </w:t>
            </w:r>
            <w:r w:rsidR="00E7424C" w:rsidRPr="0085181F">
              <w:rPr>
                <w:b/>
                <w:sz w:val="20"/>
                <w:szCs w:val="20"/>
                <w:lang w:val="en-GB"/>
              </w:rPr>
              <w:t xml:space="preserve">fiecărui compartiment din caietul de sarcini a </w:t>
            </w:r>
            <w:r w:rsidRPr="0085181F">
              <w:rPr>
                <w:b/>
                <w:sz w:val="20"/>
                <w:szCs w:val="20"/>
                <w:lang w:val="en-GB"/>
              </w:rPr>
              <w:t>obiectului ce urmează a fi atribuit</w:t>
            </w:r>
            <w:r w:rsidR="00E7424C" w:rsidRPr="0085181F">
              <w:rPr>
                <w:b/>
                <w:sz w:val="20"/>
                <w:szCs w:val="20"/>
                <w:lang w:val="en-GB"/>
              </w:rPr>
              <w:t xml:space="preserve"> </w:t>
            </w:r>
          </w:p>
        </w:tc>
        <w:tc>
          <w:tcPr>
            <w:tcW w:w="6101" w:type="dxa"/>
            <w:shd w:val="clear" w:color="auto" w:fill="auto"/>
            <w:vAlign w:val="center"/>
          </w:tcPr>
          <w:p w14:paraId="68D7784A" w14:textId="77777777" w:rsidR="00E7424C" w:rsidRPr="0085181F" w:rsidRDefault="00FD4509" w:rsidP="00921EB4">
            <w:pPr>
              <w:shd w:val="clear" w:color="auto" w:fill="FFFFFF" w:themeFill="background1"/>
              <w:tabs>
                <w:tab w:val="left" w:pos="612"/>
              </w:tabs>
              <w:jc w:val="both"/>
              <w:rPr>
                <w:sz w:val="20"/>
                <w:szCs w:val="20"/>
                <w:lang w:val="en-GB"/>
              </w:rPr>
            </w:pPr>
            <w:r w:rsidRPr="0085181F">
              <w:rPr>
                <w:sz w:val="20"/>
                <w:szCs w:val="20"/>
                <w:lang w:val="en-GB"/>
              </w:rPr>
              <w:t>Declarație privind experiența similară, conform anexei 12</w:t>
            </w:r>
            <w:r w:rsidR="006B1168" w:rsidRPr="0085181F">
              <w:rPr>
                <w:sz w:val="20"/>
                <w:szCs w:val="20"/>
                <w:lang w:val="en-GB"/>
              </w:rPr>
              <w:t xml:space="preserve"> din documentația standard, original sau copie, confirmat prin aplicarea semnăturii electronice a ofertantului</w:t>
            </w:r>
            <w:r w:rsidRPr="0085181F">
              <w:rPr>
                <w:sz w:val="20"/>
                <w:szCs w:val="20"/>
                <w:lang w:val="en-GB"/>
              </w:rPr>
              <w:t xml:space="preserve">. Operatorul economic sau membrii asocierii împreună trebuie să demonstreze că au finalizat în ultimii 5 ani (calculaţi până la data limită de depunere a ofertelor): </w:t>
            </w:r>
          </w:p>
          <w:p w14:paraId="408020B5" w14:textId="039091C9" w:rsidR="00E7424C" w:rsidRPr="0085181F" w:rsidRDefault="00FD4509" w:rsidP="00921EB4">
            <w:pPr>
              <w:shd w:val="clear" w:color="auto" w:fill="FFFFFF" w:themeFill="background1"/>
              <w:tabs>
                <w:tab w:val="left" w:pos="612"/>
              </w:tabs>
              <w:jc w:val="both"/>
              <w:rPr>
                <w:b/>
                <w:bCs/>
                <w:sz w:val="20"/>
                <w:szCs w:val="20"/>
                <w:lang w:val="en-GB"/>
              </w:rPr>
            </w:pPr>
            <w:r w:rsidRPr="0085181F">
              <w:rPr>
                <w:b/>
                <w:bCs/>
                <w:sz w:val="20"/>
                <w:szCs w:val="20"/>
                <w:lang w:val="en-GB"/>
              </w:rPr>
              <w:t>- un contract ce a avut ca obiect execuţia unor lucrări similare</w:t>
            </w:r>
            <w:r w:rsidR="00B7758B" w:rsidRPr="0085181F">
              <w:rPr>
                <w:b/>
                <w:bCs/>
                <w:sz w:val="20"/>
                <w:szCs w:val="20"/>
                <w:lang w:val="en-GB"/>
              </w:rPr>
              <w:t>,</w:t>
            </w:r>
            <w:r w:rsidRPr="0085181F">
              <w:rPr>
                <w:b/>
                <w:bCs/>
                <w:sz w:val="20"/>
                <w:szCs w:val="20"/>
                <w:lang w:val="en-GB"/>
              </w:rPr>
              <w:t xml:space="preserve"> </w:t>
            </w:r>
            <w:r w:rsidR="00B7758B" w:rsidRPr="0085181F">
              <w:rPr>
                <w:b/>
                <w:bCs/>
                <w:sz w:val="20"/>
                <w:szCs w:val="20"/>
                <w:lang w:val="en-GB"/>
              </w:rPr>
              <w:t xml:space="preserve">incluzând lucrări structurale din beton armat/monolit, </w:t>
            </w:r>
            <w:r w:rsidRPr="0085181F">
              <w:rPr>
                <w:b/>
                <w:bCs/>
                <w:sz w:val="20"/>
                <w:szCs w:val="20"/>
                <w:lang w:val="en-GB"/>
              </w:rPr>
              <w:t>cu cele ce fac obiectul contractului ce urmează a fi atribuit, cel puţin egal cu 75% din valoarea viitroului contract</w:t>
            </w:r>
            <w:r w:rsidR="00E7424C" w:rsidRPr="0085181F">
              <w:rPr>
                <w:b/>
                <w:bCs/>
                <w:sz w:val="20"/>
                <w:szCs w:val="20"/>
                <w:lang w:val="en-GB"/>
              </w:rPr>
              <w:t>,</w:t>
            </w:r>
            <w:r w:rsidRPr="0085181F">
              <w:rPr>
                <w:b/>
                <w:bCs/>
                <w:sz w:val="20"/>
                <w:szCs w:val="20"/>
                <w:lang w:val="en-GB"/>
              </w:rPr>
              <w:t xml:space="preserve"> </w:t>
            </w:r>
          </w:p>
          <w:p w14:paraId="01E40466" w14:textId="77777777" w:rsidR="00E7424C" w:rsidRPr="0085181F" w:rsidRDefault="002D2876" w:rsidP="00921EB4">
            <w:pPr>
              <w:shd w:val="clear" w:color="auto" w:fill="FFFFFF" w:themeFill="background1"/>
              <w:tabs>
                <w:tab w:val="left" w:pos="612"/>
              </w:tabs>
              <w:jc w:val="both"/>
              <w:rPr>
                <w:sz w:val="20"/>
                <w:szCs w:val="20"/>
                <w:lang w:val="en-GB"/>
              </w:rPr>
            </w:pPr>
            <w:r w:rsidRPr="0085181F">
              <w:rPr>
                <w:sz w:val="20"/>
                <w:szCs w:val="20"/>
                <w:lang w:val="en-GB"/>
              </w:rPr>
              <w:t>s</w:t>
            </w:r>
            <w:r w:rsidR="00FD4509" w:rsidRPr="0085181F">
              <w:rPr>
                <w:sz w:val="20"/>
                <w:szCs w:val="20"/>
                <w:lang w:val="en-GB"/>
              </w:rPr>
              <w:t xml:space="preserve">au </w:t>
            </w:r>
          </w:p>
          <w:p w14:paraId="3FF27238" w14:textId="77777777" w:rsidR="00E7424C" w:rsidRPr="0085181F" w:rsidRDefault="00FD4509" w:rsidP="00921EB4">
            <w:pPr>
              <w:shd w:val="clear" w:color="auto" w:fill="FFFFFF" w:themeFill="background1"/>
              <w:tabs>
                <w:tab w:val="left" w:pos="612"/>
              </w:tabs>
              <w:jc w:val="both"/>
              <w:rPr>
                <w:sz w:val="20"/>
                <w:szCs w:val="20"/>
                <w:lang w:val="en-GB"/>
              </w:rPr>
            </w:pPr>
            <w:r w:rsidRPr="0085181F">
              <w:rPr>
                <w:b/>
                <w:bCs/>
                <w:sz w:val="20"/>
                <w:szCs w:val="20"/>
                <w:lang w:val="en-GB"/>
              </w:rPr>
              <w:t>- valoarea cumulată a tuturor contractelor executate în ultimul an de activitate să fie egală sau mai mare decît valoarea viitorului contract.</w:t>
            </w:r>
            <w:r w:rsidRPr="0085181F">
              <w:rPr>
                <w:sz w:val="20"/>
                <w:szCs w:val="20"/>
                <w:lang w:val="en-GB"/>
              </w:rPr>
              <w:t xml:space="preserve"> Trebuie să nominalizeze contractul/ contractele în baza cărora se întrunesc </w:t>
            </w:r>
            <w:r w:rsidRPr="0085181F">
              <w:rPr>
                <w:sz w:val="20"/>
                <w:szCs w:val="20"/>
                <w:lang w:val="en-GB"/>
              </w:rPr>
              <w:lastRenderedPageBreak/>
              <w:t xml:space="preserve">cerinţele stabilite, pentru fiecare dintre acestea prezentându-se informaţii detaliate, conform următoarelor documente suport: </w:t>
            </w:r>
          </w:p>
          <w:p w14:paraId="5AAD22EF" w14:textId="77777777" w:rsidR="00E7424C" w:rsidRPr="0085181F" w:rsidRDefault="00FD4509" w:rsidP="00921EB4">
            <w:pPr>
              <w:shd w:val="clear" w:color="auto" w:fill="FFFFFF" w:themeFill="background1"/>
              <w:tabs>
                <w:tab w:val="left" w:pos="612"/>
              </w:tabs>
              <w:jc w:val="both"/>
              <w:rPr>
                <w:b/>
                <w:bCs/>
                <w:sz w:val="20"/>
                <w:szCs w:val="20"/>
                <w:lang w:val="en-GB"/>
              </w:rPr>
            </w:pPr>
            <w:r w:rsidRPr="0085181F">
              <w:rPr>
                <w:b/>
                <w:bCs/>
                <w:sz w:val="20"/>
                <w:szCs w:val="20"/>
                <w:lang w:val="en-GB"/>
              </w:rPr>
              <w:t>- copii ale respectivului/ respectivelor contract/ contracte, astfel încât autoritatea contractantă să poată identifica natura lucrărilor executate, valoarea acestora şi preţul;</w:t>
            </w:r>
          </w:p>
          <w:p w14:paraId="3DD124C6" w14:textId="05E724DD"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b/>
                <w:bCs/>
                <w:sz w:val="20"/>
                <w:szCs w:val="20"/>
                <w:lang w:val="en-GB"/>
              </w:rPr>
              <w:t xml:space="preserve">- </w:t>
            </w:r>
            <w:r w:rsidRPr="0085181F">
              <w:rPr>
                <w:b/>
                <w:bCs/>
                <w:sz w:val="20"/>
                <w:szCs w:val="20"/>
                <w:lang w:val="ro-MD"/>
              </w:rPr>
              <w:t xml:space="preserve">procesul-verbal de recepţie la terminarea lucrărilor/procesul-verbal de recepţie finală la expirarea perioadei de garanţie, însoţit de </w:t>
            </w:r>
            <w:r w:rsidR="00E7424C" w:rsidRPr="0085181F">
              <w:rPr>
                <w:b/>
                <w:bCs/>
                <w:sz w:val="20"/>
                <w:szCs w:val="20"/>
                <w:lang w:val="ro-MD"/>
              </w:rPr>
              <w:t>recomandări</w:t>
            </w:r>
            <w:r w:rsidRPr="0085181F">
              <w:rPr>
                <w:b/>
                <w:bCs/>
                <w:sz w:val="20"/>
                <w:szCs w:val="20"/>
                <w:lang w:val="ro-MD"/>
              </w:rPr>
              <w:t xml:space="preserve"> </w:t>
            </w:r>
            <w:r w:rsidR="00E7424C" w:rsidRPr="0085181F">
              <w:rPr>
                <w:b/>
                <w:bCs/>
                <w:sz w:val="20"/>
                <w:szCs w:val="20"/>
                <w:lang w:val="ro-MD"/>
              </w:rPr>
              <w:t>p</w:t>
            </w:r>
            <w:r w:rsidRPr="0085181F">
              <w:rPr>
                <w:b/>
                <w:bCs/>
                <w:sz w:val="20"/>
                <w:szCs w:val="20"/>
                <w:lang w:val="ro-MD"/>
              </w:rPr>
              <w:t>artea Beneficiarului</w:t>
            </w:r>
          </w:p>
        </w:tc>
        <w:tc>
          <w:tcPr>
            <w:tcW w:w="986" w:type="dxa"/>
            <w:shd w:val="clear" w:color="auto" w:fill="auto"/>
            <w:vAlign w:val="center"/>
          </w:tcPr>
          <w:p w14:paraId="1B7C9713" w14:textId="351E7CF5" w:rsidR="00FD4509" w:rsidRPr="0085181F" w:rsidRDefault="00FD4509" w:rsidP="00FD4509">
            <w:pPr>
              <w:shd w:val="clear" w:color="auto" w:fill="FFFFFF" w:themeFill="background1"/>
              <w:tabs>
                <w:tab w:val="left" w:pos="612"/>
              </w:tabs>
              <w:jc w:val="center"/>
              <w:rPr>
                <w:iCs/>
                <w:noProof w:val="0"/>
                <w:lang w:val="ro-MD" w:eastAsia="ru-RU"/>
              </w:rPr>
            </w:pPr>
            <w:r w:rsidRPr="0085181F">
              <w:lastRenderedPageBreak/>
              <w:t>Da</w:t>
            </w:r>
          </w:p>
        </w:tc>
      </w:tr>
      <w:tr w:rsidR="0085181F" w:rsidRPr="0085181F" w14:paraId="23017AB9" w14:textId="77777777" w:rsidTr="00921EB4">
        <w:trPr>
          <w:trHeight w:val="20"/>
        </w:trPr>
        <w:tc>
          <w:tcPr>
            <w:tcW w:w="575" w:type="dxa"/>
            <w:shd w:val="clear" w:color="auto" w:fill="auto"/>
            <w:vAlign w:val="center"/>
          </w:tcPr>
          <w:p w14:paraId="1FABC517" w14:textId="6DAC9F50"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8</w:t>
            </w:r>
          </w:p>
        </w:tc>
        <w:tc>
          <w:tcPr>
            <w:tcW w:w="2822" w:type="dxa"/>
            <w:shd w:val="clear" w:color="auto" w:fill="auto"/>
            <w:vAlign w:val="center"/>
          </w:tcPr>
          <w:p w14:paraId="1BB4D63B" w14:textId="1268B7E0"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Recomandări pentru contractele prezentate pentru demonstrarea experienței similare</w:t>
            </w:r>
          </w:p>
        </w:tc>
        <w:tc>
          <w:tcPr>
            <w:tcW w:w="6101" w:type="dxa"/>
            <w:shd w:val="clear" w:color="auto" w:fill="auto"/>
            <w:vAlign w:val="center"/>
          </w:tcPr>
          <w:p w14:paraId="038B44DE" w14:textId="2825A8B3" w:rsidR="00FD4509" w:rsidRPr="0085181F" w:rsidRDefault="00C13EF2"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Minim 3 recomandări, o</w:t>
            </w:r>
            <w:r w:rsidR="00E21916" w:rsidRPr="0085181F">
              <w:rPr>
                <w:sz w:val="20"/>
                <w:szCs w:val="20"/>
                <w:lang w:val="en-GB"/>
              </w:rPr>
              <w:t>riginal sau copie, confirmat prin aplicarea semnăturii electronice a ofertantului</w:t>
            </w:r>
          </w:p>
        </w:tc>
        <w:tc>
          <w:tcPr>
            <w:tcW w:w="986" w:type="dxa"/>
            <w:shd w:val="clear" w:color="auto" w:fill="auto"/>
            <w:vAlign w:val="center"/>
          </w:tcPr>
          <w:p w14:paraId="10DDAB4E" w14:textId="27F64262"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682DA35F" w14:textId="77777777" w:rsidTr="00921EB4">
        <w:trPr>
          <w:trHeight w:val="20"/>
        </w:trPr>
        <w:tc>
          <w:tcPr>
            <w:tcW w:w="575" w:type="dxa"/>
            <w:shd w:val="clear" w:color="auto" w:fill="auto"/>
            <w:vAlign w:val="center"/>
          </w:tcPr>
          <w:p w14:paraId="4741B43D" w14:textId="39E15A77" w:rsidR="00FD4509" w:rsidRPr="0085181F" w:rsidRDefault="00FD4509" w:rsidP="00FD4509">
            <w:pPr>
              <w:shd w:val="clear" w:color="auto" w:fill="FFFFFF" w:themeFill="background1"/>
              <w:tabs>
                <w:tab w:val="left" w:pos="612"/>
              </w:tabs>
              <w:jc w:val="center"/>
              <w:rPr>
                <w:sz w:val="20"/>
                <w:szCs w:val="20"/>
                <w:lang w:val="en-GB"/>
              </w:rPr>
            </w:pPr>
            <w:r w:rsidRPr="0085181F">
              <w:rPr>
                <w:sz w:val="20"/>
                <w:szCs w:val="20"/>
                <w:lang w:val="en-GB"/>
              </w:rPr>
              <w:t>9</w:t>
            </w:r>
          </w:p>
        </w:tc>
        <w:tc>
          <w:tcPr>
            <w:tcW w:w="2822" w:type="dxa"/>
            <w:shd w:val="clear" w:color="auto" w:fill="auto"/>
            <w:vAlign w:val="center"/>
          </w:tcPr>
          <w:p w14:paraId="3EAC72DC" w14:textId="402A6A4D" w:rsidR="00FD4509" w:rsidRPr="0085181F" w:rsidRDefault="00FD4509" w:rsidP="00204FF3">
            <w:pPr>
              <w:pStyle w:val="a7"/>
              <w:tabs>
                <w:tab w:val="left" w:pos="567"/>
              </w:tabs>
              <w:rPr>
                <w:rFonts w:ascii="Times New Roman" w:hAnsi="Times New Roman"/>
                <w:b/>
                <w:sz w:val="20"/>
                <w:lang w:val="ro-MD"/>
              </w:rPr>
            </w:pPr>
            <w:r w:rsidRPr="0085181F">
              <w:rPr>
                <w:rFonts w:ascii="Times New Roman" w:hAnsi="Times New Roman"/>
                <w:b/>
                <w:sz w:val="20"/>
                <w:lang w:val="ro-MD"/>
              </w:rPr>
              <w:t>Lucrările executate în ultimul an de activitate</w:t>
            </w:r>
          </w:p>
        </w:tc>
        <w:tc>
          <w:tcPr>
            <w:tcW w:w="6101" w:type="dxa"/>
            <w:shd w:val="clear" w:color="auto" w:fill="auto"/>
            <w:vAlign w:val="center"/>
          </w:tcPr>
          <w:p w14:paraId="01D917A5" w14:textId="77777777" w:rsidR="00FD4509" w:rsidRPr="0085181F" w:rsidRDefault="00FD4509" w:rsidP="00921EB4">
            <w:pPr>
              <w:pStyle w:val="a7"/>
              <w:tabs>
                <w:tab w:val="left" w:pos="567"/>
              </w:tabs>
              <w:jc w:val="both"/>
              <w:rPr>
                <w:rFonts w:ascii="Times New Roman" w:hAnsi="Times New Roman"/>
                <w:sz w:val="20"/>
                <w:lang w:val="ro-MD"/>
              </w:rPr>
            </w:pPr>
            <w:proofErr w:type="spellStart"/>
            <w:r w:rsidRPr="0085181F">
              <w:rPr>
                <w:rFonts w:ascii="Times New Roman" w:hAnsi="Times New Roman"/>
                <w:sz w:val="20"/>
                <w:lang w:val="en-GB"/>
              </w:rPr>
              <w:t>Declarație</w:t>
            </w:r>
            <w:proofErr w:type="spellEnd"/>
            <w:r w:rsidRPr="0085181F">
              <w:rPr>
                <w:rFonts w:ascii="Times New Roman" w:hAnsi="Times New Roman"/>
                <w:sz w:val="20"/>
                <w:lang w:val="en-GB"/>
              </w:rPr>
              <w:t xml:space="preserve"> </w:t>
            </w:r>
            <w:proofErr w:type="spellStart"/>
            <w:r w:rsidRPr="0085181F">
              <w:rPr>
                <w:rFonts w:ascii="Times New Roman" w:hAnsi="Times New Roman"/>
                <w:sz w:val="20"/>
                <w:lang w:val="en-GB"/>
              </w:rPr>
              <w:t>privind</w:t>
            </w:r>
            <w:proofErr w:type="spellEnd"/>
            <w:r w:rsidRPr="0085181F">
              <w:rPr>
                <w:rFonts w:ascii="Times New Roman" w:hAnsi="Times New Roman"/>
                <w:sz w:val="20"/>
                <w:lang w:val="en-GB"/>
              </w:rPr>
              <w:t xml:space="preserve"> </w:t>
            </w:r>
            <w:r w:rsidRPr="0085181F">
              <w:rPr>
                <w:rFonts w:ascii="Times New Roman" w:hAnsi="Times New Roman"/>
                <w:sz w:val="20"/>
                <w:lang w:val="ro-MD"/>
              </w:rPr>
              <w:t>lista principalelor lucrări executate în ultimul an de</w:t>
            </w:r>
          </w:p>
          <w:p w14:paraId="78BF2E92" w14:textId="41C734A2" w:rsidR="00FD4509" w:rsidRPr="0085181F" w:rsidRDefault="00FD4509" w:rsidP="00921EB4">
            <w:pPr>
              <w:pStyle w:val="a7"/>
              <w:tabs>
                <w:tab w:val="left" w:pos="567"/>
              </w:tabs>
              <w:jc w:val="both"/>
              <w:rPr>
                <w:rFonts w:ascii="Times New Roman" w:hAnsi="Times New Roman"/>
                <w:sz w:val="20"/>
                <w:lang w:val="ro-MD"/>
              </w:rPr>
            </w:pPr>
            <w:r w:rsidRPr="0085181F">
              <w:rPr>
                <w:rFonts w:ascii="Times New Roman" w:hAnsi="Times New Roman"/>
                <w:sz w:val="20"/>
                <w:lang w:val="ro-MD"/>
              </w:rPr>
              <w:t xml:space="preserve">activitate, </w:t>
            </w:r>
            <w:r w:rsidRPr="0085181F">
              <w:rPr>
                <w:rFonts w:ascii="Times New Roman" w:hAnsi="Times New Roman"/>
                <w:sz w:val="20"/>
                <w:lang w:val="en-GB"/>
              </w:rPr>
              <w:t xml:space="preserve">conform </w:t>
            </w:r>
            <w:proofErr w:type="spellStart"/>
            <w:r w:rsidRPr="0085181F">
              <w:rPr>
                <w:rFonts w:ascii="Times New Roman" w:hAnsi="Times New Roman"/>
                <w:sz w:val="20"/>
                <w:lang w:val="en-GB"/>
              </w:rPr>
              <w:t>anexei</w:t>
            </w:r>
            <w:proofErr w:type="spellEnd"/>
            <w:r w:rsidRPr="0085181F">
              <w:rPr>
                <w:rFonts w:ascii="Times New Roman" w:hAnsi="Times New Roman"/>
                <w:sz w:val="20"/>
                <w:lang w:val="en-GB"/>
              </w:rPr>
              <w:t xml:space="preserve"> 13</w:t>
            </w:r>
            <w:r w:rsidR="00E21916" w:rsidRPr="0085181F">
              <w:rPr>
                <w:rFonts w:ascii="Times New Roman" w:hAnsi="Times New Roman"/>
                <w:sz w:val="20"/>
                <w:lang w:val="en-GB"/>
              </w:rPr>
              <w:t xml:space="preserve"> din </w:t>
            </w:r>
            <w:proofErr w:type="spellStart"/>
            <w:r w:rsidR="00E21916" w:rsidRPr="0085181F">
              <w:rPr>
                <w:rFonts w:ascii="Times New Roman" w:hAnsi="Times New Roman"/>
                <w:sz w:val="20"/>
                <w:lang w:val="en-GB"/>
              </w:rPr>
              <w:t>documentația</w:t>
            </w:r>
            <w:proofErr w:type="spellEnd"/>
            <w:r w:rsidR="00E21916" w:rsidRPr="0085181F">
              <w:rPr>
                <w:rFonts w:ascii="Times New Roman" w:hAnsi="Times New Roman"/>
                <w:sz w:val="20"/>
                <w:lang w:val="en-GB"/>
              </w:rPr>
              <w:t xml:space="preserve"> standard</w:t>
            </w:r>
            <w:r w:rsidRPr="0085181F">
              <w:rPr>
                <w:rFonts w:ascii="Times New Roman" w:hAnsi="Times New Roman"/>
                <w:sz w:val="20"/>
                <w:lang w:val="en-GB"/>
              </w:rPr>
              <w:t xml:space="preserve">, </w:t>
            </w:r>
            <w:r w:rsidR="00E21916" w:rsidRPr="0085181F">
              <w:rPr>
                <w:rFonts w:ascii="Times New Roman" w:hAnsi="Times New Roman"/>
                <w:sz w:val="20"/>
                <w:lang w:val="en-GB"/>
              </w:rPr>
              <w:t xml:space="preserve">original, </w:t>
            </w:r>
            <w:proofErr w:type="spellStart"/>
            <w:r w:rsidR="00E21916" w:rsidRPr="0085181F">
              <w:rPr>
                <w:rFonts w:ascii="Times New Roman" w:hAnsi="Times New Roman"/>
                <w:sz w:val="20"/>
                <w:lang w:val="en-GB"/>
              </w:rPr>
              <w:t>confirmat</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prin</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aplicarea</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semnăturii</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electronice</w:t>
            </w:r>
            <w:proofErr w:type="spellEnd"/>
            <w:r w:rsidR="00E21916" w:rsidRPr="0085181F">
              <w:rPr>
                <w:rFonts w:ascii="Times New Roman" w:hAnsi="Times New Roman"/>
                <w:sz w:val="20"/>
                <w:lang w:val="en-GB"/>
              </w:rPr>
              <w:t xml:space="preserve"> a </w:t>
            </w:r>
            <w:proofErr w:type="spellStart"/>
            <w:r w:rsidR="00E21916" w:rsidRPr="0085181F">
              <w:rPr>
                <w:rFonts w:ascii="Times New Roman" w:hAnsi="Times New Roman"/>
                <w:sz w:val="20"/>
                <w:lang w:val="en-GB"/>
              </w:rPr>
              <w:t>ofertantului</w:t>
            </w:r>
            <w:proofErr w:type="spellEnd"/>
          </w:p>
        </w:tc>
        <w:tc>
          <w:tcPr>
            <w:tcW w:w="986" w:type="dxa"/>
            <w:shd w:val="clear" w:color="auto" w:fill="auto"/>
            <w:vAlign w:val="center"/>
          </w:tcPr>
          <w:p w14:paraId="596A9046" w14:textId="2968B0CE" w:rsidR="00FD4509" w:rsidRPr="0085181F" w:rsidRDefault="00D12EB3" w:rsidP="00FD4509">
            <w:pPr>
              <w:shd w:val="clear" w:color="auto" w:fill="FFFFFF" w:themeFill="background1"/>
              <w:tabs>
                <w:tab w:val="left" w:pos="612"/>
              </w:tabs>
              <w:jc w:val="center"/>
            </w:pPr>
            <w:r w:rsidRPr="0085181F">
              <w:t>Da</w:t>
            </w:r>
          </w:p>
        </w:tc>
      </w:tr>
      <w:tr w:rsidR="0085181F" w:rsidRPr="0085181F" w14:paraId="33C617DA" w14:textId="77777777" w:rsidTr="00921EB4">
        <w:trPr>
          <w:trHeight w:val="20"/>
        </w:trPr>
        <w:tc>
          <w:tcPr>
            <w:tcW w:w="575" w:type="dxa"/>
            <w:shd w:val="clear" w:color="auto" w:fill="auto"/>
            <w:vAlign w:val="center"/>
          </w:tcPr>
          <w:p w14:paraId="5AE6085A" w14:textId="28355123" w:rsidR="00FD4509" w:rsidRPr="0085181F" w:rsidRDefault="00FB32A7"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10</w:t>
            </w:r>
          </w:p>
        </w:tc>
        <w:tc>
          <w:tcPr>
            <w:tcW w:w="2822" w:type="dxa"/>
            <w:shd w:val="clear" w:color="auto" w:fill="auto"/>
            <w:vAlign w:val="center"/>
          </w:tcPr>
          <w:p w14:paraId="45DB48B9" w14:textId="0AEA9D8B"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0881CDDB" w14:textId="187F7D3E"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privind dotările specifice, utilajul şi echipamentul necesar pentru îndeplinirea corespunzătoare a contractului, conform anexei 14</w:t>
            </w:r>
            <w:r w:rsidR="00E21916" w:rsidRPr="0085181F">
              <w:rPr>
                <w:sz w:val="20"/>
                <w:szCs w:val="20"/>
                <w:lang w:val="en-GB"/>
              </w:rPr>
              <w:t xml:space="preserve"> din documentația standard</w:t>
            </w:r>
            <w:r w:rsidRPr="0085181F">
              <w:rPr>
                <w:sz w:val="20"/>
                <w:szCs w:val="20"/>
                <w:lang w:val="en-GB"/>
              </w:rPr>
              <w:t xml:space="preserve">, </w:t>
            </w:r>
            <w:r w:rsidR="00E21916" w:rsidRPr="0085181F">
              <w:rPr>
                <w:sz w:val="20"/>
                <w:szCs w:val="20"/>
                <w:lang w:val="en-GB"/>
              </w:rPr>
              <w:t>original, confirmat prin aplicarea semnăturii electronice a ofertantului</w:t>
            </w:r>
            <w:r w:rsidRPr="0085181F">
              <w:rPr>
                <w:sz w:val="20"/>
                <w:szCs w:val="20"/>
                <w:lang w:val="en-GB"/>
              </w:rPr>
              <w:t>.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16EB4092"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1D699958" w14:textId="77777777" w:rsidTr="00921EB4">
        <w:trPr>
          <w:trHeight w:val="20"/>
        </w:trPr>
        <w:tc>
          <w:tcPr>
            <w:tcW w:w="575" w:type="dxa"/>
            <w:shd w:val="clear" w:color="auto" w:fill="auto"/>
            <w:vAlign w:val="center"/>
          </w:tcPr>
          <w:p w14:paraId="7AC0388F" w14:textId="7A4B1428" w:rsidR="00FD4509" w:rsidRPr="0085181F" w:rsidRDefault="00FB32A7"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11</w:t>
            </w:r>
          </w:p>
        </w:tc>
        <w:tc>
          <w:tcPr>
            <w:tcW w:w="2822" w:type="dxa"/>
            <w:shd w:val="clear" w:color="auto" w:fill="auto"/>
            <w:vAlign w:val="center"/>
          </w:tcPr>
          <w:p w14:paraId="3B46AD6D" w14:textId="087A9CA7"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21780298" w14:textId="5A0A47BA"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privind personalul de specialitate propus pentru implementarea contractului conform anexei 15</w:t>
            </w:r>
            <w:r w:rsidR="00E21916" w:rsidRPr="0085181F">
              <w:rPr>
                <w:sz w:val="20"/>
                <w:szCs w:val="20"/>
                <w:lang w:val="en-GB"/>
              </w:rPr>
              <w:t xml:space="preserve"> din docuemntația standard</w:t>
            </w:r>
            <w:r w:rsidRPr="0085181F">
              <w:rPr>
                <w:sz w:val="20"/>
                <w:szCs w:val="20"/>
                <w:lang w:val="en-GB"/>
              </w:rPr>
              <w:t xml:space="preserve">, </w:t>
            </w:r>
            <w:r w:rsidR="00E21916" w:rsidRPr="0085181F">
              <w:rPr>
                <w:sz w:val="20"/>
                <w:szCs w:val="20"/>
                <w:lang w:val="en-GB"/>
              </w:rPr>
              <w:t>original, confirmat prin aplicarea semnăturii electronice a ofertantului</w:t>
            </w:r>
          </w:p>
        </w:tc>
        <w:tc>
          <w:tcPr>
            <w:tcW w:w="986" w:type="dxa"/>
            <w:shd w:val="clear" w:color="auto" w:fill="auto"/>
            <w:vAlign w:val="center"/>
          </w:tcPr>
          <w:p w14:paraId="14084C73" w14:textId="208065E3"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A00708" w:rsidRPr="00A00708" w14:paraId="343A286E" w14:textId="77777777" w:rsidTr="00921EB4">
        <w:trPr>
          <w:trHeight w:val="20"/>
        </w:trPr>
        <w:tc>
          <w:tcPr>
            <w:tcW w:w="575" w:type="dxa"/>
            <w:shd w:val="clear" w:color="auto" w:fill="auto"/>
            <w:vAlign w:val="center"/>
          </w:tcPr>
          <w:p w14:paraId="221A0F51" w14:textId="1BAB1BC8" w:rsidR="00FD4509" w:rsidRPr="00A00708" w:rsidRDefault="00FD4509" w:rsidP="00FD4509">
            <w:pPr>
              <w:shd w:val="clear" w:color="auto" w:fill="FFFFFF" w:themeFill="background1"/>
              <w:tabs>
                <w:tab w:val="left" w:pos="612"/>
              </w:tabs>
              <w:jc w:val="center"/>
              <w:rPr>
                <w:iCs/>
                <w:noProof w:val="0"/>
                <w:sz w:val="20"/>
                <w:szCs w:val="20"/>
                <w:lang w:val="ro-MD" w:eastAsia="ru-RU"/>
              </w:rPr>
            </w:pPr>
            <w:r w:rsidRPr="00A00708">
              <w:rPr>
                <w:sz w:val="20"/>
                <w:szCs w:val="20"/>
                <w:lang w:val="en-GB"/>
              </w:rPr>
              <w:t>12</w:t>
            </w:r>
          </w:p>
        </w:tc>
        <w:tc>
          <w:tcPr>
            <w:tcW w:w="2822" w:type="dxa"/>
            <w:shd w:val="clear" w:color="auto" w:fill="auto"/>
            <w:vAlign w:val="center"/>
          </w:tcPr>
          <w:p w14:paraId="5CCA62C7" w14:textId="477E3A93" w:rsidR="00FD4509" w:rsidRPr="00A00708" w:rsidRDefault="00FD4509" w:rsidP="00204FF3">
            <w:pPr>
              <w:shd w:val="clear" w:color="auto" w:fill="FFFFFF" w:themeFill="background1"/>
              <w:tabs>
                <w:tab w:val="left" w:pos="612"/>
              </w:tabs>
              <w:rPr>
                <w:b/>
                <w:iCs/>
                <w:noProof w:val="0"/>
                <w:sz w:val="20"/>
                <w:szCs w:val="20"/>
                <w:lang w:val="ro-MD" w:eastAsia="ru-RU"/>
              </w:rPr>
            </w:pPr>
            <w:r w:rsidRPr="00A00708">
              <w:rPr>
                <w:b/>
                <w:sz w:val="20"/>
                <w:szCs w:val="20"/>
                <w:lang w:val="en-GB"/>
              </w:rPr>
              <w:t xml:space="preserve">Certificatul de atestare tehnico-profesională a </w:t>
            </w:r>
            <w:r w:rsidR="00E6468E" w:rsidRPr="00A00708">
              <w:rPr>
                <w:b/>
                <w:sz w:val="20"/>
                <w:szCs w:val="20"/>
                <w:lang w:val="en-GB"/>
              </w:rPr>
              <w:t>responsabililor tehnici</w:t>
            </w:r>
            <w:r w:rsidR="00E12D87" w:rsidRPr="00A00708">
              <w:rPr>
                <w:b/>
                <w:sz w:val="20"/>
                <w:szCs w:val="20"/>
                <w:lang w:val="en-GB"/>
              </w:rPr>
              <w:t>, care vor fi responsabili pentru îndeplinirea corespunzătoare a obiectului contractului</w:t>
            </w:r>
          </w:p>
        </w:tc>
        <w:tc>
          <w:tcPr>
            <w:tcW w:w="6101" w:type="dxa"/>
            <w:shd w:val="clear" w:color="auto" w:fill="auto"/>
            <w:vAlign w:val="center"/>
          </w:tcPr>
          <w:p w14:paraId="4199B4E2" w14:textId="77777777" w:rsidR="00A00708" w:rsidRPr="00A00708" w:rsidRDefault="00E6468E" w:rsidP="00921EB4">
            <w:pPr>
              <w:shd w:val="clear" w:color="auto" w:fill="FFFFFF" w:themeFill="background1"/>
              <w:tabs>
                <w:tab w:val="left" w:pos="612"/>
              </w:tabs>
              <w:jc w:val="both"/>
              <w:rPr>
                <w:sz w:val="20"/>
                <w:szCs w:val="20"/>
                <w:lang w:val="en-GB"/>
              </w:rPr>
            </w:pPr>
            <w:r w:rsidRPr="00A00708">
              <w:rPr>
                <w:sz w:val="20"/>
                <w:szCs w:val="20"/>
                <w:lang w:val="en-GB"/>
              </w:rPr>
              <w:t xml:space="preserve">Ofertanții vor pezenta </w:t>
            </w:r>
            <w:r w:rsidR="00E12D87" w:rsidRPr="00A00708">
              <w:rPr>
                <w:sz w:val="20"/>
                <w:szCs w:val="20"/>
                <w:lang w:val="en-GB"/>
              </w:rPr>
              <w:t>certificatele valabile de atestare tehnico profesională pentru responsabilii tehnici în domenii</w:t>
            </w:r>
            <w:r w:rsidR="00A00708" w:rsidRPr="00A00708">
              <w:rPr>
                <w:sz w:val="20"/>
                <w:szCs w:val="20"/>
                <w:lang w:val="en-GB"/>
              </w:rPr>
              <w:t xml:space="preserve">le solicitate conform compartimentelor din caietul de sarcini. </w:t>
            </w:r>
          </w:p>
          <w:p w14:paraId="74AA69EF" w14:textId="4D3D3EA9" w:rsidR="00FD4509" w:rsidRPr="00A00708" w:rsidRDefault="00E21916" w:rsidP="00921EB4">
            <w:pPr>
              <w:shd w:val="clear" w:color="auto" w:fill="FFFFFF" w:themeFill="background1"/>
              <w:tabs>
                <w:tab w:val="left" w:pos="612"/>
              </w:tabs>
              <w:jc w:val="both"/>
              <w:rPr>
                <w:sz w:val="20"/>
                <w:szCs w:val="20"/>
                <w:lang w:val="en-GB"/>
              </w:rPr>
            </w:pPr>
            <w:r w:rsidRPr="00A00708">
              <w:rPr>
                <w:sz w:val="20"/>
                <w:szCs w:val="20"/>
                <w:lang w:val="en-GB"/>
              </w:rPr>
              <w:t>Copie, confirmată prin aplicarea semnăturii electronice a ofertantului</w:t>
            </w:r>
            <w:r w:rsidR="00E12D87" w:rsidRPr="00A00708">
              <w:rPr>
                <w:sz w:val="20"/>
                <w:szCs w:val="20"/>
                <w:lang w:val="en-GB"/>
              </w:rPr>
              <w:t>.</w:t>
            </w:r>
          </w:p>
          <w:p w14:paraId="5B3C49A7" w14:textId="09E609CA" w:rsidR="00E12D87" w:rsidRPr="00A00708" w:rsidRDefault="00E12D87" w:rsidP="00921EB4">
            <w:pPr>
              <w:shd w:val="clear" w:color="auto" w:fill="FFFFFF" w:themeFill="background1"/>
              <w:tabs>
                <w:tab w:val="left" w:pos="612"/>
              </w:tabs>
              <w:jc w:val="both"/>
              <w:rPr>
                <w:iCs/>
                <w:noProof w:val="0"/>
                <w:sz w:val="20"/>
                <w:szCs w:val="20"/>
                <w:lang w:val="ro-MD" w:eastAsia="ru-RU"/>
              </w:rPr>
            </w:pPr>
            <w:r w:rsidRPr="00A00708">
              <w:rPr>
                <w:iCs/>
                <w:sz w:val="20"/>
                <w:szCs w:val="20"/>
                <w:lang w:val="ro-MD"/>
              </w:rPr>
              <w:t>Totodată, vor fi prezentate dovezi privind angajarea oficială</w:t>
            </w:r>
            <w:r w:rsidR="00493D5C" w:rsidRPr="00A00708">
              <w:rPr>
                <w:iCs/>
                <w:sz w:val="20"/>
                <w:szCs w:val="20"/>
                <w:lang w:val="ro-MD"/>
              </w:rPr>
              <w:t xml:space="preserve"> sau</w:t>
            </w:r>
            <w:r w:rsidRPr="00A00708">
              <w:rPr>
                <w:iCs/>
                <w:sz w:val="20"/>
                <w:szCs w:val="20"/>
                <w:lang w:val="ro-MD"/>
              </w:rPr>
              <w:t xml:space="preserve"> contractarea responsabililor tehnici prin prezentarea, contractelor individuale de muncă</w:t>
            </w:r>
            <w:r w:rsidR="00493D5C" w:rsidRPr="00A00708">
              <w:rPr>
                <w:iCs/>
                <w:sz w:val="20"/>
                <w:szCs w:val="20"/>
                <w:lang w:val="ro-MD"/>
              </w:rPr>
              <w:t xml:space="preserve"> (fără date cu caracter personal)</w:t>
            </w:r>
            <w:r w:rsidRPr="00A00708">
              <w:rPr>
                <w:iCs/>
                <w:sz w:val="20"/>
                <w:szCs w:val="20"/>
                <w:lang w:val="ro-MD"/>
              </w:rPr>
              <w:t>, ordinelor de angajare</w:t>
            </w:r>
            <w:r w:rsidR="00493D5C" w:rsidRPr="00A00708">
              <w:rPr>
                <w:iCs/>
                <w:sz w:val="20"/>
                <w:szCs w:val="20"/>
                <w:lang w:val="ro-MD"/>
              </w:rPr>
              <w:t xml:space="preserve"> sau</w:t>
            </w:r>
            <w:r w:rsidRPr="00A00708">
              <w:rPr>
                <w:iCs/>
                <w:sz w:val="20"/>
                <w:szCs w:val="20"/>
                <w:lang w:val="ro-MD"/>
              </w:rPr>
              <w:t xml:space="preserve"> contracte</w:t>
            </w:r>
            <w:r w:rsidR="00493D5C" w:rsidRPr="00A00708">
              <w:rPr>
                <w:iCs/>
                <w:sz w:val="20"/>
                <w:szCs w:val="20"/>
                <w:lang w:val="ro-MD"/>
              </w:rPr>
              <w:t>lor</w:t>
            </w:r>
            <w:r w:rsidRPr="00A00708">
              <w:rPr>
                <w:iCs/>
                <w:sz w:val="20"/>
                <w:szCs w:val="20"/>
                <w:lang w:val="ro-MD"/>
              </w:rPr>
              <w:t xml:space="preserve"> de colaborare</w:t>
            </w:r>
            <w:r w:rsidR="00493D5C" w:rsidRPr="00A00708">
              <w:rPr>
                <w:iCs/>
                <w:sz w:val="20"/>
                <w:szCs w:val="20"/>
                <w:lang w:val="ro-MD"/>
              </w:rPr>
              <w:t>.</w:t>
            </w:r>
          </w:p>
        </w:tc>
        <w:tc>
          <w:tcPr>
            <w:tcW w:w="986" w:type="dxa"/>
            <w:shd w:val="clear" w:color="auto" w:fill="auto"/>
            <w:vAlign w:val="center"/>
          </w:tcPr>
          <w:p w14:paraId="32E271F2" w14:textId="7471193C" w:rsidR="00FD4509" w:rsidRPr="00A00708" w:rsidRDefault="00FD4509" w:rsidP="00FD4509">
            <w:pPr>
              <w:shd w:val="clear" w:color="auto" w:fill="FFFFFF" w:themeFill="background1"/>
              <w:tabs>
                <w:tab w:val="left" w:pos="612"/>
              </w:tabs>
              <w:jc w:val="center"/>
              <w:rPr>
                <w:iCs/>
                <w:noProof w:val="0"/>
                <w:lang w:val="ro-MD" w:eastAsia="ru-RU"/>
              </w:rPr>
            </w:pPr>
            <w:r w:rsidRPr="00A00708">
              <w:t>Da</w:t>
            </w:r>
          </w:p>
        </w:tc>
      </w:tr>
      <w:tr w:rsidR="0085181F" w:rsidRPr="0085181F" w14:paraId="36BC0C15" w14:textId="77777777" w:rsidTr="00921EB4">
        <w:trPr>
          <w:trHeight w:val="20"/>
        </w:trPr>
        <w:tc>
          <w:tcPr>
            <w:tcW w:w="575" w:type="dxa"/>
            <w:shd w:val="clear" w:color="auto" w:fill="auto"/>
            <w:vAlign w:val="center"/>
          </w:tcPr>
          <w:p w14:paraId="68883D48" w14:textId="31E216E6"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13</w:t>
            </w:r>
          </w:p>
        </w:tc>
        <w:tc>
          <w:tcPr>
            <w:tcW w:w="2822" w:type="dxa"/>
            <w:shd w:val="clear" w:color="auto" w:fill="auto"/>
            <w:vAlign w:val="center"/>
          </w:tcPr>
          <w:p w14:paraId="4DA3CFC4" w14:textId="49953206"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Demonstrarea accesului la personal / un organism tehnic de specialitate, care să garanteze asigurarea unui controlul al calităţii</w:t>
            </w:r>
          </w:p>
        </w:tc>
        <w:tc>
          <w:tcPr>
            <w:tcW w:w="6101" w:type="dxa"/>
            <w:shd w:val="clear" w:color="auto" w:fill="auto"/>
            <w:vAlign w:val="center"/>
          </w:tcPr>
          <w:p w14:paraId="20667F87" w14:textId="78B03A8D"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w:t>
            </w:r>
            <w:r w:rsidR="00E21916" w:rsidRPr="0085181F">
              <w:rPr>
                <w:sz w:val="20"/>
                <w:szCs w:val="20"/>
                <w:lang w:val="en-GB"/>
              </w:rPr>
              <w:t>confirmată prin aplicarea semnăturii electronice a ofertantului</w:t>
            </w:r>
          </w:p>
        </w:tc>
        <w:tc>
          <w:tcPr>
            <w:tcW w:w="986" w:type="dxa"/>
            <w:shd w:val="clear" w:color="auto" w:fill="auto"/>
            <w:vAlign w:val="center"/>
          </w:tcPr>
          <w:p w14:paraId="1737120C" w14:textId="31364F09"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62A515FC" w14:textId="77777777" w:rsidTr="00921EB4">
        <w:trPr>
          <w:trHeight w:val="20"/>
        </w:trPr>
        <w:tc>
          <w:tcPr>
            <w:tcW w:w="575" w:type="dxa"/>
            <w:shd w:val="clear" w:color="auto" w:fill="auto"/>
            <w:vAlign w:val="center"/>
          </w:tcPr>
          <w:p w14:paraId="006790BD" w14:textId="0B82E12B"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14</w:t>
            </w:r>
          </w:p>
        </w:tc>
        <w:tc>
          <w:tcPr>
            <w:tcW w:w="2822" w:type="dxa"/>
            <w:shd w:val="clear" w:color="auto" w:fill="auto"/>
            <w:vAlign w:val="center"/>
          </w:tcPr>
          <w:p w14:paraId="20284EF2" w14:textId="3704DA61"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rPr>
              <w:t>Manualul Calității</w:t>
            </w:r>
          </w:p>
        </w:tc>
        <w:tc>
          <w:tcPr>
            <w:tcW w:w="6101" w:type="dxa"/>
            <w:shd w:val="clear" w:color="auto" w:fill="auto"/>
            <w:vAlign w:val="center"/>
          </w:tcPr>
          <w:p w14:paraId="45695ACE" w14:textId="48158495"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Copie, </w:t>
            </w:r>
            <w:r w:rsidR="00E21916" w:rsidRPr="0085181F">
              <w:rPr>
                <w:sz w:val="20"/>
                <w:szCs w:val="20"/>
                <w:lang w:val="en-GB"/>
              </w:rPr>
              <w:t>confirmată prin aplicarea semnăturii electronice a ofertantului</w:t>
            </w:r>
          </w:p>
        </w:tc>
        <w:tc>
          <w:tcPr>
            <w:tcW w:w="986" w:type="dxa"/>
            <w:shd w:val="clear" w:color="auto" w:fill="auto"/>
            <w:vAlign w:val="center"/>
          </w:tcPr>
          <w:p w14:paraId="75CD5E3C" w14:textId="72E8ECC3"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43000AFB" w14:textId="77777777" w:rsidTr="00921EB4">
        <w:trPr>
          <w:trHeight w:val="20"/>
        </w:trPr>
        <w:tc>
          <w:tcPr>
            <w:tcW w:w="575" w:type="dxa"/>
            <w:shd w:val="clear" w:color="auto" w:fill="auto"/>
            <w:vAlign w:val="center"/>
          </w:tcPr>
          <w:p w14:paraId="12C76D1C" w14:textId="6CCFE933"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15</w:t>
            </w:r>
          </w:p>
        </w:tc>
        <w:tc>
          <w:tcPr>
            <w:tcW w:w="2822" w:type="dxa"/>
            <w:shd w:val="clear" w:color="auto" w:fill="auto"/>
            <w:vAlign w:val="center"/>
          </w:tcPr>
          <w:p w14:paraId="07B192A8" w14:textId="7F324D2C"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Lista subcontractanților și partea/părțile din contract care sunt îndeplinite de către aceștia</w:t>
            </w:r>
          </w:p>
        </w:tc>
        <w:tc>
          <w:tcPr>
            <w:tcW w:w="6101" w:type="dxa"/>
            <w:shd w:val="clear" w:color="auto" w:fill="auto"/>
            <w:vAlign w:val="center"/>
          </w:tcPr>
          <w:p w14:paraId="4253F572" w14:textId="7A305415" w:rsidR="00FD4509" w:rsidRPr="0085181F" w:rsidRDefault="00E21916"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C</w:t>
            </w:r>
            <w:r w:rsidR="00FD4509" w:rsidRPr="0085181F">
              <w:rPr>
                <w:sz w:val="20"/>
                <w:szCs w:val="20"/>
                <w:lang w:val="en-GB"/>
              </w:rPr>
              <w:t>onform anexei 16</w:t>
            </w:r>
            <w:r w:rsidRPr="0085181F">
              <w:rPr>
                <w:sz w:val="20"/>
                <w:szCs w:val="20"/>
                <w:lang w:val="en-GB"/>
              </w:rPr>
              <w:t xml:space="preserve"> din documentația standard, original,</w:t>
            </w:r>
            <w:r w:rsidR="00FD4509" w:rsidRPr="0085181F">
              <w:rPr>
                <w:sz w:val="20"/>
                <w:szCs w:val="20"/>
                <w:lang w:val="en-GB"/>
              </w:rPr>
              <w:t xml:space="preserve"> </w:t>
            </w:r>
            <w:r w:rsidRPr="0085181F">
              <w:rPr>
                <w:sz w:val="20"/>
                <w:szCs w:val="20"/>
                <w:lang w:val="en-GB"/>
              </w:rPr>
              <w:t>confirmat prin aplicarea semnăturii electronice a ofertantului</w:t>
            </w:r>
            <w:r w:rsidR="00AC0244" w:rsidRPr="0085181F">
              <w:rPr>
                <w:sz w:val="20"/>
                <w:szCs w:val="20"/>
                <w:lang w:val="en-GB"/>
              </w:rPr>
              <w:t>.</w:t>
            </w:r>
            <w:r w:rsidR="00FD4509" w:rsidRPr="0085181F">
              <w:rPr>
                <w:sz w:val="20"/>
                <w:szCs w:val="20"/>
                <w:lang w:val="en-GB"/>
              </w:rPr>
              <w:t xml:space="preserve"> </w:t>
            </w:r>
            <w:r w:rsidR="00AC0244" w:rsidRPr="0085181F">
              <w:rPr>
                <w:sz w:val="20"/>
                <w:szCs w:val="20"/>
                <w:lang w:val="en-GB"/>
              </w:rPr>
              <w:t>De asemenea, urmează a fi atașat/atașate la anexa nr.16 și copia/copiile contractului/contractelor încheiat/încheiate cu subatreprenorii.</w:t>
            </w:r>
          </w:p>
        </w:tc>
        <w:tc>
          <w:tcPr>
            <w:tcW w:w="986" w:type="dxa"/>
            <w:shd w:val="clear" w:color="auto" w:fill="auto"/>
            <w:vAlign w:val="center"/>
          </w:tcPr>
          <w:p w14:paraId="29FBFC05" w14:textId="4EEE669D"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4723280F" w14:textId="77777777" w:rsidTr="00921EB4">
        <w:trPr>
          <w:trHeight w:val="20"/>
        </w:trPr>
        <w:tc>
          <w:tcPr>
            <w:tcW w:w="575" w:type="dxa"/>
            <w:shd w:val="clear" w:color="auto" w:fill="auto"/>
            <w:vAlign w:val="center"/>
          </w:tcPr>
          <w:p w14:paraId="3316674E" w14:textId="2AE37758"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16</w:t>
            </w:r>
          </w:p>
        </w:tc>
        <w:tc>
          <w:tcPr>
            <w:tcW w:w="2822" w:type="dxa"/>
            <w:shd w:val="clear" w:color="auto" w:fill="auto"/>
            <w:vAlign w:val="center"/>
          </w:tcPr>
          <w:p w14:paraId="7D85ED4E" w14:textId="73662A6E"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rPr>
              <w:t>Informație privind asocierea</w:t>
            </w:r>
          </w:p>
        </w:tc>
        <w:tc>
          <w:tcPr>
            <w:tcW w:w="6101" w:type="dxa"/>
            <w:shd w:val="clear" w:color="auto" w:fill="auto"/>
            <w:vAlign w:val="center"/>
          </w:tcPr>
          <w:p w14:paraId="15EDBE9A" w14:textId="0AEB5033" w:rsidR="00475758" w:rsidRPr="0085181F" w:rsidRDefault="00AC0244" w:rsidP="00921EB4">
            <w:pPr>
              <w:shd w:val="clear" w:color="auto" w:fill="FFFFFF" w:themeFill="background1"/>
              <w:tabs>
                <w:tab w:val="left" w:pos="612"/>
              </w:tabs>
              <w:jc w:val="both"/>
              <w:rPr>
                <w:sz w:val="20"/>
                <w:szCs w:val="20"/>
                <w:lang w:val="ro-MD"/>
              </w:rPr>
            </w:pPr>
            <w:r w:rsidRPr="0085181F">
              <w:rPr>
                <w:sz w:val="20"/>
                <w:szCs w:val="20"/>
                <w:lang w:val="ro-MD"/>
              </w:rPr>
              <w:t>C</w:t>
            </w:r>
            <w:r w:rsidR="00FD4509" w:rsidRPr="0085181F">
              <w:rPr>
                <w:sz w:val="20"/>
                <w:szCs w:val="20"/>
                <w:lang w:val="en-GB"/>
              </w:rPr>
              <w:t xml:space="preserve">onform anexei 17 </w:t>
            </w:r>
            <w:r w:rsidRPr="0085181F">
              <w:rPr>
                <w:sz w:val="20"/>
                <w:szCs w:val="20"/>
                <w:lang w:val="en-GB"/>
              </w:rPr>
              <w:t xml:space="preserve">din documentația standard </w:t>
            </w:r>
            <w:r w:rsidR="00FD4509" w:rsidRPr="0085181F">
              <w:rPr>
                <w:sz w:val="20"/>
                <w:szCs w:val="20"/>
                <w:lang w:val="en-GB"/>
              </w:rPr>
              <w:t xml:space="preserve">– </w:t>
            </w:r>
            <w:r w:rsidRPr="0085181F">
              <w:rPr>
                <w:sz w:val="20"/>
                <w:szCs w:val="20"/>
                <w:lang w:val="en-GB"/>
              </w:rPr>
              <w:t>original, confirmat prin aplicarea semnăt</w:t>
            </w:r>
            <w:r w:rsidR="00475758" w:rsidRPr="0085181F">
              <w:rPr>
                <w:sz w:val="20"/>
                <w:szCs w:val="20"/>
                <w:lang w:val="en-GB"/>
              </w:rPr>
              <w:t>urii electronice a ofertantului</w:t>
            </w:r>
            <w:r w:rsidR="00FD4509" w:rsidRPr="0085181F">
              <w:rPr>
                <w:sz w:val="20"/>
                <w:szCs w:val="20"/>
                <w:lang w:val="en-GB"/>
              </w:rPr>
              <w:t>, precum și acordul de asociere în care vor preciza detaliat sarcinile ce revin fiecărui asociat</w:t>
            </w:r>
            <w:r w:rsidR="00475758" w:rsidRPr="0085181F">
              <w:rPr>
                <w:sz w:val="20"/>
                <w:szCs w:val="20"/>
                <w:lang w:val="en-GB"/>
              </w:rPr>
              <w:t xml:space="preserve">. Totodată </w:t>
            </w:r>
            <w:r w:rsidR="00475758" w:rsidRPr="0085181F">
              <w:rPr>
                <w:sz w:val="20"/>
                <w:szCs w:val="20"/>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CB5D7C2" w14:textId="328CCD0A"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0072A95F" w14:textId="77777777" w:rsidTr="00921EB4">
        <w:trPr>
          <w:trHeight w:val="20"/>
        </w:trPr>
        <w:tc>
          <w:tcPr>
            <w:tcW w:w="575" w:type="dxa"/>
            <w:shd w:val="clear" w:color="auto" w:fill="auto"/>
            <w:vAlign w:val="center"/>
          </w:tcPr>
          <w:p w14:paraId="28C72CA8" w14:textId="5EA2C402"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17</w:t>
            </w:r>
          </w:p>
        </w:tc>
        <w:tc>
          <w:tcPr>
            <w:tcW w:w="2822" w:type="dxa"/>
            <w:shd w:val="clear" w:color="auto" w:fill="auto"/>
          </w:tcPr>
          <w:p w14:paraId="7C08E233" w14:textId="502F4126"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DAAF11" w14:textId="44725D34" w:rsidR="00FD4509" w:rsidRPr="0085181F" w:rsidRDefault="00475758" w:rsidP="00921EB4">
            <w:pPr>
              <w:shd w:val="clear" w:color="auto" w:fill="FFFFFF" w:themeFill="background1"/>
              <w:tabs>
                <w:tab w:val="left" w:pos="612"/>
              </w:tabs>
              <w:jc w:val="both"/>
              <w:rPr>
                <w:iCs/>
                <w:noProof w:val="0"/>
                <w:sz w:val="20"/>
                <w:szCs w:val="20"/>
                <w:lang w:val="ro-MD" w:eastAsia="ru-RU"/>
              </w:rPr>
            </w:pPr>
            <w:r w:rsidRPr="0085181F">
              <w:rPr>
                <w:sz w:val="20"/>
                <w:szCs w:val="20"/>
                <w:lang w:val="ro-MD"/>
              </w:rPr>
              <w:t>C</w:t>
            </w:r>
            <w:r w:rsidR="00FD4509" w:rsidRPr="0085181F">
              <w:rPr>
                <w:sz w:val="20"/>
                <w:szCs w:val="20"/>
                <w:lang w:val="en-GB"/>
              </w:rPr>
              <w:t xml:space="preserve">onform anexei 22 </w:t>
            </w:r>
            <w:r w:rsidRPr="0085181F">
              <w:rPr>
                <w:sz w:val="20"/>
                <w:szCs w:val="20"/>
                <w:lang w:val="en-GB"/>
              </w:rPr>
              <w:t xml:space="preserve">din documentația standard </w:t>
            </w:r>
            <w:r w:rsidR="00FD4509" w:rsidRPr="0085181F">
              <w:rPr>
                <w:sz w:val="20"/>
                <w:szCs w:val="20"/>
                <w:lang w:val="en-GB"/>
              </w:rPr>
              <w:t xml:space="preserve">– </w:t>
            </w:r>
            <w:r w:rsidRPr="0085181F">
              <w:rPr>
                <w:sz w:val="20"/>
                <w:szCs w:val="20"/>
                <w:lang w:val="en-GB"/>
              </w:rPr>
              <w:t>original sau copie, confirmat prin aplicarea semnăturii electronice a ofertantului.</w:t>
            </w:r>
          </w:p>
        </w:tc>
        <w:tc>
          <w:tcPr>
            <w:tcW w:w="986" w:type="dxa"/>
            <w:shd w:val="clear" w:color="auto" w:fill="auto"/>
            <w:vAlign w:val="center"/>
          </w:tcPr>
          <w:p w14:paraId="0F7B18CA" w14:textId="0CFC68D5"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2F4FCA76" w14:textId="77777777" w:rsidTr="00921EB4">
        <w:trPr>
          <w:trHeight w:val="20"/>
        </w:trPr>
        <w:tc>
          <w:tcPr>
            <w:tcW w:w="575" w:type="dxa"/>
            <w:shd w:val="clear" w:color="auto" w:fill="auto"/>
            <w:vAlign w:val="center"/>
          </w:tcPr>
          <w:p w14:paraId="57ADB640" w14:textId="4A4E7444"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18</w:t>
            </w:r>
          </w:p>
        </w:tc>
        <w:tc>
          <w:tcPr>
            <w:tcW w:w="2822" w:type="dxa"/>
            <w:shd w:val="clear" w:color="auto" w:fill="auto"/>
            <w:vAlign w:val="center"/>
          </w:tcPr>
          <w:p w14:paraId="3E35A50B" w14:textId="3ECF3A15"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Perioada de garanție a lucrarilor</w:t>
            </w:r>
          </w:p>
        </w:tc>
        <w:tc>
          <w:tcPr>
            <w:tcW w:w="6101" w:type="dxa"/>
            <w:shd w:val="clear" w:color="auto" w:fill="auto"/>
            <w:vAlign w:val="center"/>
          </w:tcPr>
          <w:p w14:paraId="31AC6518" w14:textId="1BC0699A" w:rsidR="00FD4509" w:rsidRPr="0085181F" w:rsidRDefault="00FD4509" w:rsidP="00921EB4">
            <w:pPr>
              <w:shd w:val="clear" w:color="auto" w:fill="FFFFFF" w:themeFill="background1"/>
              <w:tabs>
                <w:tab w:val="left" w:pos="612"/>
              </w:tabs>
              <w:jc w:val="both"/>
              <w:rPr>
                <w:sz w:val="20"/>
                <w:szCs w:val="20"/>
                <w:lang w:val="en-GB"/>
              </w:rPr>
            </w:pPr>
            <w:r w:rsidRPr="0085181F">
              <w:rPr>
                <w:sz w:val="20"/>
                <w:szCs w:val="20"/>
                <w:lang w:val="en-GB"/>
              </w:rPr>
              <w:t xml:space="preserve">Perioada de garanţie pentru lucrările prevăzute este de </w:t>
            </w:r>
            <w:r w:rsidR="00921EB4" w:rsidRPr="0085181F">
              <w:rPr>
                <w:sz w:val="20"/>
                <w:szCs w:val="20"/>
                <w:lang w:val="en-GB"/>
              </w:rPr>
              <w:t xml:space="preserve">minim </w:t>
            </w:r>
            <w:r w:rsidR="00475758" w:rsidRPr="0085181F">
              <w:rPr>
                <w:sz w:val="20"/>
                <w:szCs w:val="20"/>
                <w:lang w:val="en-GB"/>
              </w:rPr>
              <w:t>5</w:t>
            </w:r>
            <w:r w:rsidRPr="0085181F">
              <w:rPr>
                <w:sz w:val="20"/>
                <w:szCs w:val="20"/>
                <w:lang w:val="en-GB"/>
              </w:rPr>
              <w:t xml:space="preserve"> ani</w:t>
            </w:r>
            <w:r w:rsidR="00921EB4" w:rsidRPr="0085181F">
              <w:rPr>
                <w:sz w:val="20"/>
                <w:szCs w:val="20"/>
                <w:lang w:val="en-GB"/>
              </w:rPr>
              <w:t xml:space="preserve"> de la recepția lucrărilor</w:t>
            </w:r>
            <w:r w:rsidRPr="0085181F">
              <w:rPr>
                <w:sz w:val="20"/>
                <w:szCs w:val="20"/>
                <w:lang w:val="en-GB"/>
              </w:rPr>
              <w:t xml:space="preserve">. Antreprenorul, în conformitate cu prevederile </w:t>
            </w:r>
            <w:r w:rsidR="00493D5C" w:rsidRPr="0085181F">
              <w:rPr>
                <w:sz w:val="20"/>
                <w:szCs w:val="20"/>
                <w:lang w:val="en-GB"/>
              </w:rPr>
              <w:t>art. 225 din CUC 434/2023</w:t>
            </w:r>
            <w:r w:rsidRPr="0085181F">
              <w:rPr>
                <w:sz w:val="20"/>
                <w:szCs w:val="20"/>
                <w:lang w:val="en-GB"/>
              </w:rPr>
              <w:t xml:space="preserve">, răspunde potrivit obligaţiilor ce-i revin pentru viciile ascunse ale lucrărilor, ivite într-un interval de 5 ani de la recepţia lucrărilor, precum şi pe toată durata de existenţă a construcţiei, pentru </w:t>
            </w:r>
            <w:r w:rsidRPr="0085181F">
              <w:rPr>
                <w:sz w:val="20"/>
                <w:szCs w:val="20"/>
                <w:lang w:val="en-GB"/>
              </w:rPr>
              <w:lastRenderedPageBreak/>
              <w:t>viciile structurii de rezistenţă rezultate din nerespectarea normelor de proiectare şi execuţie în vigoare la data realizării ei.</w:t>
            </w:r>
          </w:p>
          <w:p w14:paraId="2B097123" w14:textId="1F79EB43" w:rsidR="00921EB4" w:rsidRPr="0085181F" w:rsidRDefault="00921EB4"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originală, confirmată prin aplicarea semnăturii electronice a ofertantului.</w:t>
            </w:r>
          </w:p>
        </w:tc>
        <w:tc>
          <w:tcPr>
            <w:tcW w:w="986" w:type="dxa"/>
            <w:shd w:val="clear" w:color="auto" w:fill="auto"/>
            <w:vAlign w:val="center"/>
          </w:tcPr>
          <w:p w14:paraId="244612E6" w14:textId="62ED6A2C" w:rsidR="00FD4509" w:rsidRPr="0085181F" w:rsidRDefault="00FD4509" w:rsidP="00FD4509">
            <w:pPr>
              <w:shd w:val="clear" w:color="auto" w:fill="FFFFFF" w:themeFill="background1"/>
              <w:tabs>
                <w:tab w:val="left" w:pos="612"/>
              </w:tabs>
              <w:jc w:val="center"/>
              <w:rPr>
                <w:iCs/>
                <w:noProof w:val="0"/>
                <w:lang w:val="ro-MD" w:eastAsia="ru-RU"/>
              </w:rPr>
            </w:pPr>
            <w:r w:rsidRPr="0085181F">
              <w:lastRenderedPageBreak/>
              <w:t>Da</w:t>
            </w:r>
          </w:p>
        </w:tc>
      </w:tr>
      <w:tr w:rsidR="0085181F" w:rsidRPr="0085181F" w14:paraId="27F3658C" w14:textId="77777777" w:rsidTr="00921EB4">
        <w:trPr>
          <w:trHeight w:val="20"/>
        </w:trPr>
        <w:tc>
          <w:tcPr>
            <w:tcW w:w="575" w:type="dxa"/>
            <w:shd w:val="clear" w:color="auto" w:fill="auto"/>
            <w:vAlign w:val="center"/>
          </w:tcPr>
          <w:p w14:paraId="1FC691B3" w14:textId="490EFB8A"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19</w:t>
            </w:r>
          </w:p>
        </w:tc>
        <w:tc>
          <w:tcPr>
            <w:tcW w:w="2822" w:type="dxa"/>
            <w:shd w:val="clear" w:color="auto" w:fill="auto"/>
            <w:vAlign w:val="center"/>
          </w:tcPr>
          <w:p w14:paraId="1FD03993" w14:textId="5ED4CA01" w:rsidR="00FD4509" w:rsidRPr="0085181F" w:rsidRDefault="00FD4509" w:rsidP="00204FF3">
            <w:pPr>
              <w:shd w:val="clear" w:color="auto" w:fill="FFFFFF" w:themeFill="background1"/>
              <w:tabs>
                <w:tab w:val="left" w:pos="612"/>
              </w:tabs>
              <w:rPr>
                <w:b/>
                <w:iCs/>
                <w:noProof w:val="0"/>
                <w:sz w:val="18"/>
                <w:szCs w:val="20"/>
                <w:lang w:val="ro-MD" w:eastAsia="ru-RU"/>
              </w:rPr>
            </w:pPr>
            <w:r w:rsidRPr="0085181F">
              <w:rPr>
                <w:b/>
                <w:sz w:val="18"/>
                <w:szCs w:val="20"/>
                <w:lang w:val="en-GB"/>
              </w:rPr>
              <w:t xml:space="preserve">Disponibilitate de bani lichizi </w:t>
            </w:r>
            <w:r w:rsidRPr="0085181F">
              <w:rPr>
                <w:b/>
                <w:sz w:val="18"/>
                <w:szCs w:val="20"/>
                <w:shd w:val="clear" w:color="auto" w:fill="FFFFFF"/>
                <w:lang w:val="en-GB"/>
              </w:rPr>
              <w:t>si/sau</w:t>
            </w:r>
            <w:r w:rsidRPr="0085181F">
              <w:rPr>
                <w:b/>
                <w:sz w:val="18"/>
                <w:szCs w:val="20"/>
                <w:lang w:val="en-GB"/>
              </w:rPr>
              <w:t xml:space="preserve"> resurse creditare </w:t>
            </w:r>
            <w:r w:rsidRPr="0085181F">
              <w:rPr>
                <w:b/>
                <w:sz w:val="18"/>
                <w:szCs w:val="20"/>
                <w:shd w:val="clear" w:color="auto" w:fill="FFFFFF"/>
                <w:lang w:val="en-GB"/>
              </w:rPr>
              <w:t>si/sau mijloace circulante, etc.</w:t>
            </w:r>
            <w:r w:rsidRPr="0085181F">
              <w:rPr>
                <w:b/>
                <w:sz w:val="18"/>
                <w:szCs w:val="20"/>
                <w:lang w:val="en-GB"/>
              </w:rPr>
              <w:t>, necesar pentru îndeplinirea contractului de achiziție</w:t>
            </w:r>
          </w:p>
        </w:tc>
        <w:tc>
          <w:tcPr>
            <w:tcW w:w="6101" w:type="dxa"/>
            <w:shd w:val="clear" w:color="auto" w:fill="auto"/>
            <w:vAlign w:val="center"/>
          </w:tcPr>
          <w:p w14:paraId="123D8310" w14:textId="30B99E57"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Minim </w:t>
            </w:r>
            <w:r w:rsidR="00E36A6F" w:rsidRPr="0085181F">
              <w:rPr>
                <w:sz w:val="20"/>
                <w:szCs w:val="20"/>
                <w:lang w:val="en-GB"/>
              </w:rPr>
              <w:t>3</w:t>
            </w:r>
            <w:r w:rsidRPr="0085181F">
              <w:rPr>
                <w:sz w:val="20"/>
                <w:szCs w:val="20"/>
                <w:lang w:val="en-GB"/>
              </w:rPr>
              <w:t xml:space="preserve">0 % din valoarea ofertei </w:t>
            </w:r>
            <w:r w:rsidR="004A0256" w:rsidRPr="0085181F">
              <w:rPr>
                <w:sz w:val="20"/>
                <w:szCs w:val="20"/>
                <w:lang w:val="en-GB"/>
              </w:rPr>
              <w:t>fără TVA</w:t>
            </w:r>
            <w:r w:rsidRPr="0085181F">
              <w:rPr>
                <w:sz w:val="20"/>
                <w:szCs w:val="20"/>
                <w:lang w:val="en-GB"/>
              </w:rPr>
              <w:t xml:space="preserve">, original sau copie confirmată </w:t>
            </w:r>
            <w:r w:rsidR="00921EB4" w:rsidRPr="0085181F">
              <w:rPr>
                <w:sz w:val="20"/>
                <w:szCs w:val="20"/>
                <w:lang w:val="en-GB"/>
              </w:rPr>
              <w:t>aplicarea semnăturii electronice a ofertantului.</w:t>
            </w:r>
          </w:p>
        </w:tc>
        <w:tc>
          <w:tcPr>
            <w:tcW w:w="986" w:type="dxa"/>
            <w:shd w:val="clear" w:color="auto" w:fill="auto"/>
            <w:vAlign w:val="center"/>
          </w:tcPr>
          <w:p w14:paraId="5CD9BB4D" w14:textId="20921B9C"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A976CA" w:rsidRPr="00A976CA" w14:paraId="0D6E3119" w14:textId="77777777" w:rsidTr="00921EB4">
        <w:trPr>
          <w:trHeight w:val="20"/>
        </w:trPr>
        <w:tc>
          <w:tcPr>
            <w:tcW w:w="575" w:type="dxa"/>
            <w:shd w:val="clear" w:color="auto" w:fill="auto"/>
            <w:vAlign w:val="center"/>
          </w:tcPr>
          <w:p w14:paraId="4B531ABB" w14:textId="67F56FF2" w:rsidR="00F326F9" w:rsidRPr="00A976CA" w:rsidRDefault="005631C0" w:rsidP="00FD4509">
            <w:pPr>
              <w:shd w:val="clear" w:color="auto" w:fill="FFFFFF" w:themeFill="background1"/>
              <w:tabs>
                <w:tab w:val="left" w:pos="612"/>
              </w:tabs>
              <w:jc w:val="center"/>
              <w:rPr>
                <w:sz w:val="20"/>
                <w:szCs w:val="20"/>
                <w:lang w:val="en-GB"/>
              </w:rPr>
            </w:pPr>
            <w:r w:rsidRPr="00A976CA">
              <w:rPr>
                <w:sz w:val="20"/>
                <w:szCs w:val="20"/>
                <w:lang w:val="en-GB"/>
              </w:rPr>
              <w:t>20</w:t>
            </w:r>
          </w:p>
        </w:tc>
        <w:tc>
          <w:tcPr>
            <w:tcW w:w="2822" w:type="dxa"/>
            <w:shd w:val="clear" w:color="auto" w:fill="auto"/>
            <w:vAlign w:val="center"/>
          </w:tcPr>
          <w:p w14:paraId="4E35682D" w14:textId="55099008" w:rsidR="00F326F9" w:rsidRPr="00A976CA" w:rsidRDefault="00F326F9" w:rsidP="00204FF3">
            <w:pPr>
              <w:shd w:val="clear" w:color="auto" w:fill="FFFFFF" w:themeFill="background1"/>
              <w:tabs>
                <w:tab w:val="left" w:pos="612"/>
              </w:tabs>
              <w:rPr>
                <w:b/>
                <w:sz w:val="18"/>
                <w:szCs w:val="20"/>
                <w:lang w:val="en-GB"/>
              </w:rPr>
            </w:pPr>
            <w:r w:rsidRPr="00A976CA">
              <w:rPr>
                <w:b/>
                <w:sz w:val="18"/>
                <w:szCs w:val="20"/>
                <w:lang w:val="en-GB"/>
              </w:rPr>
              <w:t>Vizitarea amplasamentului și studierea proiectului</w:t>
            </w:r>
          </w:p>
        </w:tc>
        <w:tc>
          <w:tcPr>
            <w:tcW w:w="6101" w:type="dxa"/>
            <w:shd w:val="clear" w:color="auto" w:fill="auto"/>
            <w:vAlign w:val="center"/>
          </w:tcPr>
          <w:p w14:paraId="71EA63EE" w14:textId="16E99F78" w:rsidR="008A3D8B" w:rsidRPr="00A976CA" w:rsidRDefault="001E7365" w:rsidP="00431C62">
            <w:pPr>
              <w:shd w:val="clear" w:color="auto" w:fill="FFFFFF" w:themeFill="background1"/>
              <w:tabs>
                <w:tab w:val="left" w:pos="612"/>
              </w:tabs>
              <w:jc w:val="both"/>
              <w:rPr>
                <w:sz w:val="20"/>
                <w:szCs w:val="20"/>
                <w:lang w:val="en-GB"/>
              </w:rPr>
            </w:pPr>
            <w:r w:rsidRPr="00A976CA">
              <w:rPr>
                <w:sz w:val="20"/>
                <w:szCs w:val="20"/>
                <w:lang w:val="en-GB"/>
              </w:rPr>
              <w:t xml:space="preserve">Până la termenul-limită de depunere a ofertelor, ofertanții sunt obligați să efectueze vizita amplasamentului și să consulte proiectul de execuție pus la dispoziție </w:t>
            </w:r>
            <w:r w:rsidR="00783E79">
              <w:rPr>
                <w:sz w:val="20"/>
                <w:szCs w:val="20"/>
                <w:lang w:val="en-GB"/>
              </w:rPr>
              <w:t>la sediul IMSP CNAMUP din mun</w:t>
            </w:r>
            <w:r w:rsidR="00615851">
              <w:rPr>
                <w:sz w:val="20"/>
                <w:szCs w:val="20"/>
                <w:lang w:val="en-GB"/>
              </w:rPr>
              <w:t>.</w:t>
            </w:r>
            <w:r w:rsidR="00783E79">
              <w:rPr>
                <w:sz w:val="20"/>
                <w:szCs w:val="20"/>
                <w:lang w:val="en-GB"/>
              </w:rPr>
              <w:t xml:space="preserve"> Chișinău, str. A. Doga, 21</w:t>
            </w:r>
            <w:r w:rsidR="00615851">
              <w:rPr>
                <w:sz w:val="20"/>
                <w:szCs w:val="20"/>
                <w:lang w:val="en-GB"/>
              </w:rPr>
              <w:t>, biroul nr. 7.</w:t>
            </w:r>
            <w:r w:rsidRPr="00A976CA">
              <w:rPr>
                <w:sz w:val="20"/>
                <w:szCs w:val="20"/>
                <w:lang w:val="en-GB"/>
              </w:rPr>
              <w:t xml:space="preserve">  Vizita și consultarea documentației vor fi confirmate printr-un certificat/act de confirmare emis de reprezentanții </w:t>
            </w:r>
            <w:r w:rsidR="00B7758B" w:rsidRPr="00A976CA">
              <w:rPr>
                <w:sz w:val="20"/>
                <w:szCs w:val="20"/>
                <w:lang w:val="en-GB"/>
              </w:rPr>
              <w:t>autoritatii</w:t>
            </w:r>
            <w:r w:rsidR="00783E79">
              <w:rPr>
                <w:sz w:val="20"/>
                <w:szCs w:val="20"/>
                <w:lang w:val="en-GB"/>
              </w:rPr>
              <w:t xml:space="preserve"> contractante. Tel de contact - </w:t>
            </w:r>
            <w:r w:rsidR="00431C62" w:rsidRPr="00A976CA">
              <w:rPr>
                <w:sz w:val="20"/>
                <w:szCs w:val="20"/>
                <w:lang w:val="en-GB"/>
              </w:rPr>
              <w:t>069888705.</w:t>
            </w:r>
          </w:p>
        </w:tc>
        <w:tc>
          <w:tcPr>
            <w:tcW w:w="986" w:type="dxa"/>
            <w:shd w:val="clear" w:color="auto" w:fill="auto"/>
            <w:vAlign w:val="center"/>
          </w:tcPr>
          <w:p w14:paraId="48089CA5" w14:textId="7FD517CA" w:rsidR="00F326F9" w:rsidRPr="00A976CA" w:rsidRDefault="001E7365" w:rsidP="00FD4509">
            <w:pPr>
              <w:shd w:val="clear" w:color="auto" w:fill="FFFFFF" w:themeFill="background1"/>
              <w:tabs>
                <w:tab w:val="left" w:pos="612"/>
              </w:tabs>
              <w:jc w:val="center"/>
            </w:pPr>
            <w:r w:rsidRPr="00A976CA">
              <w:t>Da</w:t>
            </w:r>
          </w:p>
        </w:tc>
      </w:tr>
      <w:tr w:rsidR="0085181F" w:rsidRPr="0085181F" w14:paraId="058DCA11" w14:textId="77777777" w:rsidTr="00531770">
        <w:trPr>
          <w:trHeight w:val="70"/>
        </w:trPr>
        <w:tc>
          <w:tcPr>
            <w:tcW w:w="575" w:type="dxa"/>
            <w:shd w:val="clear" w:color="auto" w:fill="auto"/>
            <w:vAlign w:val="center"/>
          </w:tcPr>
          <w:p w14:paraId="0F50A907" w14:textId="591283D7" w:rsidR="00EB786E" w:rsidRPr="0085181F" w:rsidRDefault="00531770" w:rsidP="00FD4509">
            <w:pPr>
              <w:shd w:val="clear" w:color="auto" w:fill="FFFFFF" w:themeFill="background1"/>
              <w:tabs>
                <w:tab w:val="left" w:pos="612"/>
              </w:tabs>
              <w:jc w:val="center"/>
              <w:rPr>
                <w:sz w:val="20"/>
                <w:szCs w:val="20"/>
                <w:lang w:val="en-GB"/>
              </w:rPr>
            </w:pPr>
            <w:r w:rsidRPr="0085181F">
              <w:rPr>
                <w:sz w:val="20"/>
                <w:szCs w:val="20"/>
                <w:lang w:val="en-GB"/>
              </w:rPr>
              <w:t>21</w:t>
            </w:r>
          </w:p>
        </w:tc>
        <w:tc>
          <w:tcPr>
            <w:tcW w:w="2822" w:type="dxa"/>
            <w:shd w:val="clear" w:color="auto" w:fill="auto"/>
            <w:vAlign w:val="center"/>
          </w:tcPr>
          <w:p w14:paraId="2471240C" w14:textId="1538633C" w:rsidR="00EB786E" w:rsidRPr="0085181F" w:rsidRDefault="00531770" w:rsidP="00204FF3">
            <w:pPr>
              <w:shd w:val="clear" w:color="auto" w:fill="FFFFFF" w:themeFill="background1"/>
              <w:tabs>
                <w:tab w:val="left" w:pos="612"/>
              </w:tabs>
              <w:rPr>
                <w:b/>
                <w:sz w:val="18"/>
                <w:szCs w:val="20"/>
                <w:lang w:val="en-GB"/>
              </w:rPr>
            </w:pPr>
            <w:r w:rsidRPr="0085181F">
              <w:rPr>
                <w:b/>
                <w:sz w:val="18"/>
                <w:szCs w:val="20"/>
                <w:lang w:val="en-GB"/>
              </w:rPr>
              <w:t>Lichiditate generală</w:t>
            </w:r>
          </w:p>
        </w:tc>
        <w:tc>
          <w:tcPr>
            <w:tcW w:w="6101" w:type="dxa"/>
            <w:shd w:val="clear" w:color="auto" w:fill="auto"/>
            <w:vAlign w:val="center"/>
          </w:tcPr>
          <w:p w14:paraId="2380A42C" w14:textId="68D36766" w:rsidR="00EB786E" w:rsidRPr="0085181F" w:rsidRDefault="00531770" w:rsidP="00531770">
            <w:pPr>
              <w:pStyle w:val="aff2"/>
              <w:jc w:val="both"/>
              <w:rPr>
                <w:sz w:val="20"/>
                <w:szCs w:val="20"/>
                <w:lang w:val="ro-MD"/>
              </w:rPr>
            </w:pPr>
            <w:r w:rsidRPr="0085181F">
              <w:rPr>
                <w:sz w:val="20"/>
                <w:szCs w:val="20"/>
                <w:lang w:val="ro-MD"/>
              </w:rPr>
              <w:t>Declarație pe proprie răspundere (confirmată prin prezentarea ultimului raport financiar), prin care operatorii vor declara lichiditatea generală (active circulante/datorii curente) și nivelul minim de lichiditate nu mai puțin de 100%</w:t>
            </w:r>
            <w:r w:rsidRPr="0085181F">
              <w:rPr>
                <w:sz w:val="20"/>
                <w:szCs w:val="20"/>
                <w:lang w:val="en-GB"/>
              </w:rPr>
              <w:t>, original sau copie confirmată aplicarea semnăturii electronice a ofertantului.</w:t>
            </w:r>
          </w:p>
        </w:tc>
        <w:tc>
          <w:tcPr>
            <w:tcW w:w="986" w:type="dxa"/>
            <w:shd w:val="clear" w:color="auto" w:fill="auto"/>
            <w:vAlign w:val="center"/>
          </w:tcPr>
          <w:p w14:paraId="1926EE39" w14:textId="54F9B04E" w:rsidR="00EB786E" w:rsidRPr="0085181F" w:rsidRDefault="00531770" w:rsidP="00FD4509">
            <w:pPr>
              <w:shd w:val="clear" w:color="auto" w:fill="FFFFFF" w:themeFill="background1"/>
              <w:tabs>
                <w:tab w:val="left" w:pos="612"/>
              </w:tabs>
              <w:jc w:val="center"/>
            </w:pPr>
            <w:r w:rsidRPr="0085181F">
              <w:t>Da</w:t>
            </w:r>
          </w:p>
        </w:tc>
      </w:tr>
      <w:tr w:rsidR="00D41FB6" w:rsidRPr="0085181F" w14:paraId="4DE8B2EE" w14:textId="77777777" w:rsidTr="00531770">
        <w:trPr>
          <w:trHeight w:val="70"/>
        </w:trPr>
        <w:tc>
          <w:tcPr>
            <w:tcW w:w="575" w:type="dxa"/>
            <w:shd w:val="clear" w:color="auto" w:fill="auto"/>
            <w:vAlign w:val="center"/>
          </w:tcPr>
          <w:p w14:paraId="11D6D012" w14:textId="7378556C" w:rsidR="00D41FB6" w:rsidRPr="0085181F" w:rsidRDefault="00D41FB6" w:rsidP="00FD4509">
            <w:pPr>
              <w:shd w:val="clear" w:color="auto" w:fill="FFFFFF" w:themeFill="background1"/>
              <w:tabs>
                <w:tab w:val="left" w:pos="612"/>
              </w:tabs>
              <w:jc w:val="center"/>
              <w:rPr>
                <w:sz w:val="20"/>
                <w:szCs w:val="20"/>
                <w:lang w:val="en-GB"/>
              </w:rPr>
            </w:pPr>
            <w:r w:rsidRPr="0085181F">
              <w:rPr>
                <w:sz w:val="20"/>
                <w:szCs w:val="20"/>
                <w:lang w:val="en-GB"/>
              </w:rPr>
              <w:t>22</w:t>
            </w:r>
          </w:p>
        </w:tc>
        <w:tc>
          <w:tcPr>
            <w:tcW w:w="2822" w:type="dxa"/>
            <w:shd w:val="clear" w:color="auto" w:fill="auto"/>
            <w:vAlign w:val="center"/>
          </w:tcPr>
          <w:p w14:paraId="78F90B37" w14:textId="53E9081C" w:rsidR="00D41FB6" w:rsidRPr="0085181F" w:rsidRDefault="00D41FB6" w:rsidP="00204FF3">
            <w:pPr>
              <w:shd w:val="clear" w:color="auto" w:fill="FFFFFF" w:themeFill="background1"/>
              <w:tabs>
                <w:tab w:val="left" w:pos="612"/>
              </w:tabs>
              <w:rPr>
                <w:b/>
                <w:sz w:val="18"/>
                <w:szCs w:val="20"/>
                <w:lang w:val="en-GB"/>
              </w:rPr>
            </w:pPr>
            <w:r w:rsidRPr="0085181F">
              <w:rPr>
                <w:b/>
                <w:sz w:val="18"/>
                <w:szCs w:val="20"/>
                <w:lang w:val="en-GB"/>
              </w:rPr>
              <w:t xml:space="preserve">Cifra medie de afacrei </w:t>
            </w:r>
          </w:p>
        </w:tc>
        <w:tc>
          <w:tcPr>
            <w:tcW w:w="6101" w:type="dxa"/>
            <w:shd w:val="clear" w:color="auto" w:fill="auto"/>
            <w:vAlign w:val="center"/>
          </w:tcPr>
          <w:p w14:paraId="05304488" w14:textId="70D78412" w:rsidR="00D41FB6" w:rsidRPr="0085181F" w:rsidRDefault="00D41FB6" w:rsidP="00531770">
            <w:pPr>
              <w:pStyle w:val="aff2"/>
              <w:jc w:val="both"/>
              <w:rPr>
                <w:sz w:val="20"/>
                <w:szCs w:val="20"/>
                <w:lang w:val="ro-MD"/>
              </w:rPr>
            </w:pPr>
            <w:r w:rsidRPr="0085181F">
              <w:rPr>
                <w:sz w:val="20"/>
                <w:szCs w:val="20"/>
                <w:lang w:val="ro-MD"/>
              </w:rPr>
              <w:t xml:space="preserve">Ofertanții vor demonstra o cifră medie anuală de afaceri pentru ultimii 3 (trei) ani financiari încheiați (2023, 2024 și 2025) de cel puțin egală cu valoarea estimată a achiziției. Confirmarea îndeplinirii cerinței se va face prin prezentarea situațiilor financiare anuale sau a altor documente relevante care atestă cifra de afaceri realizată în perioada respectivă. </w:t>
            </w:r>
            <w:r w:rsidRPr="0085181F">
              <w:rPr>
                <w:sz w:val="20"/>
                <w:szCs w:val="20"/>
                <w:lang w:val="en-GB"/>
              </w:rPr>
              <w:t xml:space="preserve"> Original sau copie, confirmat prin aplicarea semnăturii electronice a ofertantului.</w:t>
            </w:r>
          </w:p>
        </w:tc>
        <w:tc>
          <w:tcPr>
            <w:tcW w:w="986" w:type="dxa"/>
            <w:shd w:val="clear" w:color="auto" w:fill="auto"/>
            <w:vAlign w:val="center"/>
          </w:tcPr>
          <w:p w14:paraId="27C1B926" w14:textId="1CEF47E2" w:rsidR="00D41FB6" w:rsidRPr="0085181F" w:rsidRDefault="009336E7" w:rsidP="00FD4509">
            <w:pPr>
              <w:shd w:val="clear" w:color="auto" w:fill="FFFFFF" w:themeFill="background1"/>
              <w:tabs>
                <w:tab w:val="left" w:pos="612"/>
              </w:tabs>
              <w:jc w:val="center"/>
            </w:pPr>
            <w:r w:rsidRPr="0085181F">
              <w:t>Da</w:t>
            </w:r>
          </w:p>
        </w:tc>
      </w:tr>
      <w:tr w:rsidR="0085181F" w:rsidRPr="0085181F" w14:paraId="70A4DDEC" w14:textId="77777777" w:rsidTr="009055AD">
        <w:trPr>
          <w:trHeight w:val="70"/>
        </w:trPr>
        <w:tc>
          <w:tcPr>
            <w:tcW w:w="575" w:type="dxa"/>
            <w:shd w:val="clear" w:color="auto" w:fill="auto"/>
            <w:vAlign w:val="center"/>
          </w:tcPr>
          <w:p w14:paraId="15A4812E" w14:textId="00AA2727" w:rsidR="008A3D8B" w:rsidRPr="0085181F" w:rsidRDefault="008A3D8B" w:rsidP="008A3D8B">
            <w:pPr>
              <w:shd w:val="clear" w:color="auto" w:fill="FFFFFF" w:themeFill="background1"/>
              <w:tabs>
                <w:tab w:val="left" w:pos="612"/>
              </w:tabs>
              <w:jc w:val="center"/>
              <w:rPr>
                <w:sz w:val="20"/>
                <w:szCs w:val="20"/>
                <w:lang w:val="en-GB"/>
              </w:rPr>
            </w:pPr>
            <w:r w:rsidRPr="0085181F">
              <w:rPr>
                <w:sz w:val="20"/>
                <w:szCs w:val="20"/>
                <w:lang w:val="en-GB"/>
              </w:rPr>
              <w:t>23</w:t>
            </w:r>
          </w:p>
        </w:tc>
        <w:tc>
          <w:tcPr>
            <w:tcW w:w="2822" w:type="dxa"/>
            <w:shd w:val="clear" w:color="auto" w:fill="FFFFFF"/>
            <w:vAlign w:val="center"/>
          </w:tcPr>
          <w:p w14:paraId="62FC8FEF" w14:textId="472127C7" w:rsidR="008A3D8B" w:rsidRPr="0085181F" w:rsidRDefault="008A3D8B" w:rsidP="00A976CA">
            <w:pPr>
              <w:shd w:val="clear" w:color="auto" w:fill="FFFFFF" w:themeFill="background1"/>
              <w:tabs>
                <w:tab w:val="left" w:pos="612"/>
              </w:tabs>
              <w:jc w:val="both"/>
              <w:rPr>
                <w:b/>
                <w:sz w:val="18"/>
                <w:szCs w:val="20"/>
                <w:lang w:val="en-GB"/>
              </w:rPr>
            </w:pPr>
            <w:r w:rsidRPr="0085181F">
              <w:rPr>
                <w:b/>
                <w:sz w:val="18"/>
                <w:szCs w:val="18"/>
                <w:lang w:val="en-US"/>
              </w:rPr>
              <w:t>Certificat de la Centrul de instruire in domeniul securitatrii si sanatatii in munca – Nivelul 1 și 2</w:t>
            </w:r>
          </w:p>
        </w:tc>
        <w:tc>
          <w:tcPr>
            <w:tcW w:w="6101" w:type="dxa"/>
            <w:shd w:val="clear" w:color="auto" w:fill="auto"/>
            <w:vAlign w:val="center"/>
          </w:tcPr>
          <w:p w14:paraId="0E2AB5F2" w14:textId="133C5F75" w:rsidR="008A3D8B" w:rsidRPr="0085181F" w:rsidRDefault="008A3D8B" w:rsidP="008A3D8B">
            <w:pPr>
              <w:pStyle w:val="aff2"/>
              <w:jc w:val="both"/>
              <w:rPr>
                <w:sz w:val="20"/>
                <w:szCs w:val="20"/>
                <w:lang w:val="ro-MD"/>
              </w:rPr>
            </w:pPr>
            <w:r w:rsidRPr="0085181F">
              <w:rPr>
                <w:sz w:val="20"/>
                <w:szCs w:val="16"/>
              </w:rPr>
              <w:t>Original sau copie, confirmată prin semnătura electronică a ofertantului.</w:t>
            </w:r>
          </w:p>
        </w:tc>
        <w:tc>
          <w:tcPr>
            <w:tcW w:w="986" w:type="dxa"/>
            <w:shd w:val="clear" w:color="auto" w:fill="auto"/>
            <w:vAlign w:val="center"/>
          </w:tcPr>
          <w:p w14:paraId="1792AA88" w14:textId="2F27E216" w:rsidR="008A3D8B" w:rsidRPr="0085181F" w:rsidRDefault="008A3D8B" w:rsidP="008A3D8B">
            <w:pPr>
              <w:shd w:val="clear" w:color="auto" w:fill="FFFFFF" w:themeFill="background1"/>
              <w:tabs>
                <w:tab w:val="left" w:pos="612"/>
              </w:tabs>
              <w:jc w:val="center"/>
            </w:pPr>
            <w:r w:rsidRPr="0085181F">
              <w:t>Da</w:t>
            </w:r>
          </w:p>
        </w:tc>
      </w:tr>
      <w:tr w:rsidR="009336E7" w:rsidRPr="0085181F" w14:paraId="639DA31E" w14:textId="77777777" w:rsidTr="009055AD">
        <w:trPr>
          <w:trHeight w:val="70"/>
        </w:trPr>
        <w:tc>
          <w:tcPr>
            <w:tcW w:w="575" w:type="dxa"/>
            <w:shd w:val="clear" w:color="auto" w:fill="auto"/>
            <w:vAlign w:val="center"/>
          </w:tcPr>
          <w:p w14:paraId="01BE8FF0" w14:textId="49646D7B" w:rsidR="009336E7" w:rsidRPr="0085181F" w:rsidRDefault="009336E7" w:rsidP="008A3D8B">
            <w:pPr>
              <w:shd w:val="clear" w:color="auto" w:fill="FFFFFF" w:themeFill="background1"/>
              <w:tabs>
                <w:tab w:val="left" w:pos="612"/>
              </w:tabs>
              <w:jc w:val="center"/>
              <w:rPr>
                <w:sz w:val="20"/>
                <w:szCs w:val="20"/>
                <w:lang w:val="en-GB"/>
              </w:rPr>
            </w:pPr>
            <w:r w:rsidRPr="0085181F">
              <w:rPr>
                <w:sz w:val="20"/>
                <w:szCs w:val="20"/>
                <w:lang w:val="en-GB"/>
              </w:rPr>
              <w:t>24</w:t>
            </w:r>
          </w:p>
        </w:tc>
        <w:tc>
          <w:tcPr>
            <w:tcW w:w="2822" w:type="dxa"/>
            <w:shd w:val="clear" w:color="auto" w:fill="FFFFFF"/>
            <w:vAlign w:val="center"/>
          </w:tcPr>
          <w:p w14:paraId="06A48E75" w14:textId="14D48478" w:rsidR="009336E7" w:rsidRPr="0085181F" w:rsidRDefault="009336E7" w:rsidP="00A976CA">
            <w:pPr>
              <w:shd w:val="clear" w:color="auto" w:fill="FFFFFF" w:themeFill="background1"/>
              <w:tabs>
                <w:tab w:val="left" w:pos="612"/>
              </w:tabs>
              <w:jc w:val="both"/>
              <w:rPr>
                <w:b/>
                <w:sz w:val="18"/>
                <w:szCs w:val="18"/>
                <w:lang w:val="en-US"/>
              </w:rPr>
            </w:pPr>
            <w:r w:rsidRPr="0085181F">
              <w:rPr>
                <w:b/>
                <w:sz w:val="18"/>
                <w:szCs w:val="18"/>
                <w:lang w:val="en-US"/>
              </w:rPr>
              <w:t>Certificări ISO 9001 si ISO 45001</w:t>
            </w:r>
          </w:p>
        </w:tc>
        <w:tc>
          <w:tcPr>
            <w:tcW w:w="6101" w:type="dxa"/>
            <w:shd w:val="clear" w:color="auto" w:fill="auto"/>
            <w:vAlign w:val="center"/>
          </w:tcPr>
          <w:p w14:paraId="71F9CEAF" w14:textId="19655870" w:rsidR="009336E7" w:rsidRPr="0085181F" w:rsidRDefault="009336E7" w:rsidP="008A3D8B">
            <w:pPr>
              <w:pStyle w:val="aff2"/>
              <w:jc w:val="both"/>
              <w:rPr>
                <w:sz w:val="20"/>
                <w:szCs w:val="16"/>
              </w:rPr>
            </w:pPr>
            <w:r w:rsidRPr="0085181F">
              <w:rPr>
                <w:sz w:val="20"/>
                <w:szCs w:val="16"/>
              </w:rPr>
              <w:t>În vederea demonstrării capacității tehnice și organizaționale, ofertantul va prezenta certificate valabile care atestă implementarea și menținerea unui sistem de management al calității conform standardului ISO 9001 și a unui sistem de management al sănătății și securității ocupaționale conform standardului ISO 45001, emise de organisme de certificare acreditate. Copie, confirmată prin semnătura electronică a ofertantului.</w:t>
            </w:r>
          </w:p>
        </w:tc>
        <w:tc>
          <w:tcPr>
            <w:tcW w:w="986" w:type="dxa"/>
            <w:shd w:val="clear" w:color="auto" w:fill="auto"/>
            <w:vAlign w:val="center"/>
          </w:tcPr>
          <w:p w14:paraId="177AF88B" w14:textId="43981471" w:rsidR="009336E7" w:rsidRPr="0085181F" w:rsidRDefault="009336E7" w:rsidP="008A3D8B">
            <w:pPr>
              <w:shd w:val="clear" w:color="auto" w:fill="FFFFFF" w:themeFill="background1"/>
              <w:tabs>
                <w:tab w:val="left" w:pos="612"/>
              </w:tabs>
              <w:jc w:val="center"/>
            </w:pPr>
            <w:r w:rsidRPr="0085181F">
              <w:t>Da</w:t>
            </w:r>
          </w:p>
        </w:tc>
      </w:tr>
      <w:tr w:rsidR="0085181F" w:rsidRPr="0085181F" w14:paraId="051F01D0" w14:textId="77777777" w:rsidTr="00921EB4">
        <w:trPr>
          <w:trHeight w:val="20"/>
        </w:trPr>
        <w:tc>
          <w:tcPr>
            <w:tcW w:w="575" w:type="dxa"/>
            <w:shd w:val="clear" w:color="auto" w:fill="auto"/>
            <w:vAlign w:val="center"/>
          </w:tcPr>
          <w:p w14:paraId="1CA2BFFA" w14:textId="31F95DEC"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2</w:t>
            </w:r>
            <w:r w:rsidR="009336E7" w:rsidRPr="0085181F">
              <w:rPr>
                <w:sz w:val="20"/>
                <w:szCs w:val="20"/>
                <w:lang w:val="en-GB"/>
              </w:rPr>
              <w:t>5</w:t>
            </w:r>
          </w:p>
        </w:tc>
        <w:tc>
          <w:tcPr>
            <w:tcW w:w="2822" w:type="dxa"/>
            <w:shd w:val="clear" w:color="auto" w:fill="auto"/>
            <w:vAlign w:val="center"/>
          </w:tcPr>
          <w:p w14:paraId="2AABA653" w14:textId="68D18EB5" w:rsidR="00FD4509" w:rsidRPr="0085181F" w:rsidRDefault="00FD4509" w:rsidP="00A976CA">
            <w:pPr>
              <w:shd w:val="clear" w:color="auto" w:fill="FFFFFF" w:themeFill="background1"/>
              <w:tabs>
                <w:tab w:val="left" w:pos="612"/>
              </w:tabs>
              <w:jc w:val="both"/>
              <w:rPr>
                <w:b/>
                <w:iCs/>
                <w:noProof w:val="0"/>
                <w:sz w:val="18"/>
                <w:szCs w:val="20"/>
                <w:lang w:val="ro-MD" w:eastAsia="ru-RU"/>
              </w:rPr>
            </w:pPr>
            <w:r w:rsidRPr="0085181F">
              <w:rPr>
                <w:b/>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16188317" w14:textId="4A5C97C3"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5181F">
              <w:rPr>
                <w:sz w:val="20"/>
                <w:szCs w:val="20"/>
              </w:rPr>
              <w:t>î</w:t>
            </w:r>
            <w:r w:rsidRPr="0085181F">
              <w:rPr>
                <w:sz w:val="20"/>
                <w:szCs w:val="20"/>
                <w:lang w:val="en-GB"/>
              </w:rPr>
              <w:t xml:space="preserve">n conformitate cu </w:t>
            </w:r>
            <w:r w:rsidRPr="0085181F">
              <w:rPr>
                <w:sz w:val="20"/>
                <w:szCs w:val="20"/>
                <w:lang w:val="ro-MD"/>
              </w:rPr>
              <w:t>Ordinului Ministrului Finanțelor nr. 145 din 24 noiembrie 2020</w:t>
            </w:r>
          </w:p>
        </w:tc>
        <w:tc>
          <w:tcPr>
            <w:tcW w:w="986" w:type="dxa"/>
            <w:shd w:val="clear" w:color="auto" w:fill="auto"/>
            <w:vAlign w:val="center"/>
          </w:tcPr>
          <w:p w14:paraId="4569C107" w14:textId="5D36DDCB"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bl>
    <w:p w14:paraId="04AF486D" w14:textId="12729D32" w:rsidR="0015247E" w:rsidRPr="00FF430B" w:rsidRDefault="00C34C5E" w:rsidP="007506A1">
      <w:pPr>
        <w:numPr>
          <w:ilvl w:val="0"/>
          <w:numId w:val="3"/>
        </w:numPr>
        <w:shd w:val="clear" w:color="auto" w:fill="FFFFFF" w:themeFill="background1"/>
        <w:spacing w:before="120"/>
        <w:ind w:left="-426" w:right="-569" w:firstLine="0"/>
        <w:jc w:val="both"/>
        <w:rPr>
          <w:b/>
          <w:noProof w:val="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p>
    <w:p w14:paraId="537A3EA2" w14:textId="4188B706" w:rsidR="0015247E" w:rsidRPr="0085181F" w:rsidRDefault="00F6465C" w:rsidP="007506A1">
      <w:pPr>
        <w:numPr>
          <w:ilvl w:val="0"/>
          <w:numId w:val="3"/>
        </w:numPr>
        <w:shd w:val="clear" w:color="auto" w:fill="FFFFFF" w:themeFill="background1"/>
        <w:spacing w:before="120"/>
        <w:ind w:left="-426" w:right="-569" w:firstLine="0"/>
        <w:jc w:val="both"/>
        <w:rPr>
          <w:b/>
          <w:noProof w:val="0"/>
          <w:lang w:val="ro-MD" w:eastAsia="ru-RU"/>
        </w:rPr>
      </w:pPr>
      <w:r w:rsidRPr="0085181F">
        <w:rPr>
          <w:b/>
          <w:noProof w:val="0"/>
          <w:lang w:val="ro-MD" w:eastAsia="ru-RU"/>
        </w:rPr>
        <w:t>Termenul de garanție a lucrărilor</w:t>
      </w:r>
      <w:r w:rsidR="00D05DE3" w:rsidRPr="0085181F">
        <w:rPr>
          <w:b/>
          <w:noProof w:val="0"/>
          <w:lang w:val="ro-MD" w:eastAsia="ru-RU"/>
        </w:rPr>
        <w:t xml:space="preserve">: </w:t>
      </w:r>
      <w:r w:rsidR="008435AC" w:rsidRPr="0085181F">
        <w:rPr>
          <w:b/>
          <w:i/>
          <w:noProof w:val="0"/>
          <w:u w:val="single"/>
          <w:lang w:val="ro-MD" w:eastAsia="ru-RU"/>
        </w:rPr>
        <w:t>minim 5 ani</w:t>
      </w:r>
      <w:r w:rsidR="008A2D73" w:rsidRPr="0085181F">
        <w:rPr>
          <w:b/>
          <w:i/>
          <w:noProof w:val="0"/>
          <w:u w:val="single"/>
          <w:lang w:val="ro-MD" w:eastAsia="ru-RU"/>
        </w:rPr>
        <w:t xml:space="preserve"> </w:t>
      </w:r>
      <w:r w:rsidR="008A2D73" w:rsidRPr="0085181F">
        <w:rPr>
          <w:b/>
          <w:i/>
          <w:noProof w:val="0"/>
          <w:u w:val="single"/>
          <w:lang w:val="en-GB" w:eastAsia="ru-RU"/>
        </w:rPr>
        <w:t xml:space="preserve">de la </w:t>
      </w:r>
      <w:proofErr w:type="spellStart"/>
      <w:r w:rsidR="008A2D73" w:rsidRPr="0085181F">
        <w:rPr>
          <w:b/>
          <w:i/>
          <w:noProof w:val="0"/>
          <w:u w:val="single"/>
          <w:lang w:val="en-GB" w:eastAsia="ru-RU"/>
        </w:rPr>
        <w:t>recepția</w:t>
      </w:r>
      <w:proofErr w:type="spellEnd"/>
      <w:r w:rsidR="008A2D73" w:rsidRPr="0085181F">
        <w:rPr>
          <w:b/>
          <w:i/>
          <w:noProof w:val="0"/>
          <w:u w:val="single"/>
          <w:lang w:val="en-GB" w:eastAsia="ru-RU"/>
        </w:rPr>
        <w:t xml:space="preserve"> </w:t>
      </w:r>
      <w:proofErr w:type="spellStart"/>
      <w:r w:rsidR="008A2D73" w:rsidRPr="0085181F">
        <w:rPr>
          <w:b/>
          <w:i/>
          <w:noProof w:val="0"/>
          <w:u w:val="single"/>
          <w:lang w:val="en-GB" w:eastAsia="ru-RU"/>
        </w:rPr>
        <w:t>lucrărilor</w:t>
      </w:r>
      <w:proofErr w:type="spellEnd"/>
    </w:p>
    <w:p w14:paraId="0C73D93B" w14:textId="45FE6B4F" w:rsidR="00B801E2" w:rsidRPr="0085181F" w:rsidRDefault="00F6465C" w:rsidP="007506A1">
      <w:pPr>
        <w:numPr>
          <w:ilvl w:val="0"/>
          <w:numId w:val="3"/>
        </w:numPr>
        <w:shd w:val="clear" w:color="auto" w:fill="FFFFFF" w:themeFill="background1"/>
        <w:ind w:left="-426" w:right="-569" w:firstLine="0"/>
        <w:jc w:val="both"/>
        <w:rPr>
          <w:b/>
          <w:noProof w:val="0"/>
          <w:lang w:val="ro-MD" w:eastAsia="ru-RU"/>
        </w:rPr>
      </w:pPr>
      <w:r w:rsidRPr="0085181F">
        <w:rPr>
          <w:b/>
          <w:noProof w:val="0"/>
          <w:lang w:val="ro-MD" w:eastAsia="ru-RU"/>
        </w:rPr>
        <w:t>Garanția de bună execuție a cont</w:t>
      </w:r>
      <w:r w:rsidR="0004344E" w:rsidRPr="0085181F">
        <w:rPr>
          <w:b/>
          <w:noProof w:val="0"/>
          <w:lang w:val="ro-MD" w:eastAsia="ru-RU"/>
        </w:rPr>
        <w:t>ractului</w:t>
      </w:r>
      <w:r w:rsidR="0015414C" w:rsidRPr="0085181F">
        <w:rPr>
          <w:b/>
          <w:noProof w:val="0"/>
          <w:lang w:val="ro-MD" w:eastAsia="ru-RU"/>
        </w:rPr>
        <w:t>:</w:t>
      </w:r>
      <w:r w:rsidR="00C44A3B" w:rsidRPr="0085181F">
        <w:rPr>
          <w:b/>
          <w:noProof w:val="0"/>
          <w:lang w:val="ro-MD" w:eastAsia="ru-RU"/>
        </w:rPr>
        <w:t xml:space="preserve"> </w:t>
      </w:r>
      <w:r w:rsidR="00C44A3B" w:rsidRPr="0085181F">
        <w:rPr>
          <w:b/>
          <w:i/>
          <w:noProof w:val="0"/>
          <w:u w:val="single"/>
          <w:lang w:val="ro-MD" w:eastAsia="ru-RU"/>
        </w:rPr>
        <w:t xml:space="preserve">10% din </w:t>
      </w:r>
      <w:r w:rsidR="00056649" w:rsidRPr="0085181F">
        <w:rPr>
          <w:b/>
          <w:i/>
          <w:noProof w:val="0"/>
          <w:u w:val="single"/>
          <w:lang w:val="ro-MD" w:eastAsia="ru-RU"/>
        </w:rPr>
        <w:t>valoarea</w:t>
      </w:r>
      <w:r w:rsidR="00C44A3B" w:rsidRPr="0085181F">
        <w:rPr>
          <w:b/>
          <w:i/>
          <w:noProof w:val="0"/>
          <w:u w:val="single"/>
          <w:lang w:val="ro-MD" w:eastAsia="ru-RU"/>
        </w:rPr>
        <w:t xml:space="preserve"> </w:t>
      </w:r>
      <w:r w:rsidR="008F09FB" w:rsidRPr="0085181F">
        <w:rPr>
          <w:b/>
          <w:i/>
          <w:noProof w:val="0"/>
          <w:u w:val="single"/>
          <w:lang w:val="ro-MD" w:eastAsia="ru-RU"/>
        </w:rPr>
        <w:t xml:space="preserve">totală a </w:t>
      </w:r>
      <w:r w:rsidR="00C44A3B" w:rsidRPr="0085181F">
        <w:rPr>
          <w:b/>
          <w:i/>
          <w:noProof w:val="0"/>
          <w:u w:val="single"/>
          <w:lang w:val="ro-MD" w:eastAsia="ru-RU"/>
        </w:rPr>
        <w:t>contractului</w:t>
      </w:r>
      <w:r w:rsidR="0004344E" w:rsidRPr="0085181F">
        <w:rPr>
          <w:b/>
          <w:noProof w:val="0"/>
          <w:lang w:val="ro-MD" w:eastAsia="ru-RU"/>
        </w:rPr>
        <w:t>,</w:t>
      </w:r>
      <w:r w:rsidR="00C44A3B" w:rsidRPr="0085181F">
        <w:rPr>
          <w:b/>
          <w:noProof w:val="0"/>
          <w:lang w:val="ro-MD" w:eastAsia="ru-RU"/>
        </w:rPr>
        <w:t xml:space="preserve"> se poate efectua</w:t>
      </w:r>
      <w:r w:rsidR="00D6270D" w:rsidRPr="0085181F">
        <w:rPr>
          <w:b/>
          <w:noProof w:val="0"/>
          <w:lang w:val="ro-MD" w:eastAsia="ru-RU"/>
        </w:rPr>
        <w:t xml:space="preserve"> prin</w:t>
      </w:r>
      <w:r w:rsidR="00C44A3B" w:rsidRPr="0085181F">
        <w:rPr>
          <w:b/>
          <w:noProof w:val="0"/>
          <w:lang w:val="ro-MD" w:eastAsia="ru-RU"/>
        </w:rPr>
        <w:t>:</w:t>
      </w:r>
      <w:r w:rsidR="0004344E" w:rsidRPr="0085181F">
        <w:rPr>
          <w:b/>
          <w:noProof w:val="0"/>
          <w:lang w:val="ro-MD" w:eastAsia="ru-RU"/>
        </w:rPr>
        <w:t xml:space="preserve"> </w:t>
      </w:r>
      <w:r w:rsidR="0004344E" w:rsidRPr="0085181F">
        <w:rPr>
          <w:b/>
          <w:bCs/>
          <w:i/>
        </w:rPr>
        <w:t xml:space="preserve"> </w:t>
      </w:r>
    </w:p>
    <w:p w14:paraId="2555B2D7" w14:textId="77777777" w:rsidR="00B801E2" w:rsidRPr="0085181F" w:rsidRDefault="00B801E2" w:rsidP="00D6270D">
      <w:pPr>
        <w:pStyle w:val="a"/>
        <w:numPr>
          <w:ilvl w:val="0"/>
          <w:numId w:val="5"/>
        </w:numPr>
        <w:shd w:val="clear" w:color="auto" w:fill="FFFFFF" w:themeFill="background1"/>
        <w:tabs>
          <w:tab w:val="clear" w:pos="1134"/>
          <w:tab w:val="left" w:pos="-142"/>
        </w:tabs>
        <w:ind w:left="-426" w:right="-569" w:firstLine="0"/>
        <w:jc w:val="left"/>
        <w:rPr>
          <w:b/>
          <w:lang w:val="ro-MD" w:eastAsia="ru-RU"/>
        </w:rPr>
      </w:pPr>
      <w:r w:rsidRPr="0085181F">
        <w:rPr>
          <w:b/>
          <w:bCs/>
          <w:i/>
        </w:rPr>
        <w:t>T</w:t>
      </w:r>
      <w:r w:rsidR="0004344E" w:rsidRPr="0085181F">
        <w:rPr>
          <w:b/>
          <w:bCs/>
          <w:i/>
        </w:rPr>
        <w:t xml:space="preserve">ransfer la </w:t>
      </w:r>
      <w:proofErr w:type="spellStart"/>
      <w:r w:rsidR="0004344E" w:rsidRPr="0085181F">
        <w:rPr>
          <w:b/>
          <w:bCs/>
          <w:i/>
        </w:rPr>
        <w:t>contul</w:t>
      </w:r>
      <w:proofErr w:type="spellEnd"/>
      <w:r w:rsidR="0004344E" w:rsidRPr="0085181F">
        <w:rPr>
          <w:b/>
          <w:bCs/>
          <w:i/>
        </w:rPr>
        <w:t xml:space="preserve"> </w:t>
      </w:r>
      <w:proofErr w:type="spellStart"/>
      <w:r w:rsidR="0004344E" w:rsidRPr="0085181F">
        <w:rPr>
          <w:b/>
          <w:bCs/>
          <w:i/>
        </w:rPr>
        <w:t>autorităţii</w:t>
      </w:r>
      <w:proofErr w:type="spellEnd"/>
      <w:r w:rsidR="0004344E" w:rsidRPr="0085181F">
        <w:rPr>
          <w:b/>
          <w:bCs/>
          <w:i/>
        </w:rPr>
        <w:t xml:space="preserve"> </w:t>
      </w:r>
      <w:proofErr w:type="spellStart"/>
      <w:r w:rsidR="0004344E" w:rsidRPr="0085181F">
        <w:rPr>
          <w:b/>
          <w:bCs/>
          <w:i/>
        </w:rPr>
        <w:t>contractante</w:t>
      </w:r>
      <w:proofErr w:type="spellEnd"/>
      <w:r w:rsidR="0004344E" w:rsidRPr="0085181F">
        <w:rPr>
          <w:b/>
          <w:bCs/>
          <w:i/>
        </w:rPr>
        <w:t xml:space="preserve">, conform </w:t>
      </w:r>
      <w:proofErr w:type="spellStart"/>
      <w:r w:rsidR="0004344E" w:rsidRPr="0085181F">
        <w:rPr>
          <w:b/>
          <w:bCs/>
          <w:i/>
        </w:rPr>
        <w:t>următoarelor</w:t>
      </w:r>
      <w:proofErr w:type="spellEnd"/>
      <w:r w:rsidR="0004344E" w:rsidRPr="0085181F">
        <w:rPr>
          <w:b/>
          <w:bCs/>
          <w:i/>
        </w:rPr>
        <w:t xml:space="preserve"> date </w:t>
      </w:r>
      <w:proofErr w:type="spellStart"/>
      <w:r w:rsidR="0004344E" w:rsidRPr="0085181F">
        <w:rPr>
          <w:b/>
          <w:bCs/>
          <w:i/>
        </w:rPr>
        <w:t>bancare</w:t>
      </w:r>
      <w:proofErr w:type="spellEnd"/>
      <w:r w:rsidR="0004344E" w:rsidRPr="0085181F">
        <w:rPr>
          <w:b/>
          <w:bCs/>
          <w:i/>
        </w:rPr>
        <w:t>:</w:t>
      </w:r>
      <w:r w:rsidR="0004344E" w:rsidRPr="0085181F">
        <w:rPr>
          <w:b/>
          <w:i/>
        </w:rPr>
        <w:t> </w:t>
      </w:r>
      <w:r w:rsidR="0004344E" w:rsidRPr="0085181F">
        <w:rPr>
          <w:b/>
          <w:i/>
        </w:rPr>
        <w:br/>
      </w:r>
      <w:proofErr w:type="spellStart"/>
      <w:r w:rsidR="0004344E" w:rsidRPr="0085181F">
        <w:rPr>
          <w:b/>
          <w:i/>
        </w:rPr>
        <w:t>Beneficiarul</w:t>
      </w:r>
      <w:proofErr w:type="spellEnd"/>
      <w:r w:rsidR="0004344E" w:rsidRPr="0085181F">
        <w:rPr>
          <w:b/>
          <w:i/>
        </w:rPr>
        <w:t xml:space="preserve"> </w:t>
      </w:r>
      <w:proofErr w:type="spellStart"/>
      <w:r w:rsidR="0004344E" w:rsidRPr="0085181F">
        <w:rPr>
          <w:b/>
          <w:i/>
        </w:rPr>
        <w:t>plăţii</w:t>
      </w:r>
      <w:proofErr w:type="spellEnd"/>
      <w:r w:rsidR="0004344E" w:rsidRPr="0085181F">
        <w:rPr>
          <w:b/>
          <w:i/>
        </w:rPr>
        <w:t>: </w:t>
      </w:r>
      <w:r w:rsidR="0004344E" w:rsidRPr="0085181F">
        <w:rPr>
          <w:b/>
          <w:bCs/>
          <w:i/>
        </w:rPr>
        <w:t>I.M.S.P. CENTRUL NAŢIONAL DE ASISTENŢĂ MEDICALĂ URGENTĂ PRESPITALICEASCĂ</w:t>
      </w:r>
    </w:p>
    <w:p w14:paraId="5C516CCD" w14:textId="73350C9B" w:rsidR="00B801E2" w:rsidRPr="0085181F" w:rsidRDefault="0004344E" w:rsidP="008A2D73">
      <w:pPr>
        <w:pStyle w:val="a"/>
        <w:numPr>
          <w:ilvl w:val="0"/>
          <w:numId w:val="0"/>
        </w:numPr>
        <w:shd w:val="clear" w:color="auto" w:fill="FFFFFF" w:themeFill="background1"/>
        <w:tabs>
          <w:tab w:val="clear" w:pos="1134"/>
          <w:tab w:val="left" w:pos="-142"/>
        </w:tabs>
        <w:ind w:left="-426" w:right="-569"/>
        <w:rPr>
          <w:b/>
          <w:bCs/>
          <w:i/>
        </w:rPr>
      </w:pPr>
      <w:proofErr w:type="spellStart"/>
      <w:r w:rsidRPr="0085181F">
        <w:rPr>
          <w:b/>
          <w:i/>
        </w:rPr>
        <w:t>Denumirea</w:t>
      </w:r>
      <w:proofErr w:type="spellEnd"/>
      <w:r w:rsidRPr="0085181F">
        <w:rPr>
          <w:b/>
          <w:i/>
        </w:rPr>
        <w:t xml:space="preserve"> </w:t>
      </w:r>
      <w:proofErr w:type="spellStart"/>
      <w:r w:rsidRPr="0085181F">
        <w:rPr>
          <w:b/>
          <w:i/>
        </w:rPr>
        <w:t>Băncii</w:t>
      </w:r>
      <w:proofErr w:type="spellEnd"/>
      <w:r w:rsidRPr="0085181F">
        <w:rPr>
          <w:b/>
          <w:i/>
        </w:rPr>
        <w:t>:</w:t>
      </w:r>
      <w:r w:rsidR="00B801E2" w:rsidRPr="0085181F">
        <w:rPr>
          <w:b/>
          <w:i/>
        </w:rPr>
        <w:t xml:space="preserve"> </w:t>
      </w:r>
      <w:proofErr w:type="gramStart"/>
      <w:r w:rsidR="001F7F8A" w:rsidRPr="0085181F">
        <w:rPr>
          <w:b/>
          <w:bCs/>
          <w:i/>
        </w:rPr>
        <w:t>BC ”MAIB</w:t>
      </w:r>
      <w:proofErr w:type="gramEnd"/>
      <w:r w:rsidR="001F7F8A" w:rsidRPr="0085181F">
        <w:rPr>
          <w:b/>
          <w:bCs/>
          <w:i/>
        </w:rPr>
        <w:t xml:space="preserve">” S.A. </w:t>
      </w:r>
      <w:proofErr w:type="spellStart"/>
      <w:r w:rsidR="001F7F8A" w:rsidRPr="0085181F">
        <w:rPr>
          <w:b/>
          <w:bCs/>
          <w:i/>
        </w:rPr>
        <w:t>sucursala</w:t>
      </w:r>
      <w:proofErr w:type="spellEnd"/>
      <w:r w:rsidR="001F7F8A" w:rsidRPr="0085181F">
        <w:rPr>
          <w:b/>
          <w:bCs/>
          <w:i/>
        </w:rPr>
        <w:t xml:space="preserve"> Gheorghe </w:t>
      </w:r>
      <w:proofErr w:type="spellStart"/>
      <w:r w:rsidR="001F7F8A" w:rsidRPr="0085181F">
        <w:rPr>
          <w:b/>
          <w:bCs/>
          <w:i/>
        </w:rPr>
        <w:t>Asachi</w:t>
      </w:r>
      <w:proofErr w:type="spellEnd"/>
    </w:p>
    <w:p w14:paraId="316F7F2F" w14:textId="77777777" w:rsidR="00B801E2" w:rsidRPr="0085181F" w:rsidRDefault="0004344E" w:rsidP="008A2D73">
      <w:pPr>
        <w:pStyle w:val="a"/>
        <w:numPr>
          <w:ilvl w:val="0"/>
          <w:numId w:val="0"/>
        </w:numPr>
        <w:shd w:val="clear" w:color="auto" w:fill="FFFFFF" w:themeFill="background1"/>
        <w:tabs>
          <w:tab w:val="clear" w:pos="1134"/>
          <w:tab w:val="left" w:pos="-142"/>
        </w:tabs>
        <w:ind w:left="-426" w:right="-569"/>
        <w:rPr>
          <w:b/>
          <w:bCs/>
          <w:i/>
        </w:rPr>
      </w:pPr>
      <w:proofErr w:type="spellStart"/>
      <w:r w:rsidRPr="0085181F">
        <w:rPr>
          <w:b/>
          <w:i/>
        </w:rPr>
        <w:t>Codul</w:t>
      </w:r>
      <w:proofErr w:type="spellEnd"/>
      <w:r w:rsidRPr="0085181F">
        <w:rPr>
          <w:b/>
          <w:i/>
        </w:rPr>
        <w:t xml:space="preserve"> fiscal:</w:t>
      </w:r>
      <w:r w:rsidR="00B801E2" w:rsidRPr="0085181F">
        <w:rPr>
          <w:b/>
          <w:i/>
        </w:rPr>
        <w:t xml:space="preserve"> </w:t>
      </w:r>
      <w:r w:rsidRPr="0085181F">
        <w:rPr>
          <w:b/>
          <w:bCs/>
          <w:i/>
        </w:rPr>
        <w:t>1015600032824</w:t>
      </w:r>
      <w:r w:rsidR="00B801E2" w:rsidRPr="0085181F">
        <w:rPr>
          <w:b/>
          <w:bCs/>
          <w:i/>
        </w:rPr>
        <w:t xml:space="preserve"> </w:t>
      </w:r>
    </w:p>
    <w:p w14:paraId="4B66D357" w14:textId="106E57E0" w:rsidR="000D7A3F" w:rsidRPr="0085181F" w:rsidRDefault="0004344E" w:rsidP="004439D1">
      <w:pPr>
        <w:pStyle w:val="a"/>
        <w:numPr>
          <w:ilvl w:val="0"/>
          <w:numId w:val="0"/>
        </w:numPr>
        <w:shd w:val="clear" w:color="auto" w:fill="FFFFFF" w:themeFill="background1"/>
        <w:tabs>
          <w:tab w:val="clear" w:pos="1134"/>
          <w:tab w:val="left" w:pos="-142"/>
        </w:tabs>
        <w:ind w:left="-426" w:right="-569"/>
        <w:jc w:val="left"/>
        <w:rPr>
          <w:b/>
          <w:lang w:val="ro-MD" w:eastAsia="ru-RU"/>
        </w:rPr>
      </w:pPr>
      <w:r w:rsidRPr="0085181F">
        <w:rPr>
          <w:b/>
          <w:i/>
        </w:rPr>
        <w:t>IBAN:</w:t>
      </w:r>
      <w:r w:rsidR="00B801E2" w:rsidRPr="0085181F">
        <w:rPr>
          <w:b/>
          <w:i/>
        </w:rPr>
        <w:t xml:space="preserve"> </w:t>
      </w:r>
      <w:r w:rsidR="004439D1" w:rsidRPr="0085181F">
        <w:rPr>
          <w:b/>
          <w:bCs/>
          <w:i/>
        </w:rPr>
        <w:t>MD18AG000000022515454988</w:t>
      </w:r>
      <w:r w:rsidR="00B801E2" w:rsidRPr="0085181F">
        <w:rPr>
          <w:b/>
          <w:bCs/>
          <w:i/>
        </w:rPr>
        <w:t xml:space="preserve">, </w:t>
      </w:r>
      <w:r w:rsidRPr="0085181F">
        <w:rPr>
          <w:bCs/>
          <w:i/>
        </w:rPr>
        <w:t>cu nota “</w:t>
      </w:r>
      <w:proofErr w:type="spellStart"/>
      <w:r w:rsidRPr="0085181F">
        <w:rPr>
          <w:bCs/>
          <w:i/>
        </w:rPr>
        <w:t>Pentru</w:t>
      </w:r>
      <w:proofErr w:type="spellEnd"/>
      <w:r w:rsidRPr="0085181F">
        <w:rPr>
          <w:bCs/>
          <w:i/>
        </w:rPr>
        <w:t xml:space="preserve"> </w:t>
      </w:r>
      <w:proofErr w:type="spellStart"/>
      <w:r w:rsidRPr="0085181F">
        <w:rPr>
          <w:bCs/>
          <w:i/>
        </w:rPr>
        <w:t>garanţia</w:t>
      </w:r>
      <w:proofErr w:type="spellEnd"/>
      <w:r w:rsidRPr="0085181F">
        <w:rPr>
          <w:bCs/>
          <w:i/>
        </w:rPr>
        <w:t xml:space="preserve"> de </w:t>
      </w:r>
      <w:proofErr w:type="spellStart"/>
      <w:r w:rsidRPr="0085181F">
        <w:rPr>
          <w:bCs/>
          <w:i/>
        </w:rPr>
        <w:t>buna</w:t>
      </w:r>
      <w:proofErr w:type="spellEnd"/>
      <w:r w:rsidRPr="0085181F">
        <w:rPr>
          <w:bCs/>
          <w:i/>
        </w:rPr>
        <w:t xml:space="preserve"> </w:t>
      </w:r>
      <w:proofErr w:type="spellStart"/>
      <w:r w:rsidRPr="0085181F">
        <w:rPr>
          <w:bCs/>
          <w:i/>
        </w:rPr>
        <w:t>execuţie</w:t>
      </w:r>
      <w:proofErr w:type="spellEnd"/>
      <w:r w:rsidRPr="0085181F">
        <w:rPr>
          <w:bCs/>
          <w:i/>
        </w:rPr>
        <w:t xml:space="preserve"> a </w:t>
      </w:r>
      <w:proofErr w:type="spellStart"/>
      <w:r w:rsidRPr="0085181F">
        <w:rPr>
          <w:bCs/>
          <w:i/>
        </w:rPr>
        <w:t>contract</w:t>
      </w:r>
      <w:r w:rsidR="00B8552B" w:rsidRPr="0085181F">
        <w:rPr>
          <w:bCs/>
          <w:i/>
        </w:rPr>
        <w:t>ului</w:t>
      </w:r>
      <w:proofErr w:type="spellEnd"/>
      <w:r w:rsidR="00B8552B" w:rsidRPr="0085181F">
        <w:rPr>
          <w:bCs/>
          <w:i/>
        </w:rPr>
        <w:t xml:space="preserve"> nr. _________ din _______</w:t>
      </w:r>
      <w:r w:rsidRPr="0085181F">
        <w:rPr>
          <w:bCs/>
          <w:i/>
        </w:rPr>
        <w:t>____</w:t>
      </w:r>
    </w:p>
    <w:p w14:paraId="5C53D366" w14:textId="42C69CBA" w:rsidR="0004344E" w:rsidRPr="0085181F" w:rsidRDefault="0004344E" w:rsidP="008A2D73">
      <w:pPr>
        <w:shd w:val="clear" w:color="auto" w:fill="FFFFFF" w:themeFill="background1"/>
        <w:tabs>
          <w:tab w:val="left" w:pos="-142"/>
        </w:tabs>
        <w:ind w:left="-426" w:right="-569"/>
        <w:jc w:val="both"/>
        <w:rPr>
          <w:b/>
          <w:noProof w:val="0"/>
          <w:lang w:val="ro-MD" w:eastAsia="ru-RU"/>
        </w:rPr>
      </w:pPr>
      <w:r w:rsidRPr="0085181F">
        <w:rPr>
          <w:b/>
          <w:bCs/>
          <w:i/>
        </w:rPr>
        <w:t>Sau</w:t>
      </w:r>
    </w:p>
    <w:p w14:paraId="13C1C02B" w14:textId="2C01F573" w:rsidR="00F6465C" w:rsidRPr="0085181F" w:rsidRDefault="0004344E" w:rsidP="008A2D73">
      <w:pPr>
        <w:pStyle w:val="a"/>
        <w:numPr>
          <w:ilvl w:val="0"/>
          <w:numId w:val="5"/>
        </w:numPr>
        <w:shd w:val="clear" w:color="auto" w:fill="FFFFFF" w:themeFill="background1"/>
        <w:tabs>
          <w:tab w:val="clear" w:pos="1134"/>
          <w:tab w:val="left" w:pos="-142"/>
        </w:tabs>
        <w:ind w:left="-426" w:right="-569" w:firstLine="0"/>
        <w:rPr>
          <w:b/>
          <w:lang w:val="ro-MD" w:eastAsia="ru-RU"/>
        </w:rPr>
      </w:pPr>
      <w:proofErr w:type="spellStart"/>
      <w:r w:rsidRPr="0085181F">
        <w:rPr>
          <w:b/>
          <w:i/>
        </w:rPr>
        <w:t>Reţineri</w:t>
      </w:r>
      <w:proofErr w:type="spellEnd"/>
      <w:r w:rsidRPr="0085181F">
        <w:rPr>
          <w:b/>
          <w:i/>
        </w:rPr>
        <w:t xml:space="preserve"> </w:t>
      </w:r>
      <w:proofErr w:type="spellStart"/>
      <w:r w:rsidRPr="0085181F">
        <w:rPr>
          <w:b/>
          <w:i/>
        </w:rPr>
        <w:t>succesive</w:t>
      </w:r>
      <w:proofErr w:type="spellEnd"/>
      <w:r w:rsidRPr="0085181F">
        <w:rPr>
          <w:b/>
          <w:i/>
        </w:rPr>
        <w:t xml:space="preserve"> </w:t>
      </w:r>
      <w:proofErr w:type="spellStart"/>
      <w:r w:rsidRPr="0085181F">
        <w:rPr>
          <w:b/>
          <w:i/>
        </w:rPr>
        <w:t>directe</w:t>
      </w:r>
      <w:proofErr w:type="spellEnd"/>
      <w:r w:rsidRPr="0085181F">
        <w:rPr>
          <w:b/>
          <w:i/>
        </w:rPr>
        <w:t xml:space="preserve"> din </w:t>
      </w:r>
      <w:proofErr w:type="spellStart"/>
      <w:r w:rsidRPr="0085181F">
        <w:rPr>
          <w:b/>
          <w:i/>
        </w:rPr>
        <w:t>plata</w:t>
      </w:r>
      <w:proofErr w:type="spellEnd"/>
      <w:r w:rsidRPr="0085181F">
        <w:rPr>
          <w:b/>
          <w:i/>
        </w:rPr>
        <w:t xml:space="preserve"> </w:t>
      </w:r>
      <w:proofErr w:type="spellStart"/>
      <w:r w:rsidRPr="0085181F">
        <w:rPr>
          <w:b/>
          <w:i/>
        </w:rPr>
        <w:t>cuvenită</w:t>
      </w:r>
      <w:proofErr w:type="spellEnd"/>
      <w:r w:rsidRPr="0085181F">
        <w:rPr>
          <w:b/>
          <w:i/>
        </w:rPr>
        <w:t xml:space="preserve"> </w:t>
      </w:r>
      <w:proofErr w:type="spellStart"/>
      <w:r w:rsidRPr="0085181F">
        <w:rPr>
          <w:b/>
          <w:i/>
        </w:rPr>
        <w:t>pentru</w:t>
      </w:r>
      <w:proofErr w:type="spellEnd"/>
      <w:r w:rsidRPr="0085181F">
        <w:rPr>
          <w:b/>
          <w:i/>
        </w:rPr>
        <w:t xml:space="preserve"> </w:t>
      </w:r>
      <w:proofErr w:type="spellStart"/>
      <w:r w:rsidRPr="0085181F">
        <w:rPr>
          <w:b/>
          <w:i/>
        </w:rPr>
        <w:t>facturile</w:t>
      </w:r>
      <w:proofErr w:type="spellEnd"/>
      <w:r w:rsidRPr="0085181F">
        <w:rPr>
          <w:b/>
          <w:i/>
        </w:rPr>
        <w:t xml:space="preserve"> </w:t>
      </w:r>
      <w:proofErr w:type="spellStart"/>
      <w:r w:rsidRPr="0085181F">
        <w:rPr>
          <w:b/>
          <w:i/>
        </w:rPr>
        <w:t>p</w:t>
      </w:r>
      <w:r w:rsidR="00D8655B" w:rsidRPr="0085181F">
        <w:rPr>
          <w:b/>
          <w:i/>
        </w:rPr>
        <w:t>arţiale</w:t>
      </w:r>
      <w:proofErr w:type="spellEnd"/>
      <w:r w:rsidR="00D8655B" w:rsidRPr="0085181F">
        <w:rPr>
          <w:b/>
          <w:i/>
        </w:rPr>
        <w:t xml:space="preserve">, </w:t>
      </w:r>
      <w:proofErr w:type="spellStart"/>
      <w:r w:rsidR="00D8655B" w:rsidRPr="0085181F">
        <w:rPr>
          <w:b/>
          <w:i/>
        </w:rPr>
        <w:t>în</w:t>
      </w:r>
      <w:proofErr w:type="spellEnd"/>
      <w:r w:rsidR="00D8655B" w:rsidRPr="0085181F">
        <w:rPr>
          <w:b/>
          <w:i/>
        </w:rPr>
        <w:t xml:space="preserve"> </w:t>
      </w:r>
      <w:proofErr w:type="spellStart"/>
      <w:r w:rsidR="00D8655B" w:rsidRPr="0085181F">
        <w:rPr>
          <w:b/>
          <w:i/>
        </w:rPr>
        <w:t>cuantum</w:t>
      </w:r>
      <w:proofErr w:type="spellEnd"/>
      <w:r w:rsidR="00D8655B" w:rsidRPr="0085181F">
        <w:rPr>
          <w:b/>
          <w:i/>
        </w:rPr>
        <w:t xml:space="preserve"> de 50 % din </w:t>
      </w:r>
      <w:proofErr w:type="spellStart"/>
      <w:r w:rsidR="0090328B" w:rsidRPr="0085181F">
        <w:rPr>
          <w:b/>
          <w:i/>
        </w:rPr>
        <w:t>valoarea</w:t>
      </w:r>
      <w:proofErr w:type="spellEnd"/>
      <w:r w:rsidR="0090328B" w:rsidRPr="0085181F">
        <w:rPr>
          <w:b/>
          <w:i/>
        </w:rPr>
        <w:t xml:space="preserve"> </w:t>
      </w:r>
      <w:proofErr w:type="spellStart"/>
      <w:r w:rsidR="0090328B" w:rsidRPr="0085181F">
        <w:rPr>
          <w:b/>
          <w:i/>
        </w:rPr>
        <w:t>lunară</w:t>
      </w:r>
      <w:proofErr w:type="spellEnd"/>
      <w:r w:rsidR="0090328B" w:rsidRPr="0085181F">
        <w:rPr>
          <w:b/>
          <w:i/>
        </w:rPr>
        <w:t xml:space="preserve"> </w:t>
      </w:r>
      <w:proofErr w:type="gramStart"/>
      <w:r w:rsidR="0090328B" w:rsidRPr="0085181F">
        <w:rPr>
          <w:b/>
          <w:i/>
        </w:rPr>
        <w:t>a</w:t>
      </w:r>
      <w:proofErr w:type="gramEnd"/>
      <w:r w:rsidR="0090328B" w:rsidRPr="0085181F">
        <w:rPr>
          <w:b/>
          <w:i/>
        </w:rPr>
        <w:t xml:space="preserve"> </w:t>
      </w:r>
      <w:proofErr w:type="spellStart"/>
      <w:r w:rsidR="0090328B" w:rsidRPr="0085181F">
        <w:rPr>
          <w:b/>
          <w:i/>
        </w:rPr>
        <w:t>acestora</w:t>
      </w:r>
      <w:proofErr w:type="spellEnd"/>
      <w:r w:rsidR="0090328B" w:rsidRPr="0085181F">
        <w:rPr>
          <w:b/>
          <w:i/>
        </w:rPr>
        <w:t xml:space="preserve"> </w:t>
      </w:r>
      <w:proofErr w:type="spellStart"/>
      <w:r w:rsidR="0090328B" w:rsidRPr="0085181F">
        <w:rPr>
          <w:b/>
          <w:i/>
        </w:rPr>
        <w:t>pâ</w:t>
      </w:r>
      <w:r w:rsidRPr="0085181F">
        <w:rPr>
          <w:b/>
          <w:i/>
        </w:rPr>
        <w:t>n</w:t>
      </w:r>
      <w:r w:rsidR="00AB0F87" w:rsidRPr="0085181F">
        <w:rPr>
          <w:b/>
          <w:i/>
        </w:rPr>
        <w:t>ă</w:t>
      </w:r>
      <w:proofErr w:type="spellEnd"/>
      <w:r w:rsidR="00AB0F87" w:rsidRPr="0085181F">
        <w:rPr>
          <w:b/>
          <w:i/>
        </w:rPr>
        <w:t xml:space="preserve"> la </w:t>
      </w:r>
      <w:proofErr w:type="spellStart"/>
      <w:r w:rsidR="00AB0F87" w:rsidRPr="0085181F">
        <w:rPr>
          <w:b/>
          <w:i/>
        </w:rPr>
        <w:t>atingerea</w:t>
      </w:r>
      <w:proofErr w:type="spellEnd"/>
      <w:r w:rsidR="00AB0F87" w:rsidRPr="0085181F">
        <w:rPr>
          <w:b/>
          <w:i/>
        </w:rPr>
        <w:t xml:space="preserve"> </w:t>
      </w:r>
      <w:proofErr w:type="spellStart"/>
      <w:r w:rsidR="00AB0F87" w:rsidRPr="0085181F">
        <w:rPr>
          <w:b/>
          <w:i/>
        </w:rPr>
        <w:t>unui</w:t>
      </w:r>
      <w:proofErr w:type="spellEnd"/>
      <w:r w:rsidR="00AB0F87" w:rsidRPr="0085181F">
        <w:rPr>
          <w:b/>
          <w:i/>
        </w:rPr>
        <w:t xml:space="preserve"> </w:t>
      </w:r>
      <w:proofErr w:type="spellStart"/>
      <w:r w:rsidR="00AB0F87" w:rsidRPr="0085181F">
        <w:rPr>
          <w:b/>
          <w:i/>
        </w:rPr>
        <w:t>procent</w:t>
      </w:r>
      <w:proofErr w:type="spellEnd"/>
      <w:r w:rsidR="00AB0F87" w:rsidRPr="0085181F">
        <w:rPr>
          <w:b/>
          <w:i/>
        </w:rPr>
        <w:t xml:space="preserve"> de 10</w:t>
      </w:r>
      <w:r w:rsidR="00B801E2" w:rsidRPr="0085181F">
        <w:rPr>
          <w:b/>
          <w:i/>
        </w:rPr>
        <w:t xml:space="preserve">% din </w:t>
      </w:r>
      <w:proofErr w:type="spellStart"/>
      <w:r w:rsidR="00B801E2" w:rsidRPr="0085181F">
        <w:rPr>
          <w:b/>
          <w:i/>
        </w:rPr>
        <w:t>valoarea</w:t>
      </w:r>
      <w:proofErr w:type="spellEnd"/>
      <w:r w:rsidR="00B801E2" w:rsidRPr="0085181F">
        <w:rPr>
          <w:b/>
          <w:i/>
        </w:rPr>
        <w:t xml:space="preserve"> </w:t>
      </w:r>
      <w:proofErr w:type="spellStart"/>
      <w:r w:rsidRPr="0085181F">
        <w:rPr>
          <w:b/>
          <w:i/>
        </w:rPr>
        <w:t>contractului</w:t>
      </w:r>
      <w:proofErr w:type="spellEnd"/>
      <w:r w:rsidRPr="0085181F">
        <w:rPr>
          <w:b/>
          <w:i/>
        </w:rPr>
        <w:t>.</w:t>
      </w:r>
    </w:p>
    <w:p w14:paraId="0AF5FA01" w14:textId="3C962561" w:rsidR="00BE362C" w:rsidRPr="00FF430B" w:rsidRDefault="00BE362C" w:rsidP="007506A1">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091F1018"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lastRenderedPageBreak/>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DA522F" w:rsidRPr="00DA522F">
        <w:rPr>
          <w:b/>
          <w:i/>
          <w:noProof w:val="0"/>
          <w:u w:val="single"/>
          <w:lang w:val="ro-MD" w:eastAsia="ru-RU"/>
        </w:rPr>
        <w:t>licitația electronică; 3 runde; pasul minim de micșorare a ratei de licitație 1%; Durata rundelor stabilită de SIA RSAP</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1" w:name="_Hlk71621175"/>
      <w:r w:rsidRPr="00FF430B">
        <w:rPr>
          <w:b/>
          <w:noProof w:val="0"/>
          <w:lang w:val="ro-MD" w:eastAsia="ru-RU"/>
        </w:rPr>
        <w:t>Ofertele se prezintă în valuta</w:t>
      </w:r>
      <w:bookmarkEnd w:id="1"/>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7BD694C8" w:rsidR="00BE362C" w:rsidRPr="0085181F" w:rsidRDefault="00BE362C" w:rsidP="007506A1">
      <w:pPr>
        <w:numPr>
          <w:ilvl w:val="0"/>
          <w:numId w:val="3"/>
        </w:numPr>
        <w:tabs>
          <w:tab w:val="right" w:pos="0"/>
        </w:tabs>
        <w:spacing w:before="120"/>
        <w:ind w:left="-426" w:right="-569" w:firstLine="0"/>
        <w:jc w:val="both"/>
        <w:rPr>
          <w:b/>
          <w:noProof w:val="0"/>
          <w:lang w:val="ro-MD" w:eastAsia="ru-RU"/>
        </w:rPr>
      </w:pPr>
      <w:r w:rsidRPr="0085181F">
        <w:rPr>
          <w:b/>
          <w:noProof w:val="0"/>
          <w:lang w:val="ro-MD" w:eastAsia="ru-RU"/>
        </w:rPr>
        <w:t xml:space="preserve">Criteriul de evaluare aplicat pentru </w:t>
      </w:r>
      <w:r w:rsidR="009D14A7" w:rsidRPr="0085181F">
        <w:rPr>
          <w:b/>
          <w:noProof w:val="0"/>
          <w:lang w:val="ro-MD" w:eastAsia="ru-RU"/>
        </w:rPr>
        <w:t>atribuirea</w:t>
      </w:r>
      <w:r w:rsidR="00E706C1" w:rsidRPr="0085181F">
        <w:rPr>
          <w:b/>
          <w:noProof w:val="0"/>
          <w:lang w:val="ro-MD" w:eastAsia="ru-RU"/>
        </w:rPr>
        <w:t xml:space="preserve"> </w:t>
      </w:r>
      <w:r w:rsidR="0099147F" w:rsidRPr="0085181F">
        <w:rPr>
          <w:b/>
          <w:noProof w:val="0"/>
          <w:lang w:val="ro-MD" w:eastAsia="ru-RU"/>
        </w:rPr>
        <w:t xml:space="preserve">contractului: </w:t>
      </w:r>
      <w:r w:rsidR="0099147F" w:rsidRPr="0085181F">
        <w:rPr>
          <w:b/>
          <w:i/>
          <w:noProof w:val="0"/>
          <w:u w:val="single"/>
          <w:lang w:val="ro-MD" w:eastAsia="ru-RU"/>
        </w:rPr>
        <w:t>prețul cel mai scăzut</w:t>
      </w:r>
      <w:r w:rsidR="00D12EB3" w:rsidRPr="0085181F">
        <w:rPr>
          <w:b/>
          <w:i/>
          <w:noProof w:val="0"/>
          <w:u w:val="single"/>
          <w:lang w:val="ro-MD" w:eastAsia="ru-RU"/>
        </w:rPr>
        <w:t xml:space="preserve"> (cu condiția respectării tuturor cerin</w:t>
      </w:r>
      <w:r w:rsidR="00593294">
        <w:rPr>
          <w:b/>
          <w:i/>
          <w:noProof w:val="0"/>
          <w:u w:val="single"/>
          <w:lang w:val="ro-MD" w:eastAsia="ru-RU"/>
        </w:rPr>
        <w:t>ț</w:t>
      </w:r>
      <w:r w:rsidR="00D12EB3" w:rsidRPr="0085181F">
        <w:rPr>
          <w:b/>
          <w:i/>
          <w:noProof w:val="0"/>
          <w:u w:val="single"/>
          <w:lang w:val="ro-MD" w:eastAsia="ru-RU"/>
        </w:rPr>
        <w:t>elor solicitate)</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EC30C2" w14:paraId="5894E2AC" w14:textId="77777777" w:rsidTr="00DB34E6">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8214"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B34E6">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315DC769" w:rsidR="00BE362C" w:rsidRPr="0085181F" w:rsidRDefault="00BE362C" w:rsidP="00DB34E6">
      <w:pPr>
        <w:numPr>
          <w:ilvl w:val="0"/>
          <w:numId w:val="3"/>
        </w:numPr>
        <w:tabs>
          <w:tab w:val="right" w:pos="0"/>
        </w:tabs>
        <w:spacing w:before="120"/>
        <w:ind w:left="-426" w:right="-569" w:firstLine="0"/>
        <w:jc w:val="both"/>
        <w:rPr>
          <w:b/>
          <w:noProof w:val="0"/>
          <w:lang w:val="ro-MD" w:eastAsia="ru-RU"/>
        </w:rPr>
      </w:pPr>
      <w:r w:rsidRPr="0085181F">
        <w:rPr>
          <w:b/>
          <w:noProof w:val="0"/>
          <w:lang w:val="ro-MD" w:eastAsia="ru-RU"/>
        </w:rPr>
        <w:t>Termenul de vala</w:t>
      </w:r>
      <w:r w:rsidR="0040639B" w:rsidRPr="0085181F">
        <w:rPr>
          <w:b/>
          <w:noProof w:val="0"/>
          <w:lang w:val="ro-MD" w:eastAsia="ru-RU"/>
        </w:rPr>
        <w:t xml:space="preserve">bilitate a ofertelor: </w:t>
      </w:r>
      <w:r w:rsidR="00C81BEE">
        <w:rPr>
          <w:b/>
          <w:i/>
          <w:noProof w:val="0"/>
          <w:u w:val="single"/>
          <w:lang w:val="ro-MD" w:eastAsia="ru-RU"/>
        </w:rPr>
        <w:t>6</w:t>
      </w:r>
      <w:r w:rsidR="0040639B" w:rsidRPr="0085181F">
        <w:rPr>
          <w:b/>
          <w:i/>
          <w:noProof w:val="0"/>
          <w:u w:val="single"/>
          <w:lang w:val="ro-MD" w:eastAsia="ru-RU"/>
        </w:rPr>
        <w:t>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02FF4B48" w14:textId="30C5CF5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2F8E49C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10329E5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 xml:space="preserve">nunţ: </w:t>
      </w:r>
      <w:r w:rsidR="00DB34E6">
        <w:rPr>
          <w:b/>
          <w:i/>
          <w:noProof w:val="0"/>
          <w:u w:val="single"/>
          <w:lang w:val="ro-MD" w:eastAsia="ru-RU"/>
        </w:rPr>
        <w:t>n</w:t>
      </w:r>
      <w:r w:rsidR="00F85591" w:rsidRPr="00F85591">
        <w:rPr>
          <w:b/>
          <w:i/>
          <w:noProof w:val="0"/>
          <w:u w:val="single"/>
          <w:lang w:val="ro-MD" w:eastAsia="ru-RU"/>
        </w:rPr>
        <w:t xml:space="preserve">u a fost publicat un astfel de </w:t>
      </w:r>
      <w:r w:rsidR="00DB34E6">
        <w:rPr>
          <w:b/>
          <w:i/>
          <w:noProof w:val="0"/>
          <w:u w:val="single"/>
          <w:shd w:val="clear" w:color="auto" w:fill="FFFFFF" w:themeFill="background1"/>
          <w:lang w:val="ro-MD" w:eastAsia="ru-RU"/>
        </w:rPr>
        <w:t>anunţ</w:t>
      </w:r>
    </w:p>
    <w:p w14:paraId="534F3234" w14:textId="54FCA850"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EC30C2" w14:paraId="7CE1A222" w14:textId="77777777" w:rsidTr="00DB34E6">
        <w:tc>
          <w:tcPr>
            <w:tcW w:w="7089"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DB34E6">
        <w:tc>
          <w:tcPr>
            <w:tcW w:w="7089"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DB34E6">
        <w:tc>
          <w:tcPr>
            <w:tcW w:w="7089"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DB34E6">
        <w:tc>
          <w:tcPr>
            <w:tcW w:w="7089"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DB34E6">
        <w:trPr>
          <w:trHeight w:val="77"/>
        </w:trPr>
        <w:tc>
          <w:tcPr>
            <w:tcW w:w="7089"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lastRenderedPageBreak/>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1E7D3B31" w14:textId="7E8F6158" w:rsidR="00BE362C" w:rsidRPr="00504D03" w:rsidRDefault="00BE362C" w:rsidP="00504D03">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p>
    <w:p w14:paraId="56338834" w14:textId="77777777" w:rsidR="00DA7778" w:rsidRDefault="00504D03" w:rsidP="00DA7778">
      <w:pPr>
        <w:shd w:val="clear" w:color="auto" w:fill="FFFFFF" w:themeFill="background1"/>
        <w:spacing w:before="120"/>
        <w:ind w:left="-426" w:right="-569"/>
        <w:jc w:val="both"/>
        <w:rPr>
          <w:i/>
          <w:iCs/>
          <w:shd w:val="clear" w:color="auto" w:fill="FFFFFF"/>
        </w:rPr>
      </w:pPr>
      <w:r w:rsidRPr="00504D03">
        <w:rPr>
          <w:i/>
          <w:iCs/>
          <w:shd w:val="clear" w:color="auto" w:fill="FFFFFF"/>
        </w:rPr>
        <w:t>Totalizatorul de devize se prezintă obligatoriu.</w:t>
      </w:r>
      <w:r w:rsidRPr="00504D03">
        <w:rPr>
          <w:i/>
          <w:iCs/>
        </w:rPr>
        <w:br/>
      </w:r>
      <w:r w:rsidRPr="00504D03">
        <w:rPr>
          <w:i/>
          <w:iCs/>
          <w:shd w:val="clear" w:color="auto" w:fill="FFFFFF"/>
        </w:rPr>
        <w:t xml:space="preserve">Valoarea devizelor prezentate se va prezenta </w:t>
      </w:r>
      <w:r>
        <w:rPr>
          <w:i/>
          <w:iCs/>
          <w:shd w:val="clear" w:color="auto" w:fill="FFFFFF"/>
        </w:rPr>
        <w:t>î</w:t>
      </w:r>
      <w:r w:rsidRPr="00504D03">
        <w:rPr>
          <w:i/>
          <w:iCs/>
          <w:shd w:val="clear" w:color="auto" w:fill="FFFFFF"/>
        </w:rPr>
        <w:t>n lei inclusiv TVA, aplicând rotunjirea pana la doua semne după virgula.</w:t>
      </w:r>
    </w:p>
    <w:p w14:paraId="5D966B99" w14:textId="39FDBC74" w:rsidR="00504D03" w:rsidRPr="00504D03" w:rsidRDefault="00504D03" w:rsidP="00DA7778">
      <w:pPr>
        <w:shd w:val="clear" w:color="auto" w:fill="FFFFFF" w:themeFill="background1"/>
        <w:spacing w:before="120"/>
        <w:ind w:left="-426" w:right="-569"/>
        <w:jc w:val="both"/>
        <w:rPr>
          <w:bCs/>
          <w:i/>
          <w:iCs/>
          <w:noProof w:val="0"/>
          <w:lang w:val="ro-MD" w:eastAsia="ru-RU"/>
        </w:rPr>
      </w:pPr>
      <w:r w:rsidRPr="00504D03">
        <w:rPr>
          <w:i/>
          <w:iCs/>
          <w:shd w:val="clear" w:color="auto" w:fill="FFFFFF"/>
        </w:rPr>
        <w:t>Toate materialele de construcție, echipamentele, utilizate la executarea lucrarilor se vor coordona cu Beneficiarul, inclusiv prin prezentarea mostrelor, p</w:t>
      </w:r>
      <w:r w:rsidR="001E7027">
        <w:rPr>
          <w:i/>
          <w:iCs/>
          <w:shd w:val="clear" w:color="auto" w:fill="FFFFFF"/>
        </w:rPr>
        <w:t>â</w:t>
      </w:r>
      <w:r w:rsidRPr="00504D03">
        <w:rPr>
          <w:i/>
          <w:iCs/>
          <w:shd w:val="clear" w:color="auto" w:fill="FFFFFF"/>
        </w:rPr>
        <w:t xml:space="preserve">na la </w:t>
      </w:r>
      <w:r w:rsidR="001E7027">
        <w:rPr>
          <w:i/>
          <w:iCs/>
          <w:shd w:val="clear" w:color="auto" w:fill="FFFFFF"/>
        </w:rPr>
        <w:t>utilizarea</w:t>
      </w:r>
      <w:r w:rsidRPr="00504D03">
        <w:rPr>
          <w:i/>
          <w:iCs/>
          <w:shd w:val="clear" w:color="auto" w:fill="FFFFFF"/>
        </w:rPr>
        <w:t xml:space="preserve"> lor.</w:t>
      </w:r>
    </w:p>
    <w:p w14:paraId="45548D62" w14:textId="6E4808E3" w:rsidR="00BE362C" w:rsidRDefault="00BE362C" w:rsidP="00BE362C">
      <w:pPr>
        <w:shd w:val="clear" w:color="auto" w:fill="FFFFFF" w:themeFill="background1"/>
        <w:spacing w:before="120" w:after="120"/>
        <w:rPr>
          <w:b/>
          <w:noProof w:val="0"/>
          <w:lang w:val="ro-MD" w:eastAsia="ru-RU"/>
        </w:rPr>
      </w:pPr>
    </w:p>
    <w:p w14:paraId="5C89CF72" w14:textId="2DE8204E" w:rsidR="00C81BEE" w:rsidRDefault="00C81BEE" w:rsidP="00BE362C">
      <w:pPr>
        <w:shd w:val="clear" w:color="auto" w:fill="FFFFFF" w:themeFill="background1"/>
        <w:spacing w:before="120" w:after="120"/>
        <w:rPr>
          <w:b/>
          <w:noProof w:val="0"/>
          <w:lang w:val="ro-MD" w:eastAsia="ru-RU"/>
        </w:rPr>
      </w:pPr>
    </w:p>
    <w:p w14:paraId="3D2C2CA6" w14:textId="77777777" w:rsidR="00C81BEE" w:rsidRPr="00FF430B" w:rsidRDefault="00C81BEE" w:rsidP="00BE362C">
      <w:pPr>
        <w:shd w:val="clear" w:color="auto" w:fill="FFFFFF" w:themeFill="background1"/>
        <w:spacing w:before="120" w:after="120"/>
        <w:rPr>
          <w:b/>
          <w:noProof w:val="0"/>
          <w:lang w:val="ro-MD" w:eastAsia="ru-RU"/>
        </w:rPr>
      </w:pPr>
      <w:bookmarkStart w:id="2" w:name="_GoBack"/>
      <w:bookmarkEnd w:id="2"/>
    </w:p>
    <w:p w14:paraId="57C0C67C" w14:textId="19F870E4" w:rsidR="00507348" w:rsidRPr="00FF430B" w:rsidRDefault="00504D03"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Pre</w:t>
      </w:r>
      <w:r>
        <w:rPr>
          <w:b/>
          <w:noProof w:val="0"/>
          <w:lang w:eastAsia="ru-RU"/>
        </w:rPr>
        <w:t>ședintele</w:t>
      </w:r>
      <w:r w:rsidR="00C66A19">
        <w:rPr>
          <w:b/>
          <w:noProof w:val="0"/>
          <w:lang w:val="ro-MD" w:eastAsia="ru-RU"/>
        </w:rPr>
        <w:t xml:space="preserve"> grupului de lucru: </w:t>
      </w:r>
      <w:r>
        <w:rPr>
          <w:b/>
          <w:noProof w:val="0"/>
          <w:lang w:val="ro-MD" w:eastAsia="ru-RU"/>
        </w:rPr>
        <w:t>I</w:t>
      </w:r>
      <w:r w:rsidR="008A3D8B">
        <w:rPr>
          <w:b/>
          <w:noProof w:val="0"/>
          <w:lang w:val="ro-MD" w:eastAsia="ru-RU"/>
        </w:rPr>
        <w:t>van SERT</w:t>
      </w:r>
      <w:r>
        <w:rPr>
          <w:b/>
          <w:noProof w:val="0"/>
          <w:lang w:val="ro-MD" w:eastAsia="ru-RU"/>
        </w:rPr>
        <w:t xml:space="preserve">  </w:t>
      </w:r>
      <w:r w:rsidR="00584154">
        <w:rPr>
          <w:b/>
          <w:noProof w:val="0"/>
          <w:lang w:val="ro-MD" w:eastAsia="ru-RU"/>
        </w:rPr>
        <w:t>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C81BEE">
      <w:footerReference w:type="default" r:id="rId9"/>
      <w:pgSz w:w="11906" w:h="16838" w:code="9"/>
      <w:pgMar w:top="907"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80E33" w14:textId="77777777" w:rsidR="00FB2A75" w:rsidRDefault="00FB2A75" w:rsidP="00A20ACF">
      <w:r>
        <w:separator/>
      </w:r>
    </w:p>
  </w:endnote>
  <w:endnote w:type="continuationSeparator" w:id="0">
    <w:p w14:paraId="738F3165" w14:textId="77777777" w:rsidR="00FB2A75" w:rsidRDefault="00FB2A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AC14CA5" w:rsidR="008F1D40" w:rsidRDefault="008F1D40">
        <w:pPr>
          <w:pStyle w:val="a4"/>
          <w:jc w:val="right"/>
        </w:pPr>
        <w:r>
          <w:fldChar w:fldCharType="begin"/>
        </w:r>
        <w:r>
          <w:instrText xml:space="preserve"> PAGE   \* MERGEFORMAT </w:instrText>
        </w:r>
        <w:r>
          <w:fldChar w:fldCharType="separate"/>
        </w:r>
        <w:r w:rsidR="00E36A6F">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8D08E" w14:textId="77777777" w:rsidR="00FB2A75" w:rsidRDefault="00FB2A75" w:rsidP="00A20ACF">
      <w:r>
        <w:separator/>
      </w:r>
    </w:p>
  </w:footnote>
  <w:footnote w:type="continuationSeparator" w:id="0">
    <w:p w14:paraId="5BBE0056" w14:textId="77777777" w:rsidR="00FB2A75" w:rsidRDefault="00FB2A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8C31DF5"/>
    <w:multiLevelType w:val="hybridMultilevel"/>
    <w:tmpl w:val="AB0C5566"/>
    <w:lvl w:ilvl="0" w:tplc="512EB78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9"/>
  </w:num>
  <w:num w:numId="5">
    <w:abstractNumId w:val="8"/>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6BB6"/>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47B49"/>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171"/>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027"/>
    <w:rsid w:val="001E7365"/>
    <w:rsid w:val="001E7956"/>
    <w:rsid w:val="001F0EB9"/>
    <w:rsid w:val="001F1E25"/>
    <w:rsid w:val="001F2101"/>
    <w:rsid w:val="001F24FD"/>
    <w:rsid w:val="001F309E"/>
    <w:rsid w:val="001F420F"/>
    <w:rsid w:val="001F489D"/>
    <w:rsid w:val="001F6E5A"/>
    <w:rsid w:val="001F7AEE"/>
    <w:rsid w:val="001F7F8A"/>
    <w:rsid w:val="00200047"/>
    <w:rsid w:val="00200D35"/>
    <w:rsid w:val="00201387"/>
    <w:rsid w:val="00202B93"/>
    <w:rsid w:val="00202DAD"/>
    <w:rsid w:val="00202DF1"/>
    <w:rsid w:val="00204F07"/>
    <w:rsid w:val="00204FF3"/>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CA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2876"/>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0A0"/>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C8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16DE"/>
    <w:rsid w:val="0042296C"/>
    <w:rsid w:val="00423D4E"/>
    <w:rsid w:val="00424AE2"/>
    <w:rsid w:val="00425938"/>
    <w:rsid w:val="00426FF4"/>
    <w:rsid w:val="0042741C"/>
    <w:rsid w:val="0042745A"/>
    <w:rsid w:val="00427553"/>
    <w:rsid w:val="00430E32"/>
    <w:rsid w:val="00431C62"/>
    <w:rsid w:val="004331E5"/>
    <w:rsid w:val="004334FF"/>
    <w:rsid w:val="004344C6"/>
    <w:rsid w:val="004347A2"/>
    <w:rsid w:val="00436AFA"/>
    <w:rsid w:val="0044048B"/>
    <w:rsid w:val="004409EB"/>
    <w:rsid w:val="00442351"/>
    <w:rsid w:val="00442D67"/>
    <w:rsid w:val="00443325"/>
    <w:rsid w:val="004439D1"/>
    <w:rsid w:val="00443BED"/>
    <w:rsid w:val="00444038"/>
    <w:rsid w:val="0044783C"/>
    <w:rsid w:val="00450A12"/>
    <w:rsid w:val="004519A0"/>
    <w:rsid w:val="00451A22"/>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4210"/>
    <w:rsid w:val="004856C0"/>
    <w:rsid w:val="00491A8B"/>
    <w:rsid w:val="00493D5C"/>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4D03"/>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1770"/>
    <w:rsid w:val="0053238B"/>
    <w:rsid w:val="00532A46"/>
    <w:rsid w:val="005331D1"/>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1CC8"/>
    <w:rsid w:val="0056297D"/>
    <w:rsid w:val="005631C0"/>
    <w:rsid w:val="00563A9C"/>
    <w:rsid w:val="00563E78"/>
    <w:rsid w:val="00564463"/>
    <w:rsid w:val="00567156"/>
    <w:rsid w:val="0057002D"/>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294"/>
    <w:rsid w:val="00593D34"/>
    <w:rsid w:val="0059426D"/>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2EF4"/>
    <w:rsid w:val="005D3D45"/>
    <w:rsid w:val="005D44CE"/>
    <w:rsid w:val="005D4B79"/>
    <w:rsid w:val="005D5589"/>
    <w:rsid w:val="005D5702"/>
    <w:rsid w:val="005D5FE4"/>
    <w:rsid w:val="005D672E"/>
    <w:rsid w:val="005D708F"/>
    <w:rsid w:val="005D714B"/>
    <w:rsid w:val="005E1BB7"/>
    <w:rsid w:val="005E32AF"/>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851"/>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ADA"/>
    <w:rsid w:val="00653E70"/>
    <w:rsid w:val="00657833"/>
    <w:rsid w:val="006620F8"/>
    <w:rsid w:val="006636C7"/>
    <w:rsid w:val="006638BF"/>
    <w:rsid w:val="006661CA"/>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1318"/>
    <w:rsid w:val="006931A2"/>
    <w:rsid w:val="00694A09"/>
    <w:rsid w:val="00694C64"/>
    <w:rsid w:val="00694C7B"/>
    <w:rsid w:val="00694E99"/>
    <w:rsid w:val="0069507C"/>
    <w:rsid w:val="006957AA"/>
    <w:rsid w:val="00696992"/>
    <w:rsid w:val="006A0B61"/>
    <w:rsid w:val="006A13D0"/>
    <w:rsid w:val="006A1B4F"/>
    <w:rsid w:val="006A4F83"/>
    <w:rsid w:val="006A5054"/>
    <w:rsid w:val="006A670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18"/>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3E79"/>
    <w:rsid w:val="00785412"/>
    <w:rsid w:val="00785E49"/>
    <w:rsid w:val="0079184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3E1C"/>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842"/>
    <w:rsid w:val="0080642E"/>
    <w:rsid w:val="00806E2B"/>
    <w:rsid w:val="00811CD9"/>
    <w:rsid w:val="00811DCD"/>
    <w:rsid w:val="00812A22"/>
    <w:rsid w:val="0081429B"/>
    <w:rsid w:val="00816026"/>
    <w:rsid w:val="00817031"/>
    <w:rsid w:val="00817E55"/>
    <w:rsid w:val="008202F4"/>
    <w:rsid w:val="00821779"/>
    <w:rsid w:val="008260DA"/>
    <w:rsid w:val="0082679F"/>
    <w:rsid w:val="0083019C"/>
    <w:rsid w:val="00833FC0"/>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181F"/>
    <w:rsid w:val="00852228"/>
    <w:rsid w:val="00852DB5"/>
    <w:rsid w:val="00853139"/>
    <w:rsid w:val="008531F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3D8B"/>
    <w:rsid w:val="008A42E8"/>
    <w:rsid w:val="008A54A7"/>
    <w:rsid w:val="008A5ACA"/>
    <w:rsid w:val="008A613D"/>
    <w:rsid w:val="008A6462"/>
    <w:rsid w:val="008A652C"/>
    <w:rsid w:val="008A6911"/>
    <w:rsid w:val="008A6D49"/>
    <w:rsid w:val="008A718B"/>
    <w:rsid w:val="008B1484"/>
    <w:rsid w:val="008B330F"/>
    <w:rsid w:val="008B3387"/>
    <w:rsid w:val="008B4263"/>
    <w:rsid w:val="008B5C64"/>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6E7"/>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87460"/>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AB8"/>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2BFE"/>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104"/>
    <w:rsid w:val="009F58CC"/>
    <w:rsid w:val="009F5BE7"/>
    <w:rsid w:val="009F6B02"/>
    <w:rsid w:val="009F6CFB"/>
    <w:rsid w:val="009F7ECD"/>
    <w:rsid w:val="00A00708"/>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46D5F"/>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ED1"/>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975"/>
    <w:rsid w:val="00A946E0"/>
    <w:rsid w:val="00A953D2"/>
    <w:rsid w:val="00A96BD5"/>
    <w:rsid w:val="00A976CA"/>
    <w:rsid w:val="00AA0719"/>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068"/>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58B"/>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97323"/>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18C"/>
    <w:rsid w:val="00BB37CD"/>
    <w:rsid w:val="00BB4861"/>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5C8F"/>
    <w:rsid w:val="00C06A3D"/>
    <w:rsid w:val="00C10538"/>
    <w:rsid w:val="00C10B7C"/>
    <w:rsid w:val="00C121F1"/>
    <w:rsid w:val="00C13EF2"/>
    <w:rsid w:val="00C14F9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46F8"/>
    <w:rsid w:val="00C762AE"/>
    <w:rsid w:val="00C76B7F"/>
    <w:rsid w:val="00C77AA7"/>
    <w:rsid w:val="00C77DF2"/>
    <w:rsid w:val="00C77E35"/>
    <w:rsid w:val="00C810A8"/>
    <w:rsid w:val="00C81911"/>
    <w:rsid w:val="00C81BEE"/>
    <w:rsid w:val="00C823BC"/>
    <w:rsid w:val="00C84982"/>
    <w:rsid w:val="00C84FEC"/>
    <w:rsid w:val="00C8761B"/>
    <w:rsid w:val="00C879A4"/>
    <w:rsid w:val="00C87FDC"/>
    <w:rsid w:val="00C94014"/>
    <w:rsid w:val="00C94CF3"/>
    <w:rsid w:val="00C96BE2"/>
    <w:rsid w:val="00C974C7"/>
    <w:rsid w:val="00C9771C"/>
    <w:rsid w:val="00C97B51"/>
    <w:rsid w:val="00CA027D"/>
    <w:rsid w:val="00CA0330"/>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FE"/>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712"/>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63A"/>
    <w:rsid w:val="00D372D7"/>
    <w:rsid w:val="00D379F6"/>
    <w:rsid w:val="00D37F9E"/>
    <w:rsid w:val="00D4075B"/>
    <w:rsid w:val="00D41122"/>
    <w:rsid w:val="00D41FAC"/>
    <w:rsid w:val="00D41FB6"/>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5EA6"/>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522F"/>
    <w:rsid w:val="00DA6115"/>
    <w:rsid w:val="00DA661D"/>
    <w:rsid w:val="00DA7778"/>
    <w:rsid w:val="00DB0EE7"/>
    <w:rsid w:val="00DB2B83"/>
    <w:rsid w:val="00DB34E6"/>
    <w:rsid w:val="00DB45B1"/>
    <w:rsid w:val="00DB5DCF"/>
    <w:rsid w:val="00DB7D7F"/>
    <w:rsid w:val="00DC1946"/>
    <w:rsid w:val="00DC250A"/>
    <w:rsid w:val="00DC44B1"/>
    <w:rsid w:val="00DC6389"/>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E83"/>
    <w:rsid w:val="00E05138"/>
    <w:rsid w:val="00E05E0E"/>
    <w:rsid w:val="00E061A1"/>
    <w:rsid w:val="00E06A29"/>
    <w:rsid w:val="00E076DF"/>
    <w:rsid w:val="00E078E1"/>
    <w:rsid w:val="00E10240"/>
    <w:rsid w:val="00E10C0A"/>
    <w:rsid w:val="00E1157D"/>
    <w:rsid w:val="00E12D87"/>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A6F"/>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6468E"/>
    <w:rsid w:val="00E706C1"/>
    <w:rsid w:val="00E71761"/>
    <w:rsid w:val="00E7180A"/>
    <w:rsid w:val="00E71F7B"/>
    <w:rsid w:val="00E73079"/>
    <w:rsid w:val="00E7424C"/>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B786E"/>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59B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26F9"/>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870"/>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A75"/>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4E7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8A63B-99A4-493A-8687-A88BC441F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TotalTime>
  <Pages>6</Pages>
  <Words>2773</Words>
  <Characters>15809</Characters>
  <Application>Microsoft Office Word</Application>
  <DocSecurity>0</DocSecurity>
  <Lines>131</Lines>
  <Paragraphs>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84</cp:revision>
  <cp:lastPrinted>2021-06-01T11:52:00Z</cp:lastPrinted>
  <dcterms:created xsi:type="dcterms:W3CDTF">2022-01-21T06:47:00Z</dcterms:created>
  <dcterms:modified xsi:type="dcterms:W3CDTF">2026-07-20T13:19:00Z</dcterms:modified>
</cp:coreProperties>
</file>