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44759B1D"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8A69FF">
        <w:rPr>
          <w:noProof w:val="0"/>
          <w:lang w:eastAsia="ru-RU"/>
        </w:rPr>
        <w:t>69</w:t>
      </w:r>
      <w:r w:rsidRPr="00FF430B">
        <w:rPr>
          <w:noProof w:val="0"/>
          <w:lang w:eastAsia="ru-RU"/>
        </w:rPr>
        <w:t xml:space="preserve"> din </w:t>
      </w:r>
      <w:r w:rsidR="008A69FF">
        <w:rPr>
          <w:noProof w:val="0"/>
          <w:lang w:eastAsia="ru-RU"/>
        </w:rPr>
        <w:t xml:space="preserve">7 mai </w:t>
      </w:r>
      <w:r w:rsidRPr="00FF430B">
        <w:rPr>
          <w:noProof w:val="0"/>
          <w:lang w:eastAsia="ru-RU"/>
        </w:rPr>
        <w:t>202</w:t>
      </w:r>
      <w:r w:rsidR="00AD32DD" w:rsidRPr="00FF430B">
        <w:rPr>
          <w:noProof w:val="0"/>
          <w:lang w:eastAsia="ru-RU"/>
        </w:rPr>
        <w:t>1</w:t>
      </w:r>
    </w:p>
    <w:p w14:paraId="49A2A71F" w14:textId="77777777" w:rsidR="008F1D40" w:rsidRDefault="008F1D40" w:rsidP="003961E7">
      <w:pPr>
        <w:tabs>
          <w:tab w:val="left" w:pos="5103"/>
          <w:tab w:val="left" w:pos="10348"/>
        </w:tabs>
        <w:jc w:val="right"/>
        <w:rPr>
          <w:noProof w:val="0"/>
          <w:lang w:eastAsia="ru-RU"/>
        </w:rPr>
      </w:pPr>
    </w:p>
    <w:p w14:paraId="709B749A" w14:textId="77777777" w:rsidR="0044462E" w:rsidRDefault="0044462E" w:rsidP="003961E7">
      <w:pPr>
        <w:tabs>
          <w:tab w:val="left" w:pos="5103"/>
          <w:tab w:val="left" w:pos="10348"/>
        </w:tabs>
        <w:jc w:val="right"/>
        <w:rPr>
          <w:noProof w:val="0"/>
          <w:lang w:eastAsia="ru-RU"/>
        </w:rPr>
      </w:pPr>
    </w:p>
    <w:p w14:paraId="16D52B1D" w14:textId="77777777" w:rsidR="0044462E" w:rsidRDefault="0044462E" w:rsidP="003961E7">
      <w:pPr>
        <w:tabs>
          <w:tab w:val="left" w:pos="5103"/>
          <w:tab w:val="left" w:pos="10348"/>
        </w:tabs>
        <w:jc w:val="right"/>
        <w:rPr>
          <w:noProof w:val="0"/>
          <w:lang w:eastAsia="ru-RU"/>
        </w:rPr>
      </w:pPr>
    </w:p>
    <w:p w14:paraId="0AE3B20F" w14:textId="77777777" w:rsidR="0044462E" w:rsidRDefault="0044462E" w:rsidP="003961E7">
      <w:pPr>
        <w:tabs>
          <w:tab w:val="left" w:pos="5103"/>
          <w:tab w:val="left" w:pos="10348"/>
        </w:tabs>
        <w:jc w:val="right"/>
        <w:rPr>
          <w:noProof w:val="0"/>
          <w:lang w:eastAsia="ru-RU"/>
        </w:rPr>
      </w:pPr>
    </w:p>
    <w:p w14:paraId="5C32979B" w14:textId="77777777" w:rsidR="0044462E" w:rsidRDefault="0044462E" w:rsidP="003961E7">
      <w:pPr>
        <w:tabs>
          <w:tab w:val="left" w:pos="5103"/>
          <w:tab w:val="left" w:pos="10348"/>
        </w:tabs>
        <w:jc w:val="right"/>
        <w:rPr>
          <w:noProof w:val="0"/>
          <w:lang w:eastAsia="ru-RU"/>
        </w:rPr>
      </w:pPr>
    </w:p>
    <w:p w14:paraId="1BEEEAF4" w14:textId="77777777" w:rsidR="0044462E" w:rsidRDefault="0044462E" w:rsidP="003961E7">
      <w:pPr>
        <w:tabs>
          <w:tab w:val="left" w:pos="5103"/>
          <w:tab w:val="left" w:pos="10348"/>
        </w:tabs>
        <w:jc w:val="right"/>
        <w:rPr>
          <w:noProof w:val="0"/>
          <w:lang w:eastAsia="ru-RU"/>
        </w:rPr>
      </w:pPr>
    </w:p>
    <w:p w14:paraId="37B85DB8" w14:textId="77777777" w:rsidR="0044462E" w:rsidRDefault="0044462E" w:rsidP="003961E7">
      <w:pPr>
        <w:tabs>
          <w:tab w:val="left" w:pos="5103"/>
          <w:tab w:val="left" w:pos="10348"/>
        </w:tabs>
        <w:jc w:val="right"/>
        <w:rPr>
          <w:noProof w:val="0"/>
          <w:lang w:eastAsia="ru-RU"/>
        </w:rPr>
      </w:pPr>
    </w:p>
    <w:p w14:paraId="36F035D5" w14:textId="4514154E" w:rsidR="0044462E" w:rsidRPr="005B772A" w:rsidRDefault="0044462E" w:rsidP="0044462E">
      <w:pPr>
        <w:tabs>
          <w:tab w:val="left" w:pos="5103"/>
          <w:tab w:val="left" w:pos="10348"/>
        </w:tabs>
        <w:jc w:val="center"/>
        <w:rPr>
          <w:b/>
          <w:noProof w:val="0"/>
          <w:sz w:val="28"/>
          <w:lang w:eastAsia="ru-RU"/>
        </w:rPr>
      </w:pPr>
      <w:r w:rsidRPr="005B772A">
        <w:rPr>
          <w:b/>
          <w:sz w:val="32"/>
        </w:rPr>
        <w:t xml:space="preserve">DOCUMENTAŢIA STANDARD </w:t>
      </w:r>
      <w:r w:rsidR="005B772A" w:rsidRPr="005B772A">
        <w:rPr>
          <w:b/>
          <w:sz w:val="28"/>
        </w:rPr>
        <w:br/>
      </w:r>
      <w:r w:rsidRPr="005B772A">
        <w:rPr>
          <w:b/>
          <w:sz w:val="28"/>
        </w:rPr>
        <w:t>pentru realizarea achizițiilor publice de lucrări</w:t>
      </w:r>
    </w:p>
    <w:p w14:paraId="384E0BFD" w14:textId="77777777" w:rsidR="0044462E" w:rsidRDefault="0044462E" w:rsidP="003961E7">
      <w:pPr>
        <w:tabs>
          <w:tab w:val="left" w:pos="5103"/>
          <w:tab w:val="left" w:pos="10348"/>
        </w:tabs>
        <w:jc w:val="right"/>
        <w:rPr>
          <w:noProof w:val="0"/>
          <w:lang w:eastAsia="ru-RU"/>
        </w:rPr>
      </w:pPr>
    </w:p>
    <w:p w14:paraId="252EBA0F" w14:textId="77777777" w:rsidR="0044462E" w:rsidRDefault="0044462E" w:rsidP="003961E7">
      <w:pPr>
        <w:tabs>
          <w:tab w:val="left" w:pos="5103"/>
          <w:tab w:val="left" w:pos="10348"/>
        </w:tabs>
        <w:jc w:val="right"/>
        <w:rPr>
          <w:noProof w:val="0"/>
          <w:lang w:eastAsia="ru-RU"/>
        </w:rPr>
      </w:pPr>
    </w:p>
    <w:p w14:paraId="16CB73AE" w14:textId="77777777" w:rsidR="00106BD4" w:rsidRDefault="00106BD4" w:rsidP="003961E7">
      <w:pPr>
        <w:tabs>
          <w:tab w:val="left" w:pos="5103"/>
          <w:tab w:val="left" w:pos="10348"/>
        </w:tabs>
        <w:jc w:val="right"/>
        <w:rPr>
          <w:noProof w:val="0"/>
          <w:lang w:eastAsia="ru-RU"/>
        </w:rPr>
      </w:pPr>
    </w:p>
    <w:p w14:paraId="1621885F" w14:textId="77777777" w:rsidR="00106BD4" w:rsidRDefault="00106BD4" w:rsidP="003961E7">
      <w:pPr>
        <w:tabs>
          <w:tab w:val="left" w:pos="5103"/>
          <w:tab w:val="left" w:pos="10348"/>
        </w:tabs>
        <w:jc w:val="right"/>
        <w:rPr>
          <w:noProof w:val="0"/>
          <w:lang w:eastAsia="ru-RU"/>
        </w:rPr>
      </w:pPr>
    </w:p>
    <w:p w14:paraId="1F7953CB" w14:textId="77777777" w:rsidR="00106BD4" w:rsidRDefault="00106BD4" w:rsidP="003961E7">
      <w:pPr>
        <w:tabs>
          <w:tab w:val="left" w:pos="5103"/>
          <w:tab w:val="left" w:pos="10348"/>
        </w:tabs>
        <w:jc w:val="right"/>
        <w:rPr>
          <w:noProof w:val="0"/>
          <w:lang w:eastAsia="ru-RU"/>
        </w:rPr>
      </w:pPr>
    </w:p>
    <w:p w14:paraId="0C905DD4" w14:textId="77777777" w:rsidR="00106BD4" w:rsidRDefault="00106BD4" w:rsidP="003961E7">
      <w:pPr>
        <w:tabs>
          <w:tab w:val="left" w:pos="5103"/>
          <w:tab w:val="left" w:pos="10348"/>
        </w:tabs>
        <w:jc w:val="right"/>
        <w:rPr>
          <w:noProof w:val="0"/>
          <w:lang w:eastAsia="ru-RU"/>
        </w:rPr>
      </w:pPr>
    </w:p>
    <w:p w14:paraId="196C41A5" w14:textId="77777777" w:rsidR="00106BD4" w:rsidRDefault="00106BD4" w:rsidP="003961E7">
      <w:pPr>
        <w:tabs>
          <w:tab w:val="left" w:pos="5103"/>
          <w:tab w:val="left" w:pos="10348"/>
        </w:tabs>
        <w:jc w:val="right"/>
        <w:rPr>
          <w:noProof w:val="0"/>
          <w:lang w:eastAsia="ru-RU"/>
        </w:rPr>
      </w:pPr>
    </w:p>
    <w:p w14:paraId="2E8227E1" w14:textId="77777777" w:rsidR="005B772A" w:rsidRPr="005B772A" w:rsidRDefault="005B772A" w:rsidP="003961E7">
      <w:pPr>
        <w:tabs>
          <w:tab w:val="left" w:pos="5103"/>
          <w:tab w:val="left" w:pos="10348"/>
        </w:tabs>
        <w:jc w:val="right"/>
        <w:rPr>
          <w:noProof w:val="0"/>
          <w:sz w:val="28"/>
          <w:lang w:eastAsia="ru-RU"/>
        </w:rPr>
      </w:pPr>
    </w:p>
    <w:p w14:paraId="5CC095AD" w14:textId="27FA4340" w:rsidR="0044462E" w:rsidRPr="00206AB7" w:rsidRDefault="0044462E" w:rsidP="00206AB7">
      <w:pPr>
        <w:pStyle w:val="Default"/>
        <w:rPr>
          <w:rFonts w:ascii="Times New Roman" w:eastAsiaTheme="minorHAnsi" w:hAnsi="Times New Roman" w:cs="Times New Roman"/>
          <w:lang w:val="ro-RO" w:eastAsia="en-US"/>
        </w:rPr>
      </w:pPr>
      <w:r w:rsidRPr="00C400DB">
        <w:rPr>
          <w:b/>
          <w:sz w:val="32"/>
          <w:szCs w:val="32"/>
        </w:rPr>
        <w:t>Obiectul achiziţiei:</w:t>
      </w:r>
      <w:r w:rsidRPr="00C400DB">
        <w:rPr>
          <w:sz w:val="32"/>
          <w:szCs w:val="32"/>
        </w:rPr>
        <w:t xml:space="preserve"> ” </w:t>
      </w:r>
      <w:r w:rsidR="00DE3E66" w:rsidRPr="00DE3E66">
        <w:rPr>
          <w:rFonts w:eastAsiaTheme="minorHAnsi"/>
          <w:b/>
          <w:bCs/>
          <w:sz w:val="32"/>
          <w:szCs w:val="32"/>
        </w:rPr>
        <w:t>Constructia unui sector de drum din s.Borceag r-</w:t>
      </w:r>
      <w:r w:rsidR="00206AB7">
        <w:rPr>
          <w:rFonts w:eastAsiaTheme="minorHAnsi"/>
          <w:b/>
          <w:bCs/>
          <w:sz w:val="32"/>
          <w:szCs w:val="32"/>
        </w:rPr>
        <w:t>ul</w:t>
      </w:r>
      <w:r w:rsidR="00DE3E66" w:rsidRPr="00DE3E66">
        <w:rPr>
          <w:rFonts w:eastAsiaTheme="minorHAnsi"/>
          <w:b/>
          <w:bCs/>
          <w:sz w:val="32"/>
          <w:szCs w:val="32"/>
        </w:rPr>
        <w:t xml:space="preserve"> Cahul</w:t>
      </w:r>
      <w:r w:rsidRPr="00C400DB">
        <w:rPr>
          <w:sz w:val="32"/>
          <w:szCs w:val="32"/>
        </w:rPr>
        <w:t xml:space="preserve">” </w:t>
      </w:r>
      <w:r w:rsidRPr="00C400DB">
        <w:rPr>
          <w:sz w:val="32"/>
          <w:szCs w:val="32"/>
        </w:rPr>
        <w:br/>
      </w:r>
    </w:p>
    <w:p w14:paraId="682D01B5" w14:textId="77777777" w:rsidR="0044462E" w:rsidRDefault="0044462E" w:rsidP="0044462E">
      <w:pPr>
        <w:tabs>
          <w:tab w:val="left" w:pos="5103"/>
          <w:tab w:val="left" w:pos="10348"/>
        </w:tabs>
        <w:jc w:val="center"/>
      </w:pPr>
    </w:p>
    <w:p w14:paraId="6078495D" w14:textId="77777777" w:rsidR="00106BD4" w:rsidRDefault="00106BD4" w:rsidP="0044462E">
      <w:pPr>
        <w:tabs>
          <w:tab w:val="left" w:pos="5103"/>
          <w:tab w:val="left" w:pos="10348"/>
        </w:tabs>
        <w:jc w:val="center"/>
      </w:pPr>
    </w:p>
    <w:p w14:paraId="01A361F6" w14:textId="77777777" w:rsidR="00106BD4" w:rsidRDefault="00106BD4" w:rsidP="0044462E">
      <w:pPr>
        <w:tabs>
          <w:tab w:val="left" w:pos="5103"/>
          <w:tab w:val="left" w:pos="10348"/>
        </w:tabs>
        <w:jc w:val="center"/>
      </w:pPr>
    </w:p>
    <w:p w14:paraId="73F1C06E" w14:textId="77777777" w:rsidR="00106BD4" w:rsidRDefault="00106BD4" w:rsidP="0044462E">
      <w:pPr>
        <w:tabs>
          <w:tab w:val="left" w:pos="5103"/>
          <w:tab w:val="left" w:pos="10348"/>
        </w:tabs>
        <w:jc w:val="center"/>
      </w:pPr>
    </w:p>
    <w:p w14:paraId="1C70204B" w14:textId="77777777" w:rsidR="00106BD4" w:rsidRDefault="00106BD4" w:rsidP="0044462E">
      <w:pPr>
        <w:tabs>
          <w:tab w:val="left" w:pos="5103"/>
          <w:tab w:val="left" w:pos="10348"/>
        </w:tabs>
        <w:jc w:val="center"/>
      </w:pPr>
    </w:p>
    <w:p w14:paraId="1493A4A8" w14:textId="77777777" w:rsidR="00106BD4" w:rsidRDefault="00106BD4" w:rsidP="0044462E">
      <w:pPr>
        <w:tabs>
          <w:tab w:val="left" w:pos="5103"/>
          <w:tab w:val="left" w:pos="10348"/>
        </w:tabs>
        <w:jc w:val="center"/>
      </w:pPr>
    </w:p>
    <w:p w14:paraId="7F20787A" w14:textId="77777777" w:rsidR="00106BD4" w:rsidRDefault="00106BD4" w:rsidP="0044462E">
      <w:pPr>
        <w:tabs>
          <w:tab w:val="left" w:pos="5103"/>
          <w:tab w:val="left" w:pos="10348"/>
        </w:tabs>
        <w:jc w:val="center"/>
      </w:pPr>
    </w:p>
    <w:p w14:paraId="1BBACA0C" w14:textId="77777777" w:rsidR="00106BD4" w:rsidRDefault="00106BD4" w:rsidP="0044462E">
      <w:pPr>
        <w:tabs>
          <w:tab w:val="left" w:pos="5103"/>
          <w:tab w:val="left" w:pos="10348"/>
        </w:tabs>
        <w:jc w:val="center"/>
      </w:pPr>
    </w:p>
    <w:p w14:paraId="67E5ED39" w14:textId="77777777" w:rsidR="00106BD4" w:rsidRDefault="00106BD4" w:rsidP="0044462E">
      <w:pPr>
        <w:tabs>
          <w:tab w:val="left" w:pos="5103"/>
          <w:tab w:val="left" w:pos="10348"/>
        </w:tabs>
        <w:jc w:val="center"/>
      </w:pPr>
    </w:p>
    <w:p w14:paraId="7ACA8CC1" w14:textId="77777777" w:rsidR="00106BD4" w:rsidRDefault="00106BD4" w:rsidP="0044462E">
      <w:pPr>
        <w:tabs>
          <w:tab w:val="left" w:pos="5103"/>
          <w:tab w:val="left" w:pos="10348"/>
        </w:tabs>
        <w:jc w:val="center"/>
      </w:pPr>
    </w:p>
    <w:p w14:paraId="4786BB47" w14:textId="77777777" w:rsidR="00106BD4" w:rsidRDefault="00106BD4" w:rsidP="0044462E">
      <w:pPr>
        <w:tabs>
          <w:tab w:val="left" w:pos="5103"/>
          <w:tab w:val="left" w:pos="10348"/>
        </w:tabs>
        <w:jc w:val="center"/>
      </w:pPr>
    </w:p>
    <w:p w14:paraId="0CA4A06D" w14:textId="2A0D098A" w:rsidR="0044462E" w:rsidRPr="0044462E" w:rsidRDefault="0044462E" w:rsidP="0044462E">
      <w:pPr>
        <w:tabs>
          <w:tab w:val="left" w:pos="5103"/>
          <w:tab w:val="left" w:pos="10348"/>
        </w:tabs>
        <w:rPr>
          <w:b/>
          <w:noProof w:val="0"/>
          <w:lang w:eastAsia="ru-RU"/>
        </w:rPr>
      </w:pPr>
      <w:r w:rsidRPr="0044462E">
        <w:rPr>
          <w:b/>
        </w:rPr>
        <w:t xml:space="preserve">Cod CPV: </w:t>
      </w:r>
      <w:r w:rsidRPr="0044462E">
        <w:t>45200000-9</w:t>
      </w:r>
      <w:r w:rsidRPr="0044462E">
        <w:rPr>
          <w:b/>
        </w:rPr>
        <w:t xml:space="preserve"> </w:t>
      </w:r>
      <w:r w:rsidRPr="0044462E">
        <w:rPr>
          <w:b/>
        </w:rPr>
        <w:br/>
        <w:t xml:space="preserve">Autoritatea Contractantă: </w:t>
      </w:r>
      <w:r w:rsidRPr="0044462E">
        <w:t xml:space="preserve">PRIMĂRIA </w:t>
      </w:r>
      <w:r w:rsidR="00206AB7">
        <w:t xml:space="preserve">s. </w:t>
      </w:r>
      <w:r w:rsidR="00DE3E66">
        <w:t>BORCEAG</w:t>
      </w:r>
      <w:r w:rsidRPr="0044462E">
        <w:rPr>
          <w:b/>
        </w:rPr>
        <w:br/>
        <w:t>Procedura achiziţiei:</w:t>
      </w:r>
      <w:r>
        <w:rPr>
          <w:b/>
        </w:rPr>
        <w:t xml:space="preserve"> </w:t>
      </w:r>
      <w:r w:rsidR="000C0AEB">
        <w:t>COP</w:t>
      </w:r>
    </w:p>
    <w:p w14:paraId="22AB3A4F" w14:textId="77777777" w:rsidR="0044462E" w:rsidRDefault="0044462E" w:rsidP="003961E7">
      <w:pPr>
        <w:tabs>
          <w:tab w:val="left" w:pos="5103"/>
          <w:tab w:val="left" w:pos="10348"/>
        </w:tabs>
        <w:jc w:val="right"/>
        <w:rPr>
          <w:noProof w:val="0"/>
          <w:lang w:eastAsia="ru-RU"/>
        </w:rPr>
      </w:pPr>
    </w:p>
    <w:p w14:paraId="1DE8B1D5" w14:textId="77777777" w:rsidR="0044462E" w:rsidRDefault="0044462E" w:rsidP="003961E7">
      <w:pPr>
        <w:tabs>
          <w:tab w:val="left" w:pos="5103"/>
          <w:tab w:val="left" w:pos="10348"/>
        </w:tabs>
        <w:jc w:val="right"/>
        <w:rPr>
          <w:noProof w:val="0"/>
          <w:lang w:eastAsia="ru-RU"/>
        </w:rPr>
      </w:pPr>
    </w:p>
    <w:p w14:paraId="02FAF6A6" w14:textId="77777777" w:rsidR="0044462E" w:rsidRDefault="0044462E" w:rsidP="003961E7">
      <w:pPr>
        <w:tabs>
          <w:tab w:val="left" w:pos="5103"/>
          <w:tab w:val="left" w:pos="10348"/>
        </w:tabs>
        <w:jc w:val="right"/>
        <w:rPr>
          <w:noProof w:val="0"/>
          <w:lang w:eastAsia="ru-RU"/>
        </w:rPr>
      </w:pPr>
    </w:p>
    <w:p w14:paraId="70D4EF9B" w14:textId="77777777" w:rsidR="0044462E" w:rsidRDefault="0044462E" w:rsidP="003961E7">
      <w:pPr>
        <w:tabs>
          <w:tab w:val="left" w:pos="5103"/>
          <w:tab w:val="left" w:pos="10348"/>
        </w:tabs>
        <w:jc w:val="right"/>
        <w:rPr>
          <w:noProof w:val="0"/>
          <w:lang w:eastAsia="ru-RU"/>
        </w:rPr>
      </w:pPr>
    </w:p>
    <w:p w14:paraId="33F8FB15" w14:textId="77777777" w:rsidR="0044462E" w:rsidRDefault="0044462E" w:rsidP="003961E7">
      <w:pPr>
        <w:tabs>
          <w:tab w:val="left" w:pos="5103"/>
          <w:tab w:val="left" w:pos="10348"/>
        </w:tabs>
        <w:jc w:val="right"/>
        <w:rPr>
          <w:noProof w:val="0"/>
          <w:lang w:eastAsia="ru-RU"/>
        </w:rPr>
      </w:pPr>
    </w:p>
    <w:p w14:paraId="71C52313" w14:textId="77777777" w:rsidR="0044462E" w:rsidRDefault="0044462E" w:rsidP="003961E7">
      <w:pPr>
        <w:tabs>
          <w:tab w:val="left" w:pos="5103"/>
          <w:tab w:val="left" w:pos="10348"/>
        </w:tabs>
        <w:jc w:val="right"/>
        <w:rPr>
          <w:noProof w:val="0"/>
          <w:lang w:eastAsia="ru-RU"/>
        </w:rPr>
      </w:pPr>
    </w:p>
    <w:p w14:paraId="32DF96ED" w14:textId="77777777" w:rsidR="0044462E" w:rsidRDefault="0044462E" w:rsidP="003961E7">
      <w:pPr>
        <w:tabs>
          <w:tab w:val="left" w:pos="5103"/>
          <w:tab w:val="left" w:pos="10348"/>
        </w:tabs>
        <w:jc w:val="right"/>
        <w:rPr>
          <w:noProof w:val="0"/>
          <w:lang w:eastAsia="ru-RU"/>
        </w:rPr>
      </w:pPr>
    </w:p>
    <w:p w14:paraId="46ADC1DD" w14:textId="77777777" w:rsidR="0044462E" w:rsidRDefault="0044462E" w:rsidP="003961E7">
      <w:pPr>
        <w:tabs>
          <w:tab w:val="left" w:pos="5103"/>
          <w:tab w:val="left" w:pos="10348"/>
        </w:tabs>
        <w:jc w:val="right"/>
        <w:rPr>
          <w:noProof w:val="0"/>
          <w:lang w:eastAsia="ru-RU"/>
        </w:rPr>
      </w:pPr>
    </w:p>
    <w:p w14:paraId="12F304DE" w14:textId="77777777" w:rsidR="0044462E" w:rsidRDefault="0044462E" w:rsidP="003961E7">
      <w:pPr>
        <w:tabs>
          <w:tab w:val="left" w:pos="5103"/>
          <w:tab w:val="left" w:pos="10348"/>
        </w:tabs>
        <w:jc w:val="right"/>
        <w:rPr>
          <w:noProof w:val="0"/>
          <w:lang w:eastAsia="ru-RU"/>
        </w:rPr>
      </w:pPr>
    </w:p>
    <w:p w14:paraId="100E7A5D" w14:textId="77777777" w:rsidR="0044462E" w:rsidRDefault="0044462E" w:rsidP="003961E7">
      <w:pPr>
        <w:tabs>
          <w:tab w:val="left" w:pos="5103"/>
          <w:tab w:val="left" w:pos="10348"/>
        </w:tabs>
        <w:jc w:val="right"/>
        <w:rPr>
          <w:noProof w:val="0"/>
          <w:lang w:eastAsia="ru-RU"/>
        </w:rPr>
      </w:pPr>
    </w:p>
    <w:p w14:paraId="167900BA" w14:textId="77777777" w:rsidR="0044462E" w:rsidRDefault="0044462E" w:rsidP="003961E7">
      <w:pPr>
        <w:tabs>
          <w:tab w:val="left" w:pos="5103"/>
          <w:tab w:val="left" w:pos="10348"/>
        </w:tabs>
        <w:jc w:val="right"/>
        <w:rPr>
          <w:noProof w:val="0"/>
          <w:lang w:eastAsia="ru-RU"/>
        </w:rPr>
      </w:pPr>
    </w:p>
    <w:p w14:paraId="3B1DA93A" w14:textId="77777777" w:rsidR="0044462E" w:rsidRDefault="0044462E" w:rsidP="003961E7">
      <w:pPr>
        <w:tabs>
          <w:tab w:val="left" w:pos="5103"/>
          <w:tab w:val="left" w:pos="10348"/>
        </w:tabs>
        <w:jc w:val="right"/>
        <w:rPr>
          <w:noProof w:val="0"/>
          <w:lang w:eastAsia="ru-RU"/>
        </w:rPr>
      </w:pPr>
    </w:p>
    <w:p w14:paraId="7BF1DEBF" w14:textId="77777777" w:rsidR="0044462E" w:rsidRDefault="0044462E" w:rsidP="003961E7">
      <w:pPr>
        <w:tabs>
          <w:tab w:val="left" w:pos="5103"/>
          <w:tab w:val="left" w:pos="10348"/>
        </w:tabs>
        <w:jc w:val="right"/>
        <w:rPr>
          <w:noProof w:val="0"/>
          <w:lang w:eastAsia="ru-RU"/>
        </w:rPr>
      </w:pPr>
    </w:p>
    <w:p w14:paraId="08FB4CF0" w14:textId="77777777" w:rsidR="0044462E" w:rsidRDefault="0044462E" w:rsidP="003961E7">
      <w:pPr>
        <w:tabs>
          <w:tab w:val="left" w:pos="5103"/>
          <w:tab w:val="left" w:pos="10348"/>
        </w:tabs>
        <w:jc w:val="right"/>
        <w:rPr>
          <w:noProof w:val="0"/>
          <w:lang w:eastAsia="ru-RU"/>
        </w:rPr>
      </w:pPr>
    </w:p>
    <w:p w14:paraId="2BC336EE" w14:textId="77777777" w:rsidR="0044462E" w:rsidRDefault="0044462E" w:rsidP="003961E7">
      <w:pPr>
        <w:tabs>
          <w:tab w:val="left" w:pos="5103"/>
          <w:tab w:val="left" w:pos="10348"/>
        </w:tabs>
        <w:jc w:val="right"/>
        <w:rPr>
          <w:noProof w:val="0"/>
          <w:lang w:eastAsia="ru-RU"/>
        </w:rPr>
      </w:pPr>
    </w:p>
    <w:p w14:paraId="7B1F1496" w14:textId="77777777" w:rsidR="0044462E" w:rsidRDefault="0044462E" w:rsidP="003961E7">
      <w:pPr>
        <w:tabs>
          <w:tab w:val="left" w:pos="5103"/>
          <w:tab w:val="left" w:pos="10348"/>
        </w:tabs>
        <w:jc w:val="right"/>
        <w:rPr>
          <w:noProof w:val="0"/>
          <w:lang w:eastAsia="ru-RU"/>
        </w:rPr>
      </w:pPr>
    </w:p>
    <w:p w14:paraId="7265AD4F" w14:textId="77777777" w:rsidR="0044462E" w:rsidRDefault="0044462E" w:rsidP="003961E7">
      <w:pPr>
        <w:tabs>
          <w:tab w:val="left" w:pos="5103"/>
          <w:tab w:val="left" w:pos="10348"/>
        </w:tabs>
        <w:jc w:val="right"/>
        <w:rPr>
          <w:noProof w:val="0"/>
          <w:lang w:eastAsia="ru-RU"/>
        </w:rPr>
      </w:pPr>
    </w:p>
    <w:p w14:paraId="77E08203" w14:textId="77777777" w:rsidR="0044462E" w:rsidRDefault="0044462E" w:rsidP="009036D2">
      <w:pPr>
        <w:tabs>
          <w:tab w:val="left" w:pos="5103"/>
          <w:tab w:val="left" w:pos="10348"/>
        </w:tabs>
        <w:rPr>
          <w:noProof w:val="0"/>
          <w:lang w:eastAsia="ru-RU"/>
        </w:rPr>
      </w:pPr>
    </w:p>
    <w:p w14:paraId="7AE89F34" w14:textId="77777777" w:rsidR="0044462E" w:rsidRDefault="0044462E" w:rsidP="003961E7">
      <w:pPr>
        <w:tabs>
          <w:tab w:val="left" w:pos="5103"/>
          <w:tab w:val="left" w:pos="10348"/>
        </w:tabs>
        <w:jc w:val="center"/>
        <w:rPr>
          <w:noProof w:val="0"/>
          <w:lang w:eastAsia="ru-RU"/>
        </w:rPr>
      </w:pPr>
    </w:p>
    <w:p w14:paraId="4930804E" w14:textId="77777777" w:rsidR="0044462E" w:rsidRDefault="0044462E" w:rsidP="003961E7">
      <w:pPr>
        <w:tabs>
          <w:tab w:val="left" w:pos="5103"/>
          <w:tab w:val="left" w:pos="10348"/>
        </w:tabs>
        <w:jc w:val="center"/>
        <w:rPr>
          <w:noProof w:val="0"/>
          <w:lang w:eastAsia="ru-RU"/>
        </w:rPr>
      </w:pPr>
    </w:p>
    <w:p w14:paraId="5F2A99B4" w14:textId="77777777" w:rsidR="0044462E" w:rsidRPr="00FF430B" w:rsidRDefault="0044462E" w:rsidP="0044462E">
      <w:pPr>
        <w:tabs>
          <w:tab w:val="left" w:pos="5103"/>
          <w:tab w:val="left" w:pos="10348"/>
        </w:tabs>
        <w:jc w:val="right"/>
        <w:rPr>
          <w:noProof w:val="0"/>
          <w:lang w:eastAsia="ru-RU"/>
        </w:rPr>
      </w:pPr>
      <w:r w:rsidRPr="00FF430B">
        <w:rPr>
          <w:noProof w:val="0"/>
          <w:lang w:eastAsia="ru-RU"/>
        </w:rPr>
        <w:t>APROBATĂ</w:t>
      </w:r>
    </w:p>
    <w:p w14:paraId="005786A8" w14:textId="77777777" w:rsidR="0044462E" w:rsidRPr="00FF430B" w:rsidRDefault="0044462E" w:rsidP="0044462E">
      <w:pPr>
        <w:tabs>
          <w:tab w:val="left" w:pos="5103"/>
          <w:tab w:val="left" w:pos="10348"/>
        </w:tabs>
        <w:jc w:val="right"/>
        <w:rPr>
          <w:noProof w:val="0"/>
          <w:lang w:eastAsia="ru-RU"/>
        </w:rPr>
      </w:pPr>
      <w:r w:rsidRPr="00FF430B">
        <w:rPr>
          <w:noProof w:val="0"/>
          <w:lang w:eastAsia="ru-RU"/>
        </w:rPr>
        <w:t xml:space="preserve"> prin Ordinul </w:t>
      </w:r>
    </w:p>
    <w:p w14:paraId="38D57C9A" w14:textId="77777777" w:rsidR="0044462E" w:rsidRDefault="0044462E" w:rsidP="0044462E">
      <w:pPr>
        <w:tabs>
          <w:tab w:val="left" w:pos="5103"/>
          <w:tab w:val="left" w:pos="10348"/>
        </w:tabs>
        <w:jc w:val="right"/>
        <w:rPr>
          <w:noProof w:val="0"/>
          <w:lang w:eastAsia="ru-RU"/>
        </w:rPr>
      </w:pPr>
      <w:r w:rsidRPr="00FF430B">
        <w:rPr>
          <w:noProof w:val="0"/>
          <w:lang w:eastAsia="ru-RU"/>
        </w:rPr>
        <w:t xml:space="preserve">                                               nr.      din _________2021</w:t>
      </w:r>
    </w:p>
    <w:p w14:paraId="64B71842" w14:textId="77777777" w:rsidR="0044462E" w:rsidRPr="00FF430B" w:rsidRDefault="0044462E" w:rsidP="0044462E">
      <w:pPr>
        <w:tabs>
          <w:tab w:val="left" w:pos="5103"/>
          <w:tab w:val="left" w:pos="10348"/>
        </w:tabs>
        <w:jc w:val="right"/>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D517A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517A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517AC">
      <w:pPr>
        <w:pStyle w:val="Listparagraf"/>
        <w:numPr>
          <w:ilvl w:val="0"/>
          <w:numId w:val="3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517AC">
      <w:pPr>
        <w:pStyle w:val="Listparagraf"/>
        <w:numPr>
          <w:ilvl w:val="0"/>
          <w:numId w:val="3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517AC">
      <w:pPr>
        <w:pStyle w:val="Listparagraf"/>
        <w:numPr>
          <w:ilvl w:val="0"/>
          <w:numId w:val="3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517AC">
      <w:pPr>
        <w:pStyle w:val="Listparagraf"/>
        <w:numPr>
          <w:ilvl w:val="0"/>
          <w:numId w:val="3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517AC">
      <w:pPr>
        <w:pStyle w:val="Listparagraf"/>
        <w:numPr>
          <w:ilvl w:val="0"/>
          <w:numId w:val="3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517AC">
      <w:pPr>
        <w:pStyle w:val="Listparagraf"/>
        <w:numPr>
          <w:ilvl w:val="0"/>
          <w:numId w:val="3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517AC">
      <w:pPr>
        <w:pStyle w:val="Listparagraf"/>
        <w:numPr>
          <w:ilvl w:val="0"/>
          <w:numId w:val="34"/>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517AC">
      <w:pPr>
        <w:pStyle w:val="Listparagraf"/>
        <w:numPr>
          <w:ilvl w:val="0"/>
          <w:numId w:val="3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517AC">
      <w:pPr>
        <w:pStyle w:val="Listparagraf"/>
        <w:numPr>
          <w:ilvl w:val="0"/>
          <w:numId w:val="34"/>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517AC">
      <w:pPr>
        <w:pStyle w:val="Listparagraf"/>
        <w:numPr>
          <w:ilvl w:val="0"/>
          <w:numId w:val="3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517AC">
      <w:pPr>
        <w:pStyle w:val="Listparagraf"/>
        <w:numPr>
          <w:ilvl w:val="0"/>
          <w:numId w:val="34"/>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517AC">
      <w:pPr>
        <w:pStyle w:val="Listparagraf"/>
        <w:numPr>
          <w:ilvl w:val="0"/>
          <w:numId w:val="3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517AC">
      <w:pPr>
        <w:pStyle w:val="Listparagraf"/>
        <w:numPr>
          <w:ilvl w:val="0"/>
          <w:numId w:val="3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517AC">
      <w:pPr>
        <w:pStyle w:val="Listparagraf"/>
        <w:numPr>
          <w:ilvl w:val="0"/>
          <w:numId w:val="3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517AC">
      <w:pPr>
        <w:pStyle w:val="Listparagraf"/>
        <w:numPr>
          <w:ilvl w:val="0"/>
          <w:numId w:val="3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517AC">
      <w:pPr>
        <w:pStyle w:val="Listparagraf"/>
        <w:numPr>
          <w:ilvl w:val="0"/>
          <w:numId w:val="3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517AC">
      <w:pPr>
        <w:pStyle w:val="Listparagraf"/>
        <w:numPr>
          <w:ilvl w:val="0"/>
          <w:numId w:val="3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517AC">
      <w:pPr>
        <w:pStyle w:val="Listparagraf"/>
        <w:numPr>
          <w:ilvl w:val="0"/>
          <w:numId w:val="3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517AC">
      <w:pPr>
        <w:pStyle w:val="Listparagraf"/>
        <w:numPr>
          <w:ilvl w:val="0"/>
          <w:numId w:val="3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517AC">
      <w:pPr>
        <w:pStyle w:val="Listparagraf"/>
        <w:numPr>
          <w:ilvl w:val="0"/>
          <w:numId w:val="3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517AC">
      <w:pPr>
        <w:pStyle w:val="Listparagraf"/>
        <w:numPr>
          <w:ilvl w:val="0"/>
          <w:numId w:val="3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517AC">
      <w:pPr>
        <w:pStyle w:val="Listparagraf"/>
        <w:numPr>
          <w:ilvl w:val="0"/>
          <w:numId w:val="3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517AC">
      <w:pPr>
        <w:pStyle w:val="Listparagraf"/>
        <w:numPr>
          <w:ilvl w:val="0"/>
          <w:numId w:val="3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517AC">
      <w:pPr>
        <w:pStyle w:val="Listparagraf"/>
        <w:numPr>
          <w:ilvl w:val="0"/>
          <w:numId w:val="34"/>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517AC">
      <w:pPr>
        <w:pStyle w:val="Listparagraf"/>
        <w:numPr>
          <w:ilvl w:val="0"/>
          <w:numId w:val="3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517AC">
      <w:pPr>
        <w:pStyle w:val="Listparagraf"/>
        <w:numPr>
          <w:ilvl w:val="0"/>
          <w:numId w:val="3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517AC">
      <w:pPr>
        <w:pStyle w:val="Listparagraf"/>
        <w:numPr>
          <w:ilvl w:val="0"/>
          <w:numId w:val="3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517AC">
      <w:pPr>
        <w:pStyle w:val="Listparagraf"/>
        <w:numPr>
          <w:ilvl w:val="0"/>
          <w:numId w:val="34"/>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517AC">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517AC">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517AC">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D517AC">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D517AC">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67751" w:rsidP="00D517AC">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D517AC">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D517AC">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D517AC">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D517AC">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D517AC">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517AC">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D517AC">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517AC">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517AC">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D517AC">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517AC">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publică </w:t>
      </w:r>
      <w:r w:rsidR="006F3B8E" w:rsidRPr="00FF430B">
        <w:lastRenderedPageBreak/>
        <w:t>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w:t>
      </w:r>
      <w:r w:rsidR="007167E4" w:rsidRPr="00FF430B">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6C0DB901" w:rsidR="00925DF7" w:rsidRPr="001B57F2" w:rsidRDefault="007167E4" w:rsidP="00A54239">
      <w:pPr>
        <w:pStyle w:val="Listparagraf"/>
        <w:numPr>
          <w:ilvl w:val="0"/>
          <w:numId w:val="0"/>
        </w:numPr>
        <w:tabs>
          <w:tab w:val="clear" w:pos="1134"/>
          <w:tab w:val="left" w:pos="142"/>
        </w:tabs>
        <w:spacing w:after="120"/>
        <w:ind w:left="-284" w:firstLine="426"/>
      </w:pPr>
      <w:r w:rsidRPr="001B57F2">
        <w:t>7) informaţii privind partea din contract pe care operatorul economic are, eventual, intenţia să o subcontracteze</w:t>
      </w:r>
      <w:r w:rsidR="00D91D57" w:rsidRPr="001B57F2">
        <w:t>,</w:t>
      </w:r>
      <w:r w:rsidR="00CB71A4" w:rsidRPr="001B57F2">
        <w:t xml:space="preserve"> </w:t>
      </w:r>
      <w:r w:rsidR="004C59A0" w:rsidRPr="001B57F2">
        <w:t>conform</w:t>
      </w:r>
      <w:r w:rsidR="00A20F20" w:rsidRPr="001B57F2">
        <w:t xml:space="preserve"> </w:t>
      </w:r>
      <w:r w:rsidR="00073FF9" w:rsidRPr="001B57F2">
        <w:t>anexei nr.</w:t>
      </w:r>
      <w:r w:rsidR="00C255B7" w:rsidRPr="001B57F2">
        <w:t xml:space="preserve"> </w:t>
      </w:r>
      <w:r w:rsidR="00073FF9" w:rsidRPr="001B57F2">
        <w:t>1</w:t>
      </w:r>
      <w:r w:rsidR="00CB71A4" w:rsidRPr="001B57F2">
        <w:t>6</w:t>
      </w:r>
      <w:r w:rsidR="00D91D57" w:rsidRPr="001B57F2">
        <w:t xml:space="preserve">. De asemenea, urmează a fi atașat/atașate la </w:t>
      </w:r>
      <w:r w:rsidR="00073FF9" w:rsidRPr="001B57F2">
        <w:t>anexa nr.1</w:t>
      </w:r>
      <w:r w:rsidR="00CB71A4" w:rsidRPr="001B57F2">
        <w:t>6</w:t>
      </w:r>
      <w:r w:rsidR="00D91D57" w:rsidRPr="001B57F2">
        <w:t>, copia/copiile contractului/contractelor încheiat/încheiate cu subatreprenorii</w:t>
      </w:r>
      <w:r w:rsidR="00A20F20" w:rsidRPr="001B57F2">
        <w:t>.</w:t>
      </w:r>
    </w:p>
    <w:p w14:paraId="657F3D98" w14:textId="7A31DB1D" w:rsidR="00E2639B" w:rsidRPr="001B57F2" w:rsidRDefault="00E2639B" w:rsidP="00A54239">
      <w:pPr>
        <w:pStyle w:val="Listparagraf"/>
        <w:numPr>
          <w:ilvl w:val="0"/>
          <w:numId w:val="0"/>
        </w:numPr>
        <w:tabs>
          <w:tab w:val="clear" w:pos="1134"/>
          <w:tab w:val="left" w:pos="142"/>
        </w:tabs>
        <w:spacing w:after="120"/>
        <w:ind w:left="-284" w:firstLine="426"/>
      </w:pPr>
      <w:r w:rsidRPr="001B57F2">
        <w:t>8)</w:t>
      </w:r>
      <w:r w:rsidRPr="001B57F2">
        <w:rPr>
          <w:shd w:val="clear" w:color="auto" w:fill="FFFFFF"/>
        </w:rPr>
        <w:t xml:space="preserve">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772A0DCC" w:rsidR="003C2C26" w:rsidRPr="00A632CC"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w:t>
      </w:r>
      <w:r w:rsidRPr="00A632CC">
        <w:t xml:space="preserve">de către </w:t>
      </w:r>
      <w:r w:rsidR="00A632CC" w:rsidRPr="00A632CC">
        <w:rPr>
          <w:shd w:val="clear" w:color="auto" w:fill="FFFFFF"/>
        </w:rPr>
        <w:t>„Ministerul Infrastructurii și Dezvoltării Regionale”</w:t>
      </w:r>
      <w:r w:rsidRPr="00A632CC">
        <w:t>), conform Formularului de deviz nr.</w:t>
      </w:r>
      <w:r w:rsidR="00DF4DCF" w:rsidRPr="00A632CC">
        <w:t xml:space="preserve"> </w:t>
      </w:r>
      <w:r w:rsidRPr="00A632CC">
        <w:t xml:space="preserve">1, </w:t>
      </w:r>
      <w:r w:rsidR="00DD5423" w:rsidRPr="00A632CC">
        <w:t xml:space="preserve">din </w:t>
      </w:r>
      <w:r w:rsidR="00590C16" w:rsidRPr="00A632CC">
        <w:t>anexa nr.</w:t>
      </w:r>
      <w:r w:rsidR="00DF4DCF" w:rsidRPr="00A632CC">
        <w:t xml:space="preserve"> </w:t>
      </w:r>
      <w:r w:rsidR="00073FF9" w:rsidRPr="00A632CC">
        <w:t>2</w:t>
      </w:r>
      <w:r w:rsidR="0078220C" w:rsidRPr="00A632CC">
        <w:t>3</w:t>
      </w:r>
      <w:r w:rsidR="00DD5423" w:rsidRPr="00A632CC">
        <w:t>,</w:t>
      </w:r>
      <w:r w:rsidRPr="00A632CC">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592DD84"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E35E18">
        <w:t xml:space="preserve">La momentul încheierii contractului, dar nu mai târziu de data expirării garanţiei pentru ofertă, după caz, ofertantul câştigător </w:t>
      </w:r>
      <w:r w:rsidR="002A0AE5" w:rsidRPr="00E35E18">
        <w:t xml:space="preserve">prezintă </w:t>
      </w:r>
      <w:r w:rsidR="00F75F0C" w:rsidRPr="00E35E18">
        <w:t xml:space="preserve">garanţia de bună execuţie, </w:t>
      </w:r>
      <w:r w:rsidR="00B00190" w:rsidRPr="00E35E18">
        <w:t>în conformitate cu</w:t>
      </w:r>
      <w:r w:rsidR="00080063" w:rsidRPr="00E35E18">
        <w:t xml:space="preserve"> cerințele stipulate în</w:t>
      </w:r>
      <w:hyperlink r:id="rId11" w:history="1">
        <w:r w:rsidR="00B00190" w:rsidRPr="00E35E18">
          <w:rPr>
            <w:bCs/>
            <w:noProof w:val="0"/>
            <w:lang w:eastAsia="it-IT"/>
          </w:rPr>
          <w:t xml:space="preserve"> Regulamentul privind achizițiile publice de lucrări</w:t>
        </w:r>
      </w:hyperlink>
      <w:r w:rsidR="00C77AA7" w:rsidRPr="00E35E18">
        <w:rPr>
          <w:bCs/>
          <w:noProof w:val="0"/>
          <w:lang w:eastAsia="it-IT"/>
        </w:rPr>
        <w:t>,</w:t>
      </w:r>
      <w:r w:rsidR="00B00190" w:rsidRPr="00E35E18">
        <w:rPr>
          <w:bCs/>
          <w:noProof w:val="0"/>
          <w:lang w:eastAsia="it-IT"/>
        </w:rPr>
        <w:t xml:space="preserve"> aprobat prin Hotărârea Guvernului nr.</w:t>
      </w:r>
      <w:r w:rsidR="00DF4DCF" w:rsidRPr="00E35E18">
        <w:rPr>
          <w:bCs/>
          <w:noProof w:val="0"/>
          <w:lang w:eastAsia="it-IT"/>
        </w:rPr>
        <w:t xml:space="preserve"> </w:t>
      </w:r>
      <w:r w:rsidR="00B00190" w:rsidRPr="00E35E18">
        <w:rPr>
          <w:bCs/>
          <w:noProof w:val="0"/>
          <w:lang w:eastAsia="it-IT"/>
        </w:rPr>
        <w:t>638</w:t>
      </w:r>
      <w:r w:rsidR="00090D4D" w:rsidRPr="00E35E18">
        <w:rPr>
          <w:bCs/>
          <w:noProof w:val="0"/>
          <w:lang w:eastAsia="it-IT"/>
        </w:rPr>
        <w:t>/</w:t>
      </w:r>
      <w:r w:rsidR="00B00190" w:rsidRPr="00E35E18">
        <w:rPr>
          <w:bCs/>
          <w:noProof w:val="0"/>
          <w:lang w:eastAsia="it-IT"/>
        </w:rPr>
        <w:t>2020</w:t>
      </w:r>
      <w:r w:rsidR="00E35E18" w:rsidRPr="00E35E18">
        <w:rPr>
          <w:bCs/>
          <w:noProof w:val="0"/>
          <w:lang w:eastAsia="it-IT"/>
        </w:rPr>
        <w:t xml:space="preserve"> </w:t>
      </w:r>
      <w:r w:rsidR="00E35E18" w:rsidRPr="00E35E18">
        <w:rPr>
          <w:shd w:val="clear" w:color="auto" w:fill="FFFFFF"/>
        </w:rPr>
        <w:t>și Codul urbanismului și construcțiilor al Republicii Moldova nr. 434/2023</w:t>
      </w:r>
      <w:r w:rsidR="00B00190" w:rsidRPr="00E35E18">
        <w:rPr>
          <w:bCs/>
          <w:noProof w:val="0"/>
          <w:lang w:eastAsia="it-IT"/>
        </w:rPr>
        <w:t>.</w:t>
      </w:r>
    </w:p>
    <w:p w14:paraId="1FDD103E" w14:textId="67439690" w:rsidR="00B00190" w:rsidRPr="0044462E" w:rsidRDefault="000E4D7D" w:rsidP="009F1E2C">
      <w:pPr>
        <w:pStyle w:val="NormalWeb"/>
        <w:shd w:val="clear" w:color="auto" w:fill="FFFFFF"/>
        <w:tabs>
          <w:tab w:val="left" w:pos="-284"/>
        </w:tabs>
        <w:ind w:left="-284" w:firstLine="284"/>
        <w:rPr>
          <w:color w:val="000000" w:themeColor="text1"/>
          <w:lang w:val="en-US" w:eastAsia="it-IT"/>
        </w:rPr>
      </w:pPr>
      <w:r w:rsidRPr="0044462E">
        <w:rPr>
          <w:b/>
          <w:color w:val="000000" w:themeColor="text1"/>
          <w:lang w:val="en-US"/>
        </w:rPr>
        <w:t>9</w:t>
      </w:r>
      <w:r w:rsidR="0024699C" w:rsidRPr="0044462E">
        <w:rPr>
          <w:b/>
          <w:color w:val="000000" w:themeColor="text1"/>
          <w:lang w:val="en-US"/>
        </w:rPr>
        <w:t>8</w:t>
      </w:r>
      <w:r w:rsidR="00B00190" w:rsidRPr="0044462E">
        <w:rPr>
          <w:b/>
          <w:color w:val="000000" w:themeColor="text1"/>
          <w:lang w:val="en-US"/>
        </w:rPr>
        <w:t xml:space="preserve">. </w:t>
      </w:r>
      <w:r w:rsidR="009C11B3" w:rsidRPr="0044462E">
        <w:rPr>
          <w:b/>
          <w:color w:val="000000" w:themeColor="text1"/>
          <w:lang w:val="en-US"/>
        </w:rPr>
        <w:t xml:space="preserve"> </w:t>
      </w:r>
      <w:r w:rsidR="00B00190" w:rsidRPr="0044462E">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D517AC">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D517AC">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D517AC">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D517AC">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335CF152" w14:textId="77777777" w:rsidR="006F3A89" w:rsidRDefault="006F3A89" w:rsidP="00297012">
      <w:pPr>
        <w:spacing w:before="61"/>
        <w:ind w:left="7390" w:right="131"/>
      </w:pPr>
      <w:r>
        <w:lastRenderedPageBreak/>
        <w:t>Anexa</w:t>
      </w:r>
      <w:r>
        <w:rPr>
          <w:spacing w:val="-14"/>
        </w:rPr>
        <w:t xml:space="preserve"> </w:t>
      </w:r>
      <w:r>
        <w:t>nr.</w:t>
      </w:r>
      <w:r>
        <w:rPr>
          <w:spacing w:val="-14"/>
        </w:rPr>
        <w:t xml:space="preserve"> </w:t>
      </w:r>
      <w:r>
        <w:t>2 la</w:t>
      </w:r>
      <w:r>
        <w:rPr>
          <w:spacing w:val="-2"/>
        </w:rPr>
        <w:t xml:space="preserve"> </w:t>
      </w:r>
      <w:r>
        <w:t>Documentația</w:t>
      </w:r>
      <w:r>
        <w:rPr>
          <w:spacing w:val="-2"/>
        </w:rPr>
        <w:t xml:space="preserve"> </w:t>
      </w:r>
      <w:r>
        <w:t>standard</w:t>
      </w:r>
      <w:r>
        <w:rPr>
          <w:spacing w:val="-9"/>
        </w:rPr>
        <w:t xml:space="preserve"> </w:t>
      </w:r>
      <w:r>
        <w:t>nr.</w:t>
      </w:r>
      <w:r>
        <w:rPr>
          <w:spacing w:val="-2"/>
        </w:rPr>
        <w:t xml:space="preserve"> </w:t>
      </w:r>
      <w:r>
        <w:rPr>
          <w:spacing w:val="-5"/>
        </w:rPr>
        <w:t>69</w:t>
      </w:r>
    </w:p>
    <w:p w14:paraId="0FA2AD42" w14:textId="77777777" w:rsidR="006F3A89" w:rsidRDefault="006F3A89" w:rsidP="006F3A89">
      <w:pPr>
        <w:spacing w:before="3"/>
        <w:ind w:right="136"/>
        <w:jc w:val="right"/>
      </w:pPr>
      <w:r>
        <w:t>din</w:t>
      </w:r>
      <w:r>
        <w:rPr>
          <w:spacing w:val="-5"/>
        </w:rPr>
        <w:t xml:space="preserve"> </w:t>
      </w:r>
      <w:r>
        <w:t>7 mai</w:t>
      </w:r>
      <w:r>
        <w:rPr>
          <w:spacing w:val="53"/>
        </w:rPr>
        <w:t xml:space="preserve"> </w:t>
      </w:r>
      <w:r>
        <w:rPr>
          <w:spacing w:val="-4"/>
        </w:rPr>
        <w:t>2021</w:t>
      </w:r>
    </w:p>
    <w:p w14:paraId="6EDD87FA" w14:textId="77777777" w:rsidR="006F3A89" w:rsidRDefault="006F3A89" w:rsidP="006F3A89">
      <w:pPr>
        <w:pStyle w:val="Corptext"/>
        <w:rPr>
          <w:b/>
        </w:rPr>
      </w:pPr>
    </w:p>
    <w:p w14:paraId="43B67B34" w14:textId="77777777" w:rsidR="006F3A89" w:rsidRDefault="006F3A89" w:rsidP="006F3A89">
      <w:pPr>
        <w:pStyle w:val="Corptext"/>
        <w:spacing w:before="127"/>
        <w:rPr>
          <w:b/>
        </w:rPr>
      </w:pPr>
    </w:p>
    <w:p w14:paraId="4AA15D9F" w14:textId="77777777" w:rsidR="006F3A89" w:rsidRDefault="006F3A89" w:rsidP="006F3A89">
      <w:pPr>
        <w:pStyle w:val="Corptext"/>
        <w:spacing w:line="237" w:lineRule="auto"/>
        <w:ind w:left="3073" w:hanging="1148"/>
      </w:pPr>
      <w:bookmarkStart w:id="45" w:name="ANUNȚ_DE_PARTICIPARE,_INCLUSIV_PENTRU_PR"/>
      <w:bookmarkEnd w:id="45"/>
      <w:r>
        <w:t>ANUNȚ</w:t>
      </w:r>
      <w:r>
        <w:rPr>
          <w:spacing w:val="-5"/>
        </w:rPr>
        <w:t xml:space="preserve"> </w:t>
      </w:r>
      <w:r>
        <w:t>DE</w:t>
      </w:r>
      <w:r>
        <w:rPr>
          <w:spacing w:val="-5"/>
        </w:rPr>
        <w:t xml:space="preserve"> </w:t>
      </w:r>
      <w:r>
        <w:t>PARTICIPARE,</w:t>
      </w:r>
      <w:r>
        <w:rPr>
          <w:spacing w:val="-4"/>
        </w:rPr>
        <w:t xml:space="preserve"> </w:t>
      </w:r>
      <w:r>
        <w:t>INCLUSIV</w:t>
      </w:r>
      <w:r>
        <w:rPr>
          <w:spacing w:val="-10"/>
        </w:rPr>
        <w:t xml:space="preserve"> </w:t>
      </w:r>
      <w:r>
        <w:t>PENTRU</w:t>
      </w:r>
      <w:r>
        <w:rPr>
          <w:spacing w:val="-7"/>
        </w:rPr>
        <w:t xml:space="preserve"> </w:t>
      </w:r>
      <w:r>
        <w:t>PROCEDURILE</w:t>
      </w:r>
      <w:r>
        <w:rPr>
          <w:spacing w:val="-5"/>
        </w:rPr>
        <w:t xml:space="preserve"> </w:t>
      </w:r>
      <w:r>
        <w:t>DE PRESELECȚIE/PROCEDURILE NEGOCIATE</w:t>
      </w:r>
    </w:p>
    <w:p w14:paraId="2B916D89" w14:textId="0CB4208C" w:rsidR="006F3A89" w:rsidRPr="00297012" w:rsidRDefault="006F3A89" w:rsidP="006F3A89">
      <w:pPr>
        <w:spacing w:before="116"/>
        <w:ind w:left="566"/>
        <w:rPr>
          <w:i/>
        </w:rPr>
      </w:pPr>
      <w:r>
        <w:rPr>
          <w:b/>
        </w:rPr>
        <w:t>privind achiziționarea</w:t>
      </w:r>
      <w:r>
        <w:rPr>
          <w:b/>
          <w:spacing w:val="-6"/>
        </w:rPr>
        <w:t xml:space="preserve"> </w:t>
      </w:r>
      <w:r>
        <w:rPr>
          <w:b/>
        </w:rPr>
        <w:t xml:space="preserve">: </w:t>
      </w:r>
      <w:r w:rsidR="00297012" w:rsidRPr="00297012">
        <w:t xml:space="preserve">” </w:t>
      </w:r>
      <w:r w:rsidR="00297012" w:rsidRPr="00297012">
        <w:rPr>
          <w:rFonts w:eastAsiaTheme="minorHAnsi"/>
          <w:b/>
          <w:bCs/>
        </w:rPr>
        <w:t>Constructia unui sector de drum din s.Borceag r-ul Cahul</w:t>
      </w:r>
      <w:r w:rsidR="00297012" w:rsidRPr="00297012">
        <w:t>”</w:t>
      </w:r>
    </w:p>
    <w:p w14:paraId="0523F345" w14:textId="77777777" w:rsidR="006F3A89" w:rsidRDefault="006F3A89" w:rsidP="006F3A89">
      <w:pPr>
        <w:pStyle w:val="Corptext"/>
        <w:spacing w:before="126" w:line="251" w:lineRule="exact"/>
        <w:ind w:left="566"/>
      </w:pPr>
      <w:r>
        <w:t>prin</w:t>
      </w:r>
      <w:r>
        <w:rPr>
          <w:spacing w:val="-11"/>
        </w:rPr>
        <w:t xml:space="preserve"> </w:t>
      </w:r>
      <w:r>
        <w:t>procedura</w:t>
      </w:r>
      <w:r>
        <w:rPr>
          <w:spacing w:val="-6"/>
        </w:rPr>
        <w:t xml:space="preserve"> </w:t>
      </w:r>
      <w:r>
        <w:t>de</w:t>
      </w:r>
      <w:r>
        <w:rPr>
          <w:spacing w:val="-1"/>
        </w:rPr>
        <w:t xml:space="preserve"> </w:t>
      </w:r>
      <w:r>
        <w:t>achiziție:</w:t>
      </w:r>
      <w:r>
        <w:rPr>
          <w:spacing w:val="-5"/>
        </w:rPr>
        <w:t xml:space="preserve"> </w:t>
      </w:r>
      <w:r>
        <w:t>Cererea</w:t>
      </w:r>
      <w:r>
        <w:rPr>
          <w:spacing w:val="-7"/>
        </w:rPr>
        <w:t xml:space="preserve"> </w:t>
      </w:r>
      <w:r>
        <w:t>ofertelor</w:t>
      </w:r>
      <w:r>
        <w:rPr>
          <w:spacing w:val="-5"/>
        </w:rPr>
        <w:t xml:space="preserve"> </w:t>
      </w:r>
      <w:r>
        <w:t>de</w:t>
      </w:r>
      <w:r>
        <w:rPr>
          <w:spacing w:val="-5"/>
        </w:rPr>
        <w:t xml:space="preserve"> </w:t>
      </w:r>
      <w:r>
        <w:rPr>
          <w:spacing w:val="-4"/>
        </w:rPr>
        <w:t>preț</w:t>
      </w:r>
    </w:p>
    <w:p w14:paraId="4F385104" w14:textId="013A517B" w:rsidR="006F3A89" w:rsidRDefault="006F3A89" w:rsidP="006F3A89">
      <w:pPr>
        <w:spacing w:line="251" w:lineRule="exact"/>
        <w:ind w:left="3760"/>
        <w:rPr>
          <w:spacing w:val="-2"/>
        </w:rPr>
      </w:pPr>
      <w:r>
        <w:t>(tipul</w:t>
      </w:r>
      <w:r>
        <w:rPr>
          <w:spacing w:val="-6"/>
        </w:rPr>
        <w:t xml:space="preserve"> </w:t>
      </w:r>
      <w:r>
        <w:t>procedurii</w:t>
      </w:r>
      <w:r>
        <w:rPr>
          <w:spacing w:val="-5"/>
        </w:rPr>
        <w:t xml:space="preserve"> </w:t>
      </w:r>
      <w:r>
        <w:t>de</w:t>
      </w:r>
      <w:r>
        <w:rPr>
          <w:spacing w:val="-3"/>
        </w:rPr>
        <w:t xml:space="preserve"> </w:t>
      </w:r>
      <w:r>
        <w:rPr>
          <w:spacing w:val="-2"/>
        </w:rPr>
        <w:t>achiziție)</w:t>
      </w:r>
    </w:p>
    <w:p w14:paraId="268C2E84" w14:textId="77777777" w:rsidR="005A0674" w:rsidRDefault="00971C7C" w:rsidP="00971C7C">
      <w:pPr>
        <w:tabs>
          <w:tab w:val="left" w:pos="284"/>
          <w:tab w:val="right" w:pos="9531"/>
        </w:tabs>
        <w:spacing w:before="120"/>
        <w:rPr>
          <w:b/>
        </w:rPr>
      </w:pPr>
      <w:r>
        <w:rPr>
          <w:b/>
        </w:rPr>
        <w:t xml:space="preserve">         </w:t>
      </w:r>
      <w:r w:rsidRPr="00971C7C">
        <w:rPr>
          <w:b/>
        </w:rPr>
        <w:t>Procedura a fost inclusă în planul de achiziții publice a autorității contractante</w:t>
      </w:r>
      <w:r w:rsidR="00B34168">
        <w:rPr>
          <w:b/>
        </w:rPr>
        <w:t>:</w:t>
      </w:r>
      <w:r w:rsidRPr="00971C7C">
        <w:rPr>
          <w:b/>
        </w:rPr>
        <w:t xml:space="preserve"> Da</w:t>
      </w:r>
      <w:r w:rsidR="00B34168">
        <w:rPr>
          <w:b/>
        </w:rPr>
        <w:t xml:space="preserve"> </w:t>
      </w:r>
      <w:r w:rsidR="005A0674">
        <w:rPr>
          <w:b/>
        </w:rPr>
        <w:t xml:space="preserve">  </w:t>
      </w:r>
    </w:p>
    <w:p w14:paraId="1EF0621A" w14:textId="21687976" w:rsidR="00971C7C" w:rsidRPr="00971C7C" w:rsidRDefault="005A0674" w:rsidP="00971C7C">
      <w:pPr>
        <w:tabs>
          <w:tab w:val="left" w:pos="284"/>
          <w:tab w:val="right" w:pos="9531"/>
        </w:tabs>
        <w:spacing w:before="120"/>
        <w:rPr>
          <w:b/>
        </w:rPr>
      </w:pPr>
      <w:r>
        <w:rPr>
          <w:b/>
        </w:rPr>
        <w:t xml:space="preserve">         </w:t>
      </w:r>
      <w:r w:rsidR="00B34168">
        <w:rPr>
          <w:b/>
        </w:rPr>
        <w:t>(Decizia 01/12 din 18.02.2026</w:t>
      </w:r>
      <w:r>
        <w:rPr>
          <w:b/>
        </w:rPr>
        <w:t xml:space="preserve"> ”Aprobarea planului de achiziții”)</w:t>
      </w:r>
    </w:p>
    <w:p w14:paraId="35549A66" w14:textId="77777777" w:rsidR="00971C7C" w:rsidRDefault="00971C7C" w:rsidP="00971C7C">
      <w:pPr>
        <w:spacing w:line="251" w:lineRule="exact"/>
      </w:pPr>
    </w:p>
    <w:p w14:paraId="3E88F413" w14:textId="5BF9FF68" w:rsidR="006F3A89" w:rsidRDefault="006F3A89" w:rsidP="00D517AC">
      <w:pPr>
        <w:pStyle w:val="Listparagraf"/>
        <w:widowControl w:val="0"/>
        <w:numPr>
          <w:ilvl w:val="0"/>
          <w:numId w:val="37"/>
        </w:numPr>
        <w:tabs>
          <w:tab w:val="clear" w:pos="1134"/>
          <w:tab w:val="left" w:pos="849"/>
        </w:tabs>
        <w:autoSpaceDE w:val="0"/>
        <w:autoSpaceDN w:val="0"/>
        <w:spacing w:before="122"/>
        <w:ind w:left="849" w:hanging="283"/>
        <w:rPr>
          <w:b/>
        </w:rPr>
      </w:pPr>
      <w:r>
        <w:rPr>
          <w:b/>
        </w:rPr>
        <w:t>Denumirea</w:t>
      </w:r>
      <w:r>
        <w:rPr>
          <w:b/>
          <w:spacing w:val="-13"/>
        </w:rPr>
        <w:t xml:space="preserve"> </w:t>
      </w:r>
      <w:r>
        <w:rPr>
          <w:b/>
        </w:rPr>
        <w:t>autorității</w:t>
      </w:r>
      <w:r>
        <w:rPr>
          <w:b/>
          <w:spacing w:val="-10"/>
        </w:rPr>
        <w:t xml:space="preserve"> </w:t>
      </w:r>
      <w:r>
        <w:rPr>
          <w:b/>
        </w:rPr>
        <w:t>contractante:</w:t>
      </w:r>
      <w:r>
        <w:rPr>
          <w:b/>
          <w:spacing w:val="-3"/>
        </w:rPr>
        <w:t xml:space="preserve"> </w:t>
      </w:r>
      <w:r>
        <w:rPr>
          <w:b/>
        </w:rPr>
        <w:t>Primăria</w:t>
      </w:r>
      <w:r>
        <w:rPr>
          <w:b/>
          <w:spacing w:val="-11"/>
        </w:rPr>
        <w:t xml:space="preserve"> </w:t>
      </w:r>
      <w:r w:rsidR="00297012">
        <w:rPr>
          <w:b/>
        </w:rPr>
        <w:t>s. Borceag</w:t>
      </w:r>
      <w:r>
        <w:rPr>
          <w:b/>
        </w:rPr>
        <w:t>,</w:t>
      </w:r>
      <w:r>
        <w:rPr>
          <w:b/>
          <w:spacing w:val="-5"/>
        </w:rPr>
        <w:t xml:space="preserve"> </w:t>
      </w:r>
      <w:r>
        <w:rPr>
          <w:b/>
        </w:rPr>
        <w:t>r.</w:t>
      </w:r>
      <w:r>
        <w:rPr>
          <w:b/>
          <w:spacing w:val="-4"/>
        </w:rPr>
        <w:t xml:space="preserve"> </w:t>
      </w:r>
      <w:r>
        <w:rPr>
          <w:b/>
          <w:spacing w:val="-2"/>
        </w:rPr>
        <w:t>Cahul</w:t>
      </w:r>
    </w:p>
    <w:p w14:paraId="27084CC7" w14:textId="026DE03F" w:rsidR="006F3A89" w:rsidRPr="00A34360" w:rsidRDefault="006F3A89" w:rsidP="00D517AC">
      <w:pPr>
        <w:pStyle w:val="Listparagraf"/>
        <w:widowControl w:val="0"/>
        <w:numPr>
          <w:ilvl w:val="0"/>
          <w:numId w:val="37"/>
        </w:numPr>
        <w:tabs>
          <w:tab w:val="clear" w:pos="1134"/>
          <w:tab w:val="left" w:pos="849"/>
        </w:tabs>
        <w:autoSpaceDE w:val="0"/>
        <w:autoSpaceDN w:val="0"/>
        <w:spacing w:before="122"/>
        <w:ind w:left="849" w:hanging="283"/>
        <w:rPr>
          <w:b/>
          <w:bCs/>
        </w:rPr>
      </w:pPr>
      <w:r>
        <w:rPr>
          <w:b/>
        </w:rPr>
        <w:t>IDNO:</w:t>
      </w:r>
      <w:r>
        <w:rPr>
          <w:b/>
          <w:spacing w:val="-1"/>
        </w:rPr>
        <w:t xml:space="preserve"> </w:t>
      </w:r>
      <w:r w:rsidR="00C1242F" w:rsidRPr="00A34360">
        <w:rPr>
          <w:b/>
          <w:bCs/>
        </w:rPr>
        <w:t>1007601004799</w:t>
      </w:r>
    </w:p>
    <w:p w14:paraId="047639E6" w14:textId="346D7ED0" w:rsidR="006F3A89" w:rsidRDefault="006F3A89" w:rsidP="00D517AC">
      <w:pPr>
        <w:pStyle w:val="Listparagraf"/>
        <w:widowControl w:val="0"/>
        <w:numPr>
          <w:ilvl w:val="0"/>
          <w:numId w:val="37"/>
        </w:numPr>
        <w:tabs>
          <w:tab w:val="clear" w:pos="1134"/>
          <w:tab w:val="left" w:pos="849"/>
        </w:tabs>
        <w:autoSpaceDE w:val="0"/>
        <w:autoSpaceDN w:val="0"/>
        <w:spacing w:before="121"/>
        <w:ind w:left="849" w:hanging="283"/>
        <w:rPr>
          <w:b/>
        </w:rPr>
      </w:pPr>
      <w:r>
        <w:rPr>
          <w:b/>
        </w:rPr>
        <w:t>Adresa:</w:t>
      </w:r>
      <w:r>
        <w:rPr>
          <w:b/>
          <w:spacing w:val="-6"/>
        </w:rPr>
        <w:t xml:space="preserve"> </w:t>
      </w:r>
      <w:r>
        <w:rPr>
          <w:b/>
        </w:rPr>
        <w:t>s.</w:t>
      </w:r>
      <w:r>
        <w:rPr>
          <w:b/>
          <w:spacing w:val="-3"/>
        </w:rPr>
        <w:t xml:space="preserve"> </w:t>
      </w:r>
      <w:r w:rsidR="00C1242F">
        <w:rPr>
          <w:b/>
        </w:rPr>
        <w:t>Borceag</w:t>
      </w:r>
      <w:r>
        <w:rPr>
          <w:b/>
        </w:rPr>
        <w:t>,</w:t>
      </w:r>
      <w:r>
        <w:rPr>
          <w:b/>
          <w:spacing w:val="-3"/>
        </w:rPr>
        <w:t xml:space="preserve"> </w:t>
      </w:r>
      <w:r>
        <w:rPr>
          <w:b/>
        </w:rPr>
        <w:t>r-nul</w:t>
      </w:r>
      <w:r>
        <w:rPr>
          <w:b/>
          <w:spacing w:val="-8"/>
        </w:rPr>
        <w:t xml:space="preserve"> </w:t>
      </w:r>
      <w:r>
        <w:rPr>
          <w:b/>
          <w:spacing w:val="-4"/>
        </w:rPr>
        <w:t>Cahul</w:t>
      </w:r>
    </w:p>
    <w:p w14:paraId="4697EA98" w14:textId="241E892A" w:rsidR="006F3A89" w:rsidRDefault="006F3A89" w:rsidP="00D517AC">
      <w:pPr>
        <w:pStyle w:val="Listparagraf"/>
        <w:widowControl w:val="0"/>
        <w:numPr>
          <w:ilvl w:val="0"/>
          <w:numId w:val="37"/>
        </w:numPr>
        <w:tabs>
          <w:tab w:val="clear" w:pos="1134"/>
          <w:tab w:val="left" w:pos="849"/>
        </w:tabs>
        <w:autoSpaceDE w:val="0"/>
        <w:autoSpaceDN w:val="0"/>
        <w:spacing w:before="117"/>
        <w:ind w:left="849" w:hanging="283"/>
        <w:rPr>
          <w:b/>
        </w:rPr>
      </w:pPr>
      <w:r>
        <w:rPr>
          <w:b/>
        </w:rPr>
        <w:t>Numărul</w:t>
      </w:r>
      <w:r>
        <w:rPr>
          <w:b/>
          <w:spacing w:val="-8"/>
        </w:rPr>
        <w:t xml:space="preserve"> </w:t>
      </w:r>
      <w:r>
        <w:rPr>
          <w:b/>
        </w:rPr>
        <w:t>de</w:t>
      </w:r>
      <w:r>
        <w:rPr>
          <w:b/>
          <w:spacing w:val="-5"/>
        </w:rPr>
        <w:t xml:space="preserve"> </w:t>
      </w:r>
      <w:r>
        <w:rPr>
          <w:b/>
        </w:rPr>
        <w:t>telefon/fax:</w:t>
      </w:r>
      <w:r>
        <w:rPr>
          <w:b/>
          <w:spacing w:val="-3"/>
        </w:rPr>
        <w:t xml:space="preserve"> </w:t>
      </w:r>
      <w:r w:rsidR="00EF0A07">
        <w:t>078354474</w:t>
      </w:r>
    </w:p>
    <w:p w14:paraId="6FBE0CF3" w14:textId="77777777" w:rsidR="00A34360" w:rsidRPr="00A34360" w:rsidRDefault="006F3A89" w:rsidP="00D517AC">
      <w:pPr>
        <w:pStyle w:val="Listparagraf"/>
        <w:widowControl w:val="0"/>
        <w:numPr>
          <w:ilvl w:val="0"/>
          <w:numId w:val="37"/>
        </w:numPr>
        <w:tabs>
          <w:tab w:val="clear" w:pos="1134"/>
          <w:tab w:val="left" w:pos="849"/>
          <w:tab w:val="left" w:pos="10112"/>
        </w:tabs>
        <w:autoSpaceDE w:val="0"/>
        <w:autoSpaceDN w:val="0"/>
        <w:spacing w:before="121"/>
        <w:ind w:left="849" w:hanging="283"/>
        <w:rPr>
          <w:b/>
        </w:rPr>
      </w:pPr>
      <w:r>
        <w:rPr>
          <w:b/>
        </w:rPr>
        <w:t>Adresa</w:t>
      </w:r>
      <w:r>
        <w:rPr>
          <w:b/>
          <w:spacing w:val="-9"/>
        </w:rPr>
        <w:t xml:space="preserve"> </w:t>
      </w:r>
      <w:r>
        <w:rPr>
          <w:b/>
        </w:rPr>
        <w:t>de</w:t>
      </w:r>
      <w:r>
        <w:rPr>
          <w:b/>
          <w:spacing w:val="-4"/>
        </w:rPr>
        <w:t xml:space="preserve"> </w:t>
      </w:r>
      <w:r>
        <w:rPr>
          <w:b/>
        </w:rPr>
        <w:t>e-mail</w:t>
      </w:r>
      <w:r>
        <w:rPr>
          <w:b/>
          <w:spacing w:val="-6"/>
        </w:rPr>
        <w:t xml:space="preserve"> </w:t>
      </w:r>
      <w:r>
        <w:rPr>
          <w:b/>
        </w:rPr>
        <w:t>și</w:t>
      </w:r>
      <w:r>
        <w:rPr>
          <w:b/>
          <w:spacing w:val="-5"/>
        </w:rPr>
        <w:t xml:space="preserve"> </w:t>
      </w:r>
      <w:r>
        <w:rPr>
          <w:b/>
        </w:rPr>
        <w:t>pagina</w:t>
      </w:r>
      <w:r>
        <w:rPr>
          <w:b/>
          <w:spacing w:val="-7"/>
        </w:rPr>
        <w:t xml:space="preserve"> </w:t>
      </w:r>
      <w:r>
        <w:rPr>
          <w:b/>
        </w:rPr>
        <w:t>web</w:t>
      </w:r>
      <w:r>
        <w:rPr>
          <w:b/>
          <w:spacing w:val="-4"/>
        </w:rPr>
        <w:t xml:space="preserve"> </w:t>
      </w:r>
      <w:r>
        <w:rPr>
          <w:b/>
        </w:rPr>
        <w:t>oficială</w:t>
      </w:r>
      <w:r>
        <w:rPr>
          <w:b/>
          <w:spacing w:val="-3"/>
        </w:rPr>
        <w:t xml:space="preserve"> </w:t>
      </w:r>
      <w:r>
        <w:rPr>
          <w:b/>
        </w:rPr>
        <w:t>a</w:t>
      </w:r>
      <w:r>
        <w:rPr>
          <w:b/>
          <w:spacing w:val="-6"/>
        </w:rPr>
        <w:t xml:space="preserve"> </w:t>
      </w:r>
      <w:r>
        <w:rPr>
          <w:b/>
        </w:rPr>
        <w:t>autorității</w:t>
      </w:r>
      <w:r>
        <w:rPr>
          <w:b/>
          <w:spacing w:val="-6"/>
        </w:rPr>
        <w:t xml:space="preserve"> </w:t>
      </w:r>
      <w:r>
        <w:rPr>
          <w:b/>
        </w:rPr>
        <w:t>contractante:</w:t>
      </w:r>
      <w:r>
        <w:rPr>
          <w:b/>
          <w:spacing w:val="3"/>
        </w:rPr>
        <w:t xml:space="preserve"> </w:t>
      </w:r>
    </w:p>
    <w:p w14:paraId="4D0FB258" w14:textId="508352C6" w:rsidR="006F3A89" w:rsidRDefault="0071107F" w:rsidP="00A34360">
      <w:pPr>
        <w:pStyle w:val="Listparagraf"/>
        <w:widowControl w:val="0"/>
        <w:numPr>
          <w:ilvl w:val="0"/>
          <w:numId w:val="0"/>
        </w:numPr>
        <w:tabs>
          <w:tab w:val="clear" w:pos="1134"/>
          <w:tab w:val="left" w:pos="849"/>
          <w:tab w:val="left" w:pos="10112"/>
        </w:tabs>
        <w:autoSpaceDE w:val="0"/>
        <w:autoSpaceDN w:val="0"/>
        <w:spacing w:before="121"/>
        <w:ind w:left="849"/>
        <w:rPr>
          <w:b/>
        </w:rPr>
      </w:pPr>
      <w:r>
        <w:t>primaria.borc</w:t>
      </w:r>
      <w:r w:rsidR="00DD1429">
        <w:t>e</w:t>
      </w:r>
      <w:r>
        <w:t>ag@apl.gov.md</w:t>
      </w:r>
    </w:p>
    <w:p w14:paraId="6E39ADBC" w14:textId="77777777" w:rsidR="006F3A89" w:rsidRDefault="006F3A89" w:rsidP="00D517AC">
      <w:pPr>
        <w:pStyle w:val="Listparagraf"/>
        <w:widowControl w:val="0"/>
        <w:numPr>
          <w:ilvl w:val="0"/>
          <w:numId w:val="37"/>
        </w:numPr>
        <w:tabs>
          <w:tab w:val="clear" w:pos="1134"/>
          <w:tab w:val="left" w:pos="849"/>
          <w:tab w:val="left" w:pos="855"/>
        </w:tabs>
        <w:autoSpaceDE w:val="0"/>
        <w:autoSpaceDN w:val="0"/>
        <w:spacing w:before="122"/>
        <w:ind w:left="855" w:right="416" w:hanging="289"/>
        <w:rPr>
          <w:b/>
          <w:i/>
        </w:rPr>
      </w:pPr>
      <w:r>
        <w:rPr>
          <w:b/>
        </w:rPr>
        <w:t>Adresa</w:t>
      </w:r>
      <w:r>
        <w:rPr>
          <w:b/>
          <w:spacing w:val="-4"/>
        </w:rPr>
        <w:t xml:space="preserve"> </w:t>
      </w:r>
      <w:r>
        <w:rPr>
          <w:b/>
        </w:rPr>
        <w:t>de</w:t>
      </w:r>
      <w:r>
        <w:rPr>
          <w:b/>
          <w:spacing w:val="-1"/>
        </w:rPr>
        <w:t xml:space="preserve"> </w:t>
      </w:r>
      <w:r>
        <w:rPr>
          <w:b/>
        </w:rPr>
        <w:t>e-mail</w:t>
      </w:r>
      <w:r>
        <w:rPr>
          <w:b/>
          <w:spacing w:val="-3"/>
        </w:rPr>
        <w:t xml:space="preserve"> </w:t>
      </w:r>
      <w:r>
        <w:rPr>
          <w:b/>
        </w:rPr>
        <w:t>sau</w:t>
      </w:r>
      <w:r>
        <w:rPr>
          <w:b/>
          <w:spacing w:val="-1"/>
        </w:rPr>
        <w:t xml:space="preserve"> </w:t>
      </w:r>
      <w:r>
        <w:rPr>
          <w:b/>
        </w:rPr>
        <w:t>pagina</w:t>
      </w:r>
      <w:r>
        <w:rPr>
          <w:b/>
          <w:spacing w:val="-4"/>
        </w:rPr>
        <w:t xml:space="preserve"> </w:t>
      </w:r>
      <w:r>
        <w:rPr>
          <w:b/>
        </w:rPr>
        <w:t>web</w:t>
      </w:r>
      <w:r>
        <w:rPr>
          <w:b/>
          <w:spacing w:val="-2"/>
        </w:rPr>
        <w:t xml:space="preserve"> </w:t>
      </w:r>
      <w:r>
        <w:rPr>
          <w:b/>
        </w:rPr>
        <w:t>oficială</w:t>
      </w:r>
      <w:r>
        <w:rPr>
          <w:b/>
          <w:spacing w:val="-4"/>
        </w:rPr>
        <w:t xml:space="preserve"> </w:t>
      </w:r>
      <w:r>
        <w:rPr>
          <w:b/>
        </w:rPr>
        <w:t>de</w:t>
      </w:r>
      <w:r>
        <w:rPr>
          <w:b/>
          <w:spacing w:val="-1"/>
        </w:rPr>
        <w:t xml:space="preserve"> </w:t>
      </w:r>
      <w:r>
        <w:rPr>
          <w:b/>
        </w:rPr>
        <w:t>la</w:t>
      </w:r>
      <w:r>
        <w:rPr>
          <w:b/>
          <w:spacing w:val="-4"/>
        </w:rPr>
        <w:t xml:space="preserve"> </w:t>
      </w:r>
      <w:r>
        <w:rPr>
          <w:b/>
        </w:rPr>
        <w:t>care</w:t>
      </w:r>
      <w:r>
        <w:rPr>
          <w:b/>
          <w:spacing w:val="-1"/>
        </w:rPr>
        <w:t xml:space="preserve"> </w:t>
      </w:r>
      <w:r>
        <w:rPr>
          <w:b/>
        </w:rPr>
        <w:t>se</w:t>
      </w:r>
      <w:r>
        <w:rPr>
          <w:b/>
          <w:spacing w:val="-1"/>
        </w:rPr>
        <w:t xml:space="preserve"> </w:t>
      </w:r>
      <w:r>
        <w:rPr>
          <w:b/>
        </w:rPr>
        <w:t>va</w:t>
      </w:r>
      <w:r>
        <w:rPr>
          <w:b/>
          <w:spacing w:val="-4"/>
        </w:rPr>
        <w:t xml:space="preserve"> </w:t>
      </w:r>
      <w:r>
        <w:rPr>
          <w:b/>
        </w:rPr>
        <w:t>putea</w:t>
      </w:r>
      <w:r>
        <w:rPr>
          <w:b/>
          <w:spacing w:val="-4"/>
        </w:rPr>
        <w:t xml:space="preserve"> </w:t>
      </w:r>
      <w:r>
        <w:rPr>
          <w:b/>
        </w:rPr>
        <w:t>obține</w:t>
      </w:r>
      <w:r>
        <w:rPr>
          <w:b/>
          <w:spacing w:val="-1"/>
        </w:rPr>
        <w:t xml:space="preserve"> </w:t>
      </w:r>
      <w:r>
        <w:rPr>
          <w:b/>
        </w:rPr>
        <w:t>accesul la</w:t>
      </w:r>
      <w:r>
        <w:rPr>
          <w:b/>
          <w:spacing w:val="-4"/>
        </w:rPr>
        <w:t xml:space="preserve"> </w:t>
      </w:r>
      <w:r>
        <w:rPr>
          <w:b/>
        </w:rPr>
        <w:t>documentația</w:t>
      </w:r>
      <w:r>
        <w:rPr>
          <w:b/>
          <w:spacing w:val="-4"/>
        </w:rPr>
        <w:t xml:space="preserve"> </w:t>
      </w:r>
      <w:r>
        <w:rPr>
          <w:b/>
        </w:rPr>
        <w:t xml:space="preserve">de atribuire: </w:t>
      </w:r>
      <w:r>
        <w:rPr>
          <w:b/>
          <w:i/>
        </w:rPr>
        <w:t>documentația de atribuire este anexată în cadrul procedurii în SIA RSAP</w:t>
      </w:r>
    </w:p>
    <w:p w14:paraId="35CB0859" w14:textId="77777777" w:rsidR="006F3A89" w:rsidRDefault="006F3A89" w:rsidP="00D517AC">
      <w:pPr>
        <w:pStyle w:val="Listparagraf"/>
        <w:widowControl w:val="0"/>
        <w:numPr>
          <w:ilvl w:val="0"/>
          <w:numId w:val="37"/>
        </w:numPr>
        <w:tabs>
          <w:tab w:val="clear" w:pos="1134"/>
          <w:tab w:val="left" w:pos="849"/>
        </w:tabs>
        <w:autoSpaceDE w:val="0"/>
        <w:autoSpaceDN w:val="0"/>
        <w:spacing w:before="118"/>
        <w:ind w:left="849" w:hanging="283"/>
        <w:rPr>
          <w:b/>
        </w:rPr>
      </w:pPr>
      <w:r>
        <w:rPr>
          <w:b/>
        </w:rPr>
        <w:t>Tipul</w:t>
      </w:r>
      <w:r>
        <w:rPr>
          <w:b/>
          <w:spacing w:val="-8"/>
        </w:rPr>
        <w:t xml:space="preserve"> </w:t>
      </w:r>
      <w:r>
        <w:rPr>
          <w:b/>
        </w:rPr>
        <w:t>autorității</w:t>
      </w:r>
      <w:r>
        <w:rPr>
          <w:b/>
          <w:spacing w:val="-7"/>
        </w:rPr>
        <w:t xml:space="preserve"> </w:t>
      </w:r>
      <w:r>
        <w:rPr>
          <w:b/>
        </w:rPr>
        <w:t>contractante</w:t>
      </w:r>
      <w:r>
        <w:rPr>
          <w:b/>
          <w:spacing w:val="-6"/>
        </w:rPr>
        <w:t xml:space="preserve"> </w:t>
      </w:r>
      <w:r>
        <w:rPr>
          <w:b/>
        </w:rPr>
        <w:t>și</w:t>
      </w:r>
      <w:r>
        <w:rPr>
          <w:b/>
          <w:spacing w:val="-7"/>
        </w:rPr>
        <w:t xml:space="preserve"> </w:t>
      </w:r>
      <w:r>
        <w:rPr>
          <w:b/>
        </w:rPr>
        <w:t>obiectul</w:t>
      </w:r>
      <w:r>
        <w:rPr>
          <w:b/>
          <w:spacing w:val="-7"/>
        </w:rPr>
        <w:t xml:space="preserve"> </w:t>
      </w:r>
      <w:r>
        <w:rPr>
          <w:b/>
        </w:rPr>
        <w:t>principal</w:t>
      </w:r>
      <w:r>
        <w:rPr>
          <w:b/>
          <w:spacing w:val="-7"/>
        </w:rPr>
        <w:t xml:space="preserve"> </w:t>
      </w:r>
      <w:r>
        <w:rPr>
          <w:b/>
        </w:rPr>
        <w:t>de</w:t>
      </w:r>
      <w:r>
        <w:rPr>
          <w:b/>
          <w:spacing w:val="-6"/>
        </w:rPr>
        <w:t xml:space="preserve"> </w:t>
      </w:r>
      <w:r>
        <w:rPr>
          <w:b/>
        </w:rPr>
        <w:t>activitate</w:t>
      </w:r>
      <w:r>
        <w:rPr>
          <w:b/>
          <w:spacing w:val="-6"/>
        </w:rPr>
        <w:t xml:space="preserve"> </w:t>
      </w:r>
      <w:r>
        <w:rPr>
          <w:b/>
        </w:rPr>
        <w:t>(dacă</w:t>
      </w:r>
      <w:r>
        <w:rPr>
          <w:b/>
          <w:spacing w:val="-8"/>
        </w:rPr>
        <w:t xml:space="preserve"> </w:t>
      </w:r>
      <w:r>
        <w:rPr>
          <w:b/>
        </w:rPr>
        <w:t>este</w:t>
      </w:r>
      <w:r>
        <w:rPr>
          <w:b/>
          <w:spacing w:val="-6"/>
        </w:rPr>
        <w:t xml:space="preserve"> </w:t>
      </w:r>
      <w:r>
        <w:rPr>
          <w:b/>
        </w:rPr>
        <w:t>cazul,</w:t>
      </w:r>
      <w:r>
        <w:rPr>
          <w:b/>
          <w:spacing w:val="3"/>
        </w:rPr>
        <w:t xml:space="preserve"> </w:t>
      </w:r>
      <w:r>
        <w:rPr>
          <w:b/>
        </w:rPr>
        <w:t>mențiunea</w:t>
      </w:r>
      <w:r>
        <w:rPr>
          <w:b/>
          <w:spacing w:val="-8"/>
        </w:rPr>
        <w:t xml:space="preserve"> </w:t>
      </w:r>
      <w:r>
        <w:rPr>
          <w:b/>
          <w:spacing w:val="-5"/>
        </w:rPr>
        <w:t>că</w:t>
      </w:r>
    </w:p>
    <w:p w14:paraId="490C0C55" w14:textId="66B3308B" w:rsidR="006F3A89" w:rsidRDefault="006F3A89" w:rsidP="006F3A89">
      <w:pPr>
        <w:pStyle w:val="Corptext"/>
        <w:tabs>
          <w:tab w:val="left" w:pos="3575"/>
          <w:tab w:val="left" w:pos="9787"/>
        </w:tabs>
        <w:spacing w:before="2"/>
        <w:ind w:left="855" w:right="271"/>
        <w:rPr>
          <w:b/>
        </w:rPr>
      </w:pPr>
      <w:r>
        <w:t>autoritatea</w:t>
      </w:r>
      <w:r>
        <w:rPr>
          <w:spacing w:val="-5"/>
        </w:rPr>
        <w:t xml:space="preserve"> </w:t>
      </w:r>
      <w:r>
        <w:t>contractantă</w:t>
      </w:r>
      <w:r>
        <w:rPr>
          <w:spacing w:val="-5"/>
        </w:rPr>
        <w:t xml:space="preserve"> </w:t>
      </w:r>
      <w:r>
        <w:t>este</w:t>
      </w:r>
      <w:r>
        <w:rPr>
          <w:spacing w:val="-2"/>
        </w:rPr>
        <w:t xml:space="preserve"> </w:t>
      </w:r>
      <w:r>
        <w:t>o autoritate</w:t>
      </w:r>
      <w:r>
        <w:rPr>
          <w:spacing w:val="-2"/>
        </w:rPr>
        <w:t xml:space="preserve"> </w:t>
      </w:r>
      <w:r>
        <w:t>centrală</w:t>
      </w:r>
      <w:r>
        <w:rPr>
          <w:spacing w:val="-5"/>
        </w:rPr>
        <w:t xml:space="preserve"> </w:t>
      </w:r>
      <w:r>
        <w:t>de</w:t>
      </w:r>
      <w:r>
        <w:rPr>
          <w:spacing w:val="-2"/>
        </w:rPr>
        <w:t xml:space="preserve"> </w:t>
      </w:r>
      <w:r>
        <w:t>achiziție</w:t>
      </w:r>
      <w:r>
        <w:rPr>
          <w:spacing w:val="-2"/>
        </w:rPr>
        <w:t xml:space="preserve"> </w:t>
      </w:r>
      <w:r>
        <w:t>sau</w:t>
      </w:r>
      <w:r>
        <w:rPr>
          <w:spacing w:val="-7"/>
        </w:rPr>
        <w:t xml:space="preserve"> </w:t>
      </w:r>
      <w:r>
        <w:t>că</w:t>
      </w:r>
      <w:r>
        <w:rPr>
          <w:spacing w:val="-5"/>
        </w:rPr>
        <w:t xml:space="preserve"> </w:t>
      </w:r>
      <w:r>
        <w:t>achiziția</w:t>
      </w:r>
      <w:r>
        <w:rPr>
          <w:spacing w:val="-5"/>
        </w:rPr>
        <w:t xml:space="preserve"> </w:t>
      </w:r>
      <w:r>
        <w:t>implică</w:t>
      </w:r>
      <w:r>
        <w:rPr>
          <w:spacing w:val="-5"/>
        </w:rPr>
        <w:t xml:space="preserve"> </w:t>
      </w:r>
      <w:r>
        <w:t xml:space="preserve">o altă formă de achiziție comună): </w:t>
      </w:r>
      <w:r>
        <w:rPr>
          <w:u w:val="single"/>
        </w:rPr>
        <w:tab/>
      </w:r>
      <w:r>
        <w:t>nu se aplică</w:t>
      </w:r>
    </w:p>
    <w:p w14:paraId="6E41F616" w14:textId="77777777" w:rsidR="006F3A89" w:rsidRDefault="006F3A89" w:rsidP="00D517AC">
      <w:pPr>
        <w:pStyle w:val="Listparagraf"/>
        <w:widowControl w:val="0"/>
        <w:numPr>
          <w:ilvl w:val="0"/>
          <w:numId w:val="37"/>
        </w:numPr>
        <w:tabs>
          <w:tab w:val="clear" w:pos="1134"/>
          <w:tab w:val="left" w:pos="850"/>
        </w:tabs>
        <w:autoSpaceDE w:val="0"/>
        <w:autoSpaceDN w:val="0"/>
        <w:spacing w:before="118" w:after="2"/>
        <w:ind w:right="193"/>
        <w:rPr>
          <w:b/>
        </w:rPr>
      </w:pPr>
      <w:r>
        <w:rPr>
          <w:b/>
        </w:rPr>
        <w:t>Cumpărătorul</w:t>
      </w:r>
      <w:r>
        <w:rPr>
          <w:b/>
          <w:spacing w:val="-6"/>
        </w:rPr>
        <w:t xml:space="preserve"> </w:t>
      </w:r>
      <w:r>
        <w:rPr>
          <w:b/>
        </w:rPr>
        <w:t>invită</w:t>
      </w:r>
      <w:r>
        <w:rPr>
          <w:b/>
          <w:spacing w:val="-7"/>
        </w:rPr>
        <w:t xml:space="preserve"> </w:t>
      </w:r>
      <w:r>
        <w:rPr>
          <w:b/>
        </w:rPr>
        <w:t>operatorii</w:t>
      </w:r>
      <w:r>
        <w:rPr>
          <w:b/>
          <w:spacing w:val="-6"/>
        </w:rPr>
        <w:t xml:space="preserve"> </w:t>
      </w:r>
      <w:r>
        <w:rPr>
          <w:b/>
        </w:rPr>
        <w:t>economici</w:t>
      </w:r>
      <w:r>
        <w:rPr>
          <w:b/>
          <w:spacing w:val="-2"/>
        </w:rPr>
        <w:t xml:space="preserve"> </w:t>
      </w:r>
      <w:r>
        <w:rPr>
          <w:b/>
        </w:rPr>
        <w:t>interesați,</w:t>
      </w:r>
      <w:r>
        <w:rPr>
          <w:b/>
          <w:spacing w:val="-1"/>
        </w:rPr>
        <w:t xml:space="preserve"> </w:t>
      </w:r>
      <w:r>
        <w:rPr>
          <w:b/>
        </w:rPr>
        <w:t>care</w:t>
      </w:r>
      <w:r>
        <w:rPr>
          <w:b/>
          <w:spacing w:val="-4"/>
        </w:rPr>
        <w:t xml:space="preserve"> </w:t>
      </w:r>
      <w:r>
        <w:rPr>
          <w:b/>
        </w:rPr>
        <w:t>îi</w:t>
      </w:r>
      <w:r>
        <w:rPr>
          <w:b/>
          <w:spacing w:val="-6"/>
        </w:rPr>
        <w:t xml:space="preserve"> </w:t>
      </w:r>
      <w:r>
        <w:rPr>
          <w:b/>
        </w:rPr>
        <w:t>pot</w:t>
      </w:r>
      <w:r>
        <w:rPr>
          <w:b/>
          <w:spacing w:val="-4"/>
        </w:rPr>
        <w:t xml:space="preserve"> </w:t>
      </w:r>
      <w:r>
        <w:rPr>
          <w:b/>
        </w:rPr>
        <w:t>satisface necesitățile,</w:t>
      </w:r>
      <w:r>
        <w:rPr>
          <w:b/>
          <w:spacing w:val="-1"/>
        </w:rPr>
        <w:t xml:space="preserve"> </w:t>
      </w:r>
      <w:r>
        <w:rPr>
          <w:b/>
        </w:rPr>
        <w:t>să</w:t>
      </w:r>
      <w:r>
        <w:rPr>
          <w:b/>
          <w:spacing w:val="-6"/>
        </w:rPr>
        <w:t xml:space="preserve"> </w:t>
      </w:r>
      <w:r>
        <w:rPr>
          <w:b/>
        </w:rPr>
        <w:t>participe</w:t>
      </w:r>
      <w:r>
        <w:rPr>
          <w:b/>
          <w:spacing w:val="-4"/>
        </w:rPr>
        <w:t xml:space="preserve"> </w:t>
      </w:r>
      <w:r>
        <w:rPr>
          <w:b/>
        </w:rPr>
        <w:t>la procedura de achiziție privind prestarea/executarea următoarelor servicii de proiectare/lucrări:</w:t>
      </w:r>
    </w:p>
    <w:tbl>
      <w:tblPr>
        <w:tblStyle w:val="TableNormal"/>
        <w:tblW w:w="10082"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180"/>
        <w:gridCol w:w="2552"/>
        <w:gridCol w:w="992"/>
        <w:gridCol w:w="1276"/>
        <w:gridCol w:w="1701"/>
        <w:gridCol w:w="1843"/>
      </w:tblGrid>
      <w:tr w:rsidR="006F3A89" w14:paraId="4184D07C" w14:textId="77777777" w:rsidTr="00C4293F">
        <w:trPr>
          <w:trHeight w:val="1468"/>
        </w:trPr>
        <w:tc>
          <w:tcPr>
            <w:tcW w:w="538" w:type="dxa"/>
          </w:tcPr>
          <w:p w14:paraId="738AA8B1" w14:textId="77777777" w:rsidR="006F3A89" w:rsidRDefault="006F3A89" w:rsidP="006F3A89">
            <w:pPr>
              <w:pStyle w:val="TableParagraph"/>
              <w:spacing w:before="0"/>
              <w:ind w:left="0"/>
              <w:rPr>
                <w:b/>
              </w:rPr>
            </w:pPr>
          </w:p>
          <w:p w14:paraId="29769480" w14:textId="77777777" w:rsidR="006F3A89" w:rsidRDefault="006F3A89" w:rsidP="006F3A89">
            <w:pPr>
              <w:pStyle w:val="TableParagraph"/>
              <w:spacing w:before="13"/>
              <w:ind w:left="0"/>
              <w:rPr>
                <w:b/>
              </w:rPr>
            </w:pPr>
          </w:p>
          <w:p w14:paraId="452BB244" w14:textId="77777777" w:rsidR="006F3A89" w:rsidRDefault="006F3A89" w:rsidP="006F3A89">
            <w:pPr>
              <w:pStyle w:val="TableParagraph"/>
              <w:spacing w:before="0" w:line="259" w:lineRule="auto"/>
              <w:ind w:left="124" w:right="101" w:hanging="10"/>
              <w:rPr>
                <w:b/>
              </w:rPr>
            </w:pPr>
            <w:r>
              <w:rPr>
                <w:b/>
                <w:spacing w:val="-4"/>
              </w:rPr>
              <w:t xml:space="preserve">Nr. </w:t>
            </w:r>
            <w:r>
              <w:rPr>
                <w:b/>
                <w:spacing w:val="-5"/>
              </w:rPr>
              <w:t>d/o</w:t>
            </w:r>
          </w:p>
        </w:tc>
        <w:tc>
          <w:tcPr>
            <w:tcW w:w="1180" w:type="dxa"/>
          </w:tcPr>
          <w:p w14:paraId="3862A449" w14:textId="77777777" w:rsidR="006F3A89" w:rsidRDefault="006F3A89" w:rsidP="006F3A89">
            <w:pPr>
              <w:pStyle w:val="TableParagraph"/>
              <w:spacing w:before="0"/>
              <w:ind w:left="0"/>
              <w:rPr>
                <w:b/>
              </w:rPr>
            </w:pPr>
          </w:p>
          <w:p w14:paraId="3B45463B" w14:textId="77777777" w:rsidR="006F3A89" w:rsidRDefault="006F3A89" w:rsidP="006F3A89">
            <w:pPr>
              <w:pStyle w:val="TableParagraph"/>
              <w:spacing w:before="13"/>
              <w:ind w:left="0"/>
              <w:rPr>
                <w:b/>
              </w:rPr>
            </w:pPr>
          </w:p>
          <w:p w14:paraId="6BA42ABC" w14:textId="77777777" w:rsidR="006F3A89" w:rsidRDefault="006F3A89" w:rsidP="006F3A89">
            <w:pPr>
              <w:pStyle w:val="TableParagraph"/>
              <w:spacing w:before="0" w:line="259" w:lineRule="auto"/>
              <w:ind w:left="287" w:right="273" w:firstLine="33"/>
              <w:rPr>
                <w:b/>
              </w:rPr>
            </w:pPr>
            <w:r>
              <w:rPr>
                <w:b/>
                <w:spacing w:val="-4"/>
              </w:rPr>
              <w:t xml:space="preserve">Cod </w:t>
            </w:r>
            <w:r>
              <w:rPr>
                <w:b/>
                <w:spacing w:val="-5"/>
              </w:rPr>
              <w:t>CPV</w:t>
            </w:r>
          </w:p>
        </w:tc>
        <w:tc>
          <w:tcPr>
            <w:tcW w:w="2552" w:type="dxa"/>
          </w:tcPr>
          <w:p w14:paraId="14085E51" w14:textId="77777777" w:rsidR="006F3A89" w:rsidRDefault="006F3A89" w:rsidP="006F3A89">
            <w:pPr>
              <w:pStyle w:val="TableParagraph"/>
              <w:spacing w:before="131"/>
              <w:ind w:left="0"/>
              <w:rPr>
                <w:b/>
              </w:rPr>
            </w:pPr>
          </w:p>
          <w:p w14:paraId="2017122F" w14:textId="77777777" w:rsidR="006F3A89" w:rsidRDefault="006F3A89" w:rsidP="006F3A89">
            <w:pPr>
              <w:pStyle w:val="TableParagraph"/>
              <w:spacing w:before="1" w:line="256" w:lineRule="auto"/>
              <w:ind w:left="91" w:right="81"/>
              <w:jc w:val="center"/>
              <w:rPr>
                <w:b/>
              </w:rPr>
            </w:pPr>
            <w:r>
              <w:rPr>
                <w:b/>
              </w:rPr>
              <w:t>Denumirea</w:t>
            </w:r>
            <w:r>
              <w:rPr>
                <w:b/>
                <w:spacing w:val="-14"/>
              </w:rPr>
              <w:t xml:space="preserve"> </w:t>
            </w:r>
            <w:r>
              <w:rPr>
                <w:b/>
              </w:rPr>
              <w:t>serviciilor de proiectare sau de lucrări solicitate</w:t>
            </w:r>
          </w:p>
        </w:tc>
        <w:tc>
          <w:tcPr>
            <w:tcW w:w="992" w:type="dxa"/>
          </w:tcPr>
          <w:p w14:paraId="302156DD" w14:textId="77777777" w:rsidR="006F3A89" w:rsidRDefault="006F3A89" w:rsidP="006F3A89">
            <w:pPr>
              <w:pStyle w:val="TableParagraph"/>
              <w:spacing w:before="131"/>
              <w:ind w:left="0"/>
              <w:rPr>
                <w:b/>
              </w:rPr>
            </w:pPr>
          </w:p>
          <w:p w14:paraId="0A0E2232" w14:textId="77777777" w:rsidR="006F3A89" w:rsidRDefault="006F3A89" w:rsidP="006F3A89">
            <w:pPr>
              <w:pStyle w:val="TableParagraph"/>
              <w:spacing w:before="1" w:line="256" w:lineRule="auto"/>
              <w:ind w:left="138" w:right="128" w:firstLine="2"/>
              <w:jc w:val="center"/>
              <w:rPr>
                <w:b/>
              </w:rPr>
            </w:pPr>
            <w:r>
              <w:rPr>
                <w:b/>
                <w:spacing w:val="-2"/>
              </w:rPr>
              <w:t xml:space="preserve">Unitate </w:t>
            </w:r>
            <w:r>
              <w:rPr>
                <w:b/>
              </w:rPr>
              <w:t xml:space="preserve">a de </w:t>
            </w:r>
            <w:r>
              <w:rPr>
                <w:b/>
                <w:spacing w:val="-2"/>
              </w:rPr>
              <w:t>măsură</w:t>
            </w:r>
          </w:p>
        </w:tc>
        <w:tc>
          <w:tcPr>
            <w:tcW w:w="1276" w:type="dxa"/>
          </w:tcPr>
          <w:p w14:paraId="5B429DB2" w14:textId="77777777" w:rsidR="006F3A89" w:rsidRDefault="006F3A89" w:rsidP="006F3A89">
            <w:pPr>
              <w:pStyle w:val="TableParagraph"/>
              <w:spacing w:before="0"/>
              <w:ind w:left="0"/>
              <w:rPr>
                <w:b/>
              </w:rPr>
            </w:pPr>
          </w:p>
          <w:p w14:paraId="25A8A516" w14:textId="77777777" w:rsidR="006F3A89" w:rsidRDefault="006F3A89" w:rsidP="006F3A89">
            <w:pPr>
              <w:pStyle w:val="TableParagraph"/>
              <w:spacing w:before="13"/>
              <w:ind w:left="0"/>
              <w:rPr>
                <w:b/>
              </w:rPr>
            </w:pPr>
          </w:p>
          <w:p w14:paraId="51D1F44A" w14:textId="5C31C829" w:rsidR="006F3A89" w:rsidRDefault="006F3A89" w:rsidP="006F3A89">
            <w:pPr>
              <w:pStyle w:val="TableParagraph"/>
              <w:spacing w:before="0" w:line="259" w:lineRule="auto"/>
              <w:ind w:left="532" w:right="131" w:hanging="384"/>
              <w:rPr>
                <w:b/>
              </w:rPr>
            </w:pPr>
            <w:r>
              <w:rPr>
                <w:b/>
                <w:spacing w:val="-2"/>
              </w:rPr>
              <w:t>Cantitate</w:t>
            </w:r>
            <w:r>
              <w:rPr>
                <w:b/>
                <w:spacing w:val="-10"/>
              </w:rPr>
              <w:t>a</w:t>
            </w:r>
          </w:p>
        </w:tc>
        <w:tc>
          <w:tcPr>
            <w:tcW w:w="1701" w:type="dxa"/>
          </w:tcPr>
          <w:p w14:paraId="7E9596AB" w14:textId="77777777" w:rsidR="006F3A89" w:rsidRDefault="006F3A89" w:rsidP="006F3A89">
            <w:pPr>
              <w:pStyle w:val="TableParagraph"/>
              <w:spacing w:before="116" w:line="256" w:lineRule="auto"/>
              <w:ind w:left="112" w:right="91"/>
              <w:jc w:val="center"/>
              <w:rPr>
                <w:b/>
              </w:rPr>
            </w:pPr>
            <w:r>
              <w:rPr>
                <w:b/>
                <w:spacing w:val="-2"/>
              </w:rPr>
              <w:t xml:space="preserve">Specificarea </w:t>
            </w:r>
            <w:r>
              <w:rPr>
                <w:b/>
              </w:rPr>
              <w:t>tehnică</w:t>
            </w:r>
            <w:r>
              <w:rPr>
                <w:b/>
                <w:spacing w:val="-14"/>
              </w:rPr>
              <w:t xml:space="preserve"> </w:t>
            </w:r>
            <w:r>
              <w:rPr>
                <w:b/>
              </w:rPr>
              <w:t xml:space="preserve">deplină </w:t>
            </w:r>
            <w:r>
              <w:rPr>
                <w:b/>
                <w:spacing w:val="-2"/>
              </w:rPr>
              <w:t xml:space="preserve">solicitată, </w:t>
            </w:r>
            <w:r>
              <w:rPr>
                <w:b/>
              </w:rPr>
              <w:t>Standarde de</w:t>
            </w:r>
          </w:p>
          <w:p w14:paraId="4BC20B84" w14:textId="77777777" w:rsidR="006F3A89" w:rsidRDefault="006F3A89" w:rsidP="006F3A89">
            <w:pPr>
              <w:pStyle w:val="TableParagraph"/>
              <w:spacing w:before="0" w:line="250" w:lineRule="exact"/>
              <w:ind w:left="112" w:right="102"/>
              <w:jc w:val="center"/>
              <w:rPr>
                <w:b/>
              </w:rPr>
            </w:pPr>
            <w:r>
              <w:rPr>
                <w:b/>
                <w:spacing w:val="-2"/>
              </w:rPr>
              <w:t>referință</w:t>
            </w:r>
          </w:p>
        </w:tc>
        <w:tc>
          <w:tcPr>
            <w:tcW w:w="1843" w:type="dxa"/>
          </w:tcPr>
          <w:p w14:paraId="6E40A848" w14:textId="77777777" w:rsidR="006F3A89" w:rsidRDefault="006F3A89" w:rsidP="006F3A89">
            <w:pPr>
              <w:pStyle w:val="TableParagraph"/>
              <w:spacing w:before="116" w:line="256" w:lineRule="auto"/>
              <w:ind w:right="101"/>
              <w:jc w:val="center"/>
              <w:rPr>
                <w:b/>
              </w:rPr>
            </w:pPr>
            <w:r>
              <w:rPr>
                <w:b/>
              </w:rPr>
              <w:t>Valoarea</w:t>
            </w:r>
            <w:r>
              <w:rPr>
                <w:b/>
                <w:spacing w:val="-14"/>
              </w:rPr>
              <w:t xml:space="preserve"> </w:t>
            </w:r>
            <w:r>
              <w:rPr>
                <w:b/>
              </w:rPr>
              <w:t>estimată (se va indica pentru fiecare lot în parte)</w:t>
            </w:r>
          </w:p>
        </w:tc>
      </w:tr>
      <w:tr w:rsidR="006F3A89" w14:paraId="6E1ECE5E" w14:textId="77777777" w:rsidTr="00C4293F">
        <w:trPr>
          <w:trHeight w:val="930"/>
        </w:trPr>
        <w:tc>
          <w:tcPr>
            <w:tcW w:w="538" w:type="dxa"/>
          </w:tcPr>
          <w:p w14:paraId="1F3F087B" w14:textId="15CC858E" w:rsidR="006F3A89" w:rsidRPr="0017565D" w:rsidRDefault="00C4293F" w:rsidP="006F3A89">
            <w:pPr>
              <w:pStyle w:val="TableParagraph"/>
              <w:spacing w:before="0"/>
              <w:ind w:left="0"/>
              <w:rPr>
                <w:b/>
                <w:bCs/>
              </w:rPr>
            </w:pPr>
            <w:r>
              <w:rPr>
                <w:b/>
                <w:bCs/>
              </w:rPr>
              <w:t>1</w:t>
            </w:r>
          </w:p>
        </w:tc>
        <w:tc>
          <w:tcPr>
            <w:tcW w:w="1180" w:type="dxa"/>
          </w:tcPr>
          <w:p w14:paraId="50350B95" w14:textId="77777777" w:rsidR="006F3A89" w:rsidRPr="0017565D" w:rsidRDefault="006F3A89" w:rsidP="006F3A89">
            <w:pPr>
              <w:pStyle w:val="TableParagraph"/>
              <w:spacing w:before="21"/>
              <w:ind w:left="13"/>
              <w:jc w:val="center"/>
              <w:rPr>
                <w:b/>
                <w:bCs/>
              </w:rPr>
            </w:pPr>
            <w:r w:rsidRPr="0017565D">
              <w:rPr>
                <w:b/>
                <w:bCs/>
              </w:rPr>
              <w:t>45200000-9</w:t>
            </w:r>
          </w:p>
        </w:tc>
        <w:tc>
          <w:tcPr>
            <w:tcW w:w="2552" w:type="dxa"/>
          </w:tcPr>
          <w:p w14:paraId="1E0A361D" w14:textId="57D34A35" w:rsidR="006F3A89" w:rsidRPr="0017565D" w:rsidRDefault="00EF0A07" w:rsidP="006F3A89">
            <w:pPr>
              <w:pStyle w:val="TableParagraph"/>
              <w:spacing w:before="4" w:line="270" w:lineRule="atLeast"/>
              <w:ind w:left="287" w:right="212" w:hanging="53"/>
              <w:rPr>
                <w:b/>
                <w:bCs/>
              </w:rPr>
            </w:pPr>
            <w:r w:rsidRPr="00297012">
              <w:rPr>
                <w:sz w:val="24"/>
                <w:szCs w:val="24"/>
              </w:rPr>
              <w:t xml:space="preserve">” </w:t>
            </w:r>
            <w:r w:rsidRPr="00297012">
              <w:rPr>
                <w:rFonts w:eastAsiaTheme="minorHAnsi"/>
                <w:b/>
                <w:bCs/>
                <w:sz w:val="24"/>
                <w:szCs w:val="24"/>
              </w:rPr>
              <w:t>Constructia unui sector de drum din s.Borceag r-ul Cahul</w:t>
            </w:r>
            <w:r w:rsidRPr="00297012">
              <w:rPr>
                <w:sz w:val="24"/>
                <w:szCs w:val="24"/>
              </w:rPr>
              <w:t>”</w:t>
            </w:r>
          </w:p>
        </w:tc>
        <w:tc>
          <w:tcPr>
            <w:tcW w:w="992" w:type="dxa"/>
          </w:tcPr>
          <w:p w14:paraId="08CAA7FE" w14:textId="77777777" w:rsidR="006F3A89" w:rsidRPr="0017565D" w:rsidRDefault="006F3A89" w:rsidP="006F3A89">
            <w:pPr>
              <w:pStyle w:val="TableParagraph"/>
              <w:spacing w:before="131"/>
              <w:ind w:left="0"/>
              <w:rPr>
                <w:b/>
                <w:bCs/>
              </w:rPr>
            </w:pPr>
          </w:p>
          <w:p w14:paraId="619B6A40" w14:textId="77777777" w:rsidR="006F3A89" w:rsidRPr="0017565D" w:rsidRDefault="006F3A89" w:rsidP="006F3A89">
            <w:pPr>
              <w:pStyle w:val="TableParagraph"/>
              <w:spacing w:before="1"/>
              <w:ind w:left="7"/>
              <w:jc w:val="center"/>
              <w:rPr>
                <w:b/>
                <w:bCs/>
              </w:rPr>
            </w:pPr>
            <w:r w:rsidRPr="0017565D">
              <w:rPr>
                <w:b/>
                <w:bCs/>
                <w:spacing w:val="-5"/>
              </w:rPr>
              <w:t>Lot 1</w:t>
            </w:r>
          </w:p>
        </w:tc>
        <w:tc>
          <w:tcPr>
            <w:tcW w:w="1276" w:type="dxa"/>
          </w:tcPr>
          <w:p w14:paraId="2248152F" w14:textId="77777777" w:rsidR="006F3A89" w:rsidRPr="0017565D" w:rsidRDefault="006F3A89" w:rsidP="006F3A89">
            <w:pPr>
              <w:pStyle w:val="TableParagraph"/>
              <w:spacing w:before="131"/>
              <w:ind w:left="0"/>
              <w:rPr>
                <w:b/>
                <w:bCs/>
              </w:rPr>
            </w:pPr>
          </w:p>
          <w:p w14:paraId="4261702F" w14:textId="77777777" w:rsidR="006F3A89" w:rsidRPr="0017565D" w:rsidRDefault="006F3A89" w:rsidP="006F3A89">
            <w:pPr>
              <w:pStyle w:val="TableParagraph"/>
              <w:spacing w:before="1"/>
              <w:ind w:left="14"/>
              <w:jc w:val="center"/>
              <w:rPr>
                <w:b/>
                <w:bCs/>
              </w:rPr>
            </w:pPr>
            <w:r w:rsidRPr="0017565D">
              <w:rPr>
                <w:b/>
                <w:bCs/>
                <w:spacing w:val="-10"/>
              </w:rPr>
              <w:t>1</w:t>
            </w:r>
          </w:p>
        </w:tc>
        <w:tc>
          <w:tcPr>
            <w:tcW w:w="1701" w:type="dxa"/>
          </w:tcPr>
          <w:p w14:paraId="2F19992F" w14:textId="77777777" w:rsidR="006F3A89" w:rsidRPr="0017565D" w:rsidRDefault="006F3A89" w:rsidP="006F3A89">
            <w:pPr>
              <w:pStyle w:val="TableParagraph"/>
              <w:spacing w:before="245" w:line="259" w:lineRule="auto"/>
              <w:ind w:left="191" w:right="168"/>
              <w:jc w:val="center"/>
              <w:rPr>
                <w:b/>
                <w:bCs/>
              </w:rPr>
            </w:pPr>
            <w:r w:rsidRPr="0017565D">
              <w:rPr>
                <w:b/>
                <w:bCs/>
              </w:rPr>
              <w:t>Conform</w:t>
            </w:r>
            <w:r w:rsidRPr="0017565D">
              <w:rPr>
                <w:b/>
                <w:bCs/>
                <w:spacing w:val="-14"/>
              </w:rPr>
              <w:t xml:space="preserve"> </w:t>
            </w:r>
            <w:r w:rsidRPr="0017565D">
              <w:rPr>
                <w:b/>
                <w:bCs/>
              </w:rPr>
              <w:t>caietului de sarcini</w:t>
            </w:r>
          </w:p>
        </w:tc>
        <w:tc>
          <w:tcPr>
            <w:tcW w:w="1843" w:type="dxa"/>
          </w:tcPr>
          <w:p w14:paraId="04167F50" w14:textId="1E2F6B39" w:rsidR="006F3A89" w:rsidRPr="0017565D" w:rsidRDefault="009800E8" w:rsidP="00CB62FE">
            <w:pPr>
              <w:pStyle w:val="TableParagraph"/>
              <w:spacing w:before="111"/>
              <w:ind w:left="130" w:right="-5"/>
              <w:jc w:val="center"/>
              <w:rPr>
                <w:b/>
                <w:bCs/>
              </w:rPr>
            </w:pPr>
            <w:r w:rsidRPr="00CB62FE">
              <w:rPr>
                <w:rFonts w:eastAsiaTheme="minorHAnsi"/>
                <w:b/>
                <w:bCs/>
                <w:color w:val="000000"/>
              </w:rPr>
              <w:t>1 642</w:t>
            </w:r>
            <w:r>
              <w:rPr>
                <w:rFonts w:eastAsiaTheme="minorHAnsi"/>
                <w:b/>
                <w:bCs/>
                <w:color w:val="000000"/>
              </w:rPr>
              <w:t> </w:t>
            </w:r>
            <w:r w:rsidRPr="00CB62FE">
              <w:rPr>
                <w:rFonts w:eastAsiaTheme="minorHAnsi"/>
                <w:b/>
                <w:bCs/>
                <w:color w:val="000000"/>
              </w:rPr>
              <w:t>287</w:t>
            </w:r>
            <w:r>
              <w:rPr>
                <w:rFonts w:eastAsiaTheme="minorHAnsi"/>
                <w:b/>
                <w:bCs/>
                <w:color w:val="000000"/>
              </w:rPr>
              <w:t xml:space="preserve"> lei</w:t>
            </w:r>
          </w:p>
        </w:tc>
      </w:tr>
      <w:tr w:rsidR="006F3A89" w14:paraId="07AAAC46" w14:textId="77777777" w:rsidTr="00C4293F">
        <w:trPr>
          <w:trHeight w:val="930"/>
        </w:trPr>
        <w:tc>
          <w:tcPr>
            <w:tcW w:w="538" w:type="dxa"/>
          </w:tcPr>
          <w:p w14:paraId="2EDFCFBB" w14:textId="622C6529" w:rsidR="006F3A89" w:rsidRPr="0017565D" w:rsidRDefault="00C4293F" w:rsidP="006F3A89">
            <w:pPr>
              <w:pStyle w:val="TableParagraph"/>
              <w:spacing w:before="0"/>
              <w:ind w:left="0"/>
              <w:rPr>
                <w:b/>
                <w:bCs/>
              </w:rPr>
            </w:pPr>
            <w:r>
              <w:rPr>
                <w:b/>
                <w:bCs/>
              </w:rPr>
              <w:t>2</w:t>
            </w:r>
          </w:p>
        </w:tc>
        <w:tc>
          <w:tcPr>
            <w:tcW w:w="1180" w:type="dxa"/>
          </w:tcPr>
          <w:p w14:paraId="5B30FBD8" w14:textId="49378D04" w:rsidR="006F3A89" w:rsidRPr="0017565D" w:rsidRDefault="00312ED3" w:rsidP="006F3A89">
            <w:pPr>
              <w:pStyle w:val="TableParagraph"/>
              <w:spacing w:before="21"/>
              <w:ind w:left="13"/>
              <w:jc w:val="center"/>
              <w:rPr>
                <w:b/>
                <w:bCs/>
              </w:rPr>
            </w:pPr>
            <w:r w:rsidRPr="0017565D">
              <w:rPr>
                <w:b/>
                <w:bCs/>
              </w:rPr>
              <w:t>45200000-9</w:t>
            </w:r>
          </w:p>
        </w:tc>
        <w:tc>
          <w:tcPr>
            <w:tcW w:w="2552" w:type="dxa"/>
          </w:tcPr>
          <w:p w14:paraId="013A6F2E" w14:textId="5170EB0F" w:rsidR="006F3A89" w:rsidRPr="0017565D" w:rsidRDefault="00312ED3" w:rsidP="006F3A89">
            <w:pPr>
              <w:pStyle w:val="TableParagraph"/>
              <w:spacing w:before="4" w:line="270" w:lineRule="atLeast"/>
              <w:ind w:left="287" w:right="212" w:hanging="53"/>
              <w:rPr>
                <w:b/>
                <w:bCs/>
              </w:rPr>
            </w:pPr>
            <w:r>
              <w:rPr>
                <w:b/>
                <w:bCs/>
              </w:rPr>
              <w:t>”Reparația unor sectoare de drum</w:t>
            </w:r>
            <w:r w:rsidR="00DD4852">
              <w:rPr>
                <w:b/>
                <w:bCs/>
              </w:rPr>
              <w:t xml:space="preserve"> str. Ștefan cel Mare și str. 31 August 1989 în s. Borceag” (ORGANIZAREA SIGURANȚEI RUTIERE)</w:t>
            </w:r>
          </w:p>
        </w:tc>
        <w:tc>
          <w:tcPr>
            <w:tcW w:w="992" w:type="dxa"/>
          </w:tcPr>
          <w:p w14:paraId="44C76B6C" w14:textId="10983859" w:rsidR="006F3A89" w:rsidRPr="0017565D" w:rsidRDefault="002306D9" w:rsidP="006F3A89">
            <w:pPr>
              <w:pStyle w:val="TableParagraph"/>
              <w:spacing w:before="1"/>
              <w:ind w:left="7"/>
              <w:jc w:val="center"/>
              <w:rPr>
                <w:b/>
                <w:bCs/>
              </w:rPr>
            </w:pPr>
            <w:r>
              <w:rPr>
                <w:b/>
                <w:bCs/>
              </w:rPr>
              <w:t>Lot 2</w:t>
            </w:r>
          </w:p>
        </w:tc>
        <w:tc>
          <w:tcPr>
            <w:tcW w:w="1276" w:type="dxa"/>
          </w:tcPr>
          <w:p w14:paraId="53A39127" w14:textId="3AB663D5" w:rsidR="006F3A89" w:rsidRPr="0017565D" w:rsidRDefault="002306D9" w:rsidP="006F3A89">
            <w:pPr>
              <w:pStyle w:val="TableParagraph"/>
              <w:spacing w:before="1"/>
              <w:ind w:left="14"/>
              <w:jc w:val="center"/>
              <w:rPr>
                <w:b/>
                <w:bCs/>
              </w:rPr>
            </w:pPr>
            <w:r>
              <w:rPr>
                <w:b/>
                <w:bCs/>
              </w:rPr>
              <w:t>1</w:t>
            </w:r>
          </w:p>
        </w:tc>
        <w:tc>
          <w:tcPr>
            <w:tcW w:w="1701" w:type="dxa"/>
          </w:tcPr>
          <w:p w14:paraId="45045797" w14:textId="22D0521F" w:rsidR="006F3A89" w:rsidRPr="002306D9" w:rsidRDefault="002306D9" w:rsidP="006F3A89">
            <w:pPr>
              <w:pStyle w:val="TableParagraph"/>
              <w:spacing w:before="245" w:line="259" w:lineRule="auto"/>
              <w:ind w:left="191" w:right="168"/>
              <w:jc w:val="center"/>
            </w:pPr>
            <w:r w:rsidRPr="0017565D">
              <w:rPr>
                <w:b/>
                <w:bCs/>
              </w:rPr>
              <w:t>Conform</w:t>
            </w:r>
            <w:r w:rsidRPr="0017565D">
              <w:rPr>
                <w:b/>
                <w:bCs/>
                <w:spacing w:val="-14"/>
              </w:rPr>
              <w:t xml:space="preserve"> </w:t>
            </w:r>
            <w:r w:rsidRPr="0017565D">
              <w:rPr>
                <w:b/>
                <w:bCs/>
              </w:rPr>
              <w:t>caietului de sarcini</w:t>
            </w:r>
          </w:p>
        </w:tc>
        <w:tc>
          <w:tcPr>
            <w:tcW w:w="1843" w:type="dxa"/>
          </w:tcPr>
          <w:p w14:paraId="52A10E33" w14:textId="4381EFB5" w:rsidR="006F3A89" w:rsidRPr="0017565D" w:rsidRDefault="00912C22" w:rsidP="006F3A89">
            <w:pPr>
              <w:pStyle w:val="TableParagraph"/>
              <w:spacing w:before="111"/>
              <w:ind w:left="117" w:right="101"/>
              <w:jc w:val="center"/>
              <w:rPr>
                <w:b/>
                <w:bCs/>
              </w:rPr>
            </w:pPr>
            <w:r>
              <w:rPr>
                <w:b/>
                <w:bCs/>
              </w:rPr>
              <w:t>28650</w:t>
            </w:r>
            <w:r w:rsidR="002306D9">
              <w:rPr>
                <w:b/>
                <w:bCs/>
              </w:rPr>
              <w:t xml:space="preserve"> lei</w:t>
            </w:r>
          </w:p>
        </w:tc>
      </w:tr>
      <w:tr w:rsidR="006F3A89" w14:paraId="0DFD821F" w14:textId="77777777" w:rsidTr="00C4293F">
        <w:trPr>
          <w:trHeight w:val="397"/>
        </w:trPr>
        <w:tc>
          <w:tcPr>
            <w:tcW w:w="8239" w:type="dxa"/>
            <w:gridSpan w:val="6"/>
          </w:tcPr>
          <w:p w14:paraId="399FA291" w14:textId="77777777" w:rsidR="006F3A89" w:rsidRPr="0017565D" w:rsidRDefault="006F3A89" w:rsidP="006F3A89">
            <w:pPr>
              <w:pStyle w:val="TableParagraph"/>
              <w:ind w:left="8"/>
              <w:jc w:val="center"/>
              <w:rPr>
                <w:b/>
                <w:bCs/>
              </w:rPr>
            </w:pPr>
            <w:r w:rsidRPr="0017565D">
              <w:rPr>
                <w:b/>
                <w:bCs/>
              </w:rPr>
              <w:t>Valoarea</w:t>
            </w:r>
            <w:r w:rsidRPr="0017565D">
              <w:rPr>
                <w:b/>
                <w:bCs/>
                <w:spacing w:val="-8"/>
              </w:rPr>
              <w:t xml:space="preserve"> </w:t>
            </w:r>
            <w:r w:rsidRPr="0017565D">
              <w:rPr>
                <w:b/>
                <w:bCs/>
              </w:rPr>
              <w:t>estimativă</w:t>
            </w:r>
            <w:r w:rsidRPr="0017565D">
              <w:rPr>
                <w:b/>
                <w:bCs/>
                <w:spacing w:val="-8"/>
              </w:rPr>
              <w:t xml:space="preserve"> </w:t>
            </w:r>
            <w:r w:rsidRPr="0017565D">
              <w:rPr>
                <w:b/>
                <w:bCs/>
                <w:spacing w:val="-2"/>
              </w:rPr>
              <w:t>totală</w:t>
            </w:r>
          </w:p>
        </w:tc>
        <w:tc>
          <w:tcPr>
            <w:tcW w:w="1843" w:type="dxa"/>
          </w:tcPr>
          <w:p w14:paraId="3C2C63CD" w14:textId="4D9CE646" w:rsidR="006F3A89" w:rsidRPr="0017565D" w:rsidRDefault="00912C22" w:rsidP="006F3A89">
            <w:pPr>
              <w:pStyle w:val="TableParagraph"/>
              <w:spacing w:before="111"/>
              <w:ind w:left="118" w:right="101"/>
              <w:jc w:val="center"/>
              <w:rPr>
                <w:b/>
                <w:bCs/>
              </w:rPr>
            </w:pPr>
            <w:r>
              <w:rPr>
                <w:b/>
                <w:bCs/>
              </w:rPr>
              <w:t>1670937</w:t>
            </w:r>
            <w:bookmarkStart w:id="46" w:name="_GoBack"/>
            <w:bookmarkEnd w:id="46"/>
            <w:r w:rsidR="006F3A89">
              <w:rPr>
                <w:b/>
                <w:bCs/>
              </w:rPr>
              <w:t xml:space="preserve"> lei </w:t>
            </w:r>
          </w:p>
        </w:tc>
      </w:tr>
    </w:tbl>
    <w:p w14:paraId="5175A026" w14:textId="77777777" w:rsidR="006F3A89" w:rsidRDefault="006F3A89" w:rsidP="00D517AC">
      <w:pPr>
        <w:pStyle w:val="Listparagraf"/>
        <w:widowControl w:val="0"/>
        <w:numPr>
          <w:ilvl w:val="0"/>
          <w:numId w:val="37"/>
        </w:numPr>
        <w:tabs>
          <w:tab w:val="clear" w:pos="1134"/>
          <w:tab w:val="left" w:pos="925"/>
          <w:tab w:val="left" w:pos="927"/>
          <w:tab w:val="left" w:pos="8127"/>
        </w:tabs>
        <w:autoSpaceDE w:val="0"/>
        <w:autoSpaceDN w:val="0"/>
        <w:spacing w:before="126" w:line="237" w:lineRule="auto"/>
        <w:ind w:left="927" w:right="505" w:hanging="361"/>
      </w:pPr>
      <w:r>
        <w:rPr>
          <w:b/>
        </w:rPr>
        <w:lastRenderedPageBreak/>
        <w:t>În</w:t>
      </w:r>
      <w:r>
        <w:rPr>
          <w:b/>
          <w:spacing w:val="-8"/>
        </w:rPr>
        <w:t xml:space="preserve"> </w:t>
      </w:r>
      <w:r>
        <w:rPr>
          <w:b/>
        </w:rPr>
        <w:t>cazul</w:t>
      </w:r>
      <w:r>
        <w:rPr>
          <w:b/>
          <w:spacing w:val="-1"/>
        </w:rPr>
        <w:t xml:space="preserve"> </w:t>
      </w:r>
      <w:r>
        <w:rPr>
          <w:b/>
        </w:rPr>
        <w:t>procedurilor</w:t>
      </w:r>
      <w:r>
        <w:rPr>
          <w:b/>
          <w:spacing w:val="-4"/>
        </w:rPr>
        <w:t xml:space="preserve"> </w:t>
      </w:r>
      <w:r>
        <w:rPr>
          <w:b/>
        </w:rPr>
        <w:t>de</w:t>
      </w:r>
      <w:r>
        <w:rPr>
          <w:b/>
          <w:spacing w:val="-4"/>
        </w:rPr>
        <w:t xml:space="preserve"> </w:t>
      </w:r>
      <w:r>
        <w:rPr>
          <w:b/>
        </w:rPr>
        <w:t>preselecție</w:t>
      </w:r>
      <w:r>
        <w:rPr>
          <w:b/>
          <w:spacing w:val="-4"/>
        </w:rPr>
        <w:t xml:space="preserve"> </w:t>
      </w:r>
      <w:r>
        <w:rPr>
          <w:b/>
        </w:rPr>
        <w:t>se</w:t>
      </w:r>
      <w:r>
        <w:rPr>
          <w:b/>
          <w:spacing w:val="-4"/>
        </w:rPr>
        <w:t xml:space="preserve"> </w:t>
      </w:r>
      <w:r>
        <w:rPr>
          <w:b/>
        </w:rPr>
        <w:t>indică</w:t>
      </w:r>
      <w:r>
        <w:rPr>
          <w:b/>
          <w:spacing w:val="-2"/>
        </w:rPr>
        <w:t xml:space="preserve"> </w:t>
      </w:r>
      <w:r>
        <w:rPr>
          <w:b/>
        </w:rPr>
        <w:t>numărul</w:t>
      </w:r>
      <w:r>
        <w:rPr>
          <w:b/>
          <w:spacing w:val="-1"/>
        </w:rPr>
        <w:t xml:space="preserve"> </w:t>
      </w:r>
      <w:r>
        <w:rPr>
          <w:b/>
        </w:rPr>
        <w:t>minim</w:t>
      </w:r>
      <w:r>
        <w:rPr>
          <w:b/>
          <w:spacing w:val="-7"/>
        </w:rPr>
        <w:t xml:space="preserve"> </w:t>
      </w:r>
      <w:r>
        <w:rPr>
          <w:b/>
        </w:rPr>
        <w:t>al candidaților</w:t>
      </w:r>
      <w:r>
        <w:rPr>
          <w:b/>
          <w:spacing w:val="-4"/>
        </w:rPr>
        <w:t xml:space="preserve"> </w:t>
      </w:r>
      <w:r>
        <w:rPr>
          <w:b/>
        </w:rPr>
        <w:t>și, dacă</w:t>
      </w:r>
      <w:r>
        <w:rPr>
          <w:b/>
          <w:spacing w:val="-6"/>
        </w:rPr>
        <w:t xml:space="preserve"> </w:t>
      </w:r>
      <w:r>
        <w:rPr>
          <w:b/>
        </w:rPr>
        <w:t>este</w:t>
      </w:r>
      <w:r>
        <w:rPr>
          <w:b/>
          <w:spacing w:val="-4"/>
        </w:rPr>
        <w:t xml:space="preserve"> </w:t>
      </w:r>
      <w:r>
        <w:rPr>
          <w:b/>
        </w:rPr>
        <w:t>cazul, numărul maxim al acestora.</w:t>
      </w:r>
      <w:r>
        <w:rPr>
          <w:u w:val="single"/>
        </w:rPr>
        <w:tab/>
      </w:r>
    </w:p>
    <w:p w14:paraId="288DB72F" w14:textId="77777777" w:rsidR="006F3A89" w:rsidRDefault="006F3A89" w:rsidP="00D517AC">
      <w:pPr>
        <w:pStyle w:val="Listparagraf"/>
        <w:widowControl w:val="0"/>
        <w:numPr>
          <w:ilvl w:val="0"/>
          <w:numId w:val="37"/>
        </w:numPr>
        <w:tabs>
          <w:tab w:val="clear" w:pos="1134"/>
          <w:tab w:val="left" w:pos="922"/>
        </w:tabs>
        <w:autoSpaceDE w:val="0"/>
        <w:autoSpaceDN w:val="0"/>
        <w:spacing w:before="1"/>
        <w:ind w:left="922" w:right="1395" w:hanging="361"/>
        <w:rPr>
          <w:b/>
        </w:rPr>
      </w:pPr>
      <w:r>
        <w:rPr>
          <w:b/>
        </w:rPr>
        <w:t>În</w:t>
      </w:r>
      <w:r>
        <w:rPr>
          <w:b/>
          <w:spacing w:val="-8"/>
        </w:rPr>
        <w:t xml:space="preserve"> </w:t>
      </w:r>
      <w:r>
        <w:rPr>
          <w:b/>
        </w:rPr>
        <w:t>cazul</w:t>
      </w:r>
      <w:r>
        <w:rPr>
          <w:b/>
          <w:spacing w:val="-5"/>
        </w:rPr>
        <w:t xml:space="preserve"> </w:t>
      </w:r>
      <w:r>
        <w:rPr>
          <w:b/>
        </w:rPr>
        <w:t>în</w:t>
      </w:r>
      <w:r>
        <w:rPr>
          <w:b/>
          <w:spacing w:val="-9"/>
        </w:rPr>
        <w:t xml:space="preserve"> </w:t>
      </w:r>
      <w:r>
        <w:rPr>
          <w:b/>
        </w:rPr>
        <w:t>care</w:t>
      </w:r>
      <w:r>
        <w:rPr>
          <w:b/>
          <w:spacing w:val="-3"/>
        </w:rPr>
        <w:t xml:space="preserve"> </w:t>
      </w:r>
      <w:r>
        <w:rPr>
          <w:b/>
        </w:rPr>
        <w:t>contractul</w:t>
      </w:r>
      <w:r>
        <w:rPr>
          <w:b/>
          <w:spacing w:val="-5"/>
        </w:rPr>
        <w:t xml:space="preserve"> </w:t>
      </w:r>
      <w:r>
        <w:rPr>
          <w:b/>
        </w:rPr>
        <w:t>este</w:t>
      </w:r>
      <w:r>
        <w:rPr>
          <w:b/>
          <w:spacing w:val="-3"/>
        </w:rPr>
        <w:t xml:space="preserve"> </w:t>
      </w:r>
      <w:r>
        <w:rPr>
          <w:b/>
        </w:rPr>
        <w:t>împărțit</w:t>
      </w:r>
      <w:r>
        <w:rPr>
          <w:b/>
          <w:spacing w:val="-3"/>
        </w:rPr>
        <w:t xml:space="preserve"> </w:t>
      </w:r>
      <w:r>
        <w:rPr>
          <w:b/>
        </w:rPr>
        <w:t>pe</w:t>
      </w:r>
      <w:r>
        <w:rPr>
          <w:b/>
          <w:spacing w:val="-3"/>
        </w:rPr>
        <w:t xml:space="preserve"> </w:t>
      </w:r>
      <w:r>
        <w:rPr>
          <w:b/>
        </w:rPr>
        <w:t>loturi, un</w:t>
      </w:r>
      <w:r>
        <w:rPr>
          <w:b/>
          <w:spacing w:val="-9"/>
        </w:rPr>
        <w:t xml:space="preserve"> </w:t>
      </w:r>
      <w:r>
        <w:rPr>
          <w:b/>
        </w:rPr>
        <w:t>operator</w:t>
      </w:r>
      <w:r>
        <w:rPr>
          <w:b/>
          <w:spacing w:val="-3"/>
        </w:rPr>
        <w:t xml:space="preserve"> </w:t>
      </w:r>
      <w:r>
        <w:rPr>
          <w:b/>
        </w:rPr>
        <w:t>economic</w:t>
      </w:r>
      <w:r>
        <w:rPr>
          <w:b/>
          <w:spacing w:val="-3"/>
        </w:rPr>
        <w:t xml:space="preserve"> </w:t>
      </w:r>
      <w:r>
        <w:rPr>
          <w:b/>
        </w:rPr>
        <w:t>poate</w:t>
      </w:r>
      <w:r>
        <w:rPr>
          <w:b/>
          <w:spacing w:val="-3"/>
        </w:rPr>
        <w:t xml:space="preserve"> </w:t>
      </w:r>
      <w:r>
        <w:rPr>
          <w:b/>
        </w:rPr>
        <w:t>depune oferta (se va selecta):</w:t>
      </w:r>
    </w:p>
    <w:p w14:paraId="5FB956B2" w14:textId="77777777" w:rsidR="006F3A89" w:rsidRDefault="006F3A89" w:rsidP="00D517AC">
      <w:pPr>
        <w:pStyle w:val="Listparagraf"/>
        <w:widowControl w:val="0"/>
        <w:numPr>
          <w:ilvl w:val="1"/>
          <w:numId w:val="37"/>
        </w:numPr>
        <w:tabs>
          <w:tab w:val="clear" w:pos="1134"/>
          <w:tab w:val="left" w:pos="1286"/>
        </w:tabs>
        <w:autoSpaceDE w:val="0"/>
        <w:autoSpaceDN w:val="0"/>
        <w:spacing w:line="246" w:lineRule="exact"/>
        <w:ind w:left="1286" w:hanging="359"/>
      </w:pPr>
      <w:r>
        <w:t>Pentru</w:t>
      </w:r>
      <w:r>
        <w:rPr>
          <w:spacing w:val="-5"/>
        </w:rPr>
        <w:t xml:space="preserve"> </w:t>
      </w:r>
      <w:r>
        <w:t>un</w:t>
      </w:r>
      <w:r>
        <w:rPr>
          <w:spacing w:val="-6"/>
        </w:rPr>
        <w:t xml:space="preserve"> </w:t>
      </w:r>
      <w:r>
        <w:t>singur</w:t>
      </w:r>
      <w:r>
        <w:rPr>
          <w:spacing w:val="1"/>
        </w:rPr>
        <w:t xml:space="preserve"> </w:t>
      </w:r>
      <w:r>
        <w:rPr>
          <w:spacing w:val="-4"/>
        </w:rPr>
        <w:t>lot;</w:t>
      </w:r>
    </w:p>
    <w:p w14:paraId="643FD596" w14:textId="77777777" w:rsidR="006F3A89" w:rsidRDefault="006F3A89" w:rsidP="00D517AC">
      <w:pPr>
        <w:pStyle w:val="Listparagraf"/>
        <w:widowControl w:val="0"/>
        <w:numPr>
          <w:ilvl w:val="1"/>
          <w:numId w:val="37"/>
        </w:numPr>
        <w:tabs>
          <w:tab w:val="clear" w:pos="1134"/>
          <w:tab w:val="left" w:pos="1286"/>
        </w:tabs>
        <w:autoSpaceDE w:val="0"/>
        <w:autoSpaceDN w:val="0"/>
        <w:spacing w:before="1"/>
        <w:ind w:left="1286" w:hanging="359"/>
      </w:pPr>
      <w:r>
        <w:t>Pentru</w:t>
      </w:r>
      <w:r>
        <w:rPr>
          <w:spacing w:val="-3"/>
        </w:rPr>
        <w:t xml:space="preserve"> </w:t>
      </w:r>
      <w:r>
        <w:t>mai</w:t>
      </w:r>
      <w:r>
        <w:rPr>
          <w:spacing w:val="-2"/>
        </w:rPr>
        <w:t xml:space="preserve"> </w:t>
      </w:r>
      <w:r>
        <w:t>multe</w:t>
      </w:r>
      <w:r>
        <w:rPr>
          <w:spacing w:val="-7"/>
        </w:rPr>
        <w:t xml:space="preserve"> </w:t>
      </w:r>
      <w:r>
        <w:rPr>
          <w:spacing w:val="-2"/>
        </w:rPr>
        <w:t>loturi;</w:t>
      </w:r>
    </w:p>
    <w:p w14:paraId="7FF1BD0C" w14:textId="77777777" w:rsidR="006F3A89" w:rsidRPr="00760264" w:rsidRDefault="006F3A89" w:rsidP="00D517AC">
      <w:pPr>
        <w:pStyle w:val="Listparagraf"/>
        <w:widowControl w:val="0"/>
        <w:numPr>
          <w:ilvl w:val="1"/>
          <w:numId w:val="37"/>
        </w:numPr>
        <w:tabs>
          <w:tab w:val="clear" w:pos="1134"/>
          <w:tab w:val="left" w:pos="1286"/>
        </w:tabs>
        <w:autoSpaceDE w:val="0"/>
        <w:autoSpaceDN w:val="0"/>
        <w:spacing w:before="2" w:line="251" w:lineRule="exact"/>
        <w:ind w:left="1286" w:hanging="359"/>
        <w:rPr>
          <w:b/>
          <w:bCs/>
        </w:rPr>
      </w:pPr>
      <w:r w:rsidRPr="00760264">
        <w:rPr>
          <w:b/>
          <w:bCs/>
        </w:rPr>
        <w:t>Pentru</w:t>
      </w:r>
      <w:r w:rsidRPr="00760264">
        <w:rPr>
          <w:b/>
          <w:bCs/>
          <w:spacing w:val="-2"/>
        </w:rPr>
        <w:t xml:space="preserve"> </w:t>
      </w:r>
      <w:r w:rsidRPr="00760264">
        <w:rPr>
          <w:b/>
          <w:bCs/>
        </w:rPr>
        <w:t>toate</w:t>
      </w:r>
      <w:r w:rsidRPr="00760264">
        <w:rPr>
          <w:b/>
          <w:bCs/>
          <w:spacing w:val="-7"/>
        </w:rPr>
        <w:t xml:space="preserve"> </w:t>
      </w:r>
      <w:r w:rsidRPr="00760264">
        <w:rPr>
          <w:b/>
          <w:bCs/>
          <w:spacing w:val="-2"/>
        </w:rPr>
        <w:t>loturile;</w:t>
      </w:r>
    </w:p>
    <w:p w14:paraId="77EE623A" w14:textId="77777777" w:rsidR="006F3A89" w:rsidRDefault="006F3A89" w:rsidP="00D517AC">
      <w:pPr>
        <w:pStyle w:val="Listparagraf"/>
        <w:widowControl w:val="0"/>
        <w:numPr>
          <w:ilvl w:val="1"/>
          <w:numId w:val="37"/>
        </w:numPr>
        <w:tabs>
          <w:tab w:val="clear" w:pos="1134"/>
          <w:tab w:val="left" w:pos="1286"/>
          <w:tab w:val="left" w:pos="9193"/>
        </w:tabs>
        <w:autoSpaceDE w:val="0"/>
        <w:autoSpaceDN w:val="0"/>
        <w:spacing w:line="251" w:lineRule="exact"/>
        <w:ind w:left="1286" w:hanging="359"/>
      </w:pPr>
      <w:r>
        <w:t>Alte</w:t>
      </w:r>
      <w:r>
        <w:rPr>
          <w:spacing w:val="-10"/>
        </w:rPr>
        <w:t xml:space="preserve"> </w:t>
      </w:r>
      <w:r>
        <w:t>limitări</w:t>
      </w:r>
      <w:r>
        <w:rPr>
          <w:spacing w:val="-4"/>
        </w:rPr>
        <w:t xml:space="preserve"> </w:t>
      </w:r>
      <w:r>
        <w:t>privind</w:t>
      </w:r>
      <w:r>
        <w:rPr>
          <w:spacing w:val="-6"/>
        </w:rPr>
        <w:t xml:space="preserve"> </w:t>
      </w:r>
      <w:r>
        <w:t>numărul de</w:t>
      </w:r>
      <w:r>
        <w:rPr>
          <w:spacing w:val="-7"/>
        </w:rPr>
        <w:t xml:space="preserve"> </w:t>
      </w:r>
      <w:r>
        <w:t>loturi</w:t>
      </w:r>
      <w:r>
        <w:rPr>
          <w:spacing w:val="-5"/>
        </w:rPr>
        <w:t xml:space="preserve"> </w:t>
      </w:r>
      <w:r>
        <w:t>care</w:t>
      </w:r>
      <w:r>
        <w:rPr>
          <w:spacing w:val="-7"/>
        </w:rPr>
        <w:t xml:space="preserve"> </w:t>
      </w:r>
      <w:r>
        <w:t>pot fi</w:t>
      </w:r>
      <w:r>
        <w:rPr>
          <w:spacing w:val="-4"/>
        </w:rPr>
        <w:t xml:space="preserve"> </w:t>
      </w:r>
      <w:r>
        <w:t>atribuite</w:t>
      </w:r>
      <w:r>
        <w:rPr>
          <w:spacing w:val="-8"/>
        </w:rPr>
        <w:t xml:space="preserve"> </w:t>
      </w:r>
      <w:r>
        <w:t>aceluiași</w:t>
      </w:r>
      <w:r>
        <w:rPr>
          <w:spacing w:val="-3"/>
        </w:rPr>
        <w:t xml:space="preserve"> </w:t>
      </w:r>
      <w:r>
        <w:rPr>
          <w:spacing w:val="-2"/>
        </w:rPr>
        <w:t>ofertant</w:t>
      </w:r>
      <w:r>
        <w:rPr>
          <w:u w:val="single"/>
        </w:rPr>
        <w:tab/>
      </w:r>
    </w:p>
    <w:p w14:paraId="70565317" w14:textId="2EE963CD" w:rsidR="006F3A89" w:rsidRDefault="006F3A89" w:rsidP="00A34360">
      <w:pPr>
        <w:pStyle w:val="Listparagraf"/>
        <w:widowControl w:val="0"/>
        <w:numPr>
          <w:ilvl w:val="0"/>
          <w:numId w:val="37"/>
        </w:numPr>
        <w:tabs>
          <w:tab w:val="clear" w:pos="1134"/>
          <w:tab w:val="left" w:pos="993"/>
          <w:tab w:val="left" w:pos="6928"/>
          <w:tab w:val="left" w:pos="9701"/>
        </w:tabs>
        <w:autoSpaceDE w:val="0"/>
        <w:autoSpaceDN w:val="0"/>
        <w:spacing w:before="126" w:line="251" w:lineRule="exact"/>
        <w:ind w:left="993" w:hanging="427"/>
      </w:pPr>
      <w:r>
        <w:rPr>
          <w:b/>
        </w:rPr>
        <w:t>Admiterea</w:t>
      </w:r>
      <w:r>
        <w:rPr>
          <w:b/>
          <w:spacing w:val="-6"/>
        </w:rPr>
        <w:t xml:space="preserve"> </w:t>
      </w:r>
      <w:r>
        <w:rPr>
          <w:b/>
        </w:rPr>
        <w:t>sau</w:t>
      </w:r>
      <w:r>
        <w:rPr>
          <w:b/>
          <w:spacing w:val="-3"/>
        </w:rPr>
        <w:t xml:space="preserve"> </w:t>
      </w:r>
      <w:r>
        <w:rPr>
          <w:b/>
        </w:rPr>
        <w:t>interzicerea</w:t>
      </w:r>
      <w:r>
        <w:rPr>
          <w:b/>
          <w:spacing w:val="-6"/>
        </w:rPr>
        <w:t xml:space="preserve"> </w:t>
      </w:r>
      <w:r>
        <w:rPr>
          <w:b/>
        </w:rPr>
        <w:t>ofertelor alternative:</w:t>
      </w:r>
      <w:r>
        <w:rPr>
          <w:b/>
          <w:spacing w:val="-3"/>
        </w:rPr>
        <w:t xml:space="preserve"> </w:t>
      </w:r>
      <w:r>
        <w:rPr>
          <w:b/>
          <w:u w:val="single"/>
        </w:rPr>
        <w:tab/>
      </w:r>
      <w:r>
        <w:rPr>
          <w:b/>
        </w:rPr>
        <w:t>nu</w:t>
      </w:r>
      <w:r>
        <w:rPr>
          <w:b/>
          <w:spacing w:val="-10"/>
        </w:rPr>
        <w:t xml:space="preserve"> </w:t>
      </w:r>
      <w:r>
        <w:rPr>
          <w:b/>
        </w:rPr>
        <w:t>se</w:t>
      </w:r>
      <w:r>
        <w:rPr>
          <w:b/>
          <w:spacing w:val="-1"/>
        </w:rPr>
        <w:t xml:space="preserve"> </w:t>
      </w:r>
      <w:r>
        <w:rPr>
          <w:b/>
          <w:spacing w:val="-2"/>
        </w:rPr>
        <w:t>admite</w:t>
      </w:r>
      <w:r w:rsidR="00A34360">
        <w:t xml:space="preserve"> </w:t>
      </w:r>
      <w:r>
        <w:t>(indicați</w:t>
      </w:r>
      <w:r>
        <w:rPr>
          <w:spacing w:val="-4"/>
        </w:rPr>
        <w:t xml:space="preserve"> </w:t>
      </w:r>
      <w:r>
        <w:t>se</w:t>
      </w:r>
      <w:r>
        <w:rPr>
          <w:spacing w:val="-5"/>
        </w:rPr>
        <w:t xml:space="preserve"> </w:t>
      </w:r>
      <w:r>
        <w:t>admite</w:t>
      </w:r>
      <w:r>
        <w:rPr>
          <w:spacing w:val="-7"/>
        </w:rPr>
        <w:t xml:space="preserve"> </w:t>
      </w:r>
      <w:r>
        <w:t>sau</w:t>
      </w:r>
      <w:r>
        <w:rPr>
          <w:spacing w:val="1"/>
        </w:rPr>
        <w:t xml:space="preserve"> </w:t>
      </w:r>
      <w:r>
        <w:t>nu se</w:t>
      </w:r>
      <w:r>
        <w:rPr>
          <w:spacing w:val="-5"/>
        </w:rPr>
        <w:t xml:space="preserve"> </w:t>
      </w:r>
      <w:r>
        <w:rPr>
          <w:spacing w:val="-2"/>
        </w:rPr>
        <w:t>admite)</w:t>
      </w:r>
    </w:p>
    <w:p w14:paraId="38C8E627" w14:textId="00160F38" w:rsidR="006F3A89" w:rsidRPr="00183B45" w:rsidRDefault="006F3A89" w:rsidP="00183B45">
      <w:pPr>
        <w:pStyle w:val="Listparagraf"/>
        <w:widowControl w:val="0"/>
        <w:numPr>
          <w:ilvl w:val="0"/>
          <w:numId w:val="37"/>
        </w:numPr>
        <w:tabs>
          <w:tab w:val="clear" w:pos="1134"/>
          <w:tab w:val="left" w:pos="849"/>
        </w:tabs>
        <w:autoSpaceDE w:val="0"/>
        <w:autoSpaceDN w:val="0"/>
        <w:spacing w:before="126" w:line="251" w:lineRule="exact"/>
        <w:ind w:left="849" w:hanging="283"/>
        <w:rPr>
          <w:b/>
        </w:rPr>
      </w:pPr>
      <w:r>
        <w:rPr>
          <w:b/>
        </w:rPr>
        <w:t>Termenii</w:t>
      </w:r>
      <w:r>
        <w:rPr>
          <w:b/>
          <w:spacing w:val="-9"/>
        </w:rPr>
        <w:t xml:space="preserve"> </w:t>
      </w:r>
      <w:r>
        <w:rPr>
          <w:b/>
        </w:rPr>
        <w:t>și</w:t>
      </w:r>
      <w:r>
        <w:rPr>
          <w:b/>
          <w:spacing w:val="-7"/>
        </w:rPr>
        <w:t xml:space="preserve"> </w:t>
      </w:r>
      <w:r>
        <w:rPr>
          <w:b/>
        </w:rPr>
        <w:t>condițiile</w:t>
      </w:r>
      <w:r>
        <w:rPr>
          <w:b/>
          <w:spacing w:val="-6"/>
        </w:rPr>
        <w:t xml:space="preserve"> </w:t>
      </w:r>
      <w:r>
        <w:rPr>
          <w:b/>
        </w:rPr>
        <w:t>de</w:t>
      </w:r>
      <w:r>
        <w:rPr>
          <w:b/>
          <w:spacing w:val="-6"/>
        </w:rPr>
        <w:t xml:space="preserve"> </w:t>
      </w:r>
      <w:r>
        <w:rPr>
          <w:b/>
        </w:rPr>
        <w:t>prestare/executare</w:t>
      </w:r>
      <w:r>
        <w:rPr>
          <w:b/>
          <w:spacing w:val="-6"/>
        </w:rPr>
        <w:t xml:space="preserve"> </w:t>
      </w:r>
      <w:r>
        <w:rPr>
          <w:b/>
          <w:spacing w:val="-2"/>
        </w:rPr>
        <w:t>solicitați:</w:t>
      </w:r>
      <w:r w:rsidR="00183B45">
        <w:rPr>
          <w:b/>
          <w:spacing w:val="-2"/>
        </w:rPr>
        <w:t xml:space="preserve"> </w:t>
      </w:r>
      <w:r w:rsidR="005D56E2" w:rsidRPr="00183B45">
        <w:rPr>
          <w:b/>
          <w:bCs/>
          <w:spacing w:val="-2"/>
        </w:rPr>
        <w:t>01</w:t>
      </w:r>
      <w:r w:rsidRPr="00183B45">
        <w:rPr>
          <w:b/>
          <w:bCs/>
          <w:spacing w:val="-2"/>
        </w:rPr>
        <w:t>.</w:t>
      </w:r>
      <w:r w:rsidR="005D56E2" w:rsidRPr="00183B45">
        <w:rPr>
          <w:b/>
          <w:bCs/>
          <w:spacing w:val="-2"/>
        </w:rPr>
        <w:t>06</w:t>
      </w:r>
      <w:r w:rsidRPr="00183B45">
        <w:rPr>
          <w:b/>
          <w:bCs/>
          <w:spacing w:val="-2"/>
        </w:rPr>
        <w:t>.202</w:t>
      </w:r>
      <w:r w:rsidR="000A0451" w:rsidRPr="00183B45">
        <w:rPr>
          <w:b/>
          <w:bCs/>
          <w:spacing w:val="-2"/>
        </w:rPr>
        <w:t>6</w:t>
      </w:r>
    </w:p>
    <w:p w14:paraId="0E324508" w14:textId="58620A69" w:rsidR="006F3A89" w:rsidRPr="00AC6D93" w:rsidRDefault="006F3A89" w:rsidP="00183B45">
      <w:pPr>
        <w:pStyle w:val="Listparagraf"/>
        <w:widowControl w:val="0"/>
        <w:numPr>
          <w:ilvl w:val="0"/>
          <w:numId w:val="37"/>
        </w:numPr>
        <w:tabs>
          <w:tab w:val="clear" w:pos="1134"/>
          <w:tab w:val="left" w:pos="849"/>
          <w:tab w:val="left" w:pos="6036"/>
          <w:tab w:val="left" w:pos="10051"/>
        </w:tabs>
        <w:autoSpaceDE w:val="0"/>
        <w:autoSpaceDN w:val="0"/>
        <w:spacing w:before="122"/>
        <w:ind w:left="849" w:hanging="283"/>
        <w:jc w:val="left"/>
        <w:rPr>
          <w:b/>
        </w:rPr>
      </w:pPr>
      <w:r>
        <w:rPr>
          <w:b/>
        </w:rPr>
        <w:t>Termenul</w:t>
      </w:r>
      <w:r>
        <w:rPr>
          <w:b/>
          <w:spacing w:val="-8"/>
        </w:rPr>
        <w:t xml:space="preserve"> </w:t>
      </w:r>
      <w:r>
        <w:rPr>
          <w:b/>
        </w:rPr>
        <w:t>de</w:t>
      </w:r>
      <w:r>
        <w:rPr>
          <w:b/>
          <w:spacing w:val="-5"/>
        </w:rPr>
        <w:t xml:space="preserve"> </w:t>
      </w:r>
      <w:r>
        <w:rPr>
          <w:b/>
        </w:rPr>
        <w:t>valabilitate</w:t>
      </w:r>
      <w:r>
        <w:rPr>
          <w:b/>
          <w:spacing w:val="-5"/>
        </w:rPr>
        <w:t xml:space="preserve"> </w:t>
      </w:r>
      <w:r>
        <w:rPr>
          <w:b/>
        </w:rPr>
        <w:t>a</w:t>
      </w:r>
      <w:r>
        <w:rPr>
          <w:b/>
          <w:spacing w:val="-8"/>
        </w:rPr>
        <w:t xml:space="preserve"> </w:t>
      </w:r>
      <w:r>
        <w:rPr>
          <w:b/>
          <w:spacing w:val="-2"/>
        </w:rPr>
        <w:t>contractului</w:t>
      </w:r>
      <w:r w:rsidR="00183B45">
        <w:rPr>
          <w:b/>
          <w:spacing w:val="-2"/>
        </w:rPr>
        <w:t xml:space="preserve">: </w:t>
      </w:r>
      <w:r>
        <w:rPr>
          <w:b/>
          <w:spacing w:val="-2"/>
        </w:rPr>
        <w:t>31.</w:t>
      </w:r>
      <w:r w:rsidR="000A0451">
        <w:rPr>
          <w:b/>
          <w:spacing w:val="-2"/>
        </w:rPr>
        <w:t>12</w:t>
      </w:r>
      <w:r>
        <w:rPr>
          <w:b/>
          <w:spacing w:val="-2"/>
        </w:rPr>
        <w:t xml:space="preserve">.2026  </w:t>
      </w:r>
      <w:r>
        <w:rPr>
          <w:b/>
          <w:u w:val="single"/>
        </w:rPr>
        <w:tab/>
      </w:r>
    </w:p>
    <w:p w14:paraId="3C75FF1E" w14:textId="77777777" w:rsidR="006F3A89" w:rsidRDefault="006F3A89" w:rsidP="00D517AC">
      <w:pPr>
        <w:pStyle w:val="Listparagraf"/>
        <w:widowControl w:val="0"/>
        <w:numPr>
          <w:ilvl w:val="0"/>
          <w:numId w:val="37"/>
        </w:numPr>
        <w:tabs>
          <w:tab w:val="clear" w:pos="1134"/>
          <w:tab w:val="left" w:pos="927"/>
          <w:tab w:val="left" w:pos="6496"/>
          <w:tab w:val="left" w:pos="8548"/>
        </w:tabs>
        <w:autoSpaceDE w:val="0"/>
        <w:autoSpaceDN w:val="0"/>
        <w:spacing w:before="124" w:line="237" w:lineRule="auto"/>
        <w:ind w:left="927" w:right="284" w:hanging="361"/>
        <w:rPr>
          <w:b/>
        </w:rPr>
      </w:pPr>
      <w:r>
        <w:rPr>
          <w:b/>
        </w:rPr>
        <w:t>Contract</w:t>
      </w:r>
      <w:r>
        <w:rPr>
          <w:b/>
          <w:spacing w:val="-3"/>
        </w:rPr>
        <w:t xml:space="preserve"> </w:t>
      </w:r>
      <w:r>
        <w:rPr>
          <w:b/>
        </w:rPr>
        <w:t>de</w:t>
      </w:r>
      <w:r>
        <w:rPr>
          <w:b/>
          <w:spacing w:val="-3"/>
        </w:rPr>
        <w:t xml:space="preserve"> </w:t>
      </w:r>
      <w:r>
        <w:rPr>
          <w:b/>
        </w:rPr>
        <w:t>achiziție</w:t>
      </w:r>
      <w:r>
        <w:rPr>
          <w:b/>
          <w:spacing w:val="-1"/>
        </w:rPr>
        <w:t xml:space="preserve"> </w:t>
      </w:r>
      <w:r>
        <w:rPr>
          <w:b/>
        </w:rPr>
        <w:t>rezervat atelierelor</w:t>
      </w:r>
      <w:r>
        <w:rPr>
          <w:b/>
          <w:spacing w:val="-3"/>
        </w:rPr>
        <w:t xml:space="preserve"> </w:t>
      </w:r>
      <w:r>
        <w:rPr>
          <w:b/>
        </w:rPr>
        <w:t>protejate</w:t>
      </w:r>
      <w:r>
        <w:rPr>
          <w:b/>
          <w:spacing w:val="-3"/>
        </w:rPr>
        <w:t xml:space="preserve"> </w:t>
      </w:r>
      <w:r>
        <w:rPr>
          <w:b/>
        </w:rPr>
        <w:t>sau</w:t>
      </w:r>
      <w:r>
        <w:rPr>
          <w:b/>
          <w:spacing w:val="-8"/>
        </w:rPr>
        <w:t xml:space="preserve"> </w:t>
      </w:r>
      <w:r>
        <w:rPr>
          <w:b/>
        </w:rPr>
        <w:t>că</w:t>
      </w:r>
      <w:r>
        <w:rPr>
          <w:b/>
          <w:spacing w:val="-5"/>
        </w:rPr>
        <w:t xml:space="preserve"> </w:t>
      </w:r>
      <w:r>
        <w:rPr>
          <w:b/>
        </w:rPr>
        <w:t>acesta</w:t>
      </w:r>
      <w:r>
        <w:rPr>
          <w:b/>
          <w:spacing w:val="-5"/>
        </w:rPr>
        <w:t xml:space="preserve"> </w:t>
      </w:r>
      <w:r>
        <w:rPr>
          <w:b/>
        </w:rPr>
        <w:t>poate</w:t>
      </w:r>
      <w:r>
        <w:rPr>
          <w:b/>
          <w:spacing w:val="-3"/>
        </w:rPr>
        <w:t xml:space="preserve"> </w:t>
      </w:r>
      <w:r>
        <w:rPr>
          <w:b/>
        </w:rPr>
        <w:t>fi</w:t>
      </w:r>
      <w:r>
        <w:rPr>
          <w:b/>
          <w:spacing w:val="-4"/>
        </w:rPr>
        <w:t xml:space="preserve"> </w:t>
      </w:r>
      <w:r>
        <w:rPr>
          <w:b/>
        </w:rPr>
        <w:t>executat numai</w:t>
      </w:r>
      <w:r>
        <w:rPr>
          <w:b/>
          <w:spacing w:val="-4"/>
        </w:rPr>
        <w:t xml:space="preserve"> </w:t>
      </w:r>
      <w:r>
        <w:rPr>
          <w:b/>
        </w:rPr>
        <w:t>în</w:t>
      </w:r>
      <w:r>
        <w:rPr>
          <w:b/>
          <w:spacing w:val="-8"/>
        </w:rPr>
        <w:t xml:space="preserve"> </w:t>
      </w:r>
      <w:r>
        <w:rPr>
          <w:b/>
        </w:rPr>
        <w:t xml:space="preserve">cadrul unor programe de angajare protejată (după caz): </w:t>
      </w:r>
      <w:r>
        <w:rPr>
          <w:u w:val="single"/>
        </w:rPr>
        <w:tab/>
      </w:r>
      <w:r>
        <w:rPr>
          <w:b/>
          <w:spacing w:val="-6"/>
        </w:rPr>
        <w:t>nu</w:t>
      </w:r>
      <w:r>
        <w:rPr>
          <w:b/>
          <w:u w:val="single"/>
        </w:rPr>
        <w:tab/>
      </w:r>
    </w:p>
    <w:p w14:paraId="15C9093A" w14:textId="77777777" w:rsidR="006F3A89" w:rsidRDefault="006F3A89" w:rsidP="006F3A89">
      <w:pPr>
        <w:spacing w:line="249" w:lineRule="exact"/>
        <w:ind w:left="7500"/>
      </w:pPr>
      <w:r>
        <w:t>(indicați</w:t>
      </w:r>
      <w:r>
        <w:rPr>
          <w:spacing w:val="-5"/>
        </w:rPr>
        <w:t xml:space="preserve"> </w:t>
      </w:r>
      <w:r>
        <w:t>da</w:t>
      </w:r>
      <w:r>
        <w:rPr>
          <w:spacing w:val="2"/>
        </w:rPr>
        <w:t xml:space="preserve"> </w:t>
      </w:r>
      <w:r>
        <w:t>sau</w:t>
      </w:r>
      <w:r>
        <w:rPr>
          <w:spacing w:val="-5"/>
        </w:rPr>
        <w:t xml:space="preserve"> nu)</w:t>
      </w:r>
    </w:p>
    <w:p w14:paraId="5C73BC0D" w14:textId="1EC2BFB9" w:rsidR="006F3A89" w:rsidRDefault="006F3A89" w:rsidP="00D517AC">
      <w:pPr>
        <w:pStyle w:val="Listparagraf"/>
        <w:widowControl w:val="0"/>
        <w:numPr>
          <w:ilvl w:val="0"/>
          <w:numId w:val="37"/>
        </w:numPr>
        <w:tabs>
          <w:tab w:val="clear" w:pos="1134"/>
          <w:tab w:val="left" w:pos="927"/>
          <w:tab w:val="left" w:pos="5339"/>
        </w:tabs>
        <w:autoSpaceDE w:val="0"/>
        <w:autoSpaceDN w:val="0"/>
        <w:spacing w:before="66"/>
        <w:ind w:left="927" w:right="714" w:hanging="361"/>
        <w:rPr>
          <w:b/>
        </w:rPr>
      </w:pPr>
      <w:r>
        <w:rPr>
          <w:b/>
        </w:rPr>
        <w:t>Prestarea</w:t>
      </w:r>
      <w:r>
        <w:rPr>
          <w:b/>
          <w:spacing w:val="-6"/>
        </w:rPr>
        <w:t xml:space="preserve"> </w:t>
      </w:r>
      <w:r>
        <w:rPr>
          <w:b/>
        </w:rPr>
        <w:t>serviciului</w:t>
      </w:r>
      <w:r>
        <w:rPr>
          <w:b/>
          <w:spacing w:val="-5"/>
        </w:rPr>
        <w:t xml:space="preserve"> </w:t>
      </w:r>
      <w:r>
        <w:rPr>
          <w:b/>
        </w:rPr>
        <w:t>este</w:t>
      </w:r>
      <w:r>
        <w:rPr>
          <w:b/>
          <w:spacing w:val="-3"/>
        </w:rPr>
        <w:t xml:space="preserve"> </w:t>
      </w:r>
      <w:r>
        <w:rPr>
          <w:b/>
        </w:rPr>
        <w:t>rezervată</w:t>
      </w:r>
      <w:r>
        <w:rPr>
          <w:b/>
          <w:spacing w:val="-1"/>
        </w:rPr>
        <w:t xml:space="preserve"> </w:t>
      </w:r>
      <w:r>
        <w:rPr>
          <w:b/>
        </w:rPr>
        <w:t>unei anumite</w:t>
      </w:r>
      <w:r>
        <w:rPr>
          <w:b/>
          <w:spacing w:val="-3"/>
        </w:rPr>
        <w:t xml:space="preserve"> </w:t>
      </w:r>
      <w:r>
        <w:rPr>
          <w:b/>
        </w:rPr>
        <w:t>profesii</w:t>
      </w:r>
      <w:r>
        <w:rPr>
          <w:b/>
          <w:spacing w:val="-5"/>
        </w:rPr>
        <w:t xml:space="preserve"> </w:t>
      </w:r>
      <w:r>
        <w:rPr>
          <w:b/>
        </w:rPr>
        <w:t>în</w:t>
      </w:r>
      <w:r>
        <w:rPr>
          <w:b/>
          <w:spacing w:val="-8"/>
        </w:rPr>
        <w:t xml:space="preserve"> </w:t>
      </w:r>
      <w:r>
        <w:rPr>
          <w:b/>
        </w:rPr>
        <w:t>temeiul unor</w:t>
      </w:r>
      <w:r>
        <w:rPr>
          <w:b/>
          <w:spacing w:val="-3"/>
        </w:rPr>
        <w:t xml:space="preserve"> </w:t>
      </w:r>
      <w:r>
        <w:rPr>
          <w:b/>
        </w:rPr>
        <w:t>legi sau</w:t>
      </w:r>
      <w:r>
        <w:rPr>
          <w:b/>
          <w:spacing w:val="-8"/>
        </w:rPr>
        <w:t xml:space="preserve"> </w:t>
      </w:r>
      <w:r>
        <w:rPr>
          <w:b/>
        </w:rPr>
        <w:t>al unor</w:t>
      </w:r>
      <w:r>
        <w:rPr>
          <w:b/>
          <w:spacing w:val="-3"/>
        </w:rPr>
        <w:t xml:space="preserve"> </w:t>
      </w:r>
      <w:r>
        <w:rPr>
          <w:b/>
        </w:rPr>
        <w:t xml:space="preserve">acte administrative (după caz): </w:t>
      </w:r>
      <w:r>
        <w:rPr>
          <w:u w:val="single"/>
        </w:rPr>
        <w:tab/>
      </w:r>
      <w:r>
        <w:rPr>
          <w:b/>
          <w:spacing w:val="-10"/>
        </w:rPr>
        <w:t>n</w:t>
      </w:r>
      <w:r w:rsidR="000A0451">
        <w:rPr>
          <w:b/>
          <w:spacing w:val="-10"/>
        </w:rPr>
        <w:t>u</w:t>
      </w:r>
    </w:p>
    <w:p w14:paraId="5F023196" w14:textId="77777777" w:rsidR="006F3A89" w:rsidRDefault="006F3A89" w:rsidP="006F3A89">
      <w:pPr>
        <w:pStyle w:val="Corptext"/>
        <w:tabs>
          <w:tab w:val="left" w:pos="7375"/>
        </w:tabs>
        <w:spacing w:line="250" w:lineRule="exact"/>
        <w:ind w:left="927"/>
      </w:pPr>
      <w:r>
        <w:rPr>
          <w:spacing w:val="-10"/>
        </w:rPr>
        <w:t>u</w:t>
      </w:r>
      <w:r>
        <w:rPr>
          <w:u w:val="single"/>
        </w:rPr>
        <w:tab/>
      </w:r>
    </w:p>
    <w:p w14:paraId="723532C9" w14:textId="77777777" w:rsidR="006F3A89" w:rsidRDefault="006F3A89" w:rsidP="006F3A89">
      <w:pPr>
        <w:spacing w:line="251" w:lineRule="exact"/>
        <w:ind w:left="2929"/>
      </w:pPr>
      <w:r>
        <w:t>(se</w:t>
      </w:r>
      <w:r>
        <w:rPr>
          <w:spacing w:val="-5"/>
        </w:rPr>
        <w:t xml:space="preserve"> </w:t>
      </w:r>
      <w:r>
        <w:t>menționează respectivele</w:t>
      </w:r>
      <w:r>
        <w:rPr>
          <w:spacing w:val="-5"/>
        </w:rPr>
        <w:t xml:space="preserve"> </w:t>
      </w:r>
      <w:r>
        <w:t>legi</w:t>
      </w:r>
      <w:r>
        <w:rPr>
          <w:spacing w:val="-6"/>
        </w:rPr>
        <w:t xml:space="preserve"> </w:t>
      </w:r>
      <w:r>
        <w:t>și</w:t>
      </w:r>
      <w:r>
        <w:rPr>
          <w:spacing w:val="-5"/>
        </w:rPr>
        <w:t xml:space="preserve"> </w:t>
      </w:r>
      <w:r>
        <w:t>acte</w:t>
      </w:r>
      <w:r>
        <w:rPr>
          <w:spacing w:val="-9"/>
        </w:rPr>
        <w:t xml:space="preserve"> </w:t>
      </w:r>
      <w:r>
        <w:rPr>
          <w:spacing w:val="-2"/>
        </w:rPr>
        <w:t>administrative)</w:t>
      </w:r>
    </w:p>
    <w:p w14:paraId="7DEA4D6A" w14:textId="77777777" w:rsidR="006F3A89" w:rsidRDefault="006F3A89" w:rsidP="00D517AC">
      <w:pPr>
        <w:pStyle w:val="Listparagraf"/>
        <w:widowControl w:val="0"/>
        <w:numPr>
          <w:ilvl w:val="0"/>
          <w:numId w:val="37"/>
        </w:numPr>
        <w:tabs>
          <w:tab w:val="clear" w:pos="1134"/>
          <w:tab w:val="left" w:pos="927"/>
        </w:tabs>
        <w:autoSpaceDE w:val="0"/>
        <w:autoSpaceDN w:val="0"/>
        <w:spacing w:before="126"/>
        <w:ind w:left="927" w:right="410" w:hanging="361"/>
        <w:rPr>
          <w:b/>
        </w:rPr>
      </w:pPr>
      <w:r>
        <w:rPr>
          <w:b/>
        </w:rPr>
        <w:t>Scurta descriere a criteriilor privind eligibilitatea operatorilor economici care pot determina eliminarea</w:t>
      </w:r>
      <w:r>
        <w:rPr>
          <w:b/>
          <w:spacing w:val="-7"/>
        </w:rPr>
        <w:t xml:space="preserve"> </w:t>
      </w:r>
      <w:r>
        <w:rPr>
          <w:b/>
        </w:rPr>
        <w:t>acestora</w:t>
      </w:r>
      <w:r>
        <w:rPr>
          <w:b/>
          <w:spacing w:val="-7"/>
        </w:rPr>
        <w:t xml:space="preserve"> </w:t>
      </w:r>
      <w:r>
        <w:rPr>
          <w:b/>
        </w:rPr>
        <w:t>și</w:t>
      </w:r>
      <w:r>
        <w:rPr>
          <w:b/>
          <w:spacing w:val="-5"/>
        </w:rPr>
        <w:t xml:space="preserve"> </w:t>
      </w:r>
      <w:r>
        <w:rPr>
          <w:b/>
        </w:rPr>
        <w:t>a</w:t>
      </w:r>
      <w:r>
        <w:rPr>
          <w:b/>
          <w:spacing w:val="-7"/>
        </w:rPr>
        <w:t xml:space="preserve"> </w:t>
      </w:r>
      <w:r>
        <w:rPr>
          <w:b/>
        </w:rPr>
        <w:t>criteriilor</w:t>
      </w:r>
      <w:r>
        <w:rPr>
          <w:b/>
          <w:spacing w:val="-4"/>
        </w:rPr>
        <w:t xml:space="preserve"> </w:t>
      </w:r>
      <w:r>
        <w:rPr>
          <w:b/>
        </w:rPr>
        <w:t>de</w:t>
      </w:r>
      <w:r>
        <w:rPr>
          <w:b/>
          <w:spacing w:val="-4"/>
        </w:rPr>
        <w:t xml:space="preserve"> </w:t>
      </w:r>
      <w:r>
        <w:rPr>
          <w:b/>
        </w:rPr>
        <w:t>selecție/de</w:t>
      </w:r>
      <w:r>
        <w:rPr>
          <w:b/>
          <w:spacing w:val="-4"/>
        </w:rPr>
        <w:t xml:space="preserve"> </w:t>
      </w:r>
      <w:r>
        <w:rPr>
          <w:b/>
        </w:rPr>
        <w:t>preselecție; nivelul</w:t>
      </w:r>
      <w:r>
        <w:rPr>
          <w:b/>
          <w:spacing w:val="-1"/>
        </w:rPr>
        <w:t xml:space="preserve"> </w:t>
      </w:r>
      <w:r>
        <w:rPr>
          <w:b/>
        </w:rPr>
        <w:t>minim</w:t>
      </w:r>
      <w:r>
        <w:rPr>
          <w:b/>
          <w:spacing w:val="-8"/>
        </w:rPr>
        <w:t xml:space="preserve"> </w:t>
      </w:r>
      <w:r>
        <w:rPr>
          <w:b/>
        </w:rPr>
        <w:t>(nivelurile minime)</w:t>
      </w:r>
      <w:r>
        <w:rPr>
          <w:b/>
          <w:spacing w:val="-4"/>
        </w:rPr>
        <w:t xml:space="preserve"> </w:t>
      </w:r>
      <w:r>
        <w:rPr>
          <w:b/>
        </w:rPr>
        <w:t>al (ale) cerințelor eventual impuse; se menționează informațiile solicitate (DUAE, documentație):</w:t>
      </w:r>
    </w:p>
    <w:p w14:paraId="20A8DA37" w14:textId="77777777" w:rsidR="006F3A89" w:rsidRDefault="006F3A89" w:rsidP="006F3A89">
      <w:pPr>
        <w:tabs>
          <w:tab w:val="left" w:pos="927"/>
        </w:tabs>
        <w:spacing w:before="126"/>
        <w:ind w:left="566" w:right="410"/>
        <w:rPr>
          <w:b/>
        </w:rPr>
      </w:pPr>
    </w:p>
    <w:tbl>
      <w:tblPr>
        <w:tblStyle w:val="Tabelgril"/>
        <w:tblW w:w="9748" w:type="dxa"/>
        <w:tblInd w:w="566" w:type="dxa"/>
        <w:tblLook w:val="04A0" w:firstRow="1" w:lastRow="0" w:firstColumn="1" w:lastColumn="0" w:noHBand="0" w:noVBand="1"/>
      </w:tblPr>
      <w:tblGrid>
        <w:gridCol w:w="763"/>
        <w:gridCol w:w="4312"/>
        <w:gridCol w:w="2498"/>
        <w:gridCol w:w="2175"/>
      </w:tblGrid>
      <w:tr w:rsidR="006F3A89" w14:paraId="0560B8BE" w14:textId="77777777" w:rsidTr="006F3A89">
        <w:tc>
          <w:tcPr>
            <w:tcW w:w="763" w:type="dxa"/>
          </w:tcPr>
          <w:p w14:paraId="08C82974" w14:textId="77777777" w:rsidR="006F3A89" w:rsidRDefault="006F3A89" w:rsidP="006F3A89">
            <w:pPr>
              <w:pStyle w:val="TableParagraph"/>
              <w:ind w:left="110" w:right="137"/>
              <w:rPr>
                <w:b/>
              </w:rPr>
            </w:pPr>
            <w:r>
              <w:rPr>
                <w:b/>
                <w:spacing w:val="-4"/>
              </w:rPr>
              <w:t xml:space="preserve">Nr. </w:t>
            </w:r>
            <w:r>
              <w:rPr>
                <w:b/>
                <w:spacing w:val="-5"/>
              </w:rPr>
              <w:t>d/o</w:t>
            </w:r>
          </w:p>
        </w:tc>
        <w:tc>
          <w:tcPr>
            <w:tcW w:w="4312" w:type="dxa"/>
          </w:tcPr>
          <w:p w14:paraId="01EB06D5" w14:textId="77777777" w:rsidR="006F3A89" w:rsidRDefault="006F3A89" w:rsidP="006F3A89">
            <w:pPr>
              <w:pStyle w:val="TableParagraph"/>
              <w:ind w:left="517"/>
              <w:rPr>
                <w:b/>
              </w:rPr>
            </w:pPr>
            <w:r>
              <w:rPr>
                <w:b/>
              </w:rPr>
              <w:t>Descrierea</w:t>
            </w:r>
            <w:r>
              <w:rPr>
                <w:b/>
                <w:spacing w:val="-9"/>
              </w:rPr>
              <w:t xml:space="preserve"> </w:t>
            </w:r>
            <w:r>
              <w:rPr>
                <w:b/>
                <w:spacing w:val="-2"/>
              </w:rPr>
              <w:t>criteriului/cerinței</w:t>
            </w:r>
          </w:p>
        </w:tc>
        <w:tc>
          <w:tcPr>
            <w:tcW w:w="2498" w:type="dxa"/>
          </w:tcPr>
          <w:p w14:paraId="3071DBFE" w14:textId="77777777" w:rsidR="006F3A89" w:rsidRDefault="006F3A89" w:rsidP="006F3A89">
            <w:pPr>
              <w:pStyle w:val="TableParagraph"/>
              <w:rPr>
                <w:b/>
              </w:rPr>
            </w:pPr>
            <w:r>
              <w:rPr>
                <w:b/>
              </w:rPr>
              <w:t>Mod</w:t>
            </w:r>
            <w:r>
              <w:rPr>
                <w:b/>
                <w:spacing w:val="-11"/>
              </w:rPr>
              <w:t xml:space="preserve"> </w:t>
            </w:r>
            <w:r>
              <w:rPr>
                <w:b/>
              </w:rPr>
              <w:t>de</w:t>
            </w:r>
            <w:r>
              <w:rPr>
                <w:b/>
                <w:spacing w:val="-10"/>
              </w:rPr>
              <w:t xml:space="preserve"> </w:t>
            </w:r>
            <w:r>
              <w:rPr>
                <w:b/>
              </w:rPr>
              <w:t>demonstrare</w:t>
            </w:r>
            <w:r>
              <w:rPr>
                <w:b/>
                <w:spacing w:val="-10"/>
              </w:rPr>
              <w:t xml:space="preserve"> </w:t>
            </w:r>
            <w:r>
              <w:rPr>
                <w:b/>
              </w:rPr>
              <w:t>a</w:t>
            </w:r>
            <w:r>
              <w:rPr>
                <w:b/>
                <w:spacing w:val="-12"/>
              </w:rPr>
              <w:t xml:space="preserve"> </w:t>
            </w:r>
            <w:r>
              <w:rPr>
                <w:b/>
              </w:rPr>
              <w:t xml:space="preserve">îndeplinirii </w:t>
            </w:r>
            <w:r>
              <w:rPr>
                <w:b/>
                <w:spacing w:val="-2"/>
              </w:rPr>
              <w:t>criteriului/cerinței:</w:t>
            </w:r>
          </w:p>
        </w:tc>
        <w:tc>
          <w:tcPr>
            <w:tcW w:w="2175" w:type="dxa"/>
          </w:tcPr>
          <w:p w14:paraId="1B11651D" w14:textId="77777777" w:rsidR="006F3A89" w:rsidRDefault="006F3A89" w:rsidP="006F3A89">
            <w:pPr>
              <w:pStyle w:val="TableParagraph"/>
              <w:rPr>
                <w:b/>
              </w:rPr>
            </w:pPr>
            <w:r>
              <w:rPr>
                <w:b/>
              </w:rPr>
              <w:t>Nivelul</w:t>
            </w:r>
            <w:r>
              <w:rPr>
                <w:b/>
                <w:spacing w:val="-14"/>
              </w:rPr>
              <w:t xml:space="preserve"> </w:t>
            </w:r>
            <w:r>
              <w:rPr>
                <w:b/>
              </w:rPr>
              <w:t xml:space="preserve">minim/ </w:t>
            </w:r>
            <w:r>
              <w:rPr>
                <w:b/>
                <w:spacing w:val="-2"/>
              </w:rPr>
              <w:t>Obligativitatea</w:t>
            </w:r>
          </w:p>
        </w:tc>
      </w:tr>
      <w:tr w:rsidR="006F3A89" w14:paraId="7EFE4A93" w14:textId="77777777" w:rsidTr="006F3A89">
        <w:tc>
          <w:tcPr>
            <w:tcW w:w="763" w:type="dxa"/>
          </w:tcPr>
          <w:p w14:paraId="6A9C1522" w14:textId="77777777" w:rsidR="006F3A89" w:rsidRDefault="006F3A89" w:rsidP="006F3A89">
            <w:pPr>
              <w:pStyle w:val="TableParagraph"/>
              <w:ind w:left="110"/>
              <w:rPr>
                <w:b/>
              </w:rPr>
            </w:pPr>
            <w:r>
              <w:rPr>
                <w:b/>
                <w:spacing w:val="-5"/>
              </w:rPr>
              <w:t>1.</w:t>
            </w:r>
          </w:p>
        </w:tc>
        <w:tc>
          <w:tcPr>
            <w:tcW w:w="4312" w:type="dxa"/>
          </w:tcPr>
          <w:p w14:paraId="00E39777" w14:textId="77777777" w:rsidR="006F3A89" w:rsidRDefault="006F3A89" w:rsidP="006F3A89">
            <w:pPr>
              <w:pStyle w:val="TableParagraph"/>
              <w:rPr>
                <w:b/>
              </w:rPr>
            </w:pPr>
            <w:r>
              <w:rPr>
                <w:b/>
                <w:spacing w:val="-4"/>
              </w:rPr>
              <w:t>DUAE</w:t>
            </w:r>
          </w:p>
        </w:tc>
        <w:tc>
          <w:tcPr>
            <w:tcW w:w="2498" w:type="dxa"/>
          </w:tcPr>
          <w:p w14:paraId="3636691A" w14:textId="77777777" w:rsidR="006F3A89" w:rsidRDefault="006F3A89" w:rsidP="006F3A89">
            <w:pPr>
              <w:pStyle w:val="TableParagraph"/>
              <w:spacing w:before="116"/>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606ADF1D" w14:textId="77777777" w:rsidR="006F3A89" w:rsidRDefault="006F3A89" w:rsidP="006F3A89">
            <w:pPr>
              <w:pStyle w:val="TableParagraph"/>
              <w:rPr>
                <w:b/>
              </w:rPr>
            </w:pPr>
            <w:r>
              <w:rPr>
                <w:b/>
                <w:spacing w:val="-2"/>
              </w:rPr>
              <w:t>Obligatoriu</w:t>
            </w:r>
          </w:p>
        </w:tc>
      </w:tr>
      <w:tr w:rsidR="006F3A89" w14:paraId="72C1D1E7" w14:textId="77777777" w:rsidTr="006F3A89">
        <w:tc>
          <w:tcPr>
            <w:tcW w:w="763" w:type="dxa"/>
          </w:tcPr>
          <w:p w14:paraId="7C7FF0F2" w14:textId="77777777" w:rsidR="006F3A89" w:rsidRDefault="006F3A89" w:rsidP="006F3A89">
            <w:pPr>
              <w:pStyle w:val="TableParagraph"/>
              <w:ind w:left="110"/>
              <w:rPr>
                <w:b/>
              </w:rPr>
            </w:pPr>
            <w:r>
              <w:rPr>
                <w:b/>
                <w:spacing w:val="-5"/>
              </w:rPr>
              <w:t>2.</w:t>
            </w:r>
          </w:p>
        </w:tc>
        <w:tc>
          <w:tcPr>
            <w:tcW w:w="4312" w:type="dxa"/>
          </w:tcPr>
          <w:p w14:paraId="534B6461" w14:textId="77777777" w:rsidR="006F3A89" w:rsidRDefault="006F3A89" w:rsidP="006F3A89">
            <w:pPr>
              <w:pStyle w:val="TableParagraph"/>
              <w:rPr>
                <w:b/>
              </w:rPr>
            </w:pPr>
            <w:r>
              <w:rPr>
                <w:b/>
              </w:rPr>
              <w:t>Devizele</w:t>
            </w:r>
            <w:r>
              <w:rPr>
                <w:b/>
                <w:spacing w:val="-11"/>
              </w:rPr>
              <w:t xml:space="preserve"> </w:t>
            </w:r>
            <w:r>
              <w:rPr>
                <w:b/>
              </w:rPr>
              <w:t>locale,</w:t>
            </w:r>
            <w:r>
              <w:rPr>
                <w:b/>
                <w:spacing w:val="-6"/>
              </w:rPr>
              <w:t xml:space="preserve"> </w:t>
            </w:r>
            <w:r>
              <w:rPr>
                <w:b/>
              </w:rPr>
              <w:t>Formularele</w:t>
            </w:r>
            <w:r>
              <w:rPr>
                <w:b/>
                <w:spacing w:val="-11"/>
              </w:rPr>
              <w:t xml:space="preserve"> </w:t>
            </w:r>
            <w:r>
              <w:rPr>
                <w:b/>
              </w:rPr>
              <w:t>3,5,7</w:t>
            </w:r>
            <w:r>
              <w:rPr>
                <w:b/>
                <w:spacing w:val="-9"/>
              </w:rPr>
              <w:t xml:space="preserve"> </w:t>
            </w:r>
            <w:r>
              <w:rPr>
                <w:b/>
              </w:rPr>
              <w:t>cu specificația parametrilor tehnici</w:t>
            </w:r>
          </w:p>
          <w:p w14:paraId="0E56CFCF" w14:textId="77777777" w:rsidR="006F3A89" w:rsidRDefault="006F3A89" w:rsidP="006F3A89">
            <w:pPr>
              <w:pStyle w:val="TableParagraph"/>
              <w:spacing w:before="3"/>
              <w:rPr>
                <w:b/>
              </w:rPr>
            </w:pPr>
            <w:r>
              <w:rPr>
                <w:b/>
              </w:rPr>
              <w:t>solicitați</w:t>
            </w:r>
            <w:r>
              <w:rPr>
                <w:b/>
                <w:spacing w:val="-5"/>
              </w:rPr>
              <w:t xml:space="preserve"> </w:t>
            </w:r>
            <w:r>
              <w:rPr>
                <w:b/>
              </w:rPr>
              <w:t>în</w:t>
            </w:r>
            <w:r>
              <w:rPr>
                <w:b/>
                <w:spacing w:val="-7"/>
              </w:rPr>
              <w:t xml:space="preserve"> </w:t>
            </w:r>
            <w:r>
              <w:rPr>
                <w:b/>
              </w:rPr>
              <w:t>caietul</w:t>
            </w:r>
            <w:r>
              <w:rPr>
                <w:b/>
                <w:spacing w:val="-4"/>
              </w:rPr>
              <w:t xml:space="preserve"> </w:t>
            </w:r>
            <w:r>
              <w:rPr>
                <w:b/>
              </w:rPr>
              <w:t>de</w:t>
            </w:r>
            <w:r>
              <w:rPr>
                <w:b/>
                <w:spacing w:val="-2"/>
              </w:rPr>
              <w:t xml:space="preserve"> sarcini</w:t>
            </w:r>
          </w:p>
        </w:tc>
        <w:tc>
          <w:tcPr>
            <w:tcW w:w="2498" w:type="dxa"/>
          </w:tcPr>
          <w:p w14:paraId="336EE143"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3FC48F7F" w14:textId="77777777" w:rsidR="006F3A89" w:rsidRDefault="006F3A89" w:rsidP="006F3A89">
            <w:pPr>
              <w:pStyle w:val="TableParagraph"/>
              <w:rPr>
                <w:b/>
              </w:rPr>
            </w:pPr>
            <w:r>
              <w:rPr>
                <w:b/>
                <w:spacing w:val="-2"/>
              </w:rPr>
              <w:t>Obligatoriu</w:t>
            </w:r>
          </w:p>
        </w:tc>
      </w:tr>
      <w:tr w:rsidR="006F3A89" w14:paraId="1A0D517E" w14:textId="77777777" w:rsidTr="006F3A89">
        <w:tc>
          <w:tcPr>
            <w:tcW w:w="763" w:type="dxa"/>
          </w:tcPr>
          <w:p w14:paraId="109E71CC" w14:textId="77777777" w:rsidR="006F3A89" w:rsidRDefault="006F3A89" w:rsidP="006F3A89">
            <w:pPr>
              <w:pStyle w:val="TableParagraph"/>
              <w:ind w:left="110"/>
              <w:rPr>
                <w:b/>
              </w:rPr>
            </w:pPr>
            <w:r>
              <w:rPr>
                <w:b/>
                <w:spacing w:val="-10"/>
              </w:rPr>
              <w:t>3</w:t>
            </w:r>
          </w:p>
        </w:tc>
        <w:tc>
          <w:tcPr>
            <w:tcW w:w="4312" w:type="dxa"/>
          </w:tcPr>
          <w:p w14:paraId="298061B9" w14:textId="77777777" w:rsidR="006F3A89" w:rsidRDefault="006F3A89" w:rsidP="006F3A89">
            <w:pPr>
              <w:pStyle w:val="TableParagraph"/>
              <w:ind w:right="170"/>
              <w:rPr>
                <w:b/>
              </w:rPr>
            </w:pPr>
            <w:r>
              <w:rPr>
                <w:b/>
              </w:rPr>
              <w:t xml:space="preserve">Cererea de participare, </w:t>
            </w:r>
            <w:r>
              <w:rPr>
                <w:b/>
                <w:u w:val="single"/>
              </w:rPr>
              <w:t>anexa nr.7,</w:t>
            </w:r>
            <w:r>
              <w:rPr>
                <w:b/>
              </w:rPr>
              <w:t xml:space="preserve"> conform ordinului nr. 69 din 07.05.2021</w:t>
            </w:r>
            <w:r>
              <w:rPr>
                <w:b/>
                <w:spacing w:val="-14"/>
              </w:rPr>
              <w:t xml:space="preserve"> </w:t>
            </w:r>
            <w:r>
              <w:rPr>
                <w:b/>
              </w:rPr>
              <w:t>al</w:t>
            </w:r>
            <w:r>
              <w:rPr>
                <w:b/>
                <w:spacing w:val="-14"/>
              </w:rPr>
              <w:t xml:space="preserve"> </w:t>
            </w:r>
            <w:r>
              <w:rPr>
                <w:b/>
              </w:rPr>
              <w:t>Ministerului</w:t>
            </w:r>
            <w:r>
              <w:rPr>
                <w:b/>
                <w:spacing w:val="-14"/>
              </w:rPr>
              <w:t xml:space="preserve"> </w:t>
            </w:r>
            <w:r>
              <w:rPr>
                <w:b/>
              </w:rPr>
              <w:t>Finanțelor</w:t>
            </w:r>
          </w:p>
        </w:tc>
        <w:tc>
          <w:tcPr>
            <w:tcW w:w="2498" w:type="dxa"/>
          </w:tcPr>
          <w:p w14:paraId="3D31BC0A"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3807B090" w14:textId="77777777" w:rsidR="006F3A89" w:rsidRDefault="006F3A89" w:rsidP="006F3A89">
            <w:pPr>
              <w:pStyle w:val="TableParagraph"/>
              <w:rPr>
                <w:b/>
              </w:rPr>
            </w:pPr>
            <w:r>
              <w:rPr>
                <w:b/>
                <w:spacing w:val="-2"/>
              </w:rPr>
              <w:t>Obligatoriu</w:t>
            </w:r>
          </w:p>
        </w:tc>
      </w:tr>
      <w:tr w:rsidR="006F3A89" w14:paraId="66E097EB" w14:textId="77777777" w:rsidTr="006F3A89">
        <w:tc>
          <w:tcPr>
            <w:tcW w:w="763" w:type="dxa"/>
          </w:tcPr>
          <w:p w14:paraId="0BFC05B3" w14:textId="77777777" w:rsidR="006F3A89" w:rsidRDefault="006F3A89" w:rsidP="006F3A89">
            <w:pPr>
              <w:pStyle w:val="TableParagraph"/>
              <w:spacing w:before="126"/>
              <w:ind w:left="110"/>
              <w:rPr>
                <w:b/>
              </w:rPr>
            </w:pPr>
            <w:r>
              <w:rPr>
                <w:b/>
                <w:spacing w:val="-5"/>
              </w:rPr>
              <w:t>4.</w:t>
            </w:r>
          </w:p>
        </w:tc>
        <w:tc>
          <w:tcPr>
            <w:tcW w:w="4312" w:type="dxa"/>
          </w:tcPr>
          <w:p w14:paraId="5E735CF9" w14:textId="77777777" w:rsidR="006F3A89" w:rsidRDefault="006F3A89" w:rsidP="006F3A89">
            <w:pPr>
              <w:pStyle w:val="TableParagraph"/>
              <w:ind w:right="170"/>
              <w:rPr>
                <w:b/>
              </w:rPr>
            </w:pPr>
            <w:r>
              <w:rPr>
                <w:b/>
              </w:rPr>
              <w:t>Declarație privind valabilitatea ofertei</w:t>
            </w:r>
            <w:r>
              <w:rPr>
                <w:b/>
                <w:spacing w:val="-12"/>
              </w:rPr>
              <w:t xml:space="preserve"> </w:t>
            </w:r>
            <w:r>
              <w:rPr>
                <w:b/>
                <w:u w:val="single"/>
              </w:rPr>
              <w:t>anexa</w:t>
            </w:r>
            <w:r>
              <w:rPr>
                <w:b/>
                <w:spacing w:val="-11"/>
                <w:u w:val="single"/>
              </w:rPr>
              <w:t xml:space="preserve"> </w:t>
            </w:r>
            <w:r>
              <w:rPr>
                <w:b/>
                <w:u w:val="single"/>
              </w:rPr>
              <w:t>nr.8,</w:t>
            </w:r>
            <w:r>
              <w:rPr>
                <w:b/>
                <w:spacing w:val="-9"/>
              </w:rPr>
              <w:t xml:space="preserve"> </w:t>
            </w:r>
            <w:r>
              <w:rPr>
                <w:b/>
              </w:rPr>
              <w:t>conform</w:t>
            </w:r>
            <w:r>
              <w:rPr>
                <w:b/>
                <w:spacing w:val="-14"/>
              </w:rPr>
              <w:t xml:space="preserve"> </w:t>
            </w:r>
            <w:r>
              <w:rPr>
                <w:b/>
              </w:rPr>
              <w:t xml:space="preserve">ordinului nr. 69 din 07.05.2021 al Ministerului </w:t>
            </w:r>
            <w:r>
              <w:rPr>
                <w:b/>
                <w:spacing w:val="-2"/>
              </w:rPr>
              <w:t>Finanțelor</w:t>
            </w:r>
          </w:p>
        </w:tc>
        <w:tc>
          <w:tcPr>
            <w:tcW w:w="2498" w:type="dxa"/>
          </w:tcPr>
          <w:p w14:paraId="0AC29819"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6651B02D" w14:textId="77777777" w:rsidR="006F3A89" w:rsidRDefault="006F3A89" w:rsidP="006F3A89">
            <w:pPr>
              <w:pStyle w:val="TableParagraph"/>
              <w:spacing w:before="126"/>
              <w:rPr>
                <w:b/>
              </w:rPr>
            </w:pPr>
            <w:r>
              <w:rPr>
                <w:b/>
                <w:spacing w:val="-2"/>
              </w:rPr>
              <w:t>Obligatoriu</w:t>
            </w:r>
          </w:p>
        </w:tc>
      </w:tr>
      <w:tr w:rsidR="006F3A89" w14:paraId="23C02BDF" w14:textId="77777777" w:rsidTr="006F3A89">
        <w:tc>
          <w:tcPr>
            <w:tcW w:w="763" w:type="dxa"/>
          </w:tcPr>
          <w:p w14:paraId="51310FF3" w14:textId="77777777" w:rsidR="006F3A89" w:rsidRDefault="006F3A89" w:rsidP="006F3A89">
            <w:pPr>
              <w:pStyle w:val="TableParagraph"/>
              <w:ind w:left="110"/>
              <w:rPr>
                <w:b/>
              </w:rPr>
            </w:pPr>
            <w:r>
              <w:rPr>
                <w:b/>
                <w:spacing w:val="-5"/>
              </w:rPr>
              <w:t>5.</w:t>
            </w:r>
          </w:p>
        </w:tc>
        <w:tc>
          <w:tcPr>
            <w:tcW w:w="4312" w:type="dxa"/>
          </w:tcPr>
          <w:p w14:paraId="623DC799" w14:textId="77777777" w:rsidR="006F3A89" w:rsidRDefault="006F3A89" w:rsidP="006F3A89">
            <w:pPr>
              <w:pStyle w:val="TableParagraph"/>
              <w:ind w:right="128"/>
              <w:rPr>
                <w:b/>
              </w:rPr>
            </w:pPr>
            <w:r>
              <w:rPr>
                <w:b/>
              </w:rPr>
              <w:t xml:space="preserve">Grafic de executare a lucrărilor, </w:t>
            </w:r>
            <w:r>
              <w:rPr>
                <w:b/>
                <w:u w:val="single"/>
              </w:rPr>
              <w:t>anexa</w:t>
            </w:r>
            <w:r>
              <w:rPr>
                <w:b/>
                <w:spacing w:val="-8"/>
                <w:u w:val="single"/>
              </w:rPr>
              <w:t xml:space="preserve"> </w:t>
            </w:r>
            <w:r>
              <w:rPr>
                <w:b/>
                <w:u w:val="single"/>
              </w:rPr>
              <w:t>nr.10</w:t>
            </w:r>
            <w:r>
              <w:rPr>
                <w:b/>
              </w:rPr>
              <w:t>,</w:t>
            </w:r>
            <w:r>
              <w:rPr>
                <w:b/>
                <w:spacing w:val="-5"/>
              </w:rPr>
              <w:t xml:space="preserve"> </w:t>
            </w:r>
            <w:r>
              <w:rPr>
                <w:b/>
              </w:rPr>
              <w:t>conform</w:t>
            </w:r>
            <w:r>
              <w:rPr>
                <w:b/>
                <w:spacing w:val="-13"/>
              </w:rPr>
              <w:t xml:space="preserve"> </w:t>
            </w:r>
            <w:r>
              <w:rPr>
                <w:b/>
              </w:rPr>
              <w:t>ordinului</w:t>
            </w:r>
            <w:r>
              <w:rPr>
                <w:b/>
                <w:spacing w:val="-7"/>
              </w:rPr>
              <w:t xml:space="preserve"> </w:t>
            </w:r>
            <w:r>
              <w:rPr>
                <w:b/>
              </w:rPr>
              <w:t>nr.</w:t>
            </w:r>
            <w:r>
              <w:rPr>
                <w:b/>
                <w:spacing w:val="-6"/>
              </w:rPr>
              <w:t xml:space="preserve"> </w:t>
            </w:r>
            <w:r>
              <w:rPr>
                <w:b/>
              </w:rPr>
              <w:t xml:space="preserve">69 din 07.05.2021 al Ministerului </w:t>
            </w:r>
            <w:r>
              <w:rPr>
                <w:b/>
                <w:spacing w:val="-2"/>
              </w:rPr>
              <w:t>Finanțelor</w:t>
            </w:r>
          </w:p>
        </w:tc>
        <w:tc>
          <w:tcPr>
            <w:tcW w:w="2498" w:type="dxa"/>
          </w:tcPr>
          <w:p w14:paraId="771F2F1E"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025F7961" w14:textId="77777777" w:rsidR="006F3A89" w:rsidRDefault="006F3A89" w:rsidP="006F3A89">
            <w:pPr>
              <w:pStyle w:val="TableParagraph"/>
              <w:rPr>
                <w:b/>
              </w:rPr>
            </w:pPr>
            <w:r>
              <w:rPr>
                <w:b/>
                <w:spacing w:val="-2"/>
              </w:rPr>
              <w:t>Obligatoriu</w:t>
            </w:r>
          </w:p>
        </w:tc>
      </w:tr>
      <w:tr w:rsidR="006F3A89" w14:paraId="418A2AF8" w14:textId="77777777" w:rsidTr="006F3A89">
        <w:tc>
          <w:tcPr>
            <w:tcW w:w="763" w:type="dxa"/>
          </w:tcPr>
          <w:p w14:paraId="1E5FD53F" w14:textId="77777777" w:rsidR="006F3A89" w:rsidRDefault="006F3A89" w:rsidP="006F3A89">
            <w:pPr>
              <w:pStyle w:val="TableParagraph"/>
              <w:ind w:left="110"/>
              <w:rPr>
                <w:b/>
              </w:rPr>
            </w:pPr>
            <w:r>
              <w:rPr>
                <w:b/>
                <w:spacing w:val="-5"/>
              </w:rPr>
              <w:t>6.</w:t>
            </w:r>
          </w:p>
        </w:tc>
        <w:tc>
          <w:tcPr>
            <w:tcW w:w="4312" w:type="dxa"/>
          </w:tcPr>
          <w:p w14:paraId="5D848416" w14:textId="77777777" w:rsidR="006F3A89" w:rsidRDefault="006F3A89" w:rsidP="006F3A89">
            <w:pPr>
              <w:pStyle w:val="TableParagraph"/>
              <w:rPr>
                <w:b/>
              </w:rPr>
            </w:pPr>
            <w:r>
              <w:rPr>
                <w:b/>
              </w:rPr>
              <w:t>Certificat sau decizie de înregistrare a întreprinderii</w:t>
            </w:r>
            <w:r>
              <w:rPr>
                <w:b/>
                <w:spacing w:val="-11"/>
              </w:rPr>
              <w:t xml:space="preserve"> </w:t>
            </w:r>
            <w:r>
              <w:rPr>
                <w:b/>
              </w:rPr>
              <w:t>și</w:t>
            </w:r>
            <w:r>
              <w:rPr>
                <w:b/>
                <w:spacing w:val="-10"/>
              </w:rPr>
              <w:t xml:space="preserve"> </w:t>
            </w:r>
            <w:r>
              <w:rPr>
                <w:b/>
              </w:rPr>
              <w:t>extrasul</w:t>
            </w:r>
            <w:r>
              <w:rPr>
                <w:b/>
                <w:spacing w:val="-11"/>
              </w:rPr>
              <w:t xml:space="preserve"> </w:t>
            </w:r>
            <w:r>
              <w:rPr>
                <w:b/>
              </w:rPr>
              <w:t>din</w:t>
            </w:r>
            <w:r>
              <w:rPr>
                <w:b/>
                <w:spacing w:val="-14"/>
              </w:rPr>
              <w:t xml:space="preserve"> </w:t>
            </w:r>
            <w:r>
              <w:rPr>
                <w:b/>
              </w:rPr>
              <w:t>Registrul de Stat al persoanelor juridice</w:t>
            </w:r>
          </w:p>
        </w:tc>
        <w:tc>
          <w:tcPr>
            <w:tcW w:w="2498" w:type="dxa"/>
          </w:tcPr>
          <w:p w14:paraId="3FCC34A8"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180CE3C1" w14:textId="77777777" w:rsidR="006F3A89" w:rsidRDefault="006F3A89" w:rsidP="006F3A89">
            <w:pPr>
              <w:pStyle w:val="TableParagraph"/>
              <w:rPr>
                <w:b/>
              </w:rPr>
            </w:pPr>
            <w:r>
              <w:rPr>
                <w:b/>
                <w:spacing w:val="-2"/>
              </w:rPr>
              <w:t>Obligatoriu</w:t>
            </w:r>
          </w:p>
        </w:tc>
      </w:tr>
      <w:tr w:rsidR="006F3A89" w14:paraId="7B012578" w14:textId="77777777" w:rsidTr="006F3A89">
        <w:tc>
          <w:tcPr>
            <w:tcW w:w="763" w:type="dxa"/>
          </w:tcPr>
          <w:p w14:paraId="6C9F4D59" w14:textId="77777777" w:rsidR="006F3A89" w:rsidRDefault="006F3A89" w:rsidP="006F3A89">
            <w:pPr>
              <w:pStyle w:val="TableParagraph"/>
              <w:spacing w:before="125"/>
              <w:ind w:left="110"/>
              <w:rPr>
                <w:b/>
              </w:rPr>
            </w:pPr>
            <w:r>
              <w:rPr>
                <w:b/>
                <w:spacing w:val="-5"/>
              </w:rPr>
              <w:t>7.</w:t>
            </w:r>
          </w:p>
        </w:tc>
        <w:tc>
          <w:tcPr>
            <w:tcW w:w="4312" w:type="dxa"/>
          </w:tcPr>
          <w:p w14:paraId="366746B2" w14:textId="77777777" w:rsidR="006F3A89" w:rsidRPr="008500D7" w:rsidRDefault="006F3A89" w:rsidP="006F3A89">
            <w:pPr>
              <w:pStyle w:val="TableParagraph"/>
              <w:rPr>
                <w:b/>
              </w:rPr>
            </w:pPr>
            <w:r w:rsidRPr="008500D7">
              <w:rPr>
                <w:b/>
              </w:rPr>
              <w:t>Declarație</w:t>
            </w:r>
            <w:r w:rsidRPr="008500D7">
              <w:rPr>
                <w:b/>
                <w:spacing w:val="-8"/>
              </w:rPr>
              <w:t xml:space="preserve"> </w:t>
            </w:r>
            <w:r w:rsidRPr="008500D7">
              <w:rPr>
                <w:b/>
              </w:rPr>
              <w:t>privind</w:t>
            </w:r>
            <w:r w:rsidRPr="008500D7">
              <w:rPr>
                <w:b/>
                <w:spacing w:val="-7"/>
              </w:rPr>
              <w:t xml:space="preserve"> </w:t>
            </w:r>
            <w:r w:rsidRPr="008500D7">
              <w:rPr>
                <w:b/>
                <w:spacing w:val="-2"/>
              </w:rPr>
              <w:t>experiența</w:t>
            </w:r>
          </w:p>
          <w:p w14:paraId="330FDBC7" w14:textId="77777777" w:rsidR="006F3A89" w:rsidRPr="008500D7" w:rsidRDefault="006F3A89" w:rsidP="006F3A89">
            <w:pPr>
              <w:pStyle w:val="TableParagraph"/>
              <w:spacing w:before="1"/>
              <w:ind w:right="170"/>
              <w:rPr>
                <w:b/>
              </w:rPr>
            </w:pPr>
            <w:r w:rsidRPr="008500D7">
              <w:rPr>
                <w:b/>
              </w:rPr>
              <w:t xml:space="preserve">similară, </w:t>
            </w:r>
            <w:r w:rsidRPr="008500D7">
              <w:rPr>
                <w:b/>
                <w:u w:val="single"/>
              </w:rPr>
              <w:t>anexa nr.12</w:t>
            </w:r>
            <w:r w:rsidRPr="008500D7">
              <w:rPr>
                <w:b/>
              </w:rPr>
              <w:t xml:space="preserve"> și </w:t>
            </w:r>
            <w:r w:rsidRPr="008500D7">
              <w:rPr>
                <w:b/>
                <w:u w:val="single"/>
              </w:rPr>
              <w:t>anexa nr.13,</w:t>
            </w:r>
            <w:r w:rsidRPr="008500D7">
              <w:rPr>
                <w:b/>
              </w:rPr>
              <w:t xml:space="preserve"> conform ordinului nr. 69 din 07.05.2021</w:t>
            </w:r>
            <w:r w:rsidRPr="008500D7">
              <w:rPr>
                <w:b/>
                <w:spacing w:val="-14"/>
              </w:rPr>
              <w:t xml:space="preserve"> </w:t>
            </w:r>
            <w:r w:rsidRPr="008500D7">
              <w:rPr>
                <w:b/>
              </w:rPr>
              <w:t>al</w:t>
            </w:r>
            <w:r w:rsidRPr="008500D7">
              <w:rPr>
                <w:b/>
                <w:spacing w:val="-14"/>
              </w:rPr>
              <w:t xml:space="preserve"> </w:t>
            </w:r>
            <w:r w:rsidRPr="008500D7">
              <w:rPr>
                <w:b/>
              </w:rPr>
              <w:t>Ministerului</w:t>
            </w:r>
            <w:r w:rsidRPr="008500D7">
              <w:rPr>
                <w:b/>
                <w:spacing w:val="-14"/>
              </w:rPr>
              <w:t xml:space="preserve"> </w:t>
            </w:r>
            <w:r w:rsidRPr="008500D7">
              <w:rPr>
                <w:b/>
              </w:rPr>
              <w:t>Finanțelor</w:t>
            </w:r>
          </w:p>
          <w:p w14:paraId="026F3537" w14:textId="77777777" w:rsidR="006F3A89" w:rsidRPr="008500D7" w:rsidRDefault="006F3A89" w:rsidP="006F3A89">
            <w:pPr>
              <w:adjustRightInd w:val="0"/>
              <w:rPr>
                <w:rFonts w:eastAsia="TimesNewRomanPSMT"/>
                <w:b/>
              </w:rPr>
            </w:pPr>
            <w:r w:rsidRPr="008500D7">
              <w:rPr>
                <w:rFonts w:eastAsia="TimesNewRomanPSMT"/>
                <w:b/>
              </w:rPr>
              <w:t xml:space="preserve">  Notă:</w:t>
            </w:r>
            <w:r>
              <w:rPr>
                <w:rFonts w:eastAsia="TimesNewRomanPSMT"/>
                <w:b/>
              </w:rPr>
              <w:t xml:space="preserve"> </w:t>
            </w:r>
            <w:r w:rsidRPr="008500D7">
              <w:rPr>
                <w:rFonts w:eastAsia="TimesNewRomanPSMT"/>
                <w:b/>
              </w:rPr>
              <w:t>experiență simil</w:t>
            </w:r>
            <w:r>
              <w:rPr>
                <w:rFonts w:eastAsia="TimesNewRomanPSMT"/>
                <w:b/>
              </w:rPr>
              <w:t>a</w:t>
            </w:r>
            <w:r w:rsidRPr="008500D7">
              <w:rPr>
                <w:rFonts w:eastAsia="TimesNewRomanPSMT"/>
                <w:b/>
              </w:rPr>
              <w:t>ră se</w:t>
            </w:r>
          </w:p>
          <w:p w14:paraId="7F59433D" w14:textId="77777777" w:rsidR="006F3A89" w:rsidRDefault="006F3A89" w:rsidP="006F3A89">
            <w:pPr>
              <w:pStyle w:val="TableParagraph"/>
              <w:spacing w:before="1"/>
              <w:ind w:right="170"/>
              <w:rPr>
                <w:b/>
              </w:rPr>
            </w:pPr>
            <w:r w:rsidRPr="008500D7">
              <w:rPr>
                <w:rFonts w:eastAsia="TimesNewRomanPSMT"/>
                <w:b/>
              </w:rPr>
              <w:t>consideră, construcții de drumuri</w:t>
            </w:r>
          </w:p>
        </w:tc>
        <w:tc>
          <w:tcPr>
            <w:tcW w:w="2498" w:type="dxa"/>
          </w:tcPr>
          <w:p w14:paraId="1E756736"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19054A54" w14:textId="77777777" w:rsidR="006F3A89" w:rsidRDefault="006F3A89" w:rsidP="006F3A89">
            <w:pPr>
              <w:pStyle w:val="TableParagraph"/>
              <w:spacing w:before="125"/>
              <w:rPr>
                <w:b/>
              </w:rPr>
            </w:pPr>
            <w:r>
              <w:rPr>
                <w:b/>
                <w:spacing w:val="-2"/>
              </w:rPr>
              <w:t>Obligatoriu</w:t>
            </w:r>
          </w:p>
        </w:tc>
      </w:tr>
      <w:tr w:rsidR="006F3A89" w14:paraId="55363463" w14:textId="77777777" w:rsidTr="006F3A89">
        <w:tc>
          <w:tcPr>
            <w:tcW w:w="763" w:type="dxa"/>
          </w:tcPr>
          <w:p w14:paraId="76076C32" w14:textId="77777777" w:rsidR="006F3A89" w:rsidRDefault="006F3A89" w:rsidP="006F3A89">
            <w:pPr>
              <w:pStyle w:val="TableParagraph"/>
              <w:ind w:left="110"/>
              <w:rPr>
                <w:b/>
              </w:rPr>
            </w:pPr>
            <w:r>
              <w:rPr>
                <w:b/>
                <w:spacing w:val="-5"/>
              </w:rPr>
              <w:lastRenderedPageBreak/>
              <w:t>8.</w:t>
            </w:r>
          </w:p>
        </w:tc>
        <w:tc>
          <w:tcPr>
            <w:tcW w:w="4312" w:type="dxa"/>
          </w:tcPr>
          <w:p w14:paraId="15CEA0E5" w14:textId="77777777" w:rsidR="006F3A89" w:rsidRDefault="006F3A89" w:rsidP="006F3A89">
            <w:pPr>
              <w:pStyle w:val="TableParagraph"/>
              <w:ind w:right="168"/>
              <w:rPr>
                <w:b/>
              </w:rPr>
            </w:pPr>
            <w:r>
              <w:rPr>
                <w:b/>
              </w:rPr>
              <w:t>Declarațiile</w:t>
            </w:r>
            <w:r>
              <w:rPr>
                <w:b/>
                <w:spacing w:val="-14"/>
              </w:rPr>
              <w:t xml:space="preserve"> </w:t>
            </w:r>
            <w:r>
              <w:rPr>
                <w:b/>
              </w:rPr>
              <w:t>privind</w:t>
            </w:r>
            <w:r>
              <w:rPr>
                <w:b/>
                <w:spacing w:val="-14"/>
              </w:rPr>
              <w:t xml:space="preserve"> </w:t>
            </w:r>
            <w:r>
              <w:rPr>
                <w:b/>
              </w:rPr>
              <w:t>dotările</w:t>
            </w:r>
            <w:r>
              <w:rPr>
                <w:b/>
                <w:spacing w:val="-14"/>
              </w:rPr>
              <w:t xml:space="preserve"> </w:t>
            </w:r>
            <w:r>
              <w:rPr>
                <w:b/>
              </w:rPr>
              <w:t xml:space="preserve">specifice, utilajul și echipamentul necesar pentru îndeplinirea corespunzătoare a contractului, </w:t>
            </w:r>
            <w:r>
              <w:rPr>
                <w:b/>
                <w:u w:val="single"/>
              </w:rPr>
              <w:t>anexa nr.14,</w:t>
            </w:r>
            <w:r>
              <w:rPr>
                <w:b/>
              </w:rPr>
              <w:t xml:space="preserve"> conform ordinului nr. 69 din 07.05.2021 al Ministerului Finanțelor</w:t>
            </w:r>
          </w:p>
        </w:tc>
        <w:tc>
          <w:tcPr>
            <w:tcW w:w="2498" w:type="dxa"/>
          </w:tcPr>
          <w:p w14:paraId="32FF25DE" w14:textId="77777777" w:rsidR="006F3A89" w:rsidRDefault="006F3A89" w:rsidP="006F3A89">
            <w:pPr>
              <w:pStyle w:val="TableParagraph"/>
              <w:spacing w:line="242" w:lineRule="auto"/>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015C83BA" w14:textId="77777777" w:rsidR="006F3A89" w:rsidRDefault="006F3A89" w:rsidP="006F3A89">
            <w:pPr>
              <w:pStyle w:val="TableParagraph"/>
              <w:rPr>
                <w:b/>
              </w:rPr>
            </w:pPr>
            <w:r>
              <w:rPr>
                <w:b/>
                <w:spacing w:val="-2"/>
              </w:rPr>
              <w:t>Obligatoriu</w:t>
            </w:r>
          </w:p>
        </w:tc>
      </w:tr>
      <w:tr w:rsidR="006F3A89" w14:paraId="2745B23A" w14:textId="77777777" w:rsidTr="006F3A89">
        <w:tc>
          <w:tcPr>
            <w:tcW w:w="763" w:type="dxa"/>
          </w:tcPr>
          <w:p w14:paraId="1B848E30" w14:textId="77777777" w:rsidR="006F3A89" w:rsidRPr="004C58BD" w:rsidRDefault="006F3A89" w:rsidP="006F3A89">
            <w:pPr>
              <w:pStyle w:val="TableParagraph"/>
              <w:ind w:left="110"/>
              <w:rPr>
                <w:b/>
              </w:rPr>
            </w:pPr>
            <w:r w:rsidRPr="004C58BD">
              <w:rPr>
                <w:b/>
                <w:spacing w:val="-5"/>
              </w:rPr>
              <w:t>9.</w:t>
            </w:r>
          </w:p>
        </w:tc>
        <w:tc>
          <w:tcPr>
            <w:tcW w:w="4312" w:type="dxa"/>
          </w:tcPr>
          <w:p w14:paraId="474F8CAC" w14:textId="77777777" w:rsidR="006F3A89" w:rsidRPr="004C58BD" w:rsidRDefault="006F3A89" w:rsidP="006F3A89">
            <w:pPr>
              <w:pStyle w:val="TableParagraph"/>
              <w:spacing w:before="116"/>
              <w:ind w:right="170"/>
              <w:rPr>
                <w:b/>
              </w:rPr>
            </w:pPr>
            <w:r w:rsidRPr="004C58BD">
              <w:rPr>
                <w:b/>
              </w:rPr>
              <w:t xml:space="preserve">Declarație privind personalul de specialitate şi/sau a experților propus/propuși pentru implementarea contractului, </w:t>
            </w:r>
            <w:r w:rsidRPr="004C58BD">
              <w:rPr>
                <w:b/>
                <w:u w:val="single"/>
              </w:rPr>
              <w:t>anexa</w:t>
            </w:r>
            <w:r w:rsidRPr="004C58BD">
              <w:rPr>
                <w:b/>
              </w:rPr>
              <w:t xml:space="preserve"> </w:t>
            </w:r>
            <w:r w:rsidRPr="004C58BD">
              <w:rPr>
                <w:b/>
                <w:u w:val="single"/>
              </w:rPr>
              <w:t>nr.15,</w:t>
            </w:r>
            <w:r w:rsidRPr="004C58BD">
              <w:rPr>
                <w:b/>
              </w:rPr>
              <w:t xml:space="preserve"> conform ordinului nr. 69 din 07.05.2021</w:t>
            </w:r>
            <w:r w:rsidRPr="004C58BD">
              <w:rPr>
                <w:b/>
                <w:spacing w:val="-14"/>
              </w:rPr>
              <w:t xml:space="preserve"> </w:t>
            </w:r>
            <w:r w:rsidRPr="004C58BD">
              <w:rPr>
                <w:b/>
              </w:rPr>
              <w:t>al</w:t>
            </w:r>
            <w:r w:rsidRPr="004C58BD">
              <w:rPr>
                <w:b/>
                <w:spacing w:val="-14"/>
              </w:rPr>
              <w:t xml:space="preserve"> </w:t>
            </w:r>
            <w:r w:rsidRPr="004C58BD">
              <w:rPr>
                <w:b/>
              </w:rPr>
              <w:t>Ministerului</w:t>
            </w:r>
            <w:r w:rsidRPr="004C58BD">
              <w:rPr>
                <w:b/>
                <w:spacing w:val="-14"/>
              </w:rPr>
              <w:t xml:space="preserve"> </w:t>
            </w:r>
            <w:r w:rsidRPr="004C58BD">
              <w:rPr>
                <w:b/>
              </w:rPr>
              <w:t>Finanțelor</w:t>
            </w:r>
          </w:p>
        </w:tc>
        <w:tc>
          <w:tcPr>
            <w:tcW w:w="2498" w:type="dxa"/>
          </w:tcPr>
          <w:p w14:paraId="51D47607" w14:textId="77777777" w:rsidR="006F3A89" w:rsidRDefault="006F3A89" w:rsidP="006F3A89">
            <w:pPr>
              <w:pStyle w:val="TableParagraph"/>
              <w:spacing w:before="116"/>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p>
        </w:tc>
        <w:tc>
          <w:tcPr>
            <w:tcW w:w="2175" w:type="dxa"/>
          </w:tcPr>
          <w:p w14:paraId="5EC0D8B0" w14:textId="77777777" w:rsidR="006F3A89" w:rsidRDefault="006F3A89" w:rsidP="006F3A89">
            <w:pPr>
              <w:pStyle w:val="TableParagraph"/>
              <w:rPr>
                <w:b/>
              </w:rPr>
            </w:pPr>
            <w:r>
              <w:rPr>
                <w:b/>
                <w:spacing w:val="-2"/>
              </w:rPr>
              <w:t>Obligatoriu</w:t>
            </w:r>
          </w:p>
        </w:tc>
      </w:tr>
      <w:tr w:rsidR="006F3A89" w14:paraId="76173FBF" w14:textId="77777777" w:rsidTr="006F3A89">
        <w:tc>
          <w:tcPr>
            <w:tcW w:w="763" w:type="dxa"/>
          </w:tcPr>
          <w:p w14:paraId="37D33031" w14:textId="77777777" w:rsidR="006F3A89" w:rsidRPr="004C58BD" w:rsidRDefault="006F3A89" w:rsidP="006F3A89">
            <w:pPr>
              <w:pStyle w:val="TableParagraph"/>
              <w:spacing w:before="116"/>
              <w:ind w:left="110"/>
              <w:rPr>
                <w:b/>
              </w:rPr>
            </w:pPr>
            <w:r w:rsidRPr="004C58BD">
              <w:rPr>
                <w:b/>
                <w:spacing w:val="-5"/>
              </w:rPr>
              <w:t>10.</w:t>
            </w:r>
          </w:p>
        </w:tc>
        <w:tc>
          <w:tcPr>
            <w:tcW w:w="4312" w:type="dxa"/>
          </w:tcPr>
          <w:p w14:paraId="3BEC8877" w14:textId="77777777" w:rsidR="006F3A89" w:rsidRPr="004C58BD" w:rsidRDefault="006F3A89" w:rsidP="006F3A89">
            <w:pPr>
              <w:pStyle w:val="TableParagraph"/>
              <w:rPr>
                <w:b/>
              </w:rPr>
            </w:pPr>
            <w:r w:rsidRPr="004C58BD">
              <w:rPr>
                <w:b/>
              </w:rPr>
              <w:t>Ultimul</w:t>
            </w:r>
            <w:r w:rsidRPr="004C58BD">
              <w:rPr>
                <w:b/>
                <w:spacing w:val="-6"/>
              </w:rPr>
              <w:t xml:space="preserve"> </w:t>
            </w:r>
            <w:r w:rsidRPr="004C58BD">
              <w:rPr>
                <w:b/>
              </w:rPr>
              <w:t>Raport</w:t>
            </w:r>
            <w:r w:rsidRPr="004C58BD">
              <w:rPr>
                <w:b/>
                <w:spacing w:val="-7"/>
              </w:rPr>
              <w:t xml:space="preserve"> </w:t>
            </w:r>
            <w:r w:rsidRPr="004C58BD">
              <w:rPr>
                <w:b/>
                <w:spacing w:val="-2"/>
              </w:rPr>
              <w:t>financiar</w:t>
            </w:r>
          </w:p>
        </w:tc>
        <w:tc>
          <w:tcPr>
            <w:tcW w:w="2498" w:type="dxa"/>
          </w:tcPr>
          <w:p w14:paraId="7C3C0DB3"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r>
              <w:rPr>
                <w:b/>
              </w:rPr>
              <w:t>.</w:t>
            </w:r>
          </w:p>
        </w:tc>
        <w:tc>
          <w:tcPr>
            <w:tcW w:w="2175" w:type="dxa"/>
          </w:tcPr>
          <w:p w14:paraId="26E68F61" w14:textId="77777777" w:rsidR="006F3A89" w:rsidRDefault="006F3A89" w:rsidP="006F3A89">
            <w:pPr>
              <w:pStyle w:val="TableParagraph"/>
              <w:rPr>
                <w:b/>
              </w:rPr>
            </w:pPr>
            <w:r>
              <w:rPr>
                <w:b/>
                <w:spacing w:val="-2"/>
              </w:rPr>
              <w:t>Obligatoriu</w:t>
            </w:r>
          </w:p>
        </w:tc>
      </w:tr>
      <w:tr w:rsidR="006F3A89" w14:paraId="1101DD72" w14:textId="77777777" w:rsidTr="006F3A89">
        <w:tc>
          <w:tcPr>
            <w:tcW w:w="763" w:type="dxa"/>
          </w:tcPr>
          <w:p w14:paraId="74F57579" w14:textId="77777777" w:rsidR="006F3A89" w:rsidRPr="004C58BD" w:rsidRDefault="006F3A89" w:rsidP="006F3A89">
            <w:pPr>
              <w:pStyle w:val="TableParagraph"/>
              <w:spacing w:before="120"/>
              <w:ind w:left="110"/>
              <w:rPr>
                <w:b/>
              </w:rPr>
            </w:pPr>
            <w:r w:rsidRPr="004C58BD">
              <w:rPr>
                <w:b/>
                <w:spacing w:val="-5"/>
              </w:rPr>
              <w:t>11.</w:t>
            </w:r>
          </w:p>
        </w:tc>
        <w:tc>
          <w:tcPr>
            <w:tcW w:w="4312" w:type="dxa"/>
          </w:tcPr>
          <w:p w14:paraId="07A8A32A" w14:textId="77777777" w:rsidR="006F3A89" w:rsidRPr="004C58BD" w:rsidRDefault="006F3A89" w:rsidP="006F3A89">
            <w:pPr>
              <w:pStyle w:val="TableParagraph"/>
              <w:spacing w:before="120"/>
              <w:rPr>
                <w:b/>
              </w:rPr>
            </w:pPr>
            <w:r w:rsidRPr="004C58BD">
              <w:rPr>
                <w:b/>
              </w:rPr>
              <w:t>Certificat</w:t>
            </w:r>
            <w:r w:rsidRPr="004C58BD">
              <w:rPr>
                <w:b/>
                <w:spacing w:val="-11"/>
              </w:rPr>
              <w:t xml:space="preserve"> </w:t>
            </w:r>
            <w:r w:rsidRPr="004C58BD">
              <w:rPr>
                <w:b/>
              </w:rPr>
              <w:t>de</w:t>
            </w:r>
            <w:r w:rsidRPr="004C58BD">
              <w:rPr>
                <w:b/>
                <w:spacing w:val="-11"/>
              </w:rPr>
              <w:t xml:space="preserve"> </w:t>
            </w:r>
            <w:r w:rsidRPr="004C58BD">
              <w:rPr>
                <w:b/>
              </w:rPr>
              <w:t>efectuare</w:t>
            </w:r>
            <w:r w:rsidRPr="004C58BD">
              <w:rPr>
                <w:b/>
                <w:spacing w:val="-11"/>
              </w:rPr>
              <w:t xml:space="preserve"> </w:t>
            </w:r>
            <w:r w:rsidRPr="004C58BD">
              <w:rPr>
                <w:b/>
              </w:rPr>
              <w:t>sistematică</w:t>
            </w:r>
            <w:r w:rsidRPr="004C58BD">
              <w:rPr>
                <w:b/>
                <w:spacing w:val="-9"/>
              </w:rPr>
              <w:t xml:space="preserve"> </w:t>
            </w:r>
            <w:r w:rsidRPr="004C58BD">
              <w:rPr>
                <w:b/>
              </w:rPr>
              <w:t>a plăților impozitelor, contribuțiilor eliberate de Inspectoratul Fiscal</w:t>
            </w:r>
          </w:p>
        </w:tc>
        <w:tc>
          <w:tcPr>
            <w:tcW w:w="2498" w:type="dxa"/>
          </w:tcPr>
          <w:p w14:paraId="6B882DA4" w14:textId="77777777" w:rsidR="006F3A89" w:rsidRDefault="006F3A89" w:rsidP="006F3A89">
            <w:pPr>
              <w:pStyle w:val="TableParagraph"/>
              <w:spacing w:before="120"/>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r>
              <w:rPr>
                <w:b/>
              </w:rPr>
              <w:t>.</w:t>
            </w:r>
          </w:p>
        </w:tc>
        <w:tc>
          <w:tcPr>
            <w:tcW w:w="2175" w:type="dxa"/>
          </w:tcPr>
          <w:p w14:paraId="624BCCEF" w14:textId="77777777" w:rsidR="006F3A89" w:rsidRDefault="006F3A89" w:rsidP="006F3A89">
            <w:pPr>
              <w:pStyle w:val="TableParagraph"/>
              <w:spacing w:before="120"/>
              <w:rPr>
                <w:b/>
              </w:rPr>
            </w:pPr>
            <w:r>
              <w:rPr>
                <w:b/>
                <w:spacing w:val="-2"/>
              </w:rPr>
              <w:t>Obligatoriu</w:t>
            </w:r>
          </w:p>
        </w:tc>
      </w:tr>
      <w:tr w:rsidR="006F3A89" w14:paraId="14E12BF3" w14:textId="77777777" w:rsidTr="006F3A89">
        <w:trPr>
          <w:trHeight w:val="731"/>
        </w:trPr>
        <w:tc>
          <w:tcPr>
            <w:tcW w:w="763" w:type="dxa"/>
          </w:tcPr>
          <w:p w14:paraId="0F99121E" w14:textId="77777777" w:rsidR="006F3A89" w:rsidRDefault="006F3A89" w:rsidP="006F3A89">
            <w:pPr>
              <w:pStyle w:val="TableParagraph"/>
              <w:ind w:left="110"/>
              <w:rPr>
                <w:b/>
              </w:rPr>
            </w:pPr>
            <w:r>
              <w:rPr>
                <w:b/>
                <w:spacing w:val="-5"/>
              </w:rPr>
              <w:t>12.</w:t>
            </w:r>
          </w:p>
        </w:tc>
        <w:tc>
          <w:tcPr>
            <w:tcW w:w="4312" w:type="dxa"/>
          </w:tcPr>
          <w:p w14:paraId="7E58C91C" w14:textId="77777777" w:rsidR="006F3A89" w:rsidRDefault="006F3A89" w:rsidP="006F3A89">
            <w:pPr>
              <w:pStyle w:val="TableParagraph"/>
              <w:ind w:right="170"/>
              <w:rPr>
                <w:b/>
              </w:rPr>
            </w:pPr>
            <w:r>
              <w:rPr>
                <w:b/>
              </w:rPr>
              <w:t>Avizul</w:t>
            </w:r>
            <w:r>
              <w:rPr>
                <w:b/>
                <w:spacing w:val="-11"/>
              </w:rPr>
              <w:t xml:space="preserve"> </w:t>
            </w:r>
            <w:r>
              <w:rPr>
                <w:b/>
              </w:rPr>
              <w:t>Inspecției</w:t>
            </w:r>
            <w:r>
              <w:rPr>
                <w:b/>
                <w:spacing w:val="-11"/>
              </w:rPr>
              <w:t xml:space="preserve"> </w:t>
            </w:r>
            <w:r>
              <w:rPr>
                <w:b/>
              </w:rPr>
              <w:t>de</w:t>
            </w:r>
            <w:r>
              <w:rPr>
                <w:b/>
                <w:spacing w:val="-9"/>
              </w:rPr>
              <w:t xml:space="preserve"> </w:t>
            </w:r>
            <w:r>
              <w:rPr>
                <w:b/>
              </w:rPr>
              <w:t>Stat</w:t>
            </w:r>
            <w:r>
              <w:rPr>
                <w:b/>
                <w:spacing w:val="-9"/>
              </w:rPr>
              <w:t xml:space="preserve"> </w:t>
            </w:r>
            <w:r>
              <w:rPr>
                <w:b/>
              </w:rPr>
              <w:t xml:space="preserve">în </w:t>
            </w:r>
            <w:r>
              <w:rPr>
                <w:b/>
                <w:spacing w:val="-2"/>
              </w:rPr>
              <w:t>Construcții.</w:t>
            </w:r>
          </w:p>
        </w:tc>
        <w:tc>
          <w:tcPr>
            <w:tcW w:w="2498" w:type="dxa"/>
          </w:tcPr>
          <w:p w14:paraId="2F282A90" w14:textId="77777777" w:rsidR="006F3A89" w:rsidRDefault="006F3A89" w:rsidP="006F3A89">
            <w:pPr>
              <w:pStyle w:val="TableParagraph"/>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r>
              <w:rPr>
                <w:b/>
              </w:rPr>
              <w:t>.</w:t>
            </w:r>
          </w:p>
        </w:tc>
        <w:tc>
          <w:tcPr>
            <w:tcW w:w="2175" w:type="dxa"/>
          </w:tcPr>
          <w:p w14:paraId="32F5A5AA" w14:textId="77777777" w:rsidR="006F3A89" w:rsidRDefault="006F3A89" w:rsidP="006F3A89">
            <w:pPr>
              <w:pStyle w:val="TableParagraph"/>
              <w:rPr>
                <w:b/>
              </w:rPr>
            </w:pPr>
            <w:r>
              <w:rPr>
                <w:b/>
                <w:spacing w:val="-2"/>
              </w:rPr>
              <w:t>Obligatoriu</w:t>
            </w:r>
          </w:p>
        </w:tc>
      </w:tr>
      <w:tr w:rsidR="006F3A89" w14:paraId="0DDDB64E" w14:textId="77777777" w:rsidTr="006F3A89">
        <w:tc>
          <w:tcPr>
            <w:tcW w:w="763" w:type="dxa"/>
          </w:tcPr>
          <w:p w14:paraId="1D5FBDCE" w14:textId="77777777" w:rsidR="006F3A89" w:rsidRPr="004C58BD" w:rsidRDefault="006F3A89" w:rsidP="006F3A89">
            <w:pPr>
              <w:pStyle w:val="TableParagraph"/>
              <w:spacing w:before="120"/>
              <w:ind w:left="110"/>
              <w:rPr>
                <w:b/>
                <w:spacing w:val="-5"/>
              </w:rPr>
            </w:pPr>
            <w:r>
              <w:rPr>
                <w:b/>
                <w:spacing w:val="-5"/>
              </w:rPr>
              <w:t xml:space="preserve">13.  </w:t>
            </w:r>
          </w:p>
        </w:tc>
        <w:tc>
          <w:tcPr>
            <w:tcW w:w="4312" w:type="dxa"/>
          </w:tcPr>
          <w:p w14:paraId="7D0147F9" w14:textId="77777777" w:rsidR="006F3A89" w:rsidRPr="005E2068" w:rsidRDefault="006F3A89" w:rsidP="006F3A89">
            <w:pPr>
              <w:pStyle w:val="TableParagraph"/>
              <w:spacing w:before="120"/>
              <w:rPr>
                <w:b/>
                <w:bCs/>
              </w:rPr>
            </w:pPr>
            <w:r w:rsidRPr="005E2068">
              <w:rPr>
                <w:b/>
                <w:bCs/>
              </w:rPr>
              <w:t>Vizita la șantier și familiarizarea cu obiectul. Vizita șantierului va avea loc în perioada clarificărilor.  Certificatele privind vizita vor fi eliberate de către Primărie.</w:t>
            </w:r>
          </w:p>
        </w:tc>
        <w:tc>
          <w:tcPr>
            <w:tcW w:w="2498" w:type="dxa"/>
          </w:tcPr>
          <w:p w14:paraId="353307E1" w14:textId="77777777" w:rsidR="006F3A89" w:rsidRDefault="006F3A89" w:rsidP="006F3A89">
            <w:pPr>
              <w:pStyle w:val="TableParagraph"/>
              <w:spacing w:before="120"/>
              <w:rPr>
                <w:b/>
              </w:rPr>
            </w:pPr>
            <w:r>
              <w:rPr>
                <w:b/>
              </w:rPr>
              <w:t>Completat</w:t>
            </w:r>
            <w:r>
              <w:rPr>
                <w:b/>
                <w:spacing w:val="-9"/>
              </w:rPr>
              <w:t xml:space="preserve"> </w:t>
            </w:r>
            <w:r>
              <w:rPr>
                <w:b/>
              </w:rPr>
              <w:t>și</w:t>
            </w:r>
            <w:r>
              <w:rPr>
                <w:b/>
                <w:spacing w:val="-10"/>
              </w:rPr>
              <w:t xml:space="preserve"> </w:t>
            </w:r>
            <w:r>
              <w:rPr>
                <w:b/>
              </w:rPr>
              <w:t>semnat</w:t>
            </w:r>
            <w:r>
              <w:rPr>
                <w:b/>
                <w:spacing w:val="-9"/>
              </w:rPr>
              <w:t xml:space="preserve"> </w:t>
            </w:r>
            <w:r>
              <w:rPr>
                <w:b/>
              </w:rPr>
              <w:t>cu</w:t>
            </w:r>
            <w:r>
              <w:rPr>
                <w:b/>
                <w:spacing w:val="-14"/>
              </w:rPr>
              <w:t xml:space="preserve"> </w:t>
            </w:r>
            <w:r>
              <w:rPr>
                <w:b/>
              </w:rPr>
              <w:t xml:space="preserve">semnătura </w:t>
            </w:r>
            <w:r>
              <w:rPr>
                <w:b/>
                <w:spacing w:val="-2"/>
              </w:rPr>
              <w:t>electronică</w:t>
            </w:r>
            <w:r>
              <w:rPr>
                <w:b/>
              </w:rPr>
              <w:t>.</w:t>
            </w:r>
          </w:p>
        </w:tc>
        <w:tc>
          <w:tcPr>
            <w:tcW w:w="2175" w:type="dxa"/>
          </w:tcPr>
          <w:p w14:paraId="01C2164A" w14:textId="77777777" w:rsidR="006F3A89" w:rsidRDefault="006F3A89" w:rsidP="006F3A89">
            <w:pPr>
              <w:pStyle w:val="TableParagraph"/>
              <w:spacing w:before="120"/>
              <w:rPr>
                <w:b/>
                <w:spacing w:val="-2"/>
              </w:rPr>
            </w:pPr>
            <w:r>
              <w:rPr>
                <w:b/>
                <w:spacing w:val="-2"/>
              </w:rPr>
              <w:t>Obligatoriu</w:t>
            </w:r>
          </w:p>
        </w:tc>
      </w:tr>
    </w:tbl>
    <w:p w14:paraId="0DA78244" w14:textId="77777777" w:rsidR="006F3A89" w:rsidRPr="002054AC" w:rsidRDefault="006F3A89" w:rsidP="006F3A89">
      <w:pPr>
        <w:tabs>
          <w:tab w:val="left" w:pos="927"/>
        </w:tabs>
        <w:spacing w:before="126"/>
        <w:ind w:left="566" w:right="410"/>
        <w:rPr>
          <w:b/>
        </w:rPr>
      </w:pPr>
    </w:p>
    <w:p w14:paraId="6E3D3075" w14:textId="77777777" w:rsidR="006F3A89" w:rsidRDefault="006F3A89" w:rsidP="00D517AC">
      <w:pPr>
        <w:pStyle w:val="Listparagraf"/>
        <w:widowControl w:val="0"/>
        <w:numPr>
          <w:ilvl w:val="0"/>
          <w:numId w:val="37"/>
        </w:numPr>
        <w:tabs>
          <w:tab w:val="clear" w:pos="1134"/>
          <w:tab w:val="left" w:pos="927"/>
          <w:tab w:val="left" w:pos="4032"/>
          <w:tab w:val="left" w:pos="4754"/>
          <w:tab w:val="left" w:pos="6952"/>
        </w:tabs>
        <w:autoSpaceDE w:val="0"/>
        <w:autoSpaceDN w:val="0"/>
        <w:spacing w:before="112" w:line="244" w:lineRule="auto"/>
        <w:ind w:left="927" w:right="3335" w:hanging="361"/>
        <w:rPr>
          <w:b/>
        </w:rPr>
      </w:pPr>
      <w:r>
        <w:rPr>
          <w:b/>
        </w:rPr>
        <w:t xml:space="preserve">Garanția pentru ofertă, după caz </w:t>
      </w:r>
      <w:r>
        <w:rPr>
          <w:u w:val="single"/>
        </w:rPr>
        <w:tab/>
      </w:r>
      <w:r>
        <w:rPr>
          <w:b/>
        </w:rPr>
        <w:t>nu se aplică</w:t>
      </w:r>
      <w:r>
        <w:rPr>
          <w:u w:val="single"/>
        </w:rPr>
        <w:tab/>
      </w:r>
      <w:r>
        <w:rPr>
          <w:spacing w:val="-10"/>
        </w:rPr>
        <w:t xml:space="preserve">, </w:t>
      </w:r>
      <w:r>
        <w:rPr>
          <w:b/>
          <w:spacing w:val="-2"/>
        </w:rPr>
        <w:t>cuantumul</w:t>
      </w:r>
      <w:r>
        <w:rPr>
          <w:b/>
          <w:u w:val="single"/>
        </w:rPr>
        <w:tab/>
      </w:r>
      <w:r>
        <w:rPr>
          <w:b/>
          <w:spacing w:val="-10"/>
        </w:rPr>
        <w:t>.</w:t>
      </w:r>
    </w:p>
    <w:p w14:paraId="3C78FCD4" w14:textId="34241E0F" w:rsidR="006F3A89" w:rsidRDefault="006F3A89" w:rsidP="00D517AC">
      <w:pPr>
        <w:pStyle w:val="Listparagraf"/>
        <w:widowControl w:val="0"/>
        <w:numPr>
          <w:ilvl w:val="0"/>
          <w:numId w:val="37"/>
        </w:numPr>
        <w:tabs>
          <w:tab w:val="clear" w:pos="1134"/>
          <w:tab w:val="left" w:pos="926"/>
          <w:tab w:val="left" w:pos="8278"/>
          <w:tab w:val="left" w:pos="9507"/>
        </w:tabs>
        <w:autoSpaceDE w:val="0"/>
        <w:autoSpaceDN w:val="0"/>
        <w:spacing w:before="118"/>
        <w:ind w:left="926" w:hanging="360"/>
        <w:rPr>
          <w:b/>
        </w:rPr>
      </w:pPr>
      <w:r>
        <w:rPr>
          <w:b/>
        </w:rPr>
        <w:t>Termenul</w:t>
      </w:r>
      <w:r>
        <w:rPr>
          <w:b/>
          <w:spacing w:val="-9"/>
        </w:rPr>
        <w:t xml:space="preserve"> </w:t>
      </w:r>
      <w:r>
        <w:rPr>
          <w:b/>
        </w:rPr>
        <w:t>de</w:t>
      </w:r>
      <w:r>
        <w:rPr>
          <w:b/>
          <w:spacing w:val="-4"/>
        </w:rPr>
        <w:t xml:space="preserve"> </w:t>
      </w:r>
      <w:r>
        <w:rPr>
          <w:b/>
        </w:rPr>
        <w:t>garanție</w:t>
      </w:r>
      <w:r>
        <w:rPr>
          <w:b/>
          <w:spacing w:val="-5"/>
        </w:rPr>
        <w:t xml:space="preserve"> </w:t>
      </w:r>
      <w:r>
        <w:rPr>
          <w:b/>
        </w:rPr>
        <w:t>a</w:t>
      </w:r>
      <w:r>
        <w:rPr>
          <w:b/>
          <w:spacing w:val="-3"/>
        </w:rPr>
        <w:t xml:space="preserve"> </w:t>
      </w:r>
      <w:r>
        <w:rPr>
          <w:b/>
        </w:rPr>
        <w:t>lucrărilor sau</w:t>
      </w:r>
      <w:r>
        <w:rPr>
          <w:b/>
          <w:spacing w:val="-10"/>
        </w:rPr>
        <w:t xml:space="preserve"> </w:t>
      </w:r>
      <w:r>
        <w:rPr>
          <w:b/>
        </w:rPr>
        <w:t>serviciilor</w:t>
      </w:r>
      <w:r>
        <w:rPr>
          <w:b/>
          <w:spacing w:val="-4"/>
        </w:rPr>
        <w:t xml:space="preserve"> </w:t>
      </w:r>
      <w:r>
        <w:rPr>
          <w:b/>
        </w:rPr>
        <w:t>de proiectare</w:t>
      </w:r>
      <w:r>
        <w:rPr>
          <w:b/>
          <w:spacing w:val="-5"/>
        </w:rPr>
        <w:t xml:space="preserve"> </w:t>
      </w:r>
      <w:r>
        <w:rPr>
          <w:b/>
        </w:rPr>
        <w:t>și</w:t>
      </w:r>
      <w:r>
        <w:rPr>
          <w:b/>
          <w:spacing w:val="-5"/>
        </w:rPr>
        <w:t xml:space="preserve"> </w:t>
      </w:r>
      <w:r>
        <w:rPr>
          <w:b/>
        </w:rPr>
        <w:t>de</w:t>
      </w:r>
      <w:r>
        <w:rPr>
          <w:b/>
          <w:spacing w:val="-4"/>
        </w:rPr>
        <w:t xml:space="preserve"> </w:t>
      </w:r>
      <w:r>
        <w:rPr>
          <w:b/>
          <w:spacing w:val="-2"/>
        </w:rPr>
        <w:t>lucrări</w:t>
      </w:r>
      <w:r>
        <w:rPr>
          <w:u w:val="single"/>
        </w:rPr>
        <w:tab/>
      </w:r>
      <w:r w:rsidR="0068307F">
        <w:rPr>
          <w:b/>
        </w:rPr>
        <w:t>3</w:t>
      </w:r>
      <w:r>
        <w:rPr>
          <w:b/>
          <w:spacing w:val="2"/>
        </w:rPr>
        <w:t xml:space="preserve"> </w:t>
      </w:r>
      <w:r>
        <w:rPr>
          <w:b/>
          <w:spacing w:val="-5"/>
        </w:rPr>
        <w:t>ani</w:t>
      </w:r>
      <w:r>
        <w:rPr>
          <w:b/>
          <w:u w:val="single"/>
        </w:rPr>
        <w:tab/>
      </w:r>
      <w:r>
        <w:rPr>
          <w:b/>
          <w:spacing w:val="-10"/>
        </w:rPr>
        <w:t>.</w:t>
      </w:r>
    </w:p>
    <w:p w14:paraId="08882277" w14:textId="77777777" w:rsidR="006F3A89" w:rsidRDefault="006F3A89" w:rsidP="00D517AC">
      <w:pPr>
        <w:pStyle w:val="Listparagraf"/>
        <w:widowControl w:val="0"/>
        <w:numPr>
          <w:ilvl w:val="0"/>
          <w:numId w:val="37"/>
        </w:numPr>
        <w:tabs>
          <w:tab w:val="clear" w:pos="1134"/>
          <w:tab w:val="left" w:pos="926"/>
          <w:tab w:val="left" w:pos="6381"/>
          <w:tab w:val="left" w:pos="7500"/>
          <w:tab w:val="left" w:pos="9284"/>
        </w:tabs>
        <w:autoSpaceDE w:val="0"/>
        <w:autoSpaceDN w:val="0"/>
        <w:spacing w:before="121"/>
        <w:ind w:left="926" w:hanging="360"/>
        <w:rPr>
          <w:b/>
        </w:rPr>
      </w:pPr>
      <w:r>
        <w:rPr>
          <w:b/>
        </w:rPr>
        <w:t>Garanția</w:t>
      </w:r>
      <w:r>
        <w:rPr>
          <w:b/>
          <w:spacing w:val="-9"/>
        </w:rPr>
        <w:t xml:space="preserve"> </w:t>
      </w:r>
      <w:r>
        <w:rPr>
          <w:b/>
        </w:rPr>
        <w:t>de</w:t>
      </w:r>
      <w:r>
        <w:rPr>
          <w:b/>
          <w:spacing w:val="-5"/>
        </w:rPr>
        <w:t xml:space="preserve"> </w:t>
      </w:r>
      <w:r>
        <w:rPr>
          <w:b/>
        </w:rPr>
        <w:t>bună</w:t>
      </w:r>
      <w:r>
        <w:rPr>
          <w:b/>
          <w:spacing w:val="-3"/>
        </w:rPr>
        <w:t xml:space="preserve"> </w:t>
      </w:r>
      <w:r>
        <w:rPr>
          <w:b/>
        </w:rPr>
        <w:t>execuție</w:t>
      </w:r>
      <w:r>
        <w:rPr>
          <w:b/>
          <w:spacing w:val="-6"/>
        </w:rPr>
        <w:t xml:space="preserve"> </w:t>
      </w:r>
      <w:r>
        <w:rPr>
          <w:b/>
        </w:rPr>
        <w:t>a</w:t>
      </w:r>
      <w:r>
        <w:rPr>
          <w:b/>
          <w:spacing w:val="-8"/>
        </w:rPr>
        <w:t xml:space="preserve"> </w:t>
      </w:r>
      <w:r>
        <w:rPr>
          <w:b/>
        </w:rPr>
        <w:t>contractului,</w:t>
      </w:r>
      <w:r>
        <w:rPr>
          <w:b/>
          <w:spacing w:val="-1"/>
        </w:rPr>
        <w:t xml:space="preserve"> </w:t>
      </w:r>
      <w:r>
        <w:rPr>
          <w:b/>
        </w:rPr>
        <w:t>după</w:t>
      </w:r>
      <w:r>
        <w:rPr>
          <w:b/>
          <w:spacing w:val="-8"/>
        </w:rPr>
        <w:t xml:space="preserve"> </w:t>
      </w:r>
      <w:r>
        <w:rPr>
          <w:b/>
          <w:spacing w:val="-5"/>
        </w:rPr>
        <w:t>caz</w:t>
      </w:r>
      <w:r>
        <w:rPr>
          <w:u w:val="single"/>
        </w:rPr>
        <w:tab/>
      </w:r>
      <w:r>
        <w:rPr>
          <w:b/>
          <w:spacing w:val="-5"/>
        </w:rPr>
        <w:t>nu</w:t>
      </w:r>
      <w:r>
        <w:rPr>
          <w:b/>
          <w:u w:val="single"/>
        </w:rPr>
        <w:tab/>
      </w:r>
      <w:r>
        <w:rPr>
          <w:b/>
        </w:rPr>
        <w:t>,</w:t>
      </w:r>
      <w:r>
        <w:rPr>
          <w:b/>
          <w:spacing w:val="2"/>
        </w:rPr>
        <w:t xml:space="preserve"> </w:t>
      </w:r>
      <w:r>
        <w:rPr>
          <w:b/>
          <w:spacing w:val="-2"/>
        </w:rPr>
        <w:t>cuantumul</w:t>
      </w:r>
      <w:r>
        <w:rPr>
          <w:b/>
          <w:u w:val="single"/>
        </w:rPr>
        <w:tab/>
      </w:r>
      <w:r>
        <w:rPr>
          <w:b/>
          <w:spacing w:val="-10"/>
        </w:rPr>
        <w:t>.</w:t>
      </w:r>
    </w:p>
    <w:p w14:paraId="699EF3B6" w14:textId="77777777" w:rsidR="006F3A89" w:rsidRDefault="006F3A89" w:rsidP="00D517AC">
      <w:pPr>
        <w:pStyle w:val="Listparagraf"/>
        <w:widowControl w:val="0"/>
        <w:numPr>
          <w:ilvl w:val="0"/>
          <w:numId w:val="37"/>
        </w:numPr>
        <w:tabs>
          <w:tab w:val="clear" w:pos="1134"/>
          <w:tab w:val="left" w:pos="927"/>
          <w:tab w:val="left" w:pos="4259"/>
          <w:tab w:val="left" w:pos="8409"/>
        </w:tabs>
        <w:autoSpaceDE w:val="0"/>
        <w:autoSpaceDN w:val="0"/>
        <w:spacing w:before="117"/>
        <w:ind w:left="927" w:right="530" w:hanging="361"/>
        <w:rPr>
          <w:b/>
        </w:rPr>
      </w:pPr>
      <w:r>
        <w:rPr>
          <w:b/>
        </w:rPr>
        <w:t>Motivul</w:t>
      </w:r>
      <w:r>
        <w:rPr>
          <w:b/>
          <w:spacing w:val="-5"/>
        </w:rPr>
        <w:t xml:space="preserve"> </w:t>
      </w:r>
      <w:r>
        <w:rPr>
          <w:b/>
        </w:rPr>
        <w:t>recurgerii</w:t>
      </w:r>
      <w:r>
        <w:rPr>
          <w:b/>
          <w:spacing w:val="-5"/>
        </w:rPr>
        <w:t xml:space="preserve"> </w:t>
      </w:r>
      <w:r>
        <w:rPr>
          <w:b/>
        </w:rPr>
        <w:t>la</w:t>
      </w:r>
      <w:r>
        <w:rPr>
          <w:b/>
          <w:spacing w:val="-6"/>
        </w:rPr>
        <w:t xml:space="preserve"> </w:t>
      </w:r>
      <w:r>
        <w:rPr>
          <w:b/>
        </w:rPr>
        <w:t>procedura</w:t>
      </w:r>
      <w:r>
        <w:rPr>
          <w:b/>
          <w:spacing w:val="-6"/>
        </w:rPr>
        <w:t xml:space="preserve"> </w:t>
      </w:r>
      <w:r>
        <w:rPr>
          <w:b/>
        </w:rPr>
        <w:t>accelerată</w:t>
      </w:r>
      <w:r>
        <w:rPr>
          <w:b/>
          <w:spacing w:val="-6"/>
        </w:rPr>
        <w:t xml:space="preserve"> </w:t>
      </w:r>
      <w:r>
        <w:rPr>
          <w:b/>
        </w:rPr>
        <w:t>(în</w:t>
      </w:r>
      <w:r>
        <w:rPr>
          <w:b/>
          <w:spacing w:val="-4"/>
        </w:rPr>
        <w:t xml:space="preserve"> </w:t>
      </w:r>
      <w:r>
        <w:rPr>
          <w:b/>
        </w:rPr>
        <w:t>cazul licitației</w:t>
      </w:r>
      <w:r>
        <w:rPr>
          <w:b/>
          <w:spacing w:val="-5"/>
        </w:rPr>
        <w:t xml:space="preserve"> </w:t>
      </w:r>
      <w:r>
        <w:rPr>
          <w:b/>
        </w:rPr>
        <w:t>deschise, restrânse</w:t>
      </w:r>
      <w:r>
        <w:rPr>
          <w:b/>
          <w:spacing w:val="-3"/>
        </w:rPr>
        <w:t xml:space="preserve"> </w:t>
      </w:r>
      <w:r>
        <w:rPr>
          <w:b/>
        </w:rPr>
        <w:t>și</w:t>
      </w:r>
      <w:r>
        <w:rPr>
          <w:b/>
          <w:spacing w:val="-4"/>
        </w:rPr>
        <w:t xml:space="preserve"> </w:t>
      </w:r>
      <w:r>
        <w:rPr>
          <w:b/>
        </w:rPr>
        <w:t>a</w:t>
      </w:r>
      <w:r>
        <w:rPr>
          <w:b/>
          <w:spacing w:val="-6"/>
        </w:rPr>
        <w:t xml:space="preserve"> </w:t>
      </w:r>
      <w:r>
        <w:rPr>
          <w:b/>
        </w:rPr>
        <w:t>procedurii negociate), după caz</w:t>
      </w:r>
      <w:r>
        <w:rPr>
          <w:u w:val="single"/>
        </w:rPr>
        <w:tab/>
      </w:r>
      <w:r>
        <w:rPr>
          <w:b/>
          <w:spacing w:val="-6"/>
        </w:rPr>
        <w:t>nu</w:t>
      </w:r>
      <w:r>
        <w:rPr>
          <w:b/>
          <w:u w:val="single"/>
        </w:rPr>
        <w:tab/>
      </w:r>
    </w:p>
    <w:p w14:paraId="11F88E12" w14:textId="77777777" w:rsidR="006F3A89" w:rsidRDefault="006F3A89" w:rsidP="00D517AC">
      <w:pPr>
        <w:pStyle w:val="Listparagraf"/>
        <w:widowControl w:val="0"/>
        <w:numPr>
          <w:ilvl w:val="0"/>
          <w:numId w:val="37"/>
        </w:numPr>
        <w:tabs>
          <w:tab w:val="clear" w:pos="1134"/>
          <w:tab w:val="left" w:pos="927"/>
          <w:tab w:val="left" w:pos="7203"/>
          <w:tab w:val="left" w:pos="7930"/>
        </w:tabs>
        <w:autoSpaceDE w:val="0"/>
        <w:autoSpaceDN w:val="0"/>
        <w:spacing w:before="125" w:line="237" w:lineRule="auto"/>
        <w:ind w:left="927" w:right="277" w:hanging="361"/>
        <w:rPr>
          <w:b/>
        </w:rPr>
      </w:pPr>
      <w:r>
        <w:rPr>
          <w:b/>
        </w:rPr>
        <w:t>Tehnici</w:t>
      </w:r>
      <w:r>
        <w:rPr>
          <w:b/>
          <w:spacing w:val="-4"/>
        </w:rPr>
        <w:t xml:space="preserve"> </w:t>
      </w:r>
      <w:r>
        <w:rPr>
          <w:b/>
        </w:rPr>
        <w:t>și</w:t>
      </w:r>
      <w:r>
        <w:rPr>
          <w:b/>
          <w:spacing w:val="-3"/>
        </w:rPr>
        <w:t xml:space="preserve"> </w:t>
      </w:r>
      <w:r>
        <w:rPr>
          <w:b/>
        </w:rPr>
        <w:t>instrumente</w:t>
      </w:r>
      <w:r>
        <w:rPr>
          <w:b/>
          <w:spacing w:val="-2"/>
        </w:rPr>
        <w:t xml:space="preserve"> </w:t>
      </w:r>
      <w:r>
        <w:rPr>
          <w:b/>
        </w:rPr>
        <w:t>specifice</w:t>
      </w:r>
      <w:r>
        <w:rPr>
          <w:b/>
          <w:spacing w:val="-2"/>
        </w:rPr>
        <w:t xml:space="preserve"> </w:t>
      </w:r>
      <w:r>
        <w:rPr>
          <w:b/>
        </w:rPr>
        <w:t>de</w:t>
      </w:r>
      <w:r>
        <w:rPr>
          <w:b/>
          <w:spacing w:val="-2"/>
        </w:rPr>
        <w:t xml:space="preserve"> </w:t>
      </w:r>
      <w:r>
        <w:rPr>
          <w:b/>
        </w:rPr>
        <w:t>atribuire</w:t>
      </w:r>
      <w:r>
        <w:rPr>
          <w:b/>
          <w:spacing w:val="-2"/>
        </w:rPr>
        <w:t xml:space="preserve"> </w:t>
      </w:r>
      <w:r>
        <w:rPr>
          <w:b/>
        </w:rPr>
        <w:t>(dacă</w:t>
      </w:r>
      <w:r>
        <w:rPr>
          <w:b/>
          <w:spacing w:val="-5"/>
        </w:rPr>
        <w:t xml:space="preserve"> </w:t>
      </w:r>
      <w:r>
        <w:rPr>
          <w:b/>
        </w:rPr>
        <w:t>este</w:t>
      </w:r>
      <w:r>
        <w:rPr>
          <w:b/>
          <w:spacing w:val="-2"/>
        </w:rPr>
        <w:t xml:space="preserve"> </w:t>
      </w:r>
      <w:r>
        <w:rPr>
          <w:b/>
        </w:rPr>
        <w:t>cazul</w:t>
      </w:r>
      <w:r>
        <w:rPr>
          <w:b/>
          <w:spacing w:val="-4"/>
        </w:rPr>
        <w:t xml:space="preserve"> </w:t>
      </w:r>
      <w:r>
        <w:rPr>
          <w:b/>
        </w:rPr>
        <w:t>specificați</w:t>
      </w:r>
      <w:r>
        <w:rPr>
          <w:b/>
          <w:spacing w:val="-4"/>
        </w:rPr>
        <w:t xml:space="preserve"> </w:t>
      </w:r>
      <w:r>
        <w:rPr>
          <w:b/>
        </w:rPr>
        <w:t>dacă</w:t>
      </w:r>
      <w:r>
        <w:rPr>
          <w:b/>
          <w:spacing w:val="-5"/>
        </w:rPr>
        <w:t xml:space="preserve"> </w:t>
      </w:r>
      <w:r>
        <w:rPr>
          <w:b/>
        </w:rPr>
        <w:t>se</w:t>
      </w:r>
      <w:r>
        <w:rPr>
          <w:b/>
          <w:spacing w:val="-2"/>
        </w:rPr>
        <w:t xml:space="preserve"> </w:t>
      </w:r>
      <w:r>
        <w:rPr>
          <w:b/>
        </w:rPr>
        <w:t>va utiliza</w:t>
      </w:r>
      <w:r>
        <w:rPr>
          <w:b/>
          <w:spacing w:val="-5"/>
        </w:rPr>
        <w:t xml:space="preserve"> </w:t>
      </w:r>
      <w:r>
        <w:rPr>
          <w:b/>
        </w:rPr>
        <w:t>acordul- cadru, sistemul dinamic de achiziție sau licitația electronică):</w:t>
      </w:r>
      <w:r>
        <w:rPr>
          <w:u w:val="single"/>
        </w:rPr>
        <w:tab/>
      </w:r>
      <w:r>
        <w:rPr>
          <w:b/>
          <w:spacing w:val="-6"/>
        </w:rPr>
        <w:t>nu</w:t>
      </w:r>
      <w:r>
        <w:rPr>
          <w:b/>
          <w:u w:val="single"/>
        </w:rPr>
        <w:tab/>
      </w:r>
    </w:p>
    <w:p w14:paraId="076F132C" w14:textId="77777777" w:rsidR="006F3A89" w:rsidRDefault="006F3A89" w:rsidP="00D517AC">
      <w:pPr>
        <w:pStyle w:val="Listparagraf"/>
        <w:widowControl w:val="0"/>
        <w:numPr>
          <w:ilvl w:val="0"/>
          <w:numId w:val="37"/>
        </w:numPr>
        <w:tabs>
          <w:tab w:val="clear" w:pos="1134"/>
          <w:tab w:val="left" w:pos="993"/>
          <w:tab w:val="left" w:pos="2057"/>
          <w:tab w:val="left" w:pos="8633"/>
        </w:tabs>
        <w:autoSpaceDE w:val="0"/>
        <w:autoSpaceDN w:val="0"/>
        <w:spacing w:before="117" w:line="247" w:lineRule="auto"/>
        <w:ind w:left="566" w:right="1233" w:firstLine="0"/>
      </w:pPr>
      <w:r>
        <w:rPr>
          <w:b/>
        </w:rPr>
        <w:t>Condiții speciale de care depinde îndeplinirea contractului (</w:t>
      </w:r>
      <w:r>
        <w:t>indicați după caz</w:t>
      </w:r>
      <w:r>
        <w:rPr>
          <w:b/>
        </w:rPr>
        <w:t xml:space="preserve">): </w:t>
      </w:r>
      <w:r>
        <w:rPr>
          <w:b/>
          <w:u w:val="single"/>
        </w:rPr>
        <w:tab/>
      </w:r>
      <w:r>
        <w:rPr>
          <w:b/>
        </w:rPr>
        <w:t>nu</w:t>
      </w:r>
      <w:r>
        <w:rPr>
          <w:b/>
          <w:spacing w:val="-14"/>
        </w:rPr>
        <w:t xml:space="preserve"> </w:t>
      </w:r>
      <w:r>
        <w:rPr>
          <w:b/>
        </w:rPr>
        <w:t xml:space="preserve">se </w:t>
      </w:r>
      <w:r>
        <w:rPr>
          <w:b/>
          <w:spacing w:val="-2"/>
        </w:rPr>
        <w:t>aplică</w:t>
      </w:r>
      <w:r>
        <w:rPr>
          <w:u w:val="single"/>
        </w:rPr>
        <w:tab/>
      </w:r>
    </w:p>
    <w:p w14:paraId="4B3F2F2A" w14:textId="77777777" w:rsidR="006F3A89" w:rsidRDefault="006F3A89" w:rsidP="00D517AC">
      <w:pPr>
        <w:pStyle w:val="Listparagraf"/>
        <w:widowControl w:val="0"/>
        <w:numPr>
          <w:ilvl w:val="0"/>
          <w:numId w:val="37"/>
        </w:numPr>
        <w:tabs>
          <w:tab w:val="clear" w:pos="1134"/>
          <w:tab w:val="left" w:pos="993"/>
          <w:tab w:val="left" w:pos="5152"/>
          <w:tab w:val="left" w:pos="9407"/>
        </w:tabs>
        <w:autoSpaceDE w:val="0"/>
        <w:autoSpaceDN w:val="0"/>
        <w:spacing w:before="108"/>
        <w:ind w:left="993" w:hanging="427"/>
        <w:rPr>
          <w:b/>
        </w:rPr>
      </w:pPr>
      <w:r>
        <w:rPr>
          <w:b/>
        </w:rPr>
        <w:t>Ofertele</w:t>
      </w:r>
      <w:r>
        <w:rPr>
          <w:b/>
          <w:spacing w:val="-4"/>
        </w:rPr>
        <w:t xml:space="preserve"> </w:t>
      </w:r>
      <w:r>
        <w:rPr>
          <w:b/>
        </w:rPr>
        <w:t>se</w:t>
      </w:r>
      <w:r>
        <w:rPr>
          <w:b/>
          <w:spacing w:val="-3"/>
        </w:rPr>
        <w:t xml:space="preserve"> </w:t>
      </w:r>
      <w:r>
        <w:rPr>
          <w:b/>
        </w:rPr>
        <w:t>prezintă</w:t>
      </w:r>
      <w:r>
        <w:rPr>
          <w:b/>
          <w:spacing w:val="-6"/>
        </w:rPr>
        <w:t xml:space="preserve"> </w:t>
      </w:r>
      <w:r>
        <w:rPr>
          <w:b/>
        </w:rPr>
        <w:t>în</w:t>
      </w:r>
      <w:r>
        <w:rPr>
          <w:b/>
          <w:spacing w:val="-8"/>
        </w:rPr>
        <w:t xml:space="preserve"> </w:t>
      </w:r>
      <w:r>
        <w:rPr>
          <w:b/>
          <w:spacing w:val="-2"/>
        </w:rPr>
        <w:t>valuta</w:t>
      </w:r>
      <w:r>
        <w:rPr>
          <w:u w:val="single"/>
        </w:rPr>
        <w:tab/>
      </w:r>
      <w:r>
        <w:rPr>
          <w:b/>
          <w:spacing w:val="-5"/>
        </w:rPr>
        <w:t>nu</w:t>
      </w:r>
      <w:r>
        <w:rPr>
          <w:b/>
          <w:u w:val="single"/>
        </w:rPr>
        <w:tab/>
      </w:r>
    </w:p>
    <w:p w14:paraId="5201303B" w14:textId="77777777" w:rsidR="006F3A89" w:rsidRDefault="006F3A89" w:rsidP="00D517AC">
      <w:pPr>
        <w:pStyle w:val="Listparagraf"/>
        <w:widowControl w:val="0"/>
        <w:numPr>
          <w:ilvl w:val="0"/>
          <w:numId w:val="37"/>
        </w:numPr>
        <w:tabs>
          <w:tab w:val="clear" w:pos="1134"/>
          <w:tab w:val="left" w:pos="993"/>
          <w:tab w:val="left" w:pos="2657"/>
          <w:tab w:val="left" w:pos="7505"/>
        </w:tabs>
        <w:autoSpaceDE w:val="0"/>
        <w:autoSpaceDN w:val="0"/>
        <w:spacing w:before="121"/>
        <w:ind w:left="566" w:right="1776" w:firstLine="0"/>
      </w:pPr>
      <w:r>
        <w:rPr>
          <w:b/>
        </w:rPr>
        <w:t>Criteriul de evaluare aplicat pentru atribuirea contractului:</w:t>
      </w:r>
      <w:r>
        <w:rPr>
          <w:b/>
          <w:u w:val="single"/>
        </w:rPr>
        <w:tab/>
      </w:r>
      <w:r>
        <w:rPr>
          <w:b/>
        </w:rPr>
        <w:t>cel</w:t>
      </w:r>
      <w:r>
        <w:rPr>
          <w:b/>
          <w:spacing w:val="-14"/>
        </w:rPr>
        <w:t xml:space="preserve"> </w:t>
      </w:r>
      <w:r>
        <w:rPr>
          <w:b/>
        </w:rPr>
        <w:t>mai</w:t>
      </w:r>
      <w:r>
        <w:rPr>
          <w:b/>
          <w:spacing w:val="-14"/>
        </w:rPr>
        <w:t xml:space="preserve"> </w:t>
      </w:r>
      <w:r>
        <w:rPr>
          <w:b/>
        </w:rPr>
        <w:t xml:space="preserve">mic </w:t>
      </w:r>
      <w:r>
        <w:rPr>
          <w:b/>
          <w:spacing w:val="-4"/>
        </w:rPr>
        <w:t>preț</w:t>
      </w:r>
      <w:r>
        <w:rPr>
          <w:u w:val="single"/>
        </w:rPr>
        <w:tab/>
      </w:r>
      <w:r>
        <w:rPr>
          <w:u w:val="single"/>
        </w:rPr>
        <w:tab/>
      </w:r>
    </w:p>
    <w:p w14:paraId="12A41656" w14:textId="77777777" w:rsidR="006F3A89" w:rsidRDefault="006F3A89" w:rsidP="00D517AC">
      <w:pPr>
        <w:pStyle w:val="Listparagraf"/>
        <w:widowControl w:val="0"/>
        <w:numPr>
          <w:ilvl w:val="0"/>
          <w:numId w:val="37"/>
        </w:numPr>
        <w:tabs>
          <w:tab w:val="clear" w:pos="1134"/>
          <w:tab w:val="left" w:pos="993"/>
        </w:tabs>
        <w:autoSpaceDE w:val="0"/>
        <w:autoSpaceDN w:val="0"/>
        <w:spacing w:before="125" w:line="237" w:lineRule="auto"/>
        <w:ind w:left="566" w:right="721" w:firstLine="0"/>
        <w:rPr>
          <w:b/>
        </w:rPr>
      </w:pPr>
      <w:r>
        <w:rPr>
          <w:b/>
        </w:rPr>
        <w:t>Factorii</w:t>
      </w:r>
      <w:r>
        <w:rPr>
          <w:b/>
          <w:spacing w:val="-5"/>
        </w:rPr>
        <w:t xml:space="preserve"> </w:t>
      </w:r>
      <w:r>
        <w:rPr>
          <w:b/>
        </w:rPr>
        <w:t>de</w:t>
      </w:r>
      <w:r>
        <w:rPr>
          <w:b/>
          <w:spacing w:val="-3"/>
        </w:rPr>
        <w:t xml:space="preserve"> </w:t>
      </w:r>
      <w:r>
        <w:rPr>
          <w:b/>
        </w:rPr>
        <w:t>evaluare</w:t>
      </w:r>
      <w:r>
        <w:rPr>
          <w:b/>
          <w:spacing w:val="-3"/>
        </w:rPr>
        <w:t xml:space="preserve"> </w:t>
      </w:r>
      <w:r>
        <w:rPr>
          <w:b/>
        </w:rPr>
        <w:t>a</w:t>
      </w:r>
      <w:r>
        <w:rPr>
          <w:b/>
          <w:spacing w:val="-6"/>
        </w:rPr>
        <w:t xml:space="preserve"> </w:t>
      </w:r>
      <w:r>
        <w:rPr>
          <w:b/>
        </w:rPr>
        <w:t>ofertei</w:t>
      </w:r>
      <w:r>
        <w:rPr>
          <w:b/>
          <w:spacing w:val="-5"/>
        </w:rPr>
        <w:t xml:space="preserve"> </w:t>
      </w:r>
      <w:r>
        <w:rPr>
          <w:b/>
        </w:rPr>
        <w:t>celei mai avantajoase din</w:t>
      </w:r>
      <w:r>
        <w:rPr>
          <w:b/>
          <w:spacing w:val="-4"/>
        </w:rPr>
        <w:t xml:space="preserve"> </w:t>
      </w:r>
      <w:r>
        <w:rPr>
          <w:b/>
        </w:rPr>
        <w:t>punct</w:t>
      </w:r>
      <w:r>
        <w:rPr>
          <w:b/>
          <w:spacing w:val="-3"/>
        </w:rPr>
        <w:t xml:space="preserve"> </w:t>
      </w:r>
      <w:r>
        <w:rPr>
          <w:b/>
        </w:rPr>
        <w:t>de</w:t>
      </w:r>
      <w:r>
        <w:rPr>
          <w:b/>
          <w:spacing w:val="-3"/>
        </w:rPr>
        <w:t xml:space="preserve"> </w:t>
      </w:r>
      <w:r>
        <w:rPr>
          <w:b/>
        </w:rPr>
        <w:t>vedere</w:t>
      </w:r>
      <w:r>
        <w:rPr>
          <w:b/>
          <w:spacing w:val="-3"/>
        </w:rPr>
        <w:t xml:space="preserve"> </w:t>
      </w:r>
      <w:r>
        <w:rPr>
          <w:b/>
        </w:rPr>
        <w:t>economic, precum</w:t>
      </w:r>
      <w:r>
        <w:rPr>
          <w:b/>
          <w:spacing w:val="-7"/>
        </w:rPr>
        <w:t xml:space="preserve"> </w:t>
      </w:r>
      <w:r>
        <w:rPr>
          <w:b/>
        </w:rPr>
        <w:t>și ponderile lor:</w:t>
      </w:r>
    </w:p>
    <w:tbl>
      <w:tblPr>
        <w:tblStyle w:val="TableNormal"/>
        <w:tblW w:w="0" w:type="auto"/>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
        <w:gridCol w:w="7251"/>
        <w:gridCol w:w="1801"/>
      </w:tblGrid>
      <w:tr w:rsidR="006F3A89" w14:paraId="75BBCF1F" w14:textId="77777777" w:rsidTr="006F3A89">
        <w:trPr>
          <w:trHeight w:val="748"/>
        </w:trPr>
        <w:tc>
          <w:tcPr>
            <w:tcW w:w="577" w:type="dxa"/>
          </w:tcPr>
          <w:p w14:paraId="3BF99EFC" w14:textId="77777777" w:rsidR="006F3A89" w:rsidRDefault="006F3A89" w:rsidP="006F3A89">
            <w:pPr>
              <w:pStyle w:val="TableParagraph"/>
              <w:ind w:left="110" w:right="137"/>
              <w:rPr>
                <w:b/>
              </w:rPr>
            </w:pPr>
            <w:r>
              <w:rPr>
                <w:b/>
                <w:spacing w:val="-4"/>
              </w:rPr>
              <w:t xml:space="preserve">Nr. </w:t>
            </w:r>
            <w:r>
              <w:rPr>
                <w:b/>
                <w:spacing w:val="-5"/>
              </w:rPr>
              <w:t>d/o</w:t>
            </w:r>
          </w:p>
        </w:tc>
        <w:tc>
          <w:tcPr>
            <w:tcW w:w="7251" w:type="dxa"/>
          </w:tcPr>
          <w:p w14:paraId="7254F6CC" w14:textId="77777777" w:rsidR="006F3A89" w:rsidRDefault="006F3A89" w:rsidP="006F3A89">
            <w:pPr>
              <w:pStyle w:val="TableParagraph"/>
              <w:ind w:left="5"/>
              <w:jc w:val="center"/>
              <w:rPr>
                <w:b/>
              </w:rPr>
            </w:pPr>
            <w:r>
              <w:rPr>
                <w:b/>
              </w:rPr>
              <w:t>Denumirea</w:t>
            </w:r>
            <w:r>
              <w:rPr>
                <w:b/>
                <w:spacing w:val="-8"/>
              </w:rPr>
              <w:t xml:space="preserve"> </w:t>
            </w:r>
            <w:r>
              <w:rPr>
                <w:b/>
              </w:rPr>
              <w:t>factorului</w:t>
            </w:r>
            <w:r>
              <w:rPr>
                <w:b/>
                <w:spacing w:val="-6"/>
              </w:rPr>
              <w:t xml:space="preserve"> </w:t>
            </w:r>
            <w:r>
              <w:rPr>
                <w:b/>
              </w:rPr>
              <w:t>de</w:t>
            </w:r>
            <w:r>
              <w:rPr>
                <w:b/>
                <w:spacing w:val="-8"/>
              </w:rPr>
              <w:t xml:space="preserve"> </w:t>
            </w:r>
            <w:r>
              <w:rPr>
                <w:b/>
                <w:spacing w:val="-2"/>
              </w:rPr>
              <w:t>evaluare</w:t>
            </w:r>
          </w:p>
        </w:tc>
        <w:tc>
          <w:tcPr>
            <w:tcW w:w="1801" w:type="dxa"/>
          </w:tcPr>
          <w:p w14:paraId="408CD45D" w14:textId="77777777" w:rsidR="006F3A89" w:rsidRDefault="006F3A89" w:rsidP="006F3A89">
            <w:pPr>
              <w:pStyle w:val="TableParagraph"/>
              <w:ind w:left="344"/>
              <w:rPr>
                <w:b/>
              </w:rPr>
            </w:pPr>
            <w:r>
              <w:rPr>
                <w:b/>
                <w:spacing w:val="-2"/>
              </w:rPr>
              <w:t>Ponderea%</w:t>
            </w:r>
          </w:p>
        </w:tc>
      </w:tr>
      <w:tr w:rsidR="006F3A89" w14:paraId="3380357C" w14:textId="77777777" w:rsidTr="006F3A89">
        <w:trPr>
          <w:trHeight w:val="493"/>
        </w:trPr>
        <w:tc>
          <w:tcPr>
            <w:tcW w:w="577" w:type="dxa"/>
          </w:tcPr>
          <w:p w14:paraId="4105C236" w14:textId="77777777" w:rsidR="006F3A89" w:rsidRDefault="006F3A89" w:rsidP="006F3A89">
            <w:pPr>
              <w:pStyle w:val="TableParagraph"/>
              <w:spacing w:before="0"/>
              <w:ind w:left="0"/>
            </w:pPr>
          </w:p>
        </w:tc>
        <w:tc>
          <w:tcPr>
            <w:tcW w:w="7251" w:type="dxa"/>
          </w:tcPr>
          <w:p w14:paraId="14F86577" w14:textId="77777777" w:rsidR="006F3A89" w:rsidRDefault="006F3A89" w:rsidP="006F3A89">
            <w:pPr>
              <w:pStyle w:val="TableParagraph"/>
              <w:spacing w:before="0"/>
              <w:ind w:left="0"/>
            </w:pPr>
          </w:p>
        </w:tc>
        <w:tc>
          <w:tcPr>
            <w:tcW w:w="1801" w:type="dxa"/>
          </w:tcPr>
          <w:p w14:paraId="18594386" w14:textId="77777777" w:rsidR="006F3A89" w:rsidRDefault="006F3A89" w:rsidP="006F3A89">
            <w:pPr>
              <w:pStyle w:val="TableParagraph"/>
              <w:spacing w:before="0"/>
              <w:ind w:left="0"/>
            </w:pPr>
          </w:p>
        </w:tc>
      </w:tr>
    </w:tbl>
    <w:p w14:paraId="5890ACAA" w14:textId="77777777" w:rsidR="006F3A89" w:rsidRDefault="006F3A89" w:rsidP="00D517AC">
      <w:pPr>
        <w:pStyle w:val="Listparagraf"/>
        <w:widowControl w:val="0"/>
        <w:numPr>
          <w:ilvl w:val="0"/>
          <w:numId w:val="37"/>
        </w:numPr>
        <w:tabs>
          <w:tab w:val="clear" w:pos="1134"/>
          <w:tab w:val="left" w:pos="993"/>
        </w:tabs>
        <w:autoSpaceDE w:val="0"/>
        <w:autoSpaceDN w:val="0"/>
        <w:spacing w:before="117"/>
        <w:ind w:left="993" w:hanging="427"/>
        <w:rPr>
          <w:b/>
        </w:rPr>
      </w:pPr>
      <w:r>
        <w:rPr>
          <w:b/>
        </w:rPr>
        <w:t>Termenul</w:t>
      </w:r>
      <w:r>
        <w:rPr>
          <w:b/>
          <w:spacing w:val="-4"/>
        </w:rPr>
        <w:t xml:space="preserve"> </w:t>
      </w:r>
      <w:r>
        <w:rPr>
          <w:b/>
        </w:rPr>
        <w:t>limită</w:t>
      </w:r>
      <w:r>
        <w:rPr>
          <w:b/>
          <w:spacing w:val="-9"/>
        </w:rPr>
        <w:t xml:space="preserve"> </w:t>
      </w:r>
      <w:r>
        <w:rPr>
          <w:b/>
        </w:rPr>
        <w:t>de</w:t>
      </w:r>
      <w:r>
        <w:rPr>
          <w:b/>
          <w:spacing w:val="-7"/>
        </w:rPr>
        <w:t xml:space="preserve"> </w:t>
      </w:r>
      <w:r>
        <w:rPr>
          <w:b/>
        </w:rPr>
        <w:t>depunere/deschidere</w:t>
      </w:r>
      <w:r>
        <w:rPr>
          <w:b/>
          <w:spacing w:val="-6"/>
        </w:rPr>
        <w:t xml:space="preserve"> </w:t>
      </w:r>
      <w:r>
        <w:rPr>
          <w:b/>
        </w:rPr>
        <w:t>a</w:t>
      </w:r>
      <w:r>
        <w:rPr>
          <w:b/>
          <w:spacing w:val="-9"/>
        </w:rPr>
        <w:t xml:space="preserve"> </w:t>
      </w:r>
      <w:r>
        <w:rPr>
          <w:b/>
          <w:spacing w:val="-2"/>
        </w:rPr>
        <w:t>ofertelor:</w:t>
      </w:r>
    </w:p>
    <w:p w14:paraId="413CCEB3" w14:textId="77777777" w:rsidR="006F3A89" w:rsidRDefault="006F3A89" w:rsidP="00D517AC">
      <w:pPr>
        <w:pStyle w:val="Listparagraf"/>
        <w:widowControl w:val="0"/>
        <w:numPr>
          <w:ilvl w:val="0"/>
          <w:numId w:val="36"/>
        </w:numPr>
        <w:tabs>
          <w:tab w:val="clear" w:pos="1134"/>
          <w:tab w:val="left" w:pos="1287"/>
          <w:tab w:val="left" w:pos="9176"/>
        </w:tabs>
        <w:autoSpaceDE w:val="0"/>
        <w:autoSpaceDN w:val="0"/>
        <w:spacing w:before="122"/>
        <w:jc w:val="left"/>
      </w:pPr>
      <w:r>
        <w:rPr>
          <w:b/>
        </w:rPr>
        <w:t>conform</w:t>
      </w:r>
      <w:r>
        <w:rPr>
          <w:b/>
          <w:spacing w:val="-8"/>
        </w:rPr>
        <w:t xml:space="preserve"> </w:t>
      </w:r>
      <w:r>
        <w:rPr>
          <w:b/>
        </w:rPr>
        <w:t>SIA</w:t>
      </w:r>
      <w:r>
        <w:rPr>
          <w:b/>
          <w:spacing w:val="-3"/>
        </w:rPr>
        <w:t xml:space="preserve"> </w:t>
      </w:r>
      <w:r>
        <w:rPr>
          <w:b/>
        </w:rPr>
        <w:t>RSAP</w:t>
      </w:r>
      <w:r>
        <w:rPr>
          <w:b/>
          <w:spacing w:val="-7"/>
        </w:rPr>
        <w:t xml:space="preserve"> </w:t>
      </w:r>
      <w:r>
        <w:rPr>
          <w:b/>
        </w:rPr>
        <w:t>/până</w:t>
      </w:r>
      <w:r>
        <w:rPr>
          <w:b/>
          <w:spacing w:val="-1"/>
        </w:rPr>
        <w:t xml:space="preserve"> </w:t>
      </w:r>
      <w:r>
        <w:rPr>
          <w:b/>
        </w:rPr>
        <w:t>la:</w:t>
      </w:r>
      <w:r>
        <w:rPr>
          <w:b/>
          <w:spacing w:val="-1"/>
        </w:rPr>
        <w:t xml:space="preserve"> </w:t>
      </w:r>
      <w:r>
        <w:rPr>
          <w:b/>
          <w:i/>
        </w:rPr>
        <w:t>[ora</w:t>
      </w:r>
      <w:r>
        <w:rPr>
          <w:b/>
          <w:i/>
          <w:spacing w:val="-1"/>
        </w:rPr>
        <w:t xml:space="preserve"> </w:t>
      </w:r>
      <w:r>
        <w:rPr>
          <w:b/>
          <w:i/>
          <w:spacing w:val="-2"/>
        </w:rPr>
        <w:t>exactă]</w:t>
      </w:r>
      <w:r>
        <w:rPr>
          <w:u w:val="single"/>
        </w:rPr>
        <w:tab/>
      </w:r>
    </w:p>
    <w:p w14:paraId="54D273CE" w14:textId="77777777" w:rsidR="006F3A89" w:rsidRDefault="006F3A89" w:rsidP="00D517AC">
      <w:pPr>
        <w:pStyle w:val="Listparagraf"/>
        <w:widowControl w:val="0"/>
        <w:numPr>
          <w:ilvl w:val="0"/>
          <w:numId w:val="36"/>
        </w:numPr>
        <w:tabs>
          <w:tab w:val="clear" w:pos="1134"/>
          <w:tab w:val="left" w:pos="1287"/>
          <w:tab w:val="left" w:pos="9156"/>
        </w:tabs>
        <w:autoSpaceDE w:val="0"/>
        <w:autoSpaceDN w:val="0"/>
        <w:spacing w:before="121"/>
        <w:jc w:val="left"/>
        <w:rPr>
          <w:b/>
          <w:i/>
        </w:rPr>
      </w:pPr>
      <w:r>
        <w:rPr>
          <w:b/>
        </w:rPr>
        <w:lastRenderedPageBreak/>
        <w:t>pe:</w:t>
      </w:r>
      <w:r>
        <w:rPr>
          <w:b/>
          <w:spacing w:val="-4"/>
        </w:rPr>
        <w:t xml:space="preserve"> </w:t>
      </w:r>
      <w:r>
        <w:rPr>
          <w:b/>
          <w:i/>
          <w:spacing w:val="-2"/>
        </w:rPr>
        <w:t>[data]</w:t>
      </w:r>
      <w:r>
        <w:rPr>
          <w:b/>
          <w:i/>
          <w:u w:val="single"/>
        </w:rPr>
        <w:tab/>
      </w:r>
    </w:p>
    <w:p w14:paraId="28B18A51" w14:textId="77777777" w:rsidR="006F3A89" w:rsidRDefault="006F3A89" w:rsidP="00D517AC">
      <w:pPr>
        <w:pStyle w:val="Listparagraf"/>
        <w:widowControl w:val="0"/>
        <w:numPr>
          <w:ilvl w:val="0"/>
          <w:numId w:val="37"/>
        </w:numPr>
        <w:tabs>
          <w:tab w:val="clear" w:pos="1134"/>
          <w:tab w:val="left" w:pos="993"/>
        </w:tabs>
        <w:autoSpaceDE w:val="0"/>
        <w:autoSpaceDN w:val="0"/>
        <w:spacing w:before="117"/>
        <w:ind w:left="993" w:hanging="427"/>
        <w:rPr>
          <w:b/>
        </w:rPr>
      </w:pPr>
      <w:r>
        <w:rPr>
          <w:b/>
        </w:rPr>
        <w:t>Adresa</w:t>
      </w:r>
      <w:r>
        <w:rPr>
          <w:b/>
          <w:spacing w:val="-9"/>
        </w:rPr>
        <w:t xml:space="preserve"> </w:t>
      </w:r>
      <w:r>
        <w:rPr>
          <w:b/>
        </w:rPr>
        <w:t>la</w:t>
      </w:r>
      <w:r>
        <w:rPr>
          <w:b/>
          <w:spacing w:val="-7"/>
        </w:rPr>
        <w:t xml:space="preserve"> </w:t>
      </w:r>
      <w:r>
        <w:rPr>
          <w:b/>
        </w:rPr>
        <w:t>care</w:t>
      </w:r>
      <w:r>
        <w:rPr>
          <w:b/>
          <w:spacing w:val="-4"/>
        </w:rPr>
        <w:t xml:space="preserve"> </w:t>
      </w:r>
      <w:r>
        <w:rPr>
          <w:b/>
        </w:rPr>
        <w:t>trebuie</w:t>
      </w:r>
      <w:r>
        <w:rPr>
          <w:b/>
          <w:spacing w:val="-3"/>
        </w:rPr>
        <w:t xml:space="preserve"> </w:t>
      </w:r>
      <w:r>
        <w:rPr>
          <w:b/>
        </w:rPr>
        <w:t>transmise</w:t>
      </w:r>
      <w:r>
        <w:rPr>
          <w:b/>
          <w:spacing w:val="-4"/>
        </w:rPr>
        <w:t xml:space="preserve"> </w:t>
      </w:r>
      <w:r>
        <w:rPr>
          <w:b/>
        </w:rPr>
        <w:t>ofertele</w:t>
      </w:r>
      <w:r>
        <w:rPr>
          <w:b/>
          <w:spacing w:val="-4"/>
        </w:rPr>
        <w:t xml:space="preserve"> </w:t>
      </w:r>
      <w:r>
        <w:rPr>
          <w:b/>
        </w:rPr>
        <w:t>sau</w:t>
      </w:r>
      <w:r>
        <w:rPr>
          <w:b/>
          <w:spacing w:val="-4"/>
        </w:rPr>
        <w:t xml:space="preserve"> </w:t>
      </w:r>
      <w:r>
        <w:rPr>
          <w:b/>
        </w:rPr>
        <w:t>cererile</w:t>
      </w:r>
      <w:r>
        <w:rPr>
          <w:b/>
          <w:spacing w:val="-4"/>
        </w:rPr>
        <w:t xml:space="preserve"> </w:t>
      </w:r>
      <w:r>
        <w:rPr>
          <w:b/>
        </w:rPr>
        <w:t>de</w:t>
      </w:r>
      <w:r>
        <w:rPr>
          <w:b/>
          <w:spacing w:val="-3"/>
        </w:rPr>
        <w:t xml:space="preserve"> </w:t>
      </w:r>
      <w:r>
        <w:rPr>
          <w:b/>
          <w:spacing w:val="-2"/>
        </w:rPr>
        <w:t>participare:</w:t>
      </w:r>
    </w:p>
    <w:p w14:paraId="3E140F28" w14:textId="77777777" w:rsidR="006F3A89" w:rsidRDefault="006F3A89" w:rsidP="006F3A89">
      <w:pPr>
        <w:spacing w:before="121"/>
        <w:ind w:left="1018"/>
        <w:rPr>
          <w:b/>
          <w:i/>
        </w:rPr>
      </w:pPr>
      <w:r>
        <w:rPr>
          <w:b/>
          <w:i/>
        </w:rPr>
        <w:t>Ofertele</w:t>
      </w:r>
      <w:r>
        <w:rPr>
          <w:b/>
          <w:i/>
          <w:spacing w:val="-4"/>
        </w:rPr>
        <w:t xml:space="preserve"> </w:t>
      </w:r>
      <w:r>
        <w:rPr>
          <w:b/>
          <w:i/>
        </w:rPr>
        <w:t>sau cererile</w:t>
      </w:r>
      <w:r>
        <w:rPr>
          <w:b/>
          <w:i/>
          <w:spacing w:val="-4"/>
        </w:rPr>
        <w:t xml:space="preserve"> </w:t>
      </w:r>
      <w:r>
        <w:rPr>
          <w:b/>
          <w:i/>
        </w:rPr>
        <w:t>de</w:t>
      </w:r>
      <w:r>
        <w:rPr>
          <w:b/>
          <w:i/>
          <w:spacing w:val="-9"/>
        </w:rPr>
        <w:t xml:space="preserve"> </w:t>
      </w:r>
      <w:r>
        <w:rPr>
          <w:b/>
          <w:i/>
        </w:rPr>
        <w:t>participare</w:t>
      </w:r>
      <w:r>
        <w:rPr>
          <w:b/>
          <w:i/>
          <w:spacing w:val="-3"/>
        </w:rPr>
        <w:t xml:space="preserve"> </w:t>
      </w:r>
      <w:r>
        <w:rPr>
          <w:b/>
          <w:i/>
        </w:rPr>
        <w:t>vor</w:t>
      </w:r>
      <w:r>
        <w:rPr>
          <w:b/>
          <w:i/>
          <w:spacing w:val="-2"/>
        </w:rPr>
        <w:t xml:space="preserve"> </w:t>
      </w:r>
      <w:r>
        <w:rPr>
          <w:b/>
          <w:i/>
        </w:rPr>
        <w:t>fi</w:t>
      </w:r>
      <w:r>
        <w:rPr>
          <w:b/>
          <w:i/>
          <w:spacing w:val="-6"/>
        </w:rPr>
        <w:t xml:space="preserve"> </w:t>
      </w:r>
      <w:r>
        <w:rPr>
          <w:b/>
          <w:i/>
        </w:rPr>
        <w:t>depuse</w:t>
      </w:r>
      <w:r>
        <w:rPr>
          <w:b/>
          <w:i/>
          <w:spacing w:val="-7"/>
        </w:rPr>
        <w:t xml:space="preserve"> </w:t>
      </w:r>
      <w:r>
        <w:rPr>
          <w:b/>
          <w:i/>
        </w:rPr>
        <w:t>electronic</w:t>
      </w:r>
      <w:r>
        <w:rPr>
          <w:b/>
          <w:i/>
          <w:spacing w:val="-4"/>
        </w:rPr>
        <w:t xml:space="preserve"> </w:t>
      </w:r>
      <w:r>
        <w:rPr>
          <w:b/>
          <w:i/>
        </w:rPr>
        <w:t>prin</w:t>
      </w:r>
      <w:r>
        <w:rPr>
          <w:b/>
          <w:i/>
          <w:spacing w:val="-5"/>
        </w:rPr>
        <w:t xml:space="preserve"> </w:t>
      </w:r>
      <w:r>
        <w:rPr>
          <w:b/>
          <w:i/>
        </w:rPr>
        <w:t>intermediul</w:t>
      </w:r>
      <w:r>
        <w:rPr>
          <w:b/>
          <w:i/>
          <w:spacing w:val="-6"/>
        </w:rPr>
        <w:t xml:space="preserve"> </w:t>
      </w:r>
      <w:r>
        <w:rPr>
          <w:b/>
          <w:i/>
        </w:rPr>
        <w:t xml:space="preserve">SIA </w:t>
      </w:r>
      <w:r>
        <w:rPr>
          <w:b/>
          <w:i/>
          <w:spacing w:val="-4"/>
        </w:rPr>
        <w:t>RSAP</w:t>
      </w:r>
    </w:p>
    <w:p w14:paraId="2296412F" w14:textId="77777777" w:rsidR="006F3A89" w:rsidRDefault="006F3A89" w:rsidP="00D517AC">
      <w:pPr>
        <w:pStyle w:val="Listparagraf"/>
        <w:widowControl w:val="0"/>
        <w:numPr>
          <w:ilvl w:val="0"/>
          <w:numId w:val="37"/>
        </w:numPr>
        <w:tabs>
          <w:tab w:val="clear" w:pos="1134"/>
          <w:tab w:val="left" w:pos="993"/>
          <w:tab w:val="left" w:pos="3416"/>
          <w:tab w:val="left" w:pos="5354"/>
        </w:tabs>
        <w:autoSpaceDE w:val="0"/>
        <w:autoSpaceDN w:val="0"/>
        <w:spacing w:before="122"/>
        <w:ind w:left="566" w:right="2199" w:firstLine="0"/>
        <w:rPr>
          <w:b/>
        </w:rPr>
      </w:pPr>
      <w:r>
        <w:rPr>
          <w:b/>
        </w:rPr>
        <w:t>Termenul de valabilitate a ofertelor: 30</w:t>
      </w:r>
      <w:r>
        <w:rPr>
          <w:b/>
          <w:spacing w:val="-5"/>
        </w:rPr>
        <w:t xml:space="preserve"> </w:t>
      </w:r>
      <w:r>
        <w:rPr>
          <w:b/>
        </w:rPr>
        <w:t>de</w:t>
      </w:r>
      <w:r>
        <w:rPr>
          <w:b/>
          <w:spacing w:val="-11"/>
        </w:rPr>
        <w:t xml:space="preserve"> </w:t>
      </w:r>
      <w:r>
        <w:rPr>
          <w:b/>
        </w:rPr>
        <w:t>zile</w:t>
      </w:r>
      <w:r>
        <w:rPr>
          <w:b/>
          <w:spacing w:val="-7"/>
        </w:rPr>
        <w:t xml:space="preserve"> </w:t>
      </w:r>
      <w:r>
        <w:rPr>
          <w:b/>
        </w:rPr>
        <w:t>de</w:t>
      </w:r>
      <w:r>
        <w:rPr>
          <w:b/>
          <w:spacing w:val="-2"/>
        </w:rPr>
        <w:t xml:space="preserve"> </w:t>
      </w:r>
      <w:r>
        <w:rPr>
          <w:b/>
        </w:rPr>
        <w:t>la</w:t>
      </w:r>
      <w:r>
        <w:rPr>
          <w:b/>
          <w:spacing w:val="-9"/>
        </w:rPr>
        <w:t xml:space="preserve"> </w:t>
      </w:r>
      <w:r>
        <w:rPr>
          <w:b/>
        </w:rPr>
        <w:t>data</w:t>
      </w:r>
      <w:r>
        <w:rPr>
          <w:b/>
          <w:spacing w:val="-9"/>
        </w:rPr>
        <w:t xml:space="preserve"> </w:t>
      </w:r>
      <w:r>
        <w:rPr>
          <w:b/>
        </w:rPr>
        <w:t xml:space="preserve">depunerii </w:t>
      </w:r>
      <w:r>
        <w:rPr>
          <w:b/>
          <w:spacing w:val="-2"/>
        </w:rPr>
        <w:t>ofertelor</w:t>
      </w:r>
    </w:p>
    <w:p w14:paraId="794F5EC5" w14:textId="77777777" w:rsidR="006F3A89" w:rsidRDefault="006F3A89" w:rsidP="00D517AC">
      <w:pPr>
        <w:pStyle w:val="Listparagraf"/>
        <w:widowControl w:val="0"/>
        <w:numPr>
          <w:ilvl w:val="0"/>
          <w:numId w:val="37"/>
        </w:numPr>
        <w:tabs>
          <w:tab w:val="clear" w:pos="1134"/>
          <w:tab w:val="left" w:pos="993"/>
          <w:tab w:val="left" w:pos="4541"/>
          <w:tab w:val="left" w:pos="8701"/>
        </w:tabs>
        <w:autoSpaceDE w:val="0"/>
        <w:autoSpaceDN w:val="0"/>
        <w:spacing w:before="113"/>
        <w:ind w:left="993" w:hanging="427"/>
      </w:pPr>
      <w:r>
        <w:rPr>
          <w:b/>
        </w:rPr>
        <w:t>Locul</w:t>
      </w:r>
      <w:r>
        <w:rPr>
          <w:b/>
          <w:spacing w:val="-2"/>
        </w:rPr>
        <w:t xml:space="preserve"> </w:t>
      </w:r>
      <w:r>
        <w:rPr>
          <w:b/>
        </w:rPr>
        <w:t>deschiderii</w:t>
      </w:r>
      <w:r>
        <w:rPr>
          <w:b/>
          <w:spacing w:val="-2"/>
        </w:rPr>
        <w:t xml:space="preserve"> </w:t>
      </w:r>
      <w:r>
        <w:rPr>
          <w:b/>
        </w:rPr>
        <w:t xml:space="preserve">ofertelor: </w:t>
      </w:r>
      <w:r>
        <w:rPr>
          <w:b/>
          <w:u w:val="single"/>
        </w:rPr>
        <w:tab/>
      </w:r>
      <w:r>
        <w:t xml:space="preserve">SIA RSAP </w:t>
      </w:r>
      <w:r>
        <w:rPr>
          <w:u w:val="single"/>
        </w:rPr>
        <w:tab/>
      </w:r>
    </w:p>
    <w:p w14:paraId="74F39C55" w14:textId="77777777" w:rsidR="006F3A89" w:rsidRDefault="006F3A89" w:rsidP="006F3A89">
      <w:pPr>
        <w:spacing w:before="2"/>
        <w:ind w:left="5459"/>
      </w:pPr>
      <w:r>
        <w:t>(SIA</w:t>
      </w:r>
      <w:r>
        <w:rPr>
          <w:spacing w:val="-7"/>
        </w:rPr>
        <w:t xml:space="preserve"> </w:t>
      </w:r>
      <w:r>
        <w:t>RSAP</w:t>
      </w:r>
      <w:r>
        <w:rPr>
          <w:spacing w:val="1"/>
        </w:rPr>
        <w:t xml:space="preserve"> </w:t>
      </w:r>
      <w:r>
        <w:t>sau</w:t>
      </w:r>
      <w:r>
        <w:rPr>
          <w:spacing w:val="-6"/>
        </w:rPr>
        <w:t xml:space="preserve"> </w:t>
      </w:r>
      <w:r>
        <w:t>adresa</w:t>
      </w:r>
      <w:r>
        <w:rPr>
          <w:spacing w:val="3"/>
        </w:rPr>
        <w:t xml:space="preserve"> </w:t>
      </w:r>
      <w:r>
        <w:rPr>
          <w:spacing w:val="-2"/>
        </w:rPr>
        <w:t>deschiderii)</w:t>
      </w:r>
    </w:p>
    <w:p w14:paraId="40C150F4" w14:textId="77777777" w:rsidR="006F3A89" w:rsidRDefault="006F3A89" w:rsidP="006F3A89">
      <w:pPr>
        <w:spacing w:before="6"/>
        <w:ind w:left="927"/>
        <w:rPr>
          <w:b/>
          <w:i/>
        </w:rPr>
      </w:pPr>
      <w:r>
        <w:rPr>
          <w:b/>
          <w:i/>
        </w:rPr>
        <w:t>Ofertele</w:t>
      </w:r>
      <w:r>
        <w:rPr>
          <w:b/>
          <w:i/>
          <w:spacing w:val="-4"/>
        </w:rPr>
        <w:t xml:space="preserve"> </w:t>
      </w:r>
      <w:r>
        <w:rPr>
          <w:b/>
          <w:i/>
        </w:rPr>
        <w:t>întârziate</w:t>
      </w:r>
      <w:r>
        <w:rPr>
          <w:b/>
          <w:i/>
          <w:spacing w:val="-3"/>
        </w:rPr>
        <w:t xml:space="preserve"> </w:t>
      </w:r>
      <w:r>
        <w:rPr>
          <w:b/>
          <w:i/>
        </w:rPr>
        <w:t>vor</w:t>
      </w:r>
      <w:r>
        <w:rPr>
          <w:b/>
          <w:i/>
          <w:spacing w:val="-6"/>
        </w:rPr>
        <w:t xml:space="preserve"> </w:t>
      </w:r>
      <w:r>
        <w:rPr>
          <w:b/>
          <w:i/>
        </w:rPr>
        <w:t xml:space="preserve">fi </w:t>
      </w:r>
      <w:r>
        <w:rPr>
          <w:b/>
          <w:i/>
          <w:spacing w:val="-2"/>
        </w:rPr>
        <w:t>respinse.</w:t>
      </w:r>
    </w:p>
    <w:p w14:paraId="534B8605" w14:textId="77777777" w:rsidR="006F3A89" w:rsidRDefault="006F3A89" w:rsidP="00D517AC">
      <w:pPr>
        <w:pStyle w:val="Listparagraf"/>
        <w:widowControl w:val="0"/>
        <w:numPr>
          <w:ilvl w:val="0"/>
          <w:numId w:val="37"/>
        </w:numPr>
        <w:tabs>
          <w:tab w:val="clear" w:pos="1134"/>
          <w:tab w:val="left" w:pos="993"/>
        </w:tabs>
        <w:autoSpaceDE w:val="0"/>
        <w:autoSpaceDN w:val="0"/>
        <w:spacing w:before="117"/>
        <w:ind w:left="993" w:hanging="427"/>
        <w:rPr>
          <w:b/>
        </w:rPr>
      </w:pPr>
      <w:r>
        <w:rPr>
          <w:b/>
        </w:rPr>
        <w:t>Persoanele</w:t>
      </w:r>
      <w:r>
        <w:rPr>
          <w:b/>
          <w:spacing w:val="-3"/>
        </w:rPr>
        <w:t xml:space="preserve"> </w:t>
      </w:r>
      <w:r>
        <w:rPr>
          <w:b/>
        </w:rPr>
        <w:t>autorizate</w:t>
      </w:r>
      <w:r>
        <w:rPr>
          <w:b/>
          <w:spacing w:val="-6"/>
        </w:rPr>
        <w:t xml:space="preserve"> </w:t>
      </w:r>
      <w:r>
        <w:rPr>
          <w:b/>
        </w:rPr>
        <w:t>să</w:t>
      </w:r>
      <w:r>
        <w:rPr>
          <w:b/>
          <w:spacing w:val="-4"/>
        </w:rPr>
        <w:t xml:space="preserve"> </w:t>
      </w:r>
      <w:r>
        <w:rPr>
          <w:b/>
        </w:rPr>
        <w:t>asiste</w:t>
      </w:r>
      <w:r>
        <w:rPr>
          <w:b/>
          <w:spacing w:val="-6"/>
        </w:rPr>
        <w:t xml:space="preserve"> </w:t>
      </w:r>
      <w:r>
        <w:rPr>
          <w:b/>
        </w:rPr>
        <w:t>la</w:t>
      </w:r>
      <w:r>
        <w:rPr>
          <w:b/>
          <w:spacing w:val="-9"/>
        </w:rPr>
        <w:t xml:space="preserve"> </w:t>
      </w:r>
      <w:r>
        <w:rPr>
          <w:b/>
        </w:rPr>
        <w:t>deschiderea</w:t>
      </w:r>
      <w:r>
        <w:rPr>
          <w:b/>
          <w:spacing w:val="-9"/>
        </w:rPr>
        <w:t xml:space="preserve"> </w:t>
      </w:r>
      <w:r>
        <w:rPr>
          <w:b/>
          <w:spacing w:val="-2"/>
        </w:rPr>
        <w:t>ofertelor:</w:t>
      </w:r>
    </w:p>
    <w:p w14:paraId="13613E71" w14:textId="77777777" w:rsidR="006F3A89" w:rsidRDefault="006F3A89" w:rsidP="006F3A89">
      <w:pPr>
        <w:spacing w:before="2"/>
        <w:ind w:left="1018"/>
        <w:rPr>
          <w:b/>
        </w:rPr>
      </w:pPr>
      <w:r>
        <w:rPr>
          <w:b/>
          <w:i/>
        </w:rPr>
        <w:t>Ofertanții</w:t>
      </w:r>
      <w:r>
        <w:rPr>
          <w:b/>
          <w:i/>
          <w:spacing w:val="-1"/>
        </w:rPr>
        <w:t xml:space="preserve"> </w:t>
      </w:r>
      <w:r>
        <w:rPr>
          <w:b/>
          <w:i/>
        </w:rPr>
        <w:t>sau</w:t>
      </w:r>
      <w:r>
        <w:rPr>
          <w:b/>
          <w:i/>
          <w:spacing w:val="-4"/>
        </w:rPr>
        <w:t xml:space="preserve"> </w:t>
      </w:r>
      <w:r>
        <w:rPr>
          <w:b/>
          <w:i/>
        </w:rPr>
        <w:t>reprezentanții</w:t>
      </w:r>
      <w:r>
        <w:rPr>
          <w:b/>
          <w:i/>
          <w:spacing w:val="-1"/>
        </w:rPr>
        <w:t xml:space="preserve"> </w:t>
      </w:r>
      <w:r>
        <w:rPr>
          <w:b/>
          <w:i/>
        </w:rPr>
        <w:t>acestora</w:t>
      </w:r>
      <w:r>
        <w:rPr>
          <w:b/>
          <w:i/>
          <w:spacing w:val="-3"/>
        </w:rPr>
        <w:t xml:space="preserve"> </w:t>
      </w:r>
      <w:r>
        <w:rPr>
          <w:b/>
          <w:i/>
        </w:rPr>
        <w:t>au dreptul</w:t>
      </w:r>
      <w:r>
        <w:rPr>
          <w:b/>
          <w:i/>
          <w:spacing w:val="-6"/>
        </w:rPr>
        <w:t xml:space="preserve"> </w:t>
      </w:r>
      <w:r>
        <w:rPr>
          <w:b/>
          <w:i/>
        </w:rPr>
        <w:t>să</w:t>
      </w:r>
      <w:r>
        <w:rPr>
          <w:b/>
          <w:i/>
          <w:spacing w:val="-6"/>
        </w:rPr>
        <w:t xml:space="preserve"> </w:t>
      </w:r>
      <w:r>
        <w:rPr>
          <w:b/>
          <w:i/>
        </w:rPr>
        <w:t>participe</w:t>
      </w:r>
      <w:r>
        <w:rPr>
          <w:b/>
          <w:i/>
          <w:spacing w:val="-4"/>
        </w:rPr>
        <w:t xml:space="preserve"> </w:t>
      </w:r>
      <w:r>
        <w:rPr>
          <w:b/>
          <w:i/>
        </w:rPr>
        <w:t>la</w:t>
      </w:r>
      <w:r>
        <w:rPr>
          <w:b/>
          <w:i/>
          <w:spacing w:val="-7"/>
        </w:rPr>
        <w:t xml:space="preserve"> </w:t>
      </w:r>
      <w:r>
        <w:rPr>
          <w:b/>
          <w:i/>
        </w:rPr>
        <w:t>deschiderea</w:t>
      </w:r>
      <w:r>
        <w:rPr>
          <w:b/>
          <w:i/>
          <w:spacing w:val="-2"/>
        </w:rPr>
        <w:t xml:space="preserve"> </w:t>
      </w:r>
      <w:r>
        <w:rPr>
          <w:b/>
          <w:i/>
        </w:rPr>
        <w:t>ofertelor,</w:t>
      </w:r>
      <w:r>
        <w:rPr>
          <w:b/>
          <w:i/>
          <w:spacing w:val="-4"/>
        </w:rPr>
        <w:t xml:space="preserve"> </w:t>
      </w:r>
      <w:r>
        <w:rPr>
          <w:b/>
          <w:i/>
        </w:rPr>
        <w:t>cu excepția cazului când ofertele au fost depuse prin SIA RSAP</w:t>
      </w:r>
      <w:r>
        <w:rPr>
          <w:b/>
        </w:rPr>
        <w:t>.</w:t>
      </w:r>
    </w:p>
    <w:p w14:paraId="14A5399D" w14:textId="77777777" w:rsidR="006F3A89" w:rsidRDefault="006F3A89" w:rsidP="00D517AC">
      <w:pPr>
        <w:pStyle w:val="Listparagraf"/>
        <w:widowControl w:val="0"/>
        <w:numPr>
          <w:ilvl w:val="0"/>
          <w:numId w:val="37"/>
        </w:numPr>
        <w:tabs>
          <w:tab w:val="clear" w:pos="1134"/>
          <w:tab w:val="left" w:pos="993"/>
          <w:tab w:val="left" w:pos="1018"/>
          <w:tab w:val="left" w:pos="9454"/>
        </w:tabs>
        <w:autoSpaceDE w:val="0"/>
        <w:autoSpaceDN w:val="0"/>
        <w:spacing w:before="124" w:line="237" w:lineRule="auto"/>
        <w:ind w:left="1018" w:right="356" w:hanging="452"/>
        <w:rPr>
          <w:b/>
        </w:rPr>
      </w:pPr>
      <w:r>
        <w:rPr>
          <w:b/>
        </w:rPr>
        <w:t xml:space="preserve">Limba sau limbile în care trebuie redactate ofertele sau cererile de participare: </w:t>
      </w:r>
      <w:r>
        <w:rPr>
          <w:b/>
          <w:u w:val="single"/>
        </w:rPr>
        <w:tab/>
      </w:r>
      <w:r>
        <w:rPr>
          <w:b/>
          <w:spacing w:val="-2"/>
        </w:rPr>
        <w:t xml:space="preserve">limba </w:t>
      </w:r>
      <w:r>
        <w:rPr>
          <w:b/>
        </w:rPr>
        <w:t>română _</w:t>
      </w:r>
    </w:p>
    <w:p w14:paraId="219FF73B" w14:textId="77777777" w:rsidR="006F3A89" w:rsidRDefault="006F3A89" w:rsidP="00D517AC">
      <w:pPr>
        <w:pStyle w:val="Listparagraf"/>
        <w:widowControl w:val="0"/>
        <w:numPr>
          <w:ilvl w:val="0"/>
          <w:numId w:val="37"/>
        </w:numPr>
        <w:tabs>
          <w:tab w:val="clear" w:pos="1134"/>
          <w:tab w:val="left" w:pos="927"/>
        </w:tabs>
        <w:autoSpaceDE w:val="0"/>
        <w:autoSpaceDN w:val="0"/>
        <w:spacing w:before="121"/>
        <w:ind w:left="927" w:right="910" w:hanging="361"/>
        <w:rPr>
          <w:b/>
        </w:rPr>
      </w:pPr>
      <w:r>
        <w:rPr>
          <w:b/>
        </w:rPr>
        <w:t>Respectivul</w:t>
      </w:r>
      <w:r>
        <w:rPr>
          <w:b/>
          <w:spacing w:val="-5"/>
        </w:rPr>
        <w:t xml:space="preserve"> </w:t>
      </w:r>
      <w:r>
        <w:rPr>
          <w:b/>
        </w:rPr>
        <w:t>contract</w:t>
      </w:r>
      <w:r>
        <w:rPr>
          <w:b/>
          <w:spacing w:val="-3"/>
        </w:rPr>
        <w:t xml:space="preserve"> </w:t>
      </w:r>
      <w:r>
        <w:rPr>
          <w:b/>
        </w:rPr>
        <w:t>se</w:t>
      </w:r>
      <w:r>
        <w:rPr>
          <w:b/>
          <w:spacing w:val="-3"/>
        </w:rPr>
        <w:t xml:space="preserve"> </w:t>
      </w:r>
      <w:r>
        <w:rPr>
          <w:b/>
        </w:rPr>
        <w:t>referă</w:t>
      </w:r>
      <w:r>
        <w:rPr>
          <w:b/>
          <w:spacing w:val="-2"/>
        </w:rPr>
        <w:t xml:space="preserve"> </w:t>
      </w:r>
      <w:r>
        <w:rPr>
          <w:b/>
        </w:rPr>
        <w:t>la</w:t>
      </w:r>
      <w:r>
        <w:rPr>
          <w:b/>
          <w:spacing w:val="-2"/>
        </w:rPr>
        <w:t xml:space="preserve"> </w:t>
      </w:r>
      <w:r>
        <w:rPr>
          <w:b/>
        </w:rPr>
        <w:t>un</w:t>
      </w:r>
      <w:r>
        <w:rPr>
          <w:b/>
          <w:spacing w:val="-6"/>
        </w:rPr>
        <w:t xml:space="preserve"> </w:t>
      </w:r>
      <w:r>
        <w:rPr>
          <w:b/>
        </w:rPr>
        <w:t>proiect</w:t>
      </w:r>
      <w:r>
        <w:rPr>
          <w:b/>
          <w:spacing w:val="-3"/>
        </w:rPr>
        <w:t xml:space="preserve"> </w:t>
      </w:r>
      <w:r>
        <w:rPr>
          <w:b/>
        </w:rPr>
        <w:t>și/sau</w:t>
      </w:r>
      <w:r>
        <w:rPr>
          <w:b/>
          <w:spacing w:val="-3"/>
        </w:rPr>
        <w:t xml:space="preserve"> </w:t>
      </w:r>
      <w:r>
        <w:rPr>
          <w:b/>
        </w:rPr>
        <w:t>program</w:t>
      </w:r>
      <w:r>
        <w:rPr>
          <w:b/>
          <w:spacing w:val="-3"/>
        </w:rPr>
        <w:t xml:space="preserve"> </w:t>
      </w:r>
      <w:r>
        <w:rPr>
          <w:b/>
        </w:rPr>
        <w:t>finanțat</w:t>
      </w:r>
      <w:r>
        <w:rPr>
          <w:b/>
          <w:spacing w:val="-3"/>
        </w:rPr>
        <w:t xml:space="preserve"> </w:t>
      </w:r>
      <w:r>
        <w:rPr>
          <w:b/>
        </w:rPr>
        <w:t>din</w:t>
      </w:r>
      <w:r>
        <w:rPr>
          <w:b/>
          <w:spacing w:val="-4"/>
        </w:rPr>
        <w:t xml:space="preserve"> </w:t>
      </w:r>
      <w:r>
        <w:rPr>
          <w:b/>
        </w:rPr>
        <w:t>fonduri</w:t>
      </w:r>
      <w:r>
        <w:rPr>
          <w:b/>
          <w:spacing w:val="-1"/>
        </w:rPr>
        <w:t xml:space="preserve"> </w:t>
      </w:r>
      <w:r>
        <w:rPr>
          <w:b/>
        </w:rPr>
        <w:t>ale</w:t>
      </w:r>
      <w:r>
        <w:rPr>
          <w:b/>
          <w:spacing w:val="-3"/>
        </w:rPr>
        <w:t xml:space="preserve"> </w:t>
      </w:r>
      <w:r>
        <w:rPr>
          <w:b/>
        </w:rPr>
        <w:t xml:space="preserve">Uniunii </w:t>
      </w:r>
      <w:r>
        <w:rPr>
          <w:b/>
          <w:spacing w:val="-2"/>
        </w:rPr>
        <w:t>Europene:</w:t>
      </w:r>
    </w:p>
    <w:p w14:paraId="10DC58F2" w14:textId="77777777" w:rsidR="006F3A89" w:rsidRDefault="006F3A89" w:rsidP="006F3A89">
      <w:pPr>
        <w:pStyle w:val="Corptext"/>
        <w:tabs>
          <w:tab w:val="left" w:pos="3683"/>
          <w:tab w:val="left" w:pos="9363"/>
        </w:tabs>
        <w:spacing w:line="251" w:lineRule="exact"/>
        <w:ind w:left="927"/>
      </w:pPr>
      <w:r>
        <w:rPr>
          <w:u w:val="single"/>
        </w:rPr>
        <w:tab/>
      </w:r>
      <w:r>
        <w:rPr>
          <w:spacing w:val="-5"/>
        </w:rPr>
        <w:t>nu</w:t>
      </w:r>
      <w:r>
        <w:rPr>
          <w:u w:val="single"/>
        </w:rPr>
        <w:tab/>
      </w:r>
    </w:p>
    <w:p w14:paraId="704CEC77" w14:textId="77777777" w:rsidR="006F3A89" w:rsidRDefault="006F3A89" w:rsidP="00D517AC">
      <w:pPr>
        <w:pStyle w:val="Listparagraf"/>
        <w:widowControl w:val="0"/>
        <w:numPr>
          <w:ilvl w:val="0"/>
          <w:numId w:val="37"/>
        </w:numPr>
        <w:tabs>
          <w:tab w:val="clear" w:pos="1134"/>
          <w:tab w:val="left" w:pos="993"/>
        </w:tabs>
        <w:autoSpaceDE w:val="0"/>
        <w:autoSpaceDN w:val="0"/>
        <w:spacing w:before="122"/>
        <w:ind w:left="993" w:hanging="427"/>
        <w:rPr>
          <w:b/>
        </w:rPr>
      </w:pPr>
      <w:r>
        <w:rPr>
          <w:b/>
        </w:rPr>
        <w:t>Denumirea</w:t>
      </w:r>
      <w:r>
        <w:rPr>
          <w:b/>
          <w:spacing w:val="-10"/>
        </w:rPr>
        <w:t xml:space="preserve"> </w:t>
      </w:r>
      <w:r>
        <w:rPr>
          <w:b/>
        </w:rPr>
        <w:t>și</w:t>
      </w:r>
      <w:r>
        <w:rPr>
          <w:b/>
          <w:spacing w:val="-6"/>
        </w:rPr>
        <w:t xml:space="preserve"> </w:t>
      </w:r>
      <w:r>
        <w:rPr>
          <w:b/>
        </w:rPr>
        <w:t>adresa</w:t>
      </w:r>
      <w:r>
        <w:rPr>
          <w:b/>
          <w:spacing w:val="-7"/>
        </w:rPr>
        <w:t xml:space="preserve"> </w:t>
      </w:r>
      <w:r>
        <w:rPr>
          <w:b/>
        </w:rPr>
        <w:t>organismului</w:t>
      </w:r>
      <w:r>
        <w:rPr>
          <w:b/>
          <w:spacing w:val="-7"/>
        </w:rPr>
        <w:t xml:space="preserve"> </w:t>
      </w:r>
      <w:r>
        <w:rPr>
          <w:b/>
        </w:rPr>
        <w:t>competent</w:t>
      </w:r>
      <w:r>
        <w:rPr>
          <w:b/>
          <w:spacing w:val="-5"/>
        </w:rPr>
        <w:t xml:space="preserve"> </w:t>
      </w:r>
      <w:r>
        <w:rPr>
          <w:b/>
        </w:rPr>
        <w:t>de</w:t>
      </w:r>
      <w:r>
        <w:rPr>
          <w:b/>
          <w:spacing w:val="-5"/>
        </w:rPr>
        <w:t xml:space="preserve"> </w:t>
      </w:r>
      <w:r>
        <w:rPr>
          <w:b/>
        </w:rPr>
        <w:t>soluționare a</w:t>
      </w:r>
      <w:r>
        <w:rPr>
          <w:b/>
          <w:spacing w:val="-7"/>
        </w:rPr>
        <w:t xml:space="preserve"> </w:t>
      </w:r>
      <w:r>
        <w:rPr>
          <w:b/>
          <w:spacing w:val="-2"/>
        </w:rPr>
        <w:t>contestațiilor:</w:t>
      </w:r>
    </w:p>
    <w:p w14:paraId="5218860B" w14:textId="77777777" w:rsidR="006F3A89" w:rsidRDefault="006F3A89" w:rsidP="006F3A89">
      <w:pPr>
        <w:spacing w:before="1" w:line="251" w:lineRule="exact"/>
        <w:ind w:left="1018"/>
        <w:rPr>
          <w:b/>
          <w:i/>
        </w:rPr>
      </w:pPr>
      <w:r>
        <w:rPr>
          <w:b/>
          <w:i/>
        </w:rPr>
        <w:t>Agenția</w:t>
      </w:r>
      <w:r>
        <w:rPr>
          <w:b/>
          <w:i/>
          <w:spacing w:val="-5"/>
        </w:rPr>
        <w:t xml:space="preserve"> </w:t>
      </w:r>
      <w:r>
        <w:rPr>
          <w:b/>
          <w:i/>
        </w:rPr>
        <w:t>Națională</w:t>
      </w:r>
      <w:r>
        <w:rPr>
          <w:b/>
          <w:i/>
          <w:spacing w:val="-9"/>
        </w:rPr>
        <w:t xml:space="preserve"> </w:t>
      </w:r>
      <w:r>
        <w:rPr>
          <w:b/>
          <w:i/>
        </w:rPr>
        <w:t>pentru</w:t>
      </w:r>
      <w:r>
        <w:rPr>
          <w:b/>
          <w:i/>
          <w:spacing w:val="-7"/>
        </w:rPr>
        <w:t xml:space="preserve"> </w:t>
      </w:r>
      <w:r>
        <w:rPr>
          <w:b/>
          <w:i/>
        </w:rPr>
        <w:t>Soluționarea</w:t>
      </w:r>
      <w:r>
        <w:rPr>
          <w:b/>
          <w:i/>
          <w:spacing w:val="-4"/>
        </w:rPr>
        <w:t xml:space="preserve"> </w:t>
      </w:r>
      <w:r>
        <w:rPr>
          <w:b/>
          <w:i/>
          <w:spacing w:val="-2"/>
        </w:rPr>
        <w:t>Contestațiilor</w:t>
      </w:r>
    </w:p>
    <w:p w14:paraId="11DB34BB" w14:textId="77777777" w:rsidR="006F3A89" w:rsidRDefault="006F3A89" w:rsidP="006F3A89">
      <w:pPr>
        <w:ind w:left="1018" w:right="1080"/>
        <w:rPr>
          <w:b/>
          <w:i/>
        </w:rPr>
      </w:pPr>
      <w:r>
        <w:rPr>
          <w:b/>
          <w:i/>
        </w:rPr>
        <w:t>Adresa:</w:t>
      </w:r>
      <w:r>
        <w:rPr>
          <w:b/>
          <w:i/>
          <w:spacing w:val="-2"/>
        </w:rPr>
        <w:t xml:space="preserve"> </w:t>
      </w:r>
      <w:r>
        <w:rPr>
          <w:b/>
          <w:i/>
        </w:rPr>
        <w:t>mun.</w:t>
      </w:r>
      <w:r>
        <w:rPr>
          <w:b/>
          <w:i/>
          <w:spacing w:val="-4"/>
        </w:rPr>
        <w:t xml:space="preserve"> </w:t>
      </w:r>
      <w:r>
        <w:rPr>
          <w:b/>
          <w:i/>
        </w:rPr>
        <w:t>Chișinău, bd.</w:t>
      </w:r>
      <w:r>
        <w:rPr>
          <w:b/>
          <w:i/>
          <w:spacing w:val="-4"/>
        </w:rPr>
        <w:t xml:space="preserve"> </w:t>
      </w:r>
      <w:r>
        <w:rPr>
          <w:b/>
          <w:i/>
        </w:rPr>
        <w:t>Ștefan</w:t>
      </w:r>
      <w:r>
        <w:rPr>
          <w:b/>
          <w:i/>
          <w:spacing w:val="-4"/>
        </w:rPr>
        <w:t xml:space="preserve"> </w:t>
      </w:r>
      <w:r>
        <w:rPr>
          <w:b/>
          <w:i/>
        </w:rPr>
        <w:t>cel Mare</w:t>
      </w:r>
      <w:r>
        <w:rPr>
          <w:b/>
          <w:i/>
          <w:spacing w:val="-8"/>
        </w:rPr>
        <w:t xml:space="preserve"> </w:t>
      </w:r>
      <w:r>
        <w:rPr>
          <w:b/>
          <w:i/>
        </w:rPr>
        <w:t>și</w:t>
      </w:r>
      <w:r>
        <w:rPr>
          <w:b/>
          <w:i/>
          <w:spacing w:val="-4"/>
        </w:rPr>
        <w:t xml:space="preserve"> </w:t>
      </w:r>
      <w:r>
        <w:rPr>
          <w:b/>
          <w:i/>
        </w:rPr>
        <w:t>Sfânt</w:t>
      </w:r>
      <w:r>
        <w:rPr>
          <w:b/>
          <w:i/>
          <w:spacing w:val="-5"/>
        </w:rPr>
        <w:t xml:space="preserve"> </w:t>
      </w:r>
      <w:r>
        <w:rPr>
          <w:b/>
          <w:i/>
        </w:rPr>
        <w:t>nr.124</w:t>
      </w:r>
      <w:r>
        <w:rPr>
          <w:b/>
          <w:i/>
          <w:spacing w:val="-1"/>
        </w:rPr>
        <w:t xml:space="preserve"> </w:t>
      </w:r>
      <w:r>
        <w:rPr>
          <w:b/>
          <w:i/>
        </w:rPr>
        <w:t>(et.4), MD</w:t>
      </w:r>
      <w:r>
        <w:rPr>
          <w:b/>
          <w:i/>
          <w:spacing w:val="-6"/>
        </w:rPr>
        <w:t xml:space="preserve"> </w:t>
      </w:r>
      <w:r>
        <w:rPr>
          <w:b/>
          <w:i/>
        </w:rPr>
        <w:t xml:space="preserve">2001; Tel/Fax/email: 022-820 652, 022 820-651, </w:t>
      </w:r>
      <w:hyperlink r:id="rId13">
        <w:r>
          <w:rPr>
            <w:b/>
            <w:i/>
          </w:rPr>
          <w:t>contestatii@ansc.md</w:t>
        </w:r>
      </w:hyperlink>
    </w:p>
    <w:p w14:paraId="2182B085" w14:textId="77777777" w:rsidR="006F3A89" w:rsidRDefault="006F3A89" w:rsidP="00D517AC">
      <w:pPr>
        <w:pStyle w:val="Listparagraf"/>
        <w:widowControl w:val="0"/>
        <w:numPr>
          <w:ilvl w:val="0"/>
          <w:numId w:val="37"/>
        </w:numPr>
        <w:tabs>
          <w:tab w:val="clear" w:pos="1134"/>
          <w:tab w:val="left" w:pos="927"/>
          <w:tab w:val="left" w:pos="8215"/>
        </w:tabs>
        <w:autoSpaceDE w:val="0"/>
        <w:autoSpaceDN w:val="0"/>
        <w:spacing w:before="122"/>
        <w:ind w:left="927" w:right="1010" w:hanging="361"/>
        <w:rPr>
          <w:b/>
        </w:rPr>
      </w:pPr>
      <w:r>
        <w:rPr>
          <w:b/>
        </w:rPr>
        <w:t>Data</w:t>
      </w:r>
      <w:r>
        <w:rPr>
          <w:b/>
          <w:spacing w:val="-7"/>
        </w:rPr>
        <w:t xml:space="preserve"> </w:t>
      </w:r>
      <w:r>
        <w:rPr>
          <w:b/>
        </w:rPr>
        <w:t>(datele)</w:t>
      </w:r>
      <w:r>
        <w:rPr>
          <w:b/>
          <w:spacing w:val="-4"/>
        </w:rPr>
        <w:t xml:space="preserve"> </w:t>
      </w:r>
      <w:r>
        <w:rPr>
          <w:b/>
        </w:rPr>
        <w:t>și referința</w:t>
      </w:r>
      <w:r>
        <w:rPr>
          <w:b/>
          <w:spacing w:val="-7"/>
        </w:rPr>
        <w:t xml:space="preserve"> </w:t>
      </w:r>
      <w:r>
        <w:rPr>
          <w:b/>
        </w:rPr>
        <w:t>(referințele)</w:t>
      </w:r>
      <w:r>
        <w:rPr>
          <w:b/>
          <w:spacing w:val="-4"/>
        </w:rPr>
        <w:t xml:space="preserve"> </w:t>
      </w:r>
      <w:r>
        <w:rPr>
          <w:b/>
        </w:rPr>
        <w:t>publicărilor anterioare</w:t>
      </w:r>
      <w:r>
        <w:rPr>
          <w:b/>
          <w:spacing w:val="-4"/>
        </w:rPr>
        <w:t xml:space="preserve"> </w:t>
      </w:r>
      <w:r>
        <w:rPr>
          <w:b/>
        </w:rPr>
        <w:t>în</w:t>
      </w:r>
      <w:r>
        <w:rPr>
          <w:b/>
          <w:spacing w:val="-10"/>
        </w:rPr>
        <w:t xml:space="preserve"> </w:t>
      </w:r>
      <w:r>
        <w:rPr>
          <w:b/>
        </w:rPr>
        <w:t>Jurnalul</w:t>
      </w:r>
      <w:r>
        <w:rPr>
          <w:b/>
          <w:spacing w:val="-6"/>
        </w:rPr>
        <w:t xml:space="preserve"> </w:t>
      </w:r>
      <w:r>
        <w:rPr>
          <w:b/>
        </w:rPr>
        <w:t>Oficial</w:t>
      </w:r>
      <w:r>
        <w:rPr>
          <w:b/>
          <w:spacing w:val="-1"/>
        </w:rPr>
        <w:t xml:space="preserve"> </w:t>
      </w:r>
      <w:r>
        <w:rPr>
          <w:b/>
        </w:rPr>
        <w:t>al</w:t>
      </w:r>
      <w:r>
        <w:rPr>
          <w:b/>
          <w:spacing w:val="-6"/>
        </w:rPr>
        <w:t xml:space="preserve"> </w:t>
      </w:r>
      <w:r>
        <w:rPr>
          <w:b/>
        </w:rPr>
        <w:t xml:space="preserve">Uniunii Europene privind contractul (contractele) la care se referă anunțul respectiv (dacă este </w:t>
      </w:r>
      <w:r>
        <w:rPr>
          <w:b/>
          <w:spacing w:val="-2"/>
        </w:rPr>
        <w:t>cazul):</w:t>
      </w:r>
      <w:r>
        <w:rPr>
          <w:b/>
          <w:u w:val="single"/>
        </w:rPr>
        <w:tab/>
      </w:r>
    </w:p>
    <w:p w14:paraId="2DBA95D7" w14:textId="77777777" w:rsidR="006F3A89" w:rsidRDefault="006F3A89" w:rsidP="00D517AC">
      <w:pPr>
        <w:pStyle w:val="Listparagraf"/>
        <w:widowControl w:val="0"/>
        <w:numPr>
          <w:ilvl w:val="0"/>
          <w:numId w:val="37"/>
        </w:numPr>
        <w:tabs>
          <w:tab w:val="clear" w:pos="1134"/>
          <w:tab w:val="left" w:pos="927"/>
          <w:tab w:val="left" w:pos="9142"/>
        </w:tabs>
        <w:autoSpaceDE w:val="0"/>
        <w:autoSpaceDN w:val="0"/>
        <w:spacing w:before="119"/>
        <w:ind w:left="927" w:right="1201" w:hanging="361"/>
        <w:rPr>
          <w:b/>
        </w:rPr>
      </w:pPr>
      <w:r>
        <w:rPr>
          <w:b/>
        </w:rPr>
        <w:t xml:space="preserve">În cazul achizițiilor periodice, calendarul estimat pentru publicarea anunțurilor </w:t>
      </w:r>
      <w:r>
        <w:rPr>
          <w:b/>
          <w:spacing w:val="-2"/>
        </w:rPr>
        <w:t>viitoare:</w:t>
      </w:r>
      <w:r>
        <w:rPr>
          <w:b/>
          <w:u w:val="single"/>
        </w:rPr>
        <w:tab/>
      </w:r>
    </w:p>
    <w:p w14:paraId="6A13236F" w14:textId="05E42D85" w:rsidR="006F3A89" w:rsidRDefault="006F3A89" w:rsidP="00D517AC">
      <w:pPr>
        <w:pStyle w:val="Listparagraf"/>
        <w:widowControl w:val="0"/>
        <w:numPr>
          <w:ilvl w:val="0"/>
          <w:numId w:val="37"/>
        </w:numPr>
        <w:tabs>
          <w:tab w:val="clear" w:pos="1134"/>
          <w:tab w:val="left" w:pos="927"/>
          <w:tab w:val="left" w:pos="2871"/>
          <w:tab w:val="left" w:pos="9949"/>
        </w:tabs>
        <w:autoSpaceDE w:val="0"/>
        <w:autoSpaceDN w:val="0"/>
        <w:spacing w:before="66"/>
        <w:ind w:left="927" w:right="394" w:hanging="361"/>
        <w:rPr>
          <w:b/>
        </w:rPr>
      </w:pPr>
      <w:r>
        <w:rPr>
          <w:b/>
        </w:rPr>
        <w:t>Data</w:t>
      </w:r>
      <w:r>
        <w:rPr>
          <w:b/>
          <w:spacing w:val="-1"/>
        </w:rPr>
        <w:t xml:space="preserve"> </w:t>
      </w:r>
      <w:r>
        <w:rPr>
          <w:b/>
        </w:rPr>
        <w:t>publicării anunțului de intenție sau, după</w:t>
      </w:r>
      <w:r>
        <w:rPr>
          <w:b/>
          <w:spacing w:val="-1"/>
        </w:rPr>
        <w:t xml:space="preserve"> </w:t>
      </w:r>
      <w:r>
        <w:rPr>
          <w:b/>
        </w:rPr>
        <w:t>caz, precizarea</w:t>
      </w:r>
      <w:r>
        <w:rPr>
          <w:b/>
          <w:spacing w:val="-1"/>
        </w:rPr>
        <w:t xml:space="preserve"> </w:t>
      </w:r>
      <w:r>
        <w:rPr>
          <w:b/>
        </w:rPr>
        <w:t>că nu a</w:t>
      </w:r>
      <w:r>
        <w:rPr>
          <w:b/>
          <w:spacing w:val="-1"/>
        </w:rPr>
        <w:t xml:space="preserve"> </w:t>
      </w:r>
      <w:r>
        <w:rPr>
          <w:b/>
        </w:rPr>
        <w:t xml:space="preserve">fost publicat un astfel de </w:t>
      </w:r>
      <w:r>
        <w:rPr>
          <w:b/>
          <w:spacing w:val="-2"/>
        </w:rPr>
        <w:t>anunț:</w:t>
      </w:r>
      <w:r w:rsidR="0062543E">
        <w:rPr>
          <w:b/>
        </w:rPr>
        <w:t xml:space="preserve"> </w:t>
      </w:r>
      <w:r>
        <w:rPr>
          <w:b/>
        </w:rPr>
        <w:t>nu</w:t>
      </w:r>
      <w:r>
        <w:rPr>
          <w:b/>
          <w:spacing w:val="-5"/>
        </w:rPr>
        <w:t xml:space="preserve"> </w:t>
      </w:r>
      <w:r>
        <w:rPr>
          <w:b/>
        </w:rPr>
        <w:t>a</w:t>
      </w:r>
      <w:r>
        <w:rPr>
          <w:b/>
          <w:spacing w:val="-1"/>
        </w:rPr>
        <w:t xml:space="preserve"> </w:t>
      </w:r>
      <w:r>
        <w:rPr>
          <w:b/>
        </w:rPr>
        <w:t>fost</w:t>
      </w:r>
      <w:r>
        <w:rPr>
          <w:b/>
          <w:spacing w:val="-2"/>
        </w:rPr>
        <w:t xml:space="preserve"> publicat</w:t>
      </w:r>
    </w:p>
    <w:p w14:paraId="7B433A5A" w14:textId="7751651A" w:rsidR="006F3A89" w:rsidRDefault="006F3A89" w:rsidP="00D517AC">
      <w:pPr>
        <w:pStyle w:val="Listparagraf"/>
        <w:widowControl w:val="0"/>
        <w:numPr>
          <w:ilvl w:val="0"/>
          <w:numId w:val="37"/>
        </w:numPr>
        <w:tabs>
          <w:tab w:val="clear" w:pos="1134"/>
          <w:tab w:val="left" w:pos="993"/>
          <w:tab w:val="left" w:pos="7500"/>
          <w:tab w:val="left" w:pos="10195"/>
        </w:tabs>
        <w:autoSpaceDE w:val="0"/>
        <w:autoSpaceDN w:val="0"/>
        <w:spacing w:before="118"/>
        <w:ind w:left="993" w:hanging="427"/>
        <w:rPr>
          <w:b/>
        </w:rPr>
      </w:pPr>
      <w:r>
        <w:rPr>
          <w:b/>
        </w:rPr>
        <w:t>Data</w:t>
      </w:r>
      <w:r>
        <w:rPr>
          <w:b/>
          <w:spacing w:val="-8"/>
        </w:rPr>
        <w:t xml:space="preserve"> </w:t>
      </w:r>
      <w:r>
        <w:rPr>
          <w:b/>
        </w:rPr>
        <w:t>transmiterii</w:t>
      </w:r>
      <w:r>
        <w:rPr>
          <w:b/>
          <w:spacing w:val="-6"/>
        </w:rPr>
        <w:t xml:space="preserve"> </w:t>
      </w:r>
      <w:r>
        <w:rPr>
          <w:b/>
        </w:rPr>
        <w:t>spre</w:t>
      </w:r>
      <w:r>
        <w:rPr>
          <w:b/>
          <w:spacing w:val="-5"/>
        </w:rPr>
        <w:t xml:space="preserve"> </w:t>
      </w:r>
      <w:r>
        <w:rPr>
          <w:b/>
        </w:rPr>
        <w:t>publicare</w:t>
      </w:r>
      <w:r>
        <w:rPr>
          <w:b/>
          <w:spacing w:val="-4"/>
        </w:rPr>
        <w:t xml:space="preserve"> </w:t>
      </w:r>
      <w:r>
        <w:rPr>
          <w:b/>
        </w:rPr>
        <w:t>a</w:t>
      </w:r>
      <w:r>
        <w:rPr>
          <w:b/>
          <w:spacing w:val="-8"/>
        </w:rPr>
        <w:t xml:space="preserve"> </w:t>
      </w:r>
      <w:r>
        <w:rPr>
          <w:b/>
        </w:rPr>
        <w:t>anunțului</w:t>
      </w:r>
      <w:r>
        <w:rPr>
          <w:b/>
          <w:spacing w:val="-6"/>
        </w:rPr>
        <w:t xml:space="preserve"> </w:t>
      </w:r>
      <w:r>
        <w:rPr>
          <w:b/>
        </w:rPr>
        <w:t>de</w:t>
      </w:r>
      <w:r>
        <w:rPr>
          <w:b/>
          <w:spacing w:val="-4"/>
        </w:rPr>
        <w:t xml:space="preserve"> </w:t>
      </w:r>
      <w:r>
        <w:rPr>
          <w:b/>
          <w:spacing w:val="-2"/>
        </w:rPr>
        <w:t>participare:</w:t>
      </w:r>
      <w:r>
        <w:rPr>
          <w:b/>
          <w:u w:val="single"/>
        </w:rPr>
        <w:tab/>
      </w:r>
      <w:r w:rsidR="009371D5">
        <w:rPr>
          <w:b/>
          <w:spacing w:val="-2"/>
        </w:rPr>
        <w:t>02</w:t>
      </w:r>
      <w:r>
        <w:rPr>
          <w:b/>
          <w:spacing w:val="-2"/>
        </w:rPr>
        <w:t>.</w:t>
      </w:r>
      <w:r w:rsidR="009371D5">
        <w:rPr>
          <w:b/>
          <w:spacing w:val="-2"/>
        </w:rPr>
        <w:t>03</w:t>
      </w:r>
      <w:r>
        <w:rPr>
          <w:b/>
          <w:spacing w:val="-2"/>
        </w:rPr>
        <w:t>.202</w:t>
      </w:r>
      <w:r w:rsidR="009371D5">
        <w:rPr>
          <w:b/>
          <w:spacing w:val="-2"/>
        </w:rPr>
        <w:t>6</w:t>
      </w:r>
      <w:r>
        <w:rPr>
          <w:b/>
          <w:u w:val="single"/>
        </w:rPr>
        <w:tab/>
      </w:r>
    </w:p>
    <w:p w14:paraId="5D229783" w14:textId="77777777" w:rsidR="006F3A89" w:rsidRDefault="006F3A89" w:rsidP="00D517AC">
      <w:pPr>
        <w:pStyle w:val="Listparagraf"/>
        <w:widowControl w:val="0"/>
        <w:numPr>
          <w:ilvl w:val="0"/>
          <w:numId w:val="37"/>
        </w:numPr>
        <w:tabs>
          <w:tab w:val="clear" w:pos="1134"/>
          <w:tab w:val="left" w:pos="993"/>
        </w:tabs>
        <w:autoSpaceDE w:val="0"/>
        <w:autoSpaceDN w:val="0"/>
        <w:spacing w:before="121"/>
        <w:ind w:left="993" w:hanging="427"/>
        <w:rPr>
          <w:b/>
        </w:rPr>
      </w:pPr>
      <w:r>
        <w:rPr>
          <w:b/>
        </w:rPr>
        <w:t>În</w:t>
      </w:r>
      <w:r>
        <w:rPr>
          <w:b/>
          <w:spacing w:val="-8"/>
        </w:rPr>
        <w:t xml:space="preserve"> </w:t>
      </w:r>
      <w:r>
        <w:rPr>
          <w:b/>
        </w:rPr>
        <w:t>cadrul</w:t>
      </w:r>
      <w:r>
        <w:rPr>
          <w:b/>
          <w:spacing w:val="-5"/>
        </w:rPr>
        <w:t xml:space="preserve"> </w:t>
      </w:r>
      <w:r>
        <w:rPr>
          <w:b/>
        </w:rPr>
        <w:t>procedurii</w:t>
      </w:r>
      <w:r>
        <w:rPr>
          <w:b/>
          <w:spacing w:val="-5"/>
        </w:rPr>
        <w:t xml:space="preserve"> </w:t>
      </w:r>
      <w:r>
        <w:rPr>
          <w:b/>
        </w:rPr>
        <w:t>de</w:t>
      </w:r>
      <w:r>
        <w:rPr>
          <w:b/>
          <w:spacing w:val="-3"/>
        </w:rPr>
        <w:t xml:space="preserve"> </w:t>
      </w:r>
      <w:r>
        <w:rPr>
          <w:b/>
        </w:rPr>
        <w:t>achiziție</w:t>
      </w:r>
      <w:r>
        <w:rPr>
          <w:b/>
          <w:spacing w:val="-3"/>
        </w:rPr>
        <w:t xml:space="preserve"> </w:t>
      </w:r>
      <w:r>
        <w:rPr>
          <w:b/>
        </w:rPr>
        <w:t>publică</w:t>
      </w:r>
      <w:r>
        <w:rPr>
          <w:b/>
          <w:spacing w:val="-5"/>
        </w:rPr>
        <w:t xml:space="preserve"> </w:t>
      </w:r>
      <w:r>
        <w:rPr>
          <w:b/>
        </w:rPr>
        <w:t>se</w:t>
      </w:r>
      <w:r>
        <w:rPr>
          <w:b/>
          <w:spacing w:val="-3"/>
        </w:rPr>
        <w:t xml:space="preserve"> </w:t>
      </w:r>
      <w:r>
        <w:rPr>
          <w:b/>
        </w:rPr>
        <w:t>va</w:t>
      </w:r>
      <w:r>
        <w:rPr>
          <w:b/>
          <w:spacing w:val="-1"/>
        </w:rPr>
        <w:t xml:space="preserve"> </w:t>
      </w:r>
      <w:r>
        <w:rPr>
          <w:b/>
          <w:spacing w:val="-2"/>
        </w:rPr>
        <w:t>utiliza/accepta:</w:t>
      </w:r>
    </w:p>
    <w:tbl>
      <w:tblPr>
        <w:tblStyle w:val="TableNormal"/>
        <w:tblW w:w="0" w:type="auto"/>
        <w:tblInd w:w="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6F3A89" w14:paraId="0EE49132" w14:textId="77777777" w:rsidTr="006F3A89">
        <w:trPr>
          <w:trHeight w:val="282"/>
        </w:trPr>
        <w:tc>
          <w:tcPr>
            <w:tcW w:w="5306" w:type="dxa"/>
          </w:tcPr>
          <w:p w14:paraId="131B7082" w14:textId="77777777" w:rsidR="006F3A89" w:rsidRDefault="006F3A89" w:rsidP="006F3A89">
            <w:pPr>
              <w:pStyle w:val="TableParagraph"/>
              <w:spacing w:before="1"/>
              <w:ind w:left="110"/>
              <w:rPr>
                <w:b/>
              </w:rPr>
            </w:pPr>
            <w:r>
              <w:rPr>
                <w:b/>
              </w:rPr>
              <w:t>Denumirea</w:t>
            </w:r>
            <w:r>
              <w:rPr>
                <w:b/>
                <w:spacing w:val="-14"/>
              </w:rPr>
              <w:t xml:space="preserve"> </w:t>
            </w:r>
            <w:r>
              <w:rPr>
                <w:b/>
              </w:rPr>
              <w:t>instrumentului</w:t>
            </w:r>
            <w:r>
              <w:rPr>
                <w:b/>
                <w:spacing w:val="-13"/>
              </w:rPr>
              <w:t xml:space="preserve"> </w:t>
            </w:r>
            <w:r>
              <w:rPr>
                <w:b/>
                <w:spacing w:val="-2"/>
              </w:rPr>
              <w:t>electronic</w:t>
            </w:r>
          </w:p>
        </w:tc>
        <w:tc>
          <w:tcPr>
            <w:tcW w:w="3789" w:type="dxa"/>
          </w:tcPr>
          <w:p w14:paraId="1EB7DEA1" w14:textId="77777777" w:rsidR="006F3A89" w:rsidRDefault="006F3A89" w:rsidP="006F3A89">
            <w:pPr>
              <w:pStyle w:val="TableParagraph"/>
              <w:spacing w:before="1"/>
              <w:ind w:left="110"/>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6F3A89" w14:paraId="1F15EE9D" w14:textId="77777777" w:rsidTr="006F3A89">
        <w:trPr>
          <w:trHeight w:val="508"/>
        </w:trPr>
        <w:tc>
          <w:tcPr>
            <w:tcW w:w="5306" w:type="dxa"/>
          </w:tcPr>
          <w:p w14:paraId="71A2E24F" w14:textId="77777777" w:rsidR="006F3A89" w:rsidRDefault="006F3A89" w:rsidP="006F3A89">
            <w:pPr>
              <w:pStyle w:val="TableParagraph"/>
              <w:spacing w:before="0" w:line="249" w:lineRule="exact"/>
              <w:ind w:left="110"/>
            </w:pPr>
            <w:r>
              <w:t>depunerea</w:t>
            </w:r>
            <w:r>
              <w:rPr>
                <w:spacing w:val="-4"/>
              </w:rPr>
              <w:t xml:space="preserve"> </w:t>
            </w:r>
            <w:r>
              <w:t>electronică</w:t>
            </w:r>
            <w:r>
              <w:rPr>
                <w:spacing w:val="-3"/>
              </w:rPr>
              <w:t xml:space="preserve"> </w:t>
            </w:r>
            <w:r>
              <w:t>a</w:t>
            </w:r>
            <w:r>
              <w:rPr>
                <w:spacing w:val="-3"/>
              </w:rPr>
              <w:t xml:space="preserve"> </w:t>
            </w:r>
            <w:r>
              <w:t>ofertelor</w:t>
            </w:r>
            <w:r>
              <w:rPr>
                <w:spacing w:val="-3"/>
              </w:rPr>
              <w:t xml:space="preserve"> </w:t>
            </w:r>
            <w:r>
              <w:t>sau</w:t>
            </w:r>
            <w:r>
              <w:rPr>
                <w:spacing w:val="-10"/>
              </w:rPr>
              <w:t xml:space="preserve"> </w:t>
            </w:r>
            <w:r>
              <w:t>a cererilor</w:t>
            </w:r>
            <w:r>
              <w:rPr>
                <w:spacing w:val="-3"/>
              </w:rPr>
              <w:t xml:space="preserve"> </w:t>
            </w:r>
            <w:r>
              <w:rPr>
                <w:spacing w:val="-5"/>
              </w:rPr>
              <w:t>de</w:t>
            </w:r>
          </w:p>
          <w:p w14:paraId="10D0E4EB" w14:textId="77777777" w:rsidR="006F3A89" w:rsidRDefault="006F3A89" w:rsidP="006F3A89">
            <w:pPr>
              <w:pStyle w:val="TableParagraph"/>
              <w:spacing w:before="1" w:line="238" w:lineRule="exact"/>
              <w:ind w:left="110"/>
            </w:pPr>
            <w:r>
              <w:rPr>
                <w:spacing w:val="-2"/>
              </w:rPr>
              <w:t>participare</w:t>
            </w:r>
          </w:p>
        </w:tc>
        <w:tc>
          <w:tcPr>
            <w:tcW w:w="3789" w:type="dxa"/>
          </w:tcPr>
          <w:p w14:paraId="38EAB45C" w14:textId="77777777" w:rsidR="006F3A89" w:rsidRDefault="006F3A89" w:rsidP="006F3A89">
            <w:pPr>
              <w:pStyle w:val="TableParagraph"/>
              <w:spacing w:before="0" w:line="249" w:lineRule="exact"/>
              <w:ind w:left="110"/>
            </w:pPr>
            <w:r>
              <w:t>Se</w:t>
            </w:r>
            <w:r>
              <w:rPr>
                <w:spacing w:val="-6"/>
              </w:rPr>
              <w:t xml:space="preserve"> </w:t>
            </w:r>
            <w:r>
              <w:rPr>
                <w:spacing w:val="-2"/>
              </w:rPr>
              <w:t>acceptă</w:t>
            </w:r>
          </w:p>
        </w:tc>
      </w:tr>
      <w:tr w:rsidR="006F3A89" w14:paraId="0A6DA534" w14:textId="77777777" w:rsidTr="006F3A89">
        <w:trPr>
          <w:trHeight w:val="254"/>
        </w:trPr>
        <w:tc>
          <w:tcPr>
            <w:tcW w:w="5306" w:type="dxa"/>
          </w:tcPr>
          <w:p w14:paraId="276FB190" w14:textId="77777777" w:rsidR="006F3A89" w:rsidRDefault="006F3A89" w:rsidP="006F3A89">
            <w:pPr>
              <w:pStyle w:val="TableParagraph"/>
              <w:spacing w:before="0" w:line="235" w:lineRule="exact"/>
              <w:ind w:left="110"/>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89" w:type="dxa"/>
          </w:tcPr>
          <w:p w14:paraId="02FBA175" w14:textId="77777777" w:rsidR="006F3A89" w:rsidRDefault="006F3A89" w:rsidP="006F3A89">
            <w:pPr>
              <w:pStyle w:val="TableParagraph"/>
              <w:spacing w:before="0" w:line="235" w:lineRule="exact"/>
              <w:ind w:left="110"/>
            </w:pPr>
            <w:r>
              <w:t>Nu se</w:t>
            </w:r>
            <w:r>
              <w:rPr>
                <w:spacing w:val="-4"/>
              </w:rPr>
              <w:t xml:space="preserve"> </w:t>
            </w:r>
            <w:r>
              <w:rPr>
                <w:spacing w:val="-2"/>
              </w:rPr>
              <w:t>acceptă</w:t>
            </w:r>
          </w:p>
        </w:tc>
      </w:tr>
      <w:tr w:rsidR="006F3A89" w14:paraId="1A76574C" w14:textId="77777777" w:rsidTr="006F3A89">
        <w:trPr>
          <w:trHeight w:val="254"/>
        </w:trPr>
        <w:tc>
          <w:tcPr>
            <w:tcW w:w="5306" w:type="dxa"/>
          </w:tcPr>
          <w:p w14:paraId="2B676900" w14:textId="77777777" w:rsidR="006F3A89" w:rsidRDefault="006F3A89" w:rsidP="006F3A89">
            <w:pPr>
              <w:pStyle w:val="TableParagraph"/>
              <w:spacing w:before="0" w:line="234" w:lineRule="exact"/>
              <w:ind w:left="110"/>
            </w:pPr>
            <w:r>
              <w:t>facturarea</w:t>
            </w:r>
            <w:r>
              <w:rPr>
                <w:spacing w:val="-5"/>
              </w:rPr>
              <w:t xml:space="preserve"> </w:t>
            </w:r>
            <w:r>
              <w:rPr>
                <w:spacing w:val="-2"/>
              </w:rPr>
              <w:t>electronică</w:t>
            </w:r>
          </w:p>
        </w:tc>
        <w:tc>
          <w:tcPr>
            <w:tcW w:w="3789" w:type="dxa"/>
          </w:tcPr>
          <w:p w14:paraId="3933FCCF" w14:textId="77777777" w:rsidR="006F3A89" w:rsidRDefault="006F3A89" w:rsidP="006F3A89">
            <w:pPr>
              <w:pStyle w:val="TableParagraph"/>
              <w:spacing w:before="0" w:line="234" w:lineRule="exact"/>
              <w:ind w:left="110"/>
            </w:pPr>
            <w:r>
              <w:t>Se</w:t>
            </w:r>
            <w:r>
              <w:rPr>
                <w:spacing w:val="-6"/>
              </w:rPr>
              <w:t xml:space="preserve"> </w:t>
            </w:r>
            <w:r>
              <w:rPr>
                <w:spacing w:val="-2"/>
              </w:rPr>
              <w:t>acceptă</w:t>
            </w:r>
          </w:p>
        </w:tc>
      </w:tr>
      <w:tr w:rsidR="006F3A89" w14:paraId="332B606C" w14:textId="77777777" w:rsidTr="006F3A89">
        <w:trPr>
          <w:trHeight w:val="249"/>
        </w:trPr>
        <w:tc>
          <w:tcPr>
            <w:tcW w:w="5306" w:type="dxa"/>
          </w:tcPr>
          <w:p w14:paraId="48FFC258" w14:textId="77777777" w:rsidR="006F3A89" w:rsidRDefault="006F3A89" w:rsidP="006F3A89">
            <w:pPr>
              <w:pStyle w:val="TableParagraph"/>
              <w:spacing w:before="0" w:line="229" w:lineRule="exact"/>
              <w:ind w:left="110"/>
            </w:pPr>
            <w:r>
              <w:t>plățile</w:t>
            </w:r>
            <w:r>
              <w:rPr>
                <w:spacing w:val="-6"/>
              </w:rPr>
              <w:t xml:space="preserve"> </w:t>
            </w:r>
            <w:r>
              <w:rPr>
                <w:spacing w:val="-2"/>
              </w:rPr>
              <w:t>electronice</w:t>
            </w:r>
          </w:p>
        </w:tc>
        <w:tc>
          <w:tcPr>
            <w:tcW w:w="3789" w:type="dxa"/>
          </w:tcPr>
          <w:p w14:paraId="16CF8B9A" w14:textId="77777777" w:rsidR="006F3A89" w:rsidRDefault="006F3A89" w:rsidP="006F3A89">
            <w:pPr>
              <w:pStyle w:val="TableParagraph"/>
              <w:spacing w:before="0" w:line="229" w:lineRule="exact"/>
              <w:ind w:left="110"/>
            </w:pPr>
            <w:r>
              <w:t>Se</w:t>
            </w:r>
            <w:r>
              <w:rPr>
                <w:spacing w:val="-6"/>
              </w:rPr>
              <w:t xml:space="preserve"> </w:t>
            </w:r>
            <w:r>
              <w:rPr>
                <w:spacing w:val="-2"/>
              </w:rPr>
              <w:t>acceptă</w:t>
            </w:r>
          </w:p>
        </w:tc>
      </w:tr>
    </w:tbl>
    <w:p w14:paraId="221EE208" w14:textId="77777777" w:rsidR="006F3A89" w:rsidRDefault="006F3A89" w:rsidP="00D517AC">
      <w:pPr>
        <w:pStyle w:val="Listparagraf"/>
        <w:widowControl w:val="0"/>
        <w:numPr>
          <w:ilvl w:val="0"/>
          <w:numId w:val="37"/>
        </w:numPr>
        <w:tabs>
          <w:tab w:val="clear" w:pos="1134"/>
          <w:tab w:val="left" w:pos="927"/>
        </w:tabs>
        <w:autoSpaceDE w:val="0"/>
        <w:autoSpaceDN w:val="0"/>
        <w:spacing w:before="122"/>
        <w:ind w:left="927" w:right="171" w:hanging="361"/>
        <w:rPr>
          <w:b/>
        </w:rPr>
      </w:pPr>
      <w:r>
        <w:rPr>
          <w:b/>
        </w:rPr>
        <w:t>Contractul intră sub incidența Acordului privind achizițiile guvernamentale al Organizației Mondiale</w:t>
      </w:r>
      <w:r>
        <w:rPr>
          <w:b/>
          <w:spacing w:val="-3"/>
        </w:rPr>
        <w:t xml:space="preserve"> </w:t>
      </w:r>
      <w:r>
        <w:rPr>
          <w:b/>
        </w:rPr>
        <w:t>a</w:t>
      </w:r>
      <w:r>
        <w:rPr>
          <w:b/>
          <w:spacing w:val="-6"/>
        </w:rPr>
        <w:t xml:space="preserve"> </w:t>
      </w:r>
      <w:r>
        <w:rPr>
          <w:b/>
        </w:rPr>
        <w:t>Comerțului</w:t>
      </w:r>
      <w:r>
        <w:rPr>
          <w:b/>
          <w:spacing w:val="-5"/>
        </w:rPr>
        <w:t xml:space="preserve"> </w:t>
      </w:r>
      <w:r>
        <w:rPr>
          <w:b/>
        </w:rPr>
        <w:t>(numai</w:t>
      </w:r>
      <w:r>
        <w:rPr>
          <w:b/>
          <w:spacing w:val="-5"/>
        </w:rPr>
        <w:t xml:space="preserve"> </w:t>
      </w:r>
      <w:r>
        <w:rPr>
          <w:b/>
        </w:rPr>
        <w:t>în</w:t>
      </w:r>
      <w:r>
        <w:rPr>
          <w:b/>
          <w:spacing w:val="-9"/>
        </w:rPr>
        <w:t xml:space="preserve"> </w:t>
      </w:r>
      <w:r>
        <w:rPr>
          <w:b/>
        </w:rPr>
        <w:t>cazul anunțurilor transmise</w:t>
      </w:r>
      <w:r>
        <w:rPr>
          <w:b/>
          <w:spacing w:val="-3"/>
        </w:rPr>
        <w:t xml:space="preserve"> </w:t>
      </w:r>
      <w:r>
        <w:rPr>
          <w:b/>
        </w:rPr>
        <w:t>spre</w:t>
      </w:r>
      <w:r>
        <w:rPr>
          <w:b/>
          <w:spacing w:val="-3"/>
        </w:rPr>
        <w:t xml:space="preserve"> </w:t>
      </w:r>
      <w:r>
        <w:rPr>
          <w:b/>
        </w:rPr>
        <w:t>publicare</w:t>
      </w:r>
      <w:r>
        <w:rPr>
          <w:b/>
          <w:spacing w:val="-3"/>
        </w:rPr>
        <w:t xml:space="preserve"> </w:t>
      </w:r>
      <w:r>
        <w:rPr>
          <w:b/>
        </w:rPr>
        <w:t>în</w:t>
      </w:r>
      <w:r>
        <w:rPr>
          <w:b/>
          <w:spacing w:val="-9"/>
        </w:rPr>
        <w:t xml:space="preserve"> </w:t>
      </w:r>
      <w:r>
        <w:rPr>
          <w:b/>
        </w:rPr>
        <w:t>Jurnalul</w:t>
      </w:r>
      <w:r>
        <w:rPr>
          <w:b/>
          <w:spacing w:val="-5"/>
        </w:rPr>
        <w:t xml:space="preserve"> </w:t>
      </w:r>
      <w:r>
        <w:rPr>
          <w:b/>
        </w:rPr>
        <w:t>Oficial al Uniunii Europene):</w:t>
      </w:r>
    </w:p>
    <w:p w14:paraId="15D21BBC" w14:textId="77777777" w:rsidR="006F3A89" w:rsidRDefault="006F3A89" w:rsidP="006F3A89">
      <w:pPr>
        <w:pStyle w:val="Corptext"/>
        <w:tabs>
          <w:tab w:val="left" w:pos="3683"/>
          <w:tab w:val="left" w:pos="9364"/>
        </w:tabs>
        <w:spacing w:line="251" w:lineRule="exact"/>
        <w:ind w:left="927"/>
      </w:pPr>
      <w:r>
        <w:rPr>
          <w:u w:val="single"/>
        </w:rPr>
        <w:tab/>
      </w:r>
      <w:r>
        <w:rPr>
          <w:spacing w:val="-5"/>
        </w:rPr>
        <w:t>nu</w:t>
      </w:r>
      <w:r>
        <w:rPr>
          <w:u w:val="single"/>
        </w:rPr>
        <w:tab/>
      </w:r>
    </w:p>
    <w:p w14:paraId="387EB212" w14:textId="77777777" w:rsidR="006F3A89" w:rsidRDefault="006F3A89" w:rsidP="006F3A89">
      <w:pPr>
        <w:spacing w:line="251" w:lineRule="exact"/>
        <w:ind w:left="6338"/>
      </w:pPr>
      <w:r>
        <w:t>(se</w:t>
      </w:r>
      <w:r>
        <w:rPr>
          <w:spacing w:val="-7"/>
        </w:rPr>
        <w:t xml:space="preserve"> </w:t>
      </w:r>
      <w:r>
        <w:t>specifică</w:t>
      </w:r>
      <w:r>
        <w:rPr>
          <w:spacing w:val="2"/>
        </w:rPr>
        <w:t xml:space="preserve"> </w:t>
      </w:r>
      <w:r>
        <w:t>da</w:t>
      </w:r>
      <w:r>
        <w:rPr>
          <w:spacing w:val="2"/>
        </w:rPr>
        <w:t xml:space="preserve"> </w:t>
      </w:r>
      <w:r>
        <w:t>sau</w:t>
      </w:r>
      <w:r>
        <w:rPr>
          <w:spacing w:val="-5"/>
        </w:rPr>
        <w:t xml:space="preserve"> nu)</w:t>
      </w:r>
    </w:p>
    <w:p w14:paraId="6F822DE9" w14:textId="77777777" w:rsidR="006F3A89" w:rsidRDefault="006F3A89" w:rsidP="00D517AC">
      <w:pPr>
        <w:pStyle w:val="Listparagraf"/>
        <w:widowControl w:val="0"/>
        <w:numPr>
          <w:ilvl w:val="0"/>
          <w:numId w:val="37"/>
        </w:numPr>
        <w:tabs>
          <w:tab w:val="clear" w:pos="1134"/>
          <w:tab w:val="left" w:pos="993"/>
          <w:tab w:val="left" w:pos="9214"/>
        </w:tabs>
        <w:autoSpaceDE w:val="0"/>
        <w:autoSpaceDN w:val="0"/>
        <w:spacing w:before="127"/>
        <w:ind w:left="993" w:hanging="427"/>
      </w:pPr>
      <w:r>
        <w:rPr>
          <w:b/>
        </w:rPr>
        <w:t>Alte informații</w:t>
      </w:r>
      <w:r>
        <w:rPr>
          <w:b/>
          <w:spacing w:val="-3"/>
        </w:rPr>
        <w:t xml:space="preserve"> </w:t>
      </w:r>
      <w:r>
        <w:rPr>
          <w:b/>
        </w:rPr>
        <w:t xml:space="preserve">relevante: </w:t>
      </w:r>
      <w:r>
        <w:rPr>
          <w:u w:val="single"/>
        </w:rPr>
        <w:tab/>
      </w:r>
    </w:p>
    <w:p w14:paraId="70282785" w14:textId="77777777" w:rsidR="006F3A89" w:rsidRDefault="006F3A89" w:rsidP="006F3A89">
      <w:pPr>
        <w:pStyle w:val="Corptext"/>
        <w:rPr>
          <w:b/>
        </w:rPr>
      </w:pPr>
    </w:p>
    <w:p w14:paraId="4F811E77" w14:textId="77777777" w:rsidR="006F3A89" w:rsidRDefault="006F3A89" w:rsidP="006F3A89">
      <w:pPr>
        <w:pStyle w:val="Corptext"/>
        <w:rPr>
          <w:b/>
        </w:rPr>
      </w:pPr>
    </w:p>
    <w:p w14:paraId="277A8C88" w14:textId="77777777" w:rsidR="006F3A89" w:rsidRDefault="006F3A89" w:rsidP="006F3A89">
      <w:pPr>
        <w:pStyle w:val="Corptext"/>
        <w:spacing w:before="106"/>
        <w:rPr>
          <w:b/>
        </w:rPr>
      </w:pPr>
    </w:p>
    <w:p w14:paraId="236DF3F5" w14:textId="100AB894" w:rsidR="006F3A89" w:rsidRDefault="006F3A89" w:rsidP="006F3A89">
      <w:pPr>
        <w:pStyle w:val="Corptext"/>
        <w:spacing w:before="1"/>
        <w:ind w:left="566"/>
      </w:pPr>
      <w:r>
        <w:t>Conducătorul</w:t>
      </w:r>
      <w:r>
        <w:rPr>
          <w:spacing w:val="-8"/>
        </w:rPr>
        <w:t xml:space="preserve"> </w:t>
      </w:r>
      <w:r>
        <w:t>grupului</w:t>
      </w:r>
      <w:r>
        <w:rPr>
          <w:spacing w:val="-3"/>
        </w:rPr>
        <w:t xml:space="preserve"> </w:t>
      </w:r>
      <w:r>
        <w:t>de</w:t>
      </w:r>
      <w:r>
        <w:rPr>
          <w:spacing w:val="-5"/>
        </w:rPr>
        <w:t xml:space="preserve"> </w:t>
      </w:r>
      <w:r>
        <w:t>lucru:</w:t>
      </w:r>
      <w:r>
        <w:rPr>
          <w:spacing w:val="-10"/>
        </w:rPr>
        <w:t xml:space="preserve"> </w:t>
      </w:r>
      <w:r w:rsidR="0068307F">
        <w:rPr>
          <w:spacing w:val="-10"/>
        </w:rPr>
        <w:t>Rusu Tatiana</w:t>
      </w:r>
    </w:p>
    <w:p w14:paraId="4C34BA78" w14:textId="77777777" w:rsidR="006F3A89" w:rsidRDefault="006F3A89" w:rsidP="006F3A89">
      <w:pPr>
        <w:pStyle w:val="Corptext"/>
        <w:rPr>
          <w:sz w:val="17"/>
        </w:rPr>
      </w:pPr>
    </w:p>
    <w:p w14:paraId="1DE27DD7" w14:textId="77777777" w:rsidR="006F3A89" w:rsidRDefault="006F3A89" w:rsidP="006F3A89">
      <w:pPr>
        <w:pStyle w:val="Corptext"/>
        <w:rPr>
          <w:sz w:val="17"/>
        </w:rPr>
      </w:pPr>
    </w:p>
    <w:p w14:paraId="15025855" w14:textId="77777777" w:rsidR="006F3A89" w:rsidRDefault="006F3A89" w:rsidP="006F3A89">
      <w:pPr>
        <w:pStyle w:val="Corptext"/>
        <w:rPr>
          <w:sz w:val="17"/>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D517AC">
      <w:pPr>
        <w:pStyle w:val="Listparagraf"/>
        <w:numPr>
          <w:ilvl w:val="0"/>
          <w:numId w:val="27"/>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D517AC">
      <w:pPr>
        <w:numPr>
          <w:ilvl w:val="0"/>
          <w:numId w:val="27"/>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D517AC">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D517AC">
      <w:pPr>
        <w:numPr>
          <w:ilvl w:val="0"/>
          <w:numId w:val="27"/>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D517AC">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D517AC">
      <w:pPr>
        <w:numPr>
          <w:ilvl w:val="0"/>
          <w:numId w:val="27"/>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D517AC">
      <w:pPr>
        <w:numPr>
          <w:ilvl w:val="0"/>
          <w:numId w:val="27"/>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D517AC">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D517AC">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D517AC">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D517AC">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D517AC">
      <w:pPr>
        <w:numPr>
          <w:ilvl w:val="0"/>
          <w:numId w:val="27"/>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D517AC">
      <w:pPr>
        <w:numPr>
          <w:ilvl w:val="0"/>
          <w:numId w:val="27"/>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D517AC">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D517AC">
      <w:pPr>
        <w:numPr>
          <w:ilvl w:val="0"/>
          <w:numId w:val="27"/>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D517AC">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D517AC">
      <w:pPr>
        <w:numPr>
          <w:ilvl w:val="0"/>
          <w:numId w:val="27"/>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517AC">
      <w:pPr>
        <w:numPr>
          <w:ilvl w:val="0"/>
          <w:numId w:val="27"/>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lastRenderedPageBreak/>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517AC">
      <w:pPr>
        <w:numPr>
          <w:ilvl w:val="0"/>
          <w:numId w:val="24"/>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D517AC">
      <w:pPr>
        <w:numPr>
          <w:ilvl w:val="0"/>
          <w:numId w:val="24"/>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517AC">
      <w:pPr>
        <w:numPr>
          <w:ilvl w:val="0"/>
          <w:numId w:val="24"/>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517AC">
      <w:pPr>
        <w:numPr>
          <w:ilvl w:val="0"/>
          <w:numId w:val="24"/>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517AC">
      <w:pPr>
        <w:numPr>
          <w:ilvl w:val="0"/>
          <w:numId w:val="25"/>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517AC">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517AC">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517AC">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517AC">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424F0F58" w14:textId="77777777" w:rsidR="004F1120" w:rsidRDefault="004F1120" w:rsidP="004F1120">
      <w:pPr>
        <w:pStyle w:val="Listparagraf"/>
        <w:numPr>
          <w:ilvl w:val="0"/>
          <w:numId w:val="0"/>
        </w:numPr>
        <w:tabs>
          <w:tab w:val="left" w:pos="1260"/>
        </w:tabs>
        <w:ind w:left="720"/>
        <w:jc w:val="center"/>
        <w:rPr>
          <w:sz w:val="28"/>
          <w:szCs w:val="28"/>
        </w:rPr>
      </w:pPr>
    </w:p>
    <w:p w14:paraId="6E0C7576" w14:textId="77777777" w:rsidR="004F1120" w:rsidRPr="006369F2" w:rsidRDefault="004F1120" w:rsidP="004F1120">
      <w:pPr>
        <w:pStyle w:val="Listparagraf"/>
        <w:numPr>
          <w:ilvl w:val="0"/>
          <w:numId w:val="0"/>
        </w:numPr>
        <w:tabs>
          <w:tab w:val="left" w:pos="1260"/>
        </w:tabs>
        <w:ind w:left="720"/>
        <w:jc w:val="right"/>
        <w:rPr>
          <w:b/>
          <w:sz w:val="28"/>
          <w:szCs w:val="28"/>
        </w:rPr>
      </w:pPr>
      <w:r w:rsidRPr="006369F2">
        <w:rPr>
          <w:sz w:val="28"/>
          <w:szCs w:val="28"/>
        </w:rPr>
        <w:t>Anexa nr. 25</w:t>
      </w:r>
    </w:p>
    <w:p w14:paraId="6F032F8B" w14:textId="77777777" w:rsidR="004F1120" w:rsidRPr="006369F2" w:rsidRDefault="004F1120" w:rsidP="004F1120">
      <w:pPr>
        <w:pStyle w:val="Listparagraf"/>
        <w:numPr>
          <w:ilvl w:val="0"/>
          <w:numId w:val="0"/>
        </w:numPr>
        <w:tabs>
          <w:tab w:val="left" w:pos="1260"/>
        </w:tabs>
        <w:ind w:left="720"/>
        <w:jc w:val="center"/>
        <w:rPr>
          <w:b/>
        </w:rPr>
      </w:pPr>
      <w:r w:rsidRPr="006369F2">
        <w:rPr>
          <w:b/>
        </w:rPr>
        <w:t>CONTRACT – MODEL</w:t>
      </w:r>
    </w:p>
    <w:p w14:paraId="6843D51D" w14:textId="77777777" w:rsidR="004F1120" w:rsidRPr="006369F2" w:rsidRDefault="004F1120" w:rsidP="004F1120">
      <w:pPr>
        <w:pStyle w:val="Listparagraf"/>
        <w:numPr>
          <w:ilvl w:val="0"/>
          <w:numId w:val="0"/>
        </w:numPr>
        <w:tabs>
          <w:tab w:val="left" w:pos="1260"/>
        </w:tabs>
        <w:ind w:left="720"/>
        <w:rPr>
          <w:b/>
          <w:caps/>
        </w:rPr>
      </w:pPr>
    </w:p>
    <w:p w14:paraId="0D53AFDA" w14:textId="77777777" w:rsidR="004F1120" w:rsidRPr="006369F2" w:rsidRDefault="004F1120" w:rsidP="004F1120">
      <w:pPr>
        <w:pStyle w:val="Listparagraf"/>
        <w:numPr>
          <w:ilvl w:val="0"/>
          <w:numId w:val="0"/>
        </w:numPr>
        <w:tabs>
          <w:tab w:val="left" w:pos="1260"/>
        </w:tabs>
        <w:ind w:left="720"/>
        <w:jc w:val="center"/>
        <w:rPr>
          <w:b/>
        </w:rPr>
      </w:pPr>
      <w:r w:rsidRPr="006369F2">
        <w:rPr>
          <w:b/>
          <w:caps/>
        </w:rPr>
        <w:t>Contract</w:t>
      </w:r>
      <w:r w:rsidRPr="006369F2">
        <w:rPr>
          <w:b/>
        </w:rPr>
        <w:t xml:space="preserve"> DE ANTREPRIZĂ nr.___________</w:t>
      </w:r>
    </w:p>
    <w:p w14:paraId="5E8DEA67" w14:textId="77777777" w:rsidR="004F1120" w:rsidRPr="0001624C" w:rsidRDefault="004F1120" w:rsidP="004F1120">
      <w:pPr>
        <w:pStyle w:val="Listparagraf"/>
        <w:numPr>
          <w:ilvl w:val="0"/>
          <w:numId w:val="0"/>
        </w:numPr>
        <w:tabs>
          <w:tab w:val="left" w:pos="1260"/>
        </w:tabs>
        <w:ind w:left="720"/>
        <w:rPr>
          <w:lang w:val="ro-RO"/>
        </w:rPr>
      </w:pPr>
    </w:p>
    <w:p w14:paraId="056651B4" w14:textId="77777777" w:rsidR="004F1120" w:rsidRPr="0001624C" w:rsidRDefault="004F1120" w:rsidP="004F1120">
      <w:pPr>
        <w:pStyle w:val="Listparagraf"/>
        <w:numPr>
          <w:ilvl w:val="0"/>
          <w:numId w:val="39"/>
        </w:numPr>
        <w:tabs>
          <w:tab w:val="clear" w:pos="1134"/>
          <w:tab w:val="left" w:pos="540"/>
        </w:tabs>
        <w:ind w:left="0" w:firstLine="0"/>
        <w:contextualSpacing/>
        <w:jc w:val="center"/>
        <w:rPr>
          <w:b/>
          <w:lang w:val="ro-RO"/>
        </w:rPr>
      </w:pPr>
      <w:r w:rsidRPr="0001624C">
        <w:rPr>
          <w:b/>
          <w:lang w:val="ro-RO"/>
        </w:rPr>
        <w:t>PARTEA GENERALĂ</w:t>
      </w:r>
    </w:p>
    <w:p w14:paraId="41592987" w14:textId="77777777" w:rsidR="004F1120" w:rsidRPr="00861622" w:rsidRDefault="004F1120" w:rsidP="00A20030">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49AF04B" w14:textId="77777777" w:rsidR="004F1120" w:rsidRPr="00861622" w:rsidRDefault="004F1120" w:rsidP="00A20030">
      <w:pPr>
        <w:pStyle w:val="Listparagraf"/>
        <w:numPr>
          <w:ilvl w:val="0"/>
          <w:numId w:val="0"/>
        </w:numPr>
        <w:tabs>
          <w:tab w:val="left" w:pos="540"/>
        </w:tabs>
        <w:rPr>
          <w:i/>
          <w:lang w:val="ro-RO"/>
        </w:rPr>
      </w:pPr>
    </w:p>
    <w:p w14:paraId="17013554" w14:textId="77777777" w:rsidR="004F1120" w:rsidRPr="00861622" w:rsidRDefault="004F1120" w:rsidP="00DC20C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4F1120" w:rsidRPr="00FF430B" w14:paraId="5A388EF9" w14:textId="77777777" w:rsidTr="00435146">
        <w:tc>
          <w:tcPr>
            <w:tcW w:w="2553" w:type="pct"/>
          </w:tcPr>
          <w:p w14:paraId="2467A751" w14:textId="77777777" w:rsidR="004F1120" w:rsidRPr="00FF430B" w:rsidRDefault="004F1120" w:rsidP="00435146">
            <w:pPr>
              <w:tabs>
                <w:tab w:val="left" w:pos="360"/>
              </w:tabs>
              <w:jc w:val="both"/>
              <w:rPr>
                <w:b/>
              </w:rPr>
            </w:pPr>
            <w:r w:rsidRPr="00FF430B">
              <w:rPr>
                <w:b/>
              </w:rPr>
              <w:t>Beneficiar</w:t>
            </w:r>
          </w:p>
        </w:tc>
        <w:tc>
          <w:tcPr>
            <w:tcW w:w="2447" w:type="pct"/>
          </w:tcPr>
          <w:p w14:paraId="378A9310" w14:textId="77777777" w:rsidR="004F1120" w:rsidRPr="00FF430B" w:rsidRDefault="004F1120" w:rsidP="00435146">
            <w:pPr>
              <w:tabs>
                <w:tab w:val="left" w:pos="360"/>
              </w:tabs>
              <w:jc w:val="both"/>
              <w:rPr>
                <w:b/>
              </w:rPr>
            </w:pPr>
            <w:r>
              <w:rPr>
                <w:b/>
              </w:rPr>
              <w:t>Antreprenor</w:t>
            </w:r>
          </w:p>
        </w:tc>
      </w:tr>
      <w:tr w:rsidR="004F1120" w:rsidRPr="00130719" w14:paraId="78ECF4C9" w14:textId="77777777" w:rsidTr="00435146">
        <w:tc>
          <w:tcPr>
            <w:tcW w:w="2553" w:type="pct"/>
          </w:tcPr>
          <w:p w14:paraId="46D1CF35" w14:textId="77777777" w:rsidR="004F1120" w:rsidRPr="006369F2" w:rsidRDefault="004F1120" w:rsidP="00435146">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7A06FB8B" w14:textId="77777777" w:rsidR="004F1120" w:rsidRPr="006369F2" w:rsidRDefault="004F1120" w:rsidP="00435146">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577B570" w14:textId="77777777" w:rsidR="004F1120" w:rsidRPr="00861622" w:rsidRDefault="004F1120" w:rsidP="00A20030">
      <w:pPr>
        <w:pStyle w:val="Listparagraf"/>
        <w:numPr>
          <w:ilvl w:val="0"/>
          <w:numId w:val="0"/>
        </w:numPr>
        <w:tabs>
          <w:tab w:val="left" w:pos="1260"/>
        </w:tabs>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540"/>
      </w:tblGrid>
      <w:tr w:rsidR="004F1120" w:rsidRPr="00EC30C2" w14:paraId="2F2AE3CE" w14:textId="77777777" w:rsidTr="00435146">
        <w:trPr>
          <w:trHeight w:val="697"/>
        </w:trPr>
        <w:tc>
          <w:tcPr>
            <w:tcW w:w="9540" w:type="dxa"/>
            <w:vAlign w:val="center"/>
          </w:tcPr>
          <w:p w14:paraId="4C784B40" w14:textId="77777777" w:rsidR="004F1120" w:rsidRPr="006369F2" w:rsidRDefault="004F1120" w:rsidP="00435146">
            <w:pPr>
              <w:tabs>
                <w:tab w:val="left" w:pos="360"/>
              </w:tabs>
              <w:jc w:val="both"/>
              <w:rPr>
                <w:lang w:val="en-US"/>
              </w:rPr>
            </w:pPr>
          </w:p>
          <w:p w14:paraId="3DEBAD9E" w14:textId="77777777" w:rsidR="004F1120" w:rsidRPr="006369F2" w:rsidRDefault="004F1120" w:rsidP="00435146">
            <w:pPr>
              <w:tabs>
                <w:tab w:val="left" w:pos="525"/>
                <w:tab w:val="left" w:pos="1134"/>
                <w:tab w:val="left" w:pos="3705"/>
              </w:tabs>
              <w:jc w:val="both"/>
              <w:rPr>
                <w:b/>
                <w:lang w:val="en-US"/>
              </w:rPr>
            </w:pPr>
            <w:r w:rsidRPr="006369F2">
              <w:rPr>
                <w:b/>
                <w:lang w:val="en-US"/>
              </w:rPr>
              <w:t>1. OBIECTUL CONTRACTULUI</w:t>
            </w:r>
          </w:p>
          <w:p w14:paraId="1570584C" w14:textId="77777777" w:rsidR="004F1120" w:rsidRPr="006369F2" w:rsidRDefault="004F1120" w:rsidP="00435146">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11F8238B" w14:textId="77777777" w:rsidR="004F1120" w:rsidRPr="006369F2" w:rsidRDefault="004F1120" w:rsidP="00435146">
            <w:pPr>
              <w:tabs>
                <w:tab w:val="left" w:pos="360"/>
              </w:tabs>
              <w:jc w:val="both"/>
              <w:rPr>
                <w:lang w:val="en-US"/>
              </w:rPr>
            </w:pPr>
          </w:p>
          <w:p w14:paraId="77784D5B" w14:textId="77777777" w:rsidR="004F1120" w:rsidRPr="006369F2" w:rsidRDefault="004F1120" w:rsidP="00435146">
            <w:pPr>
              <w:pStyle w:val="NormalWeb"/>
              <w:tabs>
                <w:tab w:val="left" w:pos="525"/>
                <w:tab w:val="left" w:pos="567"/>
              </w:tabs>
              <w:ind w:left="-15"/>
              <w:rPr>
                <w:b/>
                <w:lang w:val="en-US"/>
              </w:rPr>
            </w:pPr>
            <w:r w:rsidRPr="006369F2">
              <w:rPr>
                <w:b/>
                <w:lang w:val="en-US"/>
              </w:rPr>
              <w:t>2. DOCUMENTELE CONTRACTULUI</w:t>
            </w:r>
          </w:p>
          <w:p w14:paraId="5D3C8F4C" w14:textId="77777777" w:rsidR="004F1120" w:rsidRPr="006369F2" w:rsidRDefault="004F1120" w:rsidP="00435146">
            <w:pPr>
              <w:tabs>
                <w:tab w:val="left" w:pos="360"/>
              </w:tabs>
              <w:jc w:val="both"/>
              <w:rPr>
                <w:lang w:val="en-US"/>
              </w:rPr>
            </w:pPr>
            <w:r w:rsidRPr="006369F2">
              <w:rPr>
                <w:lang w:val="en-US"/>
              </w:rPr>
              <w:t>2.1. Următoarele documente vor fi considerate părţi componente ale Contractului:</w:t>
            </w:r>
          </w:p>
          <w:p w14:paraId="77523E88" w14:textId="77777777" w:rsidR="004F1120" w:rsidRPr="00E73483" w:rsidRDefault="004F1120" w:rsidP="004F1120">
            <w:pPr>
              <w:numPr>
                <w:ilvl w:val="0"/>
                <w:numId w:val="41"/>
              </w:numPr>
              <w:tabs>
                <w:tab w:val="left" w:pos="360"/>
              </w:tabs>
              <w:suppressAutoHyphens/>
              <w:ind w:left="-15" w:firstLine="0"/>
              <w:jc w:val="both"/>
            </w:pPr>
            <w:r w:rsidRPr="00E73483">
              <w:t>Formularul contractului;</w:t>
            </w:r>
          </w:p>
          <w:p w14:paraId="2935E523" w14:textId="77777777" w:rsidR="004F1120" w:rsidRPr="006369F2" w:rsidRDefault="004F1120" w:rsidP="004F1120">
            <w:pPr>
              <w:numPr>
                <w:ilvl w:val="0"/>
                <w:numId w:val="41"/>
              </w:numPr>
              <w:tabs>
                <w:tab w:val="left" w:pos="360"/>
              </w:tabs>
              <w:suppressAutoHyphens/>
              <w:ind w:left="-15" w:firstLine="0"/>
              <w:jc w:val="both"/>
              <w:rPr>
                <w:lang w:val="en-US"/>
              </w:rPr>
            </w:pPr>
            <w:r w:rsidRPr="006369F2">
              <w:rPr>
                <w:lang w:val="en-US"/>
              </w:rPr>
              <w:t>Propunerea tehnică și propunerea financiară;</w:t>
            </w:r>
          </w:p>
          <w:p w14:paraId="13A441C4" w14:textId="77777777" w:rsidR="004F1120" w:rsidRPr="00E73483" w:rsidRDefault="004F1120" w:rsidP="004F1120">
            <w:pPr>
              <w:numPr>
                <w:ilvl w:val="0"/>
                <w:numId w:val="41"/>
              </w:numPr>
              <w:tabs>
                <w:tab w:val="left" w:pos="360"/>
              </w:tabs>
              <w:suppressAutoHyphens/>
              <w:ind w:left="-15" w:firstLine="0"/>
              <w:jc w:val="both"/>
            </w:pPr>
            <w:r w:rsidRPr="00E73483">
              <w:t>Caietul de sarcini;</w:t>
            </w:r>
          </w:p>
          <w:p w14:paraId="1F7BABB6" w14:textId="77777777" w:rsidR="004F1120" w:rsidRPr="006369F2" w:rsidRDefault="004F1120" w:rsidP="004F1120">
            <w:pPr>
              <w:numPr>
                <w:ilvl w:val="0"/>
                <w:numId w:val="41"/>
              </w:numPr>
              <w:tabs>
                <w:tab w:val="left" w:pos="360"/>
              </w:tabs>
              <w:suppressAutoHyphens/>
              <w:ind w:left="-15" w:firstLine="0"/>
              <w:jc w:val="both"/>
              <w:rPr>
                <w:lang w:val="en-US"/>
              </w:rPr>
            </w:pPr>
            <w:r w:rsidRPr="006369F2">
              <w:rPr>
                <w:lang w:val="en-US"/>
              </w:rPr>
              <w:t>Garanția de bună execuție a contractului;</w:t>
            </w:r>
          </w:p>
          <w:p w14:paraId="66771EBC" w14:textId="77777777" w:rsidR="004F1120" w:rsidRPr="006369F2" w:rsidRDefault="004F1120" w:rsidP="004F1120">
            <w:pPr>
              <w:numPr>
                <w:ilvl w:val="0"/>
                <w:numId w:val="41"/>
              </w:numPr>
              <w:tabs>
                <w:tab w:val="left" w:pos="360"/>
              </w:tabs>
              <w:suppressAutoHyphens/>
              <w:ind w:left="-15" w:firstLine="0"/>
              <w:jc w:val="both"/>
              <w:rPr>
                <w:lang w:val="en-US"/>
              </w:rPr>
            </w:pPr>
            <w:r w:rsidRPr="006369F2">
              <w:rPr>
                <w:lang w:val="en-US"/>
              </w:rPr>
              <w:t>Acordul de asociere (după caz);</w:t>
            </w:r>
          </w:p>
          <w:p w14:paraId="02E3064A" w14:textId="77777777" w:rsidR="004F1120" w:rsidRPr="006369F2" w:rsidRDefault="004F1120" w:rsidP="004F1120">
            <w:pPr>
              <w:numPr>
                <w:ilvl w:val="0"/>
                <w:numId w:val="41"/>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5A74FF40" w14:textId="77777777" w:rsidR="004F1120" w:rsidRPr="006369F2" w:rsidRDefault="004F1120" w:rsidP="004F1120">
            <w:pPr>
              <w:numPr>
                <w:ilvl w:val="0"/>
                <w:numId w:val="41"/>
              </w:numPr>
              <w:tabs>
                <w:tab w:val="left" w:pos="360"/>
              </w:tabs>
              <w:suppressAutoHyphens/>
              <w:ind w:left="-15" w:firstLine="0"/>
              <w:jc w:val="both"/>
              <w:rPr>
                <w:lang w:val="en-US"/>
              </w:rPr>
            </w:pPr>
            <w:r w:rsidRPr="006369F2">
              <w:rPr>
                <w:lang w:val="en-US"/>
              </w:rPr>
              <w:t>Graficul de execuție a contractului aprobat de ambele părți.</w:t>
            </w:r>
          </w:p>
          <w:p w14:paraId="55712732" w14:textId="77777777" w:rsidR="004F1120" w:rsidRPr="006369F2" w:rsidRDefault="004F1120" w:rsidP="00DC20C2">
            <w:pPr>
              <w:pStyle w:val="Listparagraf"/>
              <w:numPr>
                <w:ilvl w:val="0"/>
                <w:numId w:val="0"/>
              </w:numPr>
              <w:tabs>
                <w:tab w:val="left" w:pos="360"/>
              </w:tabs>
              <w:ind w:left="1530"/>
            </w:pPr>
          </w:p>
          <w:p w14:paraId="70F99E0D" w14:textId="77777777" w:rsidR="004F1120" w:rsidRPr="006369F2" w:rsidRDefault="004F1120" w:rsidP="00435146">
            <w:pPr>
              <w:tabs>
                <w:tab w:val="left" w:pos="525"/>
                <w:tab w:val="left" w:pos="3645"/>
              </w:tabs>
              <w:jc w:val="both"/>
              <w:rPr>
                <w:b/>
                <w:lang w:val="en-US"/>
              </w:rPr>
            </w:pPr>
            <w:r w:rsidRPr="006369F2">
              <w:rPr>
                <w:b/>
                <w:lang w:val="en-US"/>
              </w:rPr>
              <w:t>3. PREȚUL CONTRACTULUI ŞI MODALITĂŢILE DE PLATĂ</w:t>
            </w:r>
          </w:p>
          <w:p w14:paraId="33314059" w14:textId="77777777" w:rsidR="004F1120" w:rsidRPr="006369F2" w:rsidRDefault="004F1120" w:rsidP="00435146">
            <w:pPr>
              <w:jc w:val="both"/>
              <w:rPr>
                <w:lang w:val="en-US"/>
              </w:rPr>
            </w:pPr>
            <w:r w:rsidRPr="006369F2">
              <w:rPr>
                <w:lang w:val="en-US"/>
              </w:rPr>
              <w:t>3.1. Prețul lucrărilor, ce reprezintă obiectul prezentului contract, este stabilit în lei MDL.</w:t>
            </w:r>
          </w:p>
          <w:p w14:paraId="037E7844" w14:textId="77777777" w:rsidR="004F1120" w:rsidRPr="00423D94" w:rsidRDefault="004F1120" w:rsidP="00435146">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25D88BB1" w14:textId="77777777" w:rsidR="004F1120" w:rsidRPr="006369F2" w:rsidRDefault="004F1120" w:rsidP="00435146">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7F73C79C" w14:textId="77777777" w:rsidR="004F1120" w:rsidRPr="006369F2" w:rsidRDefault="004F1120" w:rsidP="00435146">
            <w:pPr>
              <w:jc w:val="both"/>
              <w:rPr>
                <w:lang w:val="en-US"/>
              </w:rPr>
            </w:pPr>
            <w:r w:rsidRPr="006369F2">
              <w:rPr>
                <w:lang w:val="en-US"/>
              </w:rPr>
              <w:t>3.4. Beneficiarul va verifica procesele-verbale de recepție a lucrărilor executate în termen de ________ zile de la primirea acestora de la Antreprenor.</w:t>
            </w:r>
          </w:p>
          <w:p w14:paraId="17BDA25C" w14:textId="77777777" w:rsidR="004F1120" w:rsidRPr="006369F2" w:rsidRDefault="004F1120" w:rsidP="00435146">
            <w:pPr>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610A7278" w14:textId="77777777" w:rsidR="004F1120" w:rsidRPr="006369F2" w:rsidRDefault="004F1120" w:rsidP="00435146">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68D657A2" w14:textId="77777777" w:rsidR="004F1120" w:rsidRPr="006369F2" w:rsidRDefault="004F1120" w:rsidP="00435146">
            <w:pPr>
              <w:jc w:val="both"/>
              <w:rPr>
                <w:lang w:val="en-US"/>
              </w:rPr>
            </w:pPr>
          </w:p>
          <w:p w14:paraId="01ECCD3A" w14:textId="77777777" w:rsidR="004F1120" w:rsidRPr="006369F2" w:rsidRDefault="004F1120" w:rsidP="00435146">
            <w:pPr>
              <w:pStyle w:val="NormalWeb"/>
              <w:tabs>
                <w:tab w:val="left" w:pos="567"/>
              </w:tabs>
              <w:rPr>
                <w:b/>
                <w:lang w:val="en-US"/>
              </w:rPr>
            </w:pPr>
            <w:r w:rsidRPr="006369F2">
              <w:rPr>
                <w:b/>
                <w:lang w:val="en-US"/>
              </w:rPr>
              <w:t>4. DURATA DE EXECUȚIE</w:t>
            </w:r>
          </w:p>
          <w:p w14:paraId="7489E8B5" w14:textId="77777777" w:rsidR="004F1120" w:rsidRPr="006369F2" w:rsidRDefault="004F1120" w:rsidP="00435146">
            <w:pPr>
              <w:pStyle w:val="NormalWeb"/>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69B16243" w14:textId="77777777" w:rsidR="004F1120" w:rsidRPr="006369F2" w:rsidRDefault="004F1120" w:rsidP="00435146">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5139482" w14:textId="77777777" w:rsidR="004F1120" w:rsidRPr="007926DA" w:rsidRDefault="004F1120" w:rsidP="00435146">
            <w:pPr>
              <w:jc w:val="both"/>
            </w:pPr>
            <w:r w:rsidRPr="007926DA">
              <w:t>- obținerea autorizației de construire de către Beneficiar;</w:t>
            </w:r>
          </w:p>
          <w:p w14:paraId="6B3515D7" w14:textId="77777777" w:rsidR="004F1120" w:rsidRPr="007926DA" w:rsidRDefault="004F1120" w:rsidP="00435146">
            <w:pPr>
              <w:jc w:val="both"/>
            </w:pPr>
            <w:r w:rsidRPr="007926DA">
              <w:t>- constituirea garanției de bun</w:t>
            </w:r>
            <w:r>
              <w:t>ă</w:t>
            </w:r>
            <w:r w:rsidRPr="007926DA">
              <w:t xml:space="preserve"> execuție a contractului;</w:t>
            </w:r>
          </w:p>
          <w:p w14:paraId="6E93D868" w14:textId="77777777" w:rsidR="004F1120" w:rsidRPr="007926DA" w:rsidRDefault="004F1120" w:rsidP="00435146">
            <w:pPr>
              <w:jc w:val="both"/>
            </w:pPr>
            <w:r w:rsidRPr="007926DA">
              <w:t>- semnarea procesului–verbal de predare - primire a amplasamentului, liber de orice sarcini care împiedică realizarea obiectului prezentului contract.</w:t>
            </w:r>
          </w:p>
          <w:p w14:paraId="38E1FF00" w14:textId="77777777" w:rsidR="004F1120" w:rsidRPr="006369F2" w:rsidRDefault="004F1120" w:rsidP="00435146">
            <w:pPr>
              <w:pStyle w:val="NormalWeb"/>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51006828" w14:textId="77777777" w:rsidR="004F1120" w:rsidRPr="006369F2" w:rsidRDefault="004F1120" w:rsidP="00435146">
            <w:pPr>
              <w:pStyle w:val="NormalWeb"/>
              <w:tabs>
                <w:tab w:val="left" w:pos="567"/>
              </w:tabs>
              <w:ind w:right="-110"/>
              <w:rPr>
                <w:lang w:val="en-US"/>
              </w:rPr>
            </w:pPr>
            <w:r w:rsidRPr="006369F2">
              <w:rPr>
                <w:lang w:val="en-US"/>
              </w:rPr>
              <w:t>4.4. Antreprenorul are dreptul la modificarea duratei de execuţie doar dacă aceasta nu se datorează din culpa sa.</w:t>
            </w:r>
          </w:p>
          <w:p w14:paraId="17A8B979" w14:textId="77777777" w:rsidR="004F1120" w:rsidRPr="006369F2" w:rsidRDefault="004F1120" w:rsidP="00435146">
            <w:pPr>
              <w:pStyle w:val="NormalWeb"/>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3EE022DC" w14:textId="77777777" w:rsidR="004F1120" w:rsidRPr="006369F2" w:rsidRDefault="004F1120" w:rsidP="00435146">
            <w:pPr>
              <w:tabs>
                <w:tab w:val="left" w:pos="1276"/>
              </w:tabs>
              <w:jc w:val="both"/>
              <w:rPr>
                <w:lang w:val="en-US"/>
              </w:rPr>
            </w:pPr>
            <w:r w:rsidRPr="006369F2">
              <w:rPr>
                <w:lang w:val="en-US"/>
              </w:rPr>
              <w:t>a) generate de Beneficiar;</w:t>
            </w:r>
          </w:p>
          <w:p w14:paraId="37A62BD6" w14:textId="77777777" w:rsidR="004F1120" w:rsidRPr="006369F2" w:rsidRDefault="004F1120" w:rsidP="00435146">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CEC8961" w14:textId="77777777" w:rsidR="004F1120" w:rsidRPr="006369F2" w:rsidRDefault="004F1120" w:rsidP="00435146">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195F49DF" w14:textId="77777777" w:rsidR="004F1120" w:rsidRPr="006369F2" w:rsidRDefault="004F1120" w:rsidP="00435146">
            <w:pPr>
              <w:tabs>
                <w:tab w:val="left" w:pos="1276"/>
              </w:tabs>
              <w:jc w:val="both"/>
              <w:rPr>
                <w:lang w:val="en-US"/>
              </w:rPr>
            </w:pPr>
            <w:r w:rsidRPr="006369F2">
              <w:rPr>
                <w:lang w:val="en-US"/>
              </w:rPr>
              <w:t>d) calamităţilor naturale recunoscute de autoritatea legală.</w:t>
            </w:r>
          </w:p>
          <w:p w14:paraId="77A1BEC2" w14:textId="77777777" w:rsidR="004F1120" w:rsidRPr="006369F2" w:rsidRDefault="004F1120" w:rsidP="00435146">
            <w:pPr>
              <w:pStyle w:val="NormalWeb"/>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3201503" w14:textId="77777777" w:rsidR="004F1120" w:rsidRPr="006369F2" w:rsidRDefault="004F1120" w:rsidP="00435146">
            <w:pPr>
              <w:pStyle w:val="NormalWeb"/>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50D2C35E" w14:textId="77777777" w:rsidR="004F1120" w:rsidRPr="006369F2" w:rsidRDefault="004F1120" w:rsidP="00435146">
            <w:pPr>
              <w:tabs>
                <w:tab w:val="left" w:pos="360"/>
              </w:tabs>
              <w:jc w:val="both"/>
              <w:rPr>
                <w:lang w:val="en-US"/>
              </w:rPr>
            </w:pPr>
          </w:p>
          <w:p w14:paraId="409DDE97" w14:textId="77777777" w:rsidR="004F1120" w:rsidRPr="006369F2" w:rsidRDefault="004F1120" w:rsidP="00435146">
            <w:pPr>
              <w:pStyle w:val="NormalWeb"/>
              <w:tabs>
                <w:tab w:val="left" w:pos="525"/>
              </w:tabs>
              <w:rPr>
                <w:b/>
                <w:lang w:val="en-US"/>
              </w:rPr>
            </w:pPr>
            <w:r w:rsidRPr="006369F2">
              <w:rPr>
                <w:b/>
                <w:lang w:val="en-US"/>
              </w:rPr>
              <w:t>5. RECEPŢIA LUCRĂRILOR DE EXECUŢIE</w:t>
            </w:r>
          </w:p>
          <w:p w14:paraId="037120D9" w14:textId="77777777" w:rsidR="004F1120" w:rsidRPr="006369F2" w:rsidRDefault="004F1120" w:rsidP="00435146">
            <w:pPr>
              <w:pStyle w:val="NormalWeb"/>
              <w:tabs>
                <w:tab w:val="left" w:pos="567"/>
              </w:tabs>
              <w:rPr>
                <w:lang w:val="en-US"/>
              </w:rPr>
            </w:pPr>
            <w:r w:rsidRPr="006369F2">
              <w:rPr>
                <w:lang w:val="en-US"/>
              </w:rPr>
              <w:t>5.1. Terminarea lucrărilor</w:t>
            </w:r>
          </w:p>
          <w:p w14:paraId="2605DE14" w14:textId="77777777" w:rsidR="004F1120" w:rsidRPr="006369F2" w:rsidRDefault="004F1120" w:rsidP="00435146">
            <w:pPr>
              <w:pStyle w:val="NormalWeb"/>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A25766A" w14:textId="77777777" w:rsidR="004F1120" w:rsidRPr="006369F2" w:rsidRDefault="004F1120" w:rsidP="00435146">
            <w:pPr>
              <w:pStyle w:val="NormalWeb"/>
              <w:tabs>
                <w:tab w:val="left" w:pos="567"/>
              </w:tabs>
              <w:rPr>
                <w:lang w:val="en-US"/>
              </w:rPr>
            </w:pPr>
            <w:r w:rsidRPr="006369F2">
              <w:rPr>
                <w:lang w:val="en-US"/>
              </w:rPr>
              <w:t>5.2. Înştiinţarea de Recepţie</w:t>
            </w:r>
          </w:p>
          <w:p w14:paraId="1A3C8F7C" w14:textId="77777777" w:rsidR="004F1120" w:rsidRPr="00B70E83" w:rsidRDefault="004F1120" w:rsidP="00435146">
            <w:pPr>
              <w:pStyle w:val="NormalWeb"/>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14:paraId="20594CC2" w14:textId="77777777" w:rsidR="004F1120" w:rsidRPr="006369F2" w:rsidRDefault="004F1120" w:rsidP="00435146">
            <w:pPr>
              <w:pStyle w:val="NormalWeb"/>
              <w:tabs>
                <w:tab w:val="left" w:pos="567"/>
              </w:tabs>
              <w:rPr>
                <w:lang w:val="en-US"/>
              </w:rPr>
            </w:pPr>
            <w:r w:rsidRPr="006369F2">
              <w:rPr>
                <w:lang w:val="en-US"/>
              </w:rPr>
              <w:lastRenderedPageBreak/>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CE2779C" w14:textId="77777777" w:rsidR="004F1120" w:rsidRPr="00B70E83" w:rsidRDefault="004F1120" w:rsidP="00435146">
            <w:pPr>
              <w:pStyle w:val="NormalWeb"/>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371359F0" w14:textId="77777777" w:rsidR="004F1120" w:rsidRPr="006369F2" w:rsidRDefault="004F1120" w:rsidP="00435146">
            <w:pPr>
              <w:pStyle w:val="NormalWeb"/>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7C6E23DA" w14:textId="77777777" w:rsidR="004F1120" w:rsidRPr="006369F2" w:rsidRDefault="004F1120" w:rsidP="00435146">
            <w:pPr>
              <w:pStyle w:val="NormalWeb"/>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8624FF8" w14:textId="77777777" w:rsidR="004F1120" w:rsidRPr="006369F2" w:rsidRDefault="004F1120" w:rsidP="00435146">
            <w:pPr>
              <w:pStyle w:val="NormalWeb"/>
              <w:tabs>
                <w:tab w:val="left" w:pos="567"/>
              </w:tabs>
              <w:rPr>
                <w:lang w:val="en-US"/>
              </w:rPr>
            </w:pPr>
            <w:r w:rsidRPr="006369F2">
              <w:rPr>
                <w:lang w:val="en-US"/>
              </w:rPr>
              <w:t xml:space="preserve">5.2.6. Recepţia finală va fi efectuată conform prevederilor actelor normative. </w:t>
            </w:r>
          </w:p>
          <w:p w14:paraId="5EA2949D" w14:textId="77777777" w:rsidR="004F1120" w:rsidRPr="006369F2" w:rsidRDefault="004F1120" w:rsidP="00435146">
            <w:pPr>
              <w:pStyle w:val="NormalWeb"/>
              <w:tabs>
                <w:tab w:val="left" w:pos="567"/>
              </w:tabs>
              <w:rPr>
                <w:lang w:val="en-US"/>
              </w:rPr>
            </w:pPr>
          </w:p>
          <w:p w14:paraId="1E2C3BBB" w14:textId="77777777" w:rsidR="004F1120" w:rsidRPr="006369F2" w:rsidRDefault="004F1120" w:rsidP="00435146">
            <w:pPr>
              <w:tabs>
                <w:tab w:val="left" w:pos="525"/>
              </w:tabs>
              <w:jc w:val="both"/>
              <w:rPr>
                <w:b/>
                <w:lang w:val="en-US"/>
              </w:rPr>
            </w:pPr>
            <w:r w:rsidRPr="006369F2">
              <w:rPr>
                <w:b/>
                <w:lang w:val="en-US"/>
              </w:rPr>
              <w:t>6. REMEDIEREA DEFECTELOR</w:t>
            </w:r>
          </w:p>
          <w:p w14:paraId="21FC2F9B" w14:textId="77777777" w:rsidR="004F1120" w:rsidRPr="006369F2" w:rsidRDefault="004F1120" w:rsidP="00435146">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62BB0966" w14:textId="77777777" w:rsidR="004F1120" w:rsidRPr="006369F2" w:rsidRDefault="004F1120" w:rsidP="00435146">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3C6481D2" w14:textId="77777777" w:rsidR="004F1120" w:rsidRPr="006369F2" w:rsidRDefault="004F1120" w:rsidP="00435146">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76D5211D" w14:textId="77777777" w:rsidR="004F1120" w:rsidRPr="006369F2" w:rsidRDefault="004F1120" w:rsidP="00435146">
            <w:pPr>
              <w:pStyle w:val="NormalWeb"/>
              <w:tabs>
                <w:tab w:val="left" w:pos="567"/>
              </w:tabs>
              <w:rPr>
                <w:lang w:val="en-US"/>
              </w:rPr>
            </w:pPr>
          </w:p>
          <w:p w14:paraId="69644ED8" w14:textId="77777777" w:rsidR="004F1120" w:rsidRPr="006369F2" w:rsidRDefault="004F1120" w:rsidP="00435146">
            <w:pPr>
              <w:pStyle w:val="NormalWeb"/>
              <w:tabs>
                <w:tab w:val="left" w:pos="525"/>
              </w:tabs>
              <w:rPr>
                <w:lang w:val="en-US"/>
              </w:rPr>
            </w:pPr>
            <w:r w:rsidRPr="006369F2">
              <w:rPr>
                <w:b/>
                <w:lang w:val="en-US"/>
              </w:rPr>
              <w:t>7. DREPTURILE ŞI OBLIGAŢIUNILE ANTREPRENORULUI ŞI ALE BENEFICIARULUI</w:t>
            </w:r>
          </w:p>
          <w:p w14:paraId="4831914E" w14:textId="77777777" w:rsidR="004F1120" w:rsidRPr="006369F2" w:rsidRDefault="004F1120" w:rsidP="00435146">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0A03933" w14:textId="77777777" w:rsidR="004F1120" w:rsidRPr="006369F2" w:rsidRDefault="004F1120" w:rsidP="00435146">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DBF2788" w14:textId="77777777" w:rsidR="004F1120" w:rsidRPr="006369F2" w:rsidRDefault="004F1120" w:rsidP="00435146">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795C4340" w14:textId="77777777" w:rsidR="004F1120" w:rsidRPr="006369F2" w:rsidRDefault="004F1120" w:rsidP="00435146">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638CECF4" w14:textId="77777777" w:rsidR="004F1120" w:rsidRPr="006369F2" w:rsidRDefault="004F1120" w:rsidP="00435146">
            <w:pPr>
              <w:tabs>
                <w:tab w:val="left" w:pos="1276"/>
              </w:tabs>
              <w:jc w:val="both"/>
              <w:rPr>
                <w:lang w:val="en-US"/>
              </w:rPr>
            </w:pPr>
            <w:r w:rsidRPr="006369F2">
              <w:rPr>
                <w:lang w:val="en-US"/>
              </w:rPr>
              <w:t>a) un exemplar rămâne la dispoziţia Antreprenorului,</w:t>
            </w:r>
          </w:p>
          <w:p w14:paraId="306B2C7A" w14:textId="77777777" w:rsidR="004F1120" w:rsidRPr="006369F2" w:rsidRDefault="004F1120" w:rsidP="00435146">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1A960403" w14:textId="77777777" w:rsidR="004F1120" w:rsidRPr="006369F2" w:rsidRDefault="004F1120" w:rsidP="00435146">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824A9B4" w14:textId="77777777" w:rsidR="004F1120" w:rsidRPr="006369F2" w:rsidRDefault="004F1120" w:rsidP="00435146">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018F243A" w14:textId="77777777" w:rsidR="004F1120" w:rsidRPr="006369F2" w:rsidRDefault="004F1120" w:rsidP="00435146">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B6D83A2" w14:textId="77777777" w:rsidR="004F1120" w:rsidRPr="006369F2" w:rsidRDefault="004F1120" w:rsidP="00435146">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635FD164" w14:textId="77777777" w:rsidR="004F1120" w:rsidRPr="006369F2" w:rsidRDefault="004F1120" w:rsidP="00435146">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DF0D226" w14:textId="77777777" w:rsidR="004F1120" w:rsidRPr="006369F2" w:rsidRDefault="004F1120" w:rsidP="00435146">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4ABB006D" w14:textId="77777777" w:rsidR="004F1120" w:rsidRPr="006369F2" w:rsidRDefault="004F1120" w:rsidP="00435146">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30C42EC" w14:textId="77777777" w:rsidR="004F1120" w:rsidRPr="006369F2" w:rsidRDefault="004F1120" w:rsidP="00435146">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08700BBD" w14:textId="77777777" w:rsidR="004F1120" w:rsidRPr="006369F2" w:rsidRDefault="004F1120" w:rsidP="00435146">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4D7F0763" w14:textId="77777777" w:rsidR="004F1120" w:rsidRPr="006369F2" w:rsidRDefault="004F1120" w:rsidP="00435146">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D4B3481" w14:textId="77777777" w:rsidR="004F1120" w:rsidRPr="006369F2" w:rsidRDefault="004F1120" w:rsidP="00435146">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929F15B" w14:textId="77777777" w:rsidR="004F1120" w:rsidRPr="006369F2" w:rsidRDefault="004F1120" w:rsidP="00435146">
            <w:pPr>
              <w:tabs>
                <w:tab w:val="left" w:pos="1276"/>
              </w:tabs>
              <w:jc w:val="both"/>
              <w:rPr>
                <w:lang w:val="en-US"/>
              </w:rPr>
            </w:pPr>
            <w:r w:rsidRPr="006369F2">
              <w:rPr>
                <w:lang w:val="en-US"/>
              </w:rPr>
              <w:t xml:space="preserve">7.16. Pe parcursul executării lucrărilor, Beneficiarul are dreptul să dispună în scris: </w:t>
            </w:r>
          </w:p>
          <w:p w14:paraId="091D2E9E" w14:textId="77777777" w:rsidR="004F1120" w:rsidRPr="006369F2" w:rsidRDefault="004F1120" w:rsidP="004F1120">
            <w:pPr>
              <w:pStyle w:val="Listparagraf"/>
              <w:numPr>
                <w:ilvl w:val="0"/>
                <w:numId w:val="40"/>
              </w:numPr>
              <w:tabs>
                <w:tab w:val="clear" w:pos="1134"/>
                <w:tab w:val="left" w:pos="345"/>
              </w:tabs>
              <w:ind w:left="0" w:firstLine="0"/>
              <w:contextualSpacing/>
            </w:pPr>
            <w:r w:rsidRPr="006369F2">
              <w:t xml:space="preserve">îndepărtarea de pe şantier a oricăror materiale care sunt calitativ necorespunzătoare; </w:t>
            </w:r>
          </w:p>
          <w:p w14:paraId="3F920EDB" w14:textId="77777777" w:rsidR="004F1120" w:rsidRPr="006369F2" w:rsidRDefault="004F1120" w:rsidP="004F1120">
            <w:pPr>
              <w:numPr>
                <w:ilvl w:val="0"/>
                <w:numId w:val="40"/>
              </w:numPr>
              <w:tabs>
                <w:tab w:val="left" w:pos="345"/>
              </w:tabs>
              <w:ind w:left="0" w:firstLine="0"/>
              <w:jc w:val="both"/>
              <w:rPr>
                <w:lang w:val="en-US"/>
              </w:rPr>
            </w:pPr>
            <w:r w:rsidRPr="006369F2">
              <w:rPr>
                <w:lang w:val="en-US"/>
              </w:rPr>
              <w:t xml:space="preserve">înlocuirea materialelor necorespunzătoare calitativ cu altele corespunzătoare; </w:t>
            </w:r>
          </w:p>
          <w:p w14:paraId="6150CEE2" w14:textId="77777777" w:rsidR="004F1120" w:rsidRPr="006369F2" w:rsidRDefault="004F1120" w:rsidP="004F1120">
            <w:pPr>
              <w:numPr>
                <w:ilvl w:val="0"/>
                <w:numId w:val="40"/>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741DA072" w14:textId="77777777" w:rsidR="004F1120" w:rsidRPr="006369F2" w:rsidRDefault="004F1120" w:rsidP="00435146">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FA12848" w14:textId="77777777" w:rsidR="004F1120" w:rsidRPr="006369F2" w:rsidRDefault="004F1120" w:rsidP="00435146">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493172A" w14:textId="77777777" w:rsidR="004F1120" w:rsidRPr="006369F2" w:rsidRDefault="004F1120" w:rsidP="00435146">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w:t>
            </w:r>
            <w:r w:rsidRPr="006369F2">
              <w:rPr>
                <w:lang w:val="en-US"/>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9EC8B43" w14:textId="77777777" w:rsidR="004F1120" w:rsidRPr="006369F2" w:rsidRDefault="004F1120" w:rsidP="00435146">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72A75D7B" w14:textId="77777777" w:rsidR="004F1120" w:rsidRPr="006369F2" w:rsidRDefault="004F1120" w:rsidP="00435146">
            <w:pPr>
              <w:tabs>
                <w:tab w:val="left" w:pos="314"/>
              </w:tabs>
              <w:jc w:val="both"/>
              <w:rPr>
                <w:lang w:val="en-US"/>
              </w:rPr>
            </w:pPr>
            <w:r w:rsidRPr="006369F2">
              <w:rPr>
                <w:lang w:val="en-US"/>
              </w:rPr>
              <w:t>7.21. Antreprenorul răspunde pentru defectele ascunse ale construcției, în conformitate cu prevederile actelor normative.</w:t>
            </w:r>
          </w:p>
          <w:p w14:paraId="19BA3737" w14:textId="77777777" w:rsidR="004F1120" w:rsidRPr="006369F2" w:rsidRDefault="004F1120" w:rsidP="00435146">
            <w:pPr>
              <w:pStyle w:val="NormalWeb"/>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7E4F274" w14:textId="77777777" w:rsidR="004F1120" w:rsidRPr="006369F2" w:rsidRDefault="004F1120" w:rsidP="00435146">
            <w:pPr>
              <w:pStyle w:val="NormalWeb"/>
              <w:tabs>
                <w:tab w:val="left" w:pos="525"/>
              </w:tabs>
              <w:rPr>
                <w:lang w:val="en-US"/>
              </w:rPr>
            </w:pPr>
          </w:p>
          <w:p w14:paraId="45360BD4" w14:textId="77777777" w:rsidR="004F1120" w:rsidRPr="006369F2" w:rsidRDefault="004F1120" w:rsidP="00435146">
            <w:pPr>
              <w:pStyle w:val="NormalWeb"/>
              <w:tabs>
                <w:tab w:val="left" w:pos="525"/>
              </w:tabs>
              <w:rPr>
                <w:b/>
                <w:lang w:val="en-US"/>
              </w:rPr>
            </w:pPr>
            <w:r w:rsidRPr="006369F2">
              <w:rPr>
                <w:b/>
                <w:lang w:val="en-US"/>
              </w:rPr>
              <w:t>8. MODIFICĂRI</w:t>
            </w:r>
          </w:p>
          <w:p w14:paraId="4570ACFD" w14:textId="77777777" w:rsidR="004F1120" w:rsidRPr="006369F2" w:rsidRDefault="004F1120" w:rsidP="00435146">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0EA9521C" w14:textId="77777777" w:rsidR="004F1120" w:rsidRPr="006369F2" w:rsidRDefault="004F1120" w:rsidP="00435146">
            <w:pPr>
              <w:tabs>
                <w:tab w:val="left" w:pos="360"/>
              </w:tabs>
              <w:jc w:val="both"/>
              <w:rPr>
                <w:lang w:val="en-US"/>
              </w:rPr>
            </w:pPr>
          </w:p>
          <w:p w14:paraId="10BFBABD" w14:textId="77777777" w:rsidR="004F1120" w:rsidRPr="006369F2" w:rsidRDefault="004F1120" w:rsidP="00435146">
            <w:pPr>
              <w:tabs>
                <w:tab w:val="left" w:pos="360"/>
              </w:tabs>
              <w:jc w:val="both"/>
              <w:rPr>
                <w:lang w:val="en-US"/>
              </w:rPr>
            </w:pPr>
            <w:r w:rsidRPr="004D58FA">
              <w:rPr>
                <w:b/>
                <w:lang w:val="en-US"/>
              </w:rPr>
              <w:t>9. AJUSTAREA PREŢULUI CONTRACTULUI</w:t>
            </w:r>
          </w:p>
          <w:p w14:paraId="266BB1D7" w14:textId="77777777" w:rsidR="004F1120" w:rsidRPr="007926DA" w:rsidRDefault="004F1120" w:rsidP="00435146">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0C923C08" w14:textId="77777777" w:rsidR="004F1120" w:rsidRPr="006369F2" w:rsidRDefault="004F1120" w:rsidP="00435146">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6115B7DA" w14:textId="77777777" w:rsidR="004F1120" w:rsidRPr="006369F2" w:rsidRDefault="004F1120" w:rsidP="00435146">
            <w:pPr>
              <w:tabs>
                <w:tab w:val="left" w:pos="360"/>
              </w:tabs>
              <w:jc w:val="both"/>
              <w:rPr>
                <w:lang w:val="en-US"/>
              </w:rPr>
            </w:pPr>
          </w:p>
          <w:p w14:paraId="193B01D6" w14:textId="77777777" w:rsidR="004F1120" w:rsidRPr="006369F2" w:rsidRDefault="004F1120" w:rsidP="00435146">
            <w:pPr>
              <w:tabs>
                <w:tab w:val="left" w:pos="555"/>
                <w:tab w:val="left" w:pos="4365"/>
              </w:tabs>
              <w:jc w:val="both"/>
              <w:rPr>
                <w:b/>
                <w:lang w:val="en-US"/>
              </w:rPr>
            </w:pPr>
            <w:r w:rsidRPr="006369F2">
              <w:rPr>
                <w:b/>
                <w:lang w:val="en-US"/>
              </w:rPr>
              <w:t xml:space="preserve">10. ANTREPRENORUL ŞI SUBANTREPRENORII </w:t>
            </w:r>
          </w:p>
          <w:p w14:paraId="07C227D7" w14:textId="77777777" w:rsidR="004F1120" w:rsidRPr="006369F2" w:rsidRDefault="004F1120" w:rsidP="00435146">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3E7F2651" w14:textId="77777777" w:rsidR="004F1120" w:rsidRPr="006369F2" w:rsidRDefault="004F1120" w:rsidP="00435146">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EEDC8A5" w14:textId="77777777" w:rsidR="004F1120" w:rsidRDefault="004F1120" w:rsidP="00435146">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733725E6" w14:textId="77777777" w:rsidR="004F1120" w:rsidRPr="006369F2" w:rsidRDefault="004F1120" w:rsidP="00435146">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25B5DF18" w14:textId="77777777" w:rsidR="004F1120" w:rsidRPr="006369F2" w:rsidRDefault="004F1120" w:rsidP="00435146">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D3C5CFB" w14:textId="77777777" w:rsidR="004F1120" w:rsidRPr="006369F2" w:rsidRDefault="004F1120" w:rsidP="00435146">
            <w:pPr>
              <w:tabs>
                <w:tab w:val="left" w:pos="4365"/>
              </w:tabs>
              <w:jc w:val="both"/>
              <w:rPr>
                <w:b/>
                <w:lang w:val="en-US"/>
              </w:rPr>
            </w:pPr>
          </w:p>
          <w:p w14:paraId="1FC7EB0B" w14:textId="77777777" w:rsidR="004F1120" w:rsidRPr="006369F2" w:rsidRDefault="004F1120" w:rsidP="00435146">
            <w:pPr>
              <w:tabs>
                <w:tab w:val="left" w:pos="4365"/>
              </w:tabs>
              <w:jc w:val="both"/>
              <w:rPr>
                <w:lang w:val="en-US"/>
              </w:rPr>
            </w:pPr>
            <w:r w:rsidRPr="006369F2">
              <w:rPr>
                <w:b/>
                <w:lang w:val="en-US"/>
              </w:rPr>
              <w:t>11. FORȚA DE MUNCĂ</w:t>
            </w:r>
          </w:p>
          <w:p w14:paraId="5390C103" w14:textId="77777777" w:rsidR="004F1120" w:rsidRPr="006369F2" w:rsidRDefault="004F1120" w:rsidP="00435146">
            <w:pPr>
              <w:pStyle w:val="Listparagraf"/>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73497CE2" w14:textId="77777777" w:rsidR="004F1120" w:rsidRPr="006369F2" w:rsidRDefault="004F1120" w:rsidP="00435146">
            <w:pPr>
              <w:pStyle w:val="Listparagraf"/>
              <w:tabs>
                <w:tab w:val="left" w:pos="795"/>
              </w:tabs>
              <w:ind w:left="-15"/>
            </w:pPr>
          </w:p>
          <w:p w14:paraId="6548E069" w14:textId="77777777" w:rsidR="004F1120" w:rsidRPr="006369F2" w:rsidRDefault="004F1120" w:rsidP="00435146">
            <w:pPr>
              <w:tabs>
                <w:tab w:val="left" w:pos="795"/>
              </w:tabs>
              <w:jc w:val="both"/>
              <w:rPr>
                <w:lang w:val="en-US"/>
              </w:rPr>
            </w:pPr>
            <w:r w:rsidRPr="006369F2">
              <w:rPr>
                <w:b/>
                <w:lang w:val="en-US"/>
              </w:rPr>
              <w:t>12. MATERIALELE ŞI EXECUŢIA LUCRĂRILOR</w:t>
            </w:r>
          </w:p>
          <w:p w14:paraId="37D61528" w14:textId="77777777" w:rsidR="004F1120" w:rsidRPr="006369F2" w:rsidRDefault="004F1120" w:rsidP="00435146">
            <w:pPr>
              <w:pStyle w:val="NormalWeb"/>
              <w:tabs>
                <w:tab w:val="left" w:pos="0"/>
              </w:tabs>
              <w:rPr>
                <w:lang w:val="en-US"/>
              </w:rPr>
            </w:pPr>
            <w:r w:rsidRPr="006369F2">
              <w:rPr>
                <w:lang w:val="en-US"/>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AF6606C" w14:textId="77777777" w:rsidR="004F1120" w:rsidRPr="006369F2" w:rsidRDefault="004F1120" w:rsidP="00435146">
            <w:pPr>
              <w:pStyle w:val="NormalWeb"/>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48DDCE40" w14:textId="77777777" w:rsidR="004F1120" w:rsidRPr="006369F2" w:rsidRDefault="004F1120" w:rsidP="00435146">
            <w:pPr>
              <w:pStyle w:val="NormalWeb"/>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03E3DE1" w14:textId="77777777" w:rsidR="004F1120" w:rsidRPr="006369F2" w:rsidRDefault="004F1120" w:rsidP="00435146">
            <w:pPr>
              <w:pStyle w:val="NormalWeb"/>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6ED87EEF" w14:textId="77777777" w:rsidR="004F1120" w:rsidRPr="006369F2" w:rsidRDefault="004F1120" w:rsidP="00435146">
            <w:pPr>
              <w:pStyle w:val="NormalWeb"/>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028A7863" w14:textId="77777777" w:rsidR="004F1120" w:rsidRPr="006369F2" w:rsidRDefault="004F1120" w:rsidP="00435146">
            <w:pPr>
              <w:pStyle w:val="NormalWeb"/>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5391C80" w14:textId="77777777" w:rsidR="004F1120" w:rsidRPr="006369F2" w:rsidRDefault="004F1120" w:rsidP="00435146">
            <w:pPr>
              <w:pStyle w:val="NormalWeb"/>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4B070643" w14:textId="77777777" w:rsidR="004F1120" w:rsidRPr="006369F2" w:rsidRDefault="004F1120" w:rsidP="00435146">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78805D0" w14:textId="77777777" w:rsidR="004F1120" w:rsidRPr="006369F2" w:rsidRDefault="004F1120" w:rsidP="00435146">
            <w:pPr>
              <w:tabs>
                <w:tab w:val="left" w:pos="360"/>
              </w:tabs>
              <w:jc w:val="both"/>
              <w:rPr>
                <w:lang w:val="en-US"/>
              </w:rPr>
            </w:pPr>
          </w:p>
          <w:p w14:paraId="6853F5B8" w14:textId="77777777" w:rsidR="004F1120" w:rsidRPr="006369F2" w:rsidRDefault="004F1120" w:rsidP="00435146">
            <w:pPr>
              <w:tabs>
                <w:tab w:val="left" w:pos="525"/>
              </w:tabs>
              <w:jc w:val="both"/>
              <w:rPr>
                <w:lang w:val="en-US"/>
              </w:rPr>
            </w:pPr>
            <w:r w:rsidRPr="006369F2">
              <w:rPr>
                <w:b/>
                <w:lang w:val="en-US"/>
              </w:rPr>
              <w:t>13. PERIOADA DE GARANŢIE ŞI REMEDIERI ÎN PERIOADA DE GARANŢIE</w:t>
            </w:r>
          </w:p>
          <w:p w14:paraId="78068907" w14:textId="77777777" w:rsidR="004F1120" w:rsidRPr="006369F2" w:rsidRDefault="004F1120" w:rsidP="00435146">
            <w:pPr>
              <w:pStyle w:val="NormalWeb"/>
              <w:tabs>
                <w:tab w:val="left" w:pos="567"/>
              </w:tabs>
              <w:rPr>
                <w:lang w:val="en-US"/>
              </w:rPr>
            </w:pPr>
            <w:r w:rsidRPr="006369F2">
              <w:rPr>
                <w:lang w:val="en-US"/>
              </w:rPr>
              <w:t xml:space="preserve">13.1. Perioada de garanție curge de la data recepției la terminarea lucrărilor și este  de  ____ luni. </w:t>
            </w:r>
          </w:p>
          <w:p w14:paraId="2DC3D50B" w14:textId="77777777" w:rsidR="004F1120" w:rsidRPr="006369F2" w:rsidRDefault="004F1120" w:rsidP="00435146">
            <w:pPr>
              <w:pStyle w:val="NormalWeb"/>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4CD0D871" w14:textId="77777777" w:rsidR="004F1120" w:rsidRPr="007926DA" w:rsidRDefault="004F1120" w:rsidP="00435146">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030C51E7" w14:textId="77777777" w:rsidR="004F1120" w:rsidRPr="007926DA" w:rsidRDefault="004F1120" w:rsidP="00435146">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0AAEBF26" w14:textId="77777777" w:rsidR="004F1120" w:rsidRDefault="004F1120" w:rsidP="00435146">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6CE7B912" w14:textId="77777777" w:rsidR="004F1120" w:rsidRDefault="004F1120" w:rsidP="00435146">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10B3D514" w14:textId="77777777" w:rsidR="004F1120" w:rsidRDefault="004F1120" w:rsidP="00435146">
            <w:pPr>
              <w:tabs>
                <w:tab w:val="left" w:pos="360"/>
              </w:tabs>
              <w:jc w:val="both"/>
            </w:pPr>
          </w:p>
          <w:p w14:paraId="5E021A09" w14:textId="77777777" w:rsidR="004F1120" w:rsidRPr="006369F2" w:rsidRDefault="004F1120" w:rsidP="00435146">
            <w:pPr>
              <w:tabs>
                <w:tab w:val="left" w:pos="525"/>
              </w:tabs>
              <w:jc w:val="both"/>
              <w:rPr>
                <w:lang w:val="en-US"/>
              </w:rPr>
            </w:pPr>
            <w:r w:rsidRPr="006369F2">
              <w:rPr>
                <w:b/>
                <w:lang w:val="en-US"/>
              </w:rPr>
              <w:lastRenderedPageBreak/>
              <w:t>14. RĂSPUNDEREA PĂRŢILOR</w:t>
            </w:r>
          </w:p>
          <w:p w14:paraId="11ADA6D6" w14:textId="77777777" w:rsidR="004F1120" w:rsidRPr="006369F2" w:rsidRDefault="004F1120" w:rsidP="00435146">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4DE611DE" w14:textId="77777777" w:rsidR="004F1120" w:rsidRPr="006369F2" w:rsidRDefault="004F1120" w:rsidP="00435146">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E485F59" w14:textId="77777777" w:rsidR="004F1120" w:rsidRPr="006369F2" w:rsidRDefault="004F1120" w:rsidP="00435146">
            <w:pPr>
              <w:pStyle w:val="NormalWeb"/>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097E89D0" w14:textId="77777777" w:rsidR="004F1120" w:rsidRPr="006369F2" w:rsidRDefault="004F1120" w:rsidP="00435146">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679B80B" w14:textId="77777777" w:rsidR="004F1120" w:rsidRPr="006369F2" w:rsidRDefault="004F1120" w:rsidP="00435146">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9662C7" w14:textId="77777777" w:rsidR="004F1120" w:rsidRPr="006369F2" w:rsidRDefault="004F1120" w:rsidP="00435146">
            <w:pPr>
              <w:pStyle w:val="NormalWeb"/>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2582B89" w14:textId="77777777" w:rsidR="004F1120" w:rsidRPr="006369F2" w:rsidRDefault="004F1120" w:rsidP="00435146">
            <w:pPr>
              <w:pStyle w:val="NormalWeb"/>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8AE5F0" w14:textId="77777777" w:rsidR="004F1120" w:rsidRPr="006369F2" w:rsidRDefault="004F1120" w:rsidP="00435146">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AA3E063" w14:textId="77777777" w:rsidR="004F1120" w:rsidRPr="006369F2" w:rsidRDefault="004F1120" w:rsidP="00435146">
            <w:pPr>
              <w:pStyle w:val="Listparagraf"/>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4BE3F248" w14:textId="77777777" w:rsidR="004F1120" w:rsidRPr="006369F2" w:rsidRDefault="004F1120" w:rsidP="00435146">
            <w:pPr>
              <w:tabs>
                <w:tab w:val="left" w:pos="360"/>
              </w:tabs>
              <w:jc w:val="both"/>
              <w:rPr>
                <w:lang w:val="en-US"/>
              </w:rPr>
            </w:pPr>
          </w:p>
          <w:p w14:paraId="02D29677" w14:textId="77777777" w:rsidR="004F1120" w:rsidRPr="006369F2" w:rsidRDefault="004F1120" w:rsidP="00435146">
            <w:pPr>
              <w:tabs>
                <w:tab w:val="left" w:pos="525"/>
              </w:tabs>
              <w:jc w:val="both"/>
              <w:rPr>
                <w:lang w:val="en-US"/>
              </w:rPr>
            </w:pPr>
            <w:r w:rsidRPr="006369F2">
              <w:rPr>
                <w:b/>
                <w:lang w:val="en-US"/>
              </w:rPr>
              <w:t>15. RECLAMAŢII ŞI SANCŢIUNI</w:t>
            </w:r>
          </w:p>
          <w:p w14:paraId="63E312B1" w14:textId="77777777" w:rsidR="004F1120" w:rsidRPr="006369F2" w:rsidRDefault="004F1120" w:rsidP="00435146">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19510ABD" w14:textId="77777777" w:rsidR="004F1120" w:rsidRPr="006369F2" w:rsidRDefault="004F1120" w:rsidP="00435146">
            <w:pPr>
              <w:jc w:val="both"/>
              <w:rPr>
                <w:color w:val="000000"/>
                <w:lang w:val="en-US"/>
              </w:rPr>
            </w:pPr>
            <w:r w:rsidRPr="006369F2">
              <w:rPr>
                <w:color w:val="000000"/>
                <w:lang w:val="en-US"/>
              </w:rPr>
              <w:t>15.2. Beneficiarul va notifica Antreprenorul în scris cu privire la deducerea acestor penalități și modul de calcul.</w:t>
            </w:r>
          </w:p>
          <w:p w14:paraId="5515B77F" w14:textId="77777777" w:rsidR="004F1120" w:rsidRPr="006369F2" w:rsidRDefault="004F1120" w:rsidP="00435146">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D2D5DE0" w14:textId="77777777" w:rsidR="004F1120" w:rsidRPr="006369F2" w:rsidRDefault="004F1120" w:rsidP="00435146">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07732F2" w14:textId="77777777" w:rsidR="004F1120" w:rsidRPr="00F538D1" w:rsidRDefault="004F1120" w:rsidP="00435146">
            <w:pPr>
              <w:jc w:val="both"/>
            </w:pPr>
            <w:r w:rsidRPr="006369F2">
              <w:rPr>
                <w:lang w:val="en-US"/>
              </w:rPr>
              <w:lastRenderedPageBreak/>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7EA15DA" w14:textId="77777777" w:rsidR="004F1120" w:rsidRPr="00F538D1" w:rsidRDefault="004F1120" w:rsidP="00435146">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7A551EEA" w14:textId="77777777" w:rsidR="004F1120" w:rsidRPr="006369F2" w:rsidRDefault="004F1120" w:rsidP="00435146">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E8FE53B" w14:textId="77777777" w:rsidR="004F1120" w:rsidRPr="006369F2" w:rsidRDefault="004F1120" w:rsidP="00435146">
            <w:pPr>
              <w:tabs>
                <w:tab w:val="left" w:pos="360"/>
              </w:tabs>
              <w:jc w:val="both"/>
              <w:rPr>
                <w:lang w:val="en-US"/>
              </w:rPr>
            </w:pPr>
          </w:p>
          <w:p w14:paraId="6159C367" w14:textId="77777777" w:rsidR="004F1120" w:rsidRPr="00DB0E74" w:rsidRDefault="004F1120" w:rsidP="00435146">
            <w:pPr>
              <w:tabs>
                <w:tab w:val="left" w:pos="540"/>
              </w:tabs>
              <w:jc w:val="both"/>
              <w:rPr>
                <w:b/>
                <w:lang w:val="en-US"/>
              </w:rPr>
            </w:pPr>
            <w:r w:rsidRPr="00DB0E74">
              <w:rPr>
                <w:b/>
                <w:lang w:val="en-US"/>
              </w:rPr>
              <w:t xml:space="preserve">16. GARANŢIA DE BUNĂ EXECUŢIE A CONTRACTULUI </w:t>
            </w:r>
          </w:p>
          <w:p w14:paraId="4BAA1E62" w14:textId="77777777" w:rsidR="004F1120" w:rsidRPr="00304B34" w:rsidRDefault="004F1120" w:rsidP="00435146">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85C78E1" w14:textId="77777777" w:rsidR="004F1120" w:rsidRPr="00304B34" w:rsidRDefault="004F1120" w:rsidP="00435146">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6E96436D" w14:textId="77777777" w:rsidR="004F1120" w:rsidRPr="00304B34" w:rsidRDefault="004F1120" w:rsidP="00435146">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5A597D3" w14:textId="77777777" w:rsidR="004F1120" w:rsidRPr="00304B34" w:rsidRDefault="004F1120" w:rsidP="00435146">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0CBE2A6F" w14:textId="77777777" w:rsidR="004F1120" w:rsidRPr="00304B34" w:rsidRDefault="004F1120" w:rsidP="00435146">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66EA150" w14:textId="77777777" w:rsidR="004F1120" w:rsidRPr="00304B34" w:rsidRDefault="004F1120" w:rsidP="00435146">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0D2F74B9" w14:textId="77777777" w:rsidR="004F1120" w:rsidRPr="00304B34" w:rsidRDefault="004F1120" w:rsidP="00435146">
            <w:pPr>
              <w:jc w:val="both"/>
            </w:pPr>
            <w:r>
              <w:t>16</w:t>
            </w:r>
            <w:r w:rsidRPr="00304B34">
              <w:t>.5. Beneficiarul va executa garanţia de bună execuţie, în eventualitatea în care:</w:t>
            </w:r>
          </w:p>
          <w:p w14:paraId="709D9E04" w14:textId="77777777" w:rsidR="004F1120" w:rsidRPr="00304B34" w:rsidRDefault="004F1120" w:rsidP="00435146">
            <w:pPr>
              <w:jc w:val="both"/>
            </w:pPr>
            <w:r w:rsidRPr="00304B34">
              <w:t xml:space="preserve">a) oricând pe parcursul îndeplinirii contractului, în limita prejudiciului creat, în conformitate cu </w:t>
            </w:r>
            <w:r>
              <w:t>actele normative</w:t>
            </w:r>
            <w:r w:rsidRPr="00304B34">
              <w:t>;</w:t>
            </w:r>
          </w:p>
          <w:p w14:paraId="69C40439" w14:textId="77777777" w:rsidR="004F1120" w:rsidRPr="00304B34" w:rsidRDefault="004F1120" w:rsidP="00435146">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FE2F9D1" w14:textId="77777777" w:rsidR="004F1120" w:rsidRPr="00304B34" w:rsidRDefault="004F1120" w:rsidP="00435146">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61968B1C" w14:textId="77777777" w:rsidR="004F1120" w:rsidRPr="00E73483" w:rsidRDefault="004F1120" w:rsidP="00435146">
            <w:pPr>
              <w:pStyle w:val="Listparagraf"/>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67639640" w14:textId="77777777" w:rsidR="004F1120" w:rsidRPr="006369F2" w:rsidRDefault="004F1120" w:rsidP="00435146">
            <w:pPr>
              <w:tabs>
                <w:tab w:val="left" w:pos="360"/>
              </w:tabs>
              <w:jc w:val="both"/>
              <w:rPr>
                <w:lang w:val="en-US"/>
              </w:rPr>
            </w:pPr>
          </w:p>
          <w:p w14:paraId="7287F05C" w14:textId="77777777" w:rsidR="004F1120" w:rsidRPr="00DB0E74" w:rsidRDefault="004F1120" w:rsidP="004F1120">
            <w:pPr>
              <w:pStyle w:val="Listparagraf"/>
              <w:numPr>
                <w:ilvl w:val="0"/>
                <w:numId w:val="42"/>
              </w:numPr>
              <w:tabs>
                <w:tab w:val="clear" w:pos="1134"/>
                <w:tab w:val="left" w:pos="525"/>
              </w:tabs>
              <w:ind w:left="0" w:hanging="15"/>
              <w:contextualSpacing/>
            </w:pPr>
            <w:r w:rsidRPr="00DB0E74">
              <w:rPr>
                <w:b/>
              </w:rPr>
              <w:t>SOLUŢIONAREA LITIGIILOR</w:t>
            </w:r>
          </w:p>
          <w:p w14:paraId="641CF4D4" w14:textId="77777777" w:rsidR="004F1120" w:rsidRPr="006369F2" w:rsidRDefault="004F1120" w:rsidP="00435146">
            <w:pPr>
              <w:pStyle w:val="Listparagraf"/>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45E94926" w14:textId="77777777" w:rsidR="004F1120" w:rsidRPr="006369F2" w:rsidRDefault="004F1120" w:rsidP="00435146">
            <w:pPr>
              <w:pStyle w:val="Listparagraf"/>
              <w:tabs>
                <w:tab w:val="left" w:pos="3465"/>
              </w:tabs>
              <w:ind w:left="0"/>
            </w:pPr>
            <w:r w:rsidRPr="006369F2">
              <w:lastRenderedPageBreak/>
              <w:t>17.2. În ipoteza în care părţile nu reusesc o soluţionare amiabila în termen de _____ zile, fiecare dintre acestea poate solicita ca litigiul să se soluţioneze de către instantele judecătoreşti competente.</w:t>
            </w:r>
          </w:p>
          <w:p w14:paraId="21A8125F" w14:textId="77777777" w:rsidR="004F1120" w:rsidRPr="006369F2" w:rsidRDefault="004F1120" w:rsidP="00435146">
            <w:pPr>
              <w:pStyle w:val="Listparagraf"/>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47D578A3" w14:textId="77777777" w:rsidR="004F1120" w:rsidRPr="006369F2" w:rsidRDefault="004F1120" w:rsidP="00435146">
            <w:pPr>
              <w:tabs>
                <w:tab w:val="left" w:pos="567"/>
              </w:tabs>
              <w:jc w:val="both"/>
              <w:rPr>
                <w:b/>
                <w:lang w:val="en-US"/>
              </w:rPr>
            </w:pPr>
          </w:p>
          <w:p w14:paraId="6381F2E8" w14:textId="77777777" w:rsidR="004F1120" w:rsidRPr="006369F2" w:rsidRDefault="004F1120" w:rsidP="00435146">
            <w:pPr>
              <w:tabs>
                <w:tab w:val="left" w:pos="567"/>
              </w:tabs>
              <w:jc w:val="both"/>
              <w:rPr>
                <w:b/>
                <w:lang w:val="en-US"/>
              </w:rPr>
            </w:pPr>
            <w:r w:rsidRPr="006369F2">
              <w:rPr>
                <w:b/>
                <w:lang w:val="en-US"/>
              </w:rPr>
              <w:t>18. REZOLUȚIUNEA CONTRACTULUI</w:t>
            </w:r>
          </w:p>
          <w:p w14:paraId="0B50AB7D" w14:textId="77777777" w:rsidR="004F1120" w:rsidRPr="006369F2" w:rsidRDefault="004F1120" w:rsidP="00435146">
            <w:pPr>
              <w:pStyle w:val="NormalWeb"/>
              <w:tabs>
                <w:tab w:val="left" w:pos="567"/>
              </w:tabs>
              <w:rPr>
                <w:lang w:val="en-US"/>
              </w:rPr>
            </w:pPr>
            <w:r w:rsidRPr="006369F2">
              <w:rPr>
                <w:lang w:val="en-US"/>
              </w:rPr>
              <w:t xml:space="preserve">18.1. Antreprenorul poate cere rezoluțiunea contractului, dacă: </w:t>
            </w:r>
          </w:p>
          <w:p w14:paraId="30CFA1E5" w14:textId="77777777" w:rsidR="004F1120" w:rsidRPr="006369F2" w:rsidRDefault="004F1120" w:rsidP="00435146">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28828C9C" w14:textId="77777777" w:rsidR="004F1120" w:rsidRPr="006369F2" w:rsidRDefault="004F1120" w:rsidP="004F1120">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3358FBEA" w14:textId="77777777" w:rsidR="004F1120" w:rsidRPr="006369F2" w:rsidRDefault="004F1120" w:rsidP="004F1120">
            <w:pPr>
              <w:pStyle w:val="Listparagraf"/>
              <w:numPr>
                <w:ilvl w:val="0"/>
                <w:numId w:val="14"/>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77C4FF2B"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 xml:space="preserve">18.2. Beneficiarul poate cere rezoluțiunea contractului, dacă: </w:t>
            </w:r>
          </w:p>
          <w:p w14:paraId="5B7E198B" w14:textId="77777777" w:rsidR="004F1120" w:rsidRPr="006369F2" w:rsidRDefault="004F1120" w:rsidP="004F1120">
            <w:pPr>
              <w:pStyle w:val="Listparagraf"/>
              <w:numPr>
                <w:ilvl w:val="0"/>
                <w:numId w:val="14"/>
              </w:numPr>
              <w:tabs>
                <w:tab w:val="clear" w:pos="1134"/>
                <w:tab w:val="left" w:pos="1276"/>
              </w:tabs>
              <w:ind w:left="0"/>
              <w:contextualSpacing/>
            </w:pPr>
            <w:r w:rsidRPr="006369F2">
              <w:t>a) Antreprenorul se află în incapacitate de plată, lichidare sau bunurile acestuia sunt subsechestru;</w:t>
            </w:r>
          </w:p>
          <w:p w14:paraId="0FA6CC54" w14:textId="77777777" w:rsidR="004F1120" w:rsidRPr="006369F2" w:rsidRDefault="004F1120" w:rsidP="004F1120">
            <w:pPr>
              <w:pStyle w:val="Listparagraf"/>
              <w:numPr>
                <w:ilvl w:val="0"/>
                <w:numId w:val="14"/>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0CF97C66" w14:textId="77777777" w:rsidR="004F1120" w:rsidRPr="006369F2" w:rsidRDefault="004F1120" w:rsidP="004F1120">
            <w:pPr>
              <w:pStyle w:val="Listparagraf"/>
              <w:numPr>
                <w:ilvl w:val="0"/>
                <w:numId w:val="14"/>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5A260C47" w14:textId="77777777" w:rsidR="004F1120" w:rsidRPr="006369F2" w:rsidRDefault="004F1120" w:rsidP="004F1120">
            <w:pPr>
              <w:pStyle w:val="Listparagraf"/>
              <w:numPr>
                <w:ilvl w:val="0"/>
                <w:numId w:val="14"/>
              </w:numPr>
              <w:tabs>
                <w:tab w:val="clear" w:pos="1134"/>
                <w:tab w:val="left" w:pos="1276"/>
              </w:tabs>
              <w:ind w:left="0"/>
              <w:contextualSpacing/>
            </w:pPr>
            <w:r w:rsidRPr="006369F2">
              <w:t>d) Antreprenorul nu furnizează/menține garanția de bună execuție în condițiile solicitate prin prezentul contract;</w:t>
            </w:r>
          </w:p>
          <w:p w14:paraId="00B1D49E" w14:textId="77777777" w:rsidR="004F1120" w:rsidRPr="006369F2" w:rsidRDefault="004F1120" w:rsidP="004F1120">
            <w:pPr>
              <w:pStyle w:val="Listparagraf"/>
              <w:numPr>
                <w:ilvl w:val="0"/>
                <w:numId w:val="14"/>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41365630" w14:textId="77777777" w:rsidR="004F1120" w:rsidRPr="006369F2" w:rsidRDefault="004F1120" w:rsidP="004F1120">
            <w:pPr>
              <w:pStyle w:val="Listparagraf"/>
              <w:numPr>
                <w:ilvl w:val="0"/>
                <w:numId w:val="14"/>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C955065"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673A19A4"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3AF69872"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1432E86"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295C8DBE"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18.8. Cazuri specifice de încetare a contractului de achiziţii publice:</w:t>
            </w:r>
          </w:p>
          <w:p w14:paraId="5EB67B4D"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19A52B8A"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70841C8E" w14:textId="77777777" w:rsidR="004F1120" w:rsidRPr="006369F2" w:rsidRDefault="004F1120" w:rsidP="004F1120">
            <w:pPr>
              <w:pStyle w:val="NormalWeb"/>
              <w:numPr>
                <w:ilvl w:val="1"/>
                <w:numId w:val="38"/>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1748621C" w14:textId="77777777" w:rsidR="004F1120" w:rsidRPr="006369F2" w:rsidRDefault="004F1120" w:rsidP="00435146">
            <w:pPr>
              <w:tabs>
                <w:tab w:val="left" w:pos="567"/>
              </w:tabs>
              <w:jc w:val="both"/>
              <w:rPr>
                <w:lang w:val="en-US"/>
              </w:rPr>
            </w:pPr>
            <w:r w:rsidRPr="006369F2">
              <w:rPr>
                <w:lang w:val="en-US"/>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EE87CA6" w14:textId="77777777" w:rsidR="004F1120" w:rsidRPr="006369F2" w:rsidRDefault="004F1120" w:rsidP="00435146">
            <w:pPr>
              <w:tabs>
                <w:tab w:val="left" w:pos="567"/>
              </w:tabs>
              <w:jc w:val="both"/>
              <w:rPr>
                <w:lang w:val="en-US"/>
              </w:rPr>
            </w:pPr>
          </w:p>
          <w:p w14:paraId="4802DA26" w14:textId="77777777" w:rsidR="004F1120" w:rsidRPr="006369F2" w:rsidRDefault="004F1120" w:rsidP="00435146">
            <w:pPr>
              <w:tabs>
                <w:tab w:val="left" w:pos="567"/>
              </w:tabs>
              <w:jc w:val="both"/>
              <w:rPr>
                <w:b/>
                <w:lang w:val="en-US"/>
              </w:rPr>
            </w:pPr>
            <w:r w:rsidRPr="006369F2">
              <w:rPr>
                <w:b/>
                <w:lang w:val="en-US"/>
              </w:rPr>
              <w:t>19. DISPOZIȚII FINALE</w:t>
            </w:r>
          </w:p>
          <w:p w14:paraId="3077C896" w14:textId="77777777" w:rsidR="004F1120" w:rsidRPr="006369F2" w:rsidRDefault="004F1120" w:rsidP="00435146">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E56E1BA" w14:textId="77777777" w:rsidR="004F1120" w:rsidRPr="006369F2" w:rsidRDefault="004F1120" w:rsidP="00435146">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661EA876" w14:textId="77777777" w:rsidR="004F1120" w:rsidRPr="006369F2" w:rsidRDefault="004F1120" w:rsidP="00435146">
            <w:pPr>
              <w:jc w:val="both"/>
              <w:rPr>
                <w:lang w:val="en-US"/>
              </w:rPr>
            </w:pPr>
            <w:r w:rsidRPr="006369F2">
              <w:rPr>
                <w:lang w:val="en-US"/>
              </w:rPr>
              <w:t>19.3. Prezentul contract este întocmit în limba de română, în două exemplare de valoare juridică egală, câte un exemplar pentru Beneficiar și Antreprenor.</w:t>
            </w:r>
          </w:p>
          <w:p w14:paraId="41319580" w14:textId="77777777" w:rsidR="004F1120" w:rsidRPr="006369F2" w:rsidRDefault="004F1120" w:rsidP="00435146">
            <w:pPr>
              <w:pStyle w:val="NormalWeb"/>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26413927" w14:textId="77777777" w:rsidR="004F1120" w:rsidRDefault="004F1120" w:rsidP="00435146">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2F3A44FE" w14:textId="77777777" w:rsidR="004F1120" w:rsidRDefault="004F1120" w:rsidP="00435146">
            <w:pPr>
              <w:tabs>
                <w:tab w:val="left" w:pos="2295"/>
              </w:tabs>
              <w:jc w:val="both"/>
            </w:pPr>
          </w:p>
          <w:p w14:paraId="6975841C" w14:textId="77777777" w:rsidR="004F1120" w:rsidRPr="00FF430B" w:rsidRDefault="004F1120" w:rsidP="004F1120">
            <w:pPr>
              <w:pStyle w:val="Listparagraf"/>
              <w:numPr>
                <w:ilvl w:val="0"/>
                <w:numId w:val="39"/>
              </w:numPr>
              <w:tabs>
                <w:tab w:val="clear" w:pos="1134"/>
                <w:tab w:val="left" w:pos="525"/>
                <w:tab w:val="left" w:pos="2295"/>
              </w:tabs>
              <w:ind w:left="0" w:firstLine="0"/>
              <w:jc w:val="center"/>
            </w:pPr>
            <w:r w:rsidRPr="00FF430B">
              <w:rPr>
                <w:b/>
              </w:rPr>
              <w:t>PARTEA CE ȚINE DE CONDIȚIILE</w:t>
            </w:r>
          </w:p>
          <w:p w14:paraId="5C5A1D15" w14:textId="77777777" w:rsidR="004F1120" w:rsidRPr="00FF430B" w:rsidRDefault="004F1120" w:rsidP="00A90A5B">
            <w:pPr>
              <w:pStyle w:val="Listparagraf"/>
              <w:numPr>
                <w:ilvl w:val="0"/>
                <w:numId w:val="0"/>
              </w:numPr>
              <w:tabs>
                <w:tab w:val="left" w:pos="2295"/>
              </w:tabs>
              <w:ind w:left="3240"/>
            </w:pPr>
            <w:r w:rsidRPr="00FF430B">
              <w:rPr>
                <w:b/>
              </w:rPr>
              <w:t>SPECIALE A CONTRACTULUI</w:t>
            </w:r>
          </w:p>
          <w:p w14:paraId="081A9296" w14:textId="77777777" w:rsidR="004F1120" w:rsidRPr="00E75501" w:rsidRDefault="004F1120" w:rsidP="00435146">
            <w:pPr>
              <w:jc w:val="center"/>
              <w:rPr>
                <w:i/>
              </w:rPr>
            </w:pPr>
            <w:r w:rsidRPr="00FF430B">
              <w:t xml:space="preserve">             </w:t>
            </w:r>
            <w:r w:rsidRPr="00E75501">
              <w:rPr>
                <w:i/>
              </w:rPr>
              <w:t>(</w:t>
            </w:r>
            <w:r w:rsidRPr="00E75501">
              <w:rPr>
                <w:i/>
                <w:sz w:val="20"/>
                <w:szCs w:val="20"/>
              </w:rPr>
              <w:t>LA NECESITATE)</w:t>
            </w:r>
          </w:p>
          <w:p w14:paraId="7E7643CE" w14:textId="77777777" w:rsidR="004F1120" w:rsidRPr="00E75501" w:rsidRDefault="004F1120" w:rsidP="004F1120">
            <w:pPr>
              <w:pStyle w:val="Listparagraf"/>
              <w:numPr>
                <w:ilvl w:val="0"/>
                <w:numId w:val="16"/>
              </w:numPr>
              <w:tabs>
                <w:tab w:val="clear" w:pos="1134"/>
              </w:tabs>
              <w:spacing w:line="276" w:lineRule="auto"/>
              <w:ind w:left="0"/>
              <w:contextualSpacing/>
            </w:pPr>
            <w:r w:rsidRPr="00FF430B">
              <w:rPr>
                <w:b/>
              </w:rPr>
              <w:t xml:space="preserve">                 </w:t>
            </w:r>
          </w:p>
          <w:p w14:paraId="1A142256" w14:textId="77777777" w:rsidR="004F1120" w:rsidRPr="00E75501" w:rsidRDefault="004F1120" w:rsidP="004F1120">
            <w:pPr>
              <w:pStyle w:val="Listparagraf"/>
              <w:numPr>
                <w:ilvl w:val="0"/>
                <w:numId w:val="16"/>
              </w:numPr>
              <w:tabs>
                <w:tab w:val="clear" w:pos="1134"/>
              </w:tabs>
              <w:spacing w:line="276" w:lineRule="auto"/>
              <w:ind w:left="0"/>
              <w:contextualSpacing/>
            </w:pPr>
          </w:p>
          <w:p w14:paraId="1175F152" w14:textId="77777777" w:rsidR="004F1120" w:rsidRPr="006369F2" w:rsidRDefault="004F1120" w:rsidP="00A90A5B">
            <w:pPr>
              <w:pStyle w:val="Listparagraf"/>
              <w:numPr>
                <w:ilvl w:val="0"/>
                <w:numId w:val="0"/>
              </w:numPr>
              <w:spacing w:line="276" w:lineRule="auto"/>
              <w:jc w:val="center"/>
              <w:rPr>
                <w:b/>
              </w:rPr>
            </w:pPr>
            <w:r w:rsidRPr="006369F2">
              <w:rPr>
                <w:b/>
              </w:rPr>
              <w:t>RECHIZITELE JURIDICE, POŞTALE ŞI DE PLĂŢI ALE PĂRŢILOR</w:t>
            </w:r>
          </w:p>
          <w:p w14:paraId="74B7937A" w14:textId="77777777" w:rsidR="004F1120" w:rsidRPr="006369F2" w:rsidRDefault="004F1120" w:rsidP="00A90A5B">
            <w:pPr>
              <w:pStyle w:val="Listparagraf"/>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F1120" w:rsidRPr="00130719" w14:paraId="3D8177BD" w14:textId="77777777" w:rsidTr="00435146">
              <w:tc>
                <w:tcPr>
                  <w:tcW w:w="4675" w:type="dxa"/>
                </w:tcPr>
                <w:p w14:paraId="41A1B478" w14:textId="77777777" w:rsidR="004F1120" w:rsidRPr="006369F2" w:rsidRDefault="004F1120" w:rsidP="00435146">
                  <w:pPr>
                    <w:tabs>
                      <w:tab w:val="left" w:pos="3295"/>
                    </w:tabs>
                    <w:rPr>
                      <w:b/>
                      <w:lang w:val="en-US"/>
                    </w:rPr>
                  </w:pPr>
                  <w:r w:rsidRPr="006369F2">
                    <w:rPr>
                      <w:b/>
                      <w:iCs/>
                      <w:lang w:val="en-US"/>
                    </w:rPr>
                    <w:t>BENEFICIAR</w:t>
                  </w:r>
                </w:p>
              </w:tc>
              <w:tc>
                <w:tcPr>
                  <w:tcW w:w="4680" w:type="dxa"/>
                </w:tcPr>
                <w:p w14:paraId="739530E3" w14:textId="77777777" w:rsidR="004F1120" w:rsidRPr="006369F2" w:rsidRDefault="004F1120" w:rsidP="00435146">
                  <w:pPr>
                    <w:tabs>
                      <w:tab w:val="left" w:pos="3295"/>
                    </w:tabs>
                    <w:rPr>
                      <w:lang w:val="en-US"/>
                    </w:rPr>
                  </w:pPr>
                  <w:r w:rsidRPr="006369F2">
                    <w:rPr>
                      <w:b/>
                      <w:iCs/>
                      <w:lang w:val="en-US"/>
                    </w:rPr>
                    <w:t xml:space="preserve">ANTREPRENOR </w:t>
                  </w:r>
                </w:p>
              </w:tc>
            </w:tr>
            <w:tr w:rsidR="004F1120" w:rsidRPr="00130719" w14:paraId="6103F340" w14:textId="77777777" w:rsidTr="00435146">
              <w:tc>
                <w:tcPr>
                  <w:tcW w:w="4675" w:type="dxa"/>
                  <w:vAlign w:val="center"/>
                </w:tcPr>
                <w:p w14:paraId="2ADB707E" w14:textId="77777777" w:rsidR="004F1120" w:rsidRPr="006369F2" w:rsidRDefault="004F1120" w:rsidP="00435146">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3F775BA7" w14:textId="77777777" w:rsidR="004F1120" w:rsidRPr="006369F2" w:rsidRDefault="004F1120" w:rsidP="00435146">
                  <w:pPr>
                    <w:tabs>
                      <w:tab w:val="left" w:pos="1134"/>
                      <w:tab w:val="left" w:pos="4680"/>
                      <w:tab w:val="left" w:pos="7020"/>
                    </w:tabs>
                    <w:suppressAutoHyphens/>
                    <w:ind w:hanging="14"/>
                    <w:jc w:val="both"/>
                    <w:rPr>
                      <w:lang w:val="en-US"/>
                    </w:rPr>
                  </w:pPr>
                  <w:r w:rsidRPr="006369F2">
                    <w:rPr>
                      <w:lang w:val="en-US"/>
                    </w:rPr>
                    <w:t>Adresa poştală:</w:t>
                  </w:r>
                </w:p>
              </w:tc>
            </w:tr>
            <w:tr w:rsidR="004F1120" w:rsidRPr="00130719" w14:paraId="736C235A" w14:textId="77777777" w:rsidTr="00435146">
              <w:tc>
                <w:tcPr>
                  <w:tcW w:w="4675" w:type="dxa"/>
                  <w:vAlign w:val="center"/>
                </w:tcPr>
                <w:p w14:paraId="6F97D96E" w14:textId="77777777" w:rsidR="004F1120" w:rsidRPr="006369F2" w:rsidRDefault="004F1120" w:rsidP="00435146">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2F7D427B" w14:textId="77777777" w:rsidR="004F1120" w:rsidRPr="006369F2" w:rsidRDefault="004F1120" w:rsidP="00435146">
                  <w:pPr>
                    <w:tabs>
                      <w:tab w:val="left" w:pos="1134"/>
                      <w:tab w:val="left" w:pos="4680"/>
                      <w:tab w:val="left" w:pos="7020"/>
                    </w:tabs>
                    <w:suppressAutoHyphens/>
                    <w:ind w:hanging="14"/>
                    <w:jc w:val="both"/>
                    <w:rPr>
                      <w:lang w:val="en-US"/>
                    </w:rPr>
                  </w:pPr>
                  <w:r w:rsidRPr="006369F2">
                    <w:rPr>
                      <w:lang w:val="en-US"/>
                    </w:rPr>
                    <w:t>Telefon:</w:t>
                  </w:r>
                </w:p>
              </w:tc>
            </w:tr>
            <w:tr w:rsidR="004F1120" w:rsidRPr="00130719" w14:paraId="6BB8A39B" w14:textId="77777777" w:rsidTr="00435146">
              <w:tc>
                <w:tcPr>
                  <w:tcW w:w="4675" w:type="dxa"/>
                  <w:vAlign w:val="center"/>
                </w:tcPr>
                <w:p w14:paraId="16951627" w14:textId="77777777" w:rsidR="004F1120" w:rsidRPr="006369F2" w:rsidRDefault="004F1120" w:rsidP="00435146">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707FA3B7" w14:textId="77777777" w:rsidR="004F1120" w:rsidRPr="006369F2" w:rsidRDefault="004F1120" w:rsidP="00435146">
                  <w:pPr>
                    <w:tabs>
                      <w:tab w:val="left" w:pos="1134"/>
                      <w:tab w:val="left" w:pos="4680"/>
                      <w:tab w:val="left" w:pos="7020"/>
                    </w:tabs>
                    <w:suppressAutoHyphens/>
                    <w:ind w:hanging="14"/>
                    <w:jc w:val="both"/>
                    <w:rPr>
                      <w:lang w:val="en-US"/>
                    </w:rPr>
                  </w:pPr>
                  <w:r w:rsidRPr="006369F2">
                    <w:rPr>
                      <w:lang w:val="en-US"/>
                    </w:rPr>
                    <w:t>Cod fiscal:</w:t>
                  </w:r>
                </w:p>
              </w:tc>
            </w:tr>
            <w:tr w:rsidR="004F1120" w:rsidRPr="00130719" w14:paraId="27298978" w14:textId="77777777" w:rsidTr="00435146">
              <w:tc>
                <w:tcPr>
                  <w:tcW w:w="4675" w:type="dxa"/>
                  <w:vAlign w:val="center"/>
                </w:tcPr>
                <w:p w14:paraId="25696287" w14:textId="77777777" w:rsidR="004F1120" w:rsidRPr="006369F2" w:rsidRDefault="004F1120" w:rsidP="00435146">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56F59A33" w14:textId="77777777" w:rsidR="004F1120" w:rsidRPr="006369F2" w:rsidRDefault="004F1120" w:rsidP="00435146">
                  <w:pPr>
                    <w:tabs>
                      <w:tab w:val="left" w:pos="1134"/>
                      <w:tab w:val="left" w:pos="4680"/>
                      <w:tab w:val="left" w:pos="7020"/>
                    </w:tabs>
                    <w:suppressAutoHyphens/>
                    <w:ind w:hanging="14"/>
                    <w:jc w:val="both"/>
                    <w:rPr>
                      <w:lang w:val="en-US"/>
                    </w:rPr>
                  </w:pPr>
                  <w:r w:rsidRPr="006369F2">
                    <w:rPr>
                      <w:lang w:val="en-US"/>
                    </w:rPr>
                    <w:t>Banca:</w:t>
                  </w:r>
                </w:p>
              </w:tc>
            </w:tr>
            <w:tr w:rsidR="004F1120" w:rsidRPr="00130719" w14:paraId="501CD15D" w14:textId="77777777" w:rsidTr="00435146">
              <w:tc>
                <w:tcPr>
                  <w:tcW w:w="4675" w:type="dxa"/>
                  <w:vAlign w:val="center"/>
                </w:tcPr>
                <w:p w14:paraId="7F8B8C7E" w14:textId="77777777" w:rsidR="004F1120" w:rsidRPr="006369F2" w:rsidRDefault="004F1120" w:rsidP="00435146">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2799BE0D" w14:textId="77777777" w:rsidR="004F1120" w:rsidRPr="006369F2" w:rsidRDefault="004F1120" w:rsidP="00435146">
                  <w:pPr>
                    <w:tabs>
                      <w:tab w:val="left" w:pos="1134"/>
                      <w:tab w:val="left" w:pos="4680"/>
                      <w:tab w:val="left" w:pos="7020"/>
                    </w:tabs>
                    <w:suppressAutoHyphens/>
                    <w:ind w:hanging="14"/>
                    <w:jc w:val="both"/>
                    <w:rPr>
                      <w:lang w:val="en-US"/>
                    </w:rPr>
                  </w:pPr>
                  <w:r w:rsidRPr="006369F2">
                    <w:rPr>
                      <w:lang w:val="en-US"/>
                    </w:rPr>
                    <w:t>Cod IBAN:</w:t>
                  </w:r>
                </w:p>
              </w:tc>
            </w:tr>
          </w:tbl>
          <w:p w14:paraId="7C98B20D" w14:textId="77777777" w:rsidR="004F1120" w:rsidRPr="006369F2" w:rsidRDefault="004F1120" w:rsidP="00A90A5B">
            <w:pPr>
              <w:pStyle w:val="Listparagraf"/>
              <w:numPr>
                <w:ilvl w:val="0"/>
                <w:numId w:val="0"/>
              </w:numPr>
              <w:spacing w:line="276" w:lineRule="auto"/>
              <w:rPr>
                <w:b/>
              </w:rPr>
            </w:pPr>
          </w:p>
          <w:p w14:paraId="08F391B0" w14:textId="77777777" w:rsidR="004F1120" w:rsidRPr="006369F2" w:rsidRDefault="004F1120" w:rsidP="00435146">
            <w:pPr>
              <w:tabs>
                <w:tab w:val="left" w:pos="360"/>
              </w:tabs>
              <w:jc w:val="both"/>
              <w:rPr>
                <w:lang w:val="en-US"/>
              </w:rPr>
            </w:pPr>
          </w:p>
          <w:p w14:paraId="0328D53F" w14:textId="77777777" w:rsidR="004F1120" w:rsidRPr="006369F2" w:rsidRDefault="004F1120" w:rsidP="00435146">
            <w:pPr>
              <w:tabs>
                <w:tab w:val="left" w:pos="360"/>
                <w:tab w:val="left" w:pos="2685"/>
              </w:tabs>
              <w:jc w:val="both"/>
              <w:rPr>
                <w:lang w:val="en-US"/>
              </w:rPr>
            </w:pPr>
            <w:r w:rsidRPr="006369F2">
              <w:rPr>
                <w:lang w:val="en-US"/>
              </w:rPr>
              <w:tab/>
            </w:r>
          </w:p>
          <w:p w14:paraId="5089903A" w14:textId="77777777" w:rsidR="004F1120" w:rsidRPr="006369F2" w:rsidRDefault="004F1120" w:rsidP="00A90A5B">
            <w:pPr>
              <w:pStyle w:val="Listparagraf"/>
              <w:numPr>
                <w:ilvl w:val="0"/>
                <w:numId w:val="0"/>
              </w:numPr>
              <w:tabs>
                <w:tab w:val="left" w:pos="360"/>
                <w:tab w:val="left" w:pos="2685"/>
              </w:tabs>
              <w:spacing w:line="276" w:lineRule="auto"/>
              <w:jc w:val="center"/>
              <w:rPr>
                <w:b/>
              </w:rPr>
            </w:pPr>
            <w:r w:rsidRPr="006369F2">
              <w:rPr>
                <w:b/>
              </w:rPr>
              <w:t>SEMNĂTURILE PĂRŢILOR</w:t>
            </w:r>
          </w:p>
          <w:p w14:paraId="486EDFB5" w14:textId="77777777" w:rsidR="004F1120" w:rsidRPr="006369F2" w:rsidRDefault="004F1120" w:rsidP="00A90A5B">
            <w:pPr>
              <w:pStyle w:val="Listparagraf"/>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4F1120" w:rsidRPr="00EC30C2" w14:paraId="46ED9390" w14:textId="77777777" w:rsidTr="00435146">
              <w:trPr>
                <w:trHeight w:val="357"/>
              </w:trPr>
              <w:tc>
                <w:tcPr>
                  <w:tcW w:w="4630" w:type="dxa"/>
                  <w:vAlign w:val="center"/>
                </w:tcPr>
                <w:p w14:paraId="6088FD0A" w14:textId="77777777" w:rsidR="004F1120" w:rsidRPr="00FF430B" w:rsidRDefault="004F1120" w:rsidP="00435146">
                  <w:pPr>
                    <w:tabs>
                      <w:tab w:val="left" w:pos="360"/>
                    </w:tabs>
                    <w:jc w:val="center"/>
                    <w:rPr>
                      <w:b/>
                    </w:rPr>
                  </w:pPr>
                  <w:r>
                    <w:rPr>
                      <w:b/>
                    </w:rPr>
                    <w:t>BENEFICIAR</w:t>
                  </w:r>
                </w:p>
              </w:tc>
              <w:tc>
                <w:tcPr>
                  <w:tcW w:w="4710" w:type="dxa"/>
                  <w:vAlign w:val="center"/>
                </w:tcPr>
                <w:p w14:paraId="0260641E" w14:textId="77777777" w:rsidR="004F1120" w:rsidRPr="00FF430B" w:rsidRDefault="004F1120" w:rsidP="00435146">
                  <w:pPr>
                    <w:tabs>
                      <w:tab w:val="left" w:pos="360"/>
                    </w:tabs>
                    <w:jc w:val="center"/>
                    <w:rPr>
                      <w:b/>
                    </w:rPr>
                  </w:pPr>
                  <w:r>
                    <w:rPr>
                      <w:b/>
                    </w:rPr>
                    <w:t>ANTREPRENOR</w:t>
                  </w:r>
                </w:p>
              </w:tc>
            </w:tr>
            <w:tr w:rsidR="004F1120" w:rsidRPr="00EC30C2" w14:paraId="754CF205" w14:textId="77777777" w:rsidTr="00435146">
              <w:trPr>
                <w:trHeight w:val="357"/>
              </w:trPr>
              <w:tc>
                <w:tcPr>
                  <w:tcW w:w="4630" w:type="dxa"/>
                  <w:vAlign w:val="center"/>
                </w:tcPr>
                <w:p w14:paraId="2342CBCA" w14:textId="77777777" w:rsidR="004F1120" w:rsidRPr="00FF430B" w:rsidRDefault="004F1120" w:rsidP="00435146">
                  <w:pPr>
                    <w:tabs>
                      <w:tab w:val="left" w:pos="360"/>
                    </w:tabs>
                    <w:jc w:val="both"/>
                    <w:rPr>
                      <w:b/>
                    </w:rPr>
                  </w:pPr>
                </w:p>
                <w:p w14:paraId="5490D202" w14:textId="77777777" w:rsidR="004F1120" w:rsidRPr="00FF430B" w:rsidRDefault="004F1120" w:rsidP="00435146">
                  <w:pPr>
                    <w:tabs>
                      <w:tab w:val="left" w:pos="360"/>
                    </w:tabs>
                    <w:jc w:val="both"/>
                    <w:rPr>
                      <w:b/>
                    </w:rPr>
                  </w:pPr>
                </w:p>
                <w:p w14:paraId="52D57775" w14:textId="77777777" w:rsidR="004F1120" w:rsidRPr="00FF430B" w:rsidRDefault="004F1120" w:rsidP="00435146">
                  <w:pPr>
                    <w:tabs>
                      <w:tab w:val="left" w:pos="360"/>
                    </w:tabs>
                    <w:jc w:val="both"/>
                    <w:rPr>
                      <w:b/>
                    </w:rPr>
                  </w:pPr>
                </w:p>
              </w:tc>
              <w:tc>
                <w:tcPr>
                  <w:tcW w:w="4710" w:type="dxa"/>
                  <w:vAlign w:val="center"/>
                </w:tcPr>
                <w:p w14:paraId="6254B073" w14:textId="77777777" w:rsidR="004F1120" w:rsidRPr="00FF430B" w:rsidRDefault="004F1120" w:rsidP="00435146">
                  <w:pPr>
                    <w:tabs>
                      <w:tab w:val="left" w:pos="360"/>
                    </w:tabs>
                    <w:jc w:val="both"/>
                    <w:rPr>
                      <w:b/>
                    </w:rPr>
                  </w:pPr>
                </w:p>
                <w:p w14:paraId="660209A9" w14:textId="77777777" w:rsidR="004F1120" w:rsidRPr="00FF430B" w:rsidRDefault="004F1120" w:rsidP="00435146">
                  <w:pPr>
                    <w:tabs>
                      <w:tab w:val="left" w:pos="360"/>
                    </w:tabs>
                    <w:jc w:val="both"/>
                    <w:rPr>
                      <w:b/>
                    </w:rPr>
                  </w:pPr>
                </w:p>
                <w:p w14:paraId="77398915" w14:textId="77777777" w:rsidR="004F1120" w:rsidRPr="00FF430B" w:rsidRDefault="004F1120" w:rsidP="00435146">
                  <w:pPr>
                    <w:tabs>
                      <w:tab w:val="left" w:pos="360"/>
                    </w:tabs>
                    <w:jc w:val="both"/>
                    <w:rPr>
                      <w:b/>
                    </w:rPr>
                  </w:pPr>
                </w:p>
              </w:tc>
            </w:tr>
            <w:tr w:rsidR="004F1120" w:rsidRPr="00EC30C2" w14:paraId="6C9A96FC" w14:textId="77777777" w:rsidTr="00435146">
              <w:trPr>
                <w:trHeight w:val="357"/>
              </w:trPr>
              <w:tc>
                <w:tcPr>
                  <w:tcW w:w="4630" w:type="dxa"/>
                  <w:vAlign w:val="center"/>
                </w:tcPr>
                <w:p w14:paraId="23EDB2B6" w14:textId="77777777" w:rsidR="004F1120" w:rsidRPr="00FF430B" w:rsidRDefault="004F1120" w:rsidP="00435146">
                  <w:pPr>
                    <w:tabs>
                      <w:tab w:val="left" w:pos="360"/>
                    </w:tabs>
                    <w:jc w:val="center"/>
                    <w:rPr>
                      <w:b/>
                    </w:rPr>
                  </w:pPr>
                  <w:r w:rsidRPr="00FF430B">
                    <w:t>„___”_________20__</w:t>
                  </w:r>
                </w:p>
              </w:tc>
              <w:tc>
                <w:tcPr>
                  <w:tcW w:w="4710" w:type="dxa"/>
                  <w:vAlign w:val="center"/>
                </w:tcPr>
                <w:p w14:paraId="70EDC48F" w14:textId="77777777" w:rsidR="004F1120" w:rsidRPr="00FF430B" w:rsidRDefault="004F1120" w:rsidP="00435146">
                  <w:pPr>
                    <w:tabs>
                      <w:tab w:val="left" w:pos="360"/>
                    </w:tabs>
                    <w:jc w:val="center"/>
                    <w:rPr>
                      <w:b/>
                    </w:rPr>
                  </w:pPr>
                  <w:r w:rsidRPr="00FF430B">
                    <w:t>„___”_________20__</w:t>
                  </w:r>
                  <w:r>
                    <w:t>”.</w:t>
                  </w:r>
                </w:p>
              </w:tc>
            </w:tr>
          </w:tbl>
          <w:p w14:paraId="019F3743" w14:textId="77777777" w:rsidR="004F1120" w:rsidRPr="00FF430B" w:rsidRDefault="004F1120" w:rsidP="00435146">
            <w:pPr>
              <w:tabs>
                <w:tab w:val="left" w:pos="360"/>
                <w:tab w:val="left" w:pos="2295"/>
              </w:tabs>
              <w:jc w:val="both"/>
            </w:pPr>
            <w:r>
              <w:t xml:space="preserve">              </w:t>
            </w:r>
          </w:p>
          <w:p w14:paraId="3F1E9CB0" w14:textId="336BBDC1" w:rsidR="004F1120" w:rsidRDefault="004F1120" w:rsidP="00435146">
            <w:pPr>
              <w:tabs>
                <w:tab w:val="left" w:pos="360"/>
              </w:tabs>
              <w:jc w:val="both"/>
            </w:pPr>
          </w:p>
          <w:p w14:paraId="475B5268" w14:textId="77777777" w:rsidR="00435146" w:rsidRDefault="00435146" w:rsidP="00435146">
            <w:pPr>
              <w:tabs>
                <w:tab w:val="left" w:pos="360"/>
              </w:tabs>
              <w:jc w:val="both"/>
            </w:pPr>
          </w:p>
          <w:p w14:paraId="146DE64E" w14:textId="77777777" w:rsidR="00435146" w:rsidRPr="00566E07" w:rsidRDefault="00435146" w:rsidP="00435146">
            <w:pPr>
              <w:jc w:val="right"/>
              <w:rPr>
                <w:lang w:val="en-US"/>
              </w:rPr>
            </w:pPr>
            <w:r w:rsidRPr="00566E07">
              <w:rPr>
                <w:lang w:val="en-US"/>
              </w:rPr>
              <w:lastRenderedPageBreak/>
              <w:t>Anexa nr. 26</w:t>
            </w:r>
          </w:p>
          <w:p w14:paraId="5728F40F" w14:textId="77777777" w:rsidR="00435146" w:rsidRPr="00566E07" w:rsidRDefault="00435146" w:rsidP="00435146">
            <w:pPr>
              <w:jc w:val="center"/>
              <w:rPr>
                <w:b/>
                <w:lang w:val="en-US"/>
              </w:rPr>
            </w:pPr>
            <w:r w:rsidRPr="00566E07">
              <w:rPr>
                <w:b/>
                <w:lang w:val="en-US"/>
              </w:rPr>
              <w:t>CONTRACT – MODEL</w:t>
            </w:r>
          </w:p>
          <w:p w14:paraId="5927C65A" w14:textId="77777777" w:rsidR="00435146" w:rsidRPr="00566E07" w:rsidRDefault="00435146" w:rsidP="00435146">
            <w:pPr>
              <w:tabs>
                <w:tab w:val="left" w:pos="2295"/>
              </w:tabs>
              <w:jc w:val="both"/>
              <w:rPr>
                <w:lang w:val="en-US"/>
              </w:rPr>
            </w:pPr>
          </w:p>
          <w:p w14:paraId="65F161E7" w14:textId="77777777" w:rsidR="00435146" w:rsidRPr="00566E07" w:rsidRDefault="00435146" w:rsidP="00435146">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7845DABE" w14:textId="77777777" w:rsidR="00435146" w:rsidRPr="006369F2" w:rsidRDefault="00435146" w:rsidP="00435146">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2AE5A695" w14:textId="77777777" w:rsidR="00435146" w:rsidRPr="006369F2" w:rsidRDefault="00435146" w:rsidP="00435146">
            <w:pPr>
              <w:tabs>
                <w:tab w:val="left" w:pos="2295"/>
              </w:tabs>
              <w:jc w:val="both"/>
              <w:rPr>
                <w:lang w:val="en-US"/>
              </w:rPr>
            </w:pPr>
          </w:p>
          <w:p w14:paraId="473469D6" w14:textId="77777777" w:rsidR="00435146" w:rsidRPr="0001624C" w:rsidRDefault="00435146" w:rsidP="00435146">
            <w:pPr>
              <w:pStyle w:val="Listparagraf"/>
              <w:numPr>
                <w:ilvl w:val="0"/>
                <w:numId w:val="33"/>
              </w:numPr>
              <w:tabs>
                <w:tab w:val="clear" w:pos="1134"/>
                <w:tab w:val="left" w:pos="540"/>
              </w:tabs>
              <w:ind w:left="0" w:firstLine="0"/>
              <w:jc w:val="center"/>
              <w:rPr>
                <w:b/>
                <w:kern w:val="28"/>
              </w:rPr>
            </w:pPr>
            <w:r w:rsidRPr="0001624C">
              <w:rPr>
                <w:b/>
                <w:kern w:val="28"/>
              </w:rPr>
              <w:t>PARTEA GENERALĂ</w:t>
            </w:r>
          </w:p>
          <w:p w14:paraId="40CD0A10" w14:textId="77777777" w:rsidR="00435146" w:rsidRPr="00676AC3" w:rsidRDefault="00435146" w:rsidP="00435146">
            <w:pPr>
              <w:pStyle w:val="Listparagraf"/>
              <w:numPr>
                <w:ilvl w:val="0"/>
                <w:numId w:val="0"/>
              </w:numPr>
              <w:jc w:val="center"/>
              <w:rPr>
                <w:i/>
                <w:kern w:val="28"/>
                <w:sz w:val="20"/>
                <w:szCs w:val="20"/>
              </w:rPr>
            </w:pPr>
            <w:r w:rsidRPr="00676AC3">
              <w:rPr>
                <w:i/>
                <w:kern w:val="28"/>
                <w:sz w:val="20"/>
                <w:szCs w:val="20"/>
              </w:rPr>
              <w:t>(OBLIGATORIE)</w:t>
            </w:r>
          </w:p>
          <w:p w14:paraId="1507E10E" w14:textId="77777777" w:rsidR="00435146" w:rsidRPr="00FF430B" w:rsidRDefault="00435146" w:rsidP="00435146">
            <w:pPr>
              <w:jc w:val="both"/>
              <w:rPr>
                <w:b/>
                <w:kern w:val="28"/>
              </w:rPr>
            </w:pPr>
            <w:r w:rsidRPr="00FF430B">
              <w:rPr>
                <w:b/>
                <w:kern w:val="28"/>
              </w:rPr>
              <w:t>PĂRŢILE CONTRACTANTE</w:t>
            </w:r>
          </w:p>
          <w:p w14:paraId="6A51965F" w14:textId="77777777" w:rsidR="00435146" w:rsidRPr="00FF430B" w:rsidRDefault="00435146" w:rsidP="00435146">
            <w:pPr>
              <w:pStyle w:val="Listparagraf"/>
              <w:ind w:left="0"/>
              <w:rPr>
                <w:kern w:val="28"/>
                <w:sz w:val="20"/>
                <w:szCs w:val="20"/>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5"/>
              <w:gridCol w:w="4685"/>
            </w:tblGrid>
            <w:tr w:rsidR="00435146" w:rsidRPr="00EC30C2" w14:paraId="72E6FE15" w14:textId="77777777" w:rsidTr="00435146">
              <w:tc>
                <w:tcPr>
                  <w:tcW w:w="2476" w:type="pct"/>
                </w:tcPr>
                <w:p w14:paraId="5702B4DE" w14:textId="77777777" w:rsidR="00435146" w:rsidRPr="00FF430B" w:rsidRDefault="00435146" w:rsidP="00435146">
                  <w:pPr>
                    <w:jc w:val="both"/>
                    <w:rPr>
                      <w:b/>
                    </w:rPr>
                  </w:pPr>
                  <w:r w:rsidRPr="00FF430B">
                    <w:rPr>
                      <w:b/>
                    </w:rPr>
                    <w:t>Beneficiar</w:t>
                  </w:r>
                </w:p>
              </w:tc>
              <w:tc>
                <w:tcPr>
                  <w:tcW w:w="2524" w:type="pct"/>
                </w:tcPr>
                <w:p w14:paraId="1DE19A3E" w14:textId="77777777" w:rsidR="00435146" w:rsidRPr="00FF430B" w:rsidRDefault="00435146" w:rsidP="00435146">
                  <w:pPr>
                    <w:jc w:val="both"/>
                    <w:rPr>
                      <w:b/>
                    </w:rPr>
                  </w:pPr>
                  <w:r>
                    <w:rPr>
                      <w:b/>
                    </w:rPr>
                    <w:t>Prestator</w:t>
                  </w:r>
                </w:p>
              </w:tc>
            </w:tr>
            <w:tr w:rsidR="00435146" w:rsidRPr="004672BE" w14:paraId="3C409176" w14:textId="77777777" w:rsidTr="00435146">
              <w:tc>
                <w:tcPr>
                  <w:tcW w:w="2476" w:type="pct"/>
                </w:tcPr>
                <w:p w14:paraId="22AE695C" w14:textId="77777777" w:rsidR="00435146" w:rsidRPr="006369F2" w:rsidRDefault="00435146" w:rsidP="00435146">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14:paraId="180CC079" w14:textId="77777777" w:rsidR="00435146" w:rsidRPr="006369F2" w:rsidRDefault="00435146" w:rsidP="00435146">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14193BDA" w14:textId="77777777" w:rsidR="00435146" w:rsidRPr="006369F2" w:rsidRDefault="00435146" w:rsidP="00435146">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2719E7D3" w14:textId="77777777" w:rsidR="00435146" w:rsidRPr="006369F2" w:rsidRDefault="00435146" w:rsidP="00435146">
            <w:pPr>
              <w:pStyle w:val="Listparagraf"/>
              <w:ind w:left="3240"/>
              <w:rPr>
                <w:kern w:val="28"/>
                <w:sz w:val="20"/>
                <w:szCs w:val="20"/>
              </w:rPr>
            </w:pPr>
          </w:p>
          <w:p w14:paraId="27DF4406" w14:textId="77777777" w:rsidR="00435146" w:rsidRPr="006369F2" w:rsidRDefault="00435146" w:rsidP="00435146">
            <w:pPr>
              <w:rPr>
                <w:b/>
                <w:lang w:val="en-US"/>
              </w:rPr>
            </w:pPr>
            <w:r w:rsidRPr="006369F2">
              <w:rPr>
                <w:b/>
                <w:lang w:val="en-US"/>
              </w:rPr>
              <w:t>1. OBIECTUL CONTRACTULUI</w:t>
            </w:r>
          </w:p>
          <w:p w14:paraId="3B4160C3" w14:textId="77777777" w:rsidR="00435146" w:rsidRPr="006369F2" w:rsidRDefault="00435146" w:rsidP="00435146">
            <w:pPr>
              <w:jc w:val="both"/>
              <w:rPr>
                <w:lang w:val="en-US"/>
              </w:rPr>
            </w:pPr>
          </w:p>
          <w:p w14:paraId="5629F6B9" w14:textId="77777777" w:rsidR="00435146" w:rsidRPr="006369F2" w:rsidRDefault="00435146" w:rsidP="00435146">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14:paraId="22EB07E7" w14:textId="77777777" w:rsidR="00435146" w:rsidRPr="006369F2" w:rsidRDefault="00435146" w:rsidP="00435146">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2D9AE397" w14:textId="77777777" w:rsidR="00435146" w:rsidRPr="006369F2" w:rsidRDefault="00435146" w:rsidP="00435146">
            <w:pPr>
              <w:jc w:val="both"/>
              <w:rPr>
                <w:lang w:val="en-US"/>
              </w:rPr>
            </w:pPr>
            <w:r w:rsidRPr="006369F2">
              <w:rPr>
                <w:lang w:val="en-US"/>
              </w:rPr>
              <w:t xml:space="preserve">1.3. Beneficiarul se obligă, la rândul său, să achite şi să recepţioneze serviciile de proiectare prestate de Prestator. </w:t>
            </w:r>
          </w:p>
          <w:p w14:paraId="2A19D3F3" w14:textId="77777777" w:rsidR="00435146" w:rsidRPr="006369F2" w:rsidRDefault="00435146" w:rsidP="00435146">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3BE4DEAE" w14:textId="77777777" w:rsidR="00435146" w:rsidRPr="006369F2" w:rsidRDefault="00435146" w:rsidP="00435146">
            <w:pPr>
              <w:ind w:left="-284"/>
              <w:jc w:val="both"/>
              <w:rPr>
                <w:lang w:val="en-US"/>
              </w:rPr>
            </w:pPr>
          </w:p>
          <w:p w14:paraId="563F850A" w14:textId="77777777" w:rsidR="00435146" w:rsidRPr="006369F2" w:rsidRDefault="00435146" w:rsidP="00435146">
            <w:pPr>
              <w:pStyle w:val="NormalWeb"/>
              <w:tabs>
                <w:tab w:val="left" w:pos="567"/>
              </w:tabs>
              <w:rPr>
                <w:b/>
                <w:lang w:val="en-US"/>
              </w:rPr>
            </w:pPr>
            <w:r w:rsidRPr="006369F2">
              <w:rPr>
                <w:b/>
                <w:lang w:val="en-US"/>
              </w:rPr>
              <w:t>2. DOCUMENTELE CONTRACTULUI</w:t>
            </w:r>
          </w:p>
          <w:p w14:paraId="5DDFA394" w14:textId="77777777" w:rsidR="00435146" w:rsidRPr="006369F2" w:rsidRDefault="00435146" w:rsidP="00435146">
            <w:pPr>
              <w:pStyle w:val="NormalWeb"/>
              <w:tabs>
                <w:tab w:val="left" w:pos="142"/>
              </w:tabs>
              <w:rPr>
                <w:b/>
                <w:lang w:val="en-US"/>
              </w:rPr>
            </w:pPr>
            <w:r w:rsidRPr="006369F2">
              <w:rPr>
                <w:lang w:val="en-US"/>
              </w:rPr>
              <w:t>2.1. Următoarele documente vor fi considerate părţi componente ale contractului:</w:t>
            </w:r>
          </w:p>
          <w:p w14:paraId="67934186" w14:textId="77777777" w:rsidR="00435146" w:rsidRPr="006369F2" w:rsidRDefault="00435146" w:rsidP="00435146">
            <w:pPr>
              <w:tabs>
                <w:tab w:val="left" w:pos="993"/>
              </w:tabs>
              <w:suppressAutoHyphens/>
              <w:jc w:val="both"/>
              <w:rPr>
                <w:lang w:val="en-US"/>
              </w:rPr>
            </w:pPr>
            <w:r w:rsidRPr="006369F2">
              <w:rPr>
                <w:lang w:val="en-US"/>
              </w:rPr>
              <w:t>a) Formularul contractului;</w:t>
            </w:r>
          </w:p>
          <w:p w14:paraId="1745ACF1" w14:textId="77777777" w:rsidR="00435146" w:rsidRPr="006369F2" w:rsidRDefault="00435146" w:rsidP="00435146">
            <w:pPr>
              <w:tabs>
                <w:tab w:val="left" w:pos="993"/>
              </w:tabs>
              <w:suppressAutoHyphens/>
              <w:jc w:val="both"/>
              <w:rPr>
                <w:i/>
                <w:lang w:val="en-US"/>
              </w:rPr>
            </w:pPr>
            <w:r w:rsidRPr="006369F2">
              <w:rPr>
                <w:lang w:val="en-US"/>
              </w:rPr>
              <w:t>b) Propunerea tehnică și propunerea financiară;</w:t>
            </w:r>
          </w:p>
          <w:p w14:paraId="6708454F" w14:textId="77777777" w:rsidR="00435146" w:rsidRPr="006369F2" w:rsidRDefault="00435146" w:rsidP="00435146">
            <w:pPr>
              <w:tabs>
                <w:tab w:val="left" w:pos="993"/>
              </w:tabs>
              <w:suppressAutoHyphens/>
              <w:jc w:val="both"/>
              <w:rPr>
                <w:i/>
                <w:lang w:val="en-US"/>
              </w:rPr>
            </w:pPr>
            <w:r w:rsidRPr="006369F2">
              <w:rPr>
                <w:lang w:val="en-US"/>
              </w:rPr>
              <w:t>c) Caietul de sarcini;</w:t>
            </w:r>
          </w:p>
          <w:p w14:paraId="4357C489" w14:textId="77777777" w:rsidR="00435146" w:rsidRPr="006369F2" w:rsidRDefault="00435146" w:rsidP="00435146">
            <w:pPr>
              <w:tabs>
                <w:tab w:val="left" w:pos="993"/>
              </w:tabs>
              <w:suppressAutoHyphens/>
              <w:jc w:val="both"/>
              <w:rPr>
                <w:i/>
                <w:lang w:val="en-US"/>
              </w:rPr>
            </w:pPr>
            <w:r w:rsidRPr="006369F2">
              <w:rPr>
                <w:lang w:val="en-US"/>
              </w:rPr>
              <w:t>d) Garanția de bună execuție a contractului;</w:t>
            </w:r>
          </w:p>
          <w:p w14:paraId="191B97A2" w14:textId="77777777" w:rsidR="00435146" w:rsidRPr="006369F2" w:rsidRDefault="00435146" w:rsidP="00435146">
            <w:pPr>
              <w:tabs>
                <w:tab w:val="left" w:pos="993"/>
              </w:tabs>
              <w:suppressAutoHyphens/>
              <w:jc w:val="both"/>
              <w:rPr>
                <w:i/>
                <w:lang w:val="en-US"/>
              </w:rPr>
            </w:pPr>
            <w:r w:rsidRPr="006369F2">
              <w:rPr>
                <w:lang w:val="en-US"/>
              </w:rPr>
              <w:t>e) Acordul de asociere (după caz);</w:t>
            </w:r>
          </w:p>
          <w:p w14:paraId="5294EFDA" w14:textId="77777777" w:rsidR="00435146" w:rsidRPr="006369F2" w:rsidRDefault="00435146" w:rsidP="00435146">
            <w:pPr>
              <w:tabs>
                <w:tab w:val="left" w:pos="993"/>
              </w:tabs>
              <w:suppressAutoHyphens/>
              <w:jc w:val="both"/>
              <w:rPr>
                <w:i/>
                <w:lang w:val="en-US"/>
              </w:rPr>
            </w:pPr>
            <w:r w:rsidRPr="006369F2">
              <w:rPr>
                <w:lang w:val="en-US"/>
              </w:rPr>
              <w:t>f) Graficul de îndeplinire a contractului aprobat de ambele părți.</w:t>
            </w:r>
          </w:p>
          <w:p w14:paraId="36C25B68" w14:textId="77777777" w:rsidR="00435146" w:rsidRPr="006369F2" w:rsidRDefault="00435146" w:rsidP="00435146">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59397D1F" w14:textId="77777777" w:rsidR="00435146" w:rsidRPr="006369F2" w:rsidRDefault="00435146" w:rsidP="00435146">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0D81EE06" w14:textId="77777777" w:rsidR="00435146" w:rsidRPr="006369F2" w:rsidRDefault="00435146" w:rsidP="00435146">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C9514E6" w14:textId="77777777" w:rsidR="00435146" w:rsidRPr="006369F2" w:rsidRDefault="00435146" w:rsidP="00435146">
            <w:pPr>
              <w:rPr>
                <w:kern w:val="28"/>
                <w:sz w:val="20"/>
                <w:szCs w:val="20"/>
                <w:lang w:val="en-US"/>
              </w:rPr>
            </w:pPr>
          </w:p>
          <w:p w14:paraId="0E4FA8A7" w14:textId="77777777" w:rsidR="00435146" w:rsidRPr="006369F2" w:rsidRDefault="00435146" w:rsidP="00435146">
            <w:pPr>
              <w:rPr>
                <w:b/>
                <w:lang w:val="en-US"/>
              </w:rPr>
            </w:pPr>
            <w:r w:rsidRPr="006369F2">
              <w:rPr>
                <w:b/>
                <w:lang w:val="en-US"/>
              </w:rPr>
              <w:t>3. TERMENII ŞI CONDIŢIILE DE PRESTARE</w:t>
            </w:r>
          </w:p>
          <w:p w14:paraId="2105D421" w14:textId="77777777" w:rsidR="00435146" w:rsidRPr="006369F2" w:rsidRDefault="00435146" w:rsidP="00435146">
            <w:pPr>
              <w:jc w:val="both"/>
              <w:rPr>
                <w:lang w:val="en-US"/>
              </w:rPr>
            </w:pPr>
            <w:r w:rsidRPr="006369F2">
              <w:rPr>
                <w:lang w:val="en-US"/>
              </w:rPr>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77A7B812" w14:textId="77777777" w:rsidR="00435146" w:rsidRPr="006369F2" w:rsidRDefault="00435146" w:rsidP="00435146">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784D92AE" w14:textId="77777777" w:rsidR="00435146" w:rsidRPr="006369F2" w:rsidRDefault="00435146" w:rsidP="00435146">
            <w:pPr>
              <w:jc w:val="both"/>
              <w:rPr>
                <w:lang w:val="en-US"/>
              </w:rPr>
            </w:pPr>
            <w:r w:rsidRPr="006369F2">
              <w:rPr>
                <w:lang w:val="en-US"/>
              </w:rPr>
              <w:lastRenderedPageBreak/>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53011F10" w14:textId="77777777" w:rsidR="00435146" w:rsidRPr="006369F2" w:rsidRDefault="00435146" w:rsidP="00435146">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6D117A68" w14:textId="77777777" w:rsidR="00435146" w:rsidRPr="006369F2" w:rsidRDefault="00435146" w:rsidP="00435146">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5291E091" w14:textId="77777777" w:rsidR="00435146" w:rsidRPr="006369F2" w:rsidRDefault="00435146" w:rsidP="00435146">
            <w:pPr>
              <w:jc w:val="both"/>
              <w:rPr>
                <w:lang w:val="en-US"/>
              </w:rPr>
            </w:pPr>
          </w:p>
          <w:p w14:paraId="4160ED06" w14:textId="77777777" w:rsidR="00435146" w:rsidRPr="006369F2" w:rsidRDefault="00435146" w:rsidP="00435146">
            <w:pPr>
              <w:rPr>
                <w:b/>
                <w:lang w:val="en-US"/>
              </w:rPr>
            </w:pPr>
            <w:r w:rsidRPr="006369F2">
              <w:rPr>
                <w:b/>
                <w:lang w:val="en-US"/>
              </w:rPr>
              <w:t>4. PREŢUL ŞI CONDIŢIILE DE PLATĂ</w:t>
            </w:r>
          </w:p>
          <w:p w14:paraId="3E71CA8F" w14:textId="77777777" w:rsidR="00435146" w:rsidRPr="006369F2" w:rsidRDefault="00435146" w:rsidP="00435146">
            <w:pPr>
              <w:jc w:val="both"/>
              <w:rPr>
                <w:lang w:val="en-US"/>
              </w:rPr>
            </w:pPr>
            <w:r w:rsidRPr="006369F2">
              <w:rPr>
                <w:lang w:val="en-US"/>
              </w:rPr>
              <w:t>4.1. Preţul serviciilor de proiectare  conform prezentului contract este stabilit în lei MDL.</w:t>
            </w:r>
          </w:p>
          <w:p w14:paraId="2E749F73" w14:textId="77777777" w:rsidR="00435146" w:rsidRPr="006369F2" w:rsidRDefault="00435146" w:rsidP="00435146">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4B15CDE7" w14:textId="77777777" w:rsidR="00435146" w:rsidRPr="00D15089" w:rsidRDefault="00435146" w:rsidP="00435146">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1E88E991" w14:textId="77777777" w:rsidR="00435146" w:rsidRPr="00D15089" w:rsidRDefault="00435146" w:rsidP="00435146">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05752091" w14:textId="77777777" w:rsidR="00435146" w:rsidRPr="006369F2" w:rsidRDefault="00435146" w:rsidP="00435146">
            <w:pPr>
              <w:rPr>
                <w:b/>
                <w:lang w:val="en-US"/>
              </w:rPr>
            </w:pPr>
          </w:p>
          <w:p w14:paraId="796F19B0" w14:textId="77777777" w:rsidR="00435146" w:rsidRPr="006369F2" w:rsidRDefault="00435146" w:rsidP="00435146">
            <w:pPr>
              <w:rPr>
                <w:b/>
                <w:lang w:val="en-US"/>
              </w:rPr>
            </w:pPr>
            <w:r w:rsidRPr="006369F2">
              <w:rPr>
                <w:b/>
                <w:lang w:val="en-US"/>
              </w:rPr>
              <w:t>5. STANDARDE</w:t>
            </w:r>
          </w:p>
          <w:p w14:paraId="36396BED" w14:textId="77777777" w:rsidR="00435146" w:rsidRPr="006369F2" w:rsidRDefault="00435146" w:rsidP="00435146">
            <w:pPr>
              <w:jc w:val="both"/>
              <w:rPr>
                <w:lang w:val="en-US"/>
              </w:rPr>
            </w:pPr>
            <w:r w:rsidRPr="006369F2">
              <w:rPr>
                <w:lang w:val="en-US"/>
              </w:rPr>
              <w:t>5.1. Serviciile de proiectare prestate în baza contractului vor respecta standardele stabilite de către Beneficiar în cerințele caietului de sarcini.</w:t>
            </w:r>
          </w:p>
          <w:p w14:paraId="53EE27A8" w14:textId="77777777" w:rsidR="00435146" w:rsidRPr="006369F2" w:rsidRDefault="00435146" w:rsidP="00435146">
            <w:pPr>
              <w:jc w:val="both"/>
              <w:rPr>
                <w:lang w:val="en-US"/>
              </w:rPr>
            </w:pPr>
            <w:r w:rsidRPr="006369F2">
              <w:rPr>
                <w:lang w:val="en-US"/>
              </w:rPr>
              <w:t>5.2. Când nu este menţionat nici un standard sau reglementare aplicabilă, se vor respecta standardele sau alte reglementări autorizate în Republica Moldova.</w:t>
            </w:r>
          </w:p>
          <w:p w14:paraId="72743996" w14:textId="77777777" w:rsidR="00435146" w:rsidRPr="006369F2" w:rsidRDefault="00435146" w:rsidP="00435146">
            <w:pPr>
              <w:jc w:val="both"/>
              <w:rPr>
                <w:b/>
                <w:lang w:val="en-US"/>
              </w:rPr>
            </w:pPr>
          </w:p>
          <w:p w14:paraId="6FD21C5C" w14:textId="77777777" w:rsidR="00435146" w:rsidRPr="005553CC" w:rsidRDefault="00435146" w:rsidP="00435146">
            <w:pPr>
              <w:jc w:val="both"/>
              <w:rPr>
                <w:b/>
                <w:lang w:val="en-US"/>
              </w:rPr>
            </w:pPr>
            <w:r>
              <w:rPr>
                <w:b/>
                <w:lang w:val="en-US"/>
              </w:rPr>
              <w:t>6</w:t>
            </w:r>
            <w:r w:rsidRPr="005553CC">
              <w:rPr>
                <w:b/>
                <w:lang w:val="en-US"/>
              </w:rPr>
              <w:t>. RESPONSABILITĂŢILE BENEFICIARULUI</w:t>
            </w:r>
          </w:p>
          <w:p w14:paraId="6A96F2C6" w14:textId="77777777" w:rsidR="00435146" w:rsidRPr="00D15089" w:rsidRDefault="00435146" w:rsidP="00435146">
            <w:pPr>
              <w:jc w:val="both"/>
            </w:pPr>
            <w:r>
              <w:t>6</w:t>
            </w:r>
            <w:r w:rsidRPr="00D15089">
              <w:t xml:space="preserve">.1. Beneficiarul are obligaţia de a pune la dispoziţia Prestatorului orice facilităţi şi/sau informaţii pe care acesta le consideră necesare pentru îndeplinirea contractului. </w:t>
            </w:r>
          </w:p>
          <w:p w14:paraId="3BEC91C9" w14:textId="77777777" w:rsidR="00435146" w:rsidRPr="00D15089" w:rsidRDefault="00435146" w:rsidP="00435146">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DA1AF85" w14:textId="77777777" w:rsidR="00435146" w:rsidRPr="00D15089" w:rsidRDefault="00435146" w:rsidP="00435146">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3ED789E9" w14:textId="77777777" w:rsidR="00435146" w:rsidRDefault="00435146" w:rsidP="00435146">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6DD28E94" w14:textId="77777777" w:rsidR="00435146" w:rsidRDefault="00435146" w:rsidP="00435146">
            <w:pPr>
              <w:jc w:val="both"/>
            </w:pPr>
          </w:p>
          <w:p w14:paraId="41B4A2ED" w14:textId="77777777" w:rsidR="00435146" w:rsidRPr="005553CC" w:rsidRDefault="00435146" w:rsidP="00435146">
            <w:pPr>
              <w:jc w:val="both"/>
              <w:rPr>
                <w:b/>
                <w:lang w:val="en-US"/>
              </w:rPr>
            </w:pPr>
            <w:r>
              <w:rPr>
                <w:b/>
                <w:lang w:val="en-US"/>
              </w:rPr>
              <w:t>7</w:t>
            </w:r>
            <w:r w:rsidRPr="005553CC">
              <w:rPr>
                <w:b/>
                <w:lang w:val="en-US"/>
              </w:rPr>
              <w:t>. RESPONSABILITĂŢILE PRESTATORULUI</w:t>
            </w:r>
          </w:p>
          <w:p w14:paraId="49DB2BF3" w14:textId="77777777" w:rsidR="00435146" w:rsidRPr="00D15089" w:rsidRDefault="00435146" w:rsidP="00435146">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831D88C" w14:textId="77777777" w:rsidR="00435146" w:rsidRPr="00D15089" w:rsidRDefault="00435146" w:rsidP="00435146">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2B4D79CF" w14:textId="77777777" w:rsidR="00435146" w:rsidRPr="00D15089" w:rsidRDefault="00435146" w:rsidP="00435146">
            <w:pPr>
              <w:jc w:val="both"/>
            </w:pPr>
            <w:r>
              <w:lastRenderedPageBreak/>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5646B2EB" w14:textId="77777777" w:rsidR="00435146" w:rsidRPr="00D15089" w:rsidRDefault="00435146" w:rsidP="00435146">
            <w:pPr>
              <w:jc w:val="both"/>
            </w:pPr>
            <w:r>
              <w:t>7</w:t>
            </w:r>
            <w:r w:rsidRPr="00D15089">
              <w:t>.3. Asumându-şi toate responsabilităţile ce decurg din conţinutul contractului cât şi a prevederilor legale, Prestatorul are cel putin următoarele obligaţii şi răspunderi:</w:t>
            </w:r>
          </w:p>
          <w:p w14:paraId="714ACE77" w14:textId="77777777" w:rsidR="00435146" w:rsidRPr="00D15089" w:rsidRDefault="00435146" w:rsidP="00435146">
            <w:pPr>
              <w:jc w:val="both"/>
            </w:pPr>
            <w:r w:rsidRPr="00D15089">
              <w:t>a) precizarea prin proiect a categoriei de importanţă a construcţiei;</w:t>
            </w:r>
          </w:p>
          <w:p w14:paraId="5DDF970D" w14:textId="77777777" w:rsidR="00435146" w:rsidRPr="00D15089" w:rsidRDefault="00435146" w:rsidP="00435146">
            <w:pPr>
              <w:jc w:val="both"/>
            </w:pPr>
            <w:r w:rsidRPr="00D15089">
              <w:t xml:space="preserve">b) asigurarea prin proiecte şi detalii de execuţie a nivelului de calitate corespunzător cerinţelor, cu respectarea reglementărilor tehnice şi a clauzelor contractuale; </w:t>
            </w:r>
          </w:p>
          <w:p w14:paraId="65B2B63F" w14:textId="77777777" w:rsidR="00435146" w:rsidRPr="00D15089" w:rsidRDefault="00435146" w:rsidP="00435146">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140677A4" w14:textId="77777777" w:rsidR="00435146" w:rsidRPr="00D15089" w:rsidRDefault="00435146" w:rsidP="00435146">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57287F81" w14:textId="77777777" w:rsidR="00435146" w:rsidRPr="00D15089" w:rsidRDefault="00435146" w:rsidP="00435146">
            <w:pPr>
              <w:jc w:val="both"/>
            </w:pPr>
            <w:r w:rsidRPr="00D15089">
              <w:t xml:space="preserve">e) stabilirea, prin proiect, a fazelor de execuţie determinate pentru lucrările aferente cerinţelor şi participarea pe şantier la verificările de calitate legate de acestea; </w:t>
            </w:r>
          </w:p>
          <w:p w14:paraId="47B06928" w14:textId="77777777" w:rsidR="00435146" w:rsidRPr="00D15089" w:rsidRDefault="00435146" w:rsidP="00435146">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5BEEF95" w14:textId="77777777" w:rsidR="00435146" w:rsidRPr="00D15089" w:rsidRDefault="00435146" w:rsidP="00435146">
            <w:pPr>
              <w:jc w:val="both"/>
            </w:pPr>
            <w:r w:rsidRPr="00D15089">
              <w:t xml:space="preserve">g) participarea la întocmirea cărţii tehnice a construcţiei şi la recepţia lucrărilor executate; </w:t>
            </w:r>
          </w:p>
          <w:p w14:paraId="18FA0EFB" w14:textId="77777777" w:rsidR="00435146" w:rsidRPr="00D15089" w:rsidRDefault="00435146" w:rsidP="00435146">
            <w:pPr>
              <w:jc w:val="both"/>
            </w:pPr>
            <w:r w:rsidRPr="00D15089">
              <w:t>h) asigurarea asistenţei tehnice, conform clauzelor contractuale, pentru proiectele elaborate, pe perioada execuţiei construcţiilor sau a lucrărilor de intervenţie la construcţiile existente;</w:t>
            </w:r>
          </w:p>
          <w:p w14:paraId="4C1D8395" w14:textId="77777777" w:rsidR="00435146" w:rsidRPr="00D15089" w:rsidRDefault="00435146" w:rsidP="00435146">
            <w:pPr>
              <w:jc w:val="both"/>
            </w:pPr>
            <w:r w:rsidRPr="00D15089">
              <w:t>i) asigurarea participării obligatorii a proiectantului coordonator de proiect şi, după caz, a proiectanţilor pe specialităţi la toate fazele de execuţie stabilite prin proiect şi la recepţia lucrărilor.</w:t>
            </w:r>
          </w:p>
          <w:p w14:paraId="234DC126" w14:textId="77777777" w:rsidR="00435146" w:rsidRPr="00D15089" w:rsidRDefault="00435146" w:rsidP="00435146">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78F7965C" w14:textId="77777777" w:rsidR="00435146" w:rsidRPr="00D15089" w:rsidRDefault="00435146" w:rsidP="00435146">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4D50332B" w14:textId="77777777" w:rsidR="00435146" w:rsidRPr="00D15089" w:rsidRDefault="00435146" w:rsidP="00435146">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18C7DA41" w14:textId="77777777" w:rsidR="00435146" w:rsidRPr="00D15089" w:rsidRDefault="00435146" w:rsidP="00435146">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460CBD17" w14:textId="77777777" w:rsidR="00435146" w:rsidRPr="00D15089" w:rsidRDefault="00435146" w:rsidP="00435146">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71BEEE26" w14:textId="77777777" w:rsidR="00435146" w:rsidRPr="00D15089" w:rsidRDefault="00435146" w:rsidP="00435146">
            <w:pPr>
              <w:rPr>
                <w:b/>
              </w:rPr>
            </w:pPr>
          </w:p>
          <w:p w14:paraId="44C31CFE" w14:textId="77777777" w:rsidR="00435146" w:rsidRPr="00D15089" w:rsidRDefault="00435146" w:rsidP="00435146">
            <w:pPr>
              <w:rPr>
                <w:b/>
              </w:rPr>
            </w:pPr>
            <w:r>
              <w:rPr>
                <w:b/>
              </w:rPr>
              <w:t>8</w:t>
            </w:r>
            <w:r w:rsidRPr="00D15089">
              <w:rPr>
                <w:b/>
              </w:rPr>
              <w:t xml:space="preserve">. RECEPŢIE ŞI VERIFICĂRI </w:t>
            </w:r>
          </w:p>
          <w:p w14:paraId="0C3C196A" w14:textId="77777777" w:rsidR="00435146" w:rsidRPr="00D15089" w:rsidRDefault="00435146" w:rsidP="00435146">
            <w:pPr>
              <w:jc w:val="both"/>
            </w:pPr>
            <w:r>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78A7A283" w14:textId="77777777" w:rsidR="00435146" w:rsidRPr="00D15089" w:rsidRDefault="00435146" w:rsidP="00435146">
            <w:pPr>
              <w:jc w:val="both"/>
            </w:pPr>
            <w:r>
              <w:t>8</w:t>
            </w:r>
            <w:r w:rsidRPr="00D15089">
              <w:t xml:space="preserve">.2. Beneficiarul are dreptul de a verifica periodic modul de prestare a serviciilor și documentele pe parcursul furnizarii/întocmirii acestora pentru a stabili conformitatea lor cu cerințele din caietul </w:t>
            </w:r>
            <w:r w:rsidRPr="00D15089">
              <w:lastRenderedPageBreak/>
              <w:t>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521285D5" w14:textId="77777777" w:rsidR="00435146" w:rsidRPr="00D15089" w:rsidRDefault="00435146" w:rsidP="00435146">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2BA51B2A" w14:textId="77777777" w:rsidR="00435146" w:rsidRPr="00D15089" w:rsidRDefault="00435146" w:rsidP="00435146">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780FEB7A" w14:textId="77777777" w:rsidR="00435146" w:rsidRPr="00D15089" w:rsidRDefault="00435146" w:rsidP="00435146">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5C9A3A1" w14:textId="77777777" w:rsidR="00435146" w:rsidRPr="00D15089" w:rsidRDefault="00435146" w:rsidP="00435146">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73971826" w14:textId="77777777" w:rsidR="00435146" w:rsidRPr="00D15089" w:rsidRDefault="00435146" w:rsidP="00435146"/>
          <w:p w14:paraId="068660A5" w14:textId="77777777" w:rsidR="00435146" w:rsidRPr="00D15089" w:rsidRDefault="00435146" w:rsidP="00435146">
            <w:pPr>
              <w:rPr>
                <w:b/>
              </w:rPr>
            </w:pPr>
            <w:r w:rsidRPr="005D40FA">
              <w:rPr>
                <w:b/>
              </w:rPr>
              <w:t xml:space="preserve">9. </w:t>
            </w:r>
            <w:r>
              <w:rPr>
                <w:b/>
              </w:rPr>
              <w:t>DERULARE</w:t>
            </w:r>
          </w:p>
          <w:p w14:paraId="6C3650B6" w14:textId="77777777" w:rsidR="00435146" w:rsidRPr="00D15089" w:rsidRDefault="00435146" w:rsidP="00435146">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7AC34DD9" w14:textId="77777777" w:rsidR="00435146" w:rsidRPr="00D15089" w:rsidRDefault="00435146" w:rsidP="00435146">
            <w:pPr>
              <w:jc w:val="both"/>
            </w:pPr>
            <w:r>
              <w:t>9</w:t>
            </w:r>
            <w:r w:rsidRPr="00D15089">
              <w:t>.2. Serviciile prestate în baza contractului trebuie finalizate în termenul conven</w:t>
            </w:r>
            <w:r>
              <w:t>it de părţi, conform punctului 3</w:t>
            </w:r>
            <w:r w:rsidRPr="00D15089">
              <w:t xml:space="preserve"> din prezentul contract. </w:t>
            </w:r>
          </w:p>
          <w:p w14:paraId="318E883A" w14:textId="77777777" w:rsidR="00435146" w:rsidRPr="00D15089" w:rsidRDefault="00435146" w:rsidP="00435146">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440CDF6E" w14:textId="77777777" w:rsidR="00435146" w:rsidRPr="00D15089" w:rsidRDefault="00435146" w:rsidP="00435146">
            <w:pPr>
              <w:rPr>
                <w:b/>
              </w:rPr>
            </w:pPr>
          </w:p>
          <w:p w14:paraId="3CE447F1" w14:textId="77777777" w:rsidR="00435146" w:rsidRPr="006369F2" w:rsidRDefault="00435146" w:rsidP="00435146">
            <w:pPr>
              <w:rPr>
                <w:b/>
                <w:lang w:val="en-US"/>
              </w:rPr>
            </w:pPr>
            <w:r w:rsidRPr="006369F2">
              <w:rPr>
                <w:b/>
                <w:lang w:val="en-US"/>
              </w:rPr>
              <w:t>10. JUSTIFICAREA DATORITĂ UNUI IMPEDIMENT</w:t>
            </w:r>
          </w:p>
          <w:p w14:paraId="1CA8BF3F" w14:textId="77777777" w:rsidR="00435146" w:rsidRPr="006369F2" w:rsidRDefault="00435146" w:rsidP="00435146">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0BD8D6F" w14:textId="77777777" w:rsidR="00435146" w:rsidRPr="006369F2" w:rsidRDefault="00435146" w:rsidP="00435146">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52E7A1FB" w14:textId="77777777" w:rsidR="00435146" w:rsidRPr="006369F2" w:rsidRDefault="00435146" w:rsidP="00435146">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B3DFF0A" w14:textId="77777777" w:rsidR="00435146" w:rsidRPr="006369F2" w:rsidRDefault="00435146" w:rsidP="00435146">
            <w:pPr>
              <w:pStyle w:val="NormalWeb"/>
              <w:tabs>
                <w:tab w:val="left" w:pos="426"/>
                <w:tab w:val="left" w:pos="3645"/>
              </w:tabs>
              <w:rPr>
                <w:b/>
                <w:lang w:val="en-US"/>
              </w:rPr>
            </w:pPr>
          </w:p>
          <w:p w14:paraId="346DE8D7" w14:textId="77777777" w:rsidR="00435146" w:rsidRPr="006369F2" w:rsidRDefault="00435146" w:rsidP="00435146">
            <w:pPr>
              <w:pStyle w:val="NormalWeb"/>
              <w:tabs>
                <w:tab w:val="left" w:pos="426"/>
                <w:tab w:val="left" w:pos="3645"/>
              </w:tabs>
              <w:rPr>
                <w:b/>
                <w:lang w:val="en-US"/>
              </w:rPr>
            </w:pPr>
            <w:r w:rsidRPr="006369F2">
              <w:rPr>
                <w:b/>
                <w:lang w:val="en-US"/>
              </w:rPr>
              <w:t>11. MODIFICĂRI</w:t>
            </w:r>
          </w:p>
          <w:p w14:paraId="778A6182" w14:textId="77777777" w:rsidR="00435146" w:rsidRPr="006369F2" w:rsidRDefault="00435146" w:rsidP="00435146">
            <w:pPr>
              <w:pStyle w:val="NormalWeb"/>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12CBBD87" w14:textId="77777777" w:rsidR="00435146" w:rsidRDefault="00435146" w:rsidP="00435146">
            <w:pPr>
              <w:jc w:val="both"/>
              <w:rPr>
                <w:b/>
                <w:lang w:val="en-US"/>
              </w:rPr>
            </w:pPr>
          </w:p>
          <w:p w14:paraId="2D329CEA" w14:textId="77777777" w:rsidR="00435146" w:rsidRPr="005553CC" w:rsidRDefault="00435146" w:rsidP="00435146">
            <w:pPr>
              <w:jc w:val="both"/>
              <w:rPr>
                <w:b/>
                <w:lang w:val="en-US"/>
              </w:rPr>
            </w:pPr>
            <w:r>
              <w:rPr>
                <w:b/>
                <w:lang w:val="en-US"/>
              </w:rPr>
              <w:t>12</w:t>
            </w:r>
            <w:r w:rsidRPr="005553CC">
              <w:rPr>
                <w:b/>
                <w:lang w:val="en-US"/>
              </w:rPr>
              <w:t>. AJUSTAREA PREŢULUI CONTRACTULUI</w:t>
            </w:r>
          </w:p>
          <w:p w14:paraId="09BA91AE" w14:textId="77777777" w:rsidR="00435146" w:rsidRPr="005553CC" w:rsidRDefault="00435146" w:rsidP="00435146">
            <w:pPr>
              <w:jc w:val="both"/>
              <w:rPr>
                <w:lang w:val="en-US"/>
              </w:rPr>
            </w:pPr>
            <w:r w:rsidRPr="00D15089">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55737D6D" w14:textId="77777777" w:rsidR="00435146" w:rsidRPr="006369F2" w:rsidRDefault="00435146" w:rsidP="00435146">
            <w:pPr>
              <w:jc w:val="both"/>
              <w:rPr>
                <w:lang w:val="en-US"/>
              </w:rPr>
            </w:pPr>
          </w:p>
          <w:p w14:paraId="4A9FA7CC" w14:textId="77777777" w:rsidR="00435146" w:rsidRPr="006369F2" w:rsidRDefault="00435146" w:rsidP="00435146">
            <w:pPr>
              <w:rPr>
                <w:b/>
                <w:lang w:val="en-US"/>
              </w:rPr>
            </w:pPr>
            <w:r w:rsidRPr="006369F2">
              <w:rPr>
                <w:b/>
                <w:lang w:val="en-US"/>
              </w:rPr>
              <w:lastRenderedPageBreak/>
              <w:t>13. CONDIŢIILE DE PREDARE-PRIMIRE</w:t>
            </w:r>
          </w:p>
          <w:p w14:paraId="69F517D8" w14:textId="77777777" w:rsidR="00435146" w:rsidRPr="006369F2" w:rsidRDefault="00435146" w:rsidP="00435146">
            <w:pPr>
              <w:jc w:val="both"/>
              <w:rPr>
                <w:lang w:val="en-US"/>
              </w:rPr>
            </w:pPr>
            <w:r w:rsidRPr="006369F2">
              <w:rPr>
                <w:lang w:val="en-US"/>
              </w:rPr>
              <w:t>Serviciile de proiectare se consideră predate de către Prestator şi recepţionate de către Beneficiar dacă:</w:t>
            </w:r>
          </w:p>
          <w:p w14:paraId="7AA0B865" w14:textId="77777777" w:rsidR="00435146" w:rsidRPr="006369F2" w:rsidRDefault="00435146" w:rsidP="00435146">
            <w:pPr>
              <w:numPr>
                <w:ilvl w:val="0"/>
                <w:numId w:val="43"/>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02CEEF5C" w14:textId="77777777" w:rsidR="00435146" w:rsidRPr="006369F2" w:rsidRDefault="00435146" w:rsidP="00435146">
            <w:pPr>
              <w:numPr>
                <w:ilvl w:val="0"/>
                <w:numId w:val="43"/>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57C148DA" w14:textId="77777777" w:rsidR="00435146" w:rsidRPr="006369F2" w:rsidRDefault="00435146" w:rsidP="00435146">
            <w:pPr>
              <w:jc w:val="both"/>
              <w:rPr>
                <w:lang w:val="en-US"/>
              </w:rPr>
            </w:pPr>
          </w:p>
          <w:p w14:paraId="2D14C863" w14:textId="77777777" w:rsidR="00435146" w:rsidRPr="006369F2" w:rsidRDefault="00435146" w:rsidP="00435146">
            <w:pPr>
              <w:rPr>
                <w:b/>
                <w:lang w:val="en-US"/>
              </w:rPr>
            </w:pPr>
            <w:r w:rsidRPr="006369F2">
              <w:rPr>
                <w:b/>
                <w:lang w:val="en-US"/>
              </w:rPr>
              <w:t>14. REZOLUȚIUNEA CONTRACTULUI</w:t>
            </w:r>
          </w:p>
          <w:p w14:paraId="11584BBE" w14:textId="77777777" w:rsidR="00435146" w:rsidRPr="006369F2" w:rsidRDefault="00435146" w:rsidP="00435146">
            <w:pPr>
              <w:jc w:val="both"/>
              <w:rPr>
                <w:lang w:val="en-US"/>
              </w:rPr>
            </w:pPr>
            <w:r w:rsidRPr="006369F2">
              <w:rPr>
                <w:lang w:val="en-US"/>
              </w:rPr>
              <w:t>14.1. Rezoluțiunea contractului se poate realiza cu acordul comun al Părţilor.</w:t>
            </w:r>
          </w:p>
          <w:p w14:paraId="035E8055" w14:textId="77777777" w:rsidR="00435146" w:rsidRPr="006369F2" w:rsidRDefault="00435146" w:rsidP="00435146">
            <w:pPr>
              <w:jc w:val="both"/>
              <w:rPr>
                <w:lang w:val="en-US"/>
              </w:rPr>
            </w:pPr>
            <w:r w:rsidRPr="006369F2">
              <w:rPr>
                <w:lang w:val="en-US"/>
              </w:rPr>
              <w:t>14.2. Contractul poate fi rezolvit în mod unilateral în caz de:</w:t>
            </w:r>
          </w:p>
          <w:p w14:paraId="5B6DFB38" w14:textId="77777777" w:rsidR="00435146" w:rsidRPr="006369F2" w:rsidRDefault="00435146" w:rsidP="00435146">
            <w:pPr>
              <w:numPr>
                <w:ilvl w:val="0"/>
                <w:numId w:val="32"/>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254B71FB" w14:textId="77777777" w:rsidR="00435146" w:rsidRPr="006369F2" w:rsidRDefault="00435146" w:rsidP="00435146">
            <w:pPr>
              <w:numPr>
                <w:ilvl w:val="0"/>
                <w:numId w:val="32"/>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5A606D78" w14:textId="77777777" w:rsidR="00435146" w:rsidRPr="006369F2" w:rsidRDefault="00435146" w:rsidP="00435146">
            <w:pPr>
              <w:numPr>
                <w:ilvl w:val="0"/>
                <w:numId w:val="32"/>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405472C7" w14:textId="77777777" w:rsidR="00435146" w:rsidRPr="006369F2" w:rsidRDefault="00435146" w:rsidP="00435146">
            <w:pPr>
              <w:numPr>
                <w:ilvl w:val="0"/>
                <w:numId w:val="32"/>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02C42280" w14:textId="77777777" w:rsidR="00435146" w:rsidRPr="006369F2" w:rsidRDefault="00435146" w:rsidP="00435146">
            <w:pPr>
              <w:numPr>
                <w:ilvl w:val="0"/>
                <w:numId w:val="32"/>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396C32AF" w14:textId="77777777" w:rsidR="00435146" w:rsidRPr="006369F2" w:rsidRDefault="00435146" w:rsidP="00435146">
            <w:pPr>
              <w:pStyle w:val="NormalWeb"/>
              <w:numPr>
                <w:ilvl w:val="0"/>
                <w:numId w:val="32"/>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06E14789" w14:textId="77777777" w:rsidR="00435146" w:rsidRPr="006369F2" w:rsidRDefault="00435146" w:rsidP="00435146">
            <w:pPr>
              <w:pStyle w:val="NormalWeb"/>
              <w:numPr>
                <w:ilvl w:val="0"/>
                <w:numId w:val="32"/>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8202BA" w14:textId="77777777" w:rsidR="00435146" w:rsidRPr="006369F2" w:rsidRDefault="00435146" w:rsidP="00435146">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15AF56A4" w14:textId="77777777" w:rsidR="00435146" w:rsidRPr="006369F2" w:rsidRDefault="00435146" w:rsidP="00435146">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029B867B" w14:textId="77777777" w:rsidR="00435146" w:rsidRPr="006369F2" w:rsidRDefault="00435146" w:rsidP="00435146">
            <w:pPr>
              <w:rPr>
                <w:b/>
                <w:lang w:val="en-US"/>
              </w:rPr>
            </w:pPr>
          </w:p>
          <w:p w14:paraId="2382D94D" w14:textId="77777777" w:rsidR="00435146" w:rsidRPr="006369F2" w:rsidRDefault="00435146" w:rsidP="00435146">
            <w:pPr>
              <w:rPr>
                <w:b/>
                <w:lang w:val="en-US"/>
              </w:rPr>
            </w:pPr>
            <w:r w:rsidRPr="006369F2">
              <w:rPr>
                <w:b/>
                <w:lang w:val="en-US"/>
              </w:rPr>
              <w:t>15. RECLAMAŢII ŞI SANCŢIUNI</w:t>
            </w:r>
          </w:p>
          <w:p w14:paraId="6DD736CA" w14:textId="77777777" w:rsidR="00435146" w:rsidRPr="006369F2" w:rsidRDefault="00435146" w:rsidP="00435146">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745DCFBA" w14:textId="77777777" w:rsidR="00435146" w:rsidRPr="00A33630" w:rsidRDefault="00435146" w:rsidP="00435146">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4DF70596" w14:textId="77777777" w:rsidR="00435146" w:rsidRPr="00A33630" w:rsidRDefault="00435146" w:rsidP="00435146">
            <w:pPr>
              <w:jc w:val="both"/>
            </w:pPr>
            <w:r>
              <w:t>15</w:t>
            </w:r>
            <w:r w:rsidRPr="00A33630">
              <w:t>.3. Prestatorul este obligat să examineze pretenţiile înaintate, în termen de _____ zile de la data primirii acestora şi să comunice, în scris, Beneficiarului despre decizia luată.</w:t>
            </w:r>
          </w:p>
          <w:p w14:paraId="189E1E71" w14:textId="77777777" w:rsidR="00435146" w:rsidRPr="00A33630" w:rsidRDefault="00435146" w:rsidP="00435146">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05028B74" w14:textId="77777777" w:rsidR="00435146" w:rsidRPr="00A33630" w:rsidRDefault="00435146" w:rsidP="00435146">
            <w:pPr>
              <w:jc w:val="both"/>
            </w:pPr>
            <w:r>
              <w:t>15</w:t>
            </w:r>
            <w:r w:rsidRPr="00A33630">
              <w:t>.5.</w:t>
            </w:r>
            <w:r>
              <w:t xml:space="preserve"> </w:t>
            </w:r>
            <w:r w:rsidRPr="00A33630">
              <w:t>Prestatorul poartă răspundere pentru calitatea serviciilor de proiectare în limitele stabilite, inclusiv pentru viciile ascunse.</w:t>
            </w:r>
          </w:p>
          <w:p w14:paraId="4DAC8FAC" w14:textId="77777777" w:rsidR="00435146" w:rsidRPr="00A33630" w:rsidRDefault="00435146" w:rsidP="00435146">
            <w:pPr>
              <w:jc w:val="both"/>
            </w:pPr>
            <w:r>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70108B9A" w14:textId="77777777" w:rsidR="00435146" w:rsidRPr="00A33630" w:rsidRDefault="00435146" w:rsidP="00435146">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45C89625" w14:textId="77777777" w:rsidR="00435146" w:rsidRPr="00A33630" w:rsidRDefault="00435146" w:rsidP="00435146">
            <w:pPr>
              <w:jc w:val="both"/>
            </w:pPr>
            <w:r>
              <w:lastRenderedPageBreak/>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3B34E561" w14:textId="77777777" w:rsidR="00435146" w:rsidRPr="00A33630" w:rsidRDefault="00435146" w:rsidP="00435146">
            <w:pPr>
              <w:jc w:val="both"/>
            </w:pPr>
          </w:p>
          <w:p w14:paraId="77508F34" w14:textId="77777777" w:rsidR="00435146" w:rsidRPr="00A33630" w:rsidRDefault="00435146" w:rsidP="00435146">
            <w:pPr>
              <w:jc w:val="both"/>
              <w:rPr>
                <w:b/>
              </w:rPr>
            </w:pPr>
            <w:r>
              <w:rPr>
                <w:b/>
              </w:rPr>
              <w:t>16</w:t>
            </w:r>
            <w:r w:rsidRPr="00A33630">
              <w:rPr>
                <w:b/>
              </w:rPr>
              <w:t xml:space="preserve">. GARANŢIA DE BUNĂ EXECUŢIE A CONTRACTULUI DE SERVICII </w:t>
            </w:r>
          </w:p>
          <w:p w14:paraId="6892BD57" w14:textId="77777777" w:rsidR="00435146" w:rsidRPr="00A33630" w:rsidRDefault="00435146" w:rsidP="00435146">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76B1C2" w14:textId="77777777" w:rsidR="00435146" w:rsidRPr="00A33630" w:rsidRDefault="00435146" w:rsidP="00435146">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448E42AF" w14:textId="77777777" w:rsidR="00435146" w:rsidRPr="00A33630" w:rsidRDefault="00435146" w:rsidP="00435146">
            <w:pPr>
              <w:jc w:val="both"/>
            </w:pPr>
            <w:r>
              <w:t>16</w:t>
            </w:r>
            <w:r w:rsidRPr="00A33630">
              <w:t>.3. În situaţia executării garanţiei de bună execuţie, parţial sau total, Prestatorul are obligaţia de a reîntregi garanţia în cauză, raportat la restul rămas de executat.</w:t>
            </w:r>
          </w:p>
          <w:p w14:paraId="20A0F9EF" w14:textId="77777777" w:rsidR="00435146" w:rsidRPr="00A33630" w:rsidRDefault="00435146" w:rsidP="00435146">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5AA10ECE" w14:textId="77777777" w:rsidR="00435146" w:rsidRPr="00A33630" w:rsidRDefault="00435146" w:rsidP="00435146">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6FC1CB86" w14:textId="77777777" w:rsidR="00435146" w:rsidRPr="00A33630" w:rsidRDefault="00435146" w:rsidP="00435146">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14:paraId="78A9D9F3" w14:textId="77777777" w:rsidR="00435146" w:rsidRPr="00A33630" w:rsidRDefault="00435146" w:rsidP="00435146">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71B2C4D" w14:textId="77777777" w:rsidR="00435146" w:rsidRPr="00A33630" w:rsidRDefault="00435146" w:rsidP="00435146">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587F4489" w14:textId="77777777" w:rsidR="00435146" w:rsidRPr="00A33630" w:rsidRDefault="00435146" w:rsidP="00435146">
            <w:pPr>
              <w:jc w:val="both"/>
            </w:pPr>
            <w:r>
              <w:t>16</w:t>
            </w:r>
            <w:r w:rsidRPr="00A33630">
              <w:t xml:space="preserve">.7. Restituirea garanţiei de bună execuţie a contractului se va face în conformitate cu </w:t>
            </w:r>
            <w:r>
              <w:t>actele normative</w:t>
            </w:r>
            <w:r w:rsidRPr="00A33630">
              <w:t xml:space="preserve">. </w:t>
            </w:r>
          </w:p>
          <w:p w14:paraId="25752F50" w14:textId="77777777" w:rsidR="00435146" w:rsidRPr="00A33630" w:rsidRDefault="00435146" w:rsidP="00435146">
            <w:pPr>
              <w:jc w:val="both"/>
            </w:pPr>
            <w:r>
              <w:t>16</w:t>
            </w:r>
            <w:r w:rsidRPr="00A33630">
              <w:t xml:space="preserve">.8. Beneficiarul va executa garanţia de bună execuţie, în eventualitatea în care: </w:t>
            </w:r>
          </w:p>
          <w:p w14:paraId="1BA4C6FD" w14:textId="77777777" w:rsidR="00435146" w:rsidRPr="00A33630" w:rsidRDefault="00435146" w:rsidP="00435146">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B7290DC" w14:textId="77777777" w:rsidR="00435146" w:rsidRPr="00A33630" w:rsidRDefault="00435146" w:rsidP="00435146">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152BFD33" w14:textId="77777777" w:rsidR="00435146" w:rsidRPr="006369F2" w:rsidRDefault="00435146" w:rsidP="00435146">
            <w:pPr>
              <w:rPr>
                <w:b/>
              </w:rPr>
            </w:pPr>
          </w:p>
          <w:p w14:paraId="539D469F" w14:textId="77777777" w:rsidR="00435146" w:rsidRPr="006369F2" w:rsidRDefault="00435146" w:rsidP="00435146">
            <w:pPr>
              <w:rPr>
                <w:b/>
                <w:lang w:val="en-US"/>
              </w:rPr>
            </w:pPr>
            <w:r w:rsidRPr="006369F2">
              <w:rPr>
                <w:b/>
                <w:lang w:val="en-US"/>
              </w:rPr>
              <w:t>17. DREPTURI DE PROPRIETATE INTELECTUALĂ</w:t>
            </w:r>
          </w:p>
          <w:p w14:paraId="53AB2B56" w14:textId="77777777" w:rsidR="00435146" w:rsidRPr="006369F2" w:rsidRDefault="00435146" w:rsidP="00435146">
            <w:pPr>
              <w:jc w:val="both"/>
              <w:rPr>
                <w:lang w:val="en-US"/>
              </w:rPr>
            </w:pPr>
            <w:r w:rsidRPr="006369F2">
              <w:rPr>
                <w:lang w:val="en-US"/>
              </w:rPr>
              <w:t>Prestatorul are obligaţia să despăgubească Beneficiarul împotriva oricăror:</w:t>
            </w:r>
          </w:p>
          <w:p w14:paraId="68AA5975" w14:textId="77777777" w:rsidR="00435146" w:rsidRPr="006369F2" w:rsidRDefault="00435146" w:rsidP="00435146">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A36C7D3" w14:textId="77777777" w:rsidR="00435146" w:rsidRPr="006369F2" w:rsidRDefault="00435146" w:rsidP="00435146">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529CE030" w14:textId="77777777" w:rsidR="00435146" w:rsidRPr="006369F2" w:rsidRDefault="00435146" w:rsidP="00435146">
            <w:pPr>
              <w:jc w:val="both"/>
              <w:rPr>
                <w:lang w:val="en-US"/>
              </w:rPr>
            </w:pPr>
          </w:p>
          <w:p w14:paraId="675178E9" w14:textId="77777777" w:rsidR="00435146" w:rsidRPr="006369F2" w:rsidRDefault="00435146" w:rsidP="00435146">
            <w:pPr>
              <w:pStyle w:val="Listparagraf"/>
              <w:tabs>
                <w:tab w:val="left" w:pos="3825"/>
              </w:tabs>
              <w:ind w:left="0"/>
              <w:rPr>
                <w:b/>
              </w:rPr>
            </w:pPr>
            <w:r w:rsidRPr="006369F2">
              <w:rPr>
                <w:b/>
              </w:rPr>
              <w:t>18. REZOLUȚIUNEA CONTRACTULUI</w:t>
            </w:r>
          </w:p>
          <w:p w14:paraId="3B987CEE" w14:textId="77777777" w:rsidR="00435146" w:rsidRPr="006369F2" w:rsidRDefault="00435146" w:rsidP="00435146">
            <w:pPr>
              <w:pStyle w:val="Listparagraf"/>
              <w:tabs>
                <w:tab w:val="left" w:pos="3825"/>
              </w:tabs>
              <w:ind w:left="0"/>
            </w:pPr>
            <w:r w:rsidRPr="006369F2">
              <w:t xml:space="preserve">18.1. Prestatorul poate cere rezoluțiunea contractului, dacă: </w:t>
            </w:r>
          </w:p>
          <w:p w14:paraId="63FD7AB8" w14:textId="77777777" w:rsidR="00435146" w:rsidRPr="006369F2" w:rsidRDefault="00435146" w:rsidP="00435146">
            <w:pPr>
              <w:tabs>
                <w:tab w:val="left" w:pos="1276"/>
              </w:tabs>
              <w:jc w:val="both"/>
              <w:rPr>
                <w:lang w:val="en-US"/>
              </w:rPr>
            </w:pPr>
            <w:r w:rsidRPr="006369F2">
              <w:rPr>
                <w:lang w:val="en-US"/>
              </w:rPr>
              <w:lastRenderedPageBreak/>
              <w:t xml:space="preserve">a) Beneficiarul nu-şi îndeplineşte o obligaţie care este în sarcina sa şi prin aceasta pune Prestatorul în situaţia de a nu putea presta serviciile; </w:t>
            </w:r>
          </w:p>
          <w:p w14:paraId="0E59D0E5" w14:textId="77777777" w:rsidR="00435146" w:rsidRPr="006369F2" w:rsidRDefault="00435146" w:rsidP="00435146">
            <w:pPr>
              <w:tabs>
                <w:tab w:val="left" w:pos="1276"/>
              </w:tabs>
              <w:jc w:val="both"/>
              <w:rPr>
                <w:lang w:val="en-US"/>
              </w:rPr>
            </w:pPr>
            <w:r w:rsidRPr="006369F2">
              <w:rPr>
                <w:lang w:val="en-US"/>
              </w:rPr>
              <w:t xml:space="preserve">b) Beneficiarul nu onorează o plată scadentă mai mult de 3 luni; </w:t>
            </w:r>
          </w:p>
          <w:p w14:paraId="26AF91D2" w14:textId="77777777" w:rsidR="00435146" w:rsidRPr="006369F2" w:rsidRDefault="00435146" w:rsidP="00435146">
            <w:pPr>
              <w:pStyle w:val="Listparagraf"/>
              <w:tabs>
                <w:tab w:val="left" w:pos="1276"/>
              </w:tabs>
              <w:ind w:left="0"/>
            </w:pPr>
            <w:r w:rsidRPr="006369F2">
              <w:t xml:space="preserve">c) Beneficiarul notifică Prestatorul că  datorită unor conjuncturi economice din motive neimputabile Beneficiarului, este în imposibilitate de a continua îndeplinirea obligaţiunilor contractuale. </w:t>
            </w:r>
          </w:p>
          <w:p w14:paraId="3879FAB5" w14:textId="77777777" w:rsidR="00435146" w:rsidRPr="006369F2" w:rsidRDefault="00435146" w:rsidP="00435146">
            <w:pPr>
              <w:pStyle w:val="NormalWeb"/>
              <w:tabs>
                <w:tab w:val="left" w:pos="567"/>
              </w:tabs>
              <w:rPr>
                <w:lang w:val="en-US"/>
              </w:rPr>
            </w:pPr>
            <w:r w:rsidRPr="006369F2">
              <w:rPr>
                <w:lang w:val="en-US"/>
              </w:rPr>
              <w:t xml:space="preserve">18.2. Beneficiarul poate cere rezoluțiunea contractului, dacă: </w:t>
            </w:r>
          </w:p>
          <w:p w14:paraId="3A93CE4A" w14:textId="77777777" w:rsidR="00435146" w:rsidRPr="006369F2" w:rsidRDefault="00435146" w:rsidP="00435146">
            <w:pPr>
              <w:pStyle w:val="Listparagraf"/>
              <w:tabs>
                <w:tab w:val="left" w:pos="1276"/>
              </w:tabs>
              <w:ind w:left="0"/>
            </w:pPr>
            <w:r w:rsidRPr="006369F2">
              <w:t>a) Prestatorul se află în incapacitate de plată, lichidare sau bunurile acestuia sunt sub sechestru;</w:t>
            </w:r>
          </w:p>
          <w:p w14:paraId="535DD33C" w14:textId="77777777" w:rsidR="00435146" w:rsidRPr="006369F2" w:rsidRDefault="00435146" w:rsidP="00435146">
            <w:pPr>
              <w:pStyle w:val="Listparagraf"/>
              <w:tabs>
                <w:tab w:val="left" w:pos="1276"/>
              </w:tabs>
              <w:ind w:left="0"/>
            </w:pPr>
            <w:r w:rsidRPr="006369F2">
              <w:t xml:space="preserve">b) Prestatorul nu începe serviciile fără să aibă un motiv justificat, în termenul stabilit de la primirea dispoziţiei scrise de începere a serviciilor; </w:t>
            </w:r>
          </w:p>
          <w:p w14:paraId="517D8348" w14:textId="77777777" w:rsidR="00435146" w:rsidRPr="006369F2" w:rsidRDefault="00435146" w:rsidP="00435146">
            <w:pPr>
              <w:pStyle w:val="Listparagraf"/>
              <w:tabs>
                <w:tab w:val="left" w:pos="1276"/>
              </w:tabs>
              <w:ind w:left="0"/>
            </w:pPr>
            <w:r w:rsidRPr="006369F2">
              <w:t>c) Prestatorul nu furnizează/menține garanția de bună execuție în condițiile solicitate prin prezentul contract;</w:t>
            </w:r>
          </w:p>
          <w:p w14:paraId="57223CDE" w14:textId="77777777" w:rsidR="00435146" w:rsidRPr="006369F2" w:rsidRDefault="00435146" w:rsidP="00435146">
            <w:pPr>
              <w:pStyle w:val="Listparagraf"/>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14:paraId="5785F713" w14:textId="77777777" w:rsidR="00435146" w:rsidRPr="006369F2" w:rsidRDefault="00435146" w:rsidP="00435146">
            <w:pPr>
              <w:pStyle w:val="Listparagraf"/>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964795B" w14:textId="77777777" w:rsidR="00435146" w:rsidRPr="006369F2" w:rsidRDefault="00435146" w:rsidP="00435146">
            <w:pPr>
              <w:pStyle w:val="Listparagraf"/>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2E906FA7" w14:textId="77777777" w:rsidR="00435146" w:rsidRPr="006369F2" w:rsidRDefault="00435146" w:rsidP="00435146">
            <w:pPr>
              <w:pStyle w:val="NormalWeb"/>
              <w:tabs>
                <w:tab w:val="left" w:pos="567"/>
                <w:tab w:val="left" w:pos="2070"/>
              </w:tabs>
              <w:rPr>
                <w:lang w:val="en-US"/>
              </w:rPr>
            </w:pPr>
            <w:r w:rsidRPr="006369F2">
              <w:rPr>
                <w:lang w:val="en-US"/>
              </w:rPr>
              <w:t>Beneficiarul are dreptul de a rezolvi unilateral un contract de achiziţii publice în perioada de valabilitate a acestuia în una dintre următoarele situaţii:</w:t>
            </w:r>
          </w:p>
          <w:p w14:paraId="76181A1A" w14:textId="77777777" w:rsidR="00435146" w:rsidRPr="006369F2" w:rsidRDefault="00435146" w:rsidP="00435146">
            <w:pPr>
              <w:pStyle w:val="NormalWeb"/>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15AE5FBE" w14:textId="77777777" w:rsidR="00435146" w:rsidRPr="006369F2" w:rsidRDefault="00435146" w:rsidP="00435146">
            <w:pPr>
              <w:pStyle w:val="NormalWeb"/>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5D9BBF15" w14:textId="77777777" w:rsidR="00435146" w:rsidRPr="006369F2" w:rsidRDefault="00435146" w:rsidP="00435146">
            <w:pPr>
              <w:pStyle w:val="NormalWeb"/>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AFE7846" w14:textId="77777777" w:rsidR="00435146" w:rsidRPr="006369F2" w:rsidRDefault="00435146" w:rsidP="00435146">
            <w:pPr>
              <w:jc w:val="both"/>
              <w:rPr>
                <w:lang w:val="en-US"/>
              </w:rPr>
            </w:pPr>
          </w:p>
          <w:p w14:paraId="4F58E1A2" w14:textId="77777777" w:rsidR="00435146" w:rsidRPr="006369F2" w:rsidRDefault="00435146" w:rsidP="00435146">
            <w:pPr>
              <w:rPr>
                <w:b/>
                <w:lang w:val="en-US"/>
              </w:rPr>
            </w:pPr>
            <w:r w:rsidRPr="006369F2">
              <w:rPr>
                <w:b/>
                <w:lang w:val="en-US"/>
              </w:rPr>
              <w:t>19. DISPOZIŢII FINALE</w:t>
            </w:r>
          </w:p>
          <w:p w14:paraId="1FD4D347" w14:textId="77777777" w:rsidR="00435146" w:rsidRPr="006369F2" w:rsidRDefault="00435146" w:rsidP="00435146">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42BA12F3" w14:textId="77777777" w:rsidR="00435146" w:rsidRPr="006369F2" w:rsidRDefault="00435146" w:rsidP="00435146">
            <w:pPr>
              <w:jc w:val="both"/>
              <w:rPr>
                <w:lang w:val="en-US"/>
              </w:rPr>
            </w:pPr>
            <w:r w:rsidRPr="006369F2">
              <w:rPr>
                <w:lang w:val="en-US"/>
              </w:rPr>
              <w:t>19.2. De la data semnării prezentului contract, toate negocierile purtate şi documentele  perfectate anterior, îşi pierd valabilitatea.</w:t>
            </w:r>
          </w:p>
          <w:p w14:paraId="7775CB0B" w14:textId="77777777" w:rsidR="00435146" w:rsidRPr="006369F2" w:rsidRDefault="00435146" w:rsidP="00435146">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CFB4BDF" w14:textId="77777777" w:rsidR="00435146" w:rsidRPr="006369F2" w:rsidRDefault="00435146" w:rsidP="00435146">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4F9A92FC" w14:textId="77777777" w:rsidR="00435146" w:rsidRPr="006369F2" w:rsidRDefault="00435146" w:rsidP="00435146">
            <w:pPr>
              <w:jc w:val="both"/>
              <w:rPr>
                <w:lang w:val="en-US"/>
              </w:rPr>
            </w:pPr>
            <w:r w:rsidRPr="006369F2">
              <w:rPr>
                <w:lang w:val="en-US"/>
              </w:rPr>
              <w:t>19.5. Prezentul contract este întocmit în două exemplare de valoare juridică egală, în limba română, câte un exemplar pentru Beneficiar și Prestator.</w:t>
            </w:r>
          </w:p>
          <w:p w14:paraId="7805B9D1" w14:textId="77777777" w:rsidR="00435146" w:rsidRPr="006369F2" w:rsidRDefault="00435146" w:rsidP="00435146">
            <w:pPr>
              <w:pStyle w:val="NormalWeb"/>
              <w:tabs>
                <w:tab w:val="left" w:pos="567"/>
              </w:tabs>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w:t>
            </w:r>
            <w:r w:rsidRPr="006369F2">
              <w:rPr>
                <w:lang w:val="en-US"/>
              </w:rPr>
              <w:lastRenderedPageBreak/>
              <w:t xml:space="preserve">începerea activităţii Prestatorului, fiind valabil până la îndeplinirea integrală și corespunzătoare a obligaţiilor de către ambele părţi. </w:t>
            </w:r>
          </w:p>
          <w:p w14:paraId="0EB672D3" w14:textId="77777777" w:rsidR="00435146" w:rsidRPr="002E60A7" w:rsidRDefault="00435146" w:rsidP="00435146">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085FD1B6" w14:textId="77777777" w:rsidR="00435146" w:rsidRPr="006369F2" w:rsidRDefault="00435146" w:rsidP="00435146">
            <w:pPr>
              <w:spacing w:line="276" w:lineRule="auto"/>
              <w:contextualSpacing/>
              <w:rPr>
                <w:lang w:val="en-US"/>
              </w:rPr>
            </w:pPr>
          </w:p>
          <w:p w14:paraId="5EFCEA6A" w14:textId="77777777" w:rsidR="00435146" w:rsidRPr="00FF430B" w:rsidRDefault="00435146" w:rsidP="00435146">
            <w:pPr>
              <w:pStyle w:val="Listparagraf"/>
              <w:numPr>
                <w:ilvl w:val="0"/>
                <w:numId w:val="33"/>
              </w:numPr>
              <w:tabs>
                <w:tab w:val="left" w:pos="2295"/>
              </w:tabs>
              <w:jc w:val="center"/>
            </w:pPr>
            <w:r w:rsidRPr="00FF430B">
              <w:rPr>
                <w:b/>
              </w:rPr>
              <w:t>PARTEA CE ȚINE DE CONDIȚIILE</w:t>
            </w:r>
          </w:p>
          <w:p w14:paraId="27B9C04C" w14:textId="242DA91D" w:rsidR="00435146" w:rsidRPr="00FF430B" w:rsidRDefault="00435146" w:rsidP="00435146">
            <w:pPr>
              <w:pStyle w:val="Listparagraf"/>
              <w:numPr>
                <w:ilvl w:val="0"/>
                <w:numId w:val="0"/>
              </w:numPr>
              <w:tabs>
                <w:tab w:val="left" w:pos="2295"/>
              </w:tabs>
              <w:ind w:left="3240"/>
            </w:pPr>
            <w:r w:rsidRPr="00FF430B">
              <w:rPr>
                <w:b/>
              </w:rPr>
              <w:t>SPECIALE AL CONTRACTULUI</w:t>
            </w:r>
          </w:p>
          <w:p w14:paraId="1C12EAA5" w14:textId="77777777" w:rsidR="00435146" w:rsidRPr="00466801" w:rsidRDefault="00435146" w:rsidP="00435146">
            <w:pPr>
              <w:jc w:val="center"/>
              <w:rPr>
                <w:i/>
              </w:rPr>
            </w:pPr>
            <w:r w:rsidRPr="00466801">
              <w:rPr>
                <w:i/>
              </w:rPr>
              <w:t xml:space="preserve">              (</w:t>
            </w:r>
            <w:r w:rsidRPr="00466801">
              <w:rPr>
                <w:i/>
                <w:sz w:val="20"/>
                <w:szCs w:val="20"/>
              </w:rPr>
              <w:t>LA NECESITATE)</w:t>
            </w:r>
          </w:p>
          <w:p w14:paraId="1CC076EA" w14:textId="77777777" w:rsidR="00435146" w:rsidRPr="00FF430B" w:rsidRDefault="00435146" w:rsidP="00435146">
            <w:pPr>
              <w:spacing w:line="276" w:lineRule="auto"/>
              <w:contextualSpacing/>
            </w:pPr>
          </w:p>
          <w:p w14:paraId="1E9EA09D" w14:textId="77777777" w:rsidR="00435146" w:rsidRPr="006369F2" w:rsidRDefault="00435146" w:rsidP="00C84358">
            <w:pPr>
              <w:pStyle w:val="Listparagraf"/>
              <w:numPr>
                <w:ilvl w:val="0"/>
                <w:numId w:val="0"/>
              </w:numPr>
              <w:spacing w:line="276" w:lineRule="auto"/>
              <w:jc w:val="center"/>
              <w:rPr>
                <w:b/>
              </w:rPr>
            </w:pPr>
            <w:r w:rsidRPr="006369F2">
              <w:rPr>
                <w:b/>
              </w:rPr>
              <w:t>RECHIZITELE JURIDICE, POŞTALE ŞI DE PLĂŢI ALE PĂRŢILOR</w:t>
            </w:r>
          </w:p>
          <w:p w14:paraId="468463F4" w14:textId="77777777" w:rsidR="00435146" w:rsidRPr="006369F2" w:rsidRDefault="00435146" w:rsidP="00C84358">
            <w:pPr>
              <w:pStyle w:val="Listparagraf"/>
              <w:numPr>
                <w:ilvl w:val="0"/>
                <w:numId w:val="0"/>
              </w:numPr>
              <w:spacing w:line="276" w:lineRule="auto"/>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35146" w:rsidRPr="00E75501" w14:paraId="7B01D1B4" w14:textId="77777777" w:rsidTr="00435146">
              <w:tc>
                <w:tcPr>
                  <w:tcW w:w="4675" w:type="dxa"/>
                </w:tcPr>
                <w:p w14:paraId="5FFB54F7" w14:textId="77777777" w:rsidR="00435146" w:rsidRPr="00FF430B" w:rsidRDefault="00435146" w:rsidP="00435146">
                  <w:pPr>
                    <w:tabs>
                      <w:tab w:val="left" w:pos="3295"/>
                    </w:tabs>
                    <w:rPr>
                      <w:b/>
                    </w:rPr>
                  </w:pPr>
                  <w:r>
                    <w:rPr>
                      <w:b/>
                      <w:iCs/>
                    </w:rPr>
                    <w:t>BENEFICIAR</w:t>
                  </w:r>
                </w:p>
              </w:tc>
              <w:tc>
                <w:tcPr>
                  <w:tcW w:w="4680" w:type="dxa"/>
                </w:tcPr>
                <w:p w14:paraId="47F772F4" w14:textId="77777777" w:rsidR="00435146" w:rsidRPr="00FF430B" w:rsidRDefault="00435146" w:rsidP="00435146">
                  <w:pPr>
                    <w:tabs>
                      <w:tab w:val="left" w:pos="3295"/>
                    </w:tabs>
                  </w:pPr>
                  <w:r>
                    <w:rPr>
                      <w:b/>
                      <w:iCs/>
                    </w:rPr>
                    <w:t>ANTREPRENOR</w:t>
                  </w:r>
                  <w:r w:rsidRPr="00FF430B">
                    <w:rPr>
                      <w:b/>
                      <w:iCs/>
                    </w:rPr>
                    <w:t xml:space="preserve"> </w:t>
                  </w:r>
                </w:p>
              </w:tc>
            </w:tr>
            <w:tr w:rsidR="00435146" w:rsidRPr="00E75501" w14:paraId="1692C260" w14:textId="77777777" w:rsidTr="00435146">
              <w:tc>
                <w:tcPr>
                  <w:tcW w:w="4675" w:type="dxa"/>
                  <w:vAlign w:val="center"/>
                </w:tcPr>
                <w:p w14:paraId="0FD6E925" w14:textId="77777777" w:rsidR="00435146" w:rsidRPr="00FF430B" w:rsidRDefault="00435146" w:rsidP="00435146">
                  <w:pPr>
                    <w:tabs>
                      <w:tab w:val="left" w:pos="1134"/>
                      <w:tab w:val="left" w:pos="4680"/>
                      <w:tab w:val="left" w:pos="7020"/>
                    </w:tabs>
                    <w:suppressAutoHyphens/>
                    <w:jc w:val="both"/>
                  </w:pPr>
                  <w:r w:rsidRPr="00FF430B">
                    <w:t>Adresa poştală:</w:t>
                  </w:r>
                </w:p>
              </w:tc>
              <w:tc>
                <w:tcPr>
                  <w:tcW w:w="4680" w:type="dxa"/>
                  <w:vAlign w:val="center"/>
                </w:tcPr>
                <w:p w14:paraId="42BAE292" w14:textId="77777777" w:rsidR="00435146" w:rsidRPr="00FF430B" w:rsidRDefault="00435146" w:rsidP="00435146">
                  <w:pPr>
                    <w:tabs>
                      <w:tab w:val="left" w:pos="1134"/>
                      <w:tab w:val="left" w:pos="4680"/>
                      <w:tab w:val="left" w:pos="7020"/>
                    </w:tabs>
                    <w:suppressAutoHyphens/>
                    <w:ind w:hanging="14"/>
                    <w:jc w:val="both"/>
                  </w:pPr>
                  <w:r w:rsidRPr="00FF430B">
                    <w:t>Adresa poştală:</w:t>
                  </w:r>
                </w:p>
              </w:tc>
            </w:tr>
            <w:tr w:rsidR="00435146" w:rsidRPr="00E75501" w14:paraId="502CC9E9" w14:textId="77777777" w:rsidTr="00435146">
              <w:tc>
                <w:tcPr>
                  <w:tcW w:w="4675" w:type="dxa"/>
                  <w:vAlign w:val="center"/>
                </w:tcPr>
                <w:p w14:paraId="17378D5B" w14:textId="77777777" w:rsidR="00435146" w:rsidRPr="00FF430B" w:rsidRDefault="00435146" w:rsidP="00435146">
                  <w:pPr>
                    <w:tabs>
                      <w:tab w:val="left" w:pos="1134"/>
                      <w:tab w:val="left" w:pos="4680"/>
                      <w:tab w:val="left" w:pos="7020"/>
                    </w:tabs>
                    <w:suppressAutoHyphens/>
                    <w:jc w:val="both"/>
                  </w:pPr>
                  <w:r w:rsidRPr="00FF430B">
                    <w:t>Telefon:</w:t>
                  </w:r>
                </w:p>
              </w:tc>
              <w:tc>
                <w:tcPr>
                  <w:tcW w:w="4680" w:type="dxa"/>
                  <w:vAlign w:val="center"/>
                </w:tcPr>
                <w:p w14:paraId="4936A38A" w14:textId="77777777" w:rsidR="00435146" w:rsidRPr="00FF430B" w:rsidRDefault="00435146" w:rsidP="00435146">
                  <w:pPr>
                    <w:tabs>
                      <w:tab w:val="left" w:pos="1134"/>
                      <w:tab w:val="left" w:pos="4680"/>
                      <w:tab w:val="left" w:pos="7020"/>
                    </w:tabs>
                    <w:suppressAutoHyphens/>
                    <w:ind w:hanging="14"/>
                    <w:jc w:val="both"/>
                  </w:pPr>
                  <w:r w:rsidRPr="00FF430B">
                    <w:t>Telefon:</w:t>
                  </w:r>
                </w:p>
              </w:tc>
            </w:tr>
            <w:tr w:rsidR="00435146" w:rsidRPr="00E75501" w14:paraId="51003C11" w14:textId="77777777" w:rsidTr="00435146">
              <w:tc>
                <w:tcPr>
                  <w:tcW w:w="4675" w:type="dxa"/>
                  <w:vAlign w:val="center"/>
                </w:tcPr>
                <w:p w14:paraId="614AD53F" w14:textId="77777777" w:rsidR="00435146" w:rsidRPr="00FF430B" w:rsidRDefault="00435146" w:rsidP="00435146">
                  <w:pPr>
                    <w:tabs>
                      <w:tab w:val="left" w:pos="1134"/>
                      <w:tab w:val="left" w:pos="4680"/>
                      <w:tab w:val="left" w:pos="7020"/>
                    </w:tabs>
                    <w:suppressAutoHyphens/>
                    <w:jc w:val="both"/>
                  </w:pPr>
                  <w:r w:rsidRPr="00FF430B">
                    <w:t>Cod fiscal:</w:t>
                  </w:r>
                </w:p>
              </w:tc>
              <w:tc>
                <w:tcPr>
                  <w:tcW w:w="4680" w:type="dxa"/>
                  <w:vAlign w:val="center"/>
                </w:tcPr>
                <w:p w14:paraId="0EE3B76B" w14:textId="77777777" w:rsidR="00435146" w:rsidRPr="00FF430B" w:rsidRDefault="00435146" w:rsidP="00435146">
                  <w:pPr>
                    <w:tabs>
                      <w:tab w:val="left" w:pos="1134"/>
                      <w:tab w:val="left" w:pos="4680"/>
                      <w:tab w:val="left" w:pos="7020"/>
                    </w:tabs>
                    <w:suppressAutoHyphens/>
                    <w:ind w:hanging="14"/>
                    <w:jc w:val="both"/>
                  </w:pPr>
                  <w:r w:rsidRPr="00FF430B">
                    <w:t>Cod fiscal:</w:t>
                  </w:r>
                </w:p>
              </w:tc>
            </w:tr>
            <w:tr w:rsidR="00435146" w:rsidRPr="00E75501" w14:paraId="308E951D" w14:textId="77777777" w:rsidTr="00435146">
              <w:tc>
                <w:tcPr>
                  <w:tcW w:w="4675" w:type="dxa"/>
                  <w:vAlign w:val="center"/>
                </w:tcPr>
                <w:p w14:paraId="110D3ADC" w14:textId="77777777" w:rsidR="00435146" w:rsidRPr="00FF430B" w:rsidRDefault="00435146" w:rsidP="00435146">
                  <w:pPr>
                    <w:tabs>
                      <w:tab w:val="left" w:pos="1134"/>
                      <w:tab w:val="left" w:pos="4680"/>
                      <w:tab w:val="left" w:pos="7020"/>
                    </w:tabs>
                    <w:suppressAutoHyphens/>
                    <w:jc w:val="both"/>
                  </w:pPr>
                  <w:r w:rsidRPr="00FF430B">
                    <w:t>Banca:</w:t>
                  </w:r>
                </w:p>
              </w:tc>
              <w:tc>
                <w:tcPr>
                  <w:tcW w:w="4680" w:type="dxa"/>
                  <w:vAlign w:val="center"/>
                </w:tcPr>
                <w:p w14:paraId="4397C5DD" w14:textId="77777777" w:rsidR="00435146" w:rsidRPr="00FF430B" w:rsidRDefault="00435146" w:rsidP="00435146">
                  <w:pPr>
                    <w:tabs>
                      <w:tab w:val="left" w:pos="1134"/>
                      <w:tab w:val="left" w:pos="4680"/>
                      <w:tab w:val="left" w:pos="7020"/>
                    </w:tabs>
                    <w:suppressAutoHyphens/>
                    <w:ind w:hanging="14"/>
                    <w:jc w:val="both"/>
                  </w:pPr>
                  <w:r w:rsidRPr="00FF430B">
                    <w:t>Banca:</w:t>
                  </w:r>
                </w:p>
              </w:tc>
            </w:tr>
            <w:tr w:rsidR="00435146" w:rsidRPr="00E75501" w14:paraId="392909AB" w14:textId="77777777" w:rsidTr="00435146">
              <w:tc>
                <w:tcPr>
                  <w:tcW w:w="4675" w:type="dxa"/>
                  <w:vAlign w:val="center"/>
                </w:tcPr>
                <w:p w14:paraId="68FB4D9A" w14:textId="77777777" w:rsidR="00435146" w:rsidRPr="00FF430B" w:rsidRDefault="00435146" w:rsidP="00435146">
                  <w:pPr>
                    <w:tabs>
                      <w:tab w:val="left" w:pos="1134"/>
                      <w:tab w:val="left" w:pos="4680"/>
                      <w:tab w:val="left" w:pos="7020"/>
                    </w:tabs>
                    <w:suppressAutoHyphens/>
                    <w:jc w:val="both"/>
                  </w:pPr>
                  <w:r>
                    <w:t xml:space="preserve">Cod </w:t>
                  </w:r>
                  <w:r w:rsidRPr="00FF430B">
                    <w:t>IBAN</w:t>
                  </w:r>
                  <w:r>
                    <w:t>:</w:t>
                  </w:r>
                </w:p>
              </w:tc>
              <w:tc>
                <w:tcPr>
                  <w:tcW w:w="4680" w:type="dxa"/>
                  <w:vAlign w:val="center"/>
                </w:tcPr>
                <w:p w14:paraId="0BDD0582" w14:textId="77777777" w:rsidR="00435146" w:rsidRPr="00FF430B" w:rsidRDefault="00435146" w:rsidP="00435146">
                  <w:pPr>
                    <w:tabs>
                      <w:tab w:val="left" w:pos="1134"/>
                      <w:tab w:val="left" w:pos="4680"/>
                      <w:tab w:val="left" w:pos="7020"/>
                    </w:tabs>
                    <w:suppressAutoHyphens/>
                    <w:ind w:hanging="14"/>
                    <w:jc w:val="both"/>
                  </w:pPr>
                  <w:r>
                    <w:t>Cod</w:t>
                  </w:r>
                  <w:r w:rsidRPr="00FF430B">
                    <w:t xml:space="preserve"> IBAN</w:t>
                  </w:r>
                  <w:r>
                    <w:t>:</w:t>
                  </w:r>
                </w:p>
              </w:tc>
            </w:tr>
          </w:tbl>
          <w:p w14:paraId="7664BCDC" w14:textId="77777777" w:rsidR="00435146" w:rsidRDefault="00435146" w:rsidP="00C84358">
            <w:pPr>
              <w:pStyle w:val="Listparagraf"/>
              <w:numPr>
                <w:ilvl w:val="0"/>
                <w:numId w:val="0"/>
              </w:numPr>
              <w:spacing w:line="276" w:lineRule="auto"/>
              <w:rPr>
                <w:b/>
              </w:rPr>
            </w:pPr>
          </w:p>
          <w:p w14:paraId="11AE38AA" w14:textId="77777777" w:rsidR="00435146" w:rsidRDefault="00435146" w:rsidP="00435146">
            <w:pPr>
              <w:tabs>
                <w:tab w:val="left" w:pos="360"/>
              </w:tabs>
              <w:jc w:val="both"/>
            </w:pPr>
          </w:p>
          <w:p w14:paraId="63C0853B" w14:textId="77777777" w:rsidR="00435146" w:rsidRPr="00FF430B" w:rsidRDefault="00435146" w:rsidP="00435146">
            <w:pPr>
              <w:tabs>
                <w:tab w:val="left" w:pos="360"/>
                <w:tab w:val="left" w:pos="2685"/>
              </w:tabs>
              <w:jc w:val="both"/>
            </w:pPr>
            <w:r w:rsidRPr="00FF430B">
              <w:tab/>
            </w:r>
          </w:p>
          <w:p w14:paraId="6BC42077" w14:textId="77777777" w:rsidR="00435146" w:rsidRDefault="00435146" w:rsidP="00C84358">
            <w:pPr>
              <w:pStyle w:val="Listparagraf"/>
              <w:numPr>
                <w:ilvl w:val="0"/>
                <w:numId w:val="0"/>
              </w:numPr>
              <w:tabs>
                <w:tab w:val="left" w:pos="360"/>
                <w:tab w:val="left" w:pos="2685"/>
              </w:tabs>
              <w:spacing w:line="276" w:lineRule="auto"/>
              <w:jc w:val="center"/>
              <w:rPr>
                <w:b/>
              </w:rPr>
            </w:pPr>
            <w:r w:rsidRPr="00FF430B">
              <w:rPr>
                <w:b/>
              </w:rPr>
              <w:t>SEMNĂTURILE PĂRŢILOR</w:t>
            </w:r>
          </w:p>
          <w:p w14:paraId="5E1E74FB" w14:textId="77777777" w:rsidR="00435146" w:rsidRDefault="00435146" w:rsidP="00C84358">
            <w:pPr>
              <w:pStyle w:val="Listparagraf"/>
              <w:numPr>
                <w:ilvl w:val="0"/>
                <w:numId w:val="0"/>
              </w:numPr>
              <w:tabs>
                <w:tab w:val="left" w:pos="360"/>
                <w:tab w:val="left" w:pos="2685"/>
              </w:tabs>
              <w:spacing w:line="276" w:lineRule="auto"/>
              <w:rPr>
                <w:b/>
              </w:rPr>
            </w:pPr>
          </w:p>
          <w:tbl>
            <w:tblPr>
              <w:tblW w:w="9340" w:type="dxa"/>
              <w:tblLayout w:type="fixed"/>
              <w:tblLook w:val="04A0" w:firstRow="1" w:lastRow="0" w:firstColumn="1" w:lastColumn="0" w:noHBand="0" w:noVBand="1"/>
            </w:tblPr>
            <w:tblGrid>
              <w:gridCol w:w="4630"/>
              <w:gridCol w:w="4710"/>
            </w:tblGrid>
            <w:tr w:rsidR="00435146" w:rsidRPr="00EC30C2" w14:paraId="517DC771" w14:textId="77777777" w:rsidTr="00435146">
              <w:trPr>
                <w:trHeight w:val="357"/>
              </w:trPr>
              <w:tc>
                <w:tcPr>
                  <w:tcW w:w="4630" w:type="dxa"/>
                  <w:vAlign w:val="center"/>
                </w:tcPr>
                <w:p w14:paraId="517AB5D9" w14:textId="77777777" w:rsidR="00435146" w:rsidRPr="00FF430B" w:rsidRDefault="00435146" w:rsidP="00435146">
                  <w:pPr>
                    <w:tabs>
                      <w:tab w:val="left" w:pos="360"/>
                    </w:tabs>
                    <w:jc w:val="center"/>
                    <w:rPr>
                      <w:b/>
                    </w:rPr>
                  </w:pPr>
                  <w:r>
                    <w:rPr>
                      <w:b/>
                    </w:rPr>
                    <w:t>BENEFICIAR</w:t>
                  </w:r>
                </w:p>
              </w:tc>
              <w:tc>
                <w:tcPr>
                  <w:tcW w:w="4710" w:type="dxa"/>
                  <w:vAlign w:val="center"/>
                </w:tcPr>
                <w:p w14:paraId="6B9F188D" w14:textId="77777777" w:rsidR="00435146" w:rsidRPr="00FF430B" w:rsidRDefault="00435146" w:rsidP="00435146">
                  <w:pPr>
                    <w:tabs>
                      <w:tab w:val="left" w:pos="360"/>
                    </w:tabs>
                    <w:jc w:val="center"/>
                    <w:rPr>
                      <w:b/>
                    </w:rPr>
                  </w:pPr>
                  <w:r>
                    <w:rPr>
                      <w:b/>
                    </w:rPr>
                    <w:t>ANTREPRENOR</w:t>
                  </w:r>
                </w:p>
              </w:tc>
            </w:tr>
            <w:tr w:rsidR="00435146" w:rsidRPr="00EC30C2" w14:paraId="273E48F5" w14:textId="77777777" w:rsidTr="00435146">
              <w:trPr>
                <w:trHeight w:val="357"/>
              </w:trPr>
              <w:tc>
                <w:tcPr>
                  <w:tcW w:w="4630" w:type="dxa"/>
                  <w:vAlign w:val="center"/>
                </w:tcPr>
                <w:p w14:paraId="61591B62" w14:textId="77777777" w:rsidR="00435146" w:rsidRPr="00FF430B" w:rsidRDefault="00435146" w:rsidP="00435146">
                  <w:pPr>
                    <w:tabs>
                      <w:tab w:val="left" w:pos="360"/>
                    </w:tabs>
                    <w:jc w:val="both"/>
                    <w:rPr>
                      <w:b/>
                    </w:rPr>
                  </w:pPr>
                </w:p>
                <w:p w14:paraId="327C5692" w14:textId="77777777" w:rsidR="00435146" w:rsidRPr="00FF430B" w:rsidRDefault="00435146" w:rsidP="00435146">
                  <w:pPr>
                    <w:tabs>
                      <w:tab w:val="left" w:pos="360"/>
                    </w:tabs>
                    <w:jc w:val="both"/>
                    <w:rPr>
                      <w:b/>
                    </w:rPr>
                  </w:pPr>
                </w:p>
                <w:p w14:paraId="6711DBF4" w14:textId="77777777" w:rsidR="00435146" w:rsidRPr="00FF430B" w:rsidRDefault="00435146" w:rsidP="00435146">
                  <w:pPr>
                    <w:tabs>
                      <w:tab w:val="left" w:pos="360"/>
                    </w:tabs>
                    <w:jc w:val="both"/>
                    <w:rPr>
                      <w:b/>
                    </w:rPr>
                  </w:pPr>
                </w:p>
              </w:tc>
              <w:tc>
                <w:tcPr>
                  <w:tcW w:w="4710" w:type="dxa"/>
                  <w:vAlign w:val="center"/>
                </w:tcPr>
                <w:p w14:paraId="33301355" w14:textId="77777777" w:rsidR="00435146" w:rsidRPr="00FF430B" w:rsidRDefault="00435146" w:rsidP="00435146">
                  <w:pPr>
                    <w:tabs>
                      <w:tab w:val="left" w:pos="360"/>
                    </w:tabs>
                    <w:jc w:val="both"/>
                    <w:rPr>
                      <w:b/>
                    </w:rPr>
                  </w:pPr>
                </w:p>
                <w:p w14:paraId="566268BD" w14:textId="77777777" w:rsidR="00435146" w:rsidRPr="00FF430B" w:rsidRDefault="00435146" w:rsidP="00435146">
                  <w:pPr>
                    <w:tabs>
                      <w:tab w:val="left" w:pos="360"/>
                    </w:tabs>
                    <w:jc w:val="both"/>
                    <w:rPr>
                      <w:b/>
                    </w:rPr>
                  </w:pPr>
                </w:p>
                <w:p w14:paraId="1858F1BB" w14:textId="77777777" w:rsidR="00435146" w:rsidRPr="00FF430B" w:rsidRDefault="00435146" w:rsidP="00435146">
                  <w:pPr>
                    <w:tabs>
                      <w:tab w:val="left" w:pos="360"/>
                    </w:tabs>
                    <w:jc w:val="both"/>
                    <w:rPr>
                      <w:b/>
                    </w:rPr>
                  </w:pPr>
                </w:p>
              </w:tc>
            </w:tr>
            <w:tr w:rsidR="00435146" w:rsidRPr="00EC30C2" w14:paraId="26144A8C" w14:textId="77777777" w:rsidTr="00435146">
              <w:trPr>
                <w:trHeight w:val="357"/>
              </w:trPr>
              <w:tc>
                <w:tcPr>
                  <w:tcW w:w="4630" w:type="dxa"/>
                  <w:vAlign w:val="center"/>
                </w:tcPr>
                <w:p w14:paraId="1B81B76C" w14:textId="77777777" w:rsidR="00435146" w:rsidRPr="00FF430B" w:rsidRDefault="00435146" w:rsidP="00435146">
                  <w:pPr>
                    <w:tabs>
                      <w:tab w:val="left" w:pos="360"/>
                    </w:tabs>
                    <w:jc w:val="center"/>
                    <w:rPr>
                      <w:b/>
                    </w:rPr>
                  </w:pPr>
                  <w:r w:rsidRPr="00FF430B">
                    <w:t>„___”_________20__</w:t>
                  </w:r>
                </w:p>
              </w:tc>
              <w:tc>
                <w:tcPr>
                  <w:tcW w:w="4710" w:type="dxa"/>
                  <w:vAlign w:val="center"/>
                </w:tcPr>
                <w:p w14:paraId="5A666A99" w14:textId="77777777" w:rsidR="00435146" w:rsidRPr="00FF430B" w:rsidRDefault="00435146" w:rsidP="00435146">
                  <w:pPr>
                    <w:tabs>
                      <w:tab w:val="left" w:pos="360"/>
                    </w:tabs>
                    <w:jc w:val="center"/>
                    <w:rPr>
                      <w:b/>
                    </w:rPr>
                  </w:pPr>
                  <w:r w:rsidRPr="00FF430B">
                    <w:t>„___”_________20__</w:t>
                  </w:r>
                  <w:r>
                    <w:t>”.</w:t>
                  </w:r>
                </w:p>
              </w:tc>
            </w:tr>
          </w:tbl>
          <w:p w14:paraId="5417C69A" w14:textId="64EEFAF6" w:rsidR="00435146" w:rsidRPr="00FF430B" w:rsidRDefault="00435146" w:rsidP="00435146">
            <w:pPr>
              <w:tabs>
                <w:tab w:val="left" w:pos="360"/>
              </w:tabs>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D9B01" w14:textId="77777777" w:rsidR="00D67751" w:rsidRDefault="00D67751" w:rsidP="00A20ACF">
      <w:r>
        <w:separator/>
      </w:r>
    </w:p>
  </w:endnote>
  <w:endnote w:type="continuationSeparator" w:id="0">
    <w:p w14:paraId="10DF6882" w14:textId="77777777" w:rsidR="00D67751" w:rsidRDefault="00D677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Yu Gothic"/>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312ED3" w:rsidRDefault="00312ED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312ED3" w:rsidRDefault="00312ED3">
        <w:pPr>
          <w:pStyle w:val="Subsol"/>
          <w:jc w:val="right"/>
        </w:pPr>
        <w:r>
          <w:fldChar w:fldCharType="begin"/>
        </w:r>
        <w:r>
          <w:instrText xml:space="preserve"> PAGE   \* MERGEFORMAT </w:instrText>
        </w:r>
        <w:r>
          <w:fldChar w:fldCharType="separate"/>
        </w:r>
        <w:r>
          <w:t>68</w:t>
        </w:r>
        <w:r>
          <w:fldChar w:fldCharType="end"/>
        </w:r>
      </w:p>
    </w:sdtContent>
  </w:sdt>
  <w:p w14:paraId="075618FA" w14:textId="77777777" w:rsidR="00312ED3" w:rsidRDefault="00312ED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0CF0A8" w14:textId="77777777" w:rsidR="00D67751" w:rsidRDefault="00D67751" w:rsidP="00A20ACF">
      <w:r>
        <w:separator/>
      </w:r>
    </w:p>
  </w:footnote>
  <w:footnote w:type="continuationSeparator" w:id="0">
    <w:p w14:paraId="3E9FA1AB" w14:textId="77777777" w:rsidR="00D67751" w:rsidRDefault="00D677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42E49"/>
    <w:multiLevelType w:val="hybridMultilevel"/>
    <w:tmpl w:val="C48E02D2"/>
    <w:lvl w:ilvl="0" w:tplc="8760ED30">
      <w:start w:val="1"/>
      <w:numFmt w:val="decimal"/>
      <w:lvlText w:val="%1."/>
      <w:lvlJc w:val="left"/>
      <w:pPr>
        <w:ind w:left="850" w:hanging="284"/>
      </w:pPr>
      <w:rPr>
        <w:rFonts w:ascii="Times New Roman" w:eastAsia="Times New Roman" w:hAnsi="Times New Roman" w:cs="Times New Roman" w:hint="default"/>
        <w:b/>
        <w:bCs/>
        <w:i w:val="0"/>
        <w:iCs w:val="0"/>
        <w:spacing w:val="0"/>
        <w:w w:val="95"/>
        <w:sz w:val="22"/>
        <w:szCs w:val="22"/>
        <w:lang w:val="ro-RO" w:eastAsia="en-US" w:bidi="ar-SA"/>
      </w:rPr>
    </w:lvl>
    <w:lvl w:ilvl="1" w:tplc="0A20CAE2">
      <w:start w:val="1"/>
      <w:numFmt w:val="decimal"/>
      <w:lvlText w:val="%2)"/>
      <w:lvlJc w:val="left"/>
      <w:pPr>
        <w:ind w:left="1287"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2" w:tplc="C1488F34">
      <w:numFmt w:val="bullet"/>
      <w:lvlText w:val="•"/>
      <w:lvlJc w:val="left"/>
      <w:pPr>
        <w:ind w:left="2287" w:hanging="360"/>
      </w:pPr>
      <w:rPr>
        <w:rFonts w:hint="default"/>
        <w:lang w:val="ro-RO" w:eastAsia="en-US" w:bidi="ar-SA"/>
      </w:rPr>
    </w:lvl>
    <w:lvl w:ilvl="3" w:tplc="491C3E50">
      <w:numFmt w:val="bullet"/>
      <w:lvlText w:val="•"/>
      <w:lvlJc w:val="left"/>
      <w:pPr>
        <w:ind w:left="3294" w:hanging="360"/>
      </w:pPr>
      <w:rPr>
        <w:rFonts w:hint="default"/>
        <w:lang w:val="ro-RO" w:eastAsia="en-US" w:bidi="ar-SA"/>
      </w:rPr>
    </w:lvl>
    <w:lvl w:ilvl="4" w:tplc="EE8AC69A">
      <w:numFmt w:val="bullet"/>
      <w:lvlText w:val="•"/>
      <w:lvlJc w:val="left"/>
      <w:pPr>
        <w:ind w:left="4302" w:hanging="360"/>
      </w:pPr>
      <w:rPr>
        <w:rFonts w:hint="default"/>
        <w:lang w:val="ro-RO" w:eastAsia="en-US" w:bidi="ar-SA"/>
      </w:rPr>
    </w:lvl>
    <w:lvl w:ilvl="5" w:tplc="AEF45584">
      <w:numFmt w:val="bullet"/>
      <w:lvlText w:val="•"/>
      <w:lvlJc w:val="left"/>
      <w:pPr>
        <w:ind w:left="5309" w:hanging="360"/>
      </w:pPr>
      <w:rPr>
        <w:rFonts w:hint="default"/>
        <w:lang w:val="ro-RO" w:eastAsia="en-US" w:bidi="ar-SA"/>
      </w:rPr>
    </w:lvl>
    <w:lvl w:ilvl="6" w:tplc="293EB8CA">
      <w:numFmt w:val="bullet"/>
      <w:lvlText w:val="•"/>
      <w:lvlJc w:val="left"/>
      <w:pPr>
        <w:ind w:left="6316" w:hanging="360"/>
      </w:pPr>
      <w:rPr>
        <w:rFonts w:hint="default"/>
        <w:lang w:val="ro-RO" w:eastAsia="en-US" w:bidi="ar-SA"/>
      </w:rPr>
    </w:lvl>
    <w:lvl w:ilvl="7" w:tplc="C1FC78FC">
      <w:numFmt w:val="bullet"/>
      <w:lvlText w:val="•"/>
      <w:lvlJc w:val="left"/>
      <w:pPr>
        <w:ind w:left="7324" w:hanging="360"/>
      </w:pPr>
      <w:rPr>
        <w:rFonts w:hint="default"/>
        <w:lang w:val="ro-RO" w:eastAsia="en-US" w:bidi="ar-SA"/>
      </w:rPr>
    </w:lvl>
    <w:lvl w:ilvl="8" w:tplc="FECEB566">
      <w:numFmt w:val="bullet"/>
      <w:lvlText w:val="•"/>
      <w:lvlJc w:val="left"/>
      <w:pPr>
        <w:ind w:left="8331" w:hanging="360"/>
      </w:pPr>
      <w:rPr>
        <w:rFonts w:hint="default"/>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F0D0899"/>
    <w:multiLevelType w:val="hybridMultilevel"/>
    <w:tmpl w:val="FC1E9FE0"/>
    <w:lvl w:ilvl="0" w:tplc="FC36485A">
      <w:numFmt w:val="bullet"/>
      <w:lvlText w:val="-"/>
      <w:lvlJc w:val="left"/>
      <w:pPr>
        <w:ind w:left="1287" w:hanging="360"/>
      </w:pPr>
      <w:rPr>
        <w:rFonts w:ascii="Times New Roman" w:eastAsia="Times New Roman" w:hAnsi="Times New Roman" w:cs="Times New Roman" w:hint="default"/>
        <w:b w:val="0"/>
        <w:bCs w:val="0"/>
        <w:i/>
        <w:iCs/>
        <w:spacing w:val="0"/>
        <w:w w:val="100"/>
        <w:sz w:val="22"/>
        <w:szCs w:val="22"/>
        <w:lang w:val="ro-RO" w:eastAsia="en-US" w:bidi="ar-SA"/>
      </w:rPr>
    </w:lvl>
    <w:lvl w:ilvl="1" w:tplc="2DFA2FEE">
      <w:numFmt w:val="bullet"/>
      <w:lvlText w:val="•"/>
      <w:lvlJc w:val="left"/>
      <w:pPr>
        <w:ind w:left="2186" w:hanging="360"/>
      </w:pPr>
      <w:rPr>
        <w:rFonts w:hint="default"/>
        <w:lang w:val="ro-RO" w:eastAsia="en-US" w:bidi="ar-SA"/>
      </w:rPr>
    </w:lvl>
    <w:lvl w:ilvl="2" w:tplc="19982216">
      <w:numFmt w:val="bullet"/>
      <w:lvlText w:val="•"/>
      <w:lvlJc w:val="left"/>
      <w:pPr>
        <w:ind w:left="3093" w:hanging="360"/>
      </w:pPr>
      <w:rPr>
        <w:rFonts w:hint="default"/>
        <w:lang w:val="ro-RO" w:eastAsia="en-US" w:bidi="ar-SA"/>
      </w:rPr>
    </w:lvl>
    <w:lvl w:ilvl="3" w:tplc="F7EE25E2">
      <w:numFmt w:val="bullet"/>
      <w:lvlText w:val="•"/>
      <w:lvlJc w:val="left"/>
      <w:pPr>
        <w:ind w:left="3999" w:hanging="360"/>
      </w:pPr>
      <w:rPr>
        <w:rFonts w:hint="default"/>
        <w:lang w:val="ro-RO" w:eastAsia="en-US" w:bidi="ar-SA"/>
      </w:rPr>
    </w:lvl>
    <w:lvl w:ilvl="4" w:tplc="C108DDE0">
      <w:numFmt w:val="bullet"/>
      <w:lvlText w:val="•"/>
      <w:lvlJc w:val="left"/>
      <w:pPr>
        <w:ind w:left="4906" w:hanging="360"/>
      </w:pPr>
      <w:rPr>
        <w:rFonts w:hint="default"/>
        <w:lang w:val="ro-RO" w:eastAsia="en-US" w:bidi="ar-SA"/>
      </w:rPr>
    </w:lvl>
    <w:lvl w:ilvl="5" w:tplc="80CA43C0">
      <w:numFmt w:val="bullet"/>
      <w:lvlText w:val="•"/>
      <w:lvlJc w:val="left"/>
      <w:pPr>
        <w:ind w:left="5813" w:hanging="360"/>
      </w:pPr>
      <w:rPr>
        <w:rFonts w:hint="default"/>
        <w:lang w:val="ro-RO" w:eastAsia="en-US" w:bidi="ar-SA"/>
      </w:rPr>
    </w:lvl>
    <w:lvl w:ilvl="6" w:tplc="6C128B58">
      <w:numFmt w:val="bullet"/>
      <w:lvlText w:val="•"/>
      <w:lvlJc w:val="left"/>
      <w:pPr>
        <w:ind w:left="6719" w:hanging="360"/>
      </w:pPr>
      <w:rPr>
        <w:rFonts w:hint="default"/>
        <w:lang w:val="ro-RO" w:eastAsia="en-US" w:bidi="ar-SA"/>
      </w:rPr>
    </w:lvl>
    <w:lvl w:ilvl="7" w:tplc="3E68AB8A">
      <w:numFmt w:val="bullet"/>
      <w:lvlText w:val="•"/>
      <w:lvlJc w:val="left"/>
      <w:pPr>
        <w:ind w:left="7626" w:hanging="360"/>
      </w:pPr>
      <w:rPr>
        <w:rFonts w:hint="default"/>
        <w:lang w:val="ro-RO" w:eastAsia="en-US" w:bidi="ar-SA"/>
      </w:rPr>
    </w:lvl>
    <w:lvl w:ilvl="8" w:tplc="4D3A140A">
      <w:numFmt w:val="bullet"/>
      <w:lvlText w:val="•"/>
      <w:lvlJc w:val="left"/>
      <w:pPr>
        <w:ind w:left="8532" w:hanging="360"/>
      </w:pPr>
      <w:rPr>
        <w:rFonts w:hint="default"/>
        <w:lang w:val="ro-RO" w:eastAsia="en-US" w:bidi="ar-SA"/>
      </w:r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2"/>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1"/>
  </w:num>
  <w:num w:numId="12">
    <w:abstractNumId w:val="22"/>
  </w:num>
  <w:num w:numId="13">
    <w:abstractNumId w:val="35"/>
  </w:num>
  <w:num w:numId="14">
    <w:abstractNumId w:val="26"/>
  </w:num>
  <w:num w:numId="15">
    <w:abstractNumId w:val="7"/>
  </w:num>
  <w:num w:numId="16">
    <w:abstractNumId w:val="25"/>
  </w:num>
  <w:num w:numId="17">
    <w:abstractNumId w:val="10"/>
  </w:num>
  <w:num w:numId="18">
    <w:abstractNumId w:val="38"/>
  </w:num>
  <w:num w:numId="19">
    <w:abstractNumId w:val="32"/>
  </w:num>
  <w:num w:numId="20">
    <w:abstractNumId w:val="11"/>
  </w:num>
  <w:num w:numId="21">
    <w:abstractNumId w:val="30"/>
  </w:num>
  <w:num w:numId="22">
    <w:abstractNumId w:val="19"/>
  </w:num>
  <w:num w:numId="23">
    <w:abstractNumId w:val="37"/>
  </w:num>
  <w:num w:numId="24">
    <w:abstractNumId w:val="13"/>
  </w:num>
  <w:num w:numId="25">
    <w:abstractNumId w:val="9"/>
  </w:num>
  <w:num w:numId="26">
    <w:abstractNumId w:val="20"/>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4"/>
  </w:num>
  <w:num w:numId="34">
    <w:abstractNumId w:val="16"/>
  </w:num>
  <w:num w:numId="35">
    <w:abstractNumId w:val="40"/>
  </w:num>
  <w:num w:numId="36">
    <w:abstractNumId w:val="39"/>
  </w:num>
  <w:num w:numId="37">
    <w:abstractNumId w:val="5"/>
  </w:num>
  <w:num w:numId="38">
    <w:abstractNumId w:val="31"/>
  </w:num>
  <w:num w:numId="39">
    <w:abstractNumId w:val="18"/>
  </w:num>
  <w:num w:numId="40">
    <w:abstractNumId w:val="23"/>
  </w:num>
  <w:num w:numId="41">
    <w:abstractNumId w:val="41"/>
  </w:num>
  <w:num w:numId="42">
    <w:abstractNumId w:val="24"/>
  </w:num>
  <w:num w:numId="43">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7CC"/>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451"/>
    <w:rsid w:val="000A123F"/>
    <w:rsid w:val="000A18F0"/>
    <w:rsid w:val="000A63ED"/>
    <w:rsid w:val="000A7988"/>
    <w:rsid w:val="000A7A90"/>
    <w:rsid w:val="000B2369"/>
    <w:rsid w:val="000B5D92"/>
    <w:rsid w:val="000B70AD"/>
    <w:rsid w:val="000B73EB"/>
    <w:rsid w:val="000C00CF"/>
    <w:rsid w:val="000C07A9"/>
    <w:rsid w:val="000C0AEB"/>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D4"/>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B45"/>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7F2"/>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5AB9"/>
    <w:rsid w:val="001F6E5A"/>
    <w:rsid w:val="001F7AEE"/>
    <w:rsid w:val="00200047"/>
    <w:rsid w:val="00200D35"/>
    <w:rsid w:val="00201387"/>
    <w:rsid w:val="00202B93"/>
    <w:rsid w:val="00202DAD"/>
    <w:rsid w:val="00202DF1"/>
    <w:rsid w:val="00204F07"/>
    <w:rsid w:val="00205404"/>
    <w:rsid w:val="00206AB7"/>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6D9"/>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012"/>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5A2"/>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ED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7A2"/>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CF8"/>
    <w:rsid w:val="003A40C2"/>
    <w:rsid w:val="003A4181"/>
    <w:rsid w:val="003A50BF"/>
    <w:rsid w:val="003A5A35"/>
    <w:rsid w:val="003A6B32"/>
    <w:rsid w:val="003B0E90"/>
    <w:rsid w:val="003B124F"/>
    <w:rsid w:val="003B1C99"/>
    <w:rsid w:val="003B210E"/>
    <w:rsid w:val="003B4ACE"/>
    <w:rsid w:val="003B56EF"/>
    <w:rsid w:val="003B665E"/>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A5"/>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146"/>
    <w:rsid w:val="0044048B"/>
    <w:rsid w:val="004409EB"/>
    <w:rsid w:val="00442351"/>
    <w:rsid w:val="00442D67"/>
    <w:rsid w:val="00443325"/>
    <w:rsid w:val="00443BED"/>
    <w:rsid w:val="00444038"/>
    <w:rsid w:val="0044462E"/>
    <w:rsid w:val="0044783C"/>
    <w:rsid w:val="00450A12"/>
    <w:rsid w:val="00451A22"/>
    <w:rsid w:val="00453E2A"/>
    <w:rsid w:val="00453E79"/>
    <w:rsid w:val="00455A94"/>
    <w:rsid w:val="004576E2"/>
    <w:rsid w:val="00460653"/>
    <w:rsid w:val="00461DAC"/>
    <w:rsid w:val="00464994"/>
    <w:rsid w:val="00464A19"/>
    <w:rsid w:val="0046735B"/>
    <w:rsid w:val="00467A64"/>
    <w:rsid w:val="004702B5"/>
    <w:rsid w:val="0047776F"/>
    <w:rsid w:val="00477FD2"/>
    <w:rsid w:val="00482E77"/>
    <w:rsid w:val="00483C4C"/>
    <w:rsid w:val="00484113"/>
    <w:rsid w:val="004856C0"/>
    <w:rsid w:val="00491307"/>
    <w:rsid w:val="00491A8B"/>
    <w:rsid w:val="004967CB"/>
    <w:rsid w:val="00496AFA"/>
    <w:rsid w:val="004A1107"/>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120"/>
    <w:rsid w:val="004F77F1"/>
    <w:rsid w:val="004F7F09"/>
    <w:rsid w:val="004F7FF9"/>
    <w:rsid w:val="005005A8"/>
    <w:rsid w:val="00502EFF"/>
    <w:rsid w:val="00504E2E"/>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674"/>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2A"/>
    <w:rsid w:val="005B7743"/>
    <w:rsid w:val="005C0219"/>
    <w:rsid w:val="005C2167"/>
    <w:rsid w:val="005C2F44"/>
    <w:rsid w:val="005C3D95"/>
    <w:rsid w:val="005C6BF4"/>
    <w:rsid w:val="005C7076"/>
    <w:rsid w:val="005C7A97"/>
    <w:rsid w:val="005D0C3F"/>
    <w:rsid w:val="005D3D45"/>
    <w:rsid w:val="005D44CE"/>
    <w:rsid w:val="005D4B79"/>
    <w:rsid w:val="005D5589"/>
    <w:rsid w:val="005D56E2"/>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43E"/>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07F"/>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ACD"/>
    <w:rsid w:val="006E301C"/>
    <w:rsid w:val="006E3A91"/>
    <w:rsid w:val="006E45E3"/>
    <w:rsid w:val="006E53E5"/>
    <w:rsid w:val="006E67CA"/>
    <w:rsid w:val="006F0166"/>
    <w:rsid w:val="006F164C"/>
    <w:rsid w:val="006F24A8"/>
    <w:rsid w:val="006F2895"/>
    <w:rsid w:val="006F3A89"/>
    <w:rsid w:val="006F3B8E"/>
    <w:rsid w:val="006F4A02"/>
    <w:rsid w:val="006F4DC3"/>
    <w:rsid w:val="007001BE"/>
    <w:rsid w:val="00700318"/>
    <w:rsid w:val="00702D98"/>
    <w:rsid w:val="007041C8"/>
    <w:rsid w:val="00706AD6"/>
    <w:rsid w:val="00707585"/>
    <w:rsid w:val="007075E8"/>
    <w:rsid w:val="0071107F"/>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C2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9FF"/>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6D2"/>
    <w:rsid w:val="00905255"/>
    <w:rsid w:val="00905325"/>
    <w:rsid w:val="009056E5"/>
    <w:rsid w:val="00905A43"/>
    <w:rsid w:val="00905E0C"/>
    <w:rsid w:val="00907166"/>
    <w:rsid w:val="0091097A"/>
    <w:rsid w:val="00911AC8"/>
    <w:rsid w:val="00912C22"/>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1D5"/>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C7C"/>
    <w:rsid w:val="0097477A"/>
    <w:rsid w:val="009747EF"/>
    <w:rsid w:val="00974C17"/>
    <w:rsid w:val="00977FDF"/>
    <w:rsid w:val="009800E8"/>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60A"/>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03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360"/>
    <w:rsid w:val="00A366B8"/>
    <w:rsid w:val="00A3681E"/>
    <w:rsid w:val="00A42299"/>
    <w:rsid w:val="00A441E3"/>
    <w:rsid w:val="00A4474E"/>
    <w:rsid w:val="00A45123"/>
    <w:rsid w:val="00A50D0A"/>
    <w:rsid w:val="00A520B0"/>
    <w:rsid w:val="00A52736"/>
    <w:rsid w:val="00A527D3"/>
    <w:rsid w:val="00A53EBF"/>
    <w:rsid w:val="00A54239"/>
    <w:rsid w:val="00A55E28"/>
    <w:rsid w:val="00A56DD7"/>
    <w:rsid w:val="00A56E57"/>
    <w:rsid w:val="00A57290"/>
    <w:rsid w:val="00A60292"/>
    <w:rsid w:val="00A605FC"/>
    <w:rsid w:val="00A60BDD"/>
    <w:rsid w:val="00A61C31"/>
    <w:rsid w:val="00A632C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A5B"/>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ADF"/>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168"/>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42F"/>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00DB"/>
    <w:rsid w:val="00C415AE"/>
    <w:rsid w:val="00C41D86"/>
    <w:rsid w:val="00C4293F"/>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358"/>
    <w:rsid w:val="00C84982"/>
    <w:rsid w:val="00C84FEC"/>
    <w:rsid w:val="00C8761B"/>
    <w:rsid w:val="00C879A4"/>
    <w:rsid w:val="00C93F9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2FE"/>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7AC"/>
    <w:rsid w:val="00D51EB7"/>
    <w:rsid w:val="00D51F0A"/>
    <w:rsid w:val="00D53233"/>
    <w:rsid w:val="00D53648"/>
    <w:rsid w:val="00D553E7"/>
    <w:rsid w:val="00D55CC9"/>
    <w:rsid w:val="00D56452"/>
    <w:rsid w:val="00D63592"/>
    <w:rsid w:val="00D64B6C"/>
    <w:rsid w:val="00D66812"/>
    <w:rsid w:val="00D67335"/>
    <w:rsid w:val="00D67751"/>
    <w:rsid w:val="00D71A68"/>
    <w:rsid w:val="00D74B95"/>
    <w:rsid w:val="00D7570D"/>
    <w:rsid w:val="00D76354"/>
    <w:rsid w:val="00D767F9"/>
    <w:rsid w:val="00D76BD0"/>
    <w:rsid w:val="00D774CB"/>
    <w:rsid w:val="00D81247"/>
    <w:rsid w:val="00D8130E"/>
    <w:rsid w:val="00D81B72"/>
    <w:rsid w:val="00D81EB3"/>
    <w:rsid w:val="00D822CE"/>
    <w:rsid w:val="00D82542"/>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E"/>
    <w:rsid w:val="00DB5DCF"/>
    <w:rsid w:val="00DC1946"/>
    <w:rsid w:val="00DC20C2"/>
    <w:rsid w:val="00DC250A"/>
    <w:rsid w:val="00DC6A83"/>
    <w:rsid w:val="00DD1429"/>
    <w:rsid w:val="00DD155F"/>
    <w:rsid w:val="00DD1675"/>
    <w:rsid w:val="00DD4852"/>
    <w:rsid w:val="00DD49C8"/>
    <w:rsid w:val="00DD4A09"/>
    <w:rsid w:val="00DD5423"/>
    <w:rsid w:val="00DD5869"/>
    <w:rsid w:val="00DE01E7"/>
    <w:rsid w:val="00DE1F18"/>
    <w:rsid w:val="00DE2A2C"/>
    <w:rsid w:val="00DE3066"/>
    <w:rsid w:val="00DE37CF"/>
    <w:rsid w:val="00DE3E66"/>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39B"/>
    <w:rsid w:val="00E26A0E"/>
    <w:rsid w:val="00E27B27"/>
    <w:rsid w:val="00E27E68"/>
    <w:rsid w:val="00E31263"/>
    <w:rsid w:val="00E319CD"/>
    <w:rsid w:val="00E31EDF"/>
    <w:rsid w:val="00E322C9"/>
    <w:rsid w:val="00E34F88"/>
    <w:rsid w:val="00E3512A"/>
    <w:rsid w:val="00E357B7"/>
    <w:rsid w:val="00E35B9C"/>
    <w:rsid w:val="00E35E18"/>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BF3"/>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0A07"/>
    <w:rsid w:val="00EF143F"/>
    <w:rsid w:val="00EF3B66"/>
    <w:rsid w:val="00EF40D6"/>
    <w:rsid w:val="00EF4276"/>
    <w:rsid w:val="00EF4D0E"/>
    <w:rsid w:val="00EF6B39"/>
    <w:rsid w:val="00F000EF"/>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110"/>
    <w:rsid w:val="00F31B7F"/>
    <w:rsid w:val="00F34609"/>
    <w:rsid w:val="00F3598F"/>
    <w:rsid w:val="00F365F9"/>
    <w:rsid w:val="00F366C7"/>
    <w:rsid w:val="00F402BC"/>
    <w:rsid w:val="00F4030F"/>
    <w:rsid w:val="00F40A1C"/>
    <w:rsid w:val="00F40A96"/>
    <w:rsid w:val="00F4145E"/>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461"/>
    <w:rsid w:val="00FC07E1"/>
    <w:rsid w:val="00FC1922"/>
    <w:rsid w:val="00FC360A"/>
    <w:rsid w:val="00FC5455"/>
    <w:rsid w:val="00FC5A05"/>
    <w:rsid w:val="00FC5B6D"/>
    <w:rsid w:val="00FC5F63"/>
    <w:rsid w:val="00FD0E2B"/>
    <w:rsid w:val="00FD0F1C"/>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5CDC770-F2AD-40F3-8319-064C0A7A6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C400DB"/>
    <w:pPr>
      <w:widowControl w:val="0"/>
      <w:autoSpaceDE w:val="0"/>
      <w:autoSpaceDN w:val="0"/>
      <w:spacing w:before="121"/>
      <w:ind w:left="109"/>
    </w:pPr>
    <w:rPr>
      <w:noProof w:val="0"/>
      <w:sz w:val="22"/>
      <w:szCs w:val="22"/>
    </w:rPr>
  </w:style>
  <w:style w:type="table" w:customStyle="1" w:styleId="TableNormal">
    <w:name w:val="Table Normal"/>
    <w:uiPriority w:val="2"/>
    <w:semiHidden/>
    <w:unhideWhenUsed/>
    <w:qFormat/>
    <w:rsid w:val="006F3A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9321037">
      <w:bodyDiv w:val="1"/>
      <w:marLeft w:val="0"/>
      <w:marRight w:val="0"/>
      <w:marTop w:val="0"/>
      <w:marBottom w:val="0"/>
      <w:divBdr>
        <w:top w:val="none" w:sz="0" w:space="0" w:color="auto"/>
        <w:left w:val="none" w:sz="0" w:space="0" w:color="auto"/>
        <w:bottom w:val="none" w:sz="0" w:space="0" w:color="auto"/>
        <w:right w:val="none" w:sz="0" w:space="0" w:color="auto"/>
      </w:divBdr>
      <w:divsChild>
        <w:div w:id="442966215">
          <w:marLeft w:val="0"/>
          <w:marRight w:val="0"/>
          <w:marTop w:val="0"/>
          <w:marBottom w:val="0"/>
          <w:divBdr>
            <w:top w:val="none" w:sz="0" w:space="0" w:color="auto"/>
            <w:left w:val="none" w:sz="0" w:space="0" w:color="auto"/>
            <w:bottom w:val="none" w:sz="0" w:space="0" w:color="auto"/>
            <w:right w:val="none" w:sz="0" w:space="0" w:color="auto"/>
          </w:divBdr>
          <w:divsChild>
            <w:div w:id="85249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8E5DA-EE5D-4953-81BD-0FF48F06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26768</Words>
  <Characters>155255</Characters>
  <Application>Microsoft Office Word</Application>
  <DocSecurity>0</DocSecurity>
  <Lines>1293</Lines>
  <Paragraphs>363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DELL-PC</cp:lastModifiedBy>
  <cp:revision>7</cp:revision>
  <cp:lastPrinted>2021-06-01T11:52:00Z</cp:lastPrinted>
  <dcterms:created xsi:type="dcterms:W3CDTF">2026-02-27T12:12:00Z</dcterms:created>
  <dcterms:modified xsi:type="dcterms:W3CDTF">2026-03-02T08:37:00Z</dcterms:modified>
</cp:coreProperties>
</file>